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EC36A1">
      <w:pPr>
        <w:pStyle w:val="a"/>
        <w:numPr>
          <w:ilvl w:val="0"/>
          <w:numId w:val="14"/>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6FA6BE2C" w14:textId="77777777" w:rsidR="00922F8A" w:rsidRPr="00FF430B" w:rsidRDefault="00922F8A" w:rsidP="00EC36A1">
      <w:pPr>
        <w:pStyle w:val="a"/>
        <w:numPr>
          <w:ilvl w:val="0"/>
          <w:numId w:val="14"/>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ADA99FD" w14:textId="0CF0549B" w:rsidR="00922F8A" w:rsidRPr="00FF430B" w:rsidRDefault="00922F8A" w:rsidP="00EC36A1">
      <w:pPr>
        <w:pStyle w:val="a"/>
        <w:numPr>
          <w:ilvl w:val="0"/>
          <w:numId w:val="22"/>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5F52706D" w14:textId="7AEA7DC5" w:rsidR="00922F8A" w:rsidRPr="00FF430B" w:rsidRDefault="00D8130E" w:rsidP="00EC36A1">
      <w:pPr>
        <w:pStyle w:val="a"/>
        <w:numPr>
          <w:ilvl w:val="0"/>
          <w:numId w:val="22"/>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78AFE6A0" w14:textId="10E7E901" w:rsidR="00922F8A" w:rsidRPr="00FF430B" w:rsidRDefault="00922F8A" w:rsidP="00EC36A1">
      <w:pPr>
        <w:pStyle w:val="a"/>
        <w:numPr>
          <w:ilvl w:val="0"/>
          <w:numId w:val="22"/>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0F2F90F3" w14:textId="2BE27759" w:rsidR="00922F8A" w:rsidRPr="00FF430B" w:rsidRDefault="00922F8A" w:rsidP="00EC36A1">
      <w:pPr>
        <w:pStyle w:val="a"/>
        <w:numPr>
          <w:ilvl w:val="0"/>
          <w:numId w:val="22"/>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2ED86177" w14:textId="2A095CB6" w:rsidR="00922F8A" w:rsidRPr="00FF430B" w:rsidRDefault="00922F8A" w:rsidP="00EC36A1">
      <w:pPr>
        <w:pStyle w:val="a"/>
        <w:numPr>
          <w:ilvl w:val="0"/>
          <w:numId w:val="22"/>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E1FEBFF" w14:textId="4436819E" w:rsidR="00922F8A" w:rsidRPr="00FF430B" w:rsidRDefault="00922F8A" w:rsidP="00EC36A1">
      <w:pPr>
        <w:pStyle w:val="a"/>
        <w:numPr>
          <w:ilvl w:val="0"/>
          <w:numId w:val="22"/>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69AD6057" w14:textId="7A175985" w:rsidR="00922F8A" w:rsidRPr="00FF430B" w:rsidRDefault="0072565E" w:rsidP="00EC36A1">
      <w:pPr>
        <w:pStyle w:val="a"/>
        <w:numPr>
          <w:ilvl w:val="0"/>
          <w:numId w:val="22"/>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3B55C71E" w14:textId="6CD23C53" w:rsidR="00922F8A" w:rsidRPr="00FF430B" w:rsidRDefault="00922F8A" w:rsidP="00EC36A1">
      <w:pPr>
        <w:pStyle w:val="a"/>
        <w:numPr>
          <w:ilvl w:val="0"/>
          <w:numId w:val="22"/>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64C497BF" w14:textId="5861237A" w:rsidR="00922F8A" w:rsidRPr="00FF430B" w:rsidRDefault="00922F8A" w:rsidP="00EC36A1">
      <w:pPr>
        <w:pStyle w:val="a"/>
        <w:numPr>
          <w:ilvl w:val="0"/>
          <w:numId w:val="22"/>
        </w:numPr>
        <w:tabs>
          <w:tab w:val="left" w:pos="-284"/>
          <w:tab w:val="left" w:pos="426"/>
        </w:tabs>
        <w:ind w:left="-284" w:firstLine="284"/>
      </w:pPr>
      <w:proofErr w:type="spellStart"/>
      <w:r w:rsidRPr="00FF430B">
        <w:t>S</w:t>
      </w:r>
      <w:r w:rsidR="0072565E" w:rsidRPr="00FF430B">
        <w:t>crisoare</w:t>
      </w:r>
      <w:proofErr w:type="spellEnd"/>
      <w:r w:rsidR="0072565E" w:rsidRPr="00FF430B">
        <w:t xml:space="preserve">  de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4FE7006" w14:textId="3D183BBC" w:rsidR="00922F8A" w:rsidRPr="00FF430B" w:rsidRDefault="00922F8A" w:rsidP="00EC36A1">
      <w:pPr>
        <w:pStyle w:val="a"/>
        <w:numPr>
          <w:ilvl w:val="0"/>
          <w:numId w:val="22"/>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101C76C4" w14:textId="219AEBBE" w:rsidR="00922F8A" w:rsidRPr="00FF430B" w:rsidRDefault="00922F8A" w:rsidP="00EC36A1">
      <w:pPr>
        <w:pStyle w:val="a"/>
        <w:numPr>
          <w:ilvl w:val="0"/>
          <w:numId w:val="22"/>
        </w:numPr>
        <w:tabs>
          <w:tab w:val="clear" w:pos="1134"/>
          <w:tab w:val="left" w:pos="-284"/>
          <w:tab w:val="left" w:pos="426"/>
        </w:tabs>
        <w:ind w:left="-284" w:firstLine="284"/>
      </w:pPr>
      <w:proofErr w:type="spellStart"/>
      <w:r w:rsidRPr="00FF430B">
        <w:t>Grafic</w:t>
      </w:r>
      <w:proofErr w:type="spellEnd"/>
      <w:r w:rsidRPr="00FF430B">
        <w:t xml:space="preserve"> de  </w:t>
      </w:r>
      <w:proofErr w:type="spellStart"/>
      <w:r w:rsidRPr="00FF430B">
        <w:t>executare</w:t>
      </w:r>
      <w:proofErr w:type="spell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2F04F5DA" w14:textId="4F52AB7E" w:rsidR="00922F8A" w:rsidRPr="00FF430B" w:rsidRDefault="00922F8A" w:rsidP="00EC36A1">
      <w:pPr>
        <w:pStyle w:val="a"/>
        <w:numPr>
          <w:ilvl w:val="0"/>
          <w:numId w:val="22"/>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6C586BF5" w14:textId="3189E7F3" w:rsidR="00922F8A" w:rsidRPr="00FF430B" w:rsidRDefault="00922F8A" w:rsidP="00EC36A1">
      <w:pPr>
        <w:pStyle w:val="a"/>
        <w:numPr>
          <w:ilvl w:val="0"/>
          <w:numId w:val="22"/>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173285F3" w14:textId="129433B1" w:rsidR="00922F8A" w:rsidRPr="00FF430B" w:rsidRDefault="00922F8A" w:rsidP="00EC36A1">
      <w:pPr>
        <w:pStyle w:val="a"/>
        <w:numPr>
          <w:ilvl w:val="0"/>
          <w:numId w:val="22"/>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8497D25" w14:textId="5A8FBBAE" w:rsidR="00922F8A" w:rsidRPr="00FF430B" w:rsidRDefault="00922F8A" w:rsidP="00EC36A1">
      <w:pPr>
        <w:pStyle w:val="a"/>
        <w:numPr>
          <w:ilvl w:val="0"/>
          <w:numId w:val="22"/>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06529AF5" w14:textId="65B87BA7" w:rsidR="00922F8A" w:rsidRPr="00FF430B" w:rsidRDefault="00922F8A" w:rsidP="00EC36A1">
      <w:pPr>
        <w:pStyle w:val="a"/>
        <w:numPr>
          <w:ilvl w:val="0"/>
          <w:numId w:val="22"/>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2A0F6A6B" w14:textId="7ECAB38D" w:rsidR="00922F8A" w:rsidRPr="00FF430B" w:rsidRDefault="0072565E" w:rsidP="00EC36A1">
      <w:pPr>
        <w:pStyle w:val="a"/>
        <w:numPr>
          <w:ilvl w:val="0"/>
          <w:numId w:val="22"/>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2C72544D" w14:textId="1824FADC" w:rsidR="00922F8A" w:rsidRPr="00FF430B" w:rsidRDefault="00922F8A" w:rsidP="00EC36A1">
      <w:pPr>
        <w:pStyle w:val="a"/>
        <w:numPr>
          <w:ilvl w:val="0"/>
          <w:numId w:val="22"/>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918E81D" w14:textId="716CA622" w:rsidR="00922F8A" w:rsidRPr="00FF430B" w:rsidRDefault="00922F8A" w:rsidP="00EC36A1">
      <w:pPr>
        <w:pStyle w:val="a"/>
        <w:numPr>
          <w:ilvl w:val="0"/>
          <w:numId w:val="22"/>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a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w:t>
      </w:r>
      <w:proofErr w:type="spellStart"/>
      <w:r w:rsidR="0072565E" w:rsidRPr="00FF430B">
        <w:t>economici</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19);</w:t>
      </w:r>
    </w:p>
    <w:p w14:paraId="0B8D67B8" w14:textId="5DB8766E" w:rsidR="00922F8A" w:rsidRPr="00FF430B" w:rsidRDefault="00922F8A" w:rsidP="00EC36A1">
      <w:pPr>
        <w:pStyle w:val="a"/>
        <w:numPr>
          <w:ilvl w:val="0"/>
          <w:numId w:val="22"/>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4AD0C6C0" w14:textId="08A42FC2" w:rsidR="00922F8A" w:rsidRPr="00FF430B" w:rsidRDefault="00922F8A" w:rsidP="00EC36A1">
      <w:pPr>
        <w:pStyle w:val="a"/>
        <w:numPr>
          <w:ilvl w:val="0"/>
          <w:numId w:val="22"/>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46658379" w14:textId="768E77F5" w:rsidR="00922F8A" w:rsidRPr="00FF430B" w:rsidRDefault="00922F8A" w:rsidP="00EC36A1">
      <w:pPr>
        <w:pStyle w:val="a"/>
        <w:numPr>
          <w:ilvl w:val="0"/>
          <w:numId w:val="22"/>
        </w:numPr>
        <w:tabs>
          <w:tab w:val="clear" w:pos="1134"/>
          <w:tab w:val="left" w:pos="-284"/>
          <w:tab w:val="left" w:pos="426"/>
        </w:tabs>
        <w:ind w:left="-284" w:firstLine="284"/>
      </w:pPr>
      <w:proofErr w:type="spellStart"/>
      <w:r w:rsidRPr="00FF430B">
        <w:lastRenderedPageBreak/>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3F719CFD" w14:textId="529CDF53" w:rsidR="00922F8A" w:rsidRPr="00FF430B" w:rsidRDefault="00922F8A" w:rsidP="00EC36A1">
      <w:pPr>
        <w:pStyle w:val="a"/>
        <w:numPr>
          <w:ilvl w:val="0"/>
          <w:numId w:val="22"/>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04A05C32" w14:textId="67304D97" w:rsidR="00922F8A" w:rsidRPr="00FF430B" w:rsidRDefault="00922F8A" w:rsidP="00EC36A1">
      <w:pPr>
        <w:pStyle w:val="a"/>
        <w:numPr>
          <w:ilvl w:val="0"/>
          <w:numId w:val="22"/>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16FDAC2E" w14:textId="431D7CE9" w:rsidR="00922F8A" w:rsidRPr="00FF430B" w:rsidRDefault="0072565E" w:rsidP="00EC36A1">
      <w:pPr>
        <w:pStyle w:val="a"/>
        <w:numPr>
          <w:ilvl w:val="0"/>
          <w:numId w:val="22"/>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1CC3152A" w14:textId="5D4DD56D" w:rsidR="00922F8A" w:rsidRPr="00FF430B" w:rsidRDefault="00922F8A" w:rsidP="00EC36A1">
      <w:pPr>
        <w:pStyle w:val="a"/>
        <w:numPr>
          <w:ilvl w:val="0"/>
          <w:numId w:val="22"/>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030FA56F" w14:textId="0E01AE30" w:rsidR="00922F8A" w:rsidRPr="00FF430B" w:rsidRDefault="00922F8A" w:rsidP="00EC36A1">
      <w:pPr>
        <w:pStyle w:val="a"/>
        <w:numPr>
          <w:ilvl w:val="0"/>
          <w:numId w:val="22"/>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0A4A3725" w14:textId="71841704" w:rsidR="00922F8A" w:rsidRPr="00FF430B" w:rsidRDefault="0072565E" w:rsidP="00EC36A1">
      <w:pPr>
        <w:pStyle w:val="a"/>
        <w:numPr>
          <w:ilvl w:val="0"/>
          <w:numId w:val="22"/>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EC36A1">
      <w:pPr>
        <w:pStyle w:val="a"/>
        <w:numPr>
          <w:ilvl w:val="0"/>
          <w:numId w:val="14"/>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EC36A1">
      <w:pPr>
        <w:pStyle w:val="a"/>
        <w:numPr>
          <w:ilvl w:val="0"/>
          <w:numId w:val="14"/>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EC36A1">
      <w:pPr>
        <w:pStyle w:val="a"/>
        <w:numPr>
          <w:ilvl w:val="0"/>
          <w:numId w:val="14"/>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a </w:t>
      </w:r>
      <w:proofErr w:type="spellStart"/>
      <w:r w:rsidR="00F059B8" w:rsidRPr="00FF430B">
        <w:t>alocării</w:t>
      </w:r>
      <w:proofErr w:type="spellEnd"/>
      <w:r w:rsidR="00F059B8" w:rsidRPr="00FF430B">
        <w:t xml:space="preserve"> </w:t>
      </w:r>
      <w:proofErr w:type="spellStart"/>
      <w:r w:rsidR="00F059B8" w:rsidRPr="00FF430B">
        <w:t>lor</w:t>
      </w:r>
      <w:proofErr w:type="spellEnd"/>
      <w:r w:rsidR="00F059B8" w:rsidRPr="00FF430B">
        <w:t xml:space="preserve">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EC36A1">
      <w:pPr>
        <w:pStyle w:val="a"/>
        <w:numPr>
          <w:ilvl w:val="0"/>
          <w:numId w:val="14"/>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5C12BB05" w14:textId="21963674" w:rsidR="00352B05" w:rsidRPr="00FF430B" w:rsidRDefault="004B16DD" w:rsidP="00EC36A1">
      <w:pPr>
        <w:pStyle w:val="a"/>
        <w:numPr>
          <w:ilvl w:val="0"/>
          <w:numId w:val="15"/>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59DA846" w14:textId="1AB3B724" w:rsidR="00352B05" w:rsidRPr="00FF430B" w:rsidRDefault="005D1087" w:rsidP="00EC36A1">
      <w:pPr>
        <w:pStyle w:val="a"/>
        <w:numPr>
          <w:ilvl w:val="0"/>
          <w:numId w:val="15"/>
        </w:numPr>
        <w:tabs>
          <w:tab w:val="clear" w:pos="1134"/>
          <w:tab w:val="left" w:pos="-284"/>
          <w:tab w:val="left" w:pos="284"/>
        </w:tabs>
        <w:spacing w:after="120"/>
        <w:ind w:left="-284" w:firstLine="284"/>
      </w:pPr>
      <w:hyperlink r:id="rId8" w:history="1">
        <w:proofErr w:type="spellStart"/>
        <w:r w:rsidR="00DA6115" w:rsidRPr="00FF430B">
          <w:rPr>
            <w:rStyle w:val="af4"/>
            <w:rFonts w:eastAsiaTheme="majorEastAsia"/>
            <w:bCs/>
            <w:color w:val="auto"/>
            <w:u w:val="none"/>
            <w:bdr w:val="none" w:sz="0" w:space="0" w:color="auto" w:frame="1"/>
            <w:shd w:val="clear" w:color="auto" w:fill="FFFFFF"/>
          </w:rPr>
          <w:t>Hotărârii</w:t>
        </w:r>
        <w:proofErr w:type="spellEnd"/>
        <w:r w:rsidR="00DA6115" w:rsidRPr="00FF430B">
          <w:rPr>
            <w:rStyle w:val="af4"/>
            <w:rFonts w:eastAsiaTheme="majorEastAsia"/>
            <w:bCs/>
            <w:color w:val="auto"/>
            <w:u w:val="none"/>
            <w:bdr w:val="none" w:sz="0" w:space="0" w:color="auto" w:frame="1"/>
            <w:shd w:val="clear" w:color="auto" w:fill="FFFFFF"/>
          </w:rPr>
          <w:t xml:space="preserve"> </w:t>
        </w:r>
        <w:proofErr w:type="spellStart"/>
        <w:r w:rsidR="00DA6115" w:rsidRPr="00FF430B">
          <w:rPr>
            <w:rStyle w:val="af4"/>
            <w:rFonts w:eastAsiaTheme="majorEastAsia"/>
            <w:bCs/>
            <w:color w:val="auto"/>
            <w:u w:val="none"/>
            <w:bdr w:val="none" w:sz="0" w:space="0" w:color="auto" w:frame="1"/>
            <w:shd w:val="clear" w:color="auto" w:fill="FFFFFF"/>
          </w:rPr>
          <w:t>Guvernului</w:t>
        </w:r>
        <w:proofErr w:type="spellEnd"/>
        <w:r w:rsidR="00DA6115" w:rsidRPr="00FF430B">
          <w:rPr>
            <w:rStyle w:val="af4"/>
            <w:rFonts w:eastAsiaTheme="majorEastAsia"/>
            <w:bCs/>
            <w:color w:val="auto"/>
            <w:u w:val="none"/>
            <w:bdr w:val="none" w:sz="0" w:space="0" w:color="auto" w:frame="1"/>
            <w:shd w:val="clear" w:color="auto" w:fill="FFFFFF"/>
          </w:rPr>
          <w:t xml:space="preserve">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 xml:space="preserve">638/2020 </w:t>
        </w:r>
        <w:proofErr w:type="spellStart"/>
        <w:r w:rsidR="004B16DD" w:rsidRPr="00FF430B">
          <w:rPr>
            <w:rStyle w:val="af4"/>
            <w:rFonts w:eastAsiaTheme="majorEastAsia"/>
            <w:bCs/>
            <w:color w:val="auto"/>
            <w:u w:val="none"/>
            <w:bdr w:val="none" w:sz="0" w:space="0" w:color="auto" w:frame="1"/>
            <w:shd w:val="clear" w:color="auto" w:fill="FFFFFF"/>
          </w:rPr>
          <w:t>pentru</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aprobarea</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Regulamentului</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privind</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achizițiile</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publice</w:t>
        </w:r>
        <w:proofErr w:type="spellEnd"/>
        <w:r w:rsidR="004B16DD" w:rsidRPr="00FF430B">
          <w:rPr>
            <w:rStyle w:val="af4"/>
            <w:rFonts w:eastAsiaTheme="majorEastAsia"/>
            <w:bCs/>
            <w:color w:val="auto"/>
            <w:u w:val="none"/>
            <w:bdr w:val="none" w:sz="0" w:space="0" w:color="auto" w:frame="1"/>
            <w:shd w:val="clear" w:color="auto" w:fill="FFFFFF"/>
          </w:rPr>
          <w:t xml:space="preserve"> de </w:t>
        </w:r>
        <w:proofErr w:type="spellStart"/>
        <w:r w:rsidR="004B16DD" w:rsidRPr="00FF430B">
          <w:rPr>
            <w:rStyle w:val="af4"/>
            <w:rFonts w:eastAsiaTheme="majorEastAsia"/>
            <w:bCs/>
            <w:color w:val="auto"/>
            <w:u w:val="none"/>
            <w:bdr w:val="none" w:sz="0" w:space="0" w:color="auto" w:frame="1"/>
            <w:shd w:val="clear" w:color="auto" w:fill="FFFFFF"/>
          </w:rPr>
          <w:t>lucrări</w:t>
        </w:r>
        <w:proofErr w:type="spellEnd"/>
      </w:hyperlink>
      <w:r w:rsidR="00EC7F38" w:rsidRPr="00FF430B">
        <w:rPr>
          <w:rStyle w:val="aff0"/>
          <w:b w:val="0"/>
          <w:bdr w:val="none" w:sz="0" w:space="0" w:color="auto" w:frame="1"/>
          <w:shd w:val="clear" w:color="auto" w:fill="FFFFFF"/>
        </w:rPr>
        <w:t>.</w:t>
      </w:r>
    </w:p>
    <w:p w14:paraId="1C4D7021" w14:textId="2DA1F513" w:rsidR="00A50D0A" w:rsidRPr="00FF430B" w:rsidRDefault="00033577" w:rsidP="00EC36A1">
      <w:pPr>
        <w:pStyle w:val="a"/>
        <w:numPr>
          <w:ilvl w:val="0"/>
          <w:numId w:val="14"/>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r w:rsidRPr="00FF430B">
        <w:t xml:space="preserve">se  </w:t>
      </w:r>
      <w:proofErr w:type="spellStart"/>
      <w:r w:rsidRPr="00FF430B">
        <w:t>desfășoară</w:t>
      </w:r>
      <w:proofErr w:type="spell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EC36A1">
      <w:pPr>
        <w:pStyle w:val="a"/>
        <w:numPr>
          <w:ilvl w:val="0"/>
          <w:numId w:val="14"/>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r w:rsidR="00BB0C40" w:rsidRPr="00FF430B">
        <w:t>prin</w:t>
      </w:r>
      <w:proofErr w:type="spellEnd"/>
      <w:r w:rsidR="009F6B02" w:rsidRPr="00FF430B">
        <w:t xml:space="preserve">  </w:t>
      </w:r>
      <w:proofErr w:type="spellStart"/>
      <w:r w:rsidR="009F6B02" w:rsidRPr="00FF430B">
        <w:t>Hotărârea</w:t>
      </w:r>
      <w:proofErr w:type="spell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EC36A1">
      <w:pPr>
        <w:pStyle w:val="a"/>
        <w:numPr>
          <w:ilvl w:val="0"/>
          <w:numId w:val="14"/>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EC36A1">
      <w:pPr>
        <w:pStyle w:val="a"/>
        <w:numPr>
          <w:ilvl w:val="0"/>
          <w:numId w:val="14"/>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3351230E" w14:textId="0B5FFED5" w:rsidR="00A50D0A" w:rsidRPr="00FF430B" w:rsidRDefault="00E42F35" w:rsidP="00EC36A1">
      <w:pPr>
        <w:pStyle w:val="a"/>
        <w:numPr>
          <w:ilvl w:val="0"/>
          <w:numId w:val="14"/>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w:t>
      </w:r>
      <w:proofErr w:type="spellStart"/>
      <w:r w:rsidR="001C03B0" w:rsidRPr="00FF430B">
        <w:t>justificative</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ABAA1D5" w14:textId="77777777" w:rsidR="00946421" w:rsidRPr="00FF430B" w:rsidRDefault="00946421" w:rsidP="00EC36A1">
      <w:pPr>
        <w:pStyle w:val="a"/>
        <w:numPr>
          <w:ilvl w:val="0"/>
          <w:numId w:val="14"/>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74DF48BC" w14:textId="77777777" w:rsidR="00862010" w:rsidRPr="00FF430B" w:rsidRDefault="00862010" w:rsidP="00EC36A1">
      <w:pPr>
        <w:pStyle w:val="a"/>
        <w:numPr>
          <w:ilvl w:val="0"/>
          <w:numId w:val="14"/>
        </w:numPr>
        <w:tabs>
          <w:tab w:val="clear" w:pos="1134"/>
          <w:tab w:val="left" w:pos="-284"/>
          <w:tab w:val="left" w:pos="196"/>
          <w:tab w:val="left" w:pos="426"/>
        </w:tabs>
        <w:spacing w:after="120"/>
        <w:ind w:left="-284" w:firstLine="284"/>
      </w:pPr>
      <w:proofErr w:type="spellStart"/>
      <w:r w:rsidRPr="00FF430B">
        <w:lastRenderedPageBreak/>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34F644C4" w14:textId="77777777" w:rsidR="00A50D0A" w:rsidRPr="00FF430B" w:rsidRDefault="001C03B0" w:rsidP="00EC36A1">
      <w:pPr>
        <w:pStyle w:val="a"/>
        <w:numPr>
          <w:ilvl w:val="0"/>
          <w:numId w:val="14"/>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a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66B8DF67" w14:textId="77777777" w:rsidR="00A50D0A" w:rsidRPr="00FF430B" w:rsidRDefault="001C03B0" w:rsidP="00EC36A1">
      <w:pPr>
        <w:pStyle w:val="a"/>
        <w:numPr>
          <w:ilvl w:val="0"/>
          <w:numId w:val="14"/>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D5F6834" w14:textId="3827FB92" w:rsidR="00D22624" w:rsidRPr="00FF430B" w:rsidRDefault="001C03B0" w:rsidP="00EC36A1">
      <w:pPr>
        <w:pStyle w:val="a"/>
        <w:numPr>
          <w:ilvl w:val="0"/>
          <w:numId w:val="14"/>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2D8169" w14:textId="5057AACA" w:rsidR="005D44CE" w:rsidRPr="00FF430B" w:rsidRDefault="001C03B0" w:rsidP="00EC36A1">
      <w:pPr>
        <w:pStyle w:val="a"/>
        <w:numPr>
          <w:ilvl w:val="0"/>
          <w:numId w:val="16"/>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w:t>
      </w:r>
      <w:proofErr w:type="spellStart"/>
      <w:r w:rsidRPr="00FF430B">
        <w:t>economici</w:t>
      </w:r>
      <w:proofErr w:type="spellEnd"/>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r w:rsidR="00DA6115" w:rsidRPr="00FF430B">
        <w:t>Guvernului</w:t>
      </w:r>
      <w:proofErr w:type="spellEnd"/>
      <w:r w:rsidR="00DA6115" w:rsidRPr="00FF430B">
        <w:t xml:space="preserve">  nr.</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5CCA6FE9" w14:textId="7B859FFD" w:rsidR="005D44CE" w:rsidRPr="00FF430B" w:rsidRDefault="001C03B0" w:rsidP="00EC36A1">
      <w:pPr>
        <w:pStyle w:val="a"/>
        <w:numPr>
          <w:ilvl w:val="0"/>
          <w:numId w:val="16"/>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5D342485" w14:textId="017E0E8C" w:rsidR="00D22624" w:rsidRPr="00FF430B" w:rsidRDefault="00B45370" w:rsidP="00EC36A1">
      <w:pPr>
        <w:pStyle w:val="a"/>
        <w:numPr>
          <w:ilvl w:val="0"/>
          <w:numId w:val="14"/>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469EB38" w14:textId="40FE4E1D" w:rsidR="005D44CE" w:rsidRPr="00FF430B" w:rsidRDefault="007167E4" w:rsidP="00EC36A1">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EC36A1">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EC36A1">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w:t>
      </w:r>
      <w:proofErr w:type="spellStart"/>
      <w:r w:rsidRPr="00FF430B">
        <w:rPr>
          <w:color w:val="000000" w:themeColor="text1"/>
        </w:rPr>
        <w:t>lor</w:t>
      </w:r>
      <w:proofErr w:type="spellEnd"/>
      <w:r w:rsidRPr="00FF430B">
        <w:rPr>
          <w:color w:val="000000" w:themeColor="text1"/>
        </w:rPr>
        <w:t xml:space="preserve">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EC36A1">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a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EC36A1">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lastRenderedPageBreak/>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a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w:t>
      </w:r>
      <w:proofErr w:type="spellStart"/>
      <w:r w:rsidR="006F3B8E" w:rsidRPr="00FF430B">
        <w:t>economici</w:t>
      </w:r>
      <w:proofErr w:type="spellEnd"/>
      <w:r w:rsidR="006F3B8E" w:rsidRPr="00FF430B">
        <w:t xml:space="preserve">,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scop</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w:t>
      </w:r>
      <w:proofErr w:type="spellStart"/>
      <w:r w:rsidR="007167E4" w:rsidRPr="00FF430B">
        <w:rPr>
          <w:color w:val="000000" w:themeColor="text1"/>
        </w:rPr>
        <w:t>formular</w:t>
      </w:r>
      <w:proofErr w:type="spellEnd"/>
      <w:r w:rsidR="007167E4" w:rsidRPr="00FF430B">
        <w:rPr>
          <w:color w:val="000000" w:themeColor="text1"/>
        </w:rPr>
        <w:t xml:space="preserve">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w:t>
      </w:r>
      <w:proofErr w:type="spellStart"/>
      <w:r w:rsidR="00AC4778" w:rsidRPr="00FF430B">
        <w:t>economici</w:t>
      </w:r>
      <w:proofErr w:type="spellEnd"/>
      <w:r w:rsidR="00AC4778" w:rsidRPr="00FF430B">
        <w:t>.</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lastRenderedPageBreak/>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el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w:t>
      </w:r>
      <w:proofErr w:type="spellStart"/>
      <w:r w:rsidR="007167E4" w:rsidRPr="00FF430B">
        <w:t>natura</w:t>
      </w:r>
      <w:proofErr w:type="spellEnd"/>
      <w:r w:rsidR="007167E4" w:rsidRPr="00FF430B">
        <w:t xml:space="preserve">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w:t>
      </w:r>
      <w:proofErr w:type="spellStart"/>
      <w:r w:rsidR="007167E4" w:rsidRPr="00FF430B">
        <w:t>economici</w:t>
      </w:r>
      <w:proofErr w:type="spellEnd"/>
      <w:r w:rsidR="007167E4" w:rsidRPr="00FF430B">
        <w:t xml:space="preserve">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a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lastRenderedPageBreak/>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w:t>
      </w:r>
      <w:proofErr w:type="spellStart"/>
      <w:r w:rsidR="007167E4" w:rsidRPr="00FF430B">
        <w:t>economici</w:t>
      </w:r>
      <w:proofErr w:type="spellEnd"/>
      <w:r w:rsidR="007167E4" w:rsidRPr="00FF430B">
        <w:t xml:space="preserve">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a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a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procesele-verbale</w:t>
      </w:r>
      <w:proofErr w:type="spellEnd"/>
      <w:r w:rsidRPr="00FF430B">
        <w:t xml:space="preserv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procesele-verbale</w:t>
      </w:r>
      <w:proofErr w:type="spellEnd"/>
      <w:r w:rsidR="00CA08C6" w:rsidRPr="00FF430B">
        <w:t xml:space="preserv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lastRenderedPageBreak/>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lastRenderedPageBreak/>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lastRenderedPageBreak/>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lastRenderedPageBreak/>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lastRenderedPageBreak/>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lastRenderedPageBreak/>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w:t>
      </w:r>
      <w:r w:rsidR="00F75F0C" w:rsidRPr="00FF430B">
        <w:lastRenderedPageBreak/>
        <w:t xml:space="preserve">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0C0F78" w:rsidRDefault="000E4D7D" w:rsidP="009F1E2C">
      <w:pPr>
        <w:pStyle w:val="af3"/>
        <w:shd w:val="clear" w:color="auto" w:fill="FFFFFF"/>
        <w:tabs>
          <w:tab w:val="left" w:pos="-284"/>
        </w:tabs>
        <w:ind w:left="-284" w:firstLine="284"/>
        <w:rPr>
          <w:color w:val="000000" w:themeColor="text1"/>
          <w:lang w:val="en-US" w:eastAsia="it-IT"/>
        </w:rPr>
      </w:pPr>
      <w:r w:rsidRPr="000C0F78">
        <w:rPr>
          <w:b/>
          <w:color w:val="000000" w:themeColor="text1"/>
          <w:lang w:val="en-US"/>
        </w:rPr>
        <w:t>9</w:t>
      </w:r>
      <w:r w:rsidR="0024699C" w:rsidRPr="000C0F78">
        <w:rPr>
          <w:b/>
          <w:color w:val="000000" w:themeColor="text1"/>
          <w:lang w:val="en-US"/>
        </w:rPr>
        <w:t>8</w:t>
      </w:r>
      <w:r w:rsidR="00B00190" w:rsidRPr="000C0F78">
        <w:rPr>
          <w:b/>
          <w:color w:val="000000" w:themeColor="text1"/>
          <w:lang w:val="en-US"/>
        </w:rPr>
        <w:t xml:space="preserve">. </w:t>
      </w:r>
      <w:r w:rsidR="009C11B3" w:rsidRPr="000C0F78">
        <w:rPr>
          <w:b/>
          <w:color w:val="000000" w:themeColor="text1"/>
          <w:lang w:val="en-US"/>
        </w:rPr>
        <w:t xml:space="preserve"> </w:t>
      </w:r>
      <w:proofErr w:type="spellStart"/>
      <w:r w:rsidR="00B00190" w:rsidRPr="000C0F78">
        <w:rPr>
          <w:color w:val="000000" w:themeColor="text1"/>
          <w:lang w:val="en-US" w:eastAsia="it-IT"/>
        </w:rPr>
        <w:t>Garanția</w:t>
      </w:r>
      <w:proofErr w:type="spellEnd"/>
      <w:r w:rsidR="00B00190" w:rsidRPr="000C0F78">
        <w:rPr>
          <w:color w:val="000000" w:themeColor="text1"/>
          <w:lang w:val="en-US" w:eastAsia="it-IT"/>
        </w:rPr>
        <w:t xml:space="preserve"> de </w:t>
      </w:r>
      <w:proofErr w:type="spellStart"/>
      <w:r w:rsidR="00B00190" w:rsidRPr="000C0F78">
        <w:rPr>
          <w:color w:val="000000" w:themeColor="text1"/>
          <w:lang w:val="en-US" w:eastAsia="it-IT"/>
        </w:rPr>
        <w:t>bună</w:t>
      </w:r>
      <w:proofErr w:type="spellEnd"/>
      <w:r w:rsidR="00B00190" w:rsidRPr="000C0F78">
        <w:rPr>
          <w:color w:val="000000" w:themeColor="text1"/>
          <w:lang w:val="en-US" w:eastAsia="it-IT"/>
        </w:rPr>
        <w:t xml:space="preserve"> </w:t>
      </w:r>
      <w:proofErr w:type="spellStart"/>
      <w:r w:rsidR="00B00190" w:rsidRPr="000C0F78">
        <w:rPr>
          <w:color w:val="000000" w:themeColor="text1"/>
          <w:lang w:val="en-US" w:eastAsia="it-IT"/>
        </w:rPr>
        <w:t>execuție</w:t>
      </w:r>
      <w:proofErr w:type="spellEnd"/>
      <w:r w:rsidR="00B00190" w:rsidRPr="000C0F78">
        <w:rPr>
          <w:color w:val="000000" w:themeColor="text1"/>
          <w:lang w:val="en-US" w:eastAsia="it-IT"/>
        </w:rPr>
        <w:t xml:space="preserve"> a </w:t>
      </w:r>
      <w:proofErr w:type="spellStart"/>
      <w:r w:rsidR="00B00190" w:rsidRPr="000C0F78">
        <w:rPr>
          <w:color w:val="000000" w:themeColor="text1"/>
          <w:lang w:val="en-US" w:eastAsia="it-IT"/>
        </w:rPr>
        <w:t>contractului</w:t>
      </w:r>
      <w:proofErr w:type="spellEnd"/>
      <w:r w:rsidR="00B00190" w:rsidRPr="000C0F78">
        <w:rPr>
          <w:color w:val="000000" w:themeColor="text1"/>
          <w:lang w:val="en-US" w:eastAsia="it-IT"/>
        </w:rPr>
        <w:t xml:space="preserve">, </w:t>
      </w:r>
      <w:proofErr w:type="spellStart"/>
      <w:r w:rsidR="00B00190" w:rsidRPr="000C0F78">
        <w:rPr>
          <w:color w:val="000000" w:themeColor="text1"/>
          <w:lang w:val="en-US" w:eastAsia="it-IT"/>
        </w:rPr>
        <w:t>dacă</w:t>
      </w:r>
      <w:proofErr w:type="spellEnd"/>
      <w:r w:rsidR="00B00190" w:rsidRPr="000C0F78">
        <w:rPr>
          <w:color w:val="000000" w:themeColor="text1"/>
          <w:lang w:val="en-US" w:eastAsia="it-IT"/>
        </w:rPr>
        <w:t xml:space="preserve"> </w:t>
      </w:r>
      <w:proofErr w:type="spellStart"/>
      <w:r w:rsidR="00B00190" w:rsidRPr="000C0F78">
        <w:rPr>
          <w:color w:val="000000" w:themeColor="text1"/>
          <w:lang w:val="en-US" w:eastAsia="it-IT"/>
        </w:rPr>
        <w:t>părțile</w:t>
      </w:r>
      <w:proofErr w:type="spellEnd"/>
      <w:r w:rsidR="00B00190" w:rsidRPr="000C0F78">
        <w:rPr>
          <w:color w:val="000000" w:themeColor="text1"/>
          <w:lang w:val="en-US" w:eastAsia="it-IT"/>
        </w:rPr>
        <w:t xml:space="preserve"> </w:t>
      </w:r>
      <w:proofErr w:type="spellStart"/>
      <w:r w:rsidR="00B00190" w:rsidRPr="000C0F78">
        <w:rPr>
          <w:color w:val="000000" w:themeColor="text1"/>
          <w:lang w:val="en-US" w:eastAsia="it-IT"/>
        </w:rPr>
        <w:t>agreează</w:t>
      </w:r>
      <w:proofErr w:type="spellEnd"/>
      <w:r w:rsidR="00B00190" w:rsidRPr="000C0F78">
        <w:rPr>
          <w:color w:val="000000" w:themeColor="text1"/>
          <w:lang w:val="en-US" w:eastAsia="it-IT"/>
        </w:rPr>
        <w:t xml:space="preserve">, se </w:t>
      </w:r>
      <w:proofErr w:type="spellStart"/>
      <w:r w:rsidR="00B00190" w:rsidRPr="000C0F78">
        <w:rPr>
          <w:color w:val="000000" w:themeColor="text1"/>
          <w:lang w:val="en-US" w:eastAsia="it-IT"/>
        </w:rPr>
        <w:t>constituie</w:t>
      </w:r>
      <w:proofErr w:type="spellEnd"/>
      <w:r w:rsidR="00B00190" w:rsidRPr="000C0F78">
        <w:rPr>
          <w:color w:val="000000" w:themeColor="text1"/>
          <w:lang w:val="en-US" w:eastAsia="it-IT"/>
        </w:rPr>
        <w:t xml:space="preserv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lastRenderedPageBreak/>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1C5166BF"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79DF6129" w14:textId="099F4F71" w:rsidR="00BB2F77" w:rsidRDefault="00BB2F77" w:rsidP="00006D6D">
      <w:pPr>
        <w:tabs>
          <w:tab w:val="left" w:pos="284"/>
          <w:tab w:val="left" w:pos="426"/>
          <w:tab w:val="decimal" w:pos="8364"/>
        </w:tabs>
        <w:spacing w:after="120" w:line="276" w:lineRule="auto"/>
        <w:ind w:left="-284" w:right="-142" w:firstLine="284"/>
        <w:jc w:val="both"/>
        <w:rPr>
          <w:bCs/>
          <w:color w:val="000000"/>
        </w:rPr>
      </w:pPr>
    </w:p>
    <w:p w14:paraId="3FB76B1B" w14:textId="77777777" w:rsidR="00BB2F77" w:rsidRDefault="00BB2F77" w:rsidP="00006D6D">
      <w:pPr>
        <w:tabs>
          <w:tab w:val="left" w:pos="284"/>
          <w:tab w:val="left" w:pos="426"/>
          <w:tab w:val="decimal" w:pos="8364"/>
        </w:tabs>
        <w:spacing w:after="120" w:line="276" w:lineRule="auto"/>
        <w:ind w:left="-284" w:right="-142" w:firstLine="284"/>
        <w:jc w:val="both"/>
        <w:rPr>
          <w:bCs/>
          <w:color w:val="000000"/>
        </w:rPr>
      </w:pPr>
    </w:p>
    <w:p w14:paraId="3A6D3CC4" w14:textId="77777777" w:rsidR="00793859" w:rsidRDefault="00793859" w:rsidP="00793859">
      <w:pPr>
        <w:spacing w:before="120"/>
        <w:jc w:val="center"/>
        <w:rPr>
          <w:b/>
          <w:sz w:val="28"/>
          <w:szCs w:val="28"/>
        </w:rPr>
      </w:pPr>
      <w:r>
        <w:rPr>
          <w:b/>
          <w:sz w:val="28"/>
          <w:szCs w:val="28"/>
        </w:rPr>
        <w:lastRenderedPageBreak/>
        <w:t>ANUNȚ DE PARTICIPARE</w:t>
      </w:r>
    </w:p>
    <w:p w14:paraId="0BC0EBF2" w14:textId="77777777" w:rsidR="00793859" w:rsidRDefault="00793859" w:rsidP="00793859">
      <w:pPr>
        <w:spacing w:before="120"/>
        <w:jc w:val="center"/>
        <w:rPr>
          <w:b/>
          <w:sz w:val="28"/>
          <w:szCs w:val="28"/>
        </w:rPr>
      </w:pPr>
    </w:p>
    <w:p w14:paraId="032853FF" w14:textId="77777777" w:rsidR="00793859" w:rsidRPr="00190480" w:rsidRDefault="00793859" w:rsidP="00793859">
      <w:pPr>
        <w:rPr>
          <w:b/>
          <w:bCs/>
          <w:sz w:val="28"/>
          <w:szCs w:val="28"/>
          <w:u w:val="single"/>
          <w:lang w:eastAsia="ru-RU"/>
        </w:rPr>
      </w:pPr>
      <w:r w:rsidRPr="00700A05">
        <w:rPr>
          <w:b/>
          <w:sz w:val="28"/>
          <w:szCs w:val="28"/>
          <w:u w:val="single"/>
          <w:lang w:eastAsia="ru-RU"/>
        </w:rPr>
        <w:t>Privind </w:t>
      </w:r>
      <w:r w:rsidRPr="00700A05">
        <w:rPr>
          <w:b/>
          <w:sz w:val="28"/>
          <w:szCs w:val="28"/>
          <w:u w:val="single"/>
        </w:rPr>
        <w:t xml:space="preserve"> achiziționarea </w:t>
      </w:r>
      <w:r w:rsidRPr="00190480">
        <w:rPr>
          <w:b/>
          <w:bCs/>
          <w:sz w:val="28"/>
          <w:szCs w:val="28"/>
          <w:u w:val="single"/>
        </w:rPr>
        <w:t>lucrarilor  de reparatii curente (intretinere periodica) a strazilor din s.Darcauti si s.Malcauti, com.Darcauti, r-nul Soroca</w:t>
      </w:r>
    </w:p>
    <w:p w14:paraId="3D2B1024" w14:textId="77777777" w:rsidR="00793859" w:rsidRPr="00454F73" w:rsidRDefault="00793859" w:rsidP="00793859">
      <w:pPr>
        <w:ind w:right="57"/>
        <w:rPr>
          <w:lang w:eastAsia="ru-RU"/>
        </w:rPr>
      </w:pPr>
      <w:r w:rsidRPr="00FF430B">
        <w:rPr>
          <w:b/>
          <w:lang w:eastAsia="ru-RU"/>
        </w:rPr>
        <w:t>prin procedura de achiziție</w:t>
      </w:r>
      <w:r>
        <w:rPr>
          <w:b/>
          <w:lang w:eastAsia="ru-RU"/>
        </w:rPr>
        <w:t xml:space="preserve">: </w:t>
      </w:r>
      <w:r>
        <w:rPr>
          <w:lang w:eastAsia="ru-RU"/>
        </w:rPr>
        <w:t>COP</w:t>
      </w:r>
    </w:p>
    <w:p w14:paraId="3816F8E4" w14:textId="77777777" w:rsidR="00793859" w:rsidRDefault="00793859" w:rsidP="00793859">
      <w:pPr>
        <w:tabs>
          <w:tab w:val="left" w:pos="284"/>
          <w:tab w:val="right" w:pos="9531"/>
        </w:tabs>
        <w:spacing w:before="120"/>
        <w:rPr>
          <w:b/>
          <w:highlight w:val="yellow"/>
        </w:rPr>
      </w:pPr>
    </w:p>
    <w:p w14:paraId="64571C11" w14:textId="77777777" w:rsidR="00793859" w:rsidRDefault="00793859" w:rsidP="00793859">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14:paraId="7CDC9ED3" w14:textId="77777777" w:rsidR="00793859" w:rsidRDefault="00793859" w:rsidP="00793859">
      <w:pPr>
        <w:shd w:val="clear" w:color="auto" w:fill="FFFFFF"/>
        <w:tabs>
          <w:tab w:val="left" w:pos="284"/>
          <w:tab w:val="right" w:pos="426"/>
        </w:tabs>
        <w:spacing w:before="120"/>
        <w:jc w:val="both"/>
        <w:rPr>
          <w:b/>
        </w:rPr>
      </w:pPr>
      <w:r>
        <w:rPr>
          <w:b/>
        </w:rPr>
        <w:t xml:space="preserve">Da, </w:t>
      </w:r>
      <w:hyperlink r:id="rId12" w:history="1">
        <w:r w:rsidRPr="00474B3F">
          <w:rPr>
            <w:rStyle w:val="af4"/>
            <w:b/>
          </w:rPr>
          <w:t>bap@tender.gov.md</w:t>
        </w:r>
      </w:hyperlink>
      <w:r>
        <w:rPr>
          <w:b/>
        </w:rPr>
        <w:t xml:space="preserve"> </w:t>
      </w:r>
    </w:p>
    <w:p w14:paraId="36C5FF03" w14:textId="77777777" w:rsidR="00793859" w:rsidRDefault="00793859" w:rsidP="00793859">
      <w:pPr>
        <w:shd w:val="clear" w:color="auto" w:fill="FFFFFF"/>
        <w:tabs>
          <w:tab w:val="left" w:pos="284"/>
          <w:tab w:val="right" w:pos="426"/>
        </w:tabs>
        <w:spacing w:before="120"/>
        <w:jc w:val="both"/>
        <w:rPr>
          <w:sz w:val="20"/>
          <w:szCs w:val="20"/>
        </w:rPr>
      </w:pPr>
    </w:p>
    <w:p w14:paraId="64D4E164" w14:textId="77777777" w:rsidR="00793859" w:rsidRPr="00C101E1" w:rsidRDefault="00793859" w:rsidP="00793859">
      <w:pPr>
        <w:pStyle w:val="a"/>
        <w:widowControl w:val="0"/>
        <w:numPr>
          <w:ilvl w:val="0"/>
          <w:numId w:val="25"/>
        </w:numPr>
        <w:tabs>
          <w:tab w:val="clear" w:pos="1134"/>
          <w:tab w:val="left" w:pos="844"/>
        </w:tabs>
        <w:autoSpaceDE w:val="0"/>
        <w:autoSpaceDN w:val="0"/>
        <w:spacing w:line="237" w:lineRule="auto"/>
        <w:ind w:left="360" w:right="609"/>
        <w:jc w:val="left"/>
        <w:rPr>
          <w:sz w:val="23"/>
        </w:rPr>
      </w:pPr>
      <w:r>
        <w:rPr>
          <w:noProof/>
          <w:sz w:val="22"/>
          <w:lang w:val="ru-RU" w:eastAsia="ru-RU"/>
        </w:rPr>
        <mc:AlternateContent>
          <mc:Choice Requires="wps">
            <w:drawing>
              <wp:anchor distT="0" distB="0" distL="114300" distR="114300" simplePos="0" relativeHeight="251671552" behindDoc="1" locked="0" layoutInCell="1" allowOverlap="1" wp14:anchorId="43AABDB2" wp14:editId="083C3F51">
                <wp:simplePos x="0" y="0"/>
                <wp:positionH relativeFrom="page">
                  <wp:posOffset>1567180</wp:posOffset>
                </wp:positionH>
                <wp:positionV relativeFrom="paragraph">
                  <wp:posOffset>168275</wp:posOffset>
                </wp:positionV>
                <wp:extent cx="3175" cy="182880"/>
                <wp:effectExtent l="0" t="0" r="15875" b="0"/>
                <wp:wrapNone/>
                <wp:docPr id="1"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75" cy="182880"/>
                        </a:xfrm>
                        <a:prstGeom prst="rect">
                          <a:avLst/>
                        </a:pr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BC548E" id="Прямоугольник 1" o:spid="_x0000_s1026" style="position:absolute;margin-left:123.4pt;margin-top:13.25pt;width:.25pt;height:14.4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" stroked="f">
                <w10:wrap anchorx="page"/>
              </v:rect>
            </w:pict>
          </mc:Fallback>
        </mc:AlternateContent>
      </w:r>
      <w:proofErr w:type="spellStart"/>
      <w:r>
        <w:rPr>
          <w:b/>
        </w:rPr>
        <w:t>Denumirea</w:t>
      </w:r>
      <w:proofErr w:type="spellEnd"/>
      <w:r>
        <w:rPr>
          <w:b/>
          <w:spacing w:val="-6"/>
        </w:rPr>
        <w:t xml:space="preserve"> </w:t>
      </w:r>
      <w:proofErr w:type="spellStart"/>
      <w:r>
        <w:rPr>
          <w:b/>
        </w:rPr>
        <w:t>autorității</w:t>
      </w:r>
      <w:proofErr w:type="spellEnd"/>
      <w:r>
        <w:rPr>
          <w:b/>
          <w:spacing w:val="-5"/>
        </w:rPr>
        <w:t xml:space="preserve"> </w:t>
      </w:r>
      <w:proofErr w:type="spellStart"/>
      <w:r>
        <w:rPr>
          <w:b/>
        </w:rPr>
        <w:t>contractante</w:t>
      </w:r>
      <w:proofErr w:type="spellEnd"/>
      <w:r>
        <w:rPr>
          <w:b/>
        </w:rPr>
        <w:t>:</w:t>
      </w:r>
      <w:r>
        <w:rPr>
          <w:b/>
          <w:spacing w:val="-4"/>
        </w:rPr>
        <w:t xml:space="preserve"> </w:t>
      </w:r>
      <w:proofErr w:type="spellStart"/>
      <w:r>
        <w:rPr>
          <w:b/>
        </w:rPr>
        <w:t>primăria</w:t>
      </w:r>
      <w:proofErr w:type="spellEnd"/>
      <w:r>
        <w:rPr>
          <w:b/>
          <w:spacing w:val="-5"/>
        </w:rPr>
        <w:t xml:space="preserve"> </w:t>
      </w:r>
      <w:r>
        <w:rPr>
          <w:b/>
        </w:rPr>
        <w:t>com.</w:t>
      </w:r>
      <w:r>
        <w:rPr>
          <w:b/>
          <w:spacing w:val="2"/>
        </w:rPr>
        <w:t xml:space="preserve"> </w:t>
      </w:r>
      <w:proofErr w:type="spellStart"/>
      <w:r>
        <w:rPr>
          <w:b/>
        </w:rPr>
        <w:t>Dărcăuţi</w:t>
      </w:r>
      <w:proofErr w:type="spellEnd"/>
      <w:r>
        <w:rPr>
          <w:b/>
        </w:rPr>
        <w:t>,</w:t>
      </w:r>
      <w:r>
        <w:rPr>
          <w:b/>
          <w:spacing w:val="-3"/>
        </w:rPr>
        <w:t xml:space="preserve"> </w:t>
      </w:r>
      <w:r>
        <w:rPr>
          <w:b/>
        </w:rPr>
        <w:t>r.</w:t>
      </w:r>
      <w:r>
        <w:rPr>
          <w:b/>
          <w:spacing w:val="-4"/>
        </w:rPr>
        <w:t xml:space="preserve"> </w:t>
      </w:r>
      <w:r>
        <w:rPr>
          <w:b/>
        </w:rPr>
        <w:t>Soroca</w:t>
      </w:r>
    </w:p>
    <w:p w14:paraId="55D7A839" w14:textId="77777777" w:rsidR="00793859" w:rsidRDefault="00793859" w:rsidP="00793859">
      <w:pPr>
        <w:pStyle w:val="a"/>
        <w:widowControl w:val="0"/>
        <w:numPr>
          <w:ilvl w:val="0"/>
          <w:numId w:val="25"/>
        </w:numPr>
        <w:tabs>
          <w:tab w:val="clear" w:pos="1134"/>
          <w:tab w:val="left" w:pos="844"/>
        </w:tabs>
        <w:autoSpaceDE w:val="0"/>
        <w:autoSpaceDN w:val="0"/>
        <w:spacing w:line="237" w:lineRule="auto"/>
        <w:ind w:left="360" w:right="2874"/>
        <w:jc w:val="left"/>
        <w:rPr>
          <w:sz w:val="23"/>
        </w:rPr>
      </w:pPr>
      <w:r>
        <w:rPr>
          <w:b/>
          <w:spacing w:val="-57"/>
        </w:rPr>
        <w:t xml:space="preserve"> </w:t>
      </w:r>
      <w:r>
        <w:rPr>
          <w:b/>
        </w:rPr>
        <w:t>IDNO:</w:t>
      </w:r>
      <w:r>
        <w:rPr>
          <w:b/>
          <w:spacing w:val="8"/>
        </w:rPr>
        <w:t xml:space="preserve"> </w:t>
      </w:r>
      <w:hyperlink r:id="rId13">
        <w:r>
          <w:rPr>
            <w:color w:val="2770C5"/>
            <w:sz w:val="23"/>
          </w:rPr>
          <w:t>1007601001558</w:t>
        </w:r>
      </w:hyperlink>
    </w:p>
    <w:p w14:paraId="4D5D65F4" w14:textId="77777777" w:rsidR="00793859" w:rsidRDefault="00793859" w:rsidP="00793859">
      <w:pPr>
        <w:pStyle w:val="a"/>
        <w:widowControl w:val="0"/>
        <w:numPr>
          <w:ilvl w:val="0"/>
          <w:numId w:val="25"/>
        </w:numPr>
        <w:tabs>
          <w:tab w:val="clear" w:pos="1134"/>
          <w:tab w:val="left" w:pos="844"/>
        </w:tabs>
        <w:autoSpaceDE w:val="0"/>
        <w:autoSpaceDN w:val="0"/>
        <w:spacing w:before="119"/>
        <w:ind w:left="360"/>
        <w:jc w:val="left"/>
        <w:rPr>
          <w:b/>
        </w:rPr>
      </w:pPr>
      <w:proofErr w:type="spellStart"/>
      <w:r>
        <w:rPr>
          <w:color w:val="333333"/>
        </w:rPr>
        <w:t>a</w:t>
      </w:r>
      <w:r>
        <w:rPr>
          <w:b/>
        </w:rPr>
        <w:t>dresa</w:t>
      </w:r>
      <w:proofErr w:type="spellEnd"/>
      <w:r>
        <w:rPr>
          <w:b/>
        </w:rPr>
        <w:t>:</w:t>
      </w:r>
      <w:r>
        <w:rPr>
          <w:b/>
          <w:spacing w:val="-3"/>
        </w:rPr>
        <w:t xml:space="preserve"> </w:t>
      </w:r>
      <w:proofErr w:type="spellStart"/>
      <w:r>
        <w:rPr>
          <w:b/>
        </w:rPr>
        <w:t>primăria</w:t>
      </w:r>
      <w:proofErr w:type="spellEnd"/>
      <w:r>
        <w:rPr>
          <w:b/>
          <w:spacing w:val="-4"/>
        </w:rPr>
        <w:t xml:space="preserve"> </w:t>
      </w:r>
      <w:r>
        <w:rPr>
          <w:b/>
        </w:rPr>
        <w:t>com.</w:t>
      </w:r>
      <w:r>
        <w:rPr>
          <w:b/>
          <w:spacing w:val="-1"/>
        </w:rPr>
        <w:t xml:space="preserve"> </w:t>
      </w:r>
      <w:proofErr w:type="spellStart"/>
      <w:r>
        <w:rPr>
          <w:b/>
        </w:rPr>
        <w:t>Dărcăuţi</w:t>
      </w:r>
      <w:proofErr w:type="spellEnd"/>
      <w:r>
        <w:rPr>
          <w:b/>
        </w:rPr>
        <w:t>,</w:t>
      </w:r>
      <w:r>
        <w:rPr>
          <w:b/>
          <w:spacing w:val="-3"/>
        </w:rPr>
        <w:t xml:space="preserve"> </w:t>
      </w:r>
      <w:r>
        <w:rPr>
          <w:b/>
        </w:rPr>
        <w:t>r.</w:t>
      </w:r>
      <w:r>
        <w:rPr>
          <w:b/>
          <w:spacing w:val="-2"/>
        </w:rPr>
        <w:t xml:space="preserve"> </w:t>
      </w:r>
      <w:r>
        <w:rPr>
          <w:b/>
        </w:rPr>
        <w:t>Soroca</w:t>
      </w:r>
    </w:p>
    <w:p w14:paraId="131D13EA" w14:textId="77777777" w:rsidR="00793859" w:rsidRDefault="00793859" w:rsidP="00793859">
      <w:pPr>
        <w:pStyle w:val="a"/>
        <w:widowControl w:val="0"/>
        <w:numPr>
          <w:ilvl w:val="0"/>
          <w:numId w:val="25"/>
        </w:numPr>
        <w:tabs>
          <w:tab w:val="clear" w:pos="1134"/>
          <w:tab w:val="left" w:pos="844"/>
        </w:tabs>
        <w:autoSpaceDE w:val="0"/>
        <w:autoSpaceDN w:val="0"/>
        <w:spacing w:before="122"/>
        <w:ind w:left="360"/>
        <w:jc w:val="left"/>
      </w:pPr>
      <w:proofErr w:type="spellStart"/>
      <w:r>
        <w:rPr>
          <w:b/>
        </w:rPr>
        <w:t>Numărul</w:t>
      </w:r>
      <w:proofErr w:type="spellEnd"/>
      <w:r>
        <w:rPr>
          <w:b/>
          <w:spacing w:val="-7"/>
        </w:rPr>
        <w:t xml:space="preserve"> </w:t>
      </w:r>
      <w:r>
        <w:rPr>
          <w:b/>
        </w:rPr>
        <w:t>de</w:t>
      </w:r>
      <w:r>
        <w:rPr>
          <w:b/>
          <w:spacing w:val="-3"/>
        </w:rPr>
        <w:t xml:space="preserve"> </w:t>
      </w:r>
      <w:proofErr w:type="spellStart"/>
      <w:r>
        <w:rPr>
          <w:b/>
        </w:rPr>
        <w:t>telefon</w:t>
      </w:r>
      <w:proofErr w:type="spellEnd"/>
      <w:r>
        <w:rPr>
          <w:b/>
        </w:rPr>
        <w:t>/fax:</w:t>
      </w:r>
      <w:r>
        <w:rPr>
          <w:b/>
          <w:spacing w:val="3"/>
        </w:rPr>
        <w:t xml:space="preserve"> </w:t>
      </w:r>
      <w:r>
        <w:rPr>
          <w:color w:val="333333"/>
        </w:rPr>
        <w:t>023072336</w:t>
      </w:r>
    </w:p>
    <w:p w14:paraId="5D91BC6A" w14:textId="77777777" w:rsidR="00793859" w:rsidRDefault="00793859" w:rsidP="00793859">
      <w:pPr>
        <w:pStyle w:val="a"/>
        <w:widowControl w:val="0"/>
        <w:numPr>
          <w:ilvl w:val="0"/>
          <w:numId w:val="25"/>
        </w:numPr>
        <w:tabs>
          <w:tab w:val="clear" w:pos="1134"/>
          <w:tab w:val="left" w:pos="844"/>
        </w:tabs>
        <w:autoSpaceDE w:val="0"/>
        <w:autoSpaceDN w:val="0"/>
        <w:spacing w:before="123"/>
        <w:ind w:left="360"/>
        <w:jc w:val="left"/>
        <w:rPr>
          <w:b/>
        </w:rPr>
      </w:pPr>
      <w:proofErr w:type="spellStart"/>
      <w:r>
        <w:rPr>
          <w:b/>
          <w:spacing w:val="-8"/>
        </w:rPr>
        <w:t>Adresa</w:t>
      </w:r>
      <w:proofErr w:type="spellEnd"/>
      <w:r>
        <w:rPr>
          <w:b/>
          <w:spacing w:val="-3"/>
        </w:rPr>
        <w:t xml:space="preserve"> </w:t>
      </w:r>
      <w:r>
        <w:rPr>
          <w:b/>
          <w:spacing w:val="-8"/>
        </w:rPr>
        <w:t>de</w:t>
      </w:r>
      <w:r>
        <w:rPr>
          <w:b/>
          <w:spacing w:val="-3"/>
        </w:rPr>
        <w:t xml:space="preserve"> </w:t>
      </w:r>
      <w:r>
        <w:rPr>
          <w:b/>
          <w:spacing w:val="-8"/>
        </w:rPr>
        <w:t>e-mail</w:t>
      </w:r>
      <w:r>
        <w:rPr>
          <w:b/>
          <w:spacing w:val="-6"/>
        </w:rPr>
        <w:t xml:space="preserve"> </w:t>
      </w:r>
      <w:proofErr w:type="spellStart"/>
      <w:r>
        <w:rPr>
          <w:b/>
          <w:spacing w:val="-8"/>
        </w:rPr>
        <w:t>și</w:t>
      </w:r>
      <w:proofErr w:type="spellEnd"/>
      <w:r>
        <w:rPr>
          <w:b/>
          <w:spacing w:val="-3"/>
        </w:rPr>
        <w:t xml:space="preserve"> </w:t>
      </w:r>
      <w:r>
        <w:rPr>
          <w:b/>
          <w:spacing w:val="-8"/>
        </w:rPr>
        <w:t>de</w:t>
      </w:r>
      <w:r>
        <w:rPr>
          <w:b/>
          <w:spacing w:val="-3"/>
        </w:rPr>
        <w:t xml:space="preserve"> </w:t>
      </w:r>
      <w:r>
        <w:rPr>
          <w:b/>
          <w:spacing w:val="-8"/>
        </w:rPr>
        <w:t>internet</w:t>
      </w:r>
      <w:r>
        <w:rPr>
          <w:b/>
          <w:spacing w:val="-2"/>
        </w:rPr>
        <w:t xml:space="preserve"> </w:t>
      </w:r>
      <w:r>
        <w:rPr>
          <w:b/>
          <w:spacing w:val="-8"/>
        </w:rPr>
        <w:t>a</w:t>
      </w:r>
      <w:r>
        <w:rPr>
          <w:b/>
          <w:spacing w:val="-2"/>
        </w:rPr>
        <w:t xml:space="preserve"> </w:t>
      </w:r>
      <w:proofErr w:type="spellStart"/>
      <w:r>
        <w:rPr>
          <w:b/>
          <w:spacing w:val="-8"/>
        </w:rPr>
        <w:t>autorității</w:t>
      </w:r>
      <w:proofErr w:type="spellEnd"/>
      <w:r>
        <w:rPr>
          <w:b/>
          <w:spacing w:val="-6"/>
        </w:rPr>
        <w:t xml:space="preserve"> </w:t>
      </w:r>
      <w:proofErr w:type="spellStart"/>
      <w:r>
        <w:rPr>
          <w:b/>
          <w:spacing w:val="-8"/>
        </w:rPr>
        <w:t>contractante</w:t>
      </w:r>
      <w:proofErr w:type="spellEnd"/>
      <w:r>
        <w:rPr>
          <w:b/>
          <w:spacing w:val="-8"/>
        </w:rPr>
        <w:t>:</w:t>
      </w:r>
      <w:r>
        <w:rPr>
          <w:b/>
          <w:spacing w:val="4"/>
        </w:rPr>
        <w:t xml:space="preserve"> </w:t>
      </w:r>
      <w:hyperlink r:id="rId14">
        <w:r>
          <w:rPr>
            <w:b/>
            <w:spacing w:val="-8"/>
          </w:rPr>
          <w:t>primaria.darcauti@gmail.com</w:t>
        </w:r>
      </w:hyperlink>
    </w:p>
    <w:p w14:paraId="3AF6287E" w14:textId="77777777" w:rsidR="00793859" w:rsidRPr="00050D63" w:rsidRDefault="00793859" w:rsidP="00793859">
      <w:pPr>
        <w:numPr>
          <w:ilvl w:val="0"/>
          <w:numId w:val="25"/>
        </w:numPr>
        <w:tabs>
          <w:tab w:val="left" w:pos="284"/>
          <w:tab w:val="right" w:pos="9531"/>
        </w:tabs>
        <w:spacing w:before="120" w:line="360" w:lineRule="auto"/>
        <w:ind w:left="360"/>
        <w:rPr>
          <w:b/>
        </w:rPr>
      </w:pPr>
      <w:r w:rsidRPr="00050D63">
        <w:rPr>
          <w:b/>
        </w:rPr>
        <w:t>Adresa de e-mail sau pagina web oficială de la care se va putea obține accesul la documentația de atribuire:</w:t>
      </w:r>
      <w:r w:rsidRPr="00050D63">
        <w:rPr>
          <w:b/>
          <w:i/>
        </w:rPr>
        <w:t xml:space="preserve"> mtender.gov.md,  documentația de atribuire este anexată în cadrul procedurii în SIA RSAP</w:t>
      </w:r>
    </w:p>
    <w:p w14:paraId="107C3887" w14:textId="77777777" w:rsidR="00793859" w:rsidRPr="00BE6510" w:rsidRDefault="00793859" w:rsidP="00793859">
      <w:pPr>
        <w:numPr>
          <w:ilvl w:val="0"/>
          <w:numId w:val="25"/>
        </w:numPr>
        <w:shd w:val="clear" w:color="auto" w:fill="FFFFFF"/>
        <w:tabs>
          <w:tab w:val="left" w:pos="284"/>
          <w:tab w:val="right" w:pos="9531"/>
        </w:tabs>
        <w:spacing w:before="120"/>
        <w:ind w:left="284" w:hanging="284"/>
        <w:jc w:val="both"/>
        <w:rPr>
          <w:b/>
        </w:rPr>
      </w:pPr>
      <w:r w:rsidRPr="00CC36D5">
        <w:rPr>
          <w:b/>
        </w:rPr>
        <w:t xml:space="preserve">Tipul autorității contractante și obiectul principal de activitate (dacă este cazul, mențiunea că autoritatea contractantă este o autoritate centrală de achiziție sau că achiziția implică o altă formă de achiziție comună): </w:t>
      </w:r>
      <w:r w:rsidRPr="00B91D4B">
        <w:rPr>
          <w:b/>
          <w:i/>
          <w:noProof w:val="0"/>
          <w:lang w:eastAsia="ru-RU"/>
        </w:rPr>
        <w:t>Autoritate publică locală</w:t>
      </w:r>
    </w:p>
    <w:p w14:paraId="089142DA" w14:textId="77777777" w:rsidR="00793859" w:rsidRPr="00B91D4B" w:rsidRDefault="00793859" w:rsidP="00793859">
      <w:pPr>
        <w:shd w:val="clear" w:color="auto" w:fill="FFFFFF"/>
        <w:tabs>
          <w:tab w:val="left" w:pos="284"/>
          <w:tab w:val="right" w:pos="9531"/>
        </w:tabs>
        <w:spacing w:before="120"/>
        <w:ind w:left="284"/>
        <w:jc w:val="both"/>
        <w:rPr>
          <w:b/>
        </w:rPr>
      </w:pPr>
    </w:p>
    <w:p w14:paraId="47BE5453" w14:textId="77777777" w:rsidR="00793859" w:rsidRPr="00D30861" w:rsidRDefault="00793859" w:rsidP="00793859">
      <w:pPr>
        <w:pStyle w:val="a"/>
        <w:numPr>
          <w:ilvl w:val="0"/>
          <w:numId w:val="25"/>
        </w:numPr>
        <w:tabs>
          <w:tab w:val="left" w:pos="284"/>
          <w:tab w:val="right" w:pos="9531"/>
        </w:tabs>
        <w:ind w:left="360"/>
        <w:rPr>
          <w:b/>
        </w:rPr>
      </w:pPr>
      <w:proofErr w:type="spellStart"/>
      <w:r w:rsidRPr="00D30861">
        <w:rPr>
          <w:b/>
        </w:rPr>
        <w:t>Cumpărătorul</w:t>
      </w:r>
      <w:proofErr w:type="spellEnd"/>
      <w:r w:rsidRPr="00D30861">
        <w:rPr>
          <w:b/>
        </w:rPr>
        <w:t xml:space="preserve"> </w:t>
      </w:r>
      <w:proofErr w:type="spellStart"/>
      <w:r w:rsidRPr="00D30861">
        <w:rPr>
          <w:b/>
        </w:rPr>
        <w:t>invită</w:t>
      </w:r>
      <w:proofErr w:type="spellEnd"/>
      <w:r w:rsidRPr="00D30861">
        <w:rPr>
          <w:b/>
        </w:rPr>
        <w:t xml:space="preserve"> </w:t>
      </w:r>
      <w:proofErr w:type="spellStart"/>
      <w:r w:rsidRPr="00D30861">
        <w:rPr>
          <w:b/>
        </w:rPr>
        <w:t>operatorii</w:t>
      </w:r>
      <w:proofErr w:type="spellEnd"/>
      <w:r w:rsidRPr="00D30861">
        <w:rPr>
          <w:b/>
        </w:rPr>
        <w:t xml:space="preserve"> </w:t>
      </w:r>
      <w:proofErr w:type="spellStart"/>
      <w:r w:rsidRPr="00D30861">
        <w:rPr>
          <w:b/>
        </w:rPr>
        <w:t>economici</w:t>
      </w:r>
      <w:proofErr w:type="spellEnd"/>
      <w:r w:rsidRPr="00D30861">
        <w:rPr>
          <w:b/>
        </w:rPr>
        <w:t xml:space="preserve"> </w:t>
      </w:r>
      <w:proofErr w:type="spellStart"/>
      <w:r w:rsidRPr="00D30861">
        <w:rPr>
          <w:b/>
        </w:rPr>
        <w:t>interesați</w:t>
      </w:r>
      <w:proofErr w:type="spellEnd"/>
      <w:r w:rsidRPr="00D30861">
        <w:rPr>
          <w:b/>
        </w:rPr>
        <w:t xml:space="preserve">, care </w:t>
      </w:r>
      <w:proofErr w:type="spellStart"/>
      <w:r w:rsidRPr="00D30861">
        <w:rPr>
          <w:b/>
        </w:rPr>
        <w:t>îi</w:t>
      </w:r>
      <w:proofErr w:type="spellEnd"/>
      <w:r w:rsidRPr="00D30861">
        <w:rPr>
          <w:b/>
        </w:rPr>
        <w:t xml:space="preserve"> pot </w:t>
      </w:r>
      <w:proofErr w:type="spellStart"/>
      <w:r w:rsidRPr="00D30861">
        <w:rPr>
          <w:b/>
        </w:rPr>
        <w:t>satisface</w:t>
      </w:r>
      <w:proofErr w:type="spellEnd"/>
      <w:r w:rsidRPr="00D30861">
        <w:rPr>
          <w:b/>
        </w:rPr>
        <w:t xml:space="preserve"> </w:t>
      </w:r>
      <w:proofErr w:type="spellStart"/>
      <w:r w:rsidRPr="00D30861">
        <w:rPr>
          <w:b/>
        </w:rPr>
        <w:t>necesitățile</w:t>
      </w:r>
      <w:proofErr w:type="spellEnd"/>
      <w:r w:rsidRPr="00D30861">
        <w:rPr>
          <w:b/>
        </w:rPr>
        <w:t xml:space="preserve">, </w:t>
      </w:r>
      <w:proofErr w:type="spellStart"/>
      <w:r w:rsidRPr="00D30861">
        <w:rPr>
          <w:b/>
        </w:rPr>
        <w:t>să</w:t>
      </w:r>
      <w:proofErr w:type="spellEnd"/>
      <w:r w:rsidRPr="00D30861">
        <w:rPr>
          <w:b/>
        </w:rPr>
        <w:t xml:space="preserve"> </w:t>
      </w:r>
      <w:proofErr w:type="spellStart"/>
      <w:r w:rsidRPr="00D30861">
        <w:rPr>
          <w:b/>
        </w:rPr>
        <w:t>participe</w:t>
      </w:r>
      <w:proofErr w:type="spellEnd"/>
      <w:r w:rsidRPr="00D30861">
        <w:rPr>
          <w:b/>
        </w:rPr>
        <w:t xml:space="preserve"> la </w:t>
      </w:r>
      <w:proofErr w:type="spellStart"/>
      <w:r w:rsidRPr="00D30861">
        <w:rPr>
          <w:b/>
        </w:rPr>
        <w:t>procedura</w:t>
      </w:r>
      <w:proofErr w:type="spellEnd"/>
      <w:r w:rsidRPr="00D30861">
        <w:rPr>
          <w:b/>
        </w:rPr>
        <w:t xml:space="preserve"> de </w:t>
      </w:r>
      <w:proofErr w:type="spellStart"/>
      <w:r w:rsidRPr="00D30861">
        <w:rPr>
          <w:b/>
        </w:rPr>
        <w:t>achiziție</w:t>
      </w:r>
      <w:proofErr w:type="spellEnd"/>
      <w:r w:rsidRPr="00D30861">
        <w:rPr>
          <w:b/>
        </w:rPr>
        <w:t xml:space="preserve"> </w:t>
      </w:r>
      <w:proofErr w:type="spellStart"/>
      <w:r w:rsidRPr="00D30861">
        <w:rPr>
          <w:b/>
        </w:rPr>
        <w:t>privind</w:t>
      </w:r>
      <w:proofErr w:type="spellEnd"/>
      <w:r w:rsidRPr="00D30861">
        <w:rPr>
          <w:b/>
        </w:rPr>
        <w:t xml:space="preserve"> </w:t>
      </w:r>
      <w:proofErr w:type="spellStart"/>
      <w:r w:rsidRPr="00D30861">
        <w:rPr>
          <w:b/>
        </w:rPr>
        <w:t>executarea</w:t>
      </w:r>
      <w:proofErr w:type="spellEnd"/>
      <w:r w:rsidRPr="00D30861">
        <w:rPr>
          <w:b/>
        </w:rPr>
        <w:t xml:space="preserve"> </w:t>
      </w:r>
      <w:proofErr w:type="spellStart"/>
      <w:r w:rsidRPr="00D30861">
        <w:rPr>
          <w:b/>
        </w:rPr>
        <w:t>următoarelor</w:t>
      </w:r>
      <w:proofErr w:type="spellEnd"/>
      <w:r w:rsidRPr="00D30861">
        <w:rPr>
          <w:b/>
        </w:rPr>
        <w:t xml:space="preserve">  </w:t>
      </w:r>
      <w:proofErr w:type="spellStart"/>
      <w:r>
        <w:rPr>
          <w:b/>
        </w:rPr>
        <w:t>lucrări</w:t>
      </w:r>
      <w:proofErr w:type="spellEnd"/>
      <w:r>
        <w:rPr>
          <w:b/>
        </w:rPr>
        <w:t>:</w:t>
      </w:r>
    </w:p>
    <w:p w14:paraId="6BB5D7A8" w14:textId="77777777" w:rsidR="00793859" w:rsidRDefault="00793859" w:rsidP="00793859">
      <w:pPr>
        <w:shd w:val="clear" w:color="auto" w:fill="FFFFFF"/>
        <w:tabs>
          <w:tab w:val="left" w:pos="284"/>
          <w:tab w:val="right" w:pos="426"/>
        </w:tabs>
        <w:spacing w:before="120"/>
        <w:ind w:left="284"/>
        <w:jc w:val="both"/>
        <w:rPr>
          <w:b/>
          <w:bCs/>
          <w:u w:val="single"/>
        </w:rPr>
      </w:pPr>
    </w:p>
    <w:tbl>
      <w:tblPr>
        <w:tblW w:w="10206" w:type="dxa"/>
        <w:tblInd w:w="-5" w:type="dxa"/>
        <w:tblLayout w:type="fixed"/>
        <w:tblLook w:val="04A0" w:firstRow="1" w:lastRow="0" w:firstColumn="1" w:lastColumn="0" w:noHBand="0" w:noVBand="1"/>
      </w:tblPr>
      <w:tblGrid>
        <w:gridCol w:w="426"/>
        <w:gridCol w:w="1275"/>
        <w:gridCol w:w="4395"/>
        <w:gridCol w:w="992"/>
        <w:gridCol w:w="1409"/>
        <w:gridCol w:w="8"/>
        <w:gridCol w:w="1701"/>
      </w:tblGrid>
      <w:tr w:rsidR="00793859" w:rsidRPr="001D19B6" w14:paraId="12B7DB3B" w14:textId="77777777" w:rsidTr="00A01E61">
        <w:trPr>
          <w:trHeight w:val="567"/>
        </w:trPr>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1F2A43" w14:textId="77777777" w:rsidR="00793859" w:rsidRPr="001D19B6" w:rsidRDefault="00793859" w:rsidP="00A01E61">
            <w:pPr>
              <w:spacing w:line="276" w:lineRule="auto"/>
              <w:jc w:val="center"/>
              <w:rPr>
                <w:sz w:val="16"/>
                <w:szCs w:val="16"/>
              </w:rPr>
            </w:pPr>
            <w:r w:rsidRPr="001D19B6">
              <w:rPr>
                <w:sz w:val="16"/>
                <w:szCs w:val="16"/>
              </w:rPr>
              <w:t>Nr. d/o</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A52B46" w14:textId="77777777" w:rsidR="00793859" w:rsidRPr="001D19B6" w:rsidRDefault="00793859" w:rsidP="00A01E61">
            <w:pPr>
              <w:spacing w:line="276" w:lineRule="auto"/>
              <w:jc w:val="center"/>
              <w:rPr>
                <w:sz w:val="16"/>
                <w:szCs w:val="16"/>
              </w:rPr>
            </w:pPr>
            <w:r w:rsidRPr="001D19B6">
              <w:rPr>
                <w:sz w:val="16"/>
                <w:szCs w:val="16"/>
              </w:rPr>
              <w:t>Cod CPV</w:t>
            </w:r>
          </w:p>
        </w:tc>
        <w:tc>
          <w:tcPr>
            <w:tcW w:w="439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9FB96" w14:textId="77777777" w:rsidR="00793859" w:rsidRPr="001D19B6" w:rsidRDefault="00793859" w:rsidP="00A01E61">
            <w:pPr>
              <w:spacing w:line="276" w:lineRule="auto"/>
              <w:jc w:val="center"/>
              <w:rPr>
                <w:sz w:val="16"/>
                <w:szCs w:val="16"/>
              </w:rPr>
            </w:pPr>
            <w:r w:rsidRPr="001D19B6">
              <w:rPr>
                <w:sz w:val="16"/>
                <w:szCs w:val="16"/>
              </w:rPr>
              <w:t>Denumirea bunului</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B59D8F" w14:textId="77777777" w:rsidR="00793859" w:rsidRPr="001D19B6" w:rsidRDefault="00793859" w:rsidP="00A01E61">
            <w:pPr>
              <w:spacing w:line="276" w:lineRule="auto"/>
              <w:jc w:val="center"/>
              <w:rPr>
                <w:sz w:val="16"/>
                <w:szCs w:val="16"/>
              </w:rPr>
            </w:pPr>
            <w:r w:rsidRPr="001D19B6">
              <w:rPr>
                <w:sz w:val="16"/>
                <w:szCs w:val="16"/>
              </w:rPr>
              <w:t>Cantitate/ Unitate de măsură</w:t>
            </w:r>
          </w:p>
        </w:tc>
        <w:tc>
          <w:tcPr>
            <w:tcW w:w="14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6A384A" w14:textId="77777777" w:rsidR="00793859" w:rsidRPr="001D19B6" w:rsidRDefault="00793859" w:rsidP="00A01E61">
            <w:pPr>
              <w:spacing w:line="276" w:lineRule="auto"/>
              <w:jc w:val="center"/>
              <w:rPr>
                <w:sz w:val="16"/>
                <w:szCs w:val="16"/>
              </w:rPr>
            </w:pPr>
            <w:r w:rsidRPr="001D19B6">
              <w:rPr>
                <w:sz w:val="16"/>
                <w:szCs w:val="16"/>
              </w:rPr>
              <w:t>Descrierea achiziției</w:t>
            </w:r>
          </w:p>
        </w:tc>
        <w:tc>
          <w:tcPr>
            <w:tcW w:w="170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0FE3158" w14:textId="77777777" w:rsidR="00793859" w:rsidRPr="001D19B6" w:rsidRDefault="00793859" w:rsidP="00A01E61">
            <w:pPr>
              <w:spacing w:line="276" w:lineRule="auto"/>
              <w:jc w:val="center"/>
              <w:rPr>
                <w:sz w:val="16"/>
                <w:szCs w:val="16"/>
              </w:rPr>
            </w:pPr>
            <w:r w:rsidRPr="001D19B6">
              <w:rPr>
                <w:sz w:val="16"/>
                <w:szCs w:val="16"/>
              </w:rPr>
              <w:t>Valoarea estimată,</w:t>
            </w:r>
            <w:r w:rsidRPr="001D19B6">
              <w:rPr>
                <w:sz w:val="16"/>
                <w:szCs w:val="16"/>
              </w:rPr>
              <w:br/>
              <w:t>fără TVA</w:t>
            </w:r>
            <w:r w:rsidRPr="001D19B6">
              <w:rPr>
                <w:i/>
                <w:sz w:val="16"/>
                <w:szCs w:val="16"/>
              </w:rPr>
              <w:t xml:space="preserve"> (pentru fiecare lot în parte)</w:t>
            </w:r>
          </w:p>
        </w:tc>
      </w:tr>
      <w:tr w:rsidR="00793859" w:rsidRPr="008B6D78" w14:paraId="7B6E6FF2" w14:textId="77777777" w:rsidTr="00A01E61">
        <w:trPr>
          <w:trHeight w:val="283"/>
        </w:trPr>
        <w:tc>
          <w:tcPr>
            <w:tcW w:w="10206"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622D3E" w14:textId="77777777" w:rsidR="00793859" w:rsidRPr="008B6D78" w:rsidRDefault="00793859" w:rsidP="00A01E61">
            <w:pPr>
              <w:spacing w:line="276" w:lineRule="auto"/>
              <w:jc w:val="center"/>
              <w:rPr>
                <w:b/>
                <w:sz w:val="18"/>
                <w:szCs w:val="18"/>
              </w:rPr>
            </w:pPr>
          </w:p>
        </w:tc>
      </w:tr>
      <w:tr w:rsidR="00793859" w:rsidRPr="001D19B6" w14:paraId="60E6EC98" w14:textId="77777777" w:rsidTr="00A01E61">
        <w:trPr>
          <w:trHeight w:val="1113"/>
        </w:trPr>
        <w:tc>
          <w:tcPr>
            <w:tcW w:w="426" w:type="dxa"/>
            <w:tcBorders>
              <w:top w:val="single" w:sz="4" w:space="0" w:color="auto"/>
              <w:left w:val="single" w:sz="4" w:space="0" w:color="auto"/>
              <w:bottom w:val="nil"/>
              <w:right w:val="single" w:sz="4" w:space="0" w:color="auto"/>
            </w:tcBorders>
            <w:shd w:val="clear" w:color="auto" w:fill="auto"/>
            <w:vAlign w:val="center"/>
          </w:tcPr>
          <w:p w14:paraId="56C9A19B" w14:textId="77777777" w:rsidR="00793859" w:rsidRPr="008B6D78" w:rsidRDefault="00793859" w:rsidP="00A01E61">
            <w:pPr>
              <w:spacing w:line="276" w:lineRule="auto"/>
              <w:jc w:val="center"/>
              <w:rPr>
                <w:sz w:val="18"/>
                <w:szCs w:val="18"/>
              </w:rPr>
            </w:pPr>
            <w:r>
              <w:rPr>
                <w:sz w:val="18"/>
                <w:szCs w:val="18"/>
              </w:rPr>
              <w:t>1</w:t>
            </w:r>
          </w:p>
        </w:tc>
        <w:tc>
          <w:tcPr>
            <w:tcW w:w="1275" w:type="dxa"/>
            <w:tcBorders>
              <w:top w:val="single" w:sz="4" w:space="0" w:color="auto"/>
              <w:left w:val="single" w:sz="4" w:space="0" w:color="auto"/>
              <w:bottom w:val="nil"/>
              <w:right w:val="single" w:sz="4" w:space="0" w:color="auto"/>
            </w:tcBorders>
            <w:shd w:val="clear" w:color="auto" w:fill="auto"/>
          </w:tcPr>
          <w:p w14:paraId="1049998B" w14:textId="77777777" w:rsidR="00793859" w:rsidRPr="008B6D78" w:rsidRDefault="00793859" w:rsidP="00A01E61">
            <w:pPr>
              <w:spacing w:line="276" w:lineRule="auto"/>
              <w:rPr>
                <w:sz w:val="18"/>
                <w:szCs w:val="18"/>
              </w:rPr>
            </w:pPr>
            <w:r>
              <w:rPr>
                <w:rFonts w:ascii="Segoe UI" w:hAnsi="Segoe UI" w:cs="Segoe UI"/>
                <w:color w:val="555555"/>
                <w:sz w:val="18"/>
                <w:szCs w:val="18"/>
                <w:shd w:val="clear" w:color="auto" w:fill="FFFEEE"/>
              </w:rPr>
              <w:t>45200000-9</w:t>
            </w:r>
          </w:p>
        </w:tc>
        <w:tc>
          <w:tcPr>
            <w:tcW w:w="4395" w:type="dxa"/>
            <w:tcBorders>
              <w:top w:val="single" w:sz="4" w:space="0" w:color="auto"/>
              <w:left w:val="single" w:sz="4" w:space="0" w:color="auto"/>
              <w:right w:val="single" w:sz="4" w:space="0" w:color="auto"/>
            </w:tcBorders>
            <w:shd w:val="clear" w:color="auto" w:fill="auto"/>
            <w:vAlign w:val="center"/>
          </w:tcPr>
          <w:p w14:paraId="729421FD" w14:textId="77777777" w:rsidR="00793859" w:rsidRPr="00190480" w:rsidRDefault="00793859" w:rsidP="00A01E61">
            <w:pPr>
              <w:rPr>
                <w:bCs/>
                <w:lang w:eastAsia="ru-RU"/>
              </w:rPr>
            </w:pPr>
            <w:r w:rsidRPr="00190480">
              <w:rPr>
                <w:bCs/>
              </w:rPr>
              <w:t>achiziționarea lucrarilor  de reparatii curente (intretinere periodica) a strazilor din s.Darcauti si s.Malcauti, com.Darcauti, r-nul Soroca</w:t>
            </w:r>
          </w:p>
          <w:p w14:paraId="37E8E577" w14:textId="77777777" w:rsidR="00793859" w:rsidRPr="00190480" w:rsidRDefault="00793859" w:rsidP="00A01E61">
            <w:pPr>
              <w:ind w:right="-2"/>
              <w:rPr>
                <w:bCs/>
              </w:rPr>
            </w:pPr>
          </w:p>
        </w:tc>
        <w:tc>
          <w:tcPr>
            <w:tcW w:w="2409" w:type="dxa"/>
            <w:gridSpan w:val="3"/>
            <w:tcBorders>
              <w:top w:val="single" w:sz="4" w:space="0" w:color="auto"/>
              <w:left w:val="single" w:sz="4" w:space="0" w:color="auto"/>
              <w:right w:val="single" w:sz="4" w:space="0" w:color="auto"/>
            </w:tcBorders>
            <w:shd w:val="clear" w:color="auto" w:fill="auto"/>
            <w:vAlign w:val="center"/>
          </w:tcPr>
          <w:p w14:paraId="7CB7D820" w14:textId="77777777" w:rsidR="00793859" w:rsidRPr="00BA0ECE" w:rsidRDefault="00793859" w:rsidP="00A01E61">
            <w:pPr>
              <w:ind w:right="-2"/>
            </w:pPr>
            <w:r w:rsidRPr="00BA0ECE">
              <w:t>Conform caietului de sarcini</w:t>
            </w:r>
          </w:p>
        </w:tc>
        <w:tc>
          <w:tcPr>
            <w:tcW w:w="1701" w:type="dxa"/>
            <w:tcBorders>
              <w:top w:val="single" w:sz="4" w:space="0" w:color="auto"/>
              <w:left w:val="single" w:sz="4" w:space="0" w:color="auto"/>
              <w:right w:val="single" w:sz="4" w:space="0" w:color="auto"/>
            </w:tcBorders>
            <w:shd w:val="clear" w:color="auto" w:fill="auto"/>
          </w:tcPr>
          <w:p w14:paraId="33EB31EC" w14:textId="77777777" w:rsidR="00793859" w:rsidRPr="00BA0ECE" w:rsidRDefault="00793859" w:rsidP="00A01E61">
            <w:pPr>
              <w:spacing w:line="276" w:lineRule="auto"/>
              <w:jc w:val="center"/>
              <w:rPr>
                <w:b/>
                <w:bCs/>
                <w:color w:val="000000" w:themeColor="text1"/>
              </w:rPr>
            </w:pPr>
            <w:r>
              <w:rPr>
                <w:b/>
                <w:bCs/>
                <w:color w:val="000000" w:themeColor="text1"/>
              </w:rPr>
              <w:t>581 000</w:t>
            </w:r>
            <w:r w:rsidRPr="00BA0ECE">
              <w:rPr>
                <w:b/>
                <w:bCs/>
                <w:color w:val="000000" w:themeColor="text1"/>
              </w:rPr>
              <w:t>,00</w:t>
            </w:r>
          </w:p>
        </w:tc>
      </w:tr>
      <w:tr w:rsidR="00793859" w:rsidRPr="0072082E" w14:paraId="29AD8309" w14:textId="77777777" w:rsidTr="00A01E61">
        <w:trPr>
          <w:trHeight w:val="381"/>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60F7676" w14:textId="77777777" w:rsidR="00793859" w:rsidRPr="008B6D78" w:rsidRDefault="00793859" w:rsidP="00A01E61">
            <w:pPr>
              <w:spacing w:line="276" w:lineRule="auto"/>
              <w:jc w:val="center"/>
              <w:rPr>
                <w:sz w:val="18"/>
                <w:szCs w:val="18"/>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A404E47" w14:textId="77777777" w:rsidR="00793859" w:rsidRPr="008B6D78" w:rsidRDefault="00793859" w:rsidP="00A01E61">
            <w:pPr>
              <w:spacing w:line="276" w:lineRule="auto"/>
              <w:rPr>
                <w:sz w:val="18"/>
                <w:szCs w:val="18"/>
              </w:rPr>
            </w:pPr>
          </w:p>
        </w:tc>
        <w:tc>
          <w:tcPr>
            <w:tcW w:w="68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007E996" w14:textId="77777777" w:rsidR="00793859" w:rsidRPr="008B6D78" w:rsidRDefault="00793859" w:rsidP="00A01E61">
            <w:pPr>
              <w:ind w:right="-2"/>
              <w:rPr>
                <w:sz w:val="18"/>
                <w:szCs w:val="18"/>
                <w:lang w:eastAsia="ru-RU"/>
              </w:rPr>
            </w:pPr>
            <w:r w:rsidRPr="00F45198">
              <w:rPr>
                <w:b/>
                <w:sz w:val="18"/>
                <w:szCs w:val="18"/>
              </w:rPr>
              <w:t>TOTAL:</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A98F9A2" w14:textId="77777777" w:rsidR="00793859" w:rsidRPr="00EF63F7" w:rsidRDefault="00793859" w:rsidP="00A01E61">
            <w:pPr>
              <w:spacing w:line="276" w:lineRule="auto"/>
              <w:ind w:left="720" w:hanging="688"/>
              <w:rPr>
                <w:b/>
                <w:bCs/>
              </w:rPr>
            </w:pPr>
            <w:r>
              <w:rPr>
                <w:b/>
                <w:bCs/>
                <w:color w:val="000000" w:themeColor="text1"/>
              </w:rPr>
              <w:t>581 000</w:t>
            </w:r>
            <w:r w:rsidRPr="00BA0ECE">
              <w:rPr>
                <w:b/>
                <w:bCs/>
                <w:color w:val="000000" w:themeColor="text1"/>
              </w:rPr>
              <w:t>,00</w:t>
            </w:r>
          </w:p>
        </w:tc>
      </w:tr>
    </w:tbl>
    <w:p w14:paraId="0088B92E" w14:textId="77777777" w:rsidR="00793859" w:rsidRDefault="00793859" w:rsidP="00793859">
      <w:pPr>
        <w:shd w:val="clear" w:color="auto" w:fill="FFFFFF"/>
        <w:tabs>
          <w:tab w:val="left" w:pos="284"/>
          <w:tab w:val="right" w:pos="426"/>
        </w:tabs>
        <w:spacing w:before="120"/>
        <w:jc w:val="both"/>
        <w:rPr>
          <w:b/>
        </w:rPr>
      </w:pPr>
    </w:p>
    <w:p w14:paraId="1834C313" w14:textId="77777777" w:rsidR="00793859" w:rsidRPr="00890C73" w:rsidRDefault="00793859" w:rsidP="00793859">
      <w:pPr>
        <w:pStyle w:val="a"/>
        <w:numPr>
          <w:ilvl w:val="0"/>
          <w:numId w:val="25"/>
        </w:numPr>
        <w:shd w:val="clear" w:color="auto" w:fill="FFFFFF" w:themeFill="background1"/>
        <w:tabs>
          <w:tab w:val="clear" w:pos="1134"/>
          <w:tab w:val="right" w:pos="426"/>
        </w:tabs>
        <w:spacing w:before="120"/>
        <w:ind w:left="360"/>
        <w:contextualSpacing/>
        <w:jc w:val="left"/>
        <w:rPr>
          <w:b/>
          <w:sz w:val="22"/>
          <w:szCs w:val="22"/>
        </w:rPr>
      </w:pPr>
      <w:proofErr w:type="spellStart"/>
      <w:r w:rsidRPr="00890C73">
        <w:rPr>
          <w:b/>
          <w:sz w:val="22"/>
          <w:szCs w:val="22"/>
        </w:rPr>
        <w:t>În</w:t>
      </w:r>
      <w:proofErr w:type="spellEnd"/>
      <w:r w:rsidRPr="00890C73">
        <w:rPr>
          <w:b/>
          <w:sz w:val="22"/>
          <w:szCs w:val="22"/>
        </w:rPr>
        <w:t xml:space="preserve"> </w:t>
      </w:r>
      <w:proofErr w:type="spellStart"/>
      <w:r w:rsidRPr="00890C73">
        <w:rPr>
          <w:b/>
          <w:sz w:val="22"/>
          <w:szCs w:val="22"/>
        </w:rPr>
        <w:t>cazul</w:t>
      </w:r>
      <w:proofErr w:type="spellEnd"/>
      <w:r w:rsidRPr="00890C73">
        <w:rPr>
          <w:b/>
          <w:sz w:val="22"/>
          <w:szCs w:val="22"/>
        </w:rPr>
        <w:t xml:space="preserve"> </w:t>
      </w:r>
      <w:proofErr w:type="spellStart"/>
      <w:r w:rsidRPr="00890C73">
        <w:rPr>
          <w:b/>
          <w:sz w:val="22"/>
          <w:szCs w:val="22"/>
        </w:rPr>
        <w:t>procedurilor</w:t>
      </w:r>
      <w:proofErr w:type="spellEnd"/>
      <w:r w:rsidRPr="00890C73">
        <w:rPr>
          <w:b/>
          <w:sz w:val="22"/>
          <w:szCs w:val="22"/>
        </w:rPr>
        <w:t xml:space="preserve"> de </w:t>
      </w:r>
      <w:proofErr w:type="spellStart"/>
      <w:r w:rsidRPr="00890C73">
        <w:rPr>
          <w:b/>
          <w:sz w:val="22"/>
          <w:szCs w:val="22"/>
        </w:rPr>
        <w:t>preselecție</w:t>
      </w:r>
      <w:proofErr w:type="spellEnd"/>
      <w:r w:rsidRPr="00890C73">
        <w:rPr>
          <w:b/>
          <w:sz w:val="22"/>
          <w:szCs w:val="22"/>
        </w:rPr>
        <w:t xml:space="preserve"> se </w:t>
      </w:r>
      <w:proofErr w:type="spellStart"/>
      <w:r w:rsidRPr="00890C73">
        <w:rPr>
          <w:b/>
          <w:sz w:val="22"/>
          <w:szCs w:val="22"/>
        </w:rPr>
        <w:t>indică</w:t>
      </w:r>
      <w:proofErr w:type="spellEnd"/>
      <w:r w:rsidRPr="00890C73">
        <w:rPr>
          <w:b/>
          <w:sz w:val="22"/>
          <w:szCs w:val="22"/>
        </w:rPr>
        <w:t xml:space="preserve"> </w:t>
      </w:r>
      <w:proofErr w:type="spellStart"/>
      <w:r w:rsidRPr="00890C73">
        <w:rPr>
          <w:b/>
          <w:sz w:val="22"/>
          <w:szCs w:val="22"/>
        </w:rPr>
        <w:t>numărul</w:t>
      </w:r>
      <w:proofErr w:type="spellEnd"/>
      <w:r w:rsidRPr="00890C73">
        <w:rPr>
          <w:b/>
          <w:sz w:val="22"/>
          <w:szCs w:val="22"/>
        </w:rPr>
        <w:t xml:space="preserve"> minim al </w:t>
      </w:r>
      <w:proofErr w:type="spellStart"/>
      <w:r w:rsidRPr="00890C73">
        <w:rPr>
          <w:b/>
          <w:sz w:val="22"/>
          <w:szCs w:val="22"/>
        </w:rPr>
        <w:t>candidaţilor</w:t>
      </w:r>
      <w:proofErr w:type="spellEnd"/>
      <w:r w:rsidRPr="00890C73">
        <w:rPr>
          <w:b/>
          <w:sz w:val="22"/>
          <w:szCs w:val="22"/>
        </w:rPr>
        <w:t xml:space="preserve"> </w:t>
      </w:r>
      <w:proofErr w:type="spellStart"/>
      <w:r w:rsidRPr="00890C73">
        <w:rPr>
          <w:b/>
          <w:sz w:val="22"/>
          <w:szCs w:val="22"/>
        </w:rPr>
        <w:t>şi</w:t>
      </w:r>
      <w:proofErr w:type="spellEnd"/>
      <w:r w:rsidRPr="00890C73">
        <w:rPr>
          <w:b/>
          <w:sz w:val="22"/>
          <w:szCs w:val="22"/>
        </w:rPr>
        <w:t xml:space="preserve">, </w:t>
      </w:r>
      <w:proofErr w:type="spellStart"/>
      <w:r w:rsidRPr="00890C73">
        <w:rPr>
          <w:b/>
          <w:sz w:val="22"/>
          <w:szCs w:val="22"/>
        </w:rPr>
        <w:t>dacă</w:t>
      </w:r>
      <w:proofErr w:type="spellEnd"/>
      <w:r w:rsidRPr="00890C73">
        <w:rPr>
          <w:b/>
          <w:sz w:val="22"/>
          <w:szCs w:val="22"/>
        </w:rPr>
        <w:t xml:space="preserve"> </w:t>
      </w:r>
      <w:proofErr w:type="spellStart"/>
      <w:r w:rsidRPr="00890C73">
        <w:rPr>
          <w:b/>
          <w:sz w:val="22"/>
          <w:szCs w:val="22"/>
        </w:rPr>
        <w:t>este</w:t>
      </w:r>
      <w:proofErr w:type="spellEnd"/>
      <w:r w:rsidRPr="00890C73">
        <w:rPr>
          <w:b/>
          <w:sz w:val="22"/>
          <w:szCs w:val="22"/>
        </w:rPr>
        <w:t xml:space="preserve"> </w:t>
      </w:r>
      <w:proofErr w:type="spellStart"/>
      <w:r w:rsidRPr="00890C73">
        <w:rPr>
          <w:b/>
          <w:sz w:val="22"/>
          <w:szCs w:val="22"/>
        </w:rPr>
        <w:t>cazul</w:t>
      </w:r>
      <w:proofErr w:type="spellEnd"/>
      <w:r w:rsidRPr="00890C73">
        <w:rPr>
          <w:b/>
          <w:sz w:val="22"/>
          <w:szCs w:val="22"/>
        </w:rPr>
        <w:t xml:space="preserve">, </w:t>
      </w:r>
      <w:proofErr w:type="spellStart"/>
      <w:r w:rsidRPr="00890C73">
        <w:rPr>
          <w:b/>
          <w:sz w:val="22"/>
          <w:szCs w:val="22"/>
        </w:rPr>
        <w:t>numărul</w:t>
      </w:r>
      <w:proofErr w:type="spellEnd"/>
      <w:r w:rsidRPr="00890C73">
        <w:rPr>
          <w:b/>
          <w:sz w:val="22"/>
          <w:szCs w:val="22"/>
        </w:rPr>
        <w:t xml:space="preserve"> maxim al </w:t>
      </w:r>
      <w:proofErr w:type="spellStart"/>
      <w:r w:rsidRPr="00890C73">
        <w:rPr>
          <w:b/>
          <w:sz w:val="22"/>
          <w:szCs w:val="22"/>
        </w:rPr>
        <w:t>acestora</w:t>
      </w:r>
      <w:proofErr w:type="spellEnd"/>
      <w:r w:rsidRPr="00890C73">
        <w:rPr>
          <w:b/>
          <w:sz w:val="22"/>
          <w:szCs w:val="22"/>
        </w:rPr>
        <w:t xml:space="preserve">.  </w:t>
      </w:r>
      <w:r w:rsidRPr="00890C73">
        <w:rPr>
          <w:sz w:val="22"/>
          <w:szCs w:val="22"/>
        </w:rPr>
        <w:t xml:space="preserve">nu se </w:t>
      </w:r>
      <w:proofErr w:type="spellStart"/>
      <w:r w:rsidRPr="00890C73">
        <w:rPr>
          <w:sz w:val="22"/>
          <w:szCs w:val="22"/>
        </w:rPr>
        <w:t>aplică</w:t>
      </w:r>
      <w:proofErr w:type="spellEnd"/>
    </w:p>
    <w:p w14:paraId="3B2C6D92" w14:textId="77777777" w:rsidR="00793859" w:rsidRPr="00F22E4C" w:rsidRDefault="00793859" w:rsidP="00793859">
      <w:pPr>
        <w:pStyle w:val="a"/>
        <w:numPr>
          <w:ilvl w:val="0"/>
          <w:numId w:val="25"/>
        </w:numPr>
        <w:shd w:val="clear" w:color="auto" w:fill="FFFFFF" w:themeFill="background1"/>
        <w:tabs>
          <w:tab w:val="right" w:pos="426"/>
        </w:tabs>
        <w:ind w:left="360"/>
        <w:rPr>
          <w:b/>
          <w:sz w:val="22"/>
          <w:szCs w:val="22"/>
        </w:rPr>
      </w:pPr>
      <w:proofErr w:type="spellStart"/>
      <w:r w:rsidRPr="00F22E4C">
        <w:rPr>
          <w:b/>
          <w:sz w:val="22"/>
          <w:szCs w:val="22"/>
        </w:rPr>
        <w:t>În</w:t>
      </w:r>
      <w:proofErr w:type="spellEnd"/>
      <w:r w:rsidRPr="00F22E4C">
        <w:rPr>
          <w:b/>
          <w:sz w:val="22"/>
          <w:szCs w:val="22"/>
        </w:rPr>
        <w:t xml:space="preserve"> </w:t>
      </w:r>
      <w:proofErr w:type="spellStart"/>
      <w:r w:rsidRPr="00F22E4C">
        <w:rPr>
          <w:b/>
          <w:sz w:val="22"/>
          <w:szCs w:val="22"/>
        </w:rPr>
        <w:t>cazul</w:t>
      </w:r>
      <w:proofErr w:type="spellEnd"/>
      <w:r w:rsidRPr="00F22E4C">
        <w:rPr>
          <w:b/>
          <w:sz w:val="22"/>
          <w:szCs w:val="22"/>
        </w:rPr>
        <w:t xml:space="preserve"> </w:t>
      </w:r>
      <w:proofErr w:type="spellStart"/>
      <w:r w:rsidRPr="00F22E4C">
        <w:rPr>
          <w:b/>
          <w:sz w:val="22"/>
          <w:szCs w:val="22"/>
        </w:rPr>
        <w:t>în</w:t>
      </w:r>
      <w:proofErr w:type="spellEnd"/>
      <w:r w:rsidRPr="00F22E4C">
        <w:rPr>
          <w:b/>
          <w:sz w:val="22"/>
          <w:szCs w:val="22"/>
        </w:rPr>
        <w:t xml:space="preserve"> care </w:t>
      </w:r>
      <w:proofErr w:type="spellStart"/>
      <w:r w:rsidRPr="00F22E4C">
        <w:rPr>
          <w:b/>
          <w:sz w:val="22"/>
          <w:szCs w:val="22"/>
        </w:rPr>
        <w:t>contractul</w:t>
      </w:r>
      <w:proofErr w:type="spellEnd"/>
      <w:r w:rsidRPr="00F22E4C">
        <w:rPr>
          <w:b/>
          <w:sz w:val="22"/>
          <w:szCs w:val="22"/>
        </w:rPr>
        <w:t xml:space="preserve"> </w:t>
      </w:r>
      <w:proofErr w:type="spellStart"/>
      <w:r w:rsidRPr="00F22E4C">
        <w:rPr>
          <w:b/>
          <w:sz w:val="22"/>
          <w:szCs w:val="22"/>
        </w:rPr>
        <w:t>este</w:t>
      </w:r>
      <w:proofErr w:type="spellEnd"/>
      <w:r w:rsidRPr="00F22E4C">
        <w:rPr>
          <w:b/>
          <w:sz w:val="22"/>
          <w:szCs w:val="22"/>
        </w:rPr>
        <w:t xml:space="preserve"> </w:t>
      </w:r>
      <w:proofErr w:type="spellStart"/>
      <w:r w:rsidRPr="00F22E4C">
        <w:rPr>
          <w:b/>
          <w:sz w:val="22"/>
          <w:szCs w:val="22"/>
        </w:rPr>
        <w:t>împărțit</w:t>
      </w:r>
      <w:proofErr w:type="spellEnd"/>
      <w:r w:rsidRPr="00F22E4C">
        <w:rPr>
          <w:b/>
          <w:sz w:val="22"/>
          <w:szCs w:val="22"/>
        </w:rPr>
        <w:t xml:space="preserve"> pe </w:t>
      </w:r>
      <w:proofErr w:type="spellStart"/>
      <w:r w:rsidRPr="00F22E4C">
        <w:rPr>
          <w:b/>
          <w:sz w:val="22"/>
          <w:szCs w:val="22"/>
        </w:rPr>
        <w:t>loturi</w:t>
      </w:r>
      <w:proofErr w:type="spellEnd"/>
      <w:r w:rsidRPr="00F22E4C">
        <w:rPr>
          <w:b/>
          <w:sz w:val="22"/>
          <w:szCs w:val="22"/>
        </w:rPr>
        <w:t xml:space="preserve">, un operator economic </w:t>
      </w:r>
      <w:proofErr w:type="spellStart"/>
      <w:r w:rsidRPr="00F22E4C">
        <w:rPr>
          <w:b/>
          <w:sz w:val="22"/>
          <w:szCs w:val="22"/>
        </w:rPr>
        <w:t>poate</w:t>
      </w:r>
      <w:proofErr w:type="spellEnd"/>
      <w:r w:rsidRPr="00F22E4C">
        <w:rPr>
          <w:b/>
          <w:sz w:val="22"/>
          <w:szCs w:val="22"/>
        </w:rPr>
        <w:t xml:space="preserve"> </w:t>
      </w:r>
      <w:proofErr w:type="spellStart"/>
      <w:r w:rsidRPr="00F22E4C">
        <w:rPr>
          <w:b/>
          <w:sz w:val="22"/>
          <w:szCs w:val="22"/>
        </w:rPr>
        <w:t>depune</w:t>
      </w:r>
      <w:proofErr w:type="spellEnd"/>
      <w:r w:rsidRPr="00F22E4C">
        <w:rPr>
          <w:b/>
          <w:sz w:val="22"/>
          <w:szCs w:val="22"/>
        </w:rPr>
        <w:t xml:space="preserve"> </w:t>
      </w:r>
    </w:p>
    <w:p w14:paraId="32744BD3" w14:textId="77777777" w:rsidR="00793859" w:rsidRPr="00890C73" w:rsidRDefault="00793859" w:rsidP="00793859">
      <w:pPr>
        <w:shd w:val="clear" w:color="auto" w:fill="FFFFFF" w:themeFill="background1"/>
        <w:tabs>
          <w:tab w:val="right" w:pos="426"/>
        </w:tabs>
        <w:ind w:left="357"/>
        <w:rPr>
          <w:b/>
          <w:sz w:val="22"/>
          <w:szCs w:val="22"/>
          <w:lang w:val="en-US"/>
        </w:rPr>
      </w:pPr>
      <w:r w:rsidRPr="00890C73">
        <w:rPr>
          <w:b/>
          <w:sz w:val="22"/>
          <w:szCs w:val="22"/>
          <w:lang w:val="en-US"/>
        </w:rPr>
        <w:t xml:space="preserve">oferta (se va selecta): </w:t>
      </w:r>
      <w:r w:rsidRPr="00890C73">
        <w:rPr>
          <w:sz w:val="22"/>
          <w:szCs w:val="22"/>
          <w:lang w:val="en-US"/>
        </w:rPr>
        <w:t>cel mai scăzut preț</w:t>
      </w:r>
    </w:p>
    <w:p w14:paraId="328DAE47" w14:textId="77777777" w:rsidR="00793859" w:rsidRPr="00890C73" w:rsidRDefault="00793859" w:rsidP="00793859">
      <w:pPr>
        <w:shd w:val="clear" w:color="auto" w:fill="FFFFFF" w:themeFill="background1"/>
        <w:tabs>
          <w:tab w:val="right" w:pos="426"/>
        </w:tabs>
        <w:ind w:left="357"/>
        <w:rPr>
          <w:b/>
          <w:sz w:val="22"/>
          <w:szCs w:val="22"/>
          <w:lang w:val="en-US"/>
        </w:rPr>
      </w:pPr>
    </w:p>
    <w:p w14:paraId="00639E5B" w14:textId="77777777" w:rsidR="00793859" w:rsidRPr="00890C73" w:rsidRDefault="00793859" w:rsidP="00793859">
      <w:pPr>
        <w:numPr>
          <w:ilvl w:val="0"/>
          <w:numId w:val="20"/>
        </w:numPr>
        <w:shd w:val="clear" w:color="auto" w:fill="FFFFFF" w:themeFill="background1"/>
        <w:tabs>
          <w:tab w:val="right" w:pos="426"/>
        </w:tabs>
        <w:rPr>
          <w:sz w:val="22"/>
          <w:szCs w:val="22"/>
        </w:rPr>
      </w:pPr>
      <w:r w:rsidRPr="00890C73">
        <w:rPr>
          <w:sz w:val="22"/>
          <w:szCs w:val="22"/>
        </w:rPr>
        <w:t>Pentru un singur lot;</w:t>
      </w:r>
    </w:p>
    <w:p w14:paraId="08BEC441" w14:textId="77777777" w:rsidR="00793859" w:rsidRPr="00265C87" w:rsidRDefault="00793859" w:rsidP="00793859">
      <w:pPr>
        <w:pStyle w:val="a"/>
        <w:numPr>
          <w:ilvl w:val="0"/>
          <w:numId w:val="25"/>
        </w:numPr>
        <w:shd w:val="clear" w:color="auto" w:fill="FFFFFF" w:themeFill="background1"/>
        <w:tabs>
          <w:tab w:val="right" w:pos="426"/>
        </w:tabs>
        <w:spacing w:before="120"/>
        <w:ind w:left="360"/>
        <w:rPr>
          <w:sz w:val="22"/>
          <w:szCs w:val="22"/>
        </w:rPr>
      </w:pPr>
      <w:proofErr w:type="spellStart"/>
      <w:r w:rsidRPr="00265C87">
        <w:rPr>
          <w:b/>
          <w:sz w:val="22"/>
          <w:szCs w:val="22"/>
        </w:rPr>
        <w:t>Admiterea</w:t>
      </w:r>
      <w:proofErr w:type="spellEnd"/>
      <w:r w:rsidRPr="00265C87">
        <w:rPr>
          <w:b/>
          <w:sz w:val="22"/>
          <w:szCs w:val="22"/>
        </w:rPr>
        <w:t xml:space="preserve"> </w:t>
      </w:r>
      <w:proofErr w:type="spellStart"/>
      <w:r w:rsidRPr="00265C87">
        <w:rPr>
          <w:b/>
          <w:sz w:val="22"/>
          <w:szCs w:val="22"/>
        </w:rPr>
        <w:t>sau</w:t>
      </w:r>
      <w:proofErr w:type="spellEnd"/>
      <w:r w:rsidRPr="00265C87">
        <w:rPr>
          <w:b/>
          <w:sz w:val="22"/>
          <w:szCs w:val="22"/>
        </w:rPr>
        <w:t xml:space="preserve"> </w:t>
      </w:r>
      <w:proofErr w:type="spellStart"/>
      <w:r w:rsidRPr="00265C87">
        <w:rPr>
          <w:b/>
          <w:sz w:val="22"/>
          <w:szCs w:val="22"/>
        </w:rPr>
        <w:t>interzicerea</w:t>
      </w:r>
      <w:proofErr w:type="spellEnd"/>
      <w:r w:rsidRPr="00265C87">
        <w:rPr>
          <w:b/>
          <w:sz w:val="22"/>
          <w:szCs w:val="22"/>
        </w:rPr>
        <w:t xml:space="preserve"> </w:t>
      </w:r>
      <w:proofErr w:type="spellStart"/>
      <w:r w:rsidRPr="00265C87">
        <w:rPr>
          <w:b/>
          <w:sz w:val="22"/>
          <w:szCs w:val="22"/>
        </w:rPr>
        <w:t>ofertelor</w:t>
      </w:r>
      <w:proofErr w:type="spellEnd"/>
      <w:r w:rsidRPr="00265C87">
        <w:rPr>
          <w:b/>
          <w:sz w:val="22"/>
          <w:szCs w:val="22"/>
        </w:rPr>
        <w:t xml:space="preserve"> alternative: </w:t>
      </w:r>
      <w:r w:rsidRPr="00265C87">
        <w:rPr>
          <w:sz w:val="22"/>
          <w:szCs w:val="22"/>
        </w:rPr>
        <w:t xml:space="preserve">nu se </w:t>
      </w:r>
      <w:proofErr w:type="spellStart"/>
      <w:r w:rsidRPr="00265C87">
        <w:rPr>
          <w:sz w:val="22"/>
          <w:szCs w:val="22"/>
        </w:rPr>
        <w:t>admite</w:t>
      </w:r>
      <w:proofErr w:type="spellEnd"/>
    </w:p>
    <w:p w14:paraId="197BB820" w14:textId="77777777" w:rsidR="00793859" w:rsidRPr="002B0DFF" w:rsidRDefault="00793859" w:rsidP="00793859">
      <w:pPr>
        <w:numPr>
          <w:ilvl w:val="0"/>
          <w:numId w:val="25"/>
        </w:numPr>
        <w:shd w:val="clear" w:color="auto" w:fill="FFFFFF" w:themeFill="background1"/>
        <w:tabs>
          <w:tab w:val="left" w:pos="0"/>
          <w:tab w:val="left" w:pos="284"/>
          <w:tab w:val="left" w:pos="426"/>
        </w:tabs>
        <w:suppressAutoHyphens/>
        <w:spacing w:before="120"/>
        <w:ind w:left="284" w:hanging="284"/>
        <w:rPr>
          <w:b/>
          <w:lang w:eastAsia="ru-RU"/>
        </w:rPr>
      </w:pPr>
      <w:r w:rsidRPr="00D0614F">
        <w:rPr>
          <w:b/>
          <w:sz w:val="22"/>
          <w:szCs w:val="22"/>
          <w:lang w:val="en-US"/>
        </w:rPr>
        <w:t xml:space="preserve">Termenii și condițiile de prestare/executare solicitați: </w:t>
      </w:r>
      <w:r>
        <w:t xml:space="preserve">lucrările se vor efectua pînă la 2 luni. </w:t>
      </w:r>
    </w:p>
    <w:p w14:paraId="3A53628E" w14:textId="77777777" w:rsidR="00793859" w:rsidRPr="00D0614F" w:rsidRDefault="00793859" w:rsidP="00793859">
      <w:pPr>
        <w:numPr>
          <w:ilvl w:val="0"/>
          <w:numId w:val="25"/>
        </w:numPr>
        <w:shd w:val="clear" w:color="auto" w:fill="FFFFFF" w:themeFill="background1"/>
        <w:tabs>
          <w:tab w:val="left" w:pos="0"/>
          <w:tab w:val="left" w:pos="284"/>
          <w:tab w:val="left" w:pos="426"/>
        </w:tabs>
        <w:spacing w:before="120"/>
        <w:ind w:left="284"/>
        <w:rPr>
          <w:b/>
          <w:sz w:val="22"/>
          <w:szCs w:val="22"/>
          <w:lang w:val="en-US"/>
        </w:rPr>
      </w:pPr>
      <w:r w:rsidRPr="00D0614F">
        <w:rPr>
          <w:b/>
          <w:sz w:val="22"/>
          <w:szCs w:val="22"/>
          <w:lang w:val="en-US"/>
        </w:rPr>
        <w:lastRenderedPageBreak/>
        <w:t>Termenul de valabilitate a contractului: 31.12.202</w:t>
      </w:r>
      <w:r>
        <w:rPr>
          <w:b/>
          <w:sz w:val="22"/>
          <w:szCs w:val="22"/>
          <w:lang w:val="en-US"/>
        </w:rPr>
        <w:t>6</w:t>
      </w:r>
    </w:p>
    <w:p w14:paraId="2BF8C25B" w14:textId="77777777" w:rsidR="00793859" w:rsidRPr="00890C73" w:rsidRDefault="00793859" w:rsidP="00793859">
      <w:pPr>
        <w:numPr>
          <w:ilvl w:val="0"/>
          <w:numId w:val="25"/>
        </w:numPr>
        <w:tabs>
          <w:tab w:val="right" w:pos="426"/>
        </w:tabs>
        <w:spacing w:before="120"/>
        <w:ind w:left="360"/>
        <w:rPr>
          <w:sz w:val="22"/>
          <w:szCs w:val="22"/>
          <w:lang w:val="en-US"/>
        </w:rPr>
      </w:pPr>
      <w:r w:rsidRPr="00890C73">
        <w:rPr>
          <w:b/>
          <w:sz w:val="22"/>
          <w:szCs w:val="22"/>
          <w:lang w:val="en-US"/>
        </w:rPr>
        <w:t>Contract de achiziție rezervat atelierelor protejate sau că acesta poate fi executat numai în cadrul unor programe de angajare protejată (după caz): nu</w:t>
      </w:r>
    </w:p>
    <w:p w14:paraId="0144FA46" w14:textId="77777777" w:rsidR="00793859" w:rsidRPr="00890C73" w:rsidRDefault="00793859" w:rsidP="00793859">
      <w:pPr>
        <w:numPr>
          <w:ilvl w:val="0"/>
          <w:numId w:val="25"/>
        </w:numPr>
        <w:shd w:val="clear" w:color="auto" w:fill="FFFFFF" w:themeFill="background1"/>
        <w:tabs>
          <w:tab w:val="right" w:pos="426"/>
        </w:tabs>
        <w:spacing w:before="120"/>
        <w:ind w:left="360"/>
        <w:rPr>
          <w:sz w:val="22"/>
          <w:szCs w:val="22"/>
          <w:lang w:val="en-US"/>
        </w:rPr>
      </w:pPr>
      <w:r w:rsidRPr="00890C73">
        <w:rPr>
          <w:b/>
          <w:sz w:val="22"/>
          <w:szCs w:val="22"/>
          <w:lang w:val="en-US"/>
        </w:rPr>
        <w:t xml:space="preserve">Prestarea serviciului este rezervată unei anumite profesii în temeiul unor legisau al unor acte administrative (după caz): nu este </w:t>
      </w:r>
    </w:p>
    <w:p w14:paraId="4E420168" w14:textId="77777777" w:rsidR="00793859" w:rsidRPr="00890C73" w:rsidRDefault="00793859" w:rsidP="00793859">
      <w:pPr>
        <w:numPr>
          <w:ilvl w:val="0"/>
          <w:numId w:val="25"/>
        </w:numPr>
        <w:shd w:val="clear" w:color="auto" w:fill="FFFFFF" w:themeFill="background1"/>
        <w:tabs>
          <w:tab w:val="right" w:pos="426"/>
        </w:tabs>
        <w:spacing w:before="120"/>
        <w:ind w:left="360"/>
        <w:rPr>
          <w:b/>
          <w:sz w:val="22"/>
          <w:szCs w:val="22"/>
          <w:lang w:val="en-US"/>
        </w:rPr>
      </w:pPr>
      <w:r w:rsidRPr="00890C73">
        <w:rPr>
          <w:b/>
          <w:sz w:val="22"/>
          <w:szCs w:val="22"/>
          <w:lang w:val="en-US"/>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TableNormal"/>
        <w:tblpPr w:leftFromText="180" w:rightFromText="180" w:vertAnchor="text" w:horzAnchor="margin" w:tblpY="833"/>
        <w:tblW w:w="957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779"/>
        <w:gridCol w:w="4042"/>
        <w:gridCol w:w="1182"/>
      </w:tblGrid>
      <w:tr w:rsidR="00793859" w:rsidRPr="007406FF" w14:paraId="7CE9BAAD" w14:textId="77777777" w:rsidTr="00A01E61">
        <w:trPr>
          <w:trHeight w:val="700"/>
        </w:trPr>
        <w:tc>
          <w:tcPr>
            <w:tcW w:w="572" w:type="dxa"/>
            <w:shd w:val="clear" w:color="auto" w:fill="D9D9D9"/>
          </w:tcPr>
          <w:p w14:paraId="553CD28A" w14:textId="77777777" w:rsidR="00793859" w:rsidRPr="007406FF" w:rsidRDefault="00793859" w:rsidP="00A01E61">
            <w:pPr>
              <w:pStyle w:val="TableParagraph"/>
              <w:spacing w:before="116"/>
              <w:ind w:left="105" w:right="153"/>
              <w:rPr>
                <w:b/>
                <w:sz w:val="18"/>
                <w:szCs w:val="18"/>
              </w:rPr>
            </w:pPr>
            <w:r w:rsidRPr="007406FF">
              <w:rPr>
                <w:b/>
                <w:sz w:val="18"/>
                <w:szCs w:val="18"/>
              </w:rPr>
              <w:t>Nr. d/o</w:t>
            </w:r>
          </w:p>
        </w:tc>
        <w:tc>
          <w:tcPr>
            <w:tcW w:w="3779" w:type="dxa"/>
            <w:shd w:val="clear" w:color="auto" w:fill="D9D9D9"/>
          </w:tcPr>
          <w:p w14:paraId="1965E2AF" w14:textId="77777777" w:rsidR="00793859" w:rsidRPr="007406FF" w:rsidRDefault="00793859" w:rsidP="00A01E61">
            <w:pPr>
              <w:pStyle w:val="TableParagraph"/>
              <w:spacing w:before="116"/>
              <w:ind w:left="623"/>
              <w:rPr>
                <w:b/>
                <w:sz w:val="18"/>
                <w:szCs w:val="18"/>
              </w:rPr>
            </w:pPr>
            <w:r w:rsidRPr="007406FF">
              <w:rPr>
                <w:b/>
                <w:sz w:val="18"/>
                <w:szCs w:val="18"/>
              </w:rPr>
              <w:t>Descrierea criteriului/cerinței</w:t>
            </w:r>
          </w:p>
        </w:tc>
        <w:tc>
          <w:tcPr>
            <w:tcW w:w="4042" w:type="dxa"/>
            <w:shd w:val="clear" w:color="auto" w:fill="D9D9D9"/>
          </w:tcPr>
          <w:p w14:paraId="74B61249" w14:textId="77777777" w:rsidR="00793859" w:rsidRPr="007406FF" w:rsidRDefault="00793859" w:rsidP="00A01E61">
            <w:pPr>
              <w:pStyle w:val="TableParagraph"/>
              <w:spacing w:before="116"/>
              <w:ind w:left="105" w:right="275"/>
              <w:rPr>
                <w:b/>
                <w:sz w:val="18"/>
                <w:szCs w:val="18"/>
              </w:rPr>
            </w:pPr>
            <w:r w:rsidRPr="007406FF">
              <w:rPr>
                <w:b/>
                <w:sz w:val="18"/>
                <w:szCs w:val="18"/>
              </w:rPr>
              <w:t>Mod de demonstrare a îndeplinirii criteriului/cerinței:</w:t>
            </w:r>
          </w:p>
        </w:tc>
        <w:tc>
          <w:tcPr>
            <w:tcW w:w="1182" w:type="dxa"/>
            <w:shd w:val="clear" w:color="auto" w:fill="D9D9D9"/>
          </w:tcPr>
          <w:p w14:paraId="07E87C00" w14:textId="77777777" w:rsidR="00793859" w:rsidRPr="007406FF" w:rsidRDefault="00793859" w:rsidP="00A01E61">
            <w:pPr>
              <w:pStyle w:val="TableParagraph"/>
              <w:spacing w:before="116"/>
              <w:ind w:left="191" w:right="172"/>
              <w:rPr>
                <w:b/>
                <w:sz w:val="18"/>
                <w:szCs w:val="18"/>
              </w:rPr>
            </w:pPr>
            <w:r w:rsidRPr="007406FF">
              <w:rPr>
                <w:b/>
                <w:sz w:val="18"/>
                <w:szCs w:val="18"/>
              </w:rPr>
              <w:t xml:space="preserve">Nivelul minim/ </w:t>
            </w:r>
            <w:r w:rsidRPr="007406FF">
              <w:rPr>
                <w:b/>
                <w:w w:val="95"/>
                <w:sz w:val="18"/>
                <w:szCs w:val="18"/>
              </w:rPr>
              <w:t>Obligativitatea</w:t>
            </w:r>
          </w:p>
        </w:tc>
      </w:tr>
      <w:tr w:rsidR="00793859" w:rsidRPr="001A375D" w14:paraId="3653B758" w14:textId="77777777" w:rsidTr="00A01E61">
        <w:trPr>
          <w:trHeight w:val="802"/>
        </w:trPr>
        <w:tc>
          <w:tcPr>
            <w:tcW w:w="572" w:type="dxa"/>
            <w:shd w:val="clear" w:color="auto" w:fill="FFFF00"/>
          </w:tcPr>
          <w:p w14:paraId="2DAB8545" w14:textId="77777777" w:rsidR="00793859" w:rsidRPr="001A375D" w:rsidRDefault="00793859" w:rsidP="00A01E61">
            <w:pPr>
              <w:pStyle w:val="TableParagraph"/>
              <w:spacing w:before="103"/>
              <w:ind w:left="105"/>
              <w:rPr>
                <w:sz w:val="20"/>
                <w:szCs w:val="20"/>
              </w:rPr>
            </w:pPr>
            <w:r w:rsidRPr="001A375D">
              <w:rPr>
                <w:sz w:val="20"/>
                <w:szCs w:val="20"/>
              </w:rPr>
              <w:t>1</w:t>
            </w:r>
          </w:p>
        </w:tc>
        <w:tc>
          <w:tcPr>
            <w:tcW w:w="3779" w:type="dxa"/>
            <w:shd w:val="clear" w:color="auto" w:fill="FFFF00"/>
          </w:tcPr>
          <w:p w14:paraId="28247CD0" w14:textId="77777777" w:rsidR="00793859" w:rsidRPr="004B58B8" w:rsidRDefault="00793859" w:rsidP="00A01E61">
            <w:pPr>
              <w:tabs>
                <w:tab w:val="left" w:pos="612"/>
                <w:tab w:val="left" w:pos="1568"/>
              </w:tabs>
              <w:spacing w:before="120" w:after="120"/>
              <w:rPr>
                <w:b/>
                <w:bCs/>
                <w:iCs/>
                <w:sz w:val="20"/>
                <w:szCs w:val="20"/>
              </w:rPr>
            </w:pPr>
            <w:r w:rsidRPr="004B58B8">
              <w:rPr>
                <w:b/>
                <w:bCs/>
                <w:iCs/>
                <w:sz w:val="20"/>
                <w:szCs w:val="20"/>
              </w:rPr>
              <w:t xml:space="preserve">Propunearea financiară </w:t>
            </w:r>
          </w:p>
        </w:tc>
        <w:tc>
          <w:tcPr>
            <w:tcW w:w="4042" w:type="dxa"/>
            <w:shd w:val="clear" w:color="auto" w:fill="FFFF00"/>
          </w:tcPr>
          <w:p w14:paraId="1AD4FBC0" w14:textId="77777777" w:rsidR="00793859" w:rsidRPr="00E53C42" w:rsidRDefault="00793859" w:rsidP="00A01E61">
            <w:pPr>
              <w:tabs>
                <w:tab w:val="left" w:pos="612"/>
                <w:tab w:val="left" w:pos="1568"/>
              </w:tabs>
              <w:spacing w:before="120" w:after="120"/>
              <w:rPr>
                <w:iCs/>
                <w:sz w:val="20"/>
                <w:szCs w:val="20"/>
                <w:lang w:val="en-US"/>
              </w:rPr>
            </w:pPr>
            <w:r w:rsidRPr="00E53C42">
              <w:rPr>
                <w:iCs/>
                <w:sz w:val="20"/>
                <w:szCs w:val="20"/>
                <w:lang w:val="en-US"/>
              </w:rPr>
              <w:t xml:space="preserve">Formularul ofertei , </w:t>
            </w:r>
            <w:r w:rsidRPr="00E53C42">
              <w:rPr>
                <w:sz w:val="20"/>
                <w:szCs w:val="20"/>
                <w:lang w:val="en-US"/>
              </w:rPr>
              <w:t>semnat electronic de catre operatorul ecoomic</w:t>
            </w:r>
          </w:p>
        </w:tc>
        <w:tc>
          <w:tcPr>
            <w:tcW w:w="1182" w:type="dxa"/>
            <w:shd w:val="clear" w:color="auto" w:fill="FFFF00"/>
          </w:tcPr>
          <w:p w14:paraId="77CAB376" w14:textId="77777777" w:rsidR="00793859" w:rsidRPr="00E53C42" w:rsidRDefault="00793859" w:rsidP="00A01E61">
            <w:pPr>
              <w:tabs>
                <w:tab w:val="left" w:pos="612"/>
                <w:tab w:val="left" w:pos="1568"/>
              </w:tabs>
              <w:spacing w:before="120" w:after="120"/>
              <w:jc w:val="center"/>
              <w:rPr>
                <w:b/>
                <w:iCs/>
                <w:sz w:val="20"/>
                <w:szCs w:val="20"/>
              </w:rPr>
            </w:pPr>
            <w:r w:rsidRPr="00E53C42">
              <w:rPr>
                <w:b/>
                <w:iCs/>
                <w:sz w:val="20"/>
                <w:szCs w:val="20"/>
              </w:rPr>
              <w:t>obligator</w:t>
            </w:r>
          </w:p>
        </w:tc>
      </w:tr>
      <w:tr w:rsidR="00793859" w:rsidRPr="001A375D" w14:paraId="43972D14" w14:textId="77777777" w:rsidTr="00A01E61">
        <w:trPr>
          <w:trHeight w:val="575"/>
        </w:trPr>
        <w:tc>
          <w:tcPr>
            <w:tcW w:w="572" w:type="dxa"/>
            <w:shd w:val="clear" w:color="auto" w:fill="FFFF00"/>
          </w:tcPr>
          <w:p w14:paraId="44AD8003" w14:textId="77777777" w:rsidR="00793859" w:rsidRPr="001A375D" w:rsidRDefault="00793859" w:rsidP="00A01E61">
            <w:pPr>
              <w:pStyle w:val="TableParagraph"/>
              <w:spacing w:before="103"/>
              <w:ind w:left="105"/>
              <w:rPr>
                <w:sz w:val="20"/>
                <w:szCs w:val="20"/>
              </w:rPr>
            </w:pPr>
            <w:r w:rsidRPr="001A375D">
              <w:rPr>
                <w:sz w:val="20"/>
                <w:szCs w:val="20"/>
              </w:rPr>
              <w:t>2</w:t>
            </w:r>
          </w:p>
        </w:tc>
        <w:tc>
          <w:tcPr>
            <w:tcW w:w="3779" w:type="dxa"/>
            <w:shd w:val="clear" w:color="auto" w:fill="FFFF00"/>
          </w:tcPr>
          <w:p w14:paraId="4F14D326" w14:textId="77777777" w:rsidR="00793859" w:rsidRPr="004B58B8" w:rsidRDefault="00793859" w:rsidP="00A01E61">
            <w:pPr>
              <w:tabs>
                <w:tab w:val="left" w:pos="612"/>
                <w:tab w:val="left" w:pos="1568"/>
              </w:tabs>
              <w:spacing w:before="120" w:after="120"/>
              <w:rPr>
                <w:b/>
                <w:bCs/>
                <w:iCs/>
                <w:sz w:val="20"/>
                <w:szCs w:val="20"/>
              </w:rPr>
            </w:pPr>
            <w:r w:rsidRPr="004B58B8">
              <w:rPr>
                <w:b/>
                <w:bCs/>
                <w:iCs/>
                <w:sz w:val="20"/>
                <w:szCs w:val="20"/>
              </w:rPr>
              <w:t>Propunerea tehnică</w:t>
            </w:r>
          </w:p>
        </w:tc>
        <w:tc>
          <w:tcPr>
            <w:tcW w:w="4042" w:type="dxa"/>
            <w:shd w:val="clear" w:color="auto" w:fill="FFFF00"/>
          </w:tcPr>
          <w:p w14:paraId="6CF52D65" w14:textId="77777777" w:rsidR="00793859" w:rsidRPr="00E53C42" w:rsidRDefault="00793859" w:rsidP="00A01E61">
            <w:pPr>
              <w:tabs>
                <w:tab w:val="left" w:pos="612"/>
                <w:tab w:val="left" w:pos="1568"/>
              </w:tabs>
              <w:spacing w:before="120" w:after="120"/>
              <w:rPr>
                <w:iCs/>
                <w:sz w:val="20"/>
                <w:szCs w:val="20"/>
                <w:lang w:val="en-US"/>
              </w:rPr>
            </w:pPr>
            <w:r w:rsidRPr="00E53C42">
              <w:rPr>
                <w:iCs/>
                <w:sz w:val="20"/>
                <w:szCs w:val="20"/>
                <w:lang w:val="en-US"/>
              </w:rPr>
              <w:t xml:space="preserve">Devize de cheltuieli, </w:t>
            </w:r>
            <w:r w:rsidRPr="00E53C42">
              <w:rPr>
                <w:sz w:val="20"/>
                <w:szCs w:val="20"/>
                <w:lang w:val="en-US"/>
              </w:rPr>
              <w:t xml:space="preserve"> semnat electronic de catre operatorul ecoomic</w:t>
            </w:r>
          </w:p>
        </w:tc>
        <w:tc>
          <w:tcPr>
            <w:tcW w:w="1182" w:type="dxa"/>
            <w:shd w:val="clear" w:color="auto" w:fill="FFFF00"/>
          </w:tcPr>
          <w:p w14:paraId="14DB7EAB" w14:textId="77777777" w:rsidR="00793859" w:rsidRPr="00E53C42" w:rsidRDefault="00793859" w:rsidP="00A01E61">
            <w:pPr>
              <w:tabs>
                <w:tab w:val="left" w:pos="1568"/>
              </w:tabs>
              <w:rPr>
                <w:sz w:val="20"/>
                <w:szCs w:val="20"/>
              </w:rPr>
            </w:pPr>
            <w:r w:rsidRPr="00AF27E7">
              <w:rPr>
                <w:b/>
                <w:iCs/>
                <w:sz w:val="20"/>
                <w:szCs w:val="20"/>
              </w:rPr>
              <w:t>obligator</w:t>
            </w:r>
          </w:p>
        </w:tc>
      </w:tr>
      <w:tr w:rsidR="00793859" w:rsidRPr="001A375D" w14:paraId="2DE4F753" w14:textId="77777777" w:rsidTr="00A01E61">
        <w:trPr>
          <w:trHeight w:val="627"/>
        </w:trPr>
        <w:tc>
          <w:tcPr>
            <w:tcW w:w="572" w:type="dxa"/>
            <w:shd w:val="clear" w:color="auto" w:fill="FFFF00"/>
          </w:tcPr>
          <w:p w14:paraId="19A932A2" w14:textId="77777777" w:rsidR="00793859" w:rsidRPr="001A375D" w:rsidRDefault="00793859" w:rsidP="00A01E61">
            <w:pPr>
              <w:pStyle w:val="TableParagraph"/>
              <w:spacing w:before="108"/>
              <w:ind w:left="105"/>
              <w:rPr>
                <w:sz w:val="20"/>
                <w:szCs w:val="20"/>
              </w:rPr>
            </w:pPr>
            <w:r w:rsidRPr="001A375D">
              <w:rPr>
                <w:sz w:val="20"/>
                <w:szCs w:val="20"/>
              </w:rPr>
              <w:t>3</w:t>
            </w:r>
          </w:p>
        </w:tc>
        <w:tc>
          <w:tcPr>
            <w:tcW w:w="3779" w:type="dxa"/>
            <w:shd w:val="clear" w:color="auto" w:fill="FFFF00"/>
          </w:tcPr>
          <w:p w14:paraId="0B082694" w14:textId="77777777" w:rsidR="00793859" w:rsidRPr="004B58B8" w:rsidRDefault="00793859" w:rsidP="00A01E61">
            <w:pPr>
              <w:pStyle w:val="a8"/>
              <w:tabs>
                <w:tab w:val="left" w:pos="567"/>
                <w:tab w:val="left" w:pos="1568"/>
              </w:tabs>
            </w:pPr>
            <w:r w:rsidRPr="004B58B8">
              <w:t>CERERE DE PARTICIPARE</w:t>
            </w:r>
          </w:p>
        </w:tc>
        <w:tc>
          <w:tcPr>
            <w:tcW w:w="4042" w:type="dxa"/>
            <w:shd w:val="clear" w:color="auto" w:fill="FFFF00"/>
          </w:tcPr>
          <w:p w14:paraId="52BCB84F" w14:textId="77777777" w:rsidR="00793859" w:rsidRPr="00E53C42" w:rsidRDefault="00793859" w:rsidP="00A01E61">
            <w:pPr>
              <w:tabs>
                <w:tab w:val="left" w:pos="1568"/>
              </w:tabs>
              <w:rPr>
                <w:sz w:val="20"/>
                <w:szCs w:val="20"/>
                <w:lang w:val="en-US"/>
              </w:rPr>
            </w:pPr>
            <w:r w:rsidRPr="00E53C42">
              <w:rPr>
                <w:sz w:val="20"/>
                <w:szCs w:val="20"/>
                <w:lang w:val="en-US"/>
              </w:rPr>
              <w:t>Anexa nr. 7 Semnat electronic de către operatorul economici</w:t>
            </w:r>
          </w:p>
        </w:tc>
        <w:tc>
          <w:tcPr>
            <w:tcW w:w="1182" w:type="dxa"/>
            <w:shd w:val="clear" w:color="auto" w:fill="FFFF00"/>
          </w:tcPr>
          <w:p w14:paraId="2CF77F8C" w14:textId="77777777" w:rsidR="00793859" w:rsidRPr="00E53C42" w:rsidRDefault="00793859" w:rsidP="00A01E61">
            <w:pPr>
              <w:tabs>
                <w:tab w:val="left" w:pos="1568"/>
              </w:tabs>
              <w:rPr>
                <w:sz w:val="20"/>
                <w:szCs w:val="20"/>
              </w:rPr>
            </w:pPr>
            <w:r w:rsidRPr="00AF27E7">
              <w:rPr>
                <w:b/>
                <w:iCs/>
                <w:sz w:val="20"/>
                <w:szCs w:val="20"/>
              </w:rPr>
              <w:t>obligator</w:t>
            </w:r>
          </w:p>
        </w:tc>
      </w:tr>
      <w:tr w:rsidR="00793859" w:rsidRPr="001A375D" w14:paraId="64E76B2F" w14:textId="77777777" w:rsidTr="00A01E61">
        <w:trPr>
          <w:trHeight w:val="627"/>
        </w:trPr>
        <w:tc>
          <w:tcPr>
            <w:tcW w:w="572" w:type="dxa"/>
            <w:shd w:val="clear" w:color="auto" w:fill="FFFF00"/>
          </w:tcPr>
          <w:p w14:paraId="43F10059" w14:textId="77777777" w:rsidR="00793859" w:rsidRPr="001A375D" w:rsidRDefault="00793859" w:rsidP="00A01E61">
            <w:pPr>
              <w:pStyle w:val="TableParagraph"/>
              <w:spacing w:before="108"/>
              <w:ind w:left="105"/>
              <w:rPr>
                <w:sz w:val="20"/>
                <w:szCs w:val="20"/>
              </w:rPr>
            </w:pPr>
            <w:r w:rsidRPr="001A375D">
              <w:rPr>
                <w:sz w:val="20"/>
                <w:szCs w:val="20"/>
              </w:rPr>
              <w:t>4</w:t>
            </w:r>
          </w:p>
        </w:tc>
        <w:tc>
          <w:tcPr>
            <w:tcW w:w="3779" w:type="dxa"/>
            <w:shd w:val="clear" w:color="auto" w:fill="FFFF00"/>
          </w:tcPr>
          <w:p w14:paraId="0FA71DF7" w14:textId="77777777" w:rsidR="00793859" w:rsidRPr="004B58B8" w:rsidRDefault="00793859" w:rsidP="00A01E61">
            <w:pPr>
              <w:pStyle w:val="TableParagraph"/>
              <w:tabs>
                <w:tab w:val="left" w:pos="1568"/>
              </w:tabs>
              <w:spacing w:line="270" w:lineRule="exact"/>
              <w:ind w:left="4"/>
              <w:rPr>
                <w:b/>
                <w:bCs/>
                <w:sz w:val="20"/>
                <w:szCs w:val="20"/>
              </w:rPr>
            </w:pPr>
            <w:r w:rsidRPr="004B58B8">
              <w:rPr>
                <w:b/>
                <w:bCs/>
                <w:sz w:val="20"/>
                <w:szCs w:val="20"/>
              </w:rPr>
              <w:t>DECLARAŢIE privind valabilitatea ofertei</w:t>
            </w:r>
          </w:p>
        </w:tc>
        <w:tc>
          <w:tcPr>
            <w:tcW w:w="4042" w:type="dxa"/>
            <w:shd w:val="clear" w:color="auto" w:fill="FFFF00"/>
          </w:tcPr>
          <w:p w14:paraId="19355916" w14:textId="77777777" w:rsidR="00793859" w:rsidRPr="00E53C42" w:rsidRDefault="00793859" w:rsidP="00A01E61">
            <w:pPr>
              <w:pStyle w:val="TableParagraph"/>
              <w:tabs>
                <w:tab w:val="left" w:pos="1568"/>
              </w:tabs>
              <w:spacing w:line="237" w:lineRule="auto"/>
              <w:ind w:left="-1" w:right="275"/>
              <w:rPr>
                <w:sz w:val="20"/>
                <w:szCs w:val="20"/>
              </w:rPr>
            </w:pPr>
            <w:r w:rsidRPr="00E53C42">
              <w:rPr>
                <w:sz w:val="20"/>
                <w:szCs w:val="20"/>
              </w:rPr>
              <w:t>Anexa nr. 8 Semnat electronic de către operatorul economici</w:t>
            </w:r>
          </w:p>
        </w:tc>
        <w:tc>
          <w:tcPr>
            <w:tcW w:w="1182" w:type="dxa"/>
            <w:shd w:val="clear" w:color="auto" w:fill="FFFF00"/>
          </w:tcPr>
          <w:p w14:paraId="2EA757FE" w14:textId="77777777" w:rsidR="00793859" w:rsidRPr="00E53C42" w:rsidRDefault="00793859" w:rsidP="00A01E61">
            <w:pPr>
              <w:tabs>
                <w:tab w:val="left" w:pos="1568"/>
              </w:tabs>
              <w:rPr>
                <w:sz w:val="20"/>
                <w:szCs w:val="20"/>
              </w:rPr>
            </w:pPr>
            <w:r w:rsidRPr="00AF27E7">
              <w:rPr>
                <w:b/>
                <w:iCs/>
                <w:sz w:val="20"/>
                <w:szCs w:val="20"/>
              </w:rPr>
              <w:t>obligator</w:t>
            </w:r>
          </w:p>
        </w:tc>
      </w:tr>
      <w:tr w:rsidR="00793859" w:rsidRPr="001A375D" w14:paraId="49F30F39" w14:textId="77777777" w:rsidTr="00A01E61">
        <w:trPr>
          <w:trHeight w:val="627"/>
        </w:trPr>
        <w:tc>
          <w:tcPr>
            <w:tcW w:w="572" w:type="dxa"/>
            <w:shd w:val="clear" w:color="auto" w:fill="FFFF00"/>
          </w:tcPr>
          <w:p w14:paraId="1D07E7F5" w14:textId="77777777" w:rsidR="00793859" w:rsidRPr="001A375D" w:rsidRDefault="00793859" w:rsidP="00A01E61">
            <w:pPr>
              <w:pStyle w:val="TableParagraph"/>
              <w:spacing w:before="108"/>
              <w:ind w:left="105"/>
              <w:rPr>
                <w:sz w:val="20"/>
                <w:szCs w:val="20"/>
              </w:rPr>
            </w:pPr>
            <w:r w:rsidRPr="001A375D">
              <w:rPr>
                <w:sz w:val="20"/>
                <w:szCs w:val="20"/>
              </w:rPr>
              <w:t>5</w:t>
            </w:r>
          </w:p>
        </w:tc>
        <w:tc>
          <w:tcPr>
            <w:tcW w:w="3779" w:type="dxa"/>
            <w:shd w:val="clear" w:color="auto" w:fill="FFFF00"/>
          </w:tcPr>
          <w:p w14:paraId="535A5B79" w14:textId="77777777" w:rsidR="00793859" w:rsidRPr="004B58B8" w:rsidRDefault="00793859" w:rsidP="00A01E61">
            <w:pPr>
              <w:tabs>
                <w:tab w:val="left" w:pos="612"/>
                <w:tab w:val="left" w:pos="1568"/>
              </w:tabs>
              <w:spacing w:before="120" w:after="120"/>
              <w:rPr>
                <w:b/>
                <w:bCs/>
                <w:iCs/>
                <w:sz w:val="20"/>
                <w:szCs w:val="20"/>
              </w:rPr>
            </w:pPr>
            <w:r w:rsidRPr="004B58B8">
              <w:rPr>
                <w:b/>
                <w:bCs/>
                <w:iCs/>
                <w:sz w:val="20"/>
                <w:szCs w:val="20"/>
              </w:rPr>
              <w:t>DUAE</w:t>
            </w:r>
          </w:p>
        </w:tc>
        <w:tc>
          <w:tcPr>
            <w:tcW w:w="4042" w:type="dxa"/>
            <w:shd w:val="clear" w:color="auto" w:fill="FFFF00"/>
          </w:tcPr>
          <w:p w14:paraId="4C741702" w14:textId="77777777" w:rsidR="00793859" w:rsidRPr="00E53C42" w:rsidRDefault="00793859" w:rsidP="00A01E61">
            <w:pPr>
              <w:tabs>
                <w:tab w:val="left" w:pos="612"/>
                <w:tab w:val="left" w:pos="1568"/>
              </w:tabs>
              <w:spacing w:before="120" w:after="120"/>
              <w:rPr>
                <w:iCs/>
                <w:sz w:val="20"/>
                <w:szCs w:val="20"/>
                <w:lang w:val="en-US"/>
              </w:rPr>
            </w:pPr>
            <w:r w:rsidRPr="00E53C42">
              <w:rPr>
                <w:sz w:val="20"/>
                <w:szCs w:val="20"/>
                <w:lang w:val="en-US"/>
              </w:rPr>
              <w:t>Semnat electronic de către operatorul economici</w:t>
            </w:r>
          </w:p>
        </w:tc>
        <w:tc>
          <w:tcPr>
            <w:tcW w:w="1182" w:type="dxa"/>
            <w:shd w:val="clear" w:color="auto" w:fill="FFFF00"/>
          </w:tcPr>
          <w:p w14:paraId="1CA390B4" w14:textId="77777777" w:rsidR="00793859" w:rsidRPr="00E53C42" w:rsidRDefault="00793859" w:rsidP="00A01E61">
            <w:pPr>
              <w:tabs>
                <w:tab w:val="left" w:pos="1568"/>
              </w:tabs>
              <w:rPr>
                <w:sz w:val="20"/>
                <w:szCs w:val="20"/>
              </w:rPr>
            </w:pPr>
            <w:r w:rsidRPr="00AF27E7">
              <w:rPr>
                <w:b/>
                <w:iCs/>
                <w:sz w:val="20"/>
                <w:szCs w:val="20"/>
              </w:rPr>
              <w:t>obligator</w:t>
            </w:r>
          </w:p>
        </w:tc>
      </w:tr>
      <w:tr w:rsidR="00793859" w:rsidRPr="00FE62FA" w14:paraId="53525464" w14:textId="77777777" w:rsidTr="00A01E61">
        <w:trPr>
          <w:trHeight w:val="512"/>
        </w:trPr>
        <w:tc>
          <w:tcPr>
            <w:tcW w:w="9575" w:type="dxa"/>
            <w:gridSpan w:val="4"/>
            <w:shd w:val="clear" w:color="auto" w:fill="FFFF00"/>
          </w:tcPr>
          <w:p w14:paraId="0C9BE2A4" w14:textId="77777777" w:rsidR="00793859" w:rsidRPr="004101F5" w:rsidRDefault="00793859" w:rsidP="00A01E61">
            <w:pPr>
              <w:pStyle w:val="1"/>
              <w:outlineLvl w:val="0"/>
              <w:rPr>
                <w:sz w:val="22"/>
                <w:szCs w:val="22"/>
              </w:rPr>
            </w:pPr>
            <w:r w:rsidRPr="004101F5">
              <w:rPr>
                <w:sz w:val="22"/>
                <w:szCs w:val="22"/>
              </w:rPr>
              <w:t xml:space="preserve">INCLUSIV – </w:t>
            </w:r>
            <w:proofErr w:type="spellStart"/>
            <w:r w:rsidRPr="004101F5">
              <w:rPr>
                <w:sz w:val="22"/>
                <w:szCs w:val="22"/>
              </w:rPr>
              <w:t>documente</w:t>
            </w:r>
            <w:proofErr w:type="spellEnd"/>
            <w:r w:rsidRPr="004101F5">
              <w:rPr>
                <w:sz w:val="22"/>
                <w:szCs w:val="22"/>
              </w:rPr>
              <w:t xml:space="preserve"> </w:t>
            </w:r>
            <w:proofErr w:type="spellStart"/>
            <w:r w:rsidRPr="004101F5">
              <w:rPr>
                <w:sz w:val="22"/>
                <w:szCs w:val="22"/>
              </w:rPr>
              <w:t>suplimentare</w:t>
            </w:r>
            <w:proofErr w:type="spellEnd"/>
            <w:r w:rsidRPr="004101F5">
              <w:rPr>
                <w:sz w:val="22"/>
                <w:szCs w:val="22"/>
              </w:rPr>
              <w:t xml:space="preserve"> – conform DUAE, </w:t>
            </w:r>
            <w:proofErr w:type="spellStart"/>
            <w:r w:rsidRPr="004101F5">
              <w:rPr>
                <w:sz w:val="22"/>
                <w:szCs w:val="22"/>
              </w:rPr>
              <w:t>Capitolul</w:t>
            </w:r>
            <w:proofErr w:type="spellEnd"/>
            <w:r w:rsidRPr="004101F5">
              <w:rPr>
                <w:sz w:val="22"/>
                <w:szCs w:val="22"/>
              </w:rPr>
              <w:t xml:space="preserve"> V. </w:t>
            </w:r>
            <w:proofErr w:type="spellStart"/>
            <w:r w:rsidRPr="004101F5">
              <w:rPr>
                <w:sz w:val="22"/>
                <w:szCs w:val="22"/>
              </w:rPr>
              <w:t>Indicații</w:t>
            </w:r>
            <w:proofErr w:type="spellEnd"/>
            <w:r w:rsidRPr="004101F5">
              <w:rPr>
                <w:sz w:val="22"/>
                <w:szCs w:val="22"/>
              </w:rPr>
              <w:t xml:space="preserve"> </w:t>
            </w:r>
            <w:proofErr w:type="spellStart"/>
            <w:r w:rsidRPr="004101F5">
              <w:rPr>
                <w:sz w:val="22"/>
                <w:szCs w:val="22"/>
              </w:rPr>
              <w:t>generale</w:t>
            </w:r>
            <w:proofErr w:type="spellEnd"/>
            <w:r w:rsidRPr="004101F5">
              <w:rPr>
                <w:sz w:val="22"/>
                <w:szCs w:val="22"/>
              </w:rPr>
              <w:t xml:space="preserve"> </w:t>
            </w:r>
            <w:proofErr w:type="spellStart"/>
            <w:r w:rsidRPr="004101F5">
              <w:rPr>
                <w:sz w:val="22"/>
                <w:szCs w:val="22"/>
              </w:rPr>
              <w:t>pentru</w:t>
            </w:r>
            <w:proofErr w:type="spellEnd"/>
            <w:r w:rsidRPr="004101F5">
              <w:rPr>
                <w:sz w:val="22"/>
                <w:szCs w:val="22"/>
              </w:rPr>
              <w:t xml:space="preserve"> </w:t>
            </w:r>
            <w:proofErr w:type="spellStart"/>
            <w:r w:rsidRPr="004101F5">
              <w:rPr>
                <w:sz w:val="22"/>
                <w:szCs w:val="22"/>
              </w:rPr>
              <w:t>criteriile</w:t>
            </w:r>
            <w:proofErr w:type="spellEnd"/>
            <w:r w:rsidRPr="004101F5">
              <w:rPr>
                <w:sz w:val="22"/>
                <w:szCs w:val="22"/>
              </w:rPr>
              <w:t xml:space="preserve"> de </w:t>
            </w:r>
            <w:proofErr w:type="spellStart"/>
            <w:r w:rsidRPr="004101F5">
              <w:rPr>
                <w:sz w:val="22"/>
                <w:szCs w:val="22"/>
              </w:rPr>
              <w:t>calificare</w:t>
            </w:r>
            <w:proofErr w:type="spellEnd"/>
            <w:r w:rsidRPr="004101F5">
              <w:rPr>
                <w:sz w:val="22"/>
                <w:szCs w:val="22"/>
              </w:rPr>
              <w:t xml:space="preserve"> </w:t>
            </w:r>
            <w:proofErr w:type="spellStart"/>
            <w:r w:rsidRPr="004101F5">
              <w:rPr>
                <w:sz w:val="22"/>
                <w:szCs w:val="22"/>
              </w:rPr>
              <w:t>și</w:t>
            </w:r>
            <w:proofErr w:type="spellEnd"/>
            <w:r w:rsidRPr="004101F5">
              <w:rPr>
                <w:sz w:val="22"/>
                <w:szCs w:val="22"/>
              </w:rPr>
              <w:t xml:space="preserve"> </w:t>
            </w:r>
            <w:proofErr w:type="spellStart"/>
            <w:r w:rsidRPr="004101F5">
              <w:rPr>
                <w:sz w:val="22"/>
                <w:szCs w:val="22"/>
              </w:rPr>
              <w:t>selecție</w:t>
            </w:r>
            <w:proofErr w:type="spellEnd"/>
            <w:r w:rsidRPr="004101F5">
              <w:rPr>
                <w:sz w:val="22"/>
                <w:szCs w:val="22"/>
              </w:rPr>
              <w:t>, pct. 5A.1</w:t>
            </w:r>
          </w:p>
        </w:tc>
      </w:tr>
    </w:tbl>
    <w:p w14:paraId="187C5D9E" w14:textId="77777777" w:rsidR="00793859" w:rsidRPr="00BD178D" w:rsidRDefault="00793859" w:rsidP="00793859">
      <w:pPr>
        <w:pStyle w:val="a"/>
        <w:numPr>
          <w:ilvl w:val="0"/>
          <w:numId w:val="25"/>
        </w:numPr>
        <w:shd w:val="clear" w:color="auto" w:fill="FFFFFF" w:themeFill="background1"/>
        <w:tabs>
          <w:tab w:val="right" w:pos="426"/>
        </w:tabs>
        <w:spacing w:before="120"/>
        <w:ind w:left="360"/>
        <w:rPr>
          <w:b/>
          <w:sz w:val="22"/>
          <w:szCs w:val="22"/>
        </w:rPr>
      </w:pPr>
      <w:proofErr w:type="spellStart"/>
      <w:r w:rsidRPr="00711E8C">
        <w:rPr>
          <w:b/>
          <w:sz w:val="22"/>
          <w:szCs w:val="22"/>
        </w:rPr>
        <w:t>Scurta</w:t>
      </w:r>
      <w:proofErr w:type="spellEnd"/>
      <w:r w:rsidRPr="00711E8C">
        <w:rPr>
          <w:b/>
          <w:sz w:val="22"/>
          <w:szCs w:val="22"/>
        </w:rPr>
        <w:t xml:space="preserve"> </w:t>
      </w:r>
      <w:proofErr w:type="spellStart"/>
      <w:r w:rsidRPr="00711E8C">
        <w:rPr>
          <w:b/>
          <w:sz w:val="22"/>
          <w:szCs w:val="22"/>
        </w:rPr>
        <w:t>descriere</w:t>
      </w:r>
      <w:proofErr w:type="spellEnd"/>
      <w:r w:rsidRPr="00711E8C">
        <w:rPr>
          <w:b/>
          <w:sz w:val="22"/>
          <w:szCs w:val="22"/>
        </w:rPr>
        <w:t xml:space="preserve"> a </w:t>
      </w:r>
      <w:proofErr w:type="spellStart"/>
      <w:r w:rsidRPr="00711E8C">
        <w:rPr>
          <w:b/>
          <w:sz w:val="22"/>
          <w:szCs w:val="22"/>
        </w:rPr>
        <w:t>criteriilor</w:t>
      </w:r>
      <w:proofErr w:type="spellEnd"/>
      <w:r w:rsidRPr="00711E8C">
        <w:rPr>
          <w:b/>
          <w:sz w:val="22"/>
          <w:szCs w:val="22"/>
        </w:rPr>
        <w:t xml:space="preserve"> </w:t>
      </w:r>
      <w:proofErr w:type="spellStart"/>
      <w:r w:rsidRPr="00711E8C">
        <w:rPr>
          <w:b/>
          <w:sz w:val="22"/>
          <w:szCs w:val="22"/>
        </w:rPr>
        <w:t>privind</w:t>
      </w:r>
      <w:proofErr w:type="spellEnd"/>
      <w:r w:rsidRPr="00711E8C">
        <w:rPr>
          <w:b/>
          <w:sz w:val="22"/>
          <w:szCs w:val="22"/>
        </w:rPr>
        <w:t xml:space="preserve"> </w:t>
      </w:r>
      <w:proofErr w:type="spellStart"/>
      <w:r w:rsidRPr="00711E8C">
        <w:rPr>
          <w:b/>
          <w:sz w:val="22"/>
          <w:szCs w:val="22"/>
        </w:rPr>
        <w:t>eligibilitatea</w:t>
      </w:r>
      <w:proofErr w:type="spellEnd"/>
      <w:r w:rsidRPr="00711E8C">
        <w:rPr>
          <w:b/>
          <w:sz w:val="22"/>
          <w:szCs w:val="22"/>
        </w:rPr>
        <w:t xml:space="preserve"> </w:t>
      </w:r>
      <w:proofErr w:type="spellStart"/>
      <w:r w:rsidRPr="00711E8C">
        <w:rPr>
          <w:b/>
          <w:sz w:val="22"/>
          <w:szCs w:val="22"/>
        </w:rPr>
        <w:t>operatorilor</w:t>
      </w:r>
      <w:proofErr w:type="spellEnd"/>
      <w:r w:rsidRPr="00711E8C">
        <w:rPr>
          <w:b/>
          <w:sz w:val="22"/>
          <w:szCs w:val="22"/>
        </w:rPr>
        <w:t xml:space="preserve"> </w:t>
      </w:r>
      <w:proofErr w:type="spellStart"/>
      <w:r w:rsidRPr="00711E8C">
        <w:rPr>
          <w:b/>
          <w:sz w:val="22"/>
          <w:szCs w:val="22"/>
        </w:rPr>
        <w:t>economici</w:t>
      </w:r>
      <w:proofErr w:type="spellEnd"/>
      <w:r w:rsidRPr="00711E8C">
        <w:rPr>
          <w:b/>
          <w:sz w:val="22"/>
          <w:szCs w:val="22"/>
        </w:rPr>
        <w:t xml:space="preserve"> care pot </w:t>
      </w:r>
      <w:proofErr w:type="spellStart"/>
      <w:r w:rsidRPr="00711E8C">
        <w:rPr>
          <w:b/>
          <w:sz w:val="22"/>
          <w:szCs w:val="22"/>
        </w:rPr>
        <w:t>determina</w:t>
      </w:r>
      <w:proofErr w:type="spellEnd"/>
      <w:r w:rsidRPr="00711E8C">
        <w:rPr>
          <w:b/>
          <w:sz w:val="22"/>
          <w:szCs w:val="22"/>
        </w:rPr>
        <w:t xml:space="preserve"> </w:t>
      </w:r>
      <w:proofErr w:type="spellStart"/>
      <w:r w:rsidRPr="00711E8C">
        <w:rPr>
          <w:b/>
          <w:sz w:val="22"/>
          <w:szCs w:val="22"/>
        </w:rPr>
        <w:t>eliminarea</w:t>
      </w:r>
      <w:proofErr w:type="spellEnd"/>
      <w:r w:rsidRPr="00711E8C">
        <w:rPr>
          <w:b/>
          <w:sz w:val="22"/>
          <w:szCs w:val="22"/>
        </w:rPr>
        <w:t xml:space="preserve"> </w:t>
      </w:r>
      <w:proofErr w:type="spellStart"/>
      <w:r w:rsidRPr="00711E8C">
        <w:rPr>
          <w:b/>
          <w:sz w:val="22"/>
          <w:szCs w:val="22"/>
        </w:rPr>
        <w:t>acestora</w:t>
      </w:r>
      <w:proofErr w:type="spellEnd"/>
      <w:r w:rsidRPr="00711E8C">
        <w:rPr>
          <w:b/>
          <w:sz w:val="22"/>
          <w:szCs w:val="22"/>
        </w:rPr>
        <w:t xml:space="preserve"> </w:t>
      </w:r>
      <w:proofErr w:type="spellStart"/>
      <w:r w:rsidRPr="00711E8C">
        <w:rPr>
          <w:b/>
          <w:sz w:val="22"/>
          <w:szCs w:val="22"/>
        </w:rPr>
        <w:t>și</w:t>
      </w:r>
      <w:proofErr w:type="spellEnd"/>
      <w:r w:rsidRPr="00711E8C">
        <w:rPr>
          <w:b/>
          <w:sz w:val="22"/>
          <w:szCs w:val="22"/>
        </w:rPr>
        <w:t xml:space="preserve"> a </w:t>
      </w:r>
      <w:proofErr w:type="spellStart"/>
      <w:r w:rsidRPr="00711E8C">
        <w:rPr>
          <w:b/>
          <w:sz w:val="22"/>
          <w:szCs w:val="22"/>
        </w:rPr>
        <w:t>criteriilor</w:t>
      </w:r>
      <w:proofErr w:type="spellEnd"/>
      <w:r w:rsidRPr="00711E8C">
        <w:rPr>
          <w:b/>
          <w:sz w:val="22"/>
          <w:szCs w:val="22"/>
        </w:rPr>
        <w:t xml:space="preserve"> de </w:t>
      </w:r>
      <w:proofErr w:type="spellStart"/>
      <w:r w:rsidRPr="00711E8C">
        <w:rPr>
          <w:b/>
          <w:sz w:val="22"/>
          <w:szCs w:val="22"/>
        </w:rPr>
        <w:t>selecție</w:t>
      </w:r>
      <w:proofErr w:type="spellEnd"/>
      <w:r w:rsidRPr="00711E8C">
        <w:rPr>
          <w:b/>
          <w:sz w:val="22"/>
          <w:szCs w:val="22"/>
        </w:rPr>
        <w:t xml:space="preserve">/de </w:t>
      </w:r>
      <w:proofErr w:type="spellStart"/>
      <w:r w:rsidRPr="00711E8C">
        <w:rPr>
          <w:b/>
          <w:sz w:val="22"/>
          <w:szCs w:val="22"/>
        </w:rPr>
        <w:t>preselecție</w:t>
      </w:r>
      <w:proofErr w:type="spellEnd"/>
      <w:r w:rsidRPr="00711E8C">
        <w:rPr>
          <w:b/>
          <w:sz w:val="22"/>
          <w:szCs w:val="22"/>
        </w:rPr>
        <w:t xml:space="preserve">; </w:t>
      </w:r>
      <w:proofErr w:type="spellStart"/>
      <w:r w:rsidRPr="00711E8C">
        <w:rPr>
          <w:b/>
          <w:sz w:val="22"/>
          <w:szCs w:val="22"/>
        </w:rPr>
        <w:t>nivelul</w:t>
      </w:r>
      <w:proofErr w:type="spellEnd"/>
      <w:r w:rsidRPr="00711E8C">
        <w:rPr>
          <w:b/>
          <w:sz w:val="22"/>
          <w:szCs w:val="22"/>
        </w:rPr>
        <w:t xml:space="preserve"> minim (</w:t>
      </w:r>
      <w:proofErr w:type="spellStart"/>
      <w:r w:rsidRPr="00711E8C">
        <w:rPr>
          <w:b/>
          <w:sz w:val="22"/>
          <w:szCs w:val="22"/>
        </w:rPr>
        <w:t>nivelurile</w:t>
      </w:r>
      <w:proofErr w:type="spellEnd"/>
      <w:r w:rsidRPr="00711E8C">
        <w:rPr>
          <w:b/>
          <w:sz w:val="22"/>
          <w:szCs w:val="22"/>
        </w:rPr>
        <w:t xml:space="preserve"> </w:t>
      </w:r>
      <w:proofErr w:type="spellStart"/>
      <w:r w:rsidRPr="00711E8C">
        <w:rPr>
          <w:b/>
          <w:sz w:val="22"/>
          <w:szCs w:val="22"/>
        </w:rPr>
        <w:t>minime</w:t>
      </w:r>
      <w:proofErr w:type="spellEnd"/>
      <w:r w:rsidRPr="00711E8C">
        <w:rPr>
          <w:b/>
          <w:sz w:val="22"/>
          <w:szCs w:val="22"/>
        </w:rPr>
        <w:t xml:space="preserve">) al (ale) </w:t>
      </w:r>
      <w:proofErr w:type="spellStart"/>
      <w:r w:rsidRPr="00711E8C">
        <w:rPr>
          <w:b/>
          <w:sz w:val="22"/>
          <w:szCs w:val="22"/>
        </w:rPr>
        <w:t>cerințelor</w:t>
      </w:r>
      <w:proofErr w:type="spellEnd"/>
      <w:r w:rsidRPr="00BD178D">
        <w:rPr>
          <w:b/>
          <w:sz w:val="22"/>
          <w:szCs w:val="22"/>
        </w:rPr>
        <w:t xml:space="preserve"> </w:t>
      </w:r>
    </w:p>
    <w:tbl>
      <w:tblPr>
        <w:tblStyle w:val="af2"/>
        <w:tblW w:w="0" w:type="auto"/>
        <w:tblLayout w:type="fixed"/>
        <w:tblLook w:val="04A0" w:firstRow="1" w:lastRow="0" w:firstColumn="1" w:lastColumn="0" w:noHBand="0" w:noVBand="1"/>
      </w:tblPr>
      <w:tblGrid>
        <w:gridCol w:w="577"/>
        <w:gridCol w:w="3217"/>
        <w:gridCol w:w="4252"/>
        <w:gridCol w:w="1447"/>
      </w:tblGrid>
      <w:tr w:rsidR="00793859" w:rsidRPr="00732CD8" w14:paraId="7F937266" w14:textId="77777777" w:rsidTr="00A01E61">
        <w:tc>
          <w:tcPr>
            <w:tcW w:w="577" w:type="dxa"/>
            <w:shd w:val="clear" w:color="auto" w:fill="FFFF00"/>
          </w:tcPr>
          <w:p w14:paraId="76202F57" w14:textId="77777777" w:rsidR="00793859" w:rsidRPr="00732CD8" w:rsidRDefault="00793859" w:rsidP="00A01E61">
            <w:pPr>
              <w:tabs>
                <w:tab w:val="left" w:pos="612"/>
                <w:tab w:val="left" w:pos="1568"/>
              </w:tabs>
              <w:spacing w:before="120" w:after="120"/>
              <w:rPr>
                <w:iCs/>
                <w:sz w:val="20"/>
                <w:szCs w:val="20"/>
              </w:rPr>
            </w:pPr>
            <w:r>
              <w:rPr>
                <w:sz w:val="20"/>
                <w:szCs w:val="20"/>
              </w:rPr>
              <w:t>6</w:t>
            </w:r>
          </w:p>
        </w:tc>
        <w:tc>
          <w:tcPr>
            <w:tcW w:w="3217" w:type="dxa"/>
            <w:shd w:val="clear" w:color="auto" w:fill="FFFF00"/>
          </w:tcPr>
          <w:p w14:paraId="4BC51E9B" w14:textId="77777777" w:rsidR="00793859" w:rsidRPr="00732CD8" w:rsidRDefault="00793859" w:rsidP="00A01E61">
            <w:pPr>
              <w:tabs>
                <w:tab w:val="left" w:pos="612"/>
                <w:tab w:val="left" w:pos="1568"/>
              </w:tabs>
              <w:spacing w:before="120" w:after="120"/>
              <w:rPr>
                <w:iCs/>
                <w:sz w:val="20"/>
                <w:szCs w:val="20"/>
                <w:lang w:val="en-US"/>
              </w:rPr>
            </w:pPr>
            <w:r w:rsidRPr="00C70DB4">
              <w:rPr>
                <w:sz w:val="20"/>
                <w:szCs w:val="20"/>
              </w:rPr>
              <w:t>Formularul informație despre ofertant</w:t>
            </w:r>
          </w:p>
        </w:tc>
        <w:tc>
          <w:tcPr>
            <w:tcW w:w="4252" w:type="dxa"/>
            <w:shd w:val="clear" w:color="auto" w:fill="FFFF00"/>
          </w:tcPr>
          <w:p w14:paraId="6433FFD7" w14:textId="77777777" w:rsidR="00793859" w:rsidRPr="00732CD8" w:rsidRDefault="00793859" w:rsidP="00A01E61">
            <w:pPr>
              <w:pStyle w:val="TableParagraph"/>
              <w:tabs>
                <w:tab w:val="left" w:pos="1568"/>
              </w:tabs>
              <w:spacing w:before="105" w:line="237" w:lineRule="auto"/>
              <w:ind w:left="105" w:right="275"/>
              <w:rPr>
                <w:sz w:val="20"/>
                <w:szCs w:val="20"/>
              </w:rPr>
            </w:pPr>
            <w:r w:rsidRPr="00C70DB4">
              <w:rPr>
                <w:sz w:val="20"/>
                <w:szCs w:val="20"/>
              </w:rPr>
              <w:t>Semnat electronic de către operatorul economic</w:t>
            </w:r>
          </w:p>
        </w:tc>
        <w:tc>
          <w:tcPr>
            <w:tcW w:w="1447" w:type="dxa"/>
            <w:shd w:val="clear" w:color="auto" w:fill="FFFF00"/>
          </w:tcPr>
          <w:p w14:paraId="39EACBA6" w14:textId="77777777" w:rsidR="00793859" w:rsidRPr="00732CD8" w:rsidRDefault="00793859" w:rsidP="00A01E61">
            <w:pPr>
              <w:tabs>
                <w:tab w:val="left" w:pos="612"/>
                <w:tab w:val="left" w:pos="1568"/>
              </w:tabs>
              <w:spacing w:before="120" w:after="120"/>
              <w:rPr>
                <w:iCs/>
                <w:sz w:val="20"/>
                <w:szCs w:val="20"/>
                <w:lang w:val="en-US"/>
              </w:rPr>
            </w:pPr>
            <w:r>
              <w:rPr>
                <w:b/>
                <w:iCs/>
                <w:sz w:val="20"/>
                <w:szCs w:val="20"/>
                <w:lang w:val="en-US"/>
              </w:rPr>
              <w:t>DA</w:t>
            </w:r>
          </w:p>
        </w:tc>
      </w:tr>
      <w:tr w:rsidR="00793859" w:rsidRPr="005A623A" w14:paraId="0E0CC2C2" w14:textId="77777777" w:rsidTr="00A01E61">
        <w:tc>
          <w:tcPr>
            <w:tcW w:w="577" w:type="dxa"/>
            <w:shd w:val="clear" w:color="auto" w:fill="FFFF00"/>
          </w:tcPr>
          <w:p w14:paraId="56989DC0" w14:textId="77777777" w:rsidR="00793859" w:rsidRPr="00732CD8" w:rsidRDefault="00793859" w:rsidP="00A01E61">
            <w:pPr>
              <w:tabs>
                <w:tab w:val="left" w:pos="612"/>
                <w:tab w:val="left" w:pos="1568"/>
              </w:tabs>
              <w:spacing w:before="120" w:after="120"/>
              <w:rPr>
                <w:iCs/>
                <w:sz w:val="20"/>
                <w:szCs w:val="20"/>
              </w:rPr>
            </w:pPr>
            <w:r>
              <w:rPr>
                <w:sz w:val="20"/>
                <w:szCs w:val="20"/>
              </w:rPr>
              <w:t>7</w:t>
            </w:r>
          </w:p>
        </w:tc>
        <w:tc>
          <w:tcPr>
            <w:tcW w:w="3217" w:type="dxa"/>
            <w:shd w:val="clear" w:color="auto" w:fill="FFFF00"/>
          </w:tcPr>
          <w:p w14:paraId="37E8C1C4" w14:textId="77777777" w:rsidR="00793859" w:rsidRPr="00732CD8" w:rsidRDefault="00793859" w:rsidP="00A01E61">
            <w:pPr>
              <w:tabs>
                <w:tab w:val="left" w:pos="612"/>
                <w:tab w:val="left" w:pos="1568"/>
              </w:tabs>
              <w:spacing w:before="120" w:after="120"/>
              <w:rPr>
                <w:iCs/>
                <w:sz w:val="20"/>
                <w:szCs w:val="20"/>
                <w:lang w:val="en-US"/>
              </w:rPr>
            </w:pPr>
            <w:r w:rsidRPr="00C70DB4">
              <w:rPr>
                <w:sz w:val="20"/>
                <w:szCs w:val="20"/>
              </w:rPr>
              <w:t>Dovada înregistrării persoanei juridice, în conformitate cu prevederile legale</w:t>
            </w:r>
          </w:p>
        </w:tc>
        <w:tc>
          <w:tcPr>
            <w:tcW w:w="4252" w:type="dxa"/>
            <w:vMerge w:val="restart"/>
            <w:shd w:val="clear" w:color="auto" w:fill="FFFF00"/>
          </w:tcPr>
          <w:p w14:paraId="775E4F12" w14:textId="77777777" w:rsidR="00793859" w:rsidRPr="00732CD8" w:rsidRDefault="00793859" w:rsidP="00A01E61">
            <w:pPr>
              <w:pStyle w:val="TableParagraph"/>
              <w:tabs>
                <w:tab w:val="left" w:pos="1568"/>
              </w:tabs>
              <w:spacing w:before="105" w:line="237" w:lineRule="auto"/>
              <w:ind w:left="105" w:right="275"/>
              <w:rPr>
                <w:sz w:val="20"/>
                <w:szCs w:val="20"/>
              </w:rPr>
            </w:pPr>
            <w:r w:rsidRPr="00175BAC">
              <w:rPr>
                <w:sz w:val="20"/>
                <w:szCs w:val="20"/>
              </w:rPr>
              <w:t>Confirmat</w:t>
            </w:r>
            <w:r w:rsidRPr="00175BAC">
              <w:rPr>
                <w:sz w:val="20"/>
                <w:szCs w:val="20"/>
              </w:rPr>
              <w:tab/>
              <w:t xml:space="preserve">prin  </w:t>
            </w:r>
            <w:r w:rsidRPr="00175BAC">
              <w:rPr>
                <w:spacing w:val="13"/>
                <w:sz w:val="20"/>
                <w:szCs w:val="20"/>
              </w:rPr>
              <w:t xml:space="preserve"> </w:t>
            </w:r>
            <w:r w:rsidRPr="00175BAC">
              <w:rPr>
                <w:sz w:val="20"/>
                <w:szCs w:val="20"/>
              </w:rPr>
              <w:t>Semnat electronic de către operatorul economi</w:t>
            </w:r>
          </w:p>
        </w:tc>
        <w:tc>
          <w:tcPr>
            <w:tcW w:w="1447" w:type="dxa"/>
            <w:shd w:val="clear" w:color="auto" w:fill="FFFF00"/>
          </w:tcPr>
          <w:p w14:paraId="780C61B1" w14:textId="77777777" w:rsidR="00793859" w:rsidRPr="005A623A" w:rsidRDefault="00793859" w:rsidP="00A01E61">
            <w:pPr>
              <w:tabs>
                <w:tab w:val="left" w:pos="612"/>
                <w:tab w:val="left" w:pos="1568"/>
              </w:tabs>
              <w:spacing w:before="120" w:after="120"/>
              <w:rPr>
                <w:b/>
                <w:iCs/>
                <w:sz w:val="20"/>
                <w:szCs w:val="20"/>
                <w:lang w:val="en-US"/>
              </w:rPr>
            </w:pPr>
            <w:r w:rsidRPr="009D6CC2">
              <w:rPr>
                <w:b/>
                <w:iCs/>
                <w:sz w:val="20"/>
                <w:szCs w:val="20"/>
                <w:lang w:val="en-US"/>
              </w:rPr>
              <w:t>DA</w:t>
            </w:r>
          </w:p>
        </w:tc>
      </w:tr>
      <w:tr w:rsidR="00793859" w:rsidRPr="005A623A" w14:paraId="140FE9BD" w14:textId="77777777" w:rsidTr="00A01E61">
        <w:tc>
          <w:tcPr>
            <w:tcW w:w="577" w:type="dxa"/>
            <w:shd w:val="clear" w:color="auto" w:fill="FFFF00"/>
          </w:tcPr>
          <w:p w14:paraId="1A983EE8" w14:textId="77777777" w:rsidR="00793859" w:rsidRPr="00732CD8" w:rsidRDefault="00793859" w:rsidP="00A01E61">
            <w:pPr>
              <w:tabs>
                <w:tab w:val="left" w:pos="612"/>
                <w:tab w:val="left" w:pos="1568"/>
              </w:tabs>
              <w:spacing w:before="120" w:after="120"/>
              <w:rPr>
                <w:iCs/>
                <w:sz w:val="20"/>
                <w:szCs w:val="20"/>
              </w:rPr>
            </w:pPr>
            <w:r>
              <w:rPr>
                <w:sz w:val="20"/>
                <w:szCs w:val="20"/>
              </w:rPr>
              <w:t>8</w:t>
            </w:r>
          </w:p>
        </w:tc>
        <w:tc>
          <w:tcPr>
            <w:tcW w:w="3217" w:type="dxa"/>
            <w:shd w:val="clear" w:color="auto" w:fill="FFFF00"/>
          </w:tcPr>
          <w:p w14:paraId="5DB2071F" w14:textId="77777777" w:rsidR="00793859" w:rsidRPr="00175BAC" w:rsidRDefault="00793859" w:rsidP="00A01E61">
            <w:pPr>
              <w:tabs>
                <w:tab w:val="left" w:pos="612"/>
                <w:tab w:val="left" w:pos="1568"/>
              </w:tabs>
              <w:spacing w:before="120" w:after="120"/>
              <w:rPr>
                <w:sz w:val="20"/>
                <w:szCs w:val="20"/>
              </w:rPr>
            </w:pPr>
            <w:r w:rsidRPr="00C70DB4">
              <w:rPr>
                <w:sz w:val="20"/>
                <w:szCs w:val="20"/>
              </w:rPr>
              <w:t>Extras din Registrul de stat al persoanei juridice</w:t>
            </w:r>
          </w:p>
        </w:tc>
        <w:tc>
          <w:tcPr>
            <w:tcW w:w="4252" w:type="dxa"/>
            <w:vMerge/>
            <w:shd w:val="clear" w:color="auto" w:fill="FFFF00"/>
          </w:tcPr>
          <w:p w14:paraId="11C81CFC" w14:textId="77777777" w:rsidR="00793859" w:rsidRPr="00175BAC" w:rsidRDefault="00793859" w:rsidP="00A01E61">
            <w:pPr>
              <w:pStyle w:val="TableParagraph"/>
              <w:tabs>
                <w:tab w:val="left" w:pos="1568"/>
              </w:tabs>
              <w:spacing w:before="105" w:line="237" w:lineRule="auto"/>
              <w:ind w:left="105" w:right="275"/>
              <w:rPr>
                <w:sz w:val="20"/>
                <w:szCs w:val="20"/>
              </w:rPr>
            </w:pPr>
          </w:p>
        </w:tc>
        <w:tc>
          <w:tcPr>
            <w:tcW w:w="1447" w:type="dxa"/>
            <w:shd w:val="clear" w:color="auto" w:fill="FFFF00"/>
          </w:tcPr>
          <w:p w14:paraId="450CB887" w14:textId="77777777" w:rsidR="00793859" w:rsidRPr="005A623A" w:rsidRDefault="00793859" w:rsidP="00A01E61">
            <w:pPr>
              <w:tabs>
                <w:tab w:val="left" w:pos="612"/>
                <w:tab w:val="left" w:pos="1568"/>
              </w:tabs>
              <w:spacing w:before="120" w:after="120"/>
              <w:rPr>
                <w:b/>
                <w:iCs/>
                <w:sz w:val="20"/>
                <w:szCs w:val="20"/>
                <w:lang w:val="en-US"/>
              </w:rPr>
            </w:pPr>
            <w:r w:rsidRPr="009D6CC2">
              <w:rPr>
                <w:b/>
                <w:iCs/>
                <w:sz w:val="20"/>
                <w:szCs w:val="20"/>
                <w:lang w:val="en-US"/>
              </w:rPr>
              <w:t>DA</w:t>
            </w:r>
          </w:p>
        </w:tc>
      </w:tr>
      <w:tr w:rsidR="00793859" w:rsidRPr="00732CD8" w14:paraId="24E5403D" w14:textId="77777777" w:rsidTr="00A01E61">
        <w:tc>
          <w:tcPr>
            <w:tcW w:w="577" w:type="dxa"/>
            <w:shd w:val="clear" w:color="auto" w:fill="FFFF00"/>
          </w:tcPr>
          <w:p w14:paraId="4186B135" w14:textId="77777777" w:rsidR="00793859" w:rsidRPr="00732CD8" w:rsidRDefault="00793859" w:rsidP="00A01E61">
            <w:pPr>
              <w:tabs>
                <w:tab w:val="left" w:pos="612"/>
                <w:tab w:val="left" w:pos="1568"/>
              </w:tabs>
              <w:spacing w:before="120" w:after="120"/>
              <w:rPr>
                <w:iCs/>
                <w:sz w:val="20"/>
                <w:szCs w:val="20"/>
              </w:rPr>
            </w:pPr>
            <w:r>
              <w:rPr>
                <w:sz w:val="20"/>
                <w:szCs w:val="20"/>
              </w:rPr>
              <w:t>9</w:t>
            </w:r>
          </w:p>
        </w:tc>
        <w:tc>
          <w:tcPr>
            <w:tcW w:w="3217" w:type="dxa"/>
            <w:shd w:val="clear" w:color="auto" w:fill="FFFF00"/>
          </w:tcPr>
          <w:p w14:paraId="674904E9" w14:textId="77777777" w:rsidR="00793859" w:rsidRPr="00732CD8" w:rsidRDefault="00793859" w:rsidP="00A01E61">
            <w:pPr>
              <w:pStyle w:val="TableParagraph"/>
              <w:tabs>
                <w:tab w:val="left" w:pos="1568"/>
              </w:tabs>
              <w:spacing w:before="105" w:line="237" w:lineRule="auto"/>
              <w:ind w:left="109" w:right="300"/>
              <w:rPr>
                <w:sz w:val="20"/>
                <w:szCs w:val="20"/>
              </w:rPr>
            </w:pPr>
            <w:r w:rsidRPr="00C70DB4">
              <w:rPr>
                <w:sz w:val="20"/>
                <w:szCs w:val="20"/>
              </w:rPr>
              <w:t>Declaratie privind dotarile specifice,utilajul și echipamentul necesar pentru îndeplinirea corespunzătoare a contractului</w:t>
            </w:r>
          </w:p>
        </w:tc>
        <w:tc>
          <w:tcPr>
            <w:tcW w:w="4252" w:type="dxa"/>
            <w:shd w:val="clear" w:color="auto" w:fill="FFFF00"/>
          </w:tcPr>
          <w:p w14:paraId="774E437F" w14:textId="77777777" w:rsidR="00793859" w:rsidRPr="00732CD8" w:rsidRDefault="00793859" w:rsidP="00A01E61">
            <w:pPr>
              <w:pStyle w:val="TableParagraph"/>
              <w:tabs>
                <w:tab w:val="left" w:pos="1568"/>
              </w:tabs>
              <w:spacing w:before="105" w:line="237" w:lineRule="auto"/>
              <w:ind w:left="105" w:right="275"/>
              <w:rPr>
                <w:sz w:val="20"/>
                <w:szCs w:val="20"/>
              </w:rPr>
            </w:pPr>
            <w:r w:rsidRPr="00C70DB4">
              <w:rPr>
                <w:sz w:val="20"/>
                <w:szCs w:val="20"/>
              </w:rPr>
              <w:t>Anexa nr. 14. Semnat electronic de către operatorul economi</w:t>
            </w:r>
          </w:p>
        </w:tc>
        <w:tc>
          <w:tcPr>
            <w:tcW w:w="1447" w:type="dxa"/>
            <w:shd w:val="clear" w:color="auto" w:fill="FFFF00"/>
          </w:tcPr>
          <w:p w14:paraId="10804BB6" w14:textId="77777777" w:rsidR="00793859" w:rsidRPr="00732CD8" w:rsidRDefault="00793859" w:rsidP="00A01E61">
            <w:pPr>
              <w:pStyle w:val="TableParagraph"/>
              <w:tabs>
                <w:tab w:val="left" w:pos="1568"/>
              </w:tabs>
              <w:spacing w:before="103"/>
              <w:ind w:left="105"/>
              <w:rPr>
                <w:sz w:val="20"/>
                <w:szCs w:val="20"/>
              </w:rPr>
            </w:pPr>
            <w:r w:rsidRPr="00AA6F04">
              <w:rPr>
                <w:b/>
                <w:iCs/>
                <w:sz w:val="20"/>
                <w:szCs w:val="20"/>
                <w:lang w:val="en-US"/>
              </w:rPr>
              <w:t>DA</w:t>
            </w:r>
          </w:p>
        </w:tc>
      </w:tr>
      <w:tr w:rsidR="00793859" w:rsidRPr="00732CD8" w14:paraId="432FA22E" w14:textId="77777777" w:rsidTr="00A01E61">
        <w:tc>
          <w:tcPr>
            <w:tcW w:w="577" w:type="dxa"/>
            <w:shd w:val="clear" w:color="auto" w:fill="FFFF00"/>
          </w:tcPr>
          <w:p w14:paraId="09DE23B4" w14:textId="77777777" w:rsidR="00793859" w:rsidRPr="00732CD8" w:rsidRDefault="00793859" w:rsidP="00A01E61">
            <w:pPr>
              <w:tabs>
                <w:tab w:val="left" w:pos="612"/>
                <w:tab w:val="left" w:pos="1568"/>
              </w:tabs>
              <w:spacing w:before="120" w:after="120"/>
              <w:rPr>
                <w:iCs/>
                <w:sz w:val="20"/>
                <w:szCs w:val="20"/>
                <w:lang w:val="en-US"/>
              </w:rPr>
            </w:pPr>
            <w:r>
              <w:rPr>
                <w:sz w:val="20"/>
                <w:szCs w:val="20"/>
              </w:rPr>
              <w:t>10</w:t>
            </w:r>
          </w:p>
        </w:tc>
        <w:tc>
          <w:tcPr>
            <w:tcW w:w="3217" w:type="dxa"/>
            <w:shd w:val="clear" w:color="auto" w:fill="FFFF00"/>
          </w:tcPr>
          <w:p w14:paraId="2A0C6511" w14:textId="77777777" w:rsidR="00793859" w:rsidRPr="00732CD8" w:rsidRDefault="00793859" w:rsidP="00A01E61">
            <w:pPr>
              <w:tabs>
                <w:tab w:val="left" w:pos="1568"/>
              </w:tabs>
              <w:ind w:left="100" w:right="150"/>
              <w:rPr>
                <w:sz w:val="20"/>
                <w:szCs w:val="20"/>
              </w:rPr>
            </w:pPr>
            <w:r w:rsidRPr="00B41775">
              <w:rPr>
                <w:b/>
                <w:color w:val="000000"/>
                <w:w w:val="90"/>
                <w:sz w:val="20"/>
                <w:szCs w:val="20"/>
                <w:lang w:val="en-US"/>
              </w:rPr>
              <w:t xml:space="preserve">AVIZ </w:t>
            </w:r>
            <w:r w:rsidRPr="00B41775">
              <w:rPr>
                <w:rFonts w:eastAsia="PMingLiU"/>
                <w:sz w:val="20"/>
                <w:szCs w:val="20"/>
                <w:lang w:val="en-US" w:eastAsia="zh-CN"/>
              </w:rPr>
              <w:t>pentru participare la licitațiile publice de lucrări din domeniul construcțiilor și instalațiilor</w:t>
            </w:r>
          </w:p>
        </w:tc>
        <w:tc>
          <w:tcPr>
            <w:tcW w:w="4252" w:type="dxa"/>
            <w:shd w:val="clear" w:color="auto" w:fill="FFFF00"/>
          </w:tcPr>
          <w:p w14:paraId="388E0B40" w14:textId="77777777" w:rsidR="00793859" w:rsidRPr="00732CD8" w:rsidRDefault="00793859" w:rsidP="00A01E61">
            <w:pPr>
              <w:tabs>
                <w:tab w:val="left" w:pos="1568"/>
              </w:tabs>
              <w:ind w:left="96" w:right="703"/>
              <w:rPr>
                <w:sz w:val="20"/>
                <w:szCs w:val="20"/>
              </w:rPr>
            </w:pPr>
            <w:r w:rsidRPr="00B41775">
              <w:rPr>
                <w:sz w:val="20"/>
                <w:szCs w:val="20"/>
                <w:lang w:val="en-US"/>
              </w:rPr>
              <w:t>Anexa nr. 22. Semnat electronic  de către operatorul economi</w:t>
            </w:r>
          </w:p>
        </w:tc>
        <w:tc>
          <w:tcPr>
            <w:tcW w:w="1447" w:type="dxa"/>
            <w:shd w:val="clear" w:color="auto" w:fill="FFFF00"/>
          </w:tcPr>
          <w:p w14:paraId="3C527A6E" w14:textId="77777777" w:rsidR="00793859" w:rsidRPr="00732CD8" w:rsidRDefault="00793859" w:rsidP="00A01E61">
            <w:pPr>
              <w:tabs>
                <w:tab w:val="left" w:pos="1568"/>
              </w:tabs>
              <w:ind w:left="-9"/>
              <w:rPr>
                <w:sz w:val="20"/>
                <w:szCs w:val="20"/>
              </w:rPr>
            </w:pPr>
            <w:r w:rsidRPr="00AA6F04">
              <w:rPr>
                <w:b/>
                <w:iCs/>
                <w:sz w:val="20"/>
                <w:szCs w:val="20"/>
                <w:lang w:val="en-US"/>
              </w:rPr>
              <w:t>DA</w:t>
            </w:r>
          </w:p>
        </w:tc>
      </w:tr>
      <w:tr w:rsidR="00793859" w:rsidRPr="00732CD8" w14:paraId="74153FCE" w14:textId="77777777" w:rsidTr="00A01E61">
        <w:tc>
          <w:tcPr>
            <w:tcW w:w="577" w:type="dxa"/>
            <w:shd w:val="clear" w:color="auto" w:fill="FFFF00"/>
          </w:tcPr>
          <w:p w14:paraId="156D9ED9" w14:textId="77777777" w:rsidR="00793859" w:rsidRPr="00732CD8" w:rsidRDefault="00793859" w:rsidP="00A01E61">
            <w:pPr>
              <w:tabs>
                <w:tab w:val="left" w:pos="612"/>
                <w:tab w:val="left" w:pos="1568"/>
              </w:tabs>
              <w:spacing w:before="120" w:after="120"/>
              <w:rPr>
                <w:iCs/>
                <w:sz w:val="20"/>
                <w:szCs w:val="20"/>
                <w:lang w:val="en-US"/>
              </w:rPr>
            </w:pPr>
            <w:r>
              <w:rPr>
                <w:sz w:val="20"/>
                <w:szCs w:val="20"/>
              </w:rPr>
              <w:t>11</w:t>
            </w:r>
          </w:p>
        </w:tc>
        <w:tc>
          <w:tcPr>
            <w:tcW w:w="3217" w:type="dxa"/>
            <w:shd w:val="clear" w:color="auto" w:fill="FFFF00"/>
          </w:tcPr>
          <w:p w14:paraId="2973A008" w14:textId="77777777" w:rsidR="00793859" w:rsidRPr="00732CD8" w:rsidRDefault="00793859" w:rsidP="00A01E61">
            <w:pPr>
              <w:tabs>
                <w:tab w:val="left" w:pos="1568"/>
              </w:tabs>
              <w:ind w:left="100" w:right="150"/>
              <w:rPr>
                <w:sz w:val="20"/>
                <w:szCs w:val="20"/>
              </w:rPr>
            </w:pPr>
            <w:r w:rsidRPr="00B41775">
              <w:rPr>
                <w:lang w:val="en-US"/>
              </w:rPr>
              <w:t>GRAFIC DE  EXECUTARE A LUCRĂRILOR-perioada de execuție</w:t>
            </w:r>
          </w:p>
        </w:tc>
        <w:tc>
          <w:tcPr>
            <w:tcW w:w="4252" w:type="dxa"/>
            <w:shd w:val="clear" w:color="auto" w:fill="FFFF00"/>
          </w:tcPr>
          <w:p w14:paraId="53CF2B65" w14:textId="77777777" w:rsidR="00793859" w:rsidRPr="00732CD8" w:rsidRDefault="00793859" w:rsidP="00A01E61">
            <w:pPr>
              <w:tabs>
                <w:tab w:val="left" w:pos="1568"/>
              </w:tabs>
              <w:ind w:left="96" w:right="703"/>
              <w:rPr>
                <w:sz w:val="20"/>
                <w:szCs w:val="20"/>
              </w:rPr>
            </w:pPr>
            <w:r w:rsidRPr="00B41775">
              <w:rPr>
                <w:sz w:val="20"/>
                <w:szCs w:val="20"/>
                <w:lang w:val="en-US"/>
              </w:rPr>
              <w:t>Anexa nr. 10 Semnat electronic de către operatorul economi</w:t>
            </w:r>
          </w:p>
        </w:tc>
        <w:tc>
          <w:tcPr>
            <w:tcW w:w="1447" w:type="dxa"/>
            <w:shd w:val="clear" w:color="auto" w:fill="FFFF00"/>
          </w:tcPr>
          <w:p w14:paraId="4DC0AF63" w14:textId="77777777" w:rsidR="00793859" w:rsidRPr="00732CD8" w:rsidRDefault="00793859" w:rsidP="00A01E61">
            <w:pPr>
              <w:tabs>
                <w:tab w:val="left" w:pos="1568"/>
              </w:tabs>
              <w:ind w:left="-9"/>
              <w:rPr>
                <w:sz w:val="20"/>
                <w:szCs w:val="20"/>
              </w:rPr>
            </w:pPr>
            <w:r w:rsidRPr="00AA6F04">
              <w:rPr>
                <w:b/>
                <w:iCs/>
                <w:sz w:val="20"/>
                <w:szCs w:val="20"/>
                <w:lang w:val="en-US"/>
              </w:rPr>
              <w:t>DA</w:t>
            </w:r>
          </w:p>
        </w:tc>
      </w:tr>
      <w:tr w:rsidR="00793859" w:rsidRPr="009D6C87" w14:paraId="31469290" w14:textId="77777777" w:rsidTr="00A01E61">
        <w:tc>
          <w:tcPr>
            <w:tcW w:w="577" w:type="dxa"/>
            <w:shd w:val="clear" w:color="auto" w:fill="FFFF00"/>
          </w:tcPr>
          <w:p w14:paraId="6E3DAFAE" w14:textId="77777777" w:rsidR="00793859" w:rsidRDefault="00793859" w:rsidP="00A01E61">
            <w:pPr>
              <w:tabs>
                <w:tab w:val="left" w:pos="612"/>
                <w:tab w:val="left" w:pos="1568"/>
              </w:tabs>
              <w:spacing w:before="120" w:after="120"/>
              <w:rPr>
                <w:iCs/>
                <w:sz w:val="20"/>
                <w:szCs w:val="20"/>
                <w:lang w:val="en-US"/>
              </w:rPr>
            </w:pPr>
            <w:r>
              <w:lastRenderedPageBreak/>
              <w:t>12</w:t>
            </w:r>
          </w:p>
        </w:tc>
        <w:tc>
          <w:tcPr>
            <w:tcW w:w="3217" w:type="dxa"/>
            <w:shd w:val="clear" w:color="auto" w:fill="FFFF00"/>
          </w:tcPr>
          <w:p w14:paraId="4F898B24" w14:textId="77777777" w:rsidR="00793859" w:rsidRPr="00CB79EA" w:rsidRDefault="00793859" w:rsidP="00A01E61">
            <w:pPr>
              <w:spacing w:line="110" w:lineRule="exact"/>
              <w:rPr>
                <w:sz w:val="20"/>
                <w:szCs w:val="20"/>
                <w:lang w:val="en-US"/>
              </w:rPr>
            </w:pPr>
          </w:p>
          <w:p w14:paraId="6AABB154" w14:textId="77777777" w:rsidR="00793859" w:rsidRPr="00732CD8" w:rsidRDefault="00793859" w:rsidP="00A01E61">
            <w:pPr>
              <w:tabs>
                <w:tab w:val="left" w:pos="1568"/>
              </w:tabs>
              <w:ind w:left="100" w:right="150"/>
              <w:rPr>
                <w:sz w:val="20"/>
                <w:szCs w:val="20"/>
              </w:rPr>
            </w:pPr>
            <w:r w:rsidRPr="00CB79EA">
              <w:rPr>
                <w:color w:val="000000"/>
                <w:sz w:val="20"/>
                <w:szCs w:val="20"/>
                <w:lang w:val="en-US"/>
              </w:rPr>
              <w:t>Certificat</w:t>
            </w:r>
            <w:r w:rsidRPr="00CB79EA">
              <w:rPr>
                <w:spacing w:val="-6"/>
                <w:sz w:val="20"/>
                <w:szCs w:val="20"/>
                <w:lang w:val="en-US"/>
              </w:rPr>
              <w:t xml:space="preserve"> </w:t>
            </w:r>
            <w:r w:rsidRPr="00CB79EA">
              <w:rPr>
                <w:color w:val="000000"/>
                <w:sz w:val="20"/>
                <w:szCs w:val="20"/>
                <w:lang w:val="en-US"/>
              </w:rPr>
              <w:t>privind</w:t>
            </w:r>
            <w:r w:rsidRPr="00CB79EA">
              <w:rPr>
                <w:spacing w:val="-7"/>
                <w:sz w:val="20"/>
                <w:szCs w:val="20"/>
                <w:lang w:val="en-US"/>
              </w:rPr>
              <w:t xml:space="preserve"> </w:t>
            </w:r>
            <w:r w:rsidRPr="00CB79EA">
              <w:rPr>
                <w:color w:val="000000"/>
                <w:sz w:val="20"/>
                <w:szCs w:val="20"/>
                <w:lang w:val="en-US"/>
              </w:rPr>
              <w:t>lipsa</w:t>
            </w:r>
            <w:r w:rsidRPr="00CB79EA">
              <w:rPr>
                <w:spacing w:val="-7"/>
                <w:sz w:val="20"/>
                <w:szCs w:val="20"/>
                <w:lang w:val="en-US"/>
              </w:rPr>
              <w:t xml:space="preserve"> </w:t>
            </w:r>
            <w:r w:rsidRPr="00CB79EA">
              <w:rPr>
                <w:color w:val="000000"/>
                <w:sz w:val="20"/>
                <w:szCs w:val="20"/>
                <w:lang w:val="en-US"/>
              </w:rPr>
              <w:t>sau</w:t>
            </w:r>
            <w:r w:rsidRPr="00CB79EA">
              <w:rPr>
                <w:spacing w:val="-7"/>
                <w:sz w:val="20"/>
                <w:szCs w:val="20"/>
                <w:lang w:val="en-US"/>
              </w:rPr>
              <w:t xml:space="preserve"> </w:t>
            </w:r>
            <w:r w:rsidRPr="00CB79EA">
              <w:rPr>
                <w:color w:val="000000"/>
                <w:sz w:val="20"/>
                <w:szCs w:val="20"/>
                <w:lang w:val="en-US"/>
              </w:rPr>
              <w:t>existența</w:t>
            </w:r>
            <w:r w:rsidRPr="00CB79EA">
              <w:rPr>
                <w:sz w:val="20"/>
                <w:szCs w:val="20"/>
                <w:lang w:val="en-US"/>
              </w:rPr>
              <w:t xml:space="preserve"> </w:t>
            </w:r>
            <w:r w:rsidRPr="00CB79EA">
              <w:rPr>
                <w:color w:val="000000"/>
                <w:sz w:val="20"/>
                <w:szCs w:val="20"/>
                <w:lang w:val="en-US"/>
              </w:rPr>
              <w:t>restanțelor</w:t>
            </w:r>
            <w:r w:rsidRPr="00CB79EA">
              <w:rPr>
                <w:sz w:val="20"/>
                <w:szCs w:val="20"/>
                <w:lang w:val="en-US"/>
              </w:rPr>
              <w:t xml:space="preserve"> </w:t>
            </w:r>
            <w:r w:rsidRPr="00CB79EA">
              <w:rPr>
                <w:color w:val="000000"/>
                <w:sz w:val="20"/>
                <w:szCs w:val="20"/>
                <w:lang w:val="en-US"/>
              </w:rPr>
              <w:t>față</w:t>
            </w:r>
            <w:r w:rsidRPr="00CB79EA">
              <w:rPr>
                <w:sz w:val="20"/>
                <w:szCs w:val="20"/>
                <w:lang w:val="en-US"/>
              </w:rPr>
              <w:t xml:space="preserve"> </w:t>
            </w:r>
            <w:r w:rsidRPr="00CB79EA">
              <w:rPr>
                <w:color w:val="000000"/>
                <w:sz w:val="20"/>
                <w:szCs w:val="20"/>
                <w:lang w:val="en-US"/>
              </w:rPr>
              <w:t>de</w:t>
            </w:r>
            <w:r w:rsidRPr="00CB79EA">
              <w:rPr>
                <w:sz w:val="20"/>
                <w:szCs w:val="20"/>
                <w:lang w:val="en-US"/>
              </w:rPr>
              <w:t xml:space="preserve"> </w:t>
            </w:r>
            <w:r w:rsidRPr="00CB79EA">
              <w:rPr>
                <w:color w:val="000000"/>
                <w:sz w:val="20"/>
                <w:szCs w:val="20"/>
                <w:lang w:val="en-US"/>
              </w:rPr>
              <w:t>bugetul</w:t>
            </w:r>
            <w:r w:rsidRPr="00CB79EA">
              <w:rPr>
                <w:spacing w:val="-16"/>
                <w:sz w:val="20"/>
                <w:szCs w:val="20"/>
                <w:lang w:val="en-US"/>
              </w:rPr>
              <w:t xml:space="preserve"> </w:t>
            </w:r>
            <w:r w:rsidRPr="00CB79EA">
              <w:rPr>
                <w:color w:val="000000"/>
                <w:sz w:val="20"/>
                <w:szCs w:val="20"/>
                <w:lang w:val="en-US"/>
              </w:rPr>
              <w:t>public</w:t>
            </w:r>
            <w:r w:rsidRPr="00CB79EA">
              <w:rPr>
                <w:sz w:val="20"/>
                <w:szCs w:val="20"/>
                <w:lang w:val="en-US"/>
              </w:rPr>
              <w:t xml:space="preserve"> </w:t>
            </w:r>
            <w:r w:rsidRPr="00CB79EA">
              <w:rPr>
                <w:color w:val="000000"/>
                <w:sz w:val="20"/>
                <w:szCs w:val="20"/>
                <w:lang w:val="en-US"/>
              </w:rPr>
              <w:t>national</w:t>
            </w:r>
            <w:r w:rsidRPr="00CB79EA">
              <w:rPr>
                <w:sz w:val="20"/>
                <w:szCs w:val="20"/>
                <w:lang w:val="en-US"/>
              </w:rPr>
              <w:t xml:space="preserve"> </w:t>
            </w:r>
            <w:r w:rsidRPr="00CB79EA">
              <w:rPr>
                <w:color w:val="000000"/>
                <w:sz w:val="20"/>
                <w:szCs w:val="20"/>
                <w:lang w:val="en-US"/>
              </w:rPr>
              <w:t>(eliberat</w:t>
            </w:r>
            <w:r w:rsidRPr="00CB79EA">
              <w:rPr>
                <w:sz w:val="20"/>
                <w:szCs w:val="20"/>
                <w:lang w:val="en-US"/>
              </w:rPr>
              <w:t xml:space="preserve"> </w:t>
            </w:r>
            <w:r w:rsidRPr="00CB79EA">
              <w:rPr>
                <w:color w:val="000000"/>
                <w:sz w:val="20"/>
                <w:szCs w:val="20"/>
                <w:lang w:val="en-US"/>
              </w:rPr>
              <w:t>de</w:t>
            </w:r>
            <w:r w:rsidRPr="00CB79EA">
              <w:rPr>
                <w:spacing w:val="-12"/>
                <w:sz w:val="20"/>
                <w:szCs w:val="20"/>
                <w:lang w:val="en-US"/>
              </w:rPr>
              <w:t xml:space="preserve"> </w:t>
            </w:r>
            <w:r w:rsidRPr="00CB79EA">
              <w:rPr>
                <w:color w:val="000000"/>
                <w:sz w:val="20"/>
                <w:szCs w:val="20"/>
                <w:lang w:val="en-US"/>
              </w:rPr>
              <w:t>FISC)</w:t>
            </w:r>
          </w:p>
        </w:tc>
        <w:tc>
          <w:tcPr>
            <w:tcW w:w="4252" w:type="dxa"/>
            <w:shd w:val="clear" w:color="auto" w:fill="FFFF00"/>
          </w:tcPr>
          <w:p w14:paraId="57BEC7C5" w14:textId="77777777" w:rsidR="00793859" w:rsidRPr="00CB79EA" w:rsidRDefault="00793859" w:rsidP="00A01E61">
            <w:pPr>
              <w:spacing w:line="108" w:lineRule="exact"/>
              <w:rPr>
                <w:sz w:val="20"/>
                <w:szCs w:val="20"/>
                <w:lang w:val="en-US"/>
              </w:rPr>
            </w:pPr>
          </w:p>
          <w:p w14:paraId="4D02ABC1" w14:textId="77777777" w:rsidR="00793859" w:rsidRPr="00732CD8" w:rsidRDefault="00793859" w:rsidP="00A01E61">
            <w:pPr>
              <w:tabs>
                <w:tab w:val="left" w:pos="1568"/>
              </w:tabs>
              <w:ind w:left="96" w:right="703"/>
              <w:rPr>
                <w:sz w:val="20"/>
                <w:szCs w:val="20"/>
              </w:rPr>
            </w:pPr>
            <w:r w:rsidRPr="00CB79EA">
              <w:rPr>
                <w:color w:val="000000"/>
                <w:sz w:val="20"/>
                <w:szCs w:val="20"/>
                <w:lang w:val="en-US"/>
              </w:rPr>
              <w:t>Semnat</w:t>
            </w:r>
            <w:r w:rsidRPr="00CB79EA">
              <w:rPr>
                <w:spacing w:val="-5"/>
                <w:sz w:val="20"/>
                <w:szCs w:val="20"/>
                <w:lang w:val="en-US"/>
              </w:rPr>
              <w:t xml:space="preserve"> electronic </w:t>
            </w:r>
            <w:r w:rsidRPr="00CB79EA">
              <w:rPr>
                <w:color w:val="000000"/>
                <w:sz w:val="20"/>
                <w:szCs w:val="20"/>
                <w:lang w:val="en-US"/>
              </w:rPr>
              <w:t>de</w:t>
            </w:r>
            <w:r w:rsidRPr="00CB79EA">
              <w:rPr>
                <w:spacing w:val="-7"/>
                <w:sz w:val="20"/>
                <w:szCs w:val="20"/>
                <w:lang w:val="en-US"/>
              </w:rPr>
              <w:t xml:space="preserve"> </w:t>
            </w:r>
            <w:r w:rsidRPr="00CB79EA">
              <w:rPr>
                <w:color w:val="000000"/>
                <w:sz w:val="20"/>
                <w:szCs w:val="20"/>
                <w:lang w:val="en-US"/>
              </w:rPr>
              <w:t>către</w:t>
            </w:r>
            <w:r w:rsidRPr="00CB79EA">
              <w:rPr>
                <w:sz w:val="20"/>
                <w:szCs w:val="20"/>
                <w:lang w:val="en-US"/>
              </w:rPr>
              <w:t xml:space="preserve"> </w:t>
            </w:r>
            <w:r w:rsidRPr="00CB79EA">
              <w:rPr>
                <w:color w:val="000000"/>
                <w:sz w:val="20"/>
                <w:szCs w:val="20"/>
                <w:lang w:val="en-US"/>
              </w:rPr>
              <w:t>operatorul</w:t>
            </w:r>
            <w:r w:rsidRPr="00CB79EA">
              <w:rPr>
                <w:spacing w:val="-6"/>
                <w:sz w:val="20"/>
                <w:szCs w:val="20"/>
                <w:lang w:val="en-US"/>
              </w:rPr>
              <w:t xml:space="preserve"> </w:t>
            </w:r>
            <w:r w:rsidRPr="00CB79EA">
              <w:rPr>
                <w:color w:val="000000"/>
                <w:spacing w:val="-1"/>
                <w:sz w:val="20"/>
                <w:szCs w:val="20"/>
                <w:lang w:val="en-US"/>
              </w:rPr>
              <w:t>economi</w:t>
            </w:r>
          </w:p>
        </w:tc>
        <w:tc>
          <w:tcPr>
            <w:tcW w:w="1447" w:type="dxa"/>
            <w:shd w:val="clear" w:color="auto" w:fill="FFFF00"/>
          </w:tcPr>
          <w:p w14:paraId="7A83E71F" w14:textId="77777777" w:rsidR="00793859" w:rsidRPr="009D6C87" w:rsidRDefault="00793859" w:rsidP="00A01E61">
            <w:pPr>
              <w:tabs>
                <w:tab w:val="left" w:pos="1568"/>
              </w:tabs>
              <w:ind w:left="-9"/>
              <w:rPr>
                <w:b/>
                <w:iCs/>
                <w:sz w:val="20"/>
                <w:szCs w:val="20"/>
                <w:lang w:val="en-US"/>
              </w:rPr>
            </w:pPr>
            <w:r w:rsidRPr="00AA6F04">
              <w:rPr>
                <w:b/>
                <w:iCs/>
                <w:sz w:val="20"/>
                <w:szCs w:val="20"/>
                <w:lang w:val="en-US"/>
              </w:rPr>
              <w:t>DA</w:t>
            </w:r>
          </w:p>
        </w:tc>
      </w:tr>
      <w:tr w:rsidR="00793859" w:rsidRPr="009D6C87" w14:paraId="782EBB93" w14:textId="77777777" w:rsidTr="00A01E61">
        <w:tc>
          <w:tcPr>
            <w:tcW w:w="577" w:type="dxa"/>
            <w:shd w:val="clear" w:color="auto" w:fill="FFFF00"/>
          </w:tcPr>
          <w:p w14:paraId="7B71735A" w14:textId="77777777" w:rsidR="00793859" w:rsidRDefault="00793859" w:rsidP="00A01E61">
            <w:pPr>
              <w:tabs>
                <w:tab w:val="left" w:pos="612"/>
                <w:tab w:val="left" w:pos="1568"/>
              </w:tabs>
              <w:spacing w:before="120" w:after="120"/>
              <w:rPr>
                <w:iCs/>
                <w:sz w:val="20"/>
                <w:szCs w:val="20"/>
                <w:lang w:val="en-US"/>
              </w:rPr>
            </w:pPr>
            <w:r>
              <w:t>13</w:t>
            </w:r>
          </w:p>
        </w:tc>
        <w:tc>
          <w:tcPr>
            <w:tcW w:w="3217" w:type="dxa"/>
            <w:shd w:val="clear" w:color="auto" w:fill="FFFF00"/>
          </w:tcPr>
          <w:p w14:paraId="4A634A1E" w14:textId="77777777" w:rsidR="00793859" w:rsidRPr="00866FEF" w:rsidRDefault="00793859" w:rsidP="00A01E61">
            <w:pPr>
              <w:spacing w:line="89" w:lineRule="exact"/>
              <w:rPr>
                <w:sz w:val="20"/>
                <w:szCs w:val="20"/>
                <w:lang w:val="en-US"/>
              </w:rPr>
            </w:pPr>
          </w:p>
          <w:p w14:paraId="5E1F35A4" w14:textId="77777777" w:rsidR="00793859" w:rsidRDefault="00793859" w:rsidP="00A01E61">
            <w:pPr>
              <w:tabs>
                <w:tab w:val="left" w:pos="1568"/>
              </w:tabs>
              <w:ind w:left="100" w:right="150"/>
              <w:rPr>
                <w:sz w:val="20"/>
                <w:szCs w:val="20"/>
              </w:rPr>
            </w:pPr>
            <w:r w:rsidRPr="00866FEF">
              <w:rPr>
                <w:color w:val="000000"/>
                <w:sz w:val="20"/>
                <w:szCs w:val="20"/>
                <w:lang w:val="en-US"/>
              </w:rPr>
              <w:t xml:space="preserve">Declarație </w:t>
            </w:r>
            <w:r w:rsidRPr="00866FEF">
              <w:rPr>
                <w:spacing w:val="-16"/>
                <w:sz w:val="20"/>
                <w:szCs w:val="20"/>
                <w:lang w:val="en-US"/>
              </w:rPr>
              <w:t xml:space="preserve"> </w:t>
            </w:r>
            <w:r w:rsidRPr="00866FEF">
              <w:rPr>
                <w:color w:val="000000"/>
                <w:sz w:val="20"/>
                <w:szCs w:val="20"/>
                <w:lang w:val="en-US"/>
              </w:rPr>
              <w:t xml:space="preserve">privind </w:t>
            </w:r>
            <w:r w:rsidRPr="00866FEF">
              <w:rPr>
                <w:spacing w:val="-18"/>
                <w:sz w:val="20"/>
                <w:szCs w:val="20"/>
                <w:lang w:val="en-US"/>
              </w:rPr>
              <w:t xml:space="preserve"> </w:t>
            </w:r>
            <w:r w:rsidRPr="00866FEF">
              <w:rPr>
                <w:color w:val="000000"/>
                <w:sz w:val="20"/>
                <w:szCs w:val="20"/>
                <w:lang w:val="en-US"/>
              </w:rPr>
              <w:t>personalul</w:t>
            </w:r>
            <w:r w:rsidRPr="00866FEF">
              <w:rPr>
                <w:sz w:val="20"/>
                <w:szCs w:val="20"/>
                <w:lang w:val="en-US"/>
              </w:rPr>
              <w:t xml:space="preserve"> </w:t>
            </w:r>
            <w:r w:rsidRPr="00866FEF">
              <w:rPr>
                <w:color w:val="000000"/>
                <w:sz w:val="20"/>
                <w:szCs w:val="20"/>
                <w:lang w:val="en-US"/>
              </w:rPr>
              <w:t>de specialitate</w:t>
            </w:r>
            <w:r w:rsidRPr="00866FEF">
              <w:rPr>
                <w:sz w:val="20"/>
                <w:szCs w:val="20"/>
                <w:lang w:val="en-US"/>
              </w:rPr>
              <w:t xml:space="preserve"> </w:t>
            </w:r>
            <w:r w:rsidRPr="00866FEF">
              <w:rPr>
                <w:color w:val="000000"/>
                <w:sz w:val="20"/>
                <w:szCs w:val="20"/>
                <w:lang w:val="en-US"/>
              </w:rPr>
              <w:t>și/sau</w:t>
            </w:r>
            <w:r w:rsidRPr="00866FEF">
              <w:rPr>
                <w:spacing w:val="-5"/>
                <w:sz w:val="20"/>
                <w:szCs w:val="20"/>
                <w:lang w:val="en-US"/>
              </w:rPr>
              <w:t xml:space="preserve"> </w:t>
            </w:r>
            <w:r w:rsidRPr="00866FEF">
              <w:rPr>
                <w:color w:val="000000"/>
                <w:sz w:val="20"/>
                <w:szCs w:val="20"/>
                <w:lang w:val="en-US"/>
              </w:rPr>
              <w:t>a</w:t>
            </w:r>
            <w:r w:rsidRPr="00866FEF">
              <w:rPr>
                <w:sz w:val="20"/>
                <w:szCs w:val="20"/>
                <w:lang w:val="en-US"/>
              </w:rPr>
              <w:t xml:space="preserve"> </w:t>
            </w:r>
            <w:r w:rsidRPr="00866FEF">
              <w:rPr>
                <w:color w:val="000000"/>
                <w:spacing w:val="-2"/>
                <w:sz w:val="20"/>
                <w:szCs w:val="20"/>
                <w:lang w:val="en-US"/>
              </w:rPr>
              <w:t>ex</w:t>
            </w:r>
            <w:r w:rsidRPr="00866FEF">
              <w:rPr>
                <w:color w:val="000000"/>
                <w:spacing w:val="-1"/>
                <w:sz w:val="20"/>
                <w:szCs w:val="20"/>
                <w:lang w:val="en-US"/>
              </w:rPr>
              <w:t>perților</w:t>
            </w:r>
          </w:p>
        </w:tc>
        <w:tc>
          <w:tcPr>
            <w:tcW w:w="4252" w:type="dxa"/>
            <w:shd w:val="clear" w:color="auto" w:fill="FFFF00"/>
          </w:tcPr>
          <w:p w14:paraId="6E59BF20" w14:textId="77777777" w:rsidR="00793859" w:rsidRPr="009362DD" w:rsidRDefault="00793859" w:rsidP="00A01E61">
            <w:pPr>
              <w:tabs>
                <w:tab w:val="left" w:pos="1568"/>
              </w:tabs>
              <w:ind w:left="96" w:right="703"/>
              <w:rPr>
                <w:sz w:val="20"/>
                <w:szCs w:val="20"/>
                <w:lang w:val="en-US"/>
              </w:rPr>
            </w:pPr>
            <w:r w:rsidRPr="00866FEF">
              <w:rPr>
                <w:color w:val="000000"/>
                <w:sz w:val="20"/>
                <w:szCs w:val="20"/>
                <w:lang w:val="en-US"/>
              </w:rPr>
              <w:t>Anexa</w:t>
            </w:r>
            <w:r w:rsidRPr="00866FEF">
              <w:rPr>
                <w:sz w:val="20"/>
                <w:szCs w:val="20"/>
                <w:lang w:val="en-US"/>
              </w:rPr>
              <w:t xml:space="preserve"> </w:t>
            </w:r>
            <w:r w:rsidRPr="00866FEF">
              <w:rPr>
                <w:color w:val="000000"/>
                <w:sz w:val="20"/>
                <w:szCs w:val="20"/>
                <w:lang w:val="en-US"/>
              </w:rPr>
              <w:t>nr.</w:t>
            </w:r>
            <w:r w:rsidRPr="00866FEF">
              <w:rPr>
                <w:spacing w:val="-8"/>
                <w:sz w:val="20"/>
                <w:szCs w:val="20"/>
                <w:lang w:val="en-US"/>
              </w:rPr>
              <w:t xml:space="preserve"> </w:t>
            </w:r>
            <w:r w:rsidRPr="00866FEF">
              <w:rPr>
                <w:color w:val="000000"/>
                <w:sz w:val="20"/>
                <w:szCs w:val="20"/>
                <w:lang w:val="en-US"/>
              </w:rPr>
              <w:t>15</w:t>
            </w:r>
            <w:r w:rsidRPr="00866FEF">
              <w:rPr>
                <w:sz w:val="20"/>
                <w:szCs w:val="20"/>
                <w:lang w:val="en-US"/>
              </w:rPr>
              <w:t xml:space="preserve">. </w:t>
            </w:r>
            <w:r w:rsidRPr="00866FEF">
              <w:rPr>
                <w:color w:val="000000"/>
                <w:sz w:val="20"/>
                <w:szCs w:val="20"/>
                <w:lang w:val="en-US"/>
              </w:rPr>
              <w:t>Semnat</w:t>
            </w:r>
            <w:r w:rsidRPr="00866FEF">
              <w:rPr>
                <w:spacing w:val="16"/>
                <w:sz w:val="20"/>
                <w:szCs w:val="20"/>
                <w:lang w:val="en-US"/>
              </w:rPr>
              <w:t xml:space="preserve"> </w:t>
            </w:r>
            <w:r w:rsidRPr="00866FEF">
              <w:rPr>
                <w:spacing w:val="17"/>
                <w:sz w:val="20"/>
                <w:szCs w:val="20"/>
                <w:lang w:val="en-US"/>
              </w:rPr>
              <w:t xml:space="preserve">electronic </w:t>
            </w:r>
            <w:r w:rsidRPr="00866FEF">
              <w:rPr>
                <w:color w:val="000000"/>
                <w:sz w:val="20"/>
                <w:szCs w:val="20"/>
                <w:lang w:val="en-US"/>
              </w:rPr>
              <w:t>de</w:t>
            </w:r>
            <w:r w:rsidRPr="00866FEF">
              <w:rPr>
                <w:spacing w:val="17"/>
                <w:sz w:val="20"/>
                <w:szCs w:val="20"/>
                <w:lang w:val="en-US"/>
              </w:rPr>
              <w:t xml:space="preserve"> </w:t>
            </w:r>
            <w:r w:rsidRPr="00866FEF">
              <w:rPr>
                <w:color w:val="000000"/>
                <w:sz w:val="20"/>
                <w:szCs w:val="20"/>
                <w:lang w:val="en-US"/>
              </w:rPr>
              <w:t>către operatorii economici</w:t>
            </w:r>
          </w:p>
        </w:tc>
        <w:tc>
          <w:tcPr>
            <w:tcW w:w="1447" w:type="dxa"/>
            <w:shd w:val="clear" w:color="auto" w:fill="FFFF00"/>
          </w:tcPr>
          <w:p w14:paraId="040613B5" w14:textId="77777777" w:rsidR="00793859" w:rsidRPr="009D6C87" w:rsidRDefault="00793859" w:rsidP="00A01E61">
            <w:pPr>
              <w:tabs>
                <w:tab w:val="left" w:pos="1568"/>
              </w:tabs>
              <w:ind w:left="-9"/>
              <w:rPr>
                <w:b/>
                <w:iCs/>
                <w:sz w:val="20"/>
                <w:szCs w:val="20"/>
                <w:lang w:val="en-US"/>
              </w:rPr>
            </w:pPr>
            <w:r w:rsidRPr="00AA6F04">
              <w:rPr>
                <w:b/>
                <w:iCs/>
                <w:sz w:val="20"/>
                <w:szCs w:val="20"/>
                <w:lang w:val="en-US"/>
              </w:rPr>
              <w:t>DA</w:t>
            </w:r>
          </w:p>
        </w:tc>
      </w:tr>
      <w:tr w:rsidR="00793859" w:rsidRPr="009D6C87" w14:paraId="17AC65F2" w14:textId="77777777" w:rsidTr="00A01E61">
        <w:tc>
          <w:tcPr>
            <w:tcW w:w="577" w:type="dxa"/>
            <w:shd w:val="clear" w:color="auto" w:fill="FFFF00"/>
          </w:tcPr>
          <w:p w14:paraId="33DEF8C7" w14:textId="77777777" w:rsidR="00793859" w:rsidRDefault="00793859" w:rsidP="00A01E61">
            <w:pPr>
              <w:tabs>
                <w:tab w:val="left" w:pos="612"/>
                <w:tab w:val="left" w:pos="1568"/>
              </w:tabs>
              <w:spacing w:before="120" w:after="120"/>
              <w:rPr>
                <w:iCs/>
                <w:sz w:val="20"/>
                <w:szCs w:val="20"/>
                <w:lang w:val="en-US"/>
              </w:rPr>
            </w:pPr>
            <w:r>
              <w:t>14</w:t>
            </w:r>
          </w:p>
        </w:tc>
        <w:tc>
          <w:tcPr>
            <w:tcW w:w="3217" w:type="dxa"/>
            <w:shd w:val="clear" w:color="auto" w:fill="FFFF00"/>
          </w:tcPr>
          <w:p w14:paraId="0BFAC63C" w14:textId="77777777" w:rsidR="00793859" w:rsidRDefault="00793859" w:rsidP="00A01E61">
            <w:pPr>
              <w:tabs>
                <w:tab w:val="left" w:pos="1568"/>
              </w:tabs>
              <w:ind w:left="100" w:right="150"/>
              <w:rPr>
                <w:sz w:val="20"/>
                <w:szCs w:val="20"/>
              </w:rPr>
            </w:pPr>
            <w:r w:rsidRPr="00D03F90">
              <w:rPr>
                <w:iCs/>
                <w:sz w:val="20"/>
                <w:szCs w:val="20"/>
                <w:lang w:val="en-US"/>
              </w:rPr>
              <w:t>Diriginte de șantier</w:t>
            </w:r>
            <w:r>
              <w:rPr>
                <w:iCs/>
                <w:sz w:val="20"/>
                <w:szCs w:val="20"/>
                <w:lang w:val="en-US"/>
              </w:rPr>
              <w:t>/responsabil tehnic</w:t>
            </w:r>
            <w:r w:rsidRPr="00D03F90">
              <w:rPr>
                <w:iCs/>
                <w:sz w:val="20"/>
                <w:szCs w:val="20"/>
                <w:lang w:val="en-US"/>
              </w:rPr>
              <w:t>- Agentul economic va prezenta legitimația și certificatul de atestare tehnico- profesională valabile pentru perioada executării lucrărilor.</w:t>
            </w:r>
          </w:p>
        </w:tc>
        <w:tc>
          <w:tcPr>
            <w:tcW w:w="4252" w:type="dxa"/>
            <w:shd w:val="clear" w:color="auto" w:fill="FFFF00"/>
          </w:tcPr>
          <w:p w14:paraId="2E939A67" w14:textId="77777777" w:rsidR="00793859" w:rsidRPr="009362DD" w:rsidRDefault="00793859" w:rsidP="00A01E61">
            <w:pPr>
              <w:tabs>
                <w:tab w:val="left" w:pos="1568"/>
              </w:tabs>
              <w:ind w:left="96" w:right="703"/>
              <w:rPr>
                <w:sz w:val="20"/>
                <w:szCs w:val="20"/>
                <w:lang w:val="en-US"/>
              </w:rPr>
            </w:pPr>
            <w:r w:rsidRPr="00D03F90">
              <w:rPr>
                <w:iCs/>
                <w:sz w:val="20"/>
                <w:szCs w:val="20"/>
                <w:lang w:val="en-US"/>
              </w:rPr>
              <w:t>Cu aplicarea semnăturii electronice a operatorului economic</w:t>
            </w:r>
          </w:p>
        </w:tc>
        <w:tc>
          <w:tcPr>
            <w:tcW w:w="1447" w:type="dxa"/>
            <w:shd w:val="clear" w:color="auto" w:fill="FFFF00"/>
          </w:tcPr>
          <w:p w14:paraId="6F973A81" w14:textId="77777777" w:rsidR="00793859" w:rsidRPr="009D6C87" w:rsidRDefault="00793859" w:rsidP="00A01E61">
            <w:pPr>
              <w:tabs>
                <w:tab w:val="left" w:pos="1568"/>
              </w:tabs>
              <w:ind w:left="-9"/>
              <w:rPr>
                <w:b/>
                <w:iCs/>
                <w:sz w:val="20"/>
                <w:szCs w:val="20"/>
                <w:lang w:val="en-US"/>
              </w:rPr>
            </w:pPr>
            <w:r w:rsidRPr="00AA6F04">
              <w:rPr>
                <w:b/>
                <w:iCs/>
                <w:sz w:val="20"/>
                <w:szCs w:val="20"/>
                <w:lang w:val="en-US"/>
              </w:rPr>
              <w:t>DA</w:t>
            </w:r>
          </w:p>
        </w:tc>
      </w:tr>
      <w:tr w:rsidR="00793859" w:rsidRPr="009D6C87" w14:paraId="40593CDF" w14:textId="77777777" w:rsidTr="00A01E61">
        <w:tc>
          <w:tcPr>
            <w:tcW w:w="577" w:type="dxa"/>
            <w:shd w:val="clear" w:color="auto" w:fill="FFFF00"/>
          </w:tcPr>
          <w:p w14:paraId="4BCFAACA" w14:textId="77777777" w:rsidR="00793859" w:rsidRDefault="00793859" w:rsidP="00A01E61">
            <w:pPr>
              <w:tabs>
                <w:tab w:val="left" w:pos="612"/>
                <w:tab w:val="left" w:pos="1568"/>
              </w:tabs>
              <w:spacing w:before="120" w:after="120"/>
              <w:rPr>
                <w:iCs/>
                <w:sz w:val="20"/>
                <w:szCs w:val="20"/>
                <w:lang w:val="en-US"/>
              </w:rPr>
            </w:pPr>
            <w:r>
              <w:t>15</w:t>
            </w:r>
          </w:p>
        </w:tc>
        <w:tc>
          <w:tcPr>
            <w:tcW w:w="3217" w:type="dxa"/>
            <w:vMerge w:val="restart"/>
            <w:shd w:val="clear" w:color="auto" w:fill="FFFF00"/>
          </w:tcPr>
          <w:p w14:paraId="78D7D1DC" w14:textId="77777777" w:rsidR="00793859" w:rsidRPr="004263E0" w:rsidRDefault="00793859" w:rsidP="00A01E61">
            <w:pPr>
              <w:rPr>
                <w:rFonts w:eastAsia="PMingLiU"/>
                <w:b/>
                <w:sz w:val="18"/>
                <w:szCs w:val="18"/>
                <w:lang w:eastAsia="zh-CN"/>
              </w:rPr>
            </w:pPr>
            <w:r w:rsidRPr="004263E0">
              <w:rPr>
                <w:rFonts w:eastAsia="PMingLiU"/>
                <w:b/>
                <w:sz w:val="18"/>
                <w:szCs w:val="18"/>
                <w:lang w:eastAsia="zh-CN"/>
              </w:rPr>
              <w:t>DECLARAȚIE</w:t>
            </w:r>
          </w:p>
          <w:p w14:paraId="0A9AD3E5" w14:textId="77777777" w:rsidR="00793859" w:rsidRPr="00B33FD4" w:rsidRDefault="00793859" w:rsidP="00A01E61">
            <w:pPr>
              <w:pStyle w:val="a8"/>
              <w:tabs>
                <w:tab w:val="left" w:pos="567"/>
              </w:tabs>
              <w:rPr>
                <w:b/>
                <w:sz w:val="18"/>
                <w:szCs w:val="18"/>
                <w:lang w:val="en-US"/>
              </w:rPr>
            </w:pPr>
            <w:proofErr w:type="spellStart"/>
            <w:r w:rsidRPr="00B33FD4">
              <w:rPr>
                <w:sz w:val="18"/>
                <w:szCs w:val="18"/>
                <w:lang w:val="en-US"/>
              </w:rPr>
              <w:t>privind</w:t>
            </w:r>
            <w:proofErr w:type="spellEnd"/>
            <w:r w:rsidRPr="00B33FD4">
              <w:rPr>
                <w:sz w:val="18"/>
                <w:szCs w:val="18"/>
                <w:lang w:val="en-US"/>
              </w:rPr>
              <w:t xml:space="preserve"> </w:t>
            </w:r>
            <w:proofErr w:type="spellStart"/>
            <w:r w:rsidRPr="00B33FD4">
              <w:rPr>
                <w:sz w:val="18"/>
                <w:szCs w:val="18"/>
                <w:lang w:val="en-US"/>
              </w:rPr>
              <w:t>experienţa</w:t>
            </w:r>
            <w:proofErr w:type="spellEnd"/>
            <w:r w:rsidRPr="00B33FD4">
              <w:rPr>
                <w:sz w:val="18"/>
                <w:szCs w:val="18"/>
                <w:lang w:val="en-US"/>
              </w:rPr>
              <w:t xml:space="preserve"> </w:t>
            </w:r>
            <w:proofErr w:type="spellStart"/>
            <w:r w:rsidRPr="00B33FD4">
              <w:rPr>
                <w:sz w:val="18"/>
                <w:szCs w:val="18"/>
                <w:lang w:val="en-US"/>
              </w:rPr>
              <w:t>similară</w:t>
            </w:r>
            <w:proofErr w:type="spellEnd"/>
          </w:p>
          <w:p w14:paraId="70BFAC1D" w14:textId="77777777" w:rsidR="00793859" w:rsidRDefault="00793859" w:rsidP="00A01E61">
            <w:pPr>
              <w:tabs>
                <w:tab w:val="left" w:pos="1568"/>
              </w:tabs>
              <w:ind w:left="100" w:right="150"/>
              <w:rPr>
                <w:sz w:val="20"/>
                <w:szCs w:val="20"/>
              </w:rPr>
            </w:pPr>
            <w:r w:rsidRPr="004263E0">
              <w:rPr>
                <w:sz w:val="18"/>
                <w:szCs w:val="18"/>
              </w:rPr>
              <w:t>b) valoarea cumulată a tuturor contractelor executate în ultimul an de activitate să fie egală sau mai mare decât valoarea viitorului contract</w:t>
            </w:r>
          </w:p>
          <w:p w14:paraId="043AD005" w14:textId="77777777" w:rsidR="00793859" w:rsidRDefault="00793859" w:rsidP="00A01E61">
            <w:pPr>
              <w:pStyle w:val="TableParagraph"/>
              <w:spacing w:before="91"/>
              <w:ind w:left="105"/>
              <w:rPr>
                <w:sz w:val="20"/>
              </w:rPr>
            </w:pPr>
            <w:r>
              <w:rPr>
                <w:sz w:val="20"/>
              </w:rPr>
              <w:t>Declarație</w:t>
            </w:r>
            <w:r>
              <w:rPr>
                <w:spacing w:val="-15"/>
                <w:sz w:val="20"/>
              </w:rPr>
              <w:t xml:space="preserve"> </w:t>
            </w:r>
            <w:r>
              <w:rPr>
                <w:sz w:val="20"/>
              </w:rPr>
              <w:t>privind</w:t>
            </w:r>
            <w:r>
              <w:rPr>
                <w:spacing w:val="19"/>
                <w:sz w:val="20"/>
              </w:rPr>
              <w:t xml:space="preserve"> </w:t>
            </w:r>
            <w:r>
              <w:rPr>
                <w:spacing w:val="-4"/>
                <w:sz w:val="20"/>
              </w:rPr>
              <w:t>lista</w:t>
            </w:r>
          </w:p>
          <w:p w14:paraId="5F4B107A" w14:textId="77777777" w:rsidR="00793859" w:rsidRDefault="00793859" w:rsidP="00A01E61">
            <w:pPr>
              <w:rPr>
                <w:sz w:val="20"/>
              </w:rPr>
            </w:pPr>
            <w:r>
              <w:rPr>
                <w:sz w:val="20"/>
              </w:rPr>
              <w:t>principalelor lucrări executate în ultimii</w:t>
            </w:r>
            <w:r>
              <w:rPr>
                <w:spacing w:val="-13"/>
                <w:sz w:val="20"/>
              </w:rPr>
              <w:t xml:space="preserve"> </w:t>
            </w:r>
            <w:r>
              <w:rPr>
                <w:sz w:val="20"/>
              </w:rPr>
              <w:t>ani</w:t>
            </w:r>
            <w:r>
              <w:rPr>
                <w:spacing w:val="-6"/>
                <w:sz w:val="20"/>
              </w:rPr>
              <w:t xml:space="preserve"> </w:t>
            </w:r>
            <w:r>
              <w:rPr>
                <w:sz w:val="20"/>
              </w:rPr>
              <w:t>(2022-2025)</w:t>
            </w:r>
            <w:r>
              <w:rPr>
                <w:spacing w:val="-11"/>
                <w:sz w:val="20"/>
              </w:rPr>
              <w:t xml:space="preserve"> </w:t>
            </w:r>
            <w:r>
              <w:rPr>
                <w:sz w:val="20"/>
              </w:rPr>
              <w:t>de</w:t>
            </w:r>
            <w:r>
              <w:rPr>
                <w:spacing w:val="-13"/>
                <w:sz w:val="20"/>
              </w:rPr>
              <w:t xml:space="preserve"> </w:t>
            </w:r>
            <w:r>
              <w:rPr>
                <w:sz w:val="20"/>
              </w:rPr>
              <w:t>activitate,.</w:t>
            </w:r>
          </w:p>
          <w:p w14:paraId="5DC40F28" w14:textId="77777777" w:rsidR="00793859" w:rsidRDefault="00793859" w:rsidP="00A01E61">
            <w:pPr>
              <w:rPr>
                <w:sz w:val="20"/>
                <w:szCs w:val="20"/>
              </w:rPr>
            </w:pPr>
            <w:r>
              <w:rPr>
                <w:sz w:val="20"/>
              </w:rPr>
              <w:t>Contracte/procese verbale de receptie a lucrărilor pentru lucrări similare</w:t>
            </w:r>
          </w:p>
        </w:tc>
        <w:tc>
          <w:tcPr>
            <w:tcW w:w="4252" w:type="dxa"/>
            <w:shd w:val="clear" w:color="auto" w:fill="FFFF00"/>
          </w:tcPr>
          <w:p w14:paraId="45864E84" w14:textId="77777777" w:rsidR="00793859" w:rsidRPr="009362DD" w:rsidRDefault="00793859" w:rsidP="00A01E61">
            <w:pPr>
              <w:tabs>
                <w:tab w:val="left" w:pos="1568"/>
              </w:tabs>
              <w:ind w:left="96" w:right="703"/>
              <w:rPr>
                <w:sz w:val="20"/>
                <w:szCs w:val="20"/>
                <w:lang w:val="en-US"/>
              </w:rPr>
            </w:pPr>
            <w:r w:rsidRPr="00C70DB4">
              <w:rPr>
                <w:sz w:val="20"/>
                <w:szCs w:val="20"/>
              </w:rPr>
              <w:t>anexa nr.12 din documentația standart, semnat electronic de către operatorul economic , c</w:t>
            </w:r>
            <w:r w:rsidRPr="00C70DB4">
              <w:rPr>
                <w:iCs/>
                <w:sz w:val="20"/>
                <w:szCs w:val="20"/>
                <w:lang w:eastAsia="ru-RU"/>
              </w:rPr>
              <w:t>u aplicarea semnăturii electronice a operatorului economic</w:t>
            </w:r>
          </w:p>
        </w:tc>
        <w:tc>
          <w:tcPr>
            <w:tcW w:w="1447" w:type="dxa"/>
            <w:shd w:val="clear" w:color="auto" w:fill="FFFF00"/>
          </w:tcPr>
          <w:p w14:paraId="4C7F07C0" w14:textId="77777777" w:rsidR="00793859" w:rsidRPr="009D6C87" w:rsidRDefault="00793859" w:rsidP="00A01E61">
            <w:pPr>
              <w:tabs>
                <w:tab w:val="left" w:pos="1568"/>
              </w:tabs>
              <w:ind w:left="-9"/>
              <w:rPr>
                <w:b/>
                <w:iCs/>
                <w:sz w:val="20"/>
                <w:szCs w:val="20"/>
                <w:lang w:val="en-US"/>
              </w:rPr>
            </w:pPr>
            <w:r w:rsidRPr="00AA6F04">
              <w:rPr>
                <w:b/>
                <w:iCs/>
                <w:sz w:val="20"/>
                <w:szCs w:val="20"/>
                <w:lang w:val="en-US"/>
              </w:rPr>
              <w:t>DA</w:t>
            </w:r>
          </w:p>
        </w:tc>
      </w:tr>
      <w:tr w:rsidR="00793859" w:rsidRPr="00BD64D8" w14:paraId="36490BF8" w14:textId="77777777" w:rsidTr="00A01E61">
        <w:trPr>
          <w:trHeight w:val="1232"/>
        </w:trPr>
        <w:tc>
          <w:tcPr>
            <w:tcW w:w="577" w:type="dxa"/>
            <w:shd w:val="clear" w:color="auto" w:fill="FFFF00"/>
          </w:tcPr>
          <w:p w14:paraId="3A8114F9" w14:textId="77777777" w:rsidR="00793859" w:rsidRDefault="00793859" w:rsidP="00A01E61">
            <w:pPr>
              <w:tabs>
                <w:tab w:val="left" w:pos="612"/>
                <w:tab w:val="left" w:pos="1568"/>
              </w:tabs>
              <w:spacing w:before="120" w:after="120"/>
            </w:pPr>
            <w:r>
              <w:t>16</w:t>
            </w:r>
          </w:p>
        </w:tc>
        <w:tc>
          <w:tcPr>
            <w:tcW w:w="3217" w:type="dxa"/>
            <w:vMerge/>
            <w:shd w:val="clear" w:color="auto" w:fill="FFFF00"/>
          </w:tcPr>
          <w:p w14:paraId="050E65C2" w14:textId="77777777" w:rsidR="00793859" w:rsidRPr="004263E0" w:rsidRDefault="00793859" w:rsidP="00A01E61">
            <w:pPr>
              <w:rPr>
                <w:rFonts w:eastAsia="PMingLiU"/>
                <w:b/>
                <w:sz w:val="18"/>
                <w:szCs w:val="18"/>
                <w:lang w:eastAsia="zh-CN"/>
              </w:rPr>
            </w:pPr>
          </w:p>
        </w:tc>
        <w:tc>
          <w:tcPr>
            <w:tcW w:w="4252" w:type="dxa"/>
            <w:shd w:val="clear" w:color="auto" w:fill="FFFF00"/>
          </w:tcPr>
          <w:p w14:paraId="14627A07" w14:textId="77777777" w:rsidR="00793859" w:rsidRPr="00C70DB4" w:rsidRDefault="00793859" w:rsidP="00A01E61">
            <w:pPr>
              <w:tabs>
                <w:tab w:val="left" w:pos="1568"/>
              </w:tabs>
              <w:ind w:left="96" w:right="703"/>
              <w:rPr>
                <w:sz w:val="20"/>
                <w:szCs w:val="20"/>
              </w:rPr>
            </w:pPr>
            <w:r>
              <w:rPr>
                <w:sz w:val="20"/>
              </w:rPr>
              <w:t>Anexa nr. 13. Semnat electronic</w:t>
            </w:r>
            <w:r>
              <w:rPr>
                <w:spacing w:val="32"/>
                <w:sz w:val="20"/>
              </w:rPr>
              <w:t xml:space="preserve"> </w:t>
            </w:r>
            <w:r>
              <w:rPr>
                <w:sz w:val="20"/>
              </w:rPr>
              <w:t xml:space="preserve">de către operatorul </w:t>
            </w:r>
            <w:r>
              <w:rPr>
                <w:spacing w:val="-2"/>
                <w:sz w:val="20"/>
              </w:rPr>
              <w:t>economi</w:t>
            </w:r>
          </w:p>
        </w:tc>
        <w:tc>
          <w:tcPr>
            <w:tcW w:w="1447" w:type="dxa"/>
            <w:shd w:val="clear" w:color="auto" w:fill="FFFF00"/>
          </w:tcPr>
          <w:p w14:paraId="20F01B03" w14:textId="77777777" w:rsidR="00793859" w:rsidRPr="00BD64D8" w:rsidRDefault="00793859" w:rsidP="00A01E61">
            <w:pPr>
              <w:tabs>
                <w:tab w:val="left" w:pos="1568"/>
              </w:tabs>
              <w:ind w:left="-9"/>
              <w:rPr>
                <w:color w:val="000000"/>
                <w:spacing w:val="-7"/>
                <w:sz w:val="20"/>
                <w:szCs w:val="20"/>
              </w:rPr>
            </w:pPr>
            <w:r w:rsidRPr="00AA6F04">
              <w:rPr>
                <w:b/>
                <w:iCs/>
                <w:sz w:val="20"/>
                <w:szCs w:val="20"/>
                <w:lang w:val="en-US"/>
              </w:rPr>
              <w:t>DA</w:t>
            </w:r>
          </w:p>
        </w:tc>
      </w:tr>
      <w:tr w:rsidR="00793859" w:rsidRPr="00BD64D8" w14:paraId="5B0FDD3D" w14:textId="77777777" w:rsidTr="00A01E61">
        <w:tc>
          <w:tcPr>
            <w:tcW w:w="577" w:type="dxa"/>
            <w:shd w:val="clear" w:color="auto" w:fill="FFFF00"/>
          </w:tcPr>
          <w:p w14:paraId="2B5D06AE" w14:textId="77777777" w:rsidR="00793859" w:rsidRDefault="00793859" w:rsidP="00A01E61">
            <w:pPr>
              <w:tabs>
                <w:tab w:val="left" w:pos="612"/>
                <w:tab w:val="left" w:pos="1568"/>
              </w:tabs>
              <w:spacing w:before="120" w:after="120"/>
            </w:pPr>
            <w:r>
              <w:t>17</w:t>
            </w:r>
          </w:p>
        </w:tc>
        <w:tc>
          <w:tcPr>
            <w:tcW w:w="3217" w:type="dxa"/>
            <w:shd w:val="clear" w:color="auto" w:fill="FFFF00"/>
          </w:tcPr>
          <w:p w14:paraId="2AD61608" w14:textId="77777777" w:rsidR="00793859" w:rsidRPr="004263E0" w:rsidRDefault="00793859" w:rsidP="00A01E61">
            <w:pPr>
              <w:rPr>
                <w:rFonts w:eastAsia="PMingLiU"/>
                <w:b/>
                <w:sz w:val="18"/>
                <w:szCs w:val="18"/>
                <w:lang w:eastAsia="zh-CN"/>
              </w:rPr>
            </w:pPr>
            <w:r>
              <w:rPr>
                <w:sz w:val="20"/>
              </w:rPr>
              <w:t>Declaratie</w:t>
            </w:r>
            <w:r>
              <w:rPr>
                <w:spacing w:val="-9"/>
                <w:sz w:val="20"/>
              </w:rPr>
              <w:t xml:space="preserve"> </w:t>
            </w:r>
            <w:r>
              <w:rPr>
                <w:sz w:val="20"/>
              </w:rPr>
              <w:t>de</w:t>
            </w:r>
            <w:r>
              <w:rPr>
                <w:spacing w:val="48"/>
                <w:sz w:val="20"/>
              </w:rPr>
              <w:t xml:space="preserve"> </w:t>
            </w:r>
            <w:r>
              <w:rPr>
                <w:sz w:val="20"/>
              </w:rPr>
              <w:t>Garanție</w:t>
            </w:r>
            <w:r>
              <w:rPr>
                <w:spacing w:val="-8"/>
                <w:sz w:val="20"/>
              </w:rPr>
              <w:t xml:space="preserve"> </w:t>
            </w:r>
            <w:r>
              <w:rPr>
                <w:sz w:val="20"/>
              </w:rPr>
              <w:t>a</w:t>
            </w:r>
            <w:r>
              <w:rPr>
                <w:spacing w:val="-3"/>
                <w:sz w:val="20"/>
              </w:rPr>
              <w:t xml:space="preserve"> </w:t>
            </w:r>
            <w:r>
              <w:rPr>
                <w:spacing w:val="-2"/>
                <w:sz w:val="20"/>
              </w:rPr>
              <w:t>obiectului</w:t>
            </w:r>
          </w:p>
        </w:tc>
        <w:tc>
          <w:tcPr>
            <w:tcW w:w="4252" w:type="dxa"/>
            <w:shd w:val="clear" w:color="auto" w:fill="FFFF00"/>
          </w:tcPr>
          <w:p w14:paraId="7217FC0E" w14:textId="77777777" w:rsidR="00793859" w:rsidRDefault="00793859" w:rsidP="00A01E61">
            <w:pPr>
              <w:pStyle w:val="TableParagraph"/>
              <w:spacing w:before="116"/>
              <w:ind w:left="-1"/>
              <w:jc w:val="both"/>
              <w:rPr>
                <w:sz w:val="20"/>
              </w:rPr>
            </w:pPr>
            <w:r>
              <w:rPr>
                <w:sz w:val="20"/>
              </w:rPr>
              <w:t>semnat</w:t>
            </w:r>
            <w:r>
              <w:rPr>
                <w:spacing w:val="-5"/>
                <w:sz w:val="20"/>
              </w:rPr>
              <w:t xml:space="preserve"> </w:t>
            </w:r>
            <w:r>
              <w:rPr>
                <w:sz w:val="20"/>
              </w:rPr>
              <w:t>electronic</w:t>
            </w:r>
            <w:r>
              <w:rPr>
                <w:spacing w:val="-5"/>
                <w:sz w:val="20"/>
              </w:rPr>
              <w:t xml:space="preserve"> </w:t>
            </w:r>
            <w:r>
              <w:rPr>
                <w:sz w:val="20"/>
              </w:rPr>
              <w:t>de</w:t>
            </w:r>
            <w:r>
              <w:rPr>
                <w:spacing w:val="-5"/>
                <w:sz w:val="20"/>
              </w:rPr>
              <w:t xml:space="preserve"> </w:t>
            </w:r>
            <w:r>
              <w:rPr>
                <w:sz w:val="20"/>
              </w:rPr>
              <w:t>către</w:t>
            </w:r>
            <w:r>
              <w:rPr>
                <w:spacing w:val="-5"/>
                <w:sz w:val="20"/>
              </w:rPr>
              <w:t xml:space="preserve"> </w:t>
            </w:r>
            <w:r>
              <w:rPr>
                <w:spacing w:val="-2"/>
                <w:sz w:val="20"/>
              </w:rPr>
              <w:t>operatorul</w:t>
            </w:r>
          </w:p>
          <w:p w14:paraId="1D2DAC69" w14:textId="11A89399" w:rsidR="00793859" w:rsidRDefault="00793859" w:rsidP="00A01E61">
            <w:pPr>
              <w:pStyle w:val="TableParagraph"/>
              <w:spacing w:before="120"/>
              <w:ind w:left="-1" w:right="521"/>
              <w:jc w:val="both"/>
              <w:rPr>
                <w:sz w:val="20"/>
              </w:rPr>
            </w:pPr>
            <w:r>
              <w:rPr>
                <w:sz w:val="20"/>
              </w:rPr>
              <w:t>Pe</w:t>
            </w:r>
            <w:r>
              <w:rPr>
                <w:spacing w:val="-5"/>
                <w:sz w:val="20"/>
              </w:rPr>
              <w:t xml:space="preserve"> </w:t>
            </w:r>
            <w:r>
              <w:rPr>
                <w:sz w:val="20"/>
              </w:rPr>
              <w:t>o</w:t>
            </w:r>
            <w:r>
              <w:rPr>
                <w:spacing w:val="-7"/>
                <w:sz w:val="20"/>
              </w:rPr>
              <w:t xml:space="preserve"> </w:t>
            </w:r>
            <w:r>
              <w:rPr>
                <w:sz w:val="20"/>
              </w:rPr>
              <w:t>perioadă</w:t>
            </w:r>
            <w:r>
              <w:rPr>
                <w:spacing w:val="-5"/>
                <w:sz w:val="20"/>
              </w:rPr>
              <w:t xml:space="preserve"> </w:t>
            </w:r>
            <w:r>
              <w:rPr>
                <w:sz w:val="20"/>
              </w:rPr>
              <w:t>de</w:t>
            </w:r>
            <w:r>
              <w:rPr>
                <w:spacing w:val="-5"/>
                <w:sz w:val="20"/>
              </w:rPr>
              <w:t xml:space="preserve"> </w:t>
            </w:r>
            <w:r w:rsidR="00F83FAB">
              <w:rPr>
                <w:sz w:val="20"/>
              </w:rPr>
              <w:t xml:space="preserve">1 an </w:t>
            </w:r>
            <w:bookmarkStart w:id="45" w:name="_GoBack"/>
            <w:bookmarkEnd w:id="45"/>
            <w:r>
              <w:rPr>
                <w:sz w:val="20"/>
              </w:rPr>
              <w:t>de</w:t>
            </w:r>
            <w:r>
              <w:rPr>
                <w:spacing w:val="-5"/>
                <w:sz w:val="20"/>
              </w:rPr>
              <w:t xml:space="preserve"> </w:t>
            </w:r>
            <w:r>
              <w:rPr>
                <w:sz w:val="20"/>
              </w:rPr>
              <w:t>la semnarea</w:t>
            </w:r>
            <w:r>
              <w:rPr>
                <w:spacing w:val="-5"/>
                <w:sz w:val="20"/>
              </w:rPr>
              <w:t xml:space="preserve"> </w:t>
            </w:r>
            <w:r>
              <w:rPr>
                <w:sz w:val="20"/>
              </w:rPr>
              <w:t>procesului verbal de recepție la terminarea lucrărilor, toate</w:t>
            </w:r>
          </w:p>
          <w:p w14:paraId="7C3BED6A" w14:textId="77777777" w:rsidR="00793859" w:rsidRPr="00C70DB4" w:rsidRDefault="00793859" w:rsidP="00A01E61">
            <w:pPr>
              <w:tabs>
                <w:tab w:val="left" w:pos="1568"/>
              </w:tabs>
              <w:ind w:left="96" w:right="703"/>
              <w:rPr>
                <w:sz w:val="20"/>
                <w:szCs w:val="20"/>
              </w:rPr>
            </w:pPr>
            <w:r>
              <w:rPr>
                <w:sz w:val="20"/>
              </w:rPr>
              <w:t>defectele</w:t>
            </w:r>
            <w:r>
              <w:rPr>
                <w:spacing w:val="-4"/>
                <w:sz w:val="20"/>
              </w:rPr>
              <w:t xml:space="preserve"> </w:t>
            </w:r>
            <w:r>
              <w:rPr>
                <w:sz w:val="20"/>
              </w:rPr>
              <w:t>vor</w:t>
            </w:r>
            <w:r>
              <w:rPr>
                <w:spacing w:val="-1"/>
                <w:sz w:val="20"/>
              </w:rPr>
              <w:t xml:space="preserve"> </w:t>
            </w:r>
            <w:r>
              <w:rPr>
                <w:sz w:val="20"/>
              </w:rPr>
              <w:t>fi</w:t>
            </w:r>
            <w:r>
              <w:rPr>
                <w:spacing w:val="-4"/>
                <w:sz w:val="20"/>
              </w:rPr>
              <w:t xml:space="preserve"> </w:t>
            </w:r>
            <w:r>
              <w:rPr>
                <w:sz w:val="20"/>
              </w:rPr>
              <w:t>înlăturate</w:t>
            </w:r>
            <w:r>
              <w:rPr>
                <w:spacing w:val="-8"/>
                <w:sz w:val="20"/>
              </w:rPr>
              <w:t xml:space="preserve"> </w:t>
            </w:r>
            <w:r>
              <w:rPr>
                <w:sz w:val="20"/>
              </w:rPr>
              <w:t>din</w:t>
            </w:r>
            <w:r>
              <w:rPr>
                <w:spacing w:val="-6"/>
                <w:sz w:val="20"/>
              </w:rPr>
              <w:t xml:space="preserve"> </w:t>
            </w:r>
            <w:r>
              <w:rPr>
                <w:sz w:val="20"/>
              </w:rPr>
              <w:t>contul</w:t>
            </w:r>
            <w:r>
              <w:rPr>
                <w:spacing w:val="-8"/>
                <w:sz w:val="20"/>
              </w:rPr>
              <w:t xml:space="preserve"> </w:t>
            </w:r>
            <w:r>
              <w:rPr>
                <w:sz w:val="20"/>
              </w:rPr>
              <w:t>antreprenorului</w:t>
            </w:r>
            <w:r>
              <w:rPr>
                <w:spacing w:val="-5"/>
                <w:sz w:val="20"/>
              </w:rPr>
              <w:t xml:space="preserve"> </w:t>
            </w:r>
            <w:r>
              <w:rPr>
                <w:sz w:val="20"/>
              </w:rPr>
              <w:t>– executor de</w:t>
            </w:r>
            <w:r>
              <w:rPr>
                <w:spacing w:val="-2"/>
                <w:sz w:val="20"/>
              </w:rPr>
              <w:t xml:space="preserve"> </w:t>
            </w:r>
            <w:r>
              <w:rPr>
                <w:sz w:val="20"/>
              </w:rPr>
              <w:t>contract</w:t>
            </w:r>
            <w:r>
              <w:rPr>
                <w:spacing w:val="-2"/>
                <w:sz w:val="20"/>
              </w:rPr>
              <w:t xml:space="preserve"> </w:t>
            </w:r>
            <w:r>
              <w:rPr>
                <w:sz w:val="20"/>
              </w:rPr>
              <w:t>cu condiția</w:t>
            </w:r>
            <w:r>
              <w:rPr>
                <w:spacing w:val="-2"/>
                <w:sz w:val="20"/>
              </w:rPr>
              <w:t xml:space="preserve"> </w:t>
            </w:r>
            <w:r>
              <w:rPr>
                <w:sz w:val="20"/>
              </w:rPr>
              <w:t>exploatării</w:t>
            </w:r>
            <w:r>
              <w:rPr>
                <w:spacing w:val="-2"/>
                <w:sz w:val="20"/>
              </w:rPr>
              <w:t xml:space="preserve"> </w:t>
            </w:r>
            <w:r>
              <w:rPr>
                <w:sz w:val="20"/>
              </w:rPr>
              <w:t>corecte</w:t>
            </w:r>
            <w:r>
              <w:rPr>
                <w:spacing w:val="-2"/>
                <w:sz w:val="20"/>
              </w:rPr>
              <w:t xml:space="preserve"> </w:t>
            </w:r>
            <w:r>
              <w:rPr>
                <w:sz w:val="20"/>
              </w:rPr>
              <w:t>și cu excepția cazului de forță majoră</w:t>
            </w:r>
          </w:p>
        </w:tc>
        <w:tc>
          <w:tcPr>
            <w:tcW w:w="1447" w:type="dxa"/>
            <w:shd w:val="clear" w:color="auto" w:fill="FFFF00"/>
          </w:tcPr>
          <w:p w14:paraId="22100155" w14:textId="77777777" w:rsidR="00793859" w:rsidRPr="00BD64D8" w:rsidRDefault="00793859" w:rsidP="00A01E61">
            <w:pPr>
              <w:tabs>
                <w:tab w:val="left" w:pos="1568"/>
              </w:tabs>
              <w:ind w:left="-9"/>
              <w:rPr>
                <w:color w:val="000000"/>
                <w:spacing w:val="-7"/>
                <w:sz w:val="20"/>
                <w:szCs w:val="20"/>
              </w:rPr>
            </w:pPr>
            <w:r w:rsidRPr="00AA6F04">
              <w:rPr>
                <w:b/>
                <w:iCs/>
                <w:sz w:val="20"/>
                <w:szCs w:val="20"/>
                <w:lang w:val="en-US"/>
              </w:rPr>
              <w:t>DA</w:t>
            </w:r>
          </w:p>
        </w:tc>
      </w:tr>
      <w:tr w:rsidR="00793859" w:rsidRPr="00BD64D8" w14:paraId="1C164E92" w14:textId="77777777" w:rsidTr="00A01E61">
        <w:tc>
          <w:tcPr>
            <w:tcW w:w="577" w:type="dxa"/>
            <w:shd w:val="clear" w:color="auto" w:fill="FFFF00"/>
          </w:tcPr>
          <w:p w14:paraId="0AA75251" w14:textId="77777777" w:rsidR="00793859" w:rsidRDefault="00793859" w:rsidP="00A01E61">
            <w:pPr>
              <w:tabs>
                <w:tab w:val="left" w:pos="612"/>
                <w:tab w:val="left" w:pos="1568"/>
              </w:tabs>
              <w:spacing w:before="120" w:after="120"/>
            </w:pPr>
            <w:r>
              <w:t>18.</w:t>
            </w:r>
          </w:p>
        </w:tc>
        <w:tc>
          <w:tcPr>
            <w:tcW w:w="3217" w:type="dxa"/>
            <w:shd w:val="clear" w:color="auto" w:fill="FFFF00"/>
          </w:tcPr>
          <w:p w14:paraId="500DA925" w14:textId="77777777" w:rsidR="00793859" w:rsidRDefault="00793859" w:rsidP="00A01E61">
            <w:pPr>
              <w:pStyle w:val="TableParagraph"/>
              <w:spacing w:before="115"/>
              <w:ind w:left="4"/>
              <w:rPr>
                <w:sz w:val="20"/>
              </w:rPr>
            </w:pPr>
            <w:r>
              <w:rPr>
                <w:sz w:val="20"/>
              </w:rPr>
              <w:t>Cerificat/autorizatie</w:t>
            </w:r>
            <w:r>
              <w:rPr>
                <w:spacing w:val="-13"/>
                <w:sz w:val="20"/>
              </w:rPr>
              <w:t xml:space="preserve"> </w:t>
            </w:r>
            <w:r>
              <w:rPr>
                <w:sz w:val="20"/>
              </w:rPr>
              <w:t>privind</w:t>
            </w:r>
            <w:r>
              <w:rPr>
                <w:spacing w:val="-12"/>
                <w:sz w:val="20"/>
              </w:rPr>
              <w:t xml:space="preserve"> </w:t>
            </w:r>
            <w:r>
              <w:rPr>
                <w:sz w:val="20"/>
              </w:rPr>
              <w:t>securitatea</w:t>
            </w:r>
            <w:r>
              <w:rPr>
                <w:spacing w:val="-11"/>
                <w:sz w:val="20"/>
              </w:rPr>
              <w:t xml:space="preserve"> </w:t>
            </w:r>
            <w:r>
              <w:rPr>
                <w:sz w:val="20"/>
              </w:rPr>
              <w:t>si sănătatea in muncă</w:t>
            </w:r>
          </w:p>
          <w:p w14:paraId="371EC15D" w14:textId="77777777" w:rsidR="00793859" w:rsidRDefault="00793859" w:rsidP="00A01E61">
            <w:pPr>
              <w:pStyle w:val="TableParagraph"/>
              <w:ind w:left="4"/>
              <w:rPr>
                <w:spacing w:val="-4"/>
                <w:sz w:val="18"/>
              </w:rPr>
            </w:pPr>
          </w:p>
          <w:p w14:paraId="31ECED38" w14:textId="77777777" w:rsidR="00793859" w:rsidRPr="004263E0" w:rsidRDefault="00793859" w:rsidP="00A01E61">
            <w:pPr>
              <w:rPr>
                <w:rFonts w:eastAsia="PMingLiU"/>
                <w:b/>
                <w:sz w:val="18"/>
                <w:szCs w:val="18"/>
                <w:lang w:eastAsia="zh-CN"/>
              </w:rPr>
            </w:pPr>
          </w:p>
        </w:tc>
        <w:tc>
          <w:tcPr>
            <w:tcW w:w="4252" w:type="dxa"/>
            <w:shd w:val="clear" w:color="auto" w:fill="FFFF00"/>
          </w:tcPr>
          <w:p w14:paraId="69554E6A" w14:textId="77777777" w:rsidR="00793859" w:rsidRPr="00D315BC" w:rsidRDefault="00793859" w:rsidP="00A01E61">
            <w:pPr>
              <w:tabs>
                <w:tab w:val="left" w:pos="1568"/>
              </w:tabs>
              <w:ind w:left="96" w:right="703"/>
              <w:rPr>
                <w:sz w:val="20"/>
                <w:szCs w:val="20"/>
              </w:rPr>
            </w:pPr>
            <w:r w:rsidRPr="00D315BC">
              <w:rPr>
                <w:sz w:val="20"/>
                <w:szCs w:val="20"/>
                <w:lang w:val="en-US"/>
              </w:rPr>
              <w:t>Cu</w:t>
            </w:r>
            <w:r w:rsidRPr="00D315BC">
              <w:rPr>
                <w:spacing w:val="-6"/>
                <w:sz w:val="20"/>
                <w:szCs w:val="20"/>
                <w:lang w:val="en-US"/>
              </w:rPr>
              <w:t xml:space="preserve"> </w:t>
            </w:r>
            <w:r w:rsidRPr="00D315BC">
              <w:rPr>
                <w:sz w:val="20"/>
                <w:szCs w:val="20"/>
                <w:lang w:val="en-US"/>
              </w:rPr>
              <w:t>aplicarea</w:t>
            </w:r>
            <w:r w:rsidRPr="00D315BC">
              <w:rPr>
                <w:spacing w:val="-5"/>
                <w:sz w:val="20"/>
                <w:szCs w:val="20"/>
                <w:lang w:val="en-US"/>
              </w:rPr>
              <w:t xml:space="preserve"> </w:t>
            </w:r>
            <w:r w:rsidRPr="00D315BC">
              <w:rPr>
                <w:sz w:val="20"/>
                <w:szCs w:val="20"/>
                <w:lang w:val="en-US"/>
              </w:rPr>
              <w:t>semnăturii</w:t>
            </w:r>
            <w:r w:rsidRPr="00D315BC">
              <w:rPr>
                <w:spacing w:val="-9"/>
                <w:sz w:val="20"/>
                <w:szCs w:val="20"/>
                <w:lang w:val="en-US"/>
              </w:rPr>
              <w:t xml:space="preserve"> </w:t>
            </w:r>
            <w:r w:rsidRPr="00D315BC">
              <w:rPr>
                <w:sz w:val="20"/>
                <w:szCs w:val="20"/>
                <w:lang w:val="en-US"/>
              </w:rPr>
              <w:t>electronice</w:t>
            </w:r>
            <w:r w:rsidRPr="00D315BC">
              <w:rPr>
                <w:spacing w:val="-9"/>
                <w:sz w:val="20"/>
                <w:szCs w:val="20"/>
                <w:lang w:val="en-US"/>
              </w:rPr>
              <w:t xml:space="preserve"> </w:t>
            </w:r>
            <w:r w:rsidRPr="00D315BC">
              <w:rPr>
                <w:sz w:val="20"/>
                <w:szCs w:val="20"/>
                <w:lang w:val="en-US"/>
              </w:rPr>
              <w:t>a</w:t>
            </w:r>
            <w:r w:rsidRPr="00D315BC">
              <w:rPr>
                <w:spacing w:val="-9"/>
                <w:sz w:val="20"/>
                <w:szCs w:val="20"/>
                <w:lang w:val="en-US"/>
              </w:rPr>
              <w:t xml:space="preserve"> </w:t>
            </w:r>
            <w:r w:rsidRPr="00D315BC">
              <w:rPr>
                <w:sz w:val="20"/>
                <w:szCs w:val="20"/>
                <w:lang w:val="en-US"/>
              </w:rPr>
              <w:t xml:space="preserve">operatorului </w:t>
            </w:r>
            <w:r w:rsidRPr="00D315BC">
              <w:rPr>
                <w:spacing w:val="-2"/>
                <w:sz w:val="20"/>
                <w:szCs w:val="20"/>
                <w:lang w:val="en-US"/>
              </w:rPr>
              <w:t>economic</w:t>
            </w:r>
          </w:p>
        </w:tc>
        <w:tc>
          <w:tcPr>
            <w:tcW w:w="1447" w:type="dxa"/>
            <w:shd w:val="clear" w:color="auto" w:fill="FFFF00"/>
          </w:tcPr>
          <w:p w14:paraId="08AE26E2" w14:textId="77777777" w:rsidR="00793859" w:rsidRPr="00BD64D8" w:rsidRDefault="00793859" w:rsidP="00A01E61">
            <w:pPr>
              <w:tabs>
                <w:tab w:val="left" w:pos="1568"/>
              </w:tabs>
              <w:ind w:left="-9"/>
              <w:rPr>
                <w:color w:val="000000"/>
                <w:spacing w:val="-7"/>
                <w:sz w:val="20"/>
                <w:szCs w:val="20"/>
              </w:rPr>
            </w:pPr>
            <w:r w:rsidRPr="005F0012">
              <w:rPr>
                <w:b/>
                <w:iCs/>
                <w:sz w:val="20"/>
                <w:szCs w:val="20"/>
                <w:lang w:val="en-US"/>
              </w:rPr>
              <w:t>DA</w:t>
            </w:r>
          </w:p>
        </w:tc>
      </w:tr>
      <w:tr w:rsidR="00793859" w:rsidRPr="00BD64D8" w14:paraId="242DCD43" w14:textId="77777777" w:rsidTr="00A01E61">
        <w:tc>
          <w:tcPr>
            <w:tcW w:w="577" w:type="dxa"/>
            <w:shd w:val="clear" w:color="auto" w:fill="FFFF00"/>
          </w:tcPr>
          <w:p w14:paraId="1ED0FFCC" w14:textId="77777777" w:rsidR="00793859" w:rsidRDefault="00793859" w:rsidP="00A01E61">
            <w:pPr>
              <w:tabs>
                <w:tab w:val="left" w:pos="612"/>
                <w:tab w:val="left" w:pos="1568"/>
              </w:tabs>
              <w:spacing w:before="120" w:after="120"/>
            </w:pPr>
            <w:r>
              <w:t>19</w:t>
            </w:r>
          </w:p>
        </w:tc>
        <w:tc>
          <w:tcPr>
            <w:tcW w:w="3217" w:type="dxa"/>
            <w:shd w:val="clear" w:color="auto" w:fill="FFFF00"/>
          </w:tcPr>
          <w:p w14:paraId="52F1F6E5" w14:textId="77777777" w:rsidR="00793859" w:rsidRPr="004263E0" w:rsidRDefault="00793859" w:rsidP="00A01E61">
            <w:pPr>
              <w:rPr>
                <w:rFonts w:eastAsia="PMingLiU"/>
                <w:b/>
                <w:sz w:val="18"/>
                <w:szCs w:val="18"/>
                <w:lang w:eastAsia="zh-CN"/>
              </w:rPr>
            </w:pPr>
            <w:r>
              <w:rPr>
                <w:sz w:val="20"/>
              </w:rPr>
              <w:t>Raport</w:t>
            </w:r>
            <w:r>
              <w:rPr>
                <w:spacing w:val="-13"/>
                <w:sz w:val="20"/>
              </w:rPr>
              <w:t xml:space="preserve"> </w:t>
            </w:r>
            <w:r>
              <w:rPr>
                <w:sz w:val="20"/>
              </w:rPr>
              <w:t>financiar,</w:t>
            </w:r>
            <w:r>
              <w:rPr>
                <w:spacing w:val="-11"/>
                <w:sz w:val="20"/>
              </w:rPr>
              <w:t xml:space="preserve"> </w:t>
            </w:r>
            <w:r>
              <w:rPr>
                <w:sz w:val="20"/>
              </w:rPr>
              <w:t>pentru</w:t>
            </w:r>
            <w:r>
              <w:rPr>
                <w:spacing w:val="-13"/>
                <w:sz w:val="20"/>
              </w:rPr>
              <w:t xml:space="preserve"> </w:t>
            </w:r>
            <w:r>
              <w:rPr>
                <w:sz w:val="20"/>
              </w:rPr>
              <w:t>ultimul</w:t>
            </w:r>
            <w:r>
              <w:rPr>
                <w:spacing w:val="-12"/>
                <w:sz w:val="20"/>
              </w:rPr>
              <w:t xml:space="preserve"> </w:t>
            </w:r>
            <w:r>
              <w:rPr>
                <w:sz w:val="20"/>
              </w:rPr>
              <w:t>an</w:t>
            </w:r>
            <w:r>
              <w:rPr>
                <w:spacing w:val="-6"/>
                <w:sz w:val="20"/>
              </w:rPr>
              <w:t xml:space="preserve"> </w:t>
            </w:r>
            <w:r>
              <w:rPr>
                <w:sz w:val="20"/>
              </w:rPr>
              <w:t xml:space="preserve">de </w:t>
            </w:r>
            <w:r>
              <w:rPr>
                <w:spacing w:val="-2"/>
                <w:sz w:val="20"/>
              </w:rPr>
              <w:t>activitate</w:t>
            </w:r>
          </w:p>
        </w:tc>
        <w:tc>
          <w:tcPr>
            <w:tcW w:w="4252" w:type="dxa"/>
            <w:shd w:val="clear" w:color="auto" w:fill="FFFF00"/>
          </w:tcPr>
          <w:p w14:paraId="27999B77" w14:textId="77777777" w:rsidR="00793859" w:rsidRPr="00D315BC" w:rsidRDefault="00793859" w:rsidP="00A01E61">
            <w:pPr>
              <w:tabs>
                <w:tab w:val="left" w:pos="1568"/>
              </w:tabs>
              <w:ind w:left="96" w:right="703"/>
              <w:rPr>
                <w:sz w:val="20"/>
                <w:szCs w:val="20"/>
              </w:rPr>
            </w:pPr>
            <w:r w:rsidRPr="00D315BC">
              <w:rPr>
                <w:spacing w:val="-2"/>
                <w:sz w:val="20"/>
                <w:szCs w:val="20"/>
                <w:lang w:val="en-US"/>
              </w:rPr>
              <w:t>Confirmat</w:t>
            </w:r>
            <w:r w:rsidRPr="00D315BC">
              <w:rPr>
                <w:sz w:val="20"/>
                <w:szCs w:val="20"/>
                <w:lang w:val="en-US"/>
              </w:rPr>
              <w:tab/>
            </w:r>
            <w:r w:rsidRPr="00D315BC">
              <w:rPr>
                <w:spacing w:val="-4"/>
                <w:sz w:val="20"/>
                <w:szCs w:val="20"/>
                <w:lang w:val="en-US"/>
              </w:rPr>
              <w:t>prin</w:t>
            </w:r>
            <w:r w:rsidRPr="00D315BC">
              <w:rPr>
                <w:sz w:val="20"/>
                <w:szCs w:val="20"/>
                <w:lang w:val="en-US"/>
              </w:rPr>
              <w:tab/>
            </w:r>
            <w:r w:rsidRPr="00D315BC">
              <w:rPr>
                <w:spacing w:val="-2"/>
                <w:sz w:val="20"/>
                <w:szCs w:val="20"/>
                <w:lang w:val="en-US"/>
              </w:rPr>
              <w:t>aplicarea</w:t>
            </w:r>
            <w:r w:rsidRPr="00D315BC">
              <w:rPr>
                <w:sz w:val="20"/>
                <w:szCs w:val="20"/>
                <w:lang w:val="en-US"/>
              </w:rPr>
              <w:tab/>
            </w:r>
            <w:r w:rsidRPr="00D315BC">
              <w:rPr>
                <w:spacing w:val="-2"/>
                <w:sz w:val="20"/>
                <w:szCs w:val="20"/>
                <w:lang w:val="en-US"/>
              </w:rPr>
              <w:t xml:space="preserve">semnării </w:t>
            </w:r>
            <w:r w:rsidRPr="00D315BC">
              <w:rPr>
                <w:sz w:val="20"/>
                <w:szCs w:val="20"/>
                <w:lang w:val="en-US"/>
              </w:rPr>
              <w:t>electronice a persoanei responsabile</w:t>
            </w:r>
          </w:p>
        </w:tc>
        <w:tc>
          <w:tcPr>
            <w:tcW w:w="1447" w:type="dxa"/>
            <w:shd w:val="clear" w:color="auto" w:fill="FFFF00"/>
          </w:tcPr>
          <w:p w14:paraId="4AEDE9C3" w14:textId="77777777" w:rsidR="00793859" w:rsidRPr="00BD64D8" w:rsidRDefault="00793859" w:rsidP="00A01E61">
            <w:pPr>
              <w:tabs>
                <w:tab w:val="left" w:pos="1568"/>
              </w:tabs>
              <w:ind w:left="-9"/>
              <w:rPr>
                <w:color w:val="000000"/>
                <w:spacing w:val="-7"/>
                <w:sz w:val="20"/>
                <w:szCs w:val="20"/>
              </w:rPr>
            </w:pPr>
            <w:r w:rsidRPr="005F0012">
              <w:rPr>
                <w:b/>
                <w:iCs/>
                <w:sz w:val="20"/>
                <w:szCs w:val="20"/>
                <w:lang w:val="en-US"/>
              </w:rPr>
              <w:t>DA</w:t>
            </w:r>
          </w:p>
        </w:tc>
      </w:tr>
    </w:tbl>
    <w:p w14:paraId="0C283AA4" w14:textId="77777777" w:rsidR="00793859" w:rsidRDefault="00793859" w:rsidP="00793859">
      <w:pPr>
        <w:pStyle w:val="a"/>
        <w:numPr>
          <w:ilvl w:val="0"/>
          <w:numId w:val="0"/>
        </w:numPr>
        <w:shd w:val="clear" w:color="auto" w:fill="FFFFFF" w:themeFill="background1"/>
        <w:tabs>
          <w:tab w:val="right" w:pos="426"/>
        </w:tabs>
        <w:spacing w:before="120"/>
        <w:ind w:left="360"/>
        <w:rPr>
          <w:b/>
          <w:sz w:val="22"/>
          <w:szCs w:val="22"/>
        </w:rPr>
      </w:pPr>
    </w:p>
    <w:p w14:paraId="7E5E5B00" w14:textId="77777777" w:rsidR="00793859" w:rsidRDefault="00793859" w:rsidP="00793859">
      <w:pPr>
        <w:pStyle w:val="a"/>
        <w:numPr>
          <w:ilvl w:val="0"/>
          <w:numId w:val="0"/>
        </w:numPr>
        <w:shd w:val="clear" w:color="auto" w:fill="FFFFFF" w:themeFill="background1"/>
        <w:tabs>
          <w:tab w:val="right" w:pos="426"/>
        </w:tabs>
        <w:spacing w:before="120"/>
        <w:ind w:left="360"/>
        <w:rPr>
          <w:b/>
          <w:sz w:val="22"/>
          <w:szCs w:val="22"/>
        </w:rPr>
      </w:pPr>
    </w:p>
    <w:p w14:paraId="04D5FC66" w14:textId="77777777" w:rsidR="00793859" w:rsidRPr="00BD178D" w:rsidRDefault="00793859" w:rsidP="00793859">
      <w:pPr>
        <w:pStyle w:val="a"/>
        <w:numPr>
          <w:ilvl w:val="0"/>
          <w:numId w:val="25"/>
        </w:numPr>
        <w:shd w:val="clear" w:color="auto" w:fill="FFFFFF" w:themeFill="background1"/>
        <w:tabs>
          <w:tab w:val="right" w:pos="426"/>
        </w:tabs>
        <w:spacing w:before="120"/>
        <w:ind w:left="360"/>
        <w:rPr>
          <w:sz w:val="22"/>
          <w:szCs w:val="22"/>
        </w:rPr>
      </w:pPr>
      <w:proofErr w:type="spellStart"/>
      <w:r w:rsidRPr="00BD178D">
        <w:rPr>
          <w:b/>
          <w:sz w:val="22"/>
          <w:szCs w:val="22"/>
        </w:rPr>
        <w:t>Garanția</w:t>
      </w:r>
      <w:proofErr w:type="spellEnd"/>
      <w:r w:rsidRPr="00BD178D">
        <w:rPr>
          <w:b/>
          <w:sz w:val="22"/>
          <w:szCs w:val="22"/>
        </w:rPr>
        <w:t xml:space="preserve"> </w:t>
      </w:r>
      <w:proofErr w:type="spellStart"/>
      <w:r w:rsidRPr="00BD178D">
        <w:rPr>
          <w:b/>
          <w:sz w:val="22"/>
          <w:szCs w:val="22"/>
        </w:rPr>
        <w:t>pentru</w:t>
      </w:r>
      <w:proofErr w:type="spellEnd"/>
      <w:r w:rsidRPr="00BD178D">
        <w:rPr>
          <w:b/>
          <w:sz w:val="22"/>
          <w:szCs w:val="22"/>
        </w:rPr>
        <w:t xml:space="preserve"> </w:t>
      </w:r>
      <w:proofErr w:type="spellStart"/>
      <w:r w:rsidRPr="00BD178D">
        <w:rPr>
          <w:b/>
          <w:sz w:val="22"/>
          <w:szCs w:val="22"/>
        </w:rPr>
        <w:t>ofertă</w:t>
      </w:r>
      <w:proofErr w:type="spellEnd"/>
      <w:r w:rsidRPr="00BD178D">
        <w:rPr>
          <w:b/>
          <w:sz w:val="22"/>
          <w:szCs w:val="22"/>
        </w:rPr>
        <w:t xml:space="preserve"> 0 % din </w:t>
      </w:r>
      <w:proofErr w:type="spellStart"/>
      <w:r w:rsidRPr="00BD178D">
        <w:rPr>
          <w:b/>
          <w:sz w:val="22"/>
          <w:szCs w:val="22"/>
        </w:rPr>
        <w:t>valoarea</w:t>
      </w:r>
      <w:proofErr w:type="spellEnd"/>
      <w:r w:rsidRPr="00BD178D">
        <w:rPr>
          <w:b/>
          <w:sz w:val="22"/>
          <w:szCs w:val="22"/>
        </w:rPr>
        <w:t xml:space="preserve"> </w:t>
      </w:r>
      <w:proofErr w:type="spellStart"/>
      <w:r w:rsidRPr="00BD178D">
        <w:rPr>
          <w:b/>
          <w:sz w:val="22"/>
          <w:szCs w:val="22"/>
        </w:rPr>
        <w:t>ofertei</w:t>
      </w:r>
      <w:proofErr w:type="spellEnd"/>
      <w:r w:rsidRPr="00BD178D">
        <w:rPr>
          <w:b/>
          <w:sz w:val="22"/>
          <w:szCs w:val="22"/>
        </w:rPr>
        <w:t xml:space="preserve"> – </w:t>
      </w:r>
      <w:r>
        <w:rPr>
          <w:b/>
          <w:sz w:val="22"/>
          <w:szCs w:val="22"/>
        </w:rPr>
        <w:t>NU SE SOLICITĂ</w:t>
      </w:r>
    </w:p>
    <w:p w14:paraId="20409007" w14:textId="1A2384A2" w:rsidR="00793859" w:rsidRPr="0063664C" w:rsidRDefault="00793859" w:rsidP="00793859">
      <w:pPr>
        <w:pStyle w:val="a"/>
        <w:numPr>
          <w:ilvl w:val="0"/>
          <w:numId w:val="25"/>
        </w:numPr>
        <w:shd w:val="clear" w:color="auto" w:fill="FFFFFF"/>
        <w:tabs>
          <w:tab w:val="right" w:pos="426"/>
        </w:tabs>
        <w:spacing w:before="120"/>
        <w:ind w:left="284" w:firstLine="142"/>
        <w:rPr>
          <w:color w:val="000000" w:themeColor="text1"/>
          <w:sz w:val="22"/>
          <w:szCs w:val="22"/>
          <w:lang w:eastAsia="it-IT"/>
        </w:rPr>
      </w:pPr>
      <w:proofErr w:type="spellStart"/>
      <w:r w:rsidRPr="0063664C">
        <w:rPr>
          <w:b/>
          <w:sz w:val="22"/>
          <w:szCs w:val="22"/>
        </w:rPr>
        <w:t>Termenul</w:t>
      </w:r>
      <w:proofErr w:type="spellEnd"/>
      <w:r w:rsidRPr="0063664C">
        <w:rPr>
          <w:b/>
          <w:sz w:val="22"/>
          <w:szCs w:val="22"/>
        </w:rPr>
        <w:t xml:space="preserve"> de </w:t>
      </w:r>
      <w:proofErr w:type="spellStart"/>
      <w:r w:rsidRPr="0063664C">
        <w:rPr>
          <w:b/>
          <w:sz w:val="22"/>
          <w:szCs w:val="22"/>
        </w:rPr>
        <w:t>garanție</w:t>
      </w:r>
      <w:proofErr w:type="spellEnd"/>
      <w:r w:rsidRPr="0063664C">
        <w:rPr>
          <w:b/>
          <w:sz w:val="22"/>
          <w:szCs w:val="22"/>
        </w:rPr>
        <w:t xml:space="preserve"> a </w:t>
      </w:r>
      <w:proofErr w:type="spellStart"/>
      <w:r w:rsidRPr="0063664C">
        <w:rPr>
          <w:b/>
          <w:sz w:val="22"/>
          <w:szCs w:val="22"/>
        </w:rPr>
        <w:t>lucrărilor</w:t>
      </w:r>
      <w:proofErr w:type="spellEnd"/>
      <w:r w:rsidRPr="0063664C">
        <w:rPr>
          <w:b/>
          <w:sz w:val="22"/>
          <w:szCs w:val="22"/>
        </w:rPr>
        <w:t xml:space="preserve">: </w:t>
      </w:r>
      <w:r w:rsidRPr="0063664C">
        <w:rPr>
          <w:iCs/>
          <w:sz w:val="22"/>
          <w:szCs w:val="22"/>
        </w:rPr>
        <w:t xml:space="preserve">Pe o </w:t>
      </w:r>
      <w:proofErr w:type="spellStart"/>
      <w:r w:rsidRPr="0063664C">
        <w:rPr>
          <w:iCs/>
          <w:sz w:val="22"/>
          <w:szCs w:val="22"/>
        </w:rPr>
        <w:t>perioadă</w:t>
      </w:r>
      <w:proofErr w:type="spellEnd"/>
      <w:r w:rsidRPr="0063664C">
        <w:rPr>
          <w:iCs/>
          <w:sz w:val="22"/>
          <w:szCs w:val="22"/>
        </w:rPr>
        <w:t xml:space="preserve"> de </w:t>
      </w:r>
      <w:r w:rsidR="00F83FAB">
        <w:rPr>
          <w:iCs/>
          <w:sz w:val="22"/>
          <w:szCs w:val="22"/>
        </w:rPr>
        <w:t>1 an</w:t>
      </w:r>
    </w:p>
    <w:p w14:paraId="67E20E25" w14:textId="77777777" w:rsidR="00793859" w:rsidRPr="0063664C" w:rsidRDefault="00793859" w:rsidP="00793859">
      <w:pPr>
        <w:pStyle w:val="a"/>
        <w:numPr>
          <w:ilvl w:val="0"/>
          <w:numId w:val="25"/>
        </w:numPr>
        <w:shd w:val="clear" w:color="auto" w:fill="FFFFFF"/>
        <w:tabs>
          <w:tab w:val="right" w:pos="426"/>
        </w:tabs>
        <w:spacing w:before="120"/>
        <w:ind w:left="284" w:firstLine="142"/>
        <w:rPr>
          <w:color w:val="000000" w:themeColor="text1"/>
          <w:sz w:val="22"/>
          <w:szCs w:val="22"/>
          <w:lang w:eastAsia="it-IT"/>
        </w:rPr>
      </w:pPr>
      <w:proofErr w:type="spellStart"/>
      <w:r w:rsidRPr="0063664C">
        <w:rPr>
          <w:b/>
          <w:sz w:val="22"/>
          <w:szCs w:val="22"/>
        </w:rPr>
        <w:t>Garanția</w:t>
      </w:r>
      <w:proofErr w:type="spellEnd"/>
      <w:r w:rsidRPr="0063664C">
        <w:rPr>
          <w:b/>
          <w:sz w:val="22"/>
          <w:szCs w:val="22"/>
        </w:rPr>
        <w:t xml:space="preserve"> de </w:t>
      </w:r>
      <w:proofErr w:type="spellStart"/>
      <w:r w:rsidRPr="0063664C">
        <w:rPr>
          <w:b/>
          <w:sz w:val="22"/>
          <w:szCs w:val="22"/>
        </w:rPr>
        <w:t>bună</w:t>
      </w:r>
      <w:proofErr w:type="spellEnd"/>
      <w:r w:rsidRPr="0063664C">
        <w:rPr>
          <w:b/>
          <w:sz w:val="22"/>
          <w:szCs w:val="22"/>
        </w:rPr>
        <w:t xml:space="preserve"> </w:t>
      </w:r>
      <w:proofErr w:type="spellStart"/>
      <w:r w:rsidRPr="0063664C">
        <w:rPr>
          <w:b/>
          <w:sz w:val="22"/>
          <w:szCs w:val="22"/>
        </w:rPr>
        <w:t>execuție</w:t>
      </w:r>
      <w:proofErr w:type="spellEnd"/>
      <w:r w:rsidRPr="0063664C">
        <w:rPr>
          <w:b/>
          <w:sz w:val="22"/>
          <w:szCs w:val="22"/>
        </w:rPr>
        <w:t xml:space="preserve"> a </w:t>
      </w:r>
      <w:proofErr w:type="spellStart"/>
      <w:r w:rsidRPr="0063664C">
        <w:rPr>
          <w:b/>
          <w:sz w:val="22"/>
          <w:szCs w:val="22"/>
        </w:rPr>
        <w:t>contractului</w:t>
      </w:r>
      <w:proofErr w:type="spellEnd"/>
      <w:r w:rsidRPr="0063664C">
        <w:rPr>
          <w:b/>
          <w:sz w:val="22"/>
          <w:szCs w:val="22"/>
        </w:rPr>
        <w:t xml:space="preserve">, </w:t>
      </w:r>
      <w:proofErr w:type="spellStart"/>
      <w:r w:rsidRPr="0063664C">
        <w:rPr>
          <w:color w:val="2C2D2E"/>
          <w:sz w:val="22"/>
          <w:szCs w:val="22"/>
          <w:shd w:val="clear" w:color="auto" w:fill="FFFFFF"/>
        </w:rPr>
        <w:t>cuantumul</w:t>
      </w:r>
      <w:proofErr w:type="spellEnd"/>
      <w:r w:rsidRPr="0063664C">
        <w:rPr>
          <w:color w:val="2C2D2E"/>
          <w:sz w:val="22"/>
          <w:szCs w:val="22"/>
          <w:shd w:val="clear" w:color="auto" w:fill="FFFFFF"/>
        </w:rPr>
        <w:t xml:space="preserve"> </w:t>
      </w:r>
      <w:r>
        <w:rPr>
          <w:color w:val="2C2D2E"/>
          <w:sz w:val="22"/>
          <w:szCs w:val="22"/>
          <w:shd w:val="clear" w:color="auto" w:fill="FFFFFF"/>
        </w:rPr>
        <w:t xml:space="preserve">5 </w:t>
      </w:r>
      <w:r w:rsidRPr="0063664C">
        <w:rPr>
          <w:color w:val="2C2D2E"/>
          <w:sz w:val="22"/>
          <w:szCs w:val="22"/>
          <w:shd w:val="clear" w:color="auto" w:fill="FFFFFF"/>
        </w:rPr>
        <w:t xml:space="preserve">% </w:t>
      </w:r>
      <w:r>
        <w:rPr>
          <w:color w:val="2C2D2E"/>
          <w:sz w:val="22"/>
          <w:szCs w:val="22"/>
          <w:shd w:val="clear" w:color="auto" w:fill="FFFFFF"/>
        </w:rPr>
        <w:t>.</w:t>
      </w:r>
    </w:p>
    <w:p w14:paraId="664584B8" w14:textId="77777777" w:rsidR="00793859" w:rsidRPr="00711E8C" w:rsidRDefault="00793859" w:rsidP="00793859">
      <w:pPr>
        <w:pStyle w:val="a"/>
        <w:numPr>
          <w:ilvl w:val="0"/>
          <w:numId w:val="25"/>
        </w:numPr>
        <w:shd w:val="clear" w:color="auto" w:fill="FFFFFF" w:themeFill="background1"/>
        <w:tabs>
          <w:tab w:val="right" w:pos="426"/>
        </w:tabs>
        <w:spacing w:before="120"/>
        <w:ind w:left="360"/>
        <w:rPr>
          <w:b/>
          <w:sz w:val="22"/>
          <w:szCs w:val="22"/>
        </w:rPr>
      </w:pPr>
      <w:proofErr w:type="spellStart"/>
      <w:r w:rsidRPr="00711E8C">
        <w:rPr>
          <w:rStyle w:val="aff0"/>
          <w:color w:val="333333"/>
          <w:sz w:val="22"/>
          <w:szCs w:val="22"/>
        </w:rPr>
        <w:t>DECLARAŢIEprivind</w:t>
      </w:r>
      <w:proofErr w:type="spellEnd"/>
      <w:r w:rsidRPr="00711E8C">
        <w:rPr>
          <w:rStyle w:val="aff0"/>
          <w:color w:val="333333"/>
          <w:sz w:val="22"/>
          <w:szCs w:val="22"/>
        </w:rPr>
        <w:t xml:space="preserve"> </w:t>
      </w:r>
      <w:proofErr w:type="spellStart"/>
      <w:r w:rsidRPr="00711E8C">
        <w:rPr>
          <w:rStyle w:val="aff0"/>
          <w:color w:val="333333"/>
          <w:sz w:val="22"/>
          <w:szCs w:val="22"/>
        </w:rPr>
        <w:t>confirmarea</w:t>
      </w:r>
      <w:proofErr w:type="spellEnd"/>
      <w:r w:rsidRPr="00711E8C">
        <w:rPr>
          <w:rStyle w:val="aff0"/>
          <w:color w:val="333333"/>
          <w:sz w:val="22"/>
          <w:szCs w:val="22"/>
        </w:rPr>
        <w:t xml:space="preserve"> </w:t>
      </w:r>
      <w:proofErr w:type="spellStart"/>
      <w:r w:rsidRPr="00711E8C">
        <w:rPr>
          <w:rStyle w:val="aff0"/>
          <w:color w:val="333333"/>
          <w:sz w:val="22"/>
          <w:szCs w:val="22"/>
        </w:rPr>
        <w:t>identității</w:t>
      </w:r>
      <w:proofErr w:type="spellEnd"/>
      <w:r w:rsidRPr="00711E8C">
        <w:rPr>
          <w:rStyle w:val="aff0"/>
          <w:color w:val="333333"/>
          <w:sz w:val="22"/>
          <w:szCs w:val="22"/>
        </w:rPr>
        <w:t xml:space="preserve"> </w:t>
      </w:r>
      <w:proofErr w:type="spellStart"/>
      <w:r w:rsidRPr="00711E8C">
        <w:rPr>
          <w:rStyle w:val="aff0"/>
          <w:color w:val="333333"/>
          <w:sz w:val="22"/>
          <w:szCs w:val="22"/>
        </w:rPr>
        <w:t>beneficiarilor</w:t>
      </w:r>
      <w:proofErr w:type="spellEnd"/>
      <w:r w:rsidRPr="00711E8C">
        <w:rPr>
          <w:rStyle w:val="aff0"/>
          <w:color w:val="333333"/>
          <w:sz w:val="22"/>
          <w:szCs w:val="22"/>
        </w:rPr>
        <w:t xml:space="preserve"> </w:t>
      </w:r>
      <w:proofErr w:type="spellStart"/>
      <w:r w:rsidRPr="00711E8C">
        <w:rPr>
          <w:rStyle w:val="aff0"/>
          <w:color w:val="333333"/>
          <w:sz w:val="22"/>
          <w:szCs w:val="22"/>
        </w:rPr>
        <w:t>efectivi</w:t>
      </w:r>
      <w:proofErr w:type="spellEnd"/>
      <w:r w:rsidRPr="00711E8C">
        <w:rPr>
          <w:rStyle w:val="aff0"/>
          <w:color w:val="333333"/>
          <w:sz w:val="22"/>
          <w:szCs w:val="22"/>
        </w:rPr>
        <w:t xml:space="preserve"> </w:t>
      </w:r>
      <w:proofErr w:type="spellStart"/>
      <w:r w:rsidRPr="00711E8C">
        <w:rPr>
          <w:rStyle w:val="aff0"/>
          <w:color w:val="333333"/>
          <w:sz w:val="22"/>
          <w:szCs w:val="22"/>
        </w:rPr>
        <w:t>și</w:t>
      </w:r>
      <w:proofErr w:type="spellEnd"/>
      <w:r w:rsidRPr="00711E8C">
        <w:rPr>
          <w:rStyle w:val="aff0"/>
          <w:color w:val="333333"/>
          <w:sz w:val="22"/>
          <w:szCs w:val="22"/>
        </w:rPr>
        <w:t xml:space="preserve"> </w:t>
      </w:r>
      <w:proofErr w:type="spellStart"/>
      <w:r w:rsidRPr="00711E8C">
        <w:rPr>
          <w:rStyle w:val="aff0"/>
          <w:color w:val="333333"/>
          <w:sz w:val="22"/>
          <w:szCs w:val="22"/>
        </w:rPr>
        <w:t>neîncadrarea</w:t>
      </w:r>
      <w:proofErr w:type="spellEnd"/>
      <w:r w:rsidRPr="00711E8C">
        <w:rPr>
          <w:rStyle w:val="aff0"/>
          <w:color w:val="333333"/>
          <w:sz w:val="22"/>
          <w:szCs w:val="22"/>
        </w:rPr>
        <w:t xml:space="preserve"> </w:t>
      </w:r>
      <w:proofErr w:type="spellStart"/>
      <w:r w:rsidRPr="00711E8C">
        <w:rPr>
          <w:rStyle w:val="aff0"/>
          <w:color w:val="333333"/>
          <w:sz w:val="22"/>
          <w:szCs w:val="22"/>
        </w:rPr>
        <w:t>acestora</w:t>
      </w:r>
      <w:proofErr w:type="spellEnd"/>
      <w:r w:rsidRPr="00711E8C">
        <w:rPr>
          <w:rStyle w:val="aff0"/>
          <w:color w:val="333333"/>
          <w:sz w:val="22"/>
          <w:szCs w:val="22"/>
        </w:rPr>
        <w:t xml:space="preserve"> </w:t>
      </w:r>
      <w:proofErr w:type="spellStart"/>
      <w:r w:rsidRPr="00711E8C">
        <w:rPr>
          <w:rStyle w:val="aff0"/>
          <w:color w:val="333333"/>
          <w:sz w:val="22"/>
          <w:szCs w:val="22"/>
        </w:rPr>
        <w:t>însituația</w:t>
      </w:r>
      <w:proofErr w:type="spellEnd"/>
      <w:r w:rsidRPr="00711E8C">
        <w:rPr>
          <w:rStyle w:val="aff0"/>
          <w:color w:val="333333"/>
          <w:sz w:val="22"/>
          <w:szCs w:val="22"/>
        </w:rPr>
        <w:t xml:space="preserve"> </w:t>
      </w:r>
      <w:proofErr w:type="spellStart"/>
      <w:r w:rsidRPr="00711E8C">
        <w:rPr>
          <w:rStyle w:val="aff0"/>
          <w:color w:val="333333"/>
          <w:sz w:val="22"/>
          <w:szCs w:val="22"/>
        </w:rPr>
        <w:t>condamnării</w:t>
      </w:r>
      <w:proofErr w:type="spellEnd"/>
      <w:r w:rsidRPr="00711E8C">
        <w:rPr>
          <w:rStyle w:val="aff0"/>
          <w:color w:val="333333"/>
          <w:sz w:val="22"/>
          <w:szCs w:val="22"/>
        </w:rPr>
        <w:t xml:space="preserve">  </w:t>
      </w:r>
      <w:proofErr w:type="spellStart"/>
      <w:r w:rsidRPr="00711E8C">
        <w:rPr>
          <w:rStyle w:val="aff0"/>
          <w:color w:val="333333"/>
          <w:sz w:val="22"/>
          <w:szCs w:val="22"/>
        </w:rPr>
        <w:t>pentru</w:t>
      </w:r>
      <w:proofErr w:type="spellEnd"/>
      <w:r w:rsidRPr="00711E8C">
        <w:rPr>
          <w:rStyle w:val="aff0"/>
          <w:color w:val="333333"/>
          <w:sz w:val="22"/>
          <w:szCs w:val="22"/>
        </w:rPr>
        <w:t xml:space="preserve"> </w:t>
      </w:r>
      <w:proofErr w:type="spellStart"/>
      <w:r w:rsidRPr="00711E8C">
        <w:rPr>
          <w:rStyle w:val="aff0"/>
          <w:color w:val="333333"/>
          <w:sz w:val="22"/>
          <w:szCs w:val="22"/>
        </w:rPr>
        <w:t>participarea</w:t>
      </w:r>
      <w:proofErr w:type="spellEnd"/>
      <w:r w:rsidRPr="00711E8C">
        <w:rPr>
          <w:rStyle w:val="aff0"/>
          <w:color w:val="333333"/>
          <w:sz w:val="22"/>
          <w:szCs w:val="22"/>
        </w:rPr>
        <w:t xml:space="preserve"> la </w:t>
      </w:r>
      <w:proofErr w:type="spellStart"/>
      <w:r w:rsidRPr="00711E8C">
        <w:rPr>
          <w:rStyle w:val="aff0"/>
          <w:color w:val="333333"/>
          <w:sz w:val="22"/>
          <w:szCs w:val="22"/>
        </w:rPr>
        <w:t>activităţi</w:t>
      </w:r>
      <w:proofErr w:type="spellEnd"/>
      <w:r w:rsidRPr="00711E8C">
        <w:rPr>
          <w:rStyle w:val="aff0"/>
          <w:color w:val="333333"/>
          <w:sz w:val="22"/>
          <w:szCs w:val="22"/>
        </w:rPr>
        <w:t xml:space="preserve"> ale </w:t>
      </w:r>
      <w:proofErr w:type="spellStart"/>
      <w:r w:rsidRPr="00711E8C">
        <w:rPr>
          <w:rStyle w:val="aff0"/>
          <w:color w:val="333333"/>
          <w:sz w:val="22"/>
          <w:szCs w:val="22"/>
        </w:rPr>
        <w:t>unei</w:t>
      </w:r>
      <w:proofErr w:type="spellEnd"/>
      <w:r w:rsidRPr="00711E8C">
        <w:rPr>
          <w:rStyle w:val="aff0"/>
          <w:color w:val="333333"/>
          <w:sz w:val="22"/>
          <w:szCs w:val="22"/>
        </w:rPr>
        <w:t xml:space="preserve"> </w:t>
      </w:r>
      <w:proofErr w:type="spellStart"/>
      <w:r w:rsidRPr="00711E8C">
        <w:rPr>
          <w:rStyle w:val="aff0"/>
          <w:color w:val="333333"/>
          <w:sz w:val="22"/>
          <w:szCs w:val="22"/>
        </w:rPr>
        <w:t>organizaţii</w:t>
      </w:r>
      <w:proofErr w:type="spellEnd"/>
      <w:r w:rsidRPr="00711E8C">
        <w:rPr>
          <w:rStyle w:val="aff0"/>
          <w:color w:val="333333"/>
          <w:sz w:val="22"/>
          <w:szCs w:val="22"/>
        </w:rPr>
        <w:t xml:space="preserve"> </w:t>
      </w:r>
      <w:proofErr w:type="spellStart"/>
      <w:r w:rsidRPr="00711E8C">
        <w:rPr>
          <w:rStyle w:val="aff0"/>
          <w:color w:val="333333"/>
          <w:sz w:val="22"/>
          <w:szCs w:val="22"/>
        </w:rPr>
        <w:t>sau</w:t>
      </w:r>
      <w:proofErr w:type="spellEnd"/>
      <w:r w:rsidRPr="00711E8C">
        <w:rPr>
          <w:rStyle w:val="aff0"/>
          <w:color w:val="333333"/>
          <w:sz w:val="22"/>
          <w:szCs w:val="22"/>
        </w:rPr>
        <w:t xml:space="preserve"> </w:t>
      </w:r>
      <w:proofErr w:type="spellStart"/>
      <w:r w:rsidRPr="00711E8C">
        <w:rPr>
          <w:rStyle w:val="aff0"/>
          <w:color w:val="333333"/>
          <w:sz w:val="22"/>
          <w:szCs w:val="22"/>
        </w:rPr>
        <w:t>grupări</w:t>
      </w:r>
      <w:proofErr w:type="spellEnd"/>
      <w:r w:rsidRPr="00711E8C">
        <w:rPr>
          <w:rStyle w:val="aff0"/>
          <w:color w:val="333333"/>
          <w:sz w:val="22"/>
          <w:szCs w:val="22"/>
        </w:rPr>
        <w:t xml:space="preserve"> </w:t>
      </w:r>
      <w:proofErr w:type="spellStart"/>
      <w:r w:rsidRPr="00711E8C">
        <w:rPr>
          <w:rStyle w:val="aff0"/>
          <w:color w:val="333333"/>
          <w:sz w:val="22"/>
          <w:szCs w:val="22"/>
        </w:rPr>
        <w:t>criminale,pentru</w:t>
      </w:r>
      <w:proofErr w:type="spellEnd"/>
      <w:r w:rsidRPr="00711E8C">
        <w:rPr>
          <w:rStyle w:val="aff0"/>
          <w:color w:val="333333"/>
          <w:sz w:val="22"/>
          <w:szCs w:val="22"/>
        </w:rPr>
        <w:t xml:space="preserve"> </w:t>
      </w:r>
      <w:proofErr w:type="spellStart"/>
      <w:r w:rsidRPr="00711E8C">
        <w:rPr>
          <w:rStyle w:val="aff0"/>
          <w:color w:val="333333"/>
          <w:sz w:val="22"/>
          <w:szCs w:val="22"/>
        </w:rPr>
        <w:t>corupţie</w:t>
      </w:r>
      <w:proofErr w:type="spellEnd"/>
      <w:r w:rsidRPr="00711E8C">
        <w:rPr>
          <w:rStyle w:val="aff0"/>
          <w:color w:val="333333"/>
          <w:sz w:val="22"/>
          <w:szCs w:val="22"/>
        </w:rPr>
        <w:t xml:space="preserve">, </w:t>
      </w:r>
      <w:proofErr w:type="spellStart"/>
      <w:r w:rsidRPr="00711E8C">
        <w:rPr>
          <w:rStyle w:val="aff0"/>
          <w:color w:val="333333"/>
          <w:sz w:val="22"/>
          <w:szCs w:val="22"/>
        </w:rPr>
        <w:t>fraudă</w:t>
      </w:r>
      <w:proofErr w:type="spellEnd"/>
      <w:r w:rsidRPr="00711E8C">
        <w:rPr>
          <w:rStyle w:val="aff0"/>
          <w:color w:val="333333"/>
          <w:sz w:val="22"/>
          <w:szCs w:val="22"/>
        </w:rPr>
        <w:t xml:space="preserve"> </w:t>
      </w:r>
      <w:proofErr w:type="spellStart"/>
      <w:r w:rsidRPr="00711E8C">
        <w:rPr>
          <w:rStyle w:val="aff0"/>
          <w:color w:val="333333"/>
          <w:sz w:val="22"/>
          <w:szCs w:val="22"/>
        </w:rPr>
        <w:t>şi</w:t>
      </w:r>
      <w:proofErr w:type="spellEnd"/>
      <w:r w:rsidRPr="00711E8C">
        <w:rPr>
          <w:rStyle w:val="aff0"/>
          <w:color w:val="333333"/>
          <w:sz w:val="22"/>
          <w:szCs w:val="22"/>
        </w:rPr>
        <w:t>/</w:t>
      </w:r>
      <w:proofErr w:type="spellStart"/>
      <w:r w:rsidRPr="00711E8C">
        <w:rPr>
          <w:rStyle w:val="aff0"/>
          <w:color w:val="333333"/>
          <w:sz w:val="22"/>
          <w:szCs w:val="22"/>
        </w:rPr>
        <w:t>sau</w:t>
      </w:r>
      <w:proofErr w:type="spellEnd"/>
      <w:r w:rsidRPr="00711E8C">
        <w:rPr>
          <w:rStyle w:val="aff0"/>
          <w:color w:val="333333"/>
          <w:sz w:val="22"/>
          <w:szCs w:val="22"/>
        </w:rPr>
        <w:t xml:space="preserve"> </w:t>
      </w:r>
      <w:proofErr w:type="spellStart"/>
      <w:r w:rsidRPr="00711E8C">
        <w:rPr>
          <w:rStyle w:val="aff0"/>
          <w:color w:val="333333"/>
          <w:sz w:val="22"/>
          <w:szCs w:val="22"/>
        </w:rPr>
        <w:t>spălare</w:t>
      </w:r>
      <w:proofErr w:type="spellEnd"/>
      <w:r w:rsidRPr="00711E8C">
        <w:rPr>
          <w:rStyle w:val="aff0"/>
          <w:color w:val="333333"/>
          <w:sz w:val="22"/>
          <w:szCs w:val="22"/>
        </w:rPr>
        <w:t xml:space="preserve"> de </w:t>
      </w:r>
      <w:proofErr w:type="spellStart"/>
      <w:r w:rsidRPr="00711E8C">
        <w:rPr>
          <w:rStyle w:val="aff0"/>
          <w:color w:val="333333"/>
          <w:sz w:val="22"/>
          <w:szCs w:val="22"/>
        </w:rPr>
        <w:t>bani</w:t>
      </w:r>
      <w:proofErr w:type="spellEnd"/>
      <w:r w:rsidRPr="00711E8C">
        <w:rPr>
          <w:rStyle w:val="aff0"/>
          <w:color w:val="333333"/>
          <w:sz w:val="22"/>
          <w:szCs w:val="22"/>
        </w:rPr>
        <w:t xml:space="preserve">, </w:t>
      </w:r>
      <w:proofErr w:type="spellStart"/>
      <w:r w:rsidRPr="00711E8C">
        <w:rPr>
          <w:color w:val="333333"/>
          <w:sz w:val="22"/>
          <w:szCs w:val="22"/>
          <w:shd w:val="clear" w:color="auto" w:fill="FFFFFF"/>
        </w:rPr>
        <w:t>În</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termen</w:t>
      </w:r>
      <w:proofErr w:type="spellEnd"/>
      <w:r w:rsidRPr="00711E8C">
        <w:rPr>
          <w:color w:val="333333"/>
          <w:sz w:val="22"/>
          <w:szCs w:val="22"/>
          <w:shd w:val="clear" w:color="auto" w:fill="FFFFFF"/>
        </w:rPr>
        <w:t xml:space="preserve"> de 5 </w:t>
      </w:r>
      <w:proofErr w:type="spellStart"/>
      <w:r w:rsidRPr="00711E8C">
        <w:rPr>
          <w:color w:val="333333"/>
          <w:sz w:val="22"/>
          <w:szCs w:val="22"/>
          <w:shd w:val="clear" w:color="auto" w:fill="FFFFFF"/>
        </w:rPr>
        <w:t>zile</w:t>
      </w:r>
      <w:proofErr w:type="spellEnd"/>
      <w:r w:rsidRPr="00711E8C">
        <w:rPr>
          <w:color w:val="333333"/>
          <w:sz w:val="22"/>
          <w:szCs w:val="22"/>
          <w:shd w:val="clear" w:color="auto" w:fill="FFFFFF"/>
        </w:rPr>
        <w:t xml:space="preserve"> de la data </w:t>
      </w:r>
      <w:proofErr w:type="spellStart"/>
      <w:r w:rsidRPr="00711E8C">
        <w:rPr>
          <w:color w:val="333333"/>
          <w:sz w:val="22"/>
          <w:szCs w:val="22"/>
          <w:shd w:val="clear" w:color="auto" w:fill="FFFFFF"/>
        </w:rPr>
        <w:t>comunicării</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rezultatelor</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procedurii</w:t>
      </w:r>
      <w:proofErr w:type="spellEnd"/>
      <w:r w:rsidRPr="00711E8C">
        <w:rPr>
          <w:color w:val="333333"/>
          <w:sz w:val="22"/>
          <w:szCs w:val="22"/>
          <w:shd w:val="clear" w:color="auto" w:fill="FFFFFF"/>
        </w:rPr>
        <w:t xml:space="preserve"> de </w:t>
      </w:r>
      <w:proofErr w:type="spellStart"/>
      <w:r w:rsidRPr="00711E8C">
        <w:rPr>
          <w:color w:val="333333"/>
          <w:sz w:val="22"/>
          <w:szCs w:val="22"/>
          <w:shd w:val="clear" w:color="auto" w:fill="FFFFFF"/>
        </w:rPr>
        <w:t>achiziție</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publică</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ofertantul</w:t>
      </w:r>
      <w:proofErr w:type="spellEnd"/>
      <w:r w:rsidRPr="00711E8C">
        <w:rPr>
          <w:color w:val="333333"/>
          <w:sz w:val="22"/>
          <w:szCs w:val="22"/>
          <w:shd w:val="clear" w:color="auto" w:fill="FFFFFF"/>
        </w:rPr>
        <w:t>/</w:t>
      </w:r>
      <w:proofErr w:type="spellStart"/>
      <w:r w:rsidRPr="00711E8C">
        <w:rPr>
          <w:color w:val="333333"/>
          <w:sz w:val="22"/>
          <w:szCs w:val="22"/>
          <w:shd w:val="clear" w:color="auto" w:fill="FFFFFF"/>
        </w:rPr>
        <w:t>ofertantul</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asociat</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desemnat</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câștigător</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va</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prezenta</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Declarația</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autorității</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contractante</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și</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Agenției</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Achiziții</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Publice</w:t>
      </w:r>
      <w:proofErr w:type="spellEnd"/>
    </w:p>
    <w:p w14:paraId="14017A89" w14:textId="77777777" w:rsidR="00793859" w:rsidRPr="00711E8C" w:rsidRDefault="00793859" w:rsidP="00793859">
      <w:pPr>
        <w:numPr>
          <w:ilvl w:val="0"/>
          <w:numId w:val="25"/>
        </w:numPr>
        <w:shd w:val="clear" w:color="auto" w:fill="FFFFFF" w:themeFill="background1"/>
        <w:tabs>
          <w:tab w:val="right" w:pos="426"/>
        </w:tabs>
        <w:spacing w:before="120"/>
        <w:ind w:left="360"/>
        <w:rPr>
          <w:b/>
          <w:sz w:val="22"/>
          <w:szCs w:val="22"/>
        </w:rPr>
      </w:pPr>
      <w:bookmarkStart w:id="46" w:name="_Hlk104899691"/>
      <w:r w:rsidRPr="00711E8C">
        <w:rPr>
          <w:b/>
          <w:sz w:val="22"/>
          <w:szCs w:val="22"/>
          <w:lang w:val="en-US"/>
        </w:rPr>
        <w:t xml:space="preserve">Motivul recurgerii la procedura accelerată (în cazul licitației deschise, restrânse și a procedurii negociate), COP </w:t>
      </w:r>
      <w:r w:rsidRPr="00711E8C">
        <w:rPr>
          <w:sz w:val="22"/>
          <w:szCs w:val="22"/>
          <w:lang w:val="en-US"/>
        </w:rPr>
        <w:t>deschise conform HG 638/2020, suma depățește</w:t>
      </w:r>
      <w:r w:rsidRPr="00711E8C">
        <w:rPr>
          <w:b/>
          <w:sz w:val="22"/>
          <w:szCs w:val="22"/>
          <w:lang w:val="en-US"/>
        </w:rPr>
        <w:t xml:space="preserve"> </w:t>
      </w:r>
      <w:r w:rsidRPr="00711E8C">
        <w:rPr>
          <w:color w:val="333333"/>
          <w:sz w:val="22"/>
          <w:szCs w:val="22"/>
          <w:shd w:val="clear" w:color="auto" w:fill="FFFFFF"/>
          <w:lang w:val="en-US"/>
        </w:rPr>
        <w:t xml:space="preserve">valoarea estimată a contractului de achiziție publică de lucrări ce urmează a fi atribuită este egală sau mai mare decât cea prevăzută la art. 2 alin. </w:t>
      </w:r>
      <w:r w:rsidRPr="00711E8C">
        <w:rPr>
          <w:color w:val="333333"/>
          <w:sz w:val="22"/>
          <w:szCs w:val="22"/>
          <w:shd w:val="clear" w:color="auto" w:fill="FFFFFF"/>
        </w:rPr>
        <w:t>(3) din Legea nr. 131/2015</w:t>
      </w:r>
    </w:p>
    <w:p w14:paraId="17C69EA2" w14:textId="77777777" w:rsidR="00793859" w:rsidRPr="00711E8C" w:rsidRDefault="00793859" w:rsidP="00793859">
      <w:pPr>
        <w:numPr>
          <w:ilvl w:val="0"/>
          <w:numId w:val="25"/>
        </w:numPr>
        <w:shd w:val="clear" w:color="auto" w:fill="FFFFFF" w:themeFill="background1"/>
        <w:tabs>
          <w:tab w:val="right" w:pos="426"/>
        </w:tabs>
        <w:spacing w:before="120"/>
        <w:ind w:left="360"/>
        <w:rPr>
          <w:b/>
          <w:sz w:val="22"/>
          <w:szCs w:val="22"/>
          <w:lang w:val="en-US"/>
        </w:rPr>
      </w:pPr>
      <w:r w:rsidRPr="00711E8C">
        <w:rPr>
          <w:b/>
          <w:sz w:val="22"/>
          <w:szCs w:val="22"/>
          <w:lang w:val="en-US"/>
        </w:rPr>
        <w:lastRenderedPageBreak/>
        <w:t xml:space="preserve">Tehnici și instrumente specifice de atribuire (dacă este cazul specificați dacă se va utiliza acordul-cadru, sistemul dinamic de achiziție sau licitația electronică): </w:t>
      </w:r>
      <w:r w:rsidRPr="00711E8C">
        <w:rPr>
          <w:sz w:val="22"/>
          <w:szCs w:val="22"/>
          <w:lang w:val="en-US"/>
        </w:rPr>
        <w:t>nu sunt</w:t>
      </w:r>
      <w:r w:rsidRPr="00711E8C">
        <w:rPr>
          <w:b/>
          <w:sz w:val="22"/>
          <w:szCs w:val="22"/>
          <w:lang w:val="en-US"/>
        </w:rPr>
        <w:t xml:space="preserve"> </w:t>
      </w:r>
    </w:p>
    <w:p w14:paraId="39C05D8E" w14:textId="77777777" w:rsidR="00793859" w:rsidRPr="00711E8C" w:rsidRDefault="00793859" w:rsidP="00793859">
      <w:pPr>
        <w:numPr>
          <w:ilvl w:val="0"/>
          <w:numId w:val="25"/>
        </w:numPr>
        <w:tabs>
          <w:tab w:val="right" w:pos="426"/>
        </w:tabs>
        <w:spacing w:before="120"/>
        <w:ind w:left="0" w:firstLine="0"/>
        <w:rPr>
          <w:sz w:val="22"/>
          <w:szCs w:val="22"/>
          <w:lang w:val="en-US"/>
        </w:rPr>
      </w:pPr>
      <w:r w:rsidRPr="00711E8C">
        <w:rPr>
          <w:b/>
          <w:sz w:val="22"/>
          <w:szCs w:val="22"/>
          <w:lang w:val="en-US"/>
        </w:rPr>
        <w:t>Condiții speciale de care depinde îndeplinirea contractului (</w:t>
      </w:r>
      <w:r w:rsidRPr="00711E8C">
        <w:rPr>
          <w:sz w:val="22"/>
          <w:szCs w:val="22"/>
          <w:lang w:val="en-US"/>
        </w:rPr>
        <w:t>indicați după caz</w:t>
      </w:r>
      <w:r w:rsidRPr="00711E8C">
        <w:rPr>
          <w:b/>
          <w:sz w:val="22"/>
          <w:szCs w:val="22"/>
          <w:lang w:val="en-US"/>
        </w:rPr>
        <w:t xml:space="preserve">): </w:t>
      </w:r>
      <w:r w:rsidRPr="00711E8C">
        <w:rPr>
          <w:sz w:val="22"/>
          <w:szCs w:val="22"/>
          <w:lang w:val="en-US"/>
        </w:rPr>
        <w:t>conform caietului de sarcini.</w:t>
      </w:r>
    </w:p>
    <w:p w14:paraId="23D1ECF9" w14:textId="77777777" w:rsidR="00793859" w:rsidRPr="00711E8C" w:rsidRDefault="00793859" w:rsidP="00793859">
      <w:pPr>
        <w:numPr>
          <w:ilvl w:val="0"/>
          <w:numId w:val="25"/>
        </w:numPr>
        <w:tabs>
          <w:tab w:val="right" w:pos="426"/>
        </w:tabs>
        <w:spacing w:before="120"/>
        <w:ind w:left="0" w:firstLine="0"/>
        <w:rPr>
          <w:b/>
          <w:sz w:val="22"/>
          <w:szCs w:val="22"/>
          <w:lang w:val="en-US"/>
        </w:rPr>
      </w:pPr>
      <w:r w:rsidRPr="00711E8C">
        <w:rPr>
          <w:b/>
          <w:sz w:val="22"/>
          <w:szCs w:val="22"/>
          <w:lang w:val="en-US"/>
        </w:rPr>
        <w:t>Ofertele se prezintă în valută md</w:t>
      </w:r>
    </w:p>
    <w:p w14:paraId="477CE4DF" w14:textId="77777777" w:rsidR="00793859" w:rsidRPr="00711E8C" w:rsidRDefault="00793859" w:rsidP="00793859">
      <w:pPr>
        <w:numPr>
          <w:ilvl w:val="0"/>
          <w:numId w:val="25"/>
        </w:numPr>
        <w:tabs>
          <w:tab w:val="right" w:pos="426"/>
        </w:tabs>
        <w:spacing w:before="120"/>
        <w:ind w:left="0" w:firstLine="0"/>
        <w:rPr>
          <w:sz w:val="22"/>
          <w:szCs w:val="22"/>
          <w:lang w:val="en-US"/>
        </w:rPr>
      </w:pPr>
      <w:r w:rsidRPr="00711E8C">
        <w:rPr>
          <w:b/>
          <w:sz w:val="22"/>
          <w:szCs w:val="22"/>
          <w:lang w:val="en-US"/>
        </w:rPr>
        <w:t>Criteriul de evaluare aplicat pentru atribuirea contractului:_</w:t>
      </w:r>
      <w:r w:rsidRPr="00711E8C">
        <w:rPr>
          <w:sz w:val="22"/>
          <w:szCs w:val="22"/>
          <w:lang w:val="en-US"/>
        </w:rPr>
        <w:t>cel mai scăzut preț pentru un singur lot</w:t>
      </w:r>
    </w:p>
    <w:p w14:paraId="1D6525BE" w14:textId="77777777" w:rsidR="00793859" w:rsidRPr="00711E8C" w:rsidRDefault="00793859" w:rsidP="00793859">
      <w:pPr>
        <w:numPr>
          <w:ilvl w:val="0"/>
          <w:numId w:val="25"/>
        </w:numPr>
        <w:tabs>
          <w:tab w:val="right" w:pos="426"/>
        </w:tabs>
        <w:spacing w:before="120"/>
        <w:ind w:left="0" w:firstLine="0"/>
        <w:rPr>
          <w:b/>
          <w:sz w:val="22"/>
          <w:szCs w:val="22"/>
          <w:lang w:val="en-US"/>
        </w:rPr>
      </w:pPr>
      <w:r w:rsidRPr="00711E8C">
        <w:rPr>
          <w:b/>
          <w:sz w:val="22"/>
          <w:szCs w:val="22"/>
          <w:lang w:val="en-US"/>
        </w:rPr>
        <w:t xml:space="preserve">Factorii de evaluare a ofertei celei mai avantajoase din punct de vedere economic, precum și ponderile lor: </w:t>
      </w:r>
      <w:r w:rsidRPr="00711E8C">
        <w:rPr>
          <w:sz w:val="22"/>
          <w:szCs w:val="22"/>
          <w:lang w:val="en-US"/>
        </w:rPr>
        <w:t>nu se cere</w:t>
      </w:r>
      <w:r w:rsidRPr="00711E8C">
        <w:rPr>
          <w:b/>
          <w:sz w:val="22"/>
          <w:szCs w:val="22"/>
          <w:lang w:val="en-US"/>
        </w:rPr>
        <w:t xml:space="preserve"> </w:t>
      </w:r>
    </w:p>
    <w:p w14:paraId="4C659E9F" w14:textId="77777777" w:rsidR="00793859" w:rsidRPr="00711E8C" w:rsidRDefault="00793859" w:rsidP="00793859">
      <w:pPr>
        <w:numPr>
          <w:ilvl w:val="0"/>
          <w:numId w:val="25"/>
        </w:numPr>
        <w:shd w:val="clear" w:color="auto" w:fill="FFFFFF" w:themeFill="background1"/>
        <w:tabs>
          <w:tab w:val="right" w:pos="426"/>
        </w:tabs>
        <w:spacing w:before="120"/>
        <w:ind w:left="0" w:firstLine="0"/>
        <w:rPr>
          <w:b/>
          <w:sz w:val="22"/>
          <w:szCs w:val="22"/>
          <w:lang w:val="en-US"/>
        </w:rPr>
      </w:pPr>
      <w:r w:rsidRPr="00711E8C">
        <w:rPr>
          <w:b/>
          <w:sz w:val="22"/>
          <w:szCs w:val="22"/>
          <w:lang w:val="en-US"/>
        </w:rPr>
        <w:t>Termenul limită de depunere/deschidere a ofertelor:</w:t>
      </w:r>
    </w:p>
    <w:p w14:paraId="7183273B" w14:textId="77777777" w:rsidR="00793859" w:rsidRPr="00711E8C" w:rsidRDefault="00793859" w:rsidP="00793859">
      <w:pPr>
        <w:shd w:val="clear" w:color="auto" w:fill="FFFFFF" w:themeFill="background1"/>
        <w:tabs>
          <w:tab w:val="right" w:pos="426"/>
        </w:tabs>
        <w:spacing w:before="120"/>
        <w:ind w:left="644"/>
        <w:rPr>
          <w:b/>
          <w:sz w:val="22"/>
          <w:szCs w:val="22"/>
          <w:lang w:val="en-US"/>
        </w:rPr>
      </w:pPr>
      <w:r w:rsidRPr="00711E8C">
        <w:rPr>
          <w:b/>
          <w:sz w:val="22"/>
          <w:szCs w:val="22"/>
          <w:lang w:val="en-US"/>
        </w:rPr>
        <w:t xml:space="preserve">conform SIA RSAP /până la: </w:t>
      </w:r>
      <w:r w:rsidRPr="00711E8C">
        <w:rPr>
          <w:b/>
          <w:i/>
          <w:sz w:val="22"/>
          <w:szCs w:val="22"/>
          <w:lang w:val="en-US"/>
        </w:rPr>
        <w:t xml:space="preserve">[ora exactă], ora indicată in </w:t>
      </w:r>
      <w:r w:rsidRPr="00711E8C">
        <w:rPr>
          <w:b/>
          <w:sz w:val="22"/>
          <w:szCs w:val="22"/>
          <w:lang w:val="en-US"/>
        </w:rPr>
        <w:t>SIA RSAP</w:t>
      </w:r>
    </w:p>
    <w:p w14:paraId="4F84EABC" w14:textId="77777777" w:rsidR="00793859" w:rsidRPr="00711E8C" w:rsidRDefault="00793859" w:rsidP="00793859">
      <w:pPr>
        <w:shd w:val="clear" w:color="auto" w:fill="FFFFFF" w:themeFill="background1"/>
        <w:tabs>
          <w:tab w:val="right" w:pos="426"/>
        </w:tabs>
        <w:spacing w:before="120"/>
        <w:ind w:left="644"/>
        <w:rPr>
          <w:b/>
          <w:sz w:val="22"/>
          <w:szCs w:val="22"/>
          <w:lang w:val="en-US"/>
        </w:rPr>
      </w:pPr>
      <w:r w:rsidRPr="00711E8C">
        <w:rPr>
          <w:b/>
          <w:sz w:val="22"/>
          <w:szCs w:val="22"/>
          <w:lang w:val="en-US"/>
        </w:rPr>
        <w:t xml:space="preserve">pe:  12 zile </w:t>
      </w:r>
      <w:r w:rsidRPr="00711E8C">
        <w:rPr>
          <w:b/>
          <w:i/>
          <w:sz w:val="22"/>
          <w:szCs w:val="22"/>
          <w:lang w:val="en-US"/>
        </w:rPr>
        <w:t xml:space="preserve">[data] indicată in </w:t>
      </w:r>
      <w:r w:rsidRPr="00711E8C">
        <w:rPr>
          <w:b/>
          <w:sz w:val="22"/>
          <w:szCs w:val="22"/>
          <w:lang w:val="en-US"/>
        </w:rPr>
        <w:t>SIA RSAP</w:t>
      </w:r>
    </w:p>
    <w:p w14:paraId="392E0224" w14:textId="77777777" w:rsidR="00793859" w:rsidRPr="00711E8C" w:rsidRDefault="00793859" w:rsidP="00793859">
      <w:pPr>
        <w:numPr>
          <w:ilvl w:val="0"/>
          <w:numId w:val="25"/>
        </w:numPr>
        <w:shd w:val="clear" w:color="auto" w:fill="FFFFFF" w:themeFill="background1"/>
        <w:tabs>
          <w:tab w:val="right" w:pos="426"/>
        </w:tabs>
        <w:spacing w:before="120"/>
        <w:ind w:left="0" w:firstLine="0"/>
        <w:rPr>
          <w:b/>
          <w:sz w:val="22"/>
          <w:szCs w:val="22"/>
          <w:lang w:val="en-US"/>
        </w:rPr>
      </w:pPr>
      <w:r w:rsidRPr="00711E8C">
        <w:rPr>
          <w:b/>
          <w:sz w:val="22"/>
          <w:szCs w:val="22"/>
          <w:lang w:val="en-US"/>
        </w:rPr>
        <w:t xml:space="preserve">Adresa la care trebuie transmise ofertele sau cererile de participare: </w:t>
      </w:r>
    </w:p>
    <w:p w14:paraId="351502BC" w14:textId="77777777" w:rsidR="00793859" w:rsidRPr="00711E8C" w:rsidRDefault="00793859" w:rsidP="00793859">
      <w:pPr>
        <w:shd w:val="clear" w:color="auto" w:fill="FFFFFF" w:themeFill="background1"/>
        <w:tabs>
          <w:tab w:val="right" w:pos="426"/>
        </w:tabs>
        <w:spacing w:before="120"/>
        <w:ind w:left="450"/>
        <w:rPr>
          <w:b/>
          <w:sz w:val="22"/>
          <w:szCs w:val="22"/>
          <w:lang w:val="en-US"/>
        </w:rPr>
      </w:pPr>
      <w:r w:rsidRPr="00711E8C">
        <w:rPr>
          <w:b/>
          <w:i/>
          <w:sz w:val="22"/>
          <w:szCs w:val="22"/>
          <w:lang w:val="en-US"/>
        </w:rPr>
        <w:t>Ofertele sau cererile de participare vor fi depuse electronic prin intermediul SIA RSAP</w:t>
      </w:r>
    </w:p>
    <w:p w14:paraId="0216B01B" w14:textId="77777777" w:rsidR="00793859" w:rsidRPr="00711E8C" w:rsidRDefault="00793859" w:rsidP="00793859">
      <w:pPr>
        <w:numPr>
          <w:ilvl w:val="0"/>
          <w:numId w:val="25"/>
        </w:numPr>
        <w:tabs>
          <w:tab w:val="right" w:pos="426"/>
        </w:tabs>
        <w:spacing w:before="120"/>
        <w:ind w:left="0" w:firstLine="0"/>
        <w:rPr>
          <w:b/>
          <w:sz w:val="22"/>
          <w:szCs w:val="22"/>
          <w:lang w:val="en-US"/>
        </w:rPr>
      </w:pPr>
      <w:r w:rsidRPr="00711E8C">
        <w:rPr>
          <w:b/>
          <w:sz w:val="22"/>
          <w:szCs w:val="22"/>
          <w:lang w:val="en-US"/>
        </w:rPr>
        <w:t xml:space="preserve">Termenul de valabilitate a ofertelor: </w:t>
      </w:r>
      <w:r w:rsidRPr="00711E8C">
        <w:rPr>
          <w:sz w:val="22"/>
          <w:szCs w:val="22"/>
          <w:lang w:val="en-US"/>
        </w:rPr>
        <w:t>60 zile</w:t>
      </w:r>
    </w:p>
    <w:p w14:paraId="3B6EAC10" w14:textId="77777777" w:rsidR="00793859" w:rsidRPr="00711E8C" w:rsidRDefault="00793859" w:rsidP="00793859">
      <w:pPr>
        <w:pStyle w:val="a"/>
        <w:numPr>
          <w:ilvl w:val="0"/>
          <w:numId w:val="25"/>
        </w:numPr>
        <w:spacing w:before="106" w:line="235" w:lineRule="auto"/>
        <w:ind w:left="360" w:right="384"/>
        <w:rPr>
          <w:sz w:val="22"/>
          <w:szCs w:val="22"/>
        </w:rPr>
      </w:pPr>
      <w:proofErr w:type="spellStart"/>
      <w:r w:rsidRPr="00711E8C">
        <w:rPr>
          <w:b/>
          <w:sz w:val="22"/>
          <w:szCs w:val="22"/>
        </w:rPr>
        <w:t>Locul</w:t>
      </w:r>
      <w:proofErr w:type="spellEnd"/>
      <w:r w:rsidRPr="00711E8C">
        <w:rPr>
          <w:b/>
          <w:sz w:val="22"/>
          <w:szCs w:val="22"/>
        </w:rPr>
        <w:t xml:space="preserve"> </w:t>
      </w:r>
      <w:proofErr w:type="spellStart"/>
      <w:r w:rsidRPr="00711E8C">
        <w:rPr>
          <w:b/>
          <w:sz w:val="22"/>
          <w:szCs w:val="22"/>
        </w:rPr>
        <w:t>deschiderii</w:t>
      </w:r>
      <w:proofErr w:type="spellEnd"/>
      <w:r w:rsidRPr="00711E8C">
        <w:rPr>
          <w:b/>
          <w:sz w:val="22"/>
          <w:szCs w:val="22"/>
        </w:rPr>
        <w:t xml:space="preserve"> </w:t>
      </w:r>
      <w:proofErr w:type="spellStart"/>
      <w:r w:rsidRPr="00711E8C">
        <w:rPr>
          <w:b/>
          <w:sz w:val="22"/>
          <w:szCs w:val="22"/>
        </w:rPr>
        <w:t>ofertelor</w:t>
      </w:r>
      <w:proofErr w:type="spellEnd"/>
      <w:r w:rsidRPr="00711E8C">
        <w:rPr>
          <w:b/>
          <w:sz w:val="22"/>
          <w:szCs w:val="22"/>
        </w:rPr>
        <w:t xml:space="preserve">: </w:t>
      </w:r>
      <w:r w:rsidRPr="00711E8C">
        <w:rPr>
          <w:rFonts w:ascii="Calibri Light" w:hAnsi="Calibri Light"/>
          <w:i/>
          <w:sz w:val="22"/>
          <w:szCs w:val="22"/>
        </w:rPr>
        <w:t xml:space="preserve">Conform </w:t>
      </w:r>
      <w:proofErr w:type="spellStart"/>
      <w:r w:rsidRPr="00711E8C">
        <w:rPr>
          <w:rFonts w:ascii="Calibri Light" w:hAnsi="Calibri Light"/>
          <w:i/>
          <w:sz w:val="22"/>
          <w:szCs w:val="22"/>
        </w:rPr>
        <w:t>publicării</w:t>
      </w:r>
      <w:proofErr w:type="spellEnd"/>
      <w:r w:rsidRPr="00711E8C">
        <w:rPr>
          <w:rFonts w:ascii="Calibri Light" w:hAnsi="Calibri Light"/>
          <w:i/>
          <w:sz w:val="22"/>
          <w:szCs w:val="22"/>
        </w:rPr>
        <w:t xml:space="preserve"> din SIA RSAP M-Tender </w:t>
      </w:r>
      <w:r w:rsidRPr="00711E8C">
        <w:rPr>
          <w:sz w:val="22"/>
          <w:szCs w:val="22"/>
        </w:rPr>
        <w:t xml:space="preserve">(SIA RSAP </w:t>
      </w:r>
      <w:proofErr w:type="spellStart"/>
      <w:r w:rsidRPr="00711E8C">
        <w:rPr>
          <w:sz w:val="22"/>
          <w:szCs w:val="22"/>
        </w:rPr>
        <w:t>sau</w:t>
      </w:r>
      <w:proofErr w:type="spellEnd"/>
      <w:r w:rsidRPr="00711E8C">
        <w:rPr>
          <w:sz w:val="22"/>
          <w:szCs w:val="22"/>
        </w:rPr>
        <w:t xml:space="preserve"> </w:t>
      </w:r>
      <w:proofErr w:type="spellStart"/>
      <w:r w:rsidRPr="00711E8C">
        <w:rPr>
          <w:sz w:val="22"/>
          <w:szCs w:val="22"/>
        </w:rPr>
        <w:t>adresa</w:t>
      </w:r>
      <w:proofErr w:type="spellEnd"/>
      <w:r w:rsidRPr="00711E8C">
        <w:rPr>
          <w:sz w:val="22"/>
          <w:szCs w:val="22"/>
        </w:rPr>
        <w:t xml:space="preserve"> </w:t>
      </w:r>
      <w:proofErr w:type="spellStart"/>
      <w:r w:rsidRPr="00711E8C">
        <w:rPr>
          <w:sz w:val="22"/>
          <w:szCs w:val="22"/>
        </w:rPr>
        <w:t>deschiderii</w:t>
      </w:r>
      <w:proofErr w:type="spellEnd"/>
      <w:r w:rsidRPr="00711E8C">
        <w:rPr>
          <w:sz w:val="22"/>
          <w:szCs w:val="22"/>
        </w:rPr>
        <w:t>)</w:t>
      </w:r>
    </w:p>
    <w:p w14:paraId="1FCBBAC2" w14:textId="77777777" w:rsidR="00793859" w:rsidRPr="00711E8C" w:rsidRDefault="00793859" w:rsidP="00793859">
      <w:pPr>
        <w:spacing w:before="2"/>
        <w:ind w:left="1040"/>
        <w:rPr>
          <w:b/>
          <w:i/>
          <w:sz w:val="22"/>
          <w:szCs w:val="22"/>
          <w:lang w:val="en-US"/>
        </w:rPr>
      </w:pPr>
      <w:r w:rsidRPr="00711E8C">
        <w:rPr>
          <w:b/>
          <w:i/>
          <w:sz w:val="22"/>
          <w:szCs w:val="22"/>
          <w:lang w:val="en-US"/>
        </w:rPr>
        <w:t>Ofertele întîrziate vor fi respinse. da</w:t>
      </w:r>
    </w:p>
    <w:p w14:paraId="65C85FE5" w14:textId="77777777" w:rsidR="00793859" w:rsidRPr="00711E8C" w:rsidRDefault="00793859" w:rsidP="00793859">
      <w:pPr>
        <w:numPr>
          <w:ilvl w:val="0"/>
          <w:numId w:val="25"/>
        </w:numPr>
        <w:tabs>
          <w:tab w:val="right" w:pos="426"/>
        </w:tabs>
        <w:spacing w:before="120"/>
        <w:ind w:left="0" w:firstLine="0"/>
        <w:rPr>
          <w:b/>
          <w:sz w:val="22"/>
          <w:szCs w:val="22"/>
          <w:lang w:val="en-US"/>
        </w:rPr>
      </w:pPr>
      <w:r w:rsidRPr="00711E8C">
        <w:rPr>
          <w:b/>
          <w:sz w:val="22"/>
          <w:szCs w:val="22"/>
          <w:lang w:val="en-US"/>
        </w:rPr>
        <w:t xml:space="preserve">Persoanele autorizate să asiste la deschiderea ofertelor: </w:t>
      </w:r>
      <w:r w:rsidRPr="00711E8C">
        <w:rPr>
          <w:b/>
          <w:sz w:val="22"/>
          <w:szCs w:val="22"/>
          <w:lang w:val="en-US"/>
        </w:rPr>
        <w:br/>
      </w:r>
      <w:r w:rsidRPr="00711E8C">
        <w:rPr>
          <w:b/>
          <w:i/>
          <w:sz w:val="22"/>
          <w:szCs w:val="22"/>
          <w:lang w:val="en-US"/>
        </w:rPr>
        <w:t>Ofertanții sau reprezentanții acestora au dreptul să participe la deschiderea ofertelor, cu excepția cazului când ofertele au fost depuse prin SIA RSAP</w:t>
      </w:r>
      <w:r w:rsidRPr="00711E8C">
        <w:rPr>
          <w:b/>
          <w:sz w:val="22"/>
          <w:szCs w:val="22"/>
          <w:lang w:val="en-US"/>
        </w:rPr>
        <w:t>.</w:t>
      </w:r>
    </w:p>
    <w:p w14:paraId="5313AF9A" w14:textId="77777777" w:rsidR="00793859" w:rsidRPr="00711E8C" w:rsidRDefault="00793859" w:rsidP="00793859">
      <w:pPr>
        <w:numPr>
          <w:ilvl w:val="0"/>
          <w:numId w:val="25"/>
        </w:numPr>
        <w:shd w:val="clear" w:color="auto" w:fill="FFFFFF" w:themeFill="background1"/>
        <w:tabs>
          <w:tab w:val="right" w:pos="426"/>
        </w:tabs>
        <w:spacing w:before="120"/>
        <w:ind w:left="450" w:hanging="450"/>
        <w:rPr>
          <w:b/>
          <w:sz w:val="22"/>
          <w:szCs w:val="22"/>
          <w:lang w:val="en-US"/>
        </w:rPr>
      </w:pPr>
      <w:r w:rsidRPr="00711E8C">
        <w:rPr>
          <w:b/>
          <w:sz w:val="22"/>
          <w:szCs w:val="22"/>
          <w:lang w:val="en-US"/>
        </w:rPr>
        <w:t xml:space="preserve">Limba sau limbile în care trebuie redactate ofertele sau cererile de participare: md </w:t>
      </w:r>
    </w:p>
    <w:p w14:paraId="354497DD" w14:textId="77777777" w:rsidR="00793859" w:rsidRPr="00711E8C" w:rsidRDefault="00793859" w:rsidP="00793859">
      <w:pPr>
        <w:numPr>
          <w:ilvl w:val="0"/>
          <w:numId w:val="25"/>
        </w:numPr>
        <w:shd w:val="clear" w:color="auto" w:fill="FFFFFF" w:themeFill="background1"/>
        <w:tabs>
          <w:tab w:val="right" w:pos="284"/>
        </w:tabs>
        <w:spacing w:before="120"/>
        <w:ind w:left="567" w:hanging="567"/>
        <w:contextualSpacing/>
        <w:rPr>
          <w:sz w:val="22"/>
          <w:szCs w:val="22"/>
          <w:lang w:val="en-US"/>
        </w:rPr>
      </w:pPr>
      <w:r w:rsidRPr="00711E8C">
        <w:rPr>
          <w:b/>
          <w:sz w:val="22"/>
          <w:szCs w:val="22"/>
          <w:lang w:val="en-US"/>
        </w:rPr>
        <w:t xml:space="preserve"> Respectivul contract se referă la un proiect și/sau program finanțat din fonduri ale Uniunii Europene: nu este</w:t>
      </w:r>
    </w:p>
    <w:p w14:paraId="2382C8DC" w14:textId="77777777" w:rsidR="00793859" w:rsidRPr="00711E8C" w:rsidRDefault="00793859" w:rsidP="00793859">
      <w:pPr>
        <w:numPr>
          <w:ilvl w:val="0"/>
          <w:numId w:val="25"/>
        </w:numPr>
        <w:shd w:val="clear" w:color="auto" w:fill="FFFFFF" w:themeFill="background1"/>
        <w:tabs>
          <w:tab w:val="right" w:pos="426"/>
        </w:tabs>
        <w:spacing w:before="120"/>
        <w:ind w:left="0" w:firstLine="0"/>
        <w:rPr>
          <w:b/>
          <w:sz w:val="22"/>
          <w:szCs w:val="22"/>
          <w:lang w:val="en-US"/>
        </w:rPr>
      </w:pPr>
      <w:r w:rsidRPr="00711E8C">
        <w:rPr>
          <w:b/>
          <w:sz w:val="22"/>
          <w:szCs w:val="22"/>
          <w:lang w:val="en-US"/>
        </w:rPr>
        <w:t xml:space="preserve">Denumirea și adresa organismului competent de soluționare a contestațiilor: </w:t>
      </w:r>
    </w:p>
    <w:p w14:paraId="6B607603" w14:textId="77777777" w:rsidR="00793859" w:rsidRPr="00711E8C" w:rsidRDefault="00793859" w:rsidP="00793859">
      <w:pPr>
        <w:shd w:val="clear" w:color="auto" w:fill="FFFFFF" w:themeFill="background1"/>
        <w:tabs>
          <w:tab w:val="right" w:pos="426"/>
        </w:tabs>
        <w:ind w:left="450"/>
        <w:rPr>
          <w:b/>
          <w:i/>
          <w:sz w:val="22"/>
          <w:szCs w:val="22"/>
          <w:lang w:val="en-US"/>
        </w:rPr>
      </w:pPr>
      <w:r w:rsidRPr="00711E8C">
        <w:rPr>
          <w:b/>
          <w:i/>
          <w:sz w:val="22"/>
          <w:szCs w:val="22"/>
          <w:lang w:val="en-US"/>
        </w:rPr>
        <w:t>Agenția Națională pentru Soluționarea Contestațiilor</w:t>
      </w:r>
    </w:p>
    <w:p w14:paraId="6E9C45FA" w14:textId="77777777" w:rsidR="00793859" w:rsidRPr="00711E8C" w:rsidRDefault="00793859" w:rsidP="00793859">
      <w:pPr>
        <w:shd w:val="clear" w:color="auto" w:fill="FFFFFF" w:themeFill="background1"/>
        <w:tabs>
          <w:tab w:val="right" w:pos="426"/>
        </w:tabs>
        <w:ind w:left="450"/>
        <w:rPr>
          <w:b/>
          <w:i/>
          <w:sz w:val="22"/>
          <w:szCs w:val="22"/>
          <w:lang w:val="en-US"/>
        </w:rPr>
      </w:pPr>
      <w:r w:rsidRPr="00711E8C">
        <w:rPr>
          <w:b/>
          <w:i/>
          <w:sz w:val="22"/>
          <w:szCs w:val="22"/>
          <w:lang w:val="en-US"/>
        </w:rPr>
        <w:t>Adresa: mun. Chișinău, bd. Ștefan cel Mare și Sfânt nr.124 (et.4), MD 2001;</w:t>
      </w:r>
    </w:p>
    <w:p w14:paraId="7C356F71" w14:textId="77777777" w:rsidR="00793859" w:rsidRPr="00711E8C" w:rsidRDefault="00793859" w:rsidP="00793859">
      <w:pPr>
        <w:shd w:val="clear" w:color="auto" w:fill="FFFFFF" w:themeFill="background1"/>
        <w:tabs>
          <w:tab w:val="right" w:pos="426"/>
        </w:tabs>
        <w:ind w:left="450"/>
        <w:rPr>
          <w:b/>
          <w:i/>
          <w:sz w:val="22"/>
          <w:szCs w:val="22"/>
          <w:lang w:val="en-US"/>
        </w:rPr>
      </w:pPr>
      <w:r w:rsidRPr="00711E8C">
        <w:rPr>
          <w:b/>
          <w:i/>
          <w:sz w:val="22"/>
          <w:szCs w:val="22"/>
          <w:lang w:val="en-US"/>
        </w:rPr>
        <w:t>Tel/Fax/email: 022-820 652, 022 820-651, contestatii@ansc.md</w:t>
      </w:r>
    </w:p>
    <w:p w14:paraId="29014A59" w14:textId="77777777" w:rsidR="00793859" w:rsidRPr="00711E8C" w:rsidRDefault="00793859" w:rsidP="00793859">
      <w:pPr>
        <w:numPr>
          <w:ilvl w:val="0"/>
          <w:numId w:val="25"/>
        </w:numPr>
        <w:shd w:val="clear" w:color="auto" w:fill="FFFFFF" w:themeFill="background1"/>
        <w:tabs>
          <w:tab w:val="right" w:pos="426"/>
        </w:tabs>
        <w:spacing w:before="120"/>
        <w:ind w:left="360"/>
        <w:rPr>
          <w:b/>
          <w:sz w:val="22"/>
          <w:szCs w:val="22"/>
          <w:lang w:val="en-US"/>
        </w:rPr>
      </w:pPr>
      <w:r w:rsidRPr="00711E8C">
        <w:rPr>
          <w:b/>
          <w:sz w:val="22"/>
          <w:szCs w:val="22"/>
          <w:lang w:val="en-US"/>
        </w:rPr>
        <w:t>Data (datele) și referința (referințele) publicărilor anterioare în Jurnalul Oficial al Uniunii Europene privind contractul (contractele) la care se referă anunțul respectiv (dacă este cazul): nu se cere</w:t>
      </w:r>
    </w:p>
    <w:p w14:paraId="318DFB65" w14:textId="77777777" w:rsidR="00793859" w:rsidRPr="00711E8C" w:rsidRDefault="00793859" w:rsidP="00793859">
      <w:pPr>
        <w:numPr>
          <w:ilvl w:val="0"/>
          <w:numId w:val="25"/>
        </w:numPr>
        <w:shd w:val="clear" w:color="auto" w:fill="FFFFFF" w:themeFill="background1"/>
        <w:tabs>
          <w:tab w:val="right" w:pos="426"/>
        </w:tabs>
        <w:spacing w:before="120"/>
        <w:ind w:left="360"/>
        <w:rPr>
          <w:b/>
          <w:sz w:val="22"/>
          <w:szCs w:val="22"/>
          <w:lang w:val="en-US"/>
        </w:rPr>
      </w:pPr>
      <w:r w:rsidRPr="00711E8C">
        <w:rPr>
          <w:b/>
          <w:sz w:val="22"/>
          <w:szCs w:val="22"/>
          <w:lang w:val="en-US"/>
        </w:rPr>
        <w:t>În cazul achizițiilor periodice, calendarul estimat pentru publicarea anunțurilor viitoare</w:t>
      </w:r>
      <w:r w:rsidRPr="00711E8C">
        <w:rPr>
          <w:b/>
          <w:sz w:val="22"/>
          <w:szCs w:val="22"/>
          <w:shd w:val="clear" w:color="auto" w:fill="FFFFFF" w:themeFill="background1"/>
          <w:lang w:val="en-US"/>
        </w:rPr>
        <w:t xml:space="preserve">: nu este </w:t>
      </w:r>
    </w:p>
    <w:p w14:paraId="2EF21AF9" w14:textId="77777777" w:rsidR="00793859" w:rsidRPr="00711E8C" w:rsidRDefault="00793859" w:rsidP="00793859">
      <w:pPr>
        <w:numPr>
          <w:ilvl w:val="0"/>
          <w:numId w:val="25"/>
        </w:numPr>
        <w:shd w:val="clear" w:color="auto" w:fill="FFFFFF" w:themeFill="background1"/>
        <w:tabs>
          <w:tab w:val="right" w:pos="426"/>
        </w:tabs>
        <w:spacing w:before="120"/>
        <w:ind w:left="360"/>
        <w:rPr>
          <w:sz w:val="22"/>
          <w:szCs w:val="22"/>
          <w:u w:val="single"/>
          <w:lang w:val="en-US"/>
        </w:rPr>
      </w:pPr>
      <w:r w:rsidRPr="00711E8C">
        <w:rPr>
          <w:b/>
          <w:sz w:val="22"/>
          <w:szCs w:val="22"/>
          <w:lang w:val="en-US"/>
        </w:rPr>
        <w:t xml:space="preserve">Data publicării anunțului de intenție sau, după caz, precizarea că nu a fost publicat un astfel de </w:t>
      </w:r>
      <w:r w:rsidRPr="00711E8C">
        <w:rPr>
          <w:b/>
          <w:sz w:val="22"/>
          <w:szCs w:val="22"/>
          <w:shd w:val="clear" w:color="auto" w:fill="FFFFFF" w:themeFill="background1"/>
          <w:lang w:val="en-US"/>
        </w:rPr>
        <w:t xml:space="preserve">anunţ, </w:t>
      </w:r>
      <w:r w:rsidRPr="00711E8C">
        <w:rPr>
          <w:sz w:val="22"/>
          <w:szCs w:val="22"/>
          <w:u w:val="single"/>
          <w:shd w:val="clear" w:color="auto" w:fill="FFFFFF" w:themeFill="background1"/>
          <w:lang w:val="en-US"/>
        </w:rPr>
        <w:t>nu este</w:t>
      </w:r>
    </w:p>
    <w:p w14:paraId="19018EA9" w14:textId="77777777" w:rsidR="00793859" w:rsidRPr="00711E8C" w:rsidRDefault="00793859" w:rsidP="00793859">
      <w:pPr>
        <w:numPr>
          <w:ilvl w:val="0"/>
          <w:numId w:val="25"/>
        </w:numPr>
        <w:shd w:val="clear" w:color="auto" w:fill="FFFFFF" w:themeFill="background1"/>
        <w:tabs>
          <w:tab w:val="right" w:pos="426"/>
        </w:tabs>
        <w:spacing w:before="120"/>
        <w:ind w:left="0" w:firstLine="0"/>
        <w:rPr>
          <w:b/>
          <w:sz w:val="22"/>
          <w:szCs w:val="22"/>
          <w:lang w:val="en-US"/>
        </w:rPr>
      </w:pPr>
      <w:r w:rsidRPr="00711E8C">
        <w:rPr>
          <w:b/>
          <w:sz w:val="22"/>
          <w:szCs w:val="22"/>
          <w:lang w:val="en-US"/>
        </w:rPr>
        <w:t>Data transmiterii spre publicare a anunțului de participar</w:t>
      </w:r>
      <w:r w:rsidRPr="00711E8C">
        <w:rPr>
          <w:b/>
          <w:sz w:val="22"/>
          <w:szCs w:val="22"/>
          <w:shd w:val="clear" w:color="auto" w:fill="FFFFFF" w:themeFill="background1"/>
          <w:lang w:val="en-US"/>
        </w:rPr>
        <w:t xml:space="preserve">e: </w:t>
      </w:r>
      <w:r>
        <w:rPr>
          <w:b/>
          <w:sz w:val="22"/>
          <w:szCs w:val="22"/>
          <w:shd w:val="clear" w:color="auto" w:fill="FFFFFF" w:themeFill="background1"/>
          <w:lang w:val="en-US"/>
        </w:rPr>
        <w:t>24-26.12.2025</w:t>
      </w:r>
    </w:p>
    <w:p w14:paraId="6BCAB8D1" w14:textId="77777777" w:rsidR="00793859" w:rsidRPr="00711E8C" w:rsidRDefault="00793859" w:rsidP="00793859">
      <w:pPr>
        <w:numPr>
          <w:ilvl w:val="0"/>
          <w:numId w:val="25"/>
        </w:numPr>
        <w:shd w:val="clear" w:color="auto" w:fill="FFFFFF" w:themeFill="background1"/>
        <w:tabs>
          <w:tab w:val="right" w:pos="426"/>
        </w:tabs>
        <w:spacing w:before="120"/>
        <w:ind w:left="0" w:firstLine="0"/>
        <w:rPr>
          <w:b/>
          <w:sz w:val="22"/>
          <w:szCs w:val="22"/>
          <w:lang w:val="en-US"/>
        </w:rPr>
      </w:pPr>
      <w:r w:rsidRPr="00711E8C">
        <w:rPr>
          <w:b/>
          <w:sz w:val="22"/>
          <w:szCs w:val="22"/>
          <w:lang w:val="en-US"/>
        </w:rPr>
        <w:t>În cadrul procedurii de achiziție publică se va utiliza/accepta:</w:t>
      </w:r>
    </w:p>
    <w:p w14:paraId="5B211872" w14:textId="77777777" w:rsidR="00793859" w:rsidRPr="00711E8C" w:rsidRDefault="00793859" w:rsidP="00793859">
      <w:pPr>
        <w:shd w:val="clear" w:color="auto" w:fill="FFFFFF" w:themeFill="background1"/>
        <w:tabs>
          <w:tab w:val="right" w:pos="426"/>
        </w:tabs>
        <w:spacing w:before="120"/>
        <w:rPr>
          <w:b/>
          <w:sz w:val="22"/>
          <w:szCs w:val="22"/>
          <w:lang w:val="en-US"/>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793859" w:rsidRPr="00711E8C" w14:paraId="2FDC5049" w14:textId="77777777" w:rsidTr="00A01E61">
        <w:tc>
          <w:tcPr>
            <w:tcW w:w="5305" w:type="dxa"/>
            <w:shd w:val="clear" w:color="auto" w:fill="FFFFFF"/>
          </w:tcPr>
          <w:p w14:paraId="1FB3A442" w14:textId="77777777" w:rsidR="00793859" w:rsidRPr="00711E8C" w:rsidRDefault="00793859" w:rsidP="00A01E61">
            <w:pPr>
              <w:shd w:val="clear" w:color="auto" w:fill="FFFFFF" w:themeFill="background1"/>
              <w:tabs>
                <w:tab w:val="right" w:pos="426"/>
              </w:tabs>
              <w:rPr>
                <w:b/>
              </w:rPr>
            </w:pPr>
            <w:r w:rsidRPr="00711E8C">
              <w:rPr>
                <w:b/>
              </w:rPr>
              <w:t>Denumirea instrumentului electronic</w:t>
            </w:r>
          </w:p>
        </w:tc>
        <w:tc>
          <w:tcPr>
            <w:tcW w:w="3785" w:type="dxa"/>
            <w:shd w:val="clear" w:color="auto" w:fill="FFFFFF"/>
          </w:tcPr>
          <w:p w14:paraId="49B13F75" w14:textId="77777777" w:rsidR="00793859" w:rsidRPr="00711E8C" w:rsidRDefault="00793859" w:rsidP="00A01E61">
            <w:pPr>
              <w:shd w:val="clear" w:color="auto" w:fill="FFFFFF" w:themeFill="background1"/>
              <w:tabs>
                <w:tab w:val="right" w:pos="426"/>
              </w:tabs>
              <w:rPr>
                <w:b/>
                <w:lang w:val="en-US"/>
              </w:rPr>
            </w:pPr>
            <w:r w:rsidRPr="00711E8C">
              <w:rPr>
                <w:b/>
                <w:lang w:val="en-US"/>
              </w:rPr>
              <w:t>Se va utiliza/accepta sau nu</w:t>
            </w:r>
          </w:p>
        </w:tc>
      </w:tr>
      <w:tr w:rsidR="00793859" w:rsidRPr="00711E8C" w14:paraId="04B513ED" w14:textId="77777777" w:rsidTr="00A01E61">
        <w:tc>
          <w:tcPr>
            <w:tcW w:w="5305" w:type="dxa"/>
            <w:shd w:val="clear" w:color="auto" w:fill="FFFFFF"/>
          </w:tcPr>
          <w:p w14:paraId="3200BFC3" w14:textId="77777777" w:rsidR="00793859" w:rsidRPr="00711E8C" w:rsidRDefault="00793859" w:rsidP="00A01E61">
            <w:pPr>
              <w:shd w:val="clear" w:color="auto" w:fill="FFFFFF" w:themeFill="background1"/>
              <w:tabs>
                <w:tab w:val="right" w:pos="426"/>
              </w:tabs>
              <w:rPr>
                <w:lang w:val="en-US"/>
              </w:rPr>
            </w:pPr>
            <w:r w:rsidRPr="00711E8C">
              <w:rPr>
                <w:lang w:val="en-US"/>
              </w:rPr>
              <w:t>depunerea electronică a ofertelor sau a cererilor de participare</w:t>
            </w:r>
          </w:p>
        </w:tc>
        <w:tc>
          <w:tcPr>
            <w:tcW w:w="3785" w:type="dxa"/>
            <w:shd w:val="clear" w:color="auto" w:fill="FFFFFF"/>
          </w:tcPr>
          <w:p w14:paraId="61C95B01" w14:textId="77777777" w:rsidR="00793859" w:rsidRPr="00711E8C" w:rsidRDefault="00793859" w:rsidP="00A01E61">
            <w:pPr>
              <w:shd w:val="clear" w:color="auto" w:fill="FFFFFF" w:themeFill="background1"/>
              <w:tabs>
                <w:tab w:val="right" w:pos="426"/>
              </w:tabs>
            </w:pPr>
            <w:r w:rsidRPr="00711E8C">
              <w:t>Se va utiliza</w:t>
            </w:r>
          </w:p>
        </w:tc>
      </w:tr>
      <w:tr w:rsidR="00793859" w:rsidRPr="00711E8C" w14:paraId="293AE464" w14:textId="77777777" w:rsidTr="00A01E61">
        <w:tc>
          <w:tcPr>
            <w:tcW w:w="5305" w:type="dxa"/>
            <w:shd w:val="clear" w:color="auto" w:fill="FFFFFF"/>
          </w:tcPr>
          <w:p w14:paraId="31CA276B" w14:textId="77777777" w:rsidR="00793859" w:rsidRPr="00711E8C" w:rsidRDefault="00793859" w:rsidP="00A01E61">
            <w:pPr>
              <w:shd w:val="clear" w:color="auto" w:fill="FFFFFF" w:themeFill="background1"/>
              <w:tabs>
                <w:tab w:val="right" w:pos="426"/>
              </w:tabs>
            </w:pPr>
            <w:r w:rsidRPr="00711E8C">
              <w:t>sistemul de comenzi electronice</w:t>
            </w:r>
          </w:p>
        </w:tc>
        <w:tc>
          <w:tcPr>
            <w:tcW w:w="3785" w:type="dxa"/>
            <w:shd w:val="clear" w:color="auto" w:fill="FFFFFF"/>
          </w:tcPr>
          <w:p w14:paraId="3356EFD1" w14:textId="77777777" w:rsidR="00793859" w:rsidRPr="00711E8C" w:rsidRDefault="00793859" w:rsidP="00A01E61">
            <w:pPr>
              <w:shd w:val="clear" w:color="auto" w:fill="FFFFFF" w:themeFill="background1"/>
              <w:tabs>
                <w:tab w:val="right" w:pos="426"/>
              </w:tabs>
            </w:pPr>
            <w:r w:rsidRPr="00711E8C">
              <w:t>Nu se va utiliza</w:t>
            </w:r>
          </w:p>
        </w:tc>
      </w:tr>
      <w:tr w:rsidR="00793859" w:rsidRPr="00711E8C" w14:paraId="5DFB0E0E" w14:textId="77777777" w:rsidTr="00A01E61">
        <w:tc>
          <w:tcPr>
            <w:tcW w:w="5305" w:type="dxa"/>
            <w:shd w:val="clear" w:color="auto" w:fill="FFFFFF"/>
          </w:tcPr>
          <w:p w14:paraId="5358A466" w14:textId="77777777" w:rsidR="00793859" w:rsidRPr="00711E8C" w:rsidRDefault="00793859" w:rsidP="00A01E61">
            <w:pPr>
              <w:shd w:val="clear" w:color="auto" w:fill="FFFFFF" w:themeFill="background1"/>
              <w:tabs>
                <w:tab w:val="right" w:pos="426"/>
              </w:tabs>
            </w:pPr>
            <w:r w:rsidRPr="00711E8C">
              <w:t>facturarea electronică</w:t>
            </w:r>
          </w:p>
        </w:tc>
        <w:tc>
          <w:tcPr>
            <w:tcW w:w="3785" w:type="dxa"/>
            <w:shd w:val="clear" w:color="auto" w:fill="FFFFFF"/>
          </w:tcPr>
          <w:p w14:paraId="0AA7AF41" w14:textId="77777777" w:rsidR="00793859" w:rsidRPr="00711E8C" w:rsidRDefault="00793859" w:rsidP="00A01E61">
            <w:r w:rsidRPr="00711E8C">
              <w:t>Se va utiliza</w:t>
            </w:r>
          </w:p>
        </w:tc>
      </w:tr>
      <w:tr w:rsidR="00793859" w:rsidRPr="00711E8C" w14:paraId="70E0F304" w14:textId="77777777" w:rsidTr="00A01E61">
        <w:trPr>
          <w:trHeight w:val="77"/>
        </w:trPr>
        <w:tc>
          <w:tcPr>
            <w:tcW w:w="5305" w:type="dxa"/>
            <w:shd w:val="clear" w:color="auto" w:fill="FFFFFF"/>
          </w:tcPr>
          <w:p w14:paraId="035706D5" w14:textId="77777777" w:rsidR="00793859" w:rsidRPr="00711E8C" w:rsidRDefault="00793859" w:rsidP="00A01E61">
            <w:pPr>
              <w:shd w:val="clear" w:color="auto" w:fill="FFFFFF" w:themeFill="background1"/>
              <w:tabs>
                <w:tab w:val="right" w:pos="426"/>
              </w:tabs>
            </w:pPr>
            <w:r w:rsidRPr="00711E8C">
              <w:t>plățile electronice</w:t>
            </w:r>
          </w:p>
        </w:tc>
        <w:tc>
          <w:tcPr>
            <w:tcW w:w="3785" w:type="dxa"/>
            <w:shd w:val="clear" w:color="auto" w:fill="FFFFFF"/>
          </w:tcPr>
          <w:p w14:paraId="3CADC164" w14:textId="77777777" w:rsidR="00793859" w:rsidRPr="00711E8C" w:rsidRDefault="00793859" w:rsidP="00A01E61">
            <w:r w:rsidRPr="00711E8C">
              <w:t>Se va utiliza</w:t>
            </w:r>
          </w:p>
        </w:tc>
      </w:tr>
    </w:tbl>
    <w:p w14:paraId="00D7CA8E" w14:textId="77777777" w:rsidR="00793859" w:rsidRPr="00711E8C" w:rsidRDefault="00793859" w:rsidP="00793859">
      <w:pPr>
        <w:numPr>
          <w:ilvl w:val="0"/>
          <w:numId w:val="25"/>
        </w:numPr>
        <w:shd w:val="clear" w:color="auto" w:fill="FFFFFF" w:themeFill="background1"/>
        <w:tabs>
          <w:tab w:val="right" w:pos="426"/>
        </w:tabs>
        <w:spacing w:before="120"/>
        <w:ind w:left="360"/>
        <w:rPr>
          <w:sz w:val="22"/>
          <w:szCs w:val="22"/>
          <w:lang w:val="en-US"/>
        </w:rPr>
      </w:pPr>
      <w:r w:rsidRPr="00711E8C">
        <w:rPr>
          <w:b/>
          <w:sz w:val="22"/>
          <w:szCs w:val="22"/>
          <w:lang w:val="en-US"/>
        </w:rPr>
        <w:lastRenderedPageBreak/>
        <w:t>Contractul intră sub incidența Acordului privind achizițiile guvernamentale al Organizației Mondiale a Comerțului (numai în cazul anunțurilor transmise spre publicare în Jurnalul Oficial al Uniunii Europene): nu este</w:t>
      </w:r>
    </w:p>
    <w:p w14:paraId="718264DA" w14:textId="77777777" w:rsidR="00793859" w:rsidRPr="00711E8C" w:rsidRDefault="00793859" w:rsidP="00793859">
      <w:pPr>
        <w:numPr>
          <w:ilvl w:val="0"/>
          <w:numId w:val="25"/>
        </w:numPr>
        <w:shd w:val="clear" w:color="auto" w:fill="FFFFFF" w:themeFill="background1"/>
        <w:tabs>
          <w:tab w:val="right" w:pos="426"/>
        </w:tabs>
        <w:spacing w:before="120"/>
        <w:ind w:left="0" w:firstLine="0"/>
        <w:rPr>
          <w:b/>
          <w:sz w:val="22"/>
          <w:szCs w:val="22"/>
        </w:rPr>
      </w:pPr>
      <w:r w:rsidRPr="00711E8C">
        <w:rPr>
          <w:b/>
          <w:sz w:val="22"/>
          <w:szCs w:val="22"/>
        </w:rPr>
        <w:t>Alte informații relevante: nu sunt</w:t>
      </w:r>
    </w:p>
    <w:p w14:paraId="3263F309" w14:textId="77777777" w:rsidR="00793859" w:rsidRPr="00FF430B" w:rsidRDefault="00793859" w:rsidP="00793859">
      <w:pPr>
        <w:shd w:val="clear" w:color="auto" w:fill="FFFFFF" w:themeFill="background1"/>
        <w:spacing w:before="120" w:after="120"/>
        <w:rPr>
          <w:b/>
        </w:rPr>
      </w:pPr>
    </w:p>
    <w:p w14:paraId="3F6F7E9B" w14:textId="77777777" w:rsidR="00793859" w:rsidRPr="00FF430B" w:rsidRDefault="00793859" w:rsidP="00793859">
      <w:pPr>
        <w:shd w:val="clear" w:color="auto" w:fill="FFFFFF" w:themeFill="background1"/>
        <w:spacing w:before="120" w:after="120"/>
        <w:rPr>
          <w:b/>
        </w:rPr>
      </w:pPr>
    </w:p>
    <w:p w14:paraId="3358CE16" w14:textId="77777777" w:rsidR="00793859" w:rsidRPr="00FF430B" w:rsidRDefault="00793859" w:rsidP="00793859">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rPr>
        <w:t xml:space="preserve">Conducătorul grupului de lucru:  </w:t>
      </w:r>
      <w:r w:rsidRPr="00FF430B">
        <w:rPr>
          <w:b/>
          <w:shd w:val="clear" w:color="auto" w:fill="FFFFFF" w:themeFill="background1"/>
        </w:rPr>
        <w:t xml:space="preserve">______________________________  </w:t>
      </w:r>
      <w:r w:rsidRPr="00812DD8">
        <w:rPr>
          <w:b/>
          <w:shd w:val="clear" w:color="auto" w:fill="FFFFFF" w:themeFill="background1"/>
        </w:rPr>
        <w:t xml:space="preserve"> </w:t>
      </w:r>
    </w:p>
    <w:bookmarkEnd w:id="46"/>
    <w:p w14:paraId="70E6EA4C" w14:textId="77777777" w:rsidR="00793859" w:rsidRDefault="00793859" w:rsidP="00793859">
      <w:pPr>
        <w:shd w:val="clear" w:color="auto" w:fill="FFFFFF"/>
        <w:tabs>
          <w:tab w:val="right" w:pos="426"/>
          <w:tab w:val="left" w:pos="1568"/>
        </w:tabs>
        <w:spacing w:before="120"/>
      </w:pPr>
    </w:p>
    <w:p w14:paraId="65B74A50" w14:textId="77777777" w:rsidR="00793859" w:rsidRDefault="00793859" w:rsidP="00793859">
      <w:pPr>
        <w:shd w:val="clear" w:color="auto" w:fill="FFFFFF"/>
        <w:tabs>
          <w:tab w:val="left" w:pos="284"/>
          <w:tab w:val="right" w:pos="426"/>
          <w:tab w:val="left" w:pos="1568"/>
        </w:tabs>
        <w:spacing w:before="120"/>
        <w:ind w:left="284"/>
        <w:jc w:val="both"/>
        <w:rPr>
          <w:b/>
        </w:rPr>
      </w:pPr>
    </w:p>
    <w:p w14:paraId="33D2CCD1" w14:textId="77777777" w:rsidR="000F5F5C" w:rsidRDefault="000F5F5C" w:rsidP="000F5F5C">
      <w:pPr>
        <w:shd w:val="clear" w:color="auto" w:fill="FFFFFF"/>
        <w:tabs>
          <w:tab w:val="right" w:pos="426"/>
          <w:tab w:val="left" w:pos="1568"/>
        </w:tabs>
        <w:spacing w:before="120"/>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EC36A1">
      <w:pPr>
        <w:numPr>
          <w:ilvl w:val="0"/>
          <w:numId w:val="21"/>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EC36A1">
      <w:pPr>
        <w:numPr>
          <w:ilvl w:val="0"/>
          <w:numId w:val="21"/>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EC36A1">
      <w:pPr>
        <w:numPr>
          <w:ilvl w:val="0"/>
          <w:numId w:val="21"/>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EC36A1">
      <w:pPr>
        <w:numPr>
          <w:ilvl w:val="0"/>
          <w:numId w:val="21"/>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lastRenderedPageBreak/>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5"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4F03315C" w14:textId="77777777" w:rsidR="00130A49" w:rsidRPr="00FF430B" w:rsidRDefault="00130A49" w:rsidP="00130A49">
      <w:pPr>
        <w:rPr>
          <w:noProof w:val="0"/>
          <w:lang w:eastAsia="zh-CN"/>
        </w:rPr>
      </w:pPr>
    </w:p>
    <w:p w14:paraId="48898697" w14:textId="77777777" w:rsidR="009D62FF" w:rsidRDefault="009D62FF" w:rsidP="00130A49">
      <w:pPr>
        <w:tabs>
          <w:tab w:val="decimal" w:pos="8364"/>
        </w:tabs>
        <w:spacing w:line="276" w:lineRule="auto"/>
        <w:ind w:right="-144"/>
        <w:jc w:val="center"/>
        <w:rPr>
          <w:b/>
          <w:bCs/>
          <w:color w:val="000000"/>
        </w:rPr>
      </w:pPr>
    </w:p>
    <w:p w14:paraId="4C80F4F0" w14:textId="77777777" w:rsidR="0024737A" w:rsidRDefault="0024737A" w:rsidP="00130A49">
      <w:pPr>
        <w:tabs>
          <w:tab w:val="decimal" w:pos="8364"/>
        </w:tabs>
        <w:spacing w:line="276" w:lineRule="auto"/>
        <w:ind w:right="-144"/>
        <w:jc w:val="center"/>
        <w:rPr>
          <w:b/>
          <w:bCs/>
          <w:color w:val="000000"/>
        </w:rPr>
      </w:pPr>
    </w:p>
    <w:p w14:paraId="0A4179FA" w14:textId="77777777" w:rsidR="0024737A" w:rsidRDefault="0024737A" w:rsidP="00130A49">
      <w:pPr>
        <w:tabs>
          <w:tab w:val="decimal" w:pos="8364"/>
        </w:tabs>
        <w:spacing w:line="276" w:lineRule="auto"/>
        <w:ind w:right="-144"/>
        <w:jc w:val="center"/>
        <w:rPr>
          <w:b/>
          <w:bCs/>
          <w:color w:val="000000"/>
        </w:rPr>
      </w:pPr>
    </w:p>
    <w:p w14:paraId="0CF116AF" w14:textId="77777777" w:rsidR="0024737A" w:rsidRDefault="0024737A" w:rsidP="00130A49">
      <w:pPr>
        <w:tabs>
          <w:tab w:val="decimal" w:pos="8364"/>
        </w:tabs>
        <w:spacing w:line="276" w:lineRule="auto"/>
        <w:ind w:right="-144"/>
        <w:jc w:val="center"/>
        <w:rPr>
          <w:b/>
          <w:bCs/>
          <w:color w:val="000000"/>
        </w:rPr>
      </w:pPr>
    </w:p>
    <w:p w14:paraId="17FFE728" w14:textId="77777777" w:rsidR="0024737A" w:rsidRDefault="0024737A" w:rsidP="00130A49">
      <w:pPr>
        <w:tabs>
          <w:tab w:val="decimal" w:pos="8364"/>
        </w:tabs>
        <w:spacing w:line="276" w:lineRule="auto"/>
        <w:ind w:right="-144"/>
        <w:jc w:val="center"/>
        <w:rPr>
          <w:b/>
          <w:bCs/>
          <w:color w:val="000000"/>
        </w:rPr>
      </w:pPr>
    </w:p>
    <w:p w14:paraId="4F53AA1E" w14:textId="77777777" w:rsidR="0024737A" w:rsidRDefault="0024737A" w:rsidP="00130A49">
      <w:pPr>
        <w:tabs>
          <w:tab w:val="decimal" w:pos="8364"/>
        </w:tabs>
        <w:spacing w:line="276" w:lineRule="auto"/>
        <w:ind w:right="-144"/>
        <w:jc w:val="center"/>
        <w:rPr>
          <w:b/>
          <w:bCs/>
          <w:color w:val="000000"/>
        </w:rPr>
      </w:pPr>
    </w:p>
    <w:p w14:paraId="57B230C4" w14:textId="77777777" w:rsidR="0024737A" w:rsidRDefault="0024737A" w:rsidP="00130A49">
      <w:pPr>
        <w:tabs>
          <w:tab w:val="decimal" w:pos="8364"/>
        </w:tabs>
        <w:spacing w:line="276" w:lineRule="auto"/>
        <w:ind w:right="-144"/>
        <w:jc w:val="center"/>
        <w:rPr>
          <w:b/>
          <w:bCs/>
          <w:color w:val="000000"/>
        </w:rPr>
      </w:pPr>
    </w:p>
    <w:p w14:paraId="6A05B04F" w14:textId="77777777" w:rsidR="0024737A" w:rsidRDefault="0024737A" w:rsidP="00130A49">
      <w:pPr>
        <w:tabs>
          <w:tab w:val="decimal" w:pos="8364"/>
        </w:tabs>
        <w:spacing w:line="276" w:lineRule="auto"/>
        <w:ind w:right="-144"/>
        <w:jc w:val="center"/>
        <w:rPr>
          <w:b/>
          <w:bCs/>
          <w:color w:val="000000"/>
        </w:rPr>
      </w:pPr>
    </w:p>
    <w:p w14:paraId="7749B01F" w14:textId="77777777" w:rsidR="0024737A" w:rsidRDefault="0024737A" w:rsidP="00130A49">
      <w:pPr>
        <w:tabs>
          <w:tab w:val="decimal" w:pos="8364"/>
        </w:tabs>
        <w:spacing w:line="276" w:lineRule="auto"/>
        <w:ind w:right="-144"/>
        <w:jc w:val="center"/>
        <w:rPr>
          <w:b/>
          <w:bCs/>
          <w:color w:val="000000"/>
        </w:rPr>
      </w:pPr>
    </w:p>
    <w:p w14:paraId="60F684E7" w14:textId="77777777" w:rsidR="0024737A" w:rsidRDefault="0024737A" w:rsidP="00130A49">
      <w:pPr>
        <w:tabs>
          <w:tab w:val="decimal" w:pos="8364"/>
        </w:tabs>
        <w:spacing w:line="276" w:lineRule="auto"/>
        <w:ind w:right="-144"/>
        <w:jc w:val="center"/>
        <w:rPr>
          <w:b/>
          <w:bCs/>
          <w:color w:val="000000"/>
        </w:rPr>
      </w:pPr>
    </w:p>
    <w:p w14:paraId="6C5584A1" w14:textId="77777777" w:rsidR="0024737A" w:rsidRDefault="0024737A" w:rsidP="00130A49">
      <w:pPr>
        <w:tabs>
          <w:tab w:val="decimal" w:pos="8364"/>
        </w:tabs>
        <w:spacing w:line="276" w:lineRule="auto"/>
        <w:ind w:right="-144"/>
        <w:jc w:val="center"/>
        <w:rPr>
          <w:b/>
          <w:bCs/>
          <w:color w:val="000000"/>
        </w:rPr>
      </w:pPr>
    </w:p>
    <w:p w14:paraId="27CE1837" w14:textId="77777777" w:rsidR="0024737A" w:rsidRDefault="0024737A" w:rsidP="00130A49">
      <w:pPr>
        <w:tabs>
          <w:tab w:val="decimal" w:pos="8364"/>
        </w:tabs>
        <w:spacing w:line="276" w:lineRule="auto"/>
        <w:ind w:right="-144"/>
        <w:jc w:val="center"/>
        <w:rPr>
          <w:b/>
          <w:bCs/>
          <w:color w:val="000000"/>
        </w:rPr>
      </w:pPr>
    </w:p>
    <w:p w14:paraId="2883B60C" w14:textId="77777777" w:rsidR="0024737A" w:rsidRDefault="0024737A" w:rsidP="00130A49">
      <w:pPr>
        <w:tabs>
          <w:tab w:val="decimal" w:pos="8364"/>
        </w:tabs>
        <w:spacing w:line="276" w:lineRule="auto"/>
        <w:ind w:right="-144"/>
        <w:jc w:val="center"/>
        <w:rPr>
          <w:b/>
          <w:bCs/>
          <w:color w:val="000000"/>
        </w:rPr>
      </w:pPr>
    </w:p>
    <w:p w14:paraId="5FEBA973" w14:textId="77777777" w:rsidR="0024737A" w:rsidRDefault="0024737A" w:rsidP="00130A49">
      <w:pPr>
        <w:tabs>
          <w:tab w:val="decimal" w:pos="8364"/>
        </w:tabs>
        <w:spacing w:line="276" w:lineRule="auto"/>
        <w:ind w:right="-144"/>
        <w:jc w:val="center"/>
        <w:rPr>
          <w:b/>
          <w:bCs/>
          <w:color w:val="000000"/>
        </w:rPr>
      </w:pPr>
    </w:p>
    <w:p w14:paraId="6ED0785E" w14:textId="77777777" w:rsidR="0024737A" w:rsidRDefault="0024737A" w:rsidP="00130A49">
      <w:pPr>
        <w:tabs>
          <w:tab w:val="decimal" w:pos="8364"/>
        </w:tabs>
        <w:spacing w:line="276" w:lineRule="auto"/>
        <w:ind w:right="-144"/>
        <w:jc w:val="center"/>
        <w:rPr>
          <w:b/>
          <w:bCs/>
          <w:color w:val="000000"/>
        </w:rPr>
      </w:pPr>
    </w:p>
    <w:p w14:paraId="4EA694F3" w14:textId="77777777" w:rsidR="0024737A" w:rsidRDefault="0024737A" w:rsidP="00130A49">
      <w:pPr>
        <w:tabs>
          <w:tab w:val="decimal" w:pos="8364"/>
        </w:tabs>
        <w:spacing w:line="276" w:lineRule="auto"/>
        <w:ind w:right="-144"/>
        <w:jc w:val="center"/>
        <w:rPr>
          <w:b/>
          <w:bCs/>
          <w:color w:val="000000"/>
        </w:rPr>
      </w:pPr>
    </w:p>
    <w:p w14:paraId="67AD1035" w14:textId="77777777" w:rsidR="0024737A" w:rsidRDefault="0024737A" w:rsidP="00130A49">
      <w:pPr>
        <w:tabs>
          <w:tab w:val="decimal" w:pos="8364"/>
        </w:tabs>
        <w:spacing w:line="276" w:lineRule="auto"/>
        <w:ind w:right="-144"/>
        <w:jc w:val="center"/>
        <w:rPr>
          <w:b/>
          <w:bCs/>
          <w:color w:val="000000"/>
        </w:rPr>
      </w:pPr>
    </w:p>
    <w:p w14:paraId="7553AA9A" w14:textId="77777777" w:rsidR="0024737A" w:rsidRDefault="0024737A" w:rsidP="00130A49">
      <w:pPr>
        <w:tabs>
          <w:tab w:val="decimal" w:pos="8364"/>
        </w:tabs>
        <w:spacing w:line="276" w:lineRule="auto"/>
        <w:ind w:right="-144"/>
        <w:jc w:val="center"/>
        <w:rPr>
          <w:b/>
          <w:bCs/>
          <w:color w:val="000000"/>
        </w:rPr>
      </w:pPr>
    </w:p>
    <w:p w14:paraId="25C4BE9F" w14:textId="77777777" w:rsidR="0024737A" w:rsidRDefault="0024737A" w:rsidP="00130A49">
      <w:pPr>
        <w:tabs>
          <w:tab w:val="decimal" w:pos="8364"/>
        </w:tabs>
        <w:spacing w:line="276" w:lineRule="auto"/>
        <w:ind w:right="-144"/>
        <w:jc w:val="center"/>
        <w:rPr>
          <w:b/>
          <w:bCs/>
          <w:color w:val="000000"/>
        </w:rPr>
      </w:pPr>
    </w:p>
    <w:p w14:paraId="07D1AA2A" w14:textId="77777777" w:rsidR="0024737A" w:rsidRDefault="0024737A" w:rsidP="00130A49">
      <w:pPr>
        <w:tabs>
          <w:tab w:val="decimal" w:pos="8364"/>
        </w:tabs>
        <w:spacing w:line="276" w:lineRule="auto"/>
        <w:ind w:right="-144"/>
        <w:jc w:val="center"/>
        <w:rPr>
          <w:b/>
          <w:bCs/>
          <w:color w:val="000000"/>
        </w:rPr>
      </w:pPr>
    </w:p>
    <w:p w14:paraId="1179BCEA" w14:textId="77777777" w:rsidR="0024737A" w:rsidRDefault="0024737A" w:rsidP="00130A49">
      <w:pPr>
        <w:tabs>
          <w:tab w:val="decimal" w:pos="8364"/>
        </w:tabs>
        <w:spacing w:line="276" w:lineRule="auto"/>
        <w:ind w:right="-144"/>
        <w:jc w:val="center"/>
        <w:rPr>
          <w:b/>
          <w:bCs/>
          <w:color w:val="000000"/>
        </w:rPr>
      </w:pPr>
    </w:p>
    <w:p w14:paraId="06512491" w14:textId="77777777" w:rsidR="0024737A" w:rsidRDefault="0024737A" w:rsidP="00130A49">
      <w:pPr>
        <w:tabs>
          <w:tab w:val="decimal" w:pos="8364"/>
        </w:tabs>
        <w:spacing w:line="276" w:lineRule="auto"/>
        <w:ind w:right="-144"/>
        <w:jc w:val="center"/>
        <w:rPr>
          <w:b/>
          <w:bCs/>
          <w:color w:val="000000"/>
        </w:rPr>
      </w:pPr>
    </w:p>
    <w:p w14:paraId="71F4940F" w14:textId="77777777" w:rsidR="0024737A" w:rsidRDefault="0024737A" w:rsidP="00130A49">
      <w:pPr>
        <w:tabs>
          <w:tab w:val="decimal" w:pos="8364"/>
        </w:tabs>
        <w:spacing w:line="276" w:lineRule="auto"/>
        <w:ind w:right="-144"/>
        <w:jc w:val="center"/>
        <w:rPr>
          <w:b/>
          <w:bCs/>
          <w:color w:val="000000"/>
        </w:rPr>
      </w:pPr>
    </w:p>
    <w:p w14:paraId="4EE0E4EE" w14:textId="77777777" w:rsidR="0024737A" w:rsidRDefault="0024737A" w:rsidP="00130A49">
      <w:pPr>
        <w:tabs>
          <w:tab w:val="decimal" w:pos="8364"/>
        </w:tabs>
        <w:spacing w:line="276" w:lineRule="auto"/>
        <w:ind w:right="-144"/>
        <w:jc w:val="center"/>
        <w:rPr>
          <w:b/>
          <w:bCs/>
          <w:color w:val="000000"/>
        </w:rPr>
      </w:pPr>
    </w:p>
    <w:p w14:paraId="24BB6471" w14:textId="77777777" w:rsidR="0024737A" w:rsidRDefault="0024737A" w:rsidP="00130A49">
      <w:pPr>
        <w:tabs>
          <w:tab w:val="decimal" w:pos="8364"/>
        </w:tabs>
        <w:spacing w:line="276" w:lineRule="auto"/>
        <w:ind w:right="-144"/>
        <w:jc w:val="center"/>
        <w:rPr>
          <w:b/>
          <w:bCs/>
          <w:color w:val="000000"/>
        </w:rPr>
      </w:pPr>
    </w:p>
    <w:p w14:paraId="4408FEB2" w14:textId="77777777" w:rsidR="0024737A" w:rsidRDefault="0024737A" w:rsidP="00130A49">
      <w:pPr>
        <w:tabs>
          <w:tab w:val="decimal" w:pos="8364"/>
        </w:tabs>
        <w:spacing w:line="276" w:lineRule="auto"/>
        <w:ind w:right="-144"/>
        <w:jc w:val="center"/>
        <w:rPr>
          <w:b/>
          <w:bCs/>
          <w:color w:val="000000"/>
        </w:rPr>
      </w:pPr>
    </w:p>
    <w:p w14:paraId="281FBC9F" w14:textId="77777777" w:rsidR="0024737A" w:rsidRDefault="0024737A" w:rsidP="00130A49">
      <w:pPr>
        <w:tabs>
          <w:tab w:val="decimal" w:pos="8364"/>
        </w:tabs>
        <w:spacing w:line="276" w:lineRule="auto"/>
        <w:ind w:right="-144"/>
        <w:jc w:val="center"/>
        <w:rPr>
          <w:b/>
          <w:bCs/>
          <w:color w:val="000000"/>
        </w:rPr>
      </w:pPr>
    </w:p>
    <w:p w14:paraId="6493DDF3" w14:textId="77777777" w:rsidR="0024737A" w:rsidRDefault="0024737A" w:rsidP="00130A49">
      <w:pPr>
        <w:tabs>
          <w:tab w:val="decimal" w:pos="8364"/>
        </w:tabs>
        <w:spacing w:line="276" w:lineRule="auto"/>
        <w:ind w:right="-144"/>
        <w:jc w:val="center"/>
        <w:rPr>
          <w:b/>
          <w:bCs/>
          <w:color w:val="000000"/>
        </w:rPr>
      </w:pPr>
    </w:p>
    <w:p w14:paraId="17B6AA57" w14:textId="77777777" w:rsidR="0024737A" w:rsidRDefault="0024737A" w:rsidP="00130A49">
      <w:pPr>
        <w:tabs>
          <w:tab w:val="decimal" w:pos="8364"/>
        </w:tabs>
        <w:spacing w:line="276" w:lineRule="auto"/>
        <w:ind w:right="-144"/>
        <w:jc w:val="center"/>
        <w:rPr>
          <w:b/>
          <w:bCs/>
          <w:color w:val="000000"/>
        </w:rPr>
      </w:pPr>
    </w:p>
    <w:p w14:paraId="55B19722" w14:textId="77777777" w:rsidR="0024737A" w:rsidRDefault="0024737A" w:rsidP="00130A49">
      <w:pPr>
        <w:tabs>
          <w:tab w:val="decimal" w:pos="8364"/>
        </w:tabs>
        <w:spacing w:line="276" w:lineRule="auto"/>
        <w:ind w:right="-144"/>
        <w:jc w:val="center"/>
        <w:rPr>
          <w:b/>
          <w:bCs/>
          <w:color w:val="000000"/>
        </w:rPr>
      </w:pPr>
    </w:p>
    <w:p w14:paraId="18FFD0CA" w14:textId="77777777" w:rsidR="0024737A" w:rsidRDefault="0024737A" w:rsidP="00130A49">
      <w:pPr>
        <w:tabs>
          <w:tab w:val="decimal" w:pos="8364"/>
        </w:tabs>
        <w:spacing w:line="276" w:lineRule="auto"/>
        <w:ind w:right="-144"/>
        <w:jc w:val="center"/>
        <w:rPr>
          <w:b/>
          <w:bCs/>
          <w:color w:val="000000"/>
        </w:rPr>
      </w:pPr>
    </w:p>
    <w:p w14:paraId="28F99C44" w14:textId="45086E6E" w:rsidR="0024737A" w:rsidRDefault="0024737A" w:rsidP="00130A49">
      <w:pPr>
        <w:tabs>
          <w:tab w:val="decimal" w:pos="8364"/>
        </w:tabs>
        <w:spacing w:line="276" w:lineRule="auto"/>
        <w:ind w:right="-144"/>
        <w:jc w:val="center"/>
        <w:rPr>
          <w:b/>
          <w:bCs/>
          <w:color w:val="000000"/>
        </w:rPr>
      </w:pPr>
    </w:p>
    <w:p w14:paraId="6F815550" w14:textId="4FB2D8B8" w:rsidR="00BB2F77" w:rsidRDefault="00BB2F77" w:rsidP="00130A49">
      <w:pPr>
        <w:tabs>
          <w:tab w:val="decimal" w:pos="8364"/>
        </w:tabs>
        <w:spacing w:line="276" w:lineRule="auto"/>
        <w:ind w:right="-144"/>
        <w:jc w:val="center"/>
        <w:rPr>
          <w:b/>
          <w:bCs/>
          <w:color w:val="000000"/>
        </w:rPr>
      </w:pPr>
    </w:p>
    <w:p w14:paraId="1B30F206" w14:textId="3FC1883A" w:rsidR="00BB2F77" w:rsidRDefault="00BB2F77" w:rsidP="00130A49">
      <w:pPr>
        <w:tabs>
          <w:tab w:val="decimal" w:pos="8364"/>
        </w:tabs>
        <w:spacing w:line="276" w:lineRule="auto"/>
        <w:ind w:right="-144"/>
        <w:jc w:val="center"/>
        <w:rPr>
          <w:b/>
          <w:bCs/>
          <w:color w:val="000000"/>
        </w:rPr>
      </w:pPr>
    </w:p>
    <w:p w14:paraId="7E93EDD0" w14:textId="77777777" w:rsidR="00BB2F77" w:rsidRDefault="00BB2F77" w:rsidP="00130A49">
      <w:pPr>
        <w:tabs>
          <w:tab w:val="decimal" w:pos="8364"/>
        </w:tabs>
        <w:spacing w:line="276" w:lineRule="auto"/>
        <w:ind w:right="-144"/>
        <w:jc w:val="center"/>
        <w:rPr>
          <w:b/>
          <w:bCs/>
          <w:color w:val="000000"/>
        </w:rPr>
      </w:pPr>
    </w:p>
    <w:p w14:paraId="0AECB01A" w14:textId="77777777" w:rsidR="0024737A" w:rsidRPr="00FF430B" w:rsidRDefault="0024737A"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8" w:name="_Toc449692096"/>
      <w:bookmarkEnd w:id="47"/>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lastRenderedPageBreak/>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Pr="00FF430B" w:rsidRDefault="00BE49DD" w:rsidP="00950D18">
      <w:pPr>
        <w:pStyle w:val="a8"/>
        <w:tabs>
          <w:tab w:val="left" w:pos="567"/>
        </w:tabs>
        <w:spacing w:line="360" w:lineRule="auto"/>
        <w:rPr>
          <w:rFonts w:ascii="Times New Roman" w:hAnsi="Times New Roman"/>
          <w:szCs w:val="24"/>
        </w:rPr>
      </w:pPr>
    </w:p>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1518CE00" w14:textId="77777777" w:rsidR="00BE49DD" w:rsidRPr="00FF430B" w:rsidRDefault="00BE49DD" w:rsidP="00950D18">
      <w:pPr>
        <w:pStyle w:val="a8"/>
        <w:tabs>
          <w:tab w:val="left" w:pos="567"/>
        </w:tabs>
        <w:spacing w:line="360" w:lineRule="auto"/>
        <w:rPr>
          <w:rFonts w:ascii="Times New Roman" w:hAnsi="Times New Roman"/>
          <w:szCs w:val="24"/>
        </w:rPr>
      </w:pPr>
    </w:p>
    <w:p w14:paraId="73A390E4" w14:textId="77777777" w:rsidR="00BE49DD" w:rsidRPr="00FF430B" w:rsidRDefault="00BE49DD" w:rsidP="00950D18">
      <w:pPr>
        <w:pStyle w:val="a8"/>
        <w:tabs>
          <w:tab w:val="left" w:pos="567"/>
        </w:tabs>
        <w:spacing w:line="360" w:lineRule="auto"/>
        <w:rPr>
          <w:rFonts w:ascii="Times New Roman" w:hAnsi="Times New Roman"/>
          <w:szCs w:val="24"/>
        </w:rPr>
      </w:pPr>
    </w:p>
    <w:p w14:paraId="64FA7230" w14:textId="77777777" w:rsidR="00BE49DD" w:rsidRPr="00FF430B" w:rsidRDefault="00BE49DD" w:rsidP="00950D18">
      <w:pPr>
        <w:pStyle w:val="a8"/>
        <w:tabs>
          <w:tab w:val="left" w:pos="567"/>
        </w:tabs>
        <w:spacing w:line="360" w:lineRule="auto"/>
        <w:rPr>
          <w:rFonts w:ascii="Times New Roman" w:hAnsi="Times New Roman"/>
          <w:szCs w:val="24"/>
        </w:rPr>
      </w:pPr>
    </w:p>
    <w:p w14:paraId="63EB4698" w14:textId="77777777" w:rsidR="002927B7" w:rsidRPr="00FF430B" w:rsidRDefault="002927B7" w:rsidP="00C66158">
      <w:pPr>
        <w:spacing w:after="200" w:line="276" w:lineRule="auto"/>
        <w:rPr>
          <w:lang w:eastAsia="zh-CN"/>
        </w:rPr>
      </w:pPr>
      <w:bookmarkStart w:id="49" w:name="_Toc449692097"/>
      <w:bookmarkEnd w:id="48"/>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9"/>
    <w:p w14:paraId="5F7BC614" w14:textId="77777777" w:rsidR="008B330F" w:rsidRPr="00FF430B" w:rsidRDefault="008B330F" w:rsidP="00950D18">
      <w:pPr>
        <w:jc w:val="center"/>
        <w:rPr>
          <w:b/>
        </w:rPr>
      </w:pPr>
    </w:p>
    <w:p w14:paraId="2A6AE53A" w14:textId="77777777" w:rsidR="00AA1372" w:rsidRPr="00FF430B" w:rsidRDefault="00A227F2" w:rsidP="00950D18">
      <w:pPr>
        <w:pStyle w:val="a8"/>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8"/>
              <w:tabs>
                <w:tab w:val="left" w:pos="567"/>
              </w:tabs>
              <w:rPr>
                <w:rFonts w:ascii="Times New Roman" w:hAnsi="Times New Roman"/>
                <w:szCs w:val="24"/>
              </w:rPr>
            </w:pPr>
          </w:p>
          <w:p w14:paraId="407D3D03" w14:textId="77777777" w:rsidR="00AA1372" w:rsidRPr="00FF430B" w:rsidRDefault="00AA1372" w:rsidP="00950D18">
            <w:pPr>
              <w:pStyle w:val="a8"/>
              <w:tabs>
                <w:tab w:val="left" w:pos="567"/>
              </w:tabs>
              <w:rPr>
                <w:rFonts w:ascii="Times New Roman" w:hAnsi="Times New Roman"/>
                <w:szCs w:val="24"/>
              </w:rPr>
            </w:pPr>
          </w:p>
          <w:p w14:paraId="1F9A6ED0" w14:textId="77777777" w:rsidR="00AA1372" w:rsidRPr="00FF430B" w:rsidRDefault="00AA1372" w:rsidP="00950D18">
            <w:pPr>
              <w:pStyle w:val="a8"/>
              <w:tabs>
                <w:tab w:val="left" w:pos="567"/>
              </w:tabs>
              <w:rPr>
                <w:rFonts w:ascii="Times New Roman" w:hAnsi="Times New Roman"/>
                <w:szCs w:val="24"/>
              </w:rPr>
            </w:pPr>
          </w:p>
          <w:p w14:paraId="0299E96C" w14:textId="77777777" w:rsidR="00AA1372" w:rsidRPr="00FF430B" w:rsidRDefault="00AA1372" w:rsidP="00950D18">
            <w:pPr>
              <w:pStyle w:val="a8"/>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8"/>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8"/>
              <w:tabs>
                <w:tab w:val="left" w:pos="567"/>
              </w:tabs>
              <w:rPr>
                <w:rFonts w:ascii="Times New Roman" w:hAnsi="Times New Roman"/>
                <w:szCs w:val="24"/>
              </w:rPr>
            </w:pPr>
          </w:p>
          <w:p w14:paraId="54ABA37C" w14:textId="77777777" w:rsidR="00AA1372" w:rsidRPr="00FF430B" w:rsidRDefault="00AA1372" w:rsidP="00950D18">
            <w:pPr>
              <w:pStyle w:val="a8"/>
              <w:tabs>
                <w:tab w:val="left" w:pos="567"/>
              </w:tabs>
              <w:rPr>
                <w:rFonts w:ascii="Times New Roman" w:hAnsi="Times New Roman"/>
                <w:szCs w:val="24"/>
              </w:rPr>
            </w:pPr>
          </w:p>
          <w:p w14:paraId="57ABB82B" w14:textId="77777777" w:rsidR="00AA1372" w:rsidRPr="00FF430B" w:rsidRDefault="00AA1372" w:rsidP="00950D18">
            <w:pPr>
              <w:pStyle w:val="a8"/>
              <w:tabs>
                <w:tab w:val="left" w:pos="567"/>
              </w:tabs>
              <w:rPr>
                <w:rFonts w:ascii="Times New Roman" w:hAnsi="Times New Roman"/>
                <w:szCs w:val="24"/>
              </w:rPr>
            </w:pPr>
          </w:p>
          <w:p w14:paraId="71C52794" w14:textId="77777777" w:rsidR="00AA1372" w:rsidRPr="00FF430B" w:rsidRDefault="00AA1372" w:rsidP="00950D18">
            <w:pPr>
              <w:pStyle w:val="a8"/>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8"/>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8"/>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50"/>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8"/>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8"/>
        <w:tabs>
          <w:tab w:val="left" w:pos="567"/>
        </w:tabs>
        <w:jc w:val="center"/>
        <w:rPr>
          <w:rFonts w:ascii="Times New Roman" w:hAnsi="Times New Roman"/>
          <w:b/>
          <w:szCs w:val="24"/>
        </w:rPr>
      </w:pPr>
    </w:p>
    <w:p w14:paraId="77172FCD"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EC36A1">
      <w:pPr>
        <w:pStyle w:val="a8"/>
        <w:numPr>
          <w:ilvl w:val="0"/>
          <w:numId w:val="6"/>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EC36A1">
      <w:pPr>
        <w:pStyle w:val="a8"/>
        <w:numPr>
          <w:ilvl w:val="0"/>
          <w:numId w:val="6"/>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EC36A1">
      <w:pPr>
        <w:pStyle w:val="a8"/>
        <w:numPr>
          <w:ilvl w:val="0"/>
          <w:numId w:val="6"/>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1"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1"/>
    <w:p w14:paraId="2D8A9806" w14:textId="77777777" w:rsidR="00B14173" w:rsidRPr="00FF430B" w:rsidRDefault="00B14173" w:rsidP="009A7C84">
      <w:pPr>
        <w:jc w:val="center"/>
        <w:rPr>
          <w:b/>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2"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8264900" w14:textId="0C172F1D" w:rsidR="002D6E71" w:rsidRDefault="002D6E71" w:rsidP="00284ED0">
      <w:pPr>
        <w:spacing w:line="276" w:lineRule="auto"/>
        <w:jc w:val="center"/>
        <w:rPr>
          <w:rFonts w:eastAsia="PMingLiU"/>
          <w:b/>
          <w:lang w:eastAsia="zh-CN"/>
        </w:rPr>
      </w:pPr>
    </w:p>
    <w:p w14:paraId="70772A66" w14:textId="26A2741B" w:rsidR="00BB2F77" w:rsidRDefault="00BB2F77" w:rsidP="00284ED0">
      <w:pPr>
        <w:spacing w:line="276" w:lineRule="auto"/>
        <w:jc w:val="center"/>
        <w:rPr>
          <w:rFonts w:eastAsia="PMingLiU"/>
          <w:b/>
          <w:lang w:eastAsia="zh-CN"/>
        </w:rPr>
      </w:pPr>
    </w:p>
    <w:p w14:paraId="414CFCC3" w14:textId="41898D39" w:rsidR="00BB2F77" w:rsidRDefault="00BB2F77" w:rsidP="00284ED0">
      <w:pPr>
        <w:spacing w:line="276" w:lineRule="auto"/>
        <w:jc w:val="center"/>
        <w:rPr>
          <w:rFonts w:eastAsia="PMingLiU"/>
          <w:b/>
          <w:lang w:eastAsia="zh-CN"/>
        </w:rPr>
      </w:pPr>
    </w:p>
    <w:p w14:paraId="54FB8904" w14:textId="50C438F7" w:rsidR="00BB2F77" w:rsidRDefault="00BB2F77" w:rsidP="00284ED0">
      <w:pPr>
        <w:spacing w:line="276" w:lineRule="auto"/>
        <w:jc w:val="center"/>
        <w:rPr>
          <w:rFonts w:eastAsia="PMingLiU"/>
          <w:b/>
          <w:lang w:eastAsia="zh-CN"/>
        </w:rPr>
      </w:pPr>
    </w:p>
    <w:p w14:paraId="12CA45C2" w14:textId="74E2D7C6" w:rsidR="00BB2F77" w:rsidRDefault="00BB2F77" w:rsidP="00284ED0">
      <w:pPr>
        <w:spacing w:line="276" w:lineRule="auto"/>
        <w:jc w:val="center"/>
        <w:rPr>
          <w:rFonts w:eastAsia="PMingLiU"/>
          <w:b/>
          <w:lang w:eastAsia="zh-CN"/>
        </w:rPr>
      </w:pPr>
    </w:p>
    <w:p w14:paraId="3D7CBEE4" w14:textId="75B40352" w:rsidR="00BB2F77" w:rsidRDefault="00BB2F77" w:rsidP="00284ED0">
      <w:pPr>
        <w:spacing w:line="276" w:lineRule="auto"/>
        <w:jc w:val="center"/>
        <w:rPr>
          <w:rFonts w:eastAsia="PMingLiU"/>
          <w:b/>
          <w:lang w:eastAsia="zh-CN"/>
        </w:rPr>
      </w:pPr>
    </w:p>
    <w:p w14:paraId="15F06078" w14:textId="41B1A2DA" w:rsidR="00BB2F77" w:rsidRDefault="00BB2F77" w:rsidP="00284ED0">
      <w:pPr>
        <w:spacing w:line="276" w:lineRule="auto"/>
        <w:jc w:val="center"/>
        <w:rPr>
          <w:rFonts w:eastAsia="PMingLiU"/>
          <w:b/>
          <w:lang w:eastAsia="zh-CN"/>
        </w:rPr>
      </w:pPr>
    </w:p>
    <w:p w14:paraId="56C15511" w14:textId="77777777" w:rsidR="00BB2F77" w:rsidRPr="00FF430B" w:rsidRDefault="00BB2F77"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2"/>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9"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9"/>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60"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0BDFE9D3" w14:textId="77777777" w:rsidR="00275F3F" w:rsidRPr="00FF430B" w:rsidRDefault="00275F3F" w:rsidP="00275F3F">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22</w:t>
      </w:r>
    </w:p>
    <w:p w14:paraId="2819ED9D" w14:textId="77777777" w:rsidR="00275F3F" w:rsidRPr="00FF430B" w:rsidRDefault="00275F3F" w:rsidP="00275F3F">
      <w:pPr>
        <w:jc w:val="right"/>
        <w:rPr>
          <w:noProof w:val="0"/>
          <w:lang w:val="ro-MD"/>
        </w:rPr>
      </w:pPr>
      <w:r w:rsidRPr="00FF430B">
        <w:rPr>
          <w:noProof w:val="0"/>
          <w:lang w:val="ro-MD"/>
        </w:rPr>
        <w:t>la Documentația standard nr._____</w:t>
      </w:r>
    </w:p>
    <w:p w14:paraId="05BD6F17" w14:textId="77777777" w:rsidR="00275F3F" w:rsidRPr="00FF430B" w:rsidRDefault="00275F3F" w:rsidP="00275F3F">
      <w:pPr>
        <w:jc w:val="right"/>
        <w:rPr>
          <w:noProof w:val="0"/>
          <w:lang w:val="ro-MD"/>
        </w:rPr>
      </w:pPr>
      <w:r w:rsidRPr="00FF430B">
        <w:rPr>
          <w:noProof w:val="0"/>
          <w:lang w:val="ro-MD"/>
        </w:rPr>
        <w:lastRenderedPageBreak/>
        <w:t>din “____” ________ 20___</w:t>
      </w:r>
    </w:p>
    <w:p w14:paraId="4F5B6AAB" w14:textId="77777777" w:rsidR="00275F3F" w:rsidRPr="00FF430B" w:rsidRDefault="00275F3F" w:rsidP="00275F3F">
      <w:pPr>
        <w:tabs>
          <w:tab w:val="left" w:pos="567"/>
        </w:tabs>
        <w:jc w:val="center"/>
        <w:rPr>
          <w:b/>
          <w:color w:val="000000"/>
          <w:w w:val="90"/>
          <w:lang w:val="ro-MD"/>
        </w:rPr>
      </w:pPr>
    </w:p>
    <w:p w14:paraId="01180D7F" w14:textId="77777777" w:rsidR="00275F3F" w:rsidRPr="00FF430B" w:rsidRDefault="00275F3F" w:rsidP="00275F3F">
      <w:pPr>
        <w:spacing w:before="72" w:line="292" w:lineRule="auto"/>
        <w:jc w:val="center"/>
        <w:rPr>
          <w:b/>
          <w:color w:val="000000"/>
          <w:w w:val="90"/>
          <w:lang w:val="ro-MD"/>
        </w:rPr>
      </w:pPr>
      <w:r w:rsidRPr="00FF430B">
        <w:rPr>
          <w:b/>
          <w:color w:val="000000"/>
          <w:w w:val="90"/>
          <w:lang w:val="ro-MD"/>
        </w:rPr>
        <w:t>(Antetul instituției)</w:t>
      </w:r>
    </w:p>
    <w:p w14:paraId="12CA7FC8" w14:textId="77777777" w:rsidR="00275F3F" w:rsidRPr="00FF430B" w:rsidRDefault="00275F3F" w:rsidP="00275F3F">
      <w:pPr>
        <w:spacing w:before="72" w:line="292" w:lineRule="auto"/>
        <w:jc w:val="center"/>
        <w:rPr>
          <w:b/>
          <w:color w:val="000000"/>
          <w:w w:val="90"/>
          <w:sz w:val="28"/>
          <w:szCs w:val="28"/>
          <w:lang w:val="ro-MD"/>
        </w:rPr>
      </w:pPr>
      <w:r w:rsidRPr="00FF430B">
        <w:rPr>
          <w:b/>
          <w:color w:val="000000"/>
          <w:w w:val="90"/>
          <w:lang w:val="ro-MD"/>
        </w:rPr>
        <w:t>~~~~~~~~~~~~~~~~~~~~~~~~~~~~~~~~~~~~~~~~~~~~~~~~~~~~~~~~~~~~~~~~~~~~~~~</w:t>
      </w:r>
    </w:p>
    <w:p w14:paraId="7D94C96F" w14:textId="77777777" w:rsidR="00275F3F" w:rsidRPr="00FF430B" w:rsidRDefault="00275F3F" w:rsidP="00275F3F">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14:paraId="5000B25A" w14:textId="77777777" w:rsidR="00275F3F" w:rsidRPr="00FF430B" w:rsidRDefault="00275F3F" w:rsidP="00275F3F">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45C71511" w14:textId="77777777" w:rsidR="00275F3F" w:rsidRPr="00FF430B" w:rsidRDefault="00275F3F" w:rsidP="00275F3F">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017FF603" w14:textId="77777777" w:rsidR="00275F3F" w:rsidRPr="00FF430B" w:rsidRDefault="00275F3F" w:rsidP="00275F3F">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250D737C" w14:textId="77777777" w:rsidR="00275F3F" w:rsidRPr="00FF430B" w:rsidRDefault="00275F3F" w:rsidP="00275F3F">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10141DD7" w14:textId="77777777" w:rsidR="00275F3F" w:rsidRPr="00FF430B" w:rsidRDefault="00275F3F" w:rsidP="00275F3F">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6EC96C26" w14:textId="77777777" w:rsidR="00275F3F" w:rsidRPr="00FF430B" w:rsidRDefault="00275F3F" w:rsidP="00275F3F">
      <w:pPr>
        <w:tabs>
          <w:tab w:val="left" w:leader="underscore" w:pos="6465"/>
          <w:tab w:val="right" w:leader="underscore" w:pos="9777"/>
        </w:tabs>
        <w:spacing w:line="302" w:lineRule="auto"/>
        <w:rPr>
          <w:rFonts w:eastAsia="PMingLiU"/>
          <w:lang w:val="ro-MD" w:eastAsia="zh-CN"/>
        </w:rPr>
      </w:pPr>
    </w:p>
    <w:p w14:paraId="4046E85A" w14:textId="77777777" w:rsidR="00275F3F" w:rsidRPr="00FF430B" w:rsidRDefault="00275F3F" w:rsidP="00275F3F">
      <w:pPr>
        <w:tabs>
          <w:tab w:val="left" w:leader="underscore" w:pos="6465"/>
          <w:tab w:val="right" w:leader="underscore" w:pos="9777"/>
        </w:tabs>
        <w:spacing w:line="302" w:lineRule="auto"/>
        <w:rPr>
          <w:rFonts w:eastAsia="PMingLiU"/>
          <w:lang w:val="ro-MD" w:eastAsia="zh-CN"/>
        </w:rPr>
      </w:pPr>
    </w:p>
    <w:p w14:paraId="7B4C8E32" w14:textId="77777777" w:rsidR="00275F3F" w:rsidRPr="00FF430B" w:rsidRDefault="00275F3F" w:rsidP="00275F3F">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275F3F" w:rsidRPr="00EC30C2" w14:paraId="664C3468" w14:textId="77777777" w:rsidTr="00074B36">
        <w:tc>
          <w:tcPr>
            <w:tcW w:w="471" w:type="dxa"/>
          </w:tcPr>
          <w:p w14:paraId="42F81BA2" w14:textId="77777777" w:rsidR="00275F3F" w:rsidRPr="00FF430B" w:rsidRDefault="00275F3F" w:rsidP="00074B36">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4348FF47" w14:textId="77777777" w:rsidR="00275F3F" w:rsidRPr="00FF430B" w:rsidRDefault="00275F3F" w:rsidP="00074B36">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62761012" w14:textId="77777777" w:rsidR="00275F3F" w:rsidRPr="00FF430B" w:rsidRDefault="00275F3F" w:rsidP="00074B36">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6653751A" w14:textId="77777777" w:rsidR="00275F3F" w:rsidRPr="00FF430B" w:rsidRDefault="00275F3F" w:rsidP="00074B36">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AC05C3C" w14:textId="77777777" w:rsidR="00275F3F" w:rsidRPr="00FF430B" w:rsidRDefault="00275F3F" w:rsidP="00074B36">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309F31F4" w14:textId="77777777" w:rsidR="00275F3F" w:rsidRPr="00FF430B" w:rsidRDefault="00275F3F" w:rsidP="00074B36">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275F3F" w:rsidRPr="00EC30C2" w14:paraId="48F20CF6" w14:textId="77777777" w:rsidTr="00074B36">
        <w:trPr>
          <w:trHeight w:val="540"/>
        </w:trPr>
        <w:tc>
          <w:tcPr>
            <w:tcW w:w="471" w:type="dxa"/>
            <w:vMerge w:val="restart"/>
          </w:tcPr>
          <w:p w14:paraId="148360A9" w14:textId="77777777" w:rsidR="00275F3F" w:rsidRPr="00FF430B" w:rsidRDefault="00275F3F" w:rsidP="00074B36">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0F1FF5EF" w14:textId="77777777" w:rsidR="00275F3F" w:rsidRPr="00FF430B" w:rsidRDefault="00275F3F" w:rsidP="00074B36">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582A90B0" w14:textId="77777777" w:rsidR="00275F3F" w:rsidRPr="00FF430B" w:rsidRDefault="00275F3F" w:rsidP="00074B36">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73FD98FC" w14:textId="77777777" w:rsidR="00275F3F" w:rsidRPr="00FF430B" w:rsidRDefault="00275F3F" w:rsidP="00074B36">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14:paraId="62E2EEB6" w14:textId="77777777" w:rsidR="00275F3F" w:rsidRPr="00FF430B" w:rsidRDefault="00275F3F" w:rsidP="00074B36">
            <w:pPr>
              <w:tabs>
                <w:tab w:val="left" w:leader="underscore" w:pos="6465"/>
                <w:tab w:val="right" w:leader="underscore" w:pos="9777"/>
              </w:tabs>
              <w:spacing w:line="302" w:lineRule="auto"/>
              <w:rPr>
                <w:rFonts w:eastAsia="PMingLiU"/>
                <w:lang w:val="ro-MD" w:eastAsia="zh-CN"/>
              </w:rPr>
            </w:pPr>
          </w:p>
        </w:tc>
        <w:tc>
          <w:tcPr>
            <w:tcW w:w="563" w:type="dxa"/>
          </w:tcPr>
          <w:p w14:paraId="36EC9D00" w14:textId="77777777" w:rsidR="00275F3F" w:rsidRPr="00FF430B" w:rsidRDefault="00275F3F" w:rsidP="00074B36">
            <w:pPr>
              <w:tabs>
                <w:tab w:val="left" w:leader="underscore" w:pos="6465"/>
                <w:tab w:val="right" w:leader="underscore" w:pos="9777"/>
              </w:tabs>
              <w:spacing w:line="302" w:lineRule="auto"/>
              <w:rPr>
                <w:rFonts w:eastAsia="PMingLiU"/>
                <w:lang w:val="ro-MD" w:eastAsia="zh-CN"/>
              </w:rPr>
            </w:pPr>
          </w:p>
        </w:tc>
        <w:tc>
          <w:tcPr>
            <w:tcW w:w="846" w:type="dxa"/>
          </w:tcPr>
          <w:p w14:paraId="2E4FDD85" w14:textId="77777777" w:rsidR="00275F3F" w:rsidRPr="00FF430B" w:rsidRDefault="00275F3F" w:rsidP="00074B36">
            <w:pPr>
              <w:tabs>
                <w:tab w:val="left" w:leader="underscore" w:pos="6465"/>
                <w:tab w:val="right" w:leader="underscore" w:pos="9777"/>
              </w:tabs>
              <w:spacing w:line="302" w:lineRule="auto"/>
              <w:rPr>
                <w:rFonts w:eastAsia="PMingLiU"/>
                <w:lang w:val="ro-MD" w:eastAsia="zh-CN"/>
              </w:rPr>
            </w:pPr>
          </w:p>
        </w:tc>
      </w:tr>
      <w:tr w:rsidR="00275F3F" w:rsidRPr="00EC30C2" w14:paraId="075709E8" w14:textId="77777777" w:rsidTr="00074B36">
        <w:trPr>
          <w:trHeight w:val="1380"/>
        </w:trPr>
        <w:tc>
          <w:tcPr>
            <w:tcW w:w="471" w:type="dxa"/>
            <w:vMerge/>
          </w:tcPr>
          <w:p w14:paraId="08E80473" w14:textId="77777777" w:rsidR="00275F3F" w:rsidRPr="00FF430B" w:rsidRDefault="00275F3F" w:rsidP="00074B36">
            <w:pPr>
              <w:tabs>
                <w:tab w:val="left" w:leader="underscore" w:pos="6465"/>
                <w:tab w:val="right" w:leader="underscore" w:pos="9777"/>
              </w:tabs>
              <w:spacing w:line="302" w:lineRule="auto"/>
              <w:rPr>
                <w:rFonts w:eastAsia="PMingLiU"/>
                <w:lang w:val="ro-MD" w:eastAsia="zh-CN"/>
              </w:rPr>
            </w:pPr>
          </w:p>
        </w:tc>
        <w:tc>
          <w:tcPr>
            <w:tcW w:w="3751" w:type="dxa"/>
            <w:vMerge/>
          </w:tcPr>
          <w:p w14:paraId="47FF6367" w14:textId="77777777" w:rsidR="00275F3F" w:rsidRPr="00FF430B" w:rsidRDefault="00275F3F" w:rsidP="00074B36">
            <w:pPr>
              <w:tabs>
                <w:tab w:val="left" w:leader="underscore" w:pos="6465"/>
                <w:tab w:val="right" w:leader="underscore" w:pos="9777"/>
              </w:tabs>
              <w:jc w:val="both"/>
              <w:rPr>
                <w:rFonts w:eastAsia="PMingLiU"/>
                <w:lang w:val="ro-MD" w:eastAsia="zh-CN"/>
              </w:rPr>
            </w:pPr>
          </w:p>
        </w:tc>
        <w:tc>
          <w:tcPr>
            <w:tcW w:w="4001" w:type="dxa"/>
          </w:tcPr>
          <w:p w14:paraId="2B954607" w14:textId="77777777" w:rsidR="00275F3F" w:rsidRPr="00FF430B" w:rsidRDefault="00275F3F" w:rsidP="00074B36">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18AC4BB1" w14:textId="77777777" w:rsidR="00275F3F" w:rsidRPr="00FF430B" w:rsidRDefault="00275F3F" w:rsidP="00074B36">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24E09447" w14:textId="77777777" w:rsidR="00275F3F" w:rsidRPr="00FF430B" w:rsidRDefault="00275F3F" w:rsidP="00074B36">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6A52C80" w14:textId="77777777" w:rsidR="00275F3F" w:rsidRPr="00FF430B" w:rsidRDefault="00275F3F" w:rsidP="00074B36">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9A919FF" w14:textId="77777777" w:rsidR="00275F3F" w:rsidRPr="00FF430B" w:rsidRDefault="00275F3F" w:rsidP="00074B36">
            <w:pPr>
              <w:keepNext/>
              <w:keepLines/>
              <w:tabs>
                <w:tab w:val="left" w:leader="underscore" w:pos="6465"/>
                <w:tab w:val="right" w:leader="underscore" w:pos="9777"/>
              </w:tabs>
              <w:spacing w:before="200" w:line="302" w:lineRule="auto"/>
              <w:outlineLvl w:val="2"/>
              <w:rPr>
                <w:rFonts w:eastAsia="PMingLiU"/>
                <w:lang w:val="ro-MD" w:eastAsia="zh-CN"/>
              </w:rPr>
            </w:pPr>
          </w:p>
        </w:tc>
      </w:tr>
      <w:tr w:rsidR="00275F3F" w:rsidRPr="00EC30C2" w14:paraId="2764BC9B" w14:textId="77777777" w:rsidTr="00074B36">
        <w:trPr>
          <w:trHeight w:val="420"/>
        </w:trPr>
        <w:tc>
          <w:tcPr>
            <w:tcW w:w="471" w:type="dxa"/>
            <w:vMerge w:val="restart"/>
          </w:tcPr>
          <w:p w14:paraId="3123BA96" w14:textId="77777777" w:rsidR="00275F3F" w:rsidRPr="00FF430B" w:rsidRDefault="00275F3F" w:rsidP="00074B36">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42B9D3E6" w14:textId="77777777" w:rsidR="00275F3F" w:rsidRPr="00FF430B" w:rsidRDefault="00275F3F" w:rsidP="00074B36">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6E02FC5D" w14:textId="77777777" w:rsidR="00275F3F" w:rsidRPr="00FF430B" w:rsidRDefault="00275F3F" w:rsidP="00074B36">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03986583" w14:textId="77777777" w:rsidR="00275F3F" w:rsidRPr="00FF430B" w:rsidRDefault="00275F3F" w:rsidP="00074B36">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87B1175" w14:textId="77777777" w:rsidR="00275F3F" w:rsidRPr="00FF430B" w:rsidRDefault="00275F3F" w:rsidP="00074B36">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4597830" w14:textId="77777777" w:rsidR="00275F3F" w:rsidRPr="00FF430B" w:rsidRDefault="00275F3F" w:rsidP="00074B36">
            <w:pPr>
              <w:keepNext/>
              <w:keepLines/>
              <w:tabs>
                <w:tab w:val="left" w:leader="underscore" w:pos="6465"/>
                <w:tab w:val="right" w:leader="underscore" w:pos="9777"/>
              </w:tabs>
              <w:spacing w:before="200" w:line="302" w:lineRule="auto"/>
              <w:outlineLvl w:val="2"/>
              <w:rPr>
                <w:rFonts w:eastAsia="PMingLiU"/>
                <w:lang w:val="ro-MD" w:eastAsia="zh-CN"/>
              </w:rPr>
            </w:pPr>
          </w:p>
        </w:tc>
      </w:tr>
      <w:tr w:rsidR="00275F3F" w:rsidRPr="00EC30C2" w14:paraId="18685F2D" w14:textId="77777777" w:rsidTr="00074B36">
        <w:trPr>
          <w:trHeight w:val="535"/>
        </w:trPr>
        <w:tc>
          <w:tcPr>
            <w:tcW w:w="471" w:type="dxa"/>
            <w:vMerge/>
          </w:tcPr>
          <w:p w14:paraId="5EA440D3" w14:textId="77777777" w:rsidR="00275F3F" w:rsidRPr="00FF430B" w:rsidRDefault="00275F3F" w:rsidP="00074B36">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5E57D989" w14:textId="77777777" w:rsidR="00275F3F" w:rsidRPr="00FF430B" w:rsidRDefault="00275F3F" w:rsidP="00074B36">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B413269" w14:textId="77777777" w:rsidR="00275F3F" w:rsidRPr="00FF430B" w:rsidRDefault="00275F3F" w:rsidP="00074B36">
            <w:pPr>
              <w:tabs>
                <w:tab w:val="left" w:leader="underscore" w:pos="6465"/>
                <w:tab w:val="right" w:leader="underscore" w:pos="9777"/>
              </w:tabs>
              <w:jc w:val="both"/>
              <w:rPr>
                <w:rFonts w:eastAsia="PMingLiU"/>
                <w:lang w:val="ro-MD" w:eastAsia="zh-CN"/>
              </w:rPr>
            </w:pPr>
          </w:p>
        </w:tc>
        <w:tc>
          <w:tcPr>
            <w:tcW w:w="575" w:type="dxa"/>
          </w:tcPr>
          <w:p w14:paraId="3F37D796" w14:textId="77777777" w:rsidR="00275F3F" w:rsidRPr="00FF430B" w:rsidRDefault="00275F3F" w:rsidP="00074B36">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C566FA1" w14:textId="77777777" w:rsidR="00275F3F" w:rsidRPr="00FF430B" w:rsidRDefault="00275F3F" w:rsidP="00074B36">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B056108" w14:textId="77777777" w:rsidR="00275F3F" w:rsidRPr="00FF430B" w:rsidRDefault="00275F3F" w:rsidP="00074B36">
            <w:pPr>
              <w:keepNext/>
              <w:keepLines/>
              <w:tabs>
                <w:tab w:val="left" w:leader="underscore" w:pos="6465"/>
                <w:tab w:val="right" w:leader="underscore" w:pos="9777"/>
              </w:tabs>
              <w:spacing w:before="200" w:line="302" w:lineRule="auto"/>
              <w:outlineLvl w:val="2"/>
              <w:rPr>
                <w:rFonts w:eastAsia="PMingLiU"/>
                <w:lang w:val="ro-MD" w:eastAsia="zh-CN"/>
              </w:rPr>
            </w:pPr>
          </w:p>
        </w:tc>
      </w:tr>
      <w:tr w:rsidR="00275F3F" w:rsidRPr="00EC30C2" w14:paraId="2674C125" w14:textId="77777777" w:rsidTr="00074B36">
        <w:trPr>
          <w:trHeight w:val="1770"/>
        </w:trPr>
        <w:tc>
          <w:tcPr>
            <w:tcW w:w="471" w:type="dxa"/>
            <w:vMerge w:val="restart"/>
          </w:tcPr>
          <w:p w14:paraId="77181125" w14:textId="77777777" w:rsidR="00275F3F" w:rsidRPr="00FF430B" w:rsidRDefault="00275F3F" w:rsidP="00074B36">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7156A370" w14:textId="77777777" w:rsidR="00275F3F" w:rsidRPr="00FF430B" w:rsidRDefault="00275F3F" w:rsidP="00074B36">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23C8E837" w14:textId="77777777" w:rsidR="00275F3F" w:rsidRPr="00FF430B" w:rsidRDefault="00275F3F" w:rsidP="00074B36">
            <w:pPr>
              <w:keepNext/>
              <w:keepLines/>
              <w:tabs>
                <w:tab w:val="left" w:leader="underscore" w:pos="6465"/>
                <w:tab w:val="right" w:leader="underscore" w:pos="9777"/>
              </w:tabs>
              <w:spacing w:before="200"/>
              <w:jc w:val="both"/>
              <w:outlineLvl w:val="2"/>
              <w:rPr>
                <w:rFonts w:eastAsia="PMingLiU"/>
                <w:lang w:val="ro-MD" w:eastAsia="zh-CN"/>
              </w:rPr>
            </w:pPr>
          </w:p>
          <w:p w14:paraId="6D814870" w14:textId="77777777" w:rsidR="00275F3F" w:rsidRPr="00FF430B" w:rsidRDefault="00275F3F" w:rsidP="00074B36">
            <w:pPr>
              <w:keepNext/>
              <w:keepLines/>
              <w:tabs>
                <w:tab w:val="left" w:leader="underscore" w:pos="6465"/>
                <w:tab w:val="right" w:leader="underscore" w:pos="9777"/>
              </w:tabs>
              <w:spacing w:before="200"/>
              <w:jc w:val="both"/>
              <w:outlineLvl w:val="2"/>
              <w:rPr>
                <w:rFonts w:eastAsia="PMingLiU"/>
                <w:lang w:val="ro-MD" w:eastAsia="zh-CN"/>
              </w:rPr>
            </w:pPr>
          </w:p>
          <w:p w14:paraId="13C4F550" w14:textId="77777777" w:rsidR="00275F3F" w:rsidRPr="00FF430B" w:rsidRDefault="00275F3F" w:rsidP="00074B36">
            <w:pPr>
              <w:keepNext/>
              <w:keepLines/>
              <w:tabs>
                <w:tab w:val="left" w:leader="underscore" w:pos="6465"/>
                <w:tab w:val="right" w:leader="underscore" w:pos="9777"/>
              </w:tabs>
              <w:spacing w:before="200"/>
              <w:jc w:val="both"/>
              <w:outlineLvl w:val="2"/>
              <w:rPr>
                <w:rFonts w:eastAsia="PMingLiU"/>
                <w:lang w:val="ro-MD" w:eastAsia="zh-CN"/>
              </w:rPr>
            </w:pPr>
          </w:p>
          <w:p w14:paraId="0603C506" w14:textId="77777777" w:rsidR="00275F3F" w:rsidRPr="00FF430B" w:rsidRDefault="00275F3F" w:rsidP="00074B36">
            <w:pPr>
              <w:keepNext/>
              <w:keepLines/>
              <w:tabs>
                <w:tab w:val="left" w:leader="underscore" w:pos="6465"/>
                <w:tab w:val="right" w:leader="underscore" w:pos="9777"/>
              </w:tabs>
              <w:spacing w:before="200"/>
              <w:jc w:val="both"/>
              <w:outlineLvl w:val="2"/>
              <w:rPr>
                <w:rFonts w:eastAsia="PMingLiU"/>
                <w:lang w:val="ro-MD" w:eastAsia="zh-CN"/>
              </w:rPr>
            </w:pPr>
          </w:p>
          <w:p w14:paraId="59AA2B2E" w14:textId="77777777" w:rsidR="00275F3F" w:rsidRPr="00FF430B" w:rsidRDefault="00275F3F" w:rsidP="00074B36">
            <w:pPr>
              <w:keepNext/>
              <w:keepLines/>
              <w:tabs>
                <w:tab w:val="left" w:leader="underscore" w:pos="6465"/>
                <w:tab w:val="right" w:leader="underscore" w:pos="9777"/>
              </w:tabs>
              <w:spacing w:before="200"/>
              <w:jc w:val="both"/>
              <w:outlineLvl w:val="2"/>
              <w:rPr>
                <w:rFonts w:eastAsia="PMingLiU"/>
                <w:lang w:val="ro-MD" w:eastAsia="zh-CN"/>
              </w:rPr>
            </w:pPr>
          </w:p>
          <w:p w14:paraId="70475FCC" w14:textId="77777777" w:rsidR="00275F3F" w:rsidRPr="00FF430B" w:rsidRDefault="00275F3F" w:rsidP="00074B36">
            <w:pPr>
              <w:keepNext/>
              <w:keepLines/>
              <w:tabs>
                <w:tab w:val="left" w:leader="underscore" w:pos="6465"/>
                <w:tab w:val="right" w:leader="underscore" w:pos="9777"/>
              </w:tabs>
              <w:spacing w:before="200"/>
              <w:jc w:val="both"/>
              <w:outlineLvl w:val="2"/>
              <w:rPr>
                <w:rFonts w:eastAsia="PMingLiU"/>
                <w:lang w:val="ro-MD" w:eastAsia="zh-CN"/>
              </w:rPr>
            </w:pPr>
          </w:p>
          <w:p w14:paraId="7D32F803" w14:textId="77777777" w:rsidR="00275F3F" w:rsidRPr="00FF430B" w:rsidRDefault="00275F3F" w:rsidP="00074B36">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2761824D" w14:textId="77777777" w:rsidR="00275F3F" w:rsidRPr="00FF430B" w:rsidRDefault="00275F3F" w:rsidP="00074B36">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62D09D83" w14:textId="77777777" w:rsidR="00275F3F" w:rsidRPr="00FF430B" w:rsidRDefault="00275F3F" w:rsidP="00074B36">
            <w:pPr>
              <w:tabs>
                <w:tab w:val="left" w:pos="567"/>
              </w:tabs>
              <w:rPr>
                <w:lang w:val="ro-MD"/>
              </w:rPr>
            </w:pPr>
            <w:r w:rsidRPr="00FF430B">
              <w:rPr>
                <w:lang w:val="ro-MD"/>
              </w:rPr>
              <w:t>A.Terasamente, lucrări la structura clădirilor;</w:t>
            </w:r>
          </w:p>
          <w:p w14:paraId="783786C0" w14:textId="77777777" w:rsidR="00275F3F" w:rsidRPr="00FF430B" w:rsidRDefault="00275F3F" w:rsidP="00074B36">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14:paraId="05395DA1" w14:textId="77777777" w:rsidR="00275F3F" w:rsidRPr="00FF430B" w:rsidRDefault="00275F3F" w:rsidP="00074B36">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04C98FEE" w14:textId="77777777" w:rsidR="00275F3F" w:rsidRPr="00FF430B" w:rsidRDefault="00275F3F" w:rsidP="00074B36">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3A357E8" w14:textId="77777777" w:rsidR="00275F3F" w:rsidRPr="00FF430B" w:rsidRDefault="00275F3F" w:rsidP="00074B36">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C702CD4" w14:textId="77777777" w:rsidR="00275F3F" w:rsidRPr="00FF430B" w:rsidRDefault="00275F3F" w:rsidP="00074B36">
            <w:pPr>
              <w:keepNext/>
              <w:keepLines/>
              <w:tabs>
                <w:tab w:val="left" w:leader="underscore" w:pos="6465"/>
                <w:tab w:val="right" w:leader="underscore" w:pos="9777"/>
              </w:tabs>
              <w:spacing w:before="200" w:line="302" w:lineRule="auto"/>
              <w:outlineLvl w:val="2"/>
              <w:rPr>
                <w:rFonts w:eastAsia="PMingLiU"/>
                <w:lang w:val="ro-MD" w:eastAsia="zh-CN"/>
              </w:rPr>
            </w:pPr>
          </w:p>
        </w:tc>
      </w:tr>
      <w:tr w:rsidR="00275F3F" w:rsidRPr="00EC30C2" w14:paraId="52732F44" w14:textId="77777777" w:rsidTr="00074B36">
        <w:trPr>
          <w:trHeight w:val="1260"/>
        </w:trPr>
        <w:tc>
          <w:tcPr>
            <w:tcW w:w="471" w:type="dxa"/>
            <w:vMerge/>
          </w:tcPr>
          <w:p w14:paraId="6822734B" w14:textId="77777777" w:rsidR="00275F3F" w:rsidRPr="00FF430B" w:rsidRDefault="00275F3F" w:rsidP="00074B36">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ADEFB2" w14:textId="77777777" w:rsidR="00275F3F" w:rsidRPr="00FF430B" w:rsidRDefault="00275F3F" w:rsidP="00074B36">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7D14547" w14:textId="77777777" w:rsidR="00275F3F" w:rsidRPr="00FF430B" w:rsidRDefault="00275F3F" w:rsidP="00074B36">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025B5E75" w14:textId="77777777" w:rsidR="00275F3F" w:rsidRPr="00FF430B" w:rsidRDefault="00275F3F" w:rsidP="00074B36">
            <w:pPr>
              <w:tabs>
                <w:tab w:val="left" w:leader="underscore" w:pos="6465"/>
                <w:tab w:val="right" w:leader="underscore" w:pos="9777"/>
              </w:tabs>
              <w:jc w:val="both"/>
              <w:rPr>
                <w:lang w:val="ro-MD"/>
              </w:rPr>
            </w:pPr>
            <w:r w:rsidRPr="00FF430B">
              <w:rPr>
                <w:lang w:val="ro-MD"/>
              </w:rPr>
              <w:t xml:space="preserve">A.drumuri și piste de aviație; </w:t>
            </w:r>
          </w:p>
          <w:p w14:paraId="064361AF" w14:textId="77777777" w:rsidR="00275F3F" w:rsidRPr="00FF430B" w:rsidRDefault="00275F3F" w:rsidP="00074B36">
            <w:pPr>
              <w:tabs>
                <w:tab w:val="left" w:leader="underscore" w:pos="6465"/>
                <w:tab w:val="right" w:leader="underscore" w:pos="9777"/>
              </w:tabs>
              <w:jc w:val="both"/>
              <w:rPr>
                <w:lang w:val="ro-MD"/>
              </w:rPr>
            </w:pPr>
            <w:r w:rsidRPr="00FF430B">
              <w:rPr>
                <w:lang w:val="ro-MD"/>
              </w:rPr>
              <w:t xml:space="preserve">B.poduri; </w:t>
            </w:r>
          </w:p>
          <w:p w14:paraId="62072C60" w14:textId="77777777" w:rsidR="00275F3F" w:rsidRPr="00FF430B" w:rsidRDefault="00275F3F" w:rsidP="00074B36">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483E3961" w14:textId="77777777" w:rsidR="00275F3F" w:rsidRPr="00FF430B" w:rsidRDefault="00275F3F" w:rsidP="00074B36">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62C18FB" w14:textId="77777777" w:rsidR="00275F3F" w:rsidRPr="00FF430B" w:rsidRDefault="00275F3F" w:rsidP="00074B36">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4C70763" w14:textId="77777777" w:rsidR="00275F3F" w:rsidRPr="00FF430B" w:rsidRDefault="00275F3F" w:rsidP="00074B36">
            <w:pPr>
              <w:keepNext/>
              <w:keepLines/>
              <w:tabs>
                <w:tab w:val="left" w:leader="underscore" w:pos="6465"/>
                <w:tab w:val="right" w:leader="underscore" w:pos="9777"/>
              </w:tabs>
              <w:spacing w:before="200" w:line="302" w:lineRule="auto"/>
              <w:outlineLvl w:val="2"/>
              <w:rPr>
                <w:rFonts w:eastAsia="PMingLiU"/>
                <w:lang w:val="ro-MD" w:eastAsia="zh-CN"/>
              </w:rPr>
            </w:pPr>
          </w:p>
        </w:tc>
      </w:tr>
      <w:tr w:rsidR="00275F3F" w:rsidRPr="00EC30C2" w14:paraId="5DC55243" w14:textId="77777777" w:rsidTr="00074B36">
        <w:trPr>
          <w:trHeight w:val="1260"/>
        </w:trPr>
        <w:tc>
          <w:tcPr>
            <w:tcW w:w="471" w:type="dxa"/>
            <w:vMerge/>
          </w:tcPr>
          <w:p w14:paraId="27E9166D" w14:textId="77777777" w:rsidR="00275F3F" w:rsidRPr="00FF430B" w:rsidRDefault="00275F3F" w:rsidP="00074B36">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40E1B74" w14:textId="77777777" w:rsidR="00275F3F" w:rsidRPr="00FF430B" w:rsidRDefault="00275F3F" w:rsidP="00074B36">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C401266" w14:textId="77777777" w:rsidR="00275F3F" w:rsidRPr="00FF430B" w:rsidRDefault="00275F3F" w:rsidP="00074B36">
            <w:pPr>
              <w:tabs>
                <w:tab w:val="left" w:pos="567"/>
              </w:tabs>
              <w:spacing w:line="276" w:lineRule="auto"/>
              <w:rPr>
                <w:lang w:val="ro-MD"/>
              </w:rPr>
            </w:pPr>
            <w:r w:rsidRPr="00FF430B">
              <w:rPr>
                <w:lang w:val="ro-MD"/>
              </w:rPr>
              <w:t>Construcții speciale:</w:t>
            </w:r>
          </w:p>
          <w:p w14:paraId="610EA40D" w14:textId="77777777" w:rsidR="00275F3F" w:rsidRPr="00FF430B" w:rsidRDefault="00275F3F" w:rsidP="00074B36">
            <w:pPr>
              <w:tabs>
                <w:tab w:val="left" w:pos="567"/>
              </w:tabs>
              <w:spacing w:line="276" w:lineRule="auto"/>
              <w:rPr>
                <w:lang w:val="ro-MD"/>
              </w:rPr>
            </w:pPr>
            <w:r w:rsidRPr="00FF430B">
              <w:rPr>
                <w:lang w:val="ro-MD"/>
              </w:rPr>
              <w:t>A. hidrotehnice și pentru îmbunătățiri funciare;</w:t>
            </w:r>
          </w:p>
          <w:p w14:paraId="09B86E21" w14:textId="77777777" w:rsidR="00275F3F" w:rsidRPr="00FF430B" w:rsidRDefault="00275F3F" w:rsidP="00074B36">
            <w:pPr>
              <w:tabs>
                <w:tab w:val="left" w:pos="567"/>
              </w:tabs>
              <w:spacing w:line="276" w:lineRule="auto"/>
              <w:rPr>
                <w:lang w:val="ro-MD"/>
              </w:rPr>
            </w:pPr>
            <w:r w:rsidRPr="00FF430B">
              <w:rPr>
                <w:lang w:val="ro-MD"/>
              </w:rPr>
              <w:t xml:space="preserve">B. fântâni arteziene; </w:t>
            </w:r>
          </w:p>
          <w:p w14:paraId="03658E95" w14:textId="77777777" w:rsidR="00275F3F" w:rsidRPr="00FF430B" w:rsidRDefault="00275F3F" w:rsidP="00074B36">
            <w:pPr>
              <w:tabs>
                <w:tab w:val="left" w:pos="567"/>
              </w:tabs>
              <w:spacing w:line="276" w:lineRule="auto"/>
              <w:rPr>
                <w:lang w:val="ro-MD"/>
              </w:rPr>
            </w:pPr>
            <w:r w:rsidRPr="00FF430B">
              <w:rPr>
                <w:lang w:val="ro-MD"/>
              </w:rPr>
              <w:t>C. porturi și debarcadere;</w:t>
            </w:r>
          </w:p>
          <w:p w14:paraId="6A1B8C25" w14:textId="77777777" w:rsidR="00275F3F" w:rsidRPr="00FF430B" w:rsidRDefault="00275F3F" w:rsidP="00074B36">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3DDC531D" w14:textId="77777777" w:rsidR="00275F3F" w:rsidRPr="00FF430B" w:rsidRDefault="00275F3F" w:rsidP="00074B36">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6D5A0C" w14:textId="77777777" w:rsidR="00275F3F" w:rsidRPr="00FF430B" w:rsidRDefault="00275F3F" w:rsidP="00074B36">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26246863" w14:textId="77777777" w:rsidR="00275F3F" w:rsidRPr="00FF430B" w:rsidRDefault="00275F3F" w:rsidP="00074B36">
            <w:pPr>
              <w:keepNext/>
              <w:keepLines/>
              <w:tabs>
                <w:tab w:val="left" w:leader="underscore" w:pos="6465"/>
                <w:tab w:val="right" w:leader="underscore" w:pos="9777"/>
              </w:tabs>
              <w:spacing w:before="200" w:line="302" w:lineRule="auto"/>
              <w:outlineLvl w:val="2"/>
              <w:rPr>
                <w:rFonts w:eastAsia="PMingLiU"/>
                <w:lang w:val="ro-MD" w:eastAsia="zh-CN"/>
              </w:rPr>
            </w:pPr>
          </w:p>
        </w:tc>
      </w:tr>
      <w:tr w:rsidR="00275F3F" w:rsidRPr="00EC30C2" w14:paraId="4B8448AF" w14:textId="77777777" w:rsidTr="00074B36">
        <w:trPr>
          <w:trHeight w:val="2055"/>
        </w:trPr>
        <w:tc>
          <w:tcPr>
            <w:tcW w:w="471" w:type="dxa"/>
            <w:vMerge/>
          </w:tcPr>
          <w:p w14:paraId="75F1CC4C" w14:textId="77777777" w:rsidR="00275F3F" w:rsidRPr="00FF430B" w:rsidRDefault="00275F3F" w:rsidP="00074B36">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58377865" w14:textId="77777777" w:rsidR="00275F3F" w:rsidRPr="00FF430B" w:rsidRDefault="00275F3F" w:rsidP="00074B36">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3128D09" w14:textId="77777777" w:rsidR="00275F3F" w:rsidRPr="00FF430B" w:rsidRDefault="00275F3F" w:rsidP="00074B36">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59B98402" w14:textId="77777777" w:rsidR="00275F3F" w:rsidRPr="00FF430B" w:rsidRDefault="00275F3F" w:rsidP="00074B36">
            <w:pPr>
              <w:tabs>
                <w:tab w:val="left" w:pos="567"/>
              </w:tabs>
              <w:spacing w:line="276" w:lineRule="auto"/>
              <w:rPr>
                <w:lang w:val="ro-MD"/>
              </w:rPr>
            </w:pPr>
            <w:r w:rsidRPr="00FF430B">
              <w:rPr>
                <w:lang w:val="ro-MD"/>
              </w:rPr>
              <w:t>A.de alimentare cu apă și canalizare;</w:t>
            </w:r>
          </w:p>
          <w:p w14:paraId="3D0A3697" w14:textId="77777777" w:rsidR="00275F3F" w:rsidRPr="00FF430B" w:rsidRDefault="00275F3F" w:rsidP="00074B36">
            <w:pPr>
              <w:tabs>
                <w:tab w:val="left" w:pos="567"/>
              </w:tabs>
              <w:spacing w:line="276" w:lineRule="auto"/>
              <w:rPr>
                <w:lang w:val="ro-MD"/>
              </w:rPr>
            </w:pPr>
            <w:r w:rsidRPr="00FF430B">
              <w:rPr>
                <w:lang w:val="ro-MD"/>
              </w:rPr>
              <w:t xml:space="preserve">B.de încălzire; </w:t>
            </w:r>
          </w:p>
          <w:p w14:paraId="4BDD0DFB" w14:textId="77777777" w:rsidR="00275F3F" w:rsidRPr="00FF430B" w:rsidRDefault="00275F3F" w:rsidP="00074B36">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14:paraId="7A6E28D4" w14:textId="77777777" w:rsidR="00275F3F" w:rsidRPr="00FF430B" w:rsidRDefault="00275F3F" w:rsidP="00074B36">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14:paraId="6F213444" w14:textId="77777777" w:rsidR="00275F3F" w:rsidRPr="00FF430B" w:rsidRDefault="00275F3F" w:rsidP="00074B36">
            <w:pPr>
              <w:tabs>
                <w:tab w:val="left" w:leader="underscore" w:pos="6465"/>
                <w:tab w:val="right" w:leader="underscore" w:pos="9777"/>
              </w:tabs>
              <w:jc w:val="both"/>
              <w:rPr>
                <w:lang w:val="ro-MD"/>
              </w:rPr>
            </w:pPr>
            <w:r w:rsidRPr="00FF430B">
              <w:rPr>
                <w:lang w:val="ro-MD"/>
              </w:rPr>
              <w:t>H.frigorifice,compresoare;</w:t>
            </w:r>
          </w:p>
          <w:p w14:paraId="67DEFA3B" w14:textId="77777777" w:rsidR="00275F3F" w:rsidRPr="00FF430B" w:rsidRDefault="00275F3F" w:rsidP="00074B36">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0328811" w14:textId="77777777" w:rsidR="00275F3F" w:rsidRPr="00FF430B" w:rsidRDefault="00275F3F" w:rsidP="00074B36">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9ADDD3" w14:textId="77777777" w:rsidR="00275F3F" w:rsidRPr="00FF430B" w:rsidRDefault="00275F3F" w:rsidP="00074B36">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93CC5FD" w14:textId="77777777" w:rsidR="00275F3F" w:rsidRPr="00FF430B" w:rsidRDefault="00275F3F" w:rsidP="00074B36">
            <w:pPr>
              <w:keepNext/>
              <w:keepLines/>
              <w:tabs>
                <w:tab w:val="left" w:leader="underscore" w:pos="6465"/>
                <w:tab w:val="right" w:leader="underscore" w:pos="9777"/>
              </w:tabs>
              <w:spacing w:before="200" w:line="302" w:lineRule="auto"/>
              <w:outlineLvl w:val="2"/>
              <w:rPr>
                <w:rFonts w:eastAsia="PMingLiU"/>
                <w:lang w:val="ro-MD" w:eastAsia="zh-CN"/>
              </w:rPr>
            </w:pPr>
          </w:p>
        </w:tc>
      </w:tr>
      <w:tr w:rsidR="00275F3F" w:rsidRPr="00EC30C2" w14:paraId="208C56AA" w14:textId="77777777" w:rsidTr="00074B36">
        <w:trPr>
          <w:trHeight w:val="945"/>
        </w:trPr>
        <w:tc>
          <w:tcPr>
            <w:tcW w:w="471" w:type="dxa"/>
            <w:vMerge/>
          </w:tcPr>
          <w:p w14:paraId="2CE5503F" w14:textId="77777777" w:rsidR="00275F3F" w:rsidRPr="00FF430B" w:rsidRDefault="00275F3F" w:rsidP="00074B36">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74443F39" w14:textId="77777777" w:rsidR="00275F3F" w:rsidRPr="00FF430B" w:rsidRDefault="00275F3F" w:rsidP="00074B36">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793A72B4" w14:textId="77777777" w:rsidR="00275F3F" w:rsidRPr="00FF430B" w:rsidRDefault="00275F3F" w:rsidP="00074B36">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524F4D1D" w14:textId="77777777" w:rsidR="00275F3F" w:rsidRPr="00FF430B" w:rsidRDefault="00275F3F" w:rsidP="00074B36">
            <w:pPr>
              <w:tabs>
                <w:tab w:val="left" w:pos="567"/>
              </w:tabs>
              <w:spacing w:line="276" w:lineRule="auto"/>
              <w:rPr>
                <w:lang w:val="ro-MD"/>
              </w:rPr>
            </w:pPr>
            <w:r w:rsidRPr="00FF430B">
              <w:rPr>
                <w:lang w:val="ro-MD"/>
              </w:rPr>
              <w:t>A. sub presiune, mecanisme de ridicat, cazane;</w:t>
            </w:r>
          </w:p>
          <w:p w14:paraId="474E36C3" w14:textId="77777777" w:rsidR="00275F3F" w:rsidRPr="00FF430B" w:rsidRDefault="00275F3F" w:rsidP="00074B36">
            <w:pPr>
              <w:tabs>
                <w:tab w:val="left" w:pos="567"/>
              </w:tabs>
              <w:spacing w:line="276" w:lineRule="auto"/>
              <w:rPr>
                <w:lang w:val="ro-MD"/>
              </w:rPr>
            </w:pPr>
            <w:r w:rsidRPr="00FF430B">
              <w:rPr>
                <w:lang w:val="ro-MD"/>
              </w:rPr>
              <w:t>B. chimico-tehnologice; C. gazoducte magistrale;</w:t>
            </w:r>
          </w:p>
          <w:p w14:paraId="1E97BFE4" w14:textId="77777777" w:rsidR="00275F3F" w:rsidRPr="00FF430B" w:rsidRDefault="00275F3F" w:rsidP="00275F3F">
            <w:pPr>
              <w:pStyle w:val="a"/>
              <w:numPr>
                <w:ilvl w:val="0"/>
                <w:numId w:val="18"/>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3EA95AA1" w14:textId="77777777" w:rsidR="00275F3F" w:rsidRPr="00FF430B" w:rsidRDefault="00275F3F" w:rsidP="00074B36">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206B34D" w14:textId="77777777" w:rsidR="00275F3F" w:rsidRPr="00FF430B" w:rsidRDefault="00275F3F" w:rsidP="00074B36">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6193829" w14:textId="77777777" w:rsidR="00275F3F" w:rsidRPr="00FF430B" w:rsidRDefault="00275F3F" w:rsidP="00074B36">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2E5731A" w14:textId="77777777" w:rsidR="00275F3F" w:rsidRPr="00FF430B" w:rsidRDefault="00275F3F" w:rsidP="00275F3F">
      <w:pPr>
        <w:tabs>
          <w:tab w:val="left" w:leader="underscore" w:pos="6465"/>
          <w:tab w:val="right" w:leader="underscore" w:pos="9777"/>
        </w:tabs>
        <w:spacing w:line="302" w:lineRule="auto"/>
        <w:rPr>
          <w:rFonts w:eastAsia="PMingLiU"/>
          <w:lang w:val="ro-MD" w:eastAsia="zh-CN"/>
        </w:rPr>
      </w:pPr>
    </w:p>
    <w:p w14:paraId="777D80E3" w14:textId="77777777" w:rsidR="00275F3F" w:rsidRPr="00FF430B" w:rsidRDefault="00275F3F" w:rsidP="00275F3F">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14:paraId="24C67981" w14:textId="77777777" w:rsidR="00275F3F" w:rsidRPr="00FF430B" w:rsidRDefault="00275F3F" w:rsidP="00275F3F">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14:paraId="6D301936" w14:textId="77777777" w:rsidR="00275F3F" w:rsidRPr="00FF430B" w:rsidRDefault="00275F3F" w:rsidP="00275F3F">
      <w:pPr>
        <w:tabs>
          <w:tab w:val="left" w:leader="underscore" w:pos="6465"/>
          <w:tab w:val="right" w:leader="underscore" w:pos="9777"/>
        </w:tabs>
        <w:spacing w:line="302" w:lineRule="auto"/>
        <w:rPr>
          <w:rFonts w:eastAsia="PMingLiU"/>
          <w:lang w:val="ro-MD" w:eastAsia="zh-CN"/>
        </w:rPr>
      </w:pPr>
    </w:p>
    <w:p w14:paraId="6944142A" w14:textId="77777777" w:rsidR="00275F3F" w:rsidRPr="00FF430B" w:rsidRDefault="00275F3F" w:rsidP="00275F3F">
      <w:pPr>
        <w:tabs>
          <w:tab w:val="left" w:leader="underscore" w:pos="6465"/>
          <w:tab w:val="right" w:leader="underscore" w:pos="9777"/>
        </w:tabs>
        <w:spacing w:line="302" w:lineRule="auto"/>
        <w:rPr>
          <w:rFonts w:eastAsia="PMingLiU"/>
          <w:lang w:val="ro-MD" w:eastAsia="zh-CN"/>
        </w:rPr>
      </w:pPr>
    </w:p>
    <w:p w14:paraId="73C690A8" w14:textId="77777777" w:rsidR="00275F3F" w:rsidRPr="00FF430B" w:rsidRDefault="00275F3F" w:rsidP="00275F3F">
      <w:pPr>
        <w:tabs>
          <w:tab w:val="left" w:leader="underscore" w:pos="6465"/>
          <w:tab w:val="right" w:leader="underscore" w:pos="9777"/>
        </w:tabs>
        <w:spacing w:line="302" w:lineRule="auto"/>
        <w:rPr>
          <w:rFonts w:eastAsia="PMingLiU"/>
          <w:lang w:val="ro-MD" w:eastAsia="zh-CN"/>
        </w:rPr>
      </w:pPr>
    </w:p>
    <w:p w14:paraId="23A87179" w14:textId="77777777" w:rsidR="00275F3F" w:rsidRPr="00FF430B" w:rsidRDefault="00275F3F" w:rsidP="00275F3F">
      <w:pPr>
        <w:tabs>
          <w:tab w:val="left" w:leader="underscore" w:pos="6465"/>
          <w:tab w:val="right" w:leader="underscore" w:pos="9777"/>
        </w:tabs>
        <w:spacing w:line="302" w:lineRule="auto"/>
        <w:rPr>
          <w:rFonts w:eastAsia="PMingLiU"/>
          <w:lang w:val="ro-MD" w:eastAsia="zh-CN"/>
        </w:rPr>
      </w:pPr>
    </w:p>
    <w:p w14:paraId="1015ECED" w14:textId="77777777" w:rsidR="00275F3F" w:rsidRPr="00FF430B" w:rsidRDefault="00275F3F" w:rsidP="00275F3F">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14:paraId="342EFBE4" w14:textId="77777777" w:rsidR="00275F3F" w:rsidRPr="00FF5CB2" w:rsidRDefault="00275F3F" w:rsidP="00275F3F">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14:paraId="098231B9" w14:textId="77777777" w:rsidR="00275F3F" w:rsidRPr="00FF430B" w:rsidRDefault="00275F3F" w:rsidP="00275F3F">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62BA3C27" w14:textId="77777777" w:rsidR="00275F3F" w:rsidRPr="00FF5CB2" w:rsidRDefault="00275F3F" w:rsidP="00275F3F">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1DA29BFB" w14:textId="77777777" w:rsidR="00275F3F" w:rsidRPr="00FF430B" w:rsidRDefault="00275F3F" w:rsidP="00275F3F">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bookmarkEnd w:id="60"/>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lastRenderedPageBreak/>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0507D555" w14:textId="77777777" w:rsidR="004771E1" w:rsidRPr="00190480" w:rsidRDefault="004771E1" w:rsidP="004771E1">
      <w:pPr>
        <w:rPr>
          <w:b/>
          <w:bCs/>
          <w:sz w:val="28"/>
          <w:szCs w:val="28"/>
          <w:u w:val="single"/>
          <w:lang w:eastAsia="ru-RU"/>
        </w:rPr>
      </w:pPr>
      <w:r w:rsidRPr="00700A05">
        <w:rPr>
          <w:b/>
          <w:sz w:val="28"/>
          <w:szCs w:val="28"/>
          <w:u w:val="single"/>
          <w:lang w:eastAsia="ru-RU"/>
        </w:rPr>
        <w:t>Privind </w:t>
      </w:r>
      <w:r w:rsidRPr="00700A05">
        <w:rPr>
          <w:b/>
          <w:sz w:val="28"/>
          <w:szCs w:val="28"/>
          <w:u w:val="single"/>
        </w:rPr>
        <w:t xml:space="preserve"> achiziționarea </w:t>
      </w:r>
      <w:r w:rsidRPr="00190480">
        <w:rPr>
          <w:b/>
          <w:bCs/>
          <w:sz w:val="28"/>
          <w:szCs w:val="28"/>
          <w:u w:val="single"/>
        </w:rPr>
        <w:t>lucrarilor  de reparatii curente (intretinere periodica) a strazilor din s.Darcauti si s.Malcauti, com.Darcauti, r-nul Soroca</w:t>
      </w:r>
    </w:p>
    <w:p w14:paraId="188FD57A" w14:textId="77777777" w:rsidR="004771E1" w:rsidRPr="00454F73" w:rsidRDefault="004771E1" w:rsidP="004771E1">
      <w:pPr>
        <w:ind w:right="57"/>
        <w:rPr>
          <w:lang w:eastAsia="ru-RU"/>
        </w:rPr>
      </w:pPr>
      <w:r w:rsidRPr="00FF430B">
        <w:rPr>
          <w:b/>
          <w:lang w:eastAsia="ru-RU"/>
        </w:rPr>
        <w:t>prin procedura de achiziție</w:t>
      </w:r>
      <w:r>
        <w:rPr>
          <w:b/>
          <w:lang w:eastAsia="ru-RU"/>
        </w:rPr>
        <w:t xml:space="preserve">: </w:t>
      </w:r>
      <w:r>
        <w:rPr>
          <w:lang w:eastAsia="ru-RU"/>
        </w:rPr>
        <w:t>COP</w:t>
      </w:r>
    </w:p>
    <w:p w14:paraId="60FD7A9E" w14:textId="77777777" w:rsidR="004771E1" w:rsidRDefault="004771E1" w:rsidP="004771E1">
      <w:pPr>
        <w:tabs>
          <w:tab w:val="left" w:pos="284"/>
          <w:tab w:val="right" w:pos="9531"/>
        </w:tabs>
        <w:spacing w:before="120"/>
        <w:rPr>
          <w:b/>
          <w:highlight w:val="yellow"/>
        </w:rPr>
      </w:pPr>
    </w:p>
    <w:p w14:paraId="7755DC4E" w14:textId="77777777" w:rsidR="004771E1" w:rsidRDefault="004771E1" w:rsidP="004771E1">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14:paraId="33F1A588" w14:textId="77777777" w:rsidR="004771E1" w:rsidRDefault="004771E1" w:rsidP="004771E1">
      <w:pPr>
        <w:shd w:val="clear" w:color="auto" w:fill="FFFFFF"/>
        <w:tabs>
          <w:tab w:val="left" w:pos="284"/>
          <w:tab w:val="right" w:pos="426"/>
        </w:tabs>
        <w:spacing w:before="120"/>
        <w:jc w:val="both"/>
        <w:rPr>
          <w:b/>
        </w:rPr>
      </w:pPr>
      <w:r>
        <w:rPr>
          <w:b/>
        </w:rPr>
        <w:t xml:space="preserve">Da, </w:t>
      </w:r>
      <w:hyperlink r:id="rId16" w:history="1">
        <w:r w:rsidRPr="00474B3F">
          <w:rPr>
            <w:rStyle w:val="af4"/>
            <w:b/>
          </w:rPr>
          <w:t>bap@tender.gov.md</w:t>
        </w:r>
      </w:hyperlink>
      <w:r>
        <w:rPr>
          <w:b/>
        </w:rPr>
        <w:t xml:space="preserve"> </w:t>
      </w:r>
    </w:p>
    <w:p w14:paraId="58681C5C" w14:textId="77777777" w:rsidR="004771E1" w:rsidRDefault="004771E1" w:rsidP="004771E1">
      <w:pPr>
        <w:shd w:val="clear" w:color="auto" w:fill="FFFFFF"/>
        <w:tabs>
          <w:tab w:val="left" w:pos="284"/>
          <w:tab w:val="right" w:pos="426"/>
        </w:tabs>
        <w:spacing w:before="120"/>
        <w:jc w:val="both"/>
        <w:rPr>
          <w:sz w:val="20"/>
          <w:szCs w:val="20"/>
        </w:rPr>
      </w:pPr>
    </w:p>
    <w:p w14:paraId="2D14D9FA" w14:textId="77777777" w:rsidR="004771E1" w:rsidRPr="00C101E1" w:rsidRDefault="004771E1" w:rsidP="004771E1">
      <w:pPr>
        <w:pStyle w:val="a"/>
        <w:widowControl w:val="0"/>
        <w:numPr>
          <w:ilvl w:val="0"/>
          <w:numId w:val="0"/>
        </w:numPr>
        <w:tabs>
          <w:tab w:val="clear" w:pos="1134"/>
          <w:tab w:val="left" w:pos="844"/>
        </w:tabs>
        <w:autoSpaceDE w:val="0"/>
        <w:autoSpaceDN w:val="0"/>
        <w:spacing w:line="237" w:lineRule="auto"/>
        <w:ind w:left="360" w:right="609"/>
        <w:jc w:val="left"/>
        <w:rPr>
          <w:sz w:val="23"/>
        </w:rPr>
      </w:pPr>
      <w:r>
        <w:rPr>
          <w:noProof/>
          <w:sz w:val="22"/>
          <w:lang w:val="ru-RU" w:eastAsia="ru-RU"/>
        </w:rPr>
        <mc:AlternateContent>
          <mc:Choice Requires="wps">
            <w:drawing>
              <wp:anchor distT="0" distB="0" distL="114300" distR="114300" simplePos="0" relativeHeight="251673600" behindDoc="1" locked="0" layoutInCell="1" allowOverlap="1" wp14:anchorId="357E69A7" wp14:editId="4DA80BE0">
                <wp:simplePos x="0" y="0"/>
                <wp:positionH relativeFrom="page">
                  <wp:posOffset>1567180</wp:posOffset>
                </wp:positionH>
                <wp:positionV relativeFrom="paragraph">
                  <wp:posOffset>168275</wp:posOffset>
                </wp:positionV>
                <wp:extent cx="3175" cy="182880"/>
                <wp:effectExtent l="0" t="0" r="15875" b="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75" cy="182880"/>
                        </a:xfrm>
                        <a:prstGeom prst="rect">
                          <a:avLst/>
                        </a:pr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9033C6" id="Прямоугольник 3" o:spid="_x0000_s1026" style="position:absolute;margin-left:123.4pt;margin-top:13.25pt;width:.25pt;height:14.4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" stroked="f">
                <w10:wrap anchorx="page"/>
              </v:rect>
            </w:pict>
          </mc:Fallback>
        </mc:AlternateContent>
      </w:r>
      <w:proofErr w:type="spellStart"/>
      <w:r>
        <w:rPr>
          <w:b/>
        </w:rPr>
        <w:t>Denumirea</w:t>
      </w:r>
      <w:proofErr w:type="spellEnd"/>
      <w:r>
        <w:rPr>
          <w:b/>
          <w:spacing w:val="-6"/>
        </w:rPr>
        <w:t xml:space="preserve"> </w:t>
      </w:r>
      <w:proofErr w:type="spellStart"/>
      <w:r>
        <w:rPr>
          <w:b/>
        </w:rPr>
        <w:t>autorității</w:t>
      </w:r>
      <w:proofErr w:type="spellEnd"/>
      <w:r>
        <w:rPr>
          <w:b/>
          <w:spacing w:val="-5"/>
        </w:rPr>
        <w:t xml:space="preserve"> </w:t>
      </w:r>
      <w:proofErr w:type="spellStart"/>
      <w:r>
        <w:rPr>
          <w:b/>
        </w:rPr>
        <w:t>contractante</w:t>
      </w:r>
      <w:proofErr w:type="spellEnd"/>
      <w:r>
        <w:rPr>
          <w:b/>
        </w:rPr>
        <w:t>:</w:t>
      </w:r>
      <w:r>
        <w:rPr>
          <w:b/>
          <w:spacing w:val="-4"/>
        </w:rPr>
        <w:t xml:space="preserve"> </w:t>
      </w:r>
      <w:proofErr w:type="spellStart"/>
      <w:r>
        <w:rPr>
          <w:b/>
        </w:rPr>
        <w:t>primăria</w:t>
      </w:r>
      <w:proofErr w:type="spellEnd"/>
      <w:r>
        <w:rPr>
          <w:b/>
          <w:spacing w:val="-5"/>
        </w:rPr>
        <w:t xml:space="preserve"> </w:t>
      </w:r>
      <w:r>
        <w:rPr>
          <w:b/>
        </w:rPr>
        <w:t>com.</w:t>
      </w:r>
      <w:r>
        <w:rPr>
          <w:b/>
          <w:spacing w:val="2"/>
        </w:rPr>
        <w:t xml:space="preserve"> </w:t>
      </w:r>
      <w:proofErr w:type="spellStart"/>
      <w:r>
        <w:rPr>
          <w:b/>
        </w:rPr>
        <w:t>Dărcăuţi</w:t>
      </w:r>
      <w:proofErr w:type="spellEnd"/>
      <w:r>
        <w:rPr>
          <w:b/>
        </w:rPr>
        <w:t>,</w:t>
      </w:r>
      <w:r>
        <w:rPr>
          <w:b/>
          <w:spacing w:val="-3"/>
        </w:rPr>
        <w:t xml:space="preserve"> </w:t>
      </w:r>
      <w:r>
        <w:rPr>
          <w:b/>
        </w:rPr>
        <w:t>r.</w:t>
      </w:r>
      <w:r>
        <w:rPr>
          <w:b/>
          <w:spacing w:val="-4"/>
        </w:rPr>
        <w:t xml:space="preserve"> </w:t>
      </w:r>
      <w:r>
        <w:rPr>
          <w:b/>
        </w:rPr>
        <w:t>Soroca</w:t>
      </w:r>
    </w:p>
    <w:p w14:paraId="13FB1C85" w14:textId="77777777" w:rsidR="004771E1" w:rsidRDefault="004771E1" w:rsidP="004771E1">
      <w:pPr>
        <w:pStyle w:val="a"/>
        <w:widowControl w:val="0"/>
        <w:numPr>
          <w:ilvl w:val="0"/>
          <w:numId w:val="0"/>
        </w:numPr>
        <w:tabs>
          <w:tab w:val="clear" w:pos="1134"/>
          <w:tab w:val="left" w:pos="844"/>
        </w:tabs>
        <w:autoSpaceDE w:val="0"/>
        <w:autoSpaceDN w:val="0"/>
        <w:spacing w:line="237" w:lineRule="auto"/>
        <w:ind w:left="360" w:right="2874"/>
        <w:jc w:val="left"/>
        <w:rPr>
          <w:sz w:val="23"/>
        </w:rPr>
      </w:pPr>
      <w:r>
        <w:rPr>
          <w:b/>
          <w:spacing w:val="-57"/>
        </w:rPr>
        <w:t xml:space="preserve"> </w:t>
      </w:r>
      <w:r>
        <w:rPr>
          <w:b/>
        </w:rPr>
        <w:t>IDNO:</w:t>
      </w:r>
      <w:r>
        <w:rPr>
          <w:b/>
          <w:spacing w:val="8"/>
        </w:rPr>
        <w:t xml:space="preserve"> </w:t>
      </w:r>
      <w:hyperlink r:id="rId17">
        <w:r>
          <w:rPr>
            <w:color w:val="2770C5"/>
            <w:sz w:val="23"/>
          </w:rPr>
          <w:t>1007601001558</w:t>
        </w:r>
      </w:hyperlink>
    </w:p>
    <w:p w14:paraId="2381E5D9" w14:textId="77777777" w:rsidR="004771E1" w:rsidRPr="004771E1" w:rsidRDefault="004771E1" w:rsidP="004771E1">
      <w:pPr>
        <w:widowControl w:val="0"/>
        <w:tabs>
          <w:tab w:val="left" w:pos="844"/>
        </w:tabs>
        <w:autoSpaceDE w:val="0"/>
        <w:autoSpaceDN w:val="0"/>
        <w:spacing w:before="119"/>
        <w:ind w:left="360"/>
        <w:rPr>
          <w:b/>
        </w:rPr>
      </w:pPr>
      <w:r w:rsidRPr="004771E1">
        <w:rPr>
          <w:color w:val="333333"/>
        </w:rPr>
        <w:t>a</w:t>
      </w:r>
      <w:r w:rsidRPr="004771E1">
        <w:rPr>
          <w:b/>
        </w:rPr>
        <w:t>dresa:</w:t>
      </w:r>
      <w:r w:rsidRPr="004771E1">
        <w:rPr>
          <w:b/>
          <w:spacing w:val="-3"/>
        </w:rPr>
        <w:t xml:space="preserve"> </w:t>
      </w:r>
      <w:r w:rsidRPr="004771E1">
        <w:rPr>
          <w:b/>
        </w:rPr>
        <w:t>primăria</w:t>
      </w:r>
      <w:r w:rsidRPr="004771E1">
        <w:rPr>
          <w:b/>
          <w:spacing w:val="-4"/>
        </w:rPr>
        <w:t xml:space="preserve"> </w:t>
      </w:r>
      <w:r w:rsidRPr="004771E1">
        <w:rPr>
          <w:b/>
        </w:rPr>
        <w:t>com.</w:t>
      </w:r>
      <w:r w:rsidRPr="004771E1">
        <w:rPr>
          <w:b/>
          <w:spacing w:val="-1"/>
        </w:rPr>
        <w:t xml:space="preserve"> </w:t>
      </w:r>
      <w:r w:rsidRPr="004771E1">
        <w:rPr>
          <w:b/>
        </w:rPr>
        <w:t>Dărcăuţi,</w:t>
      </w:r>
      <w:r w:rsidRPr="004771E1">
        <w:rPr>
          <w:b/>
          <w:spacing w:val="-3"/>
        </w:rPr>
        <w:t xml:space="preserve"> </w:t>
      </w:r>
      <w:r w:rsidRPr="004771E1">
        <w:rPr>
          <w:b/>
        </w:rPr>
        <w:t>r.</w:t>
      </w:r>
      <w:r w:rsidRPr="004771E1">
        <w:rPr>
          <w:b/>
          <w:spacing w:val="-2"/>
        </w:rPr>
        <w:t xml:space="preserve"> </w:t>
      </w:r>
      <w:r w:rsidRPr="004771E1">
        <w:rPr>
          <w:b/>
        </w:rPr>
        <w:t>Soroca</w:t>
      </w:r>
    </w:p>
    <w:p w14:paraId="495B6CE7" w14:textId="77777777" w:rsidR="004771E1" w:rsidRDefault="004771E1" w:rsidP="004771E1">
      <w:pPr>
        <w:pStyle w:val="a"/>
        <w:widowControl w:val="0"/>
        <w:numPr>
          <w:ilvl w:val="0"/>
          <w:numId w:val="0"/>
        </w:numPr>
        <w:tabs>
          <w:tab w:val="clear" w:pos="1134"/>
          <w:tab w:val="left" w:pos="844"/>
        </w:tabs>
        <w:autoSpaceDE w:val="0"/>
        <w:autoSpaceDN w:val="0"/>
        <w:spacing w:before="122"/>
        <w:ind w:left="360"/>
        <w:jc w:val="left"/>
      </w:pPr>
      <w:proofErr w:type="spellStart"/>
      <w:r>
        <w:rPr>
          <w:b/>
        </w:rPr>
        <w:t>Numărul</w:t>
      </w:r>
      <w:proofErr w:type="spellEnd"/>
      <w:r>
        <w:rPr>
          <w:b/>
          <w:spacing w:val="-7"/>
        </w:rPr>
        <w:t xml:space="preserve"> </w:t>
      </w:r>
      <w:r>
        <w:rPr>
          <w:b/>
        </w:rPr>
        <w:t>de</w:t>
      </w:r>
      <w:r>
        <w:rPr>
          <w:b/>
          <w:spacing w:val="-3"/>
        </w:rPr>
        <w:t xml:space="preserve"> </w:t>
      </w:r>
      <w:proofErr w:type="spellStart"/>
      <w:r>
        <w:rPr>
          <w:b/>
        </w:rPr>
        <w:t>telefon</w:t>
      </w:r>
      <w:proofErr w:type="spellEnd"/>
      <w:r>
        <w:rPr>
          <w:b/>
        </w:rPr>
        <w:t>/fax:</w:t>
      </w:r>
      <w:r>
        <w:rPr>
          <w:b/>
          <w:spacing w:val="3"/>
        </w:rPr>
        <w:t xml:space="preserve"> </w:t>
      </w:r>
      <w:r>
        <w:rPr>
          <w:color w:val="333333"/>
        </w:rPr>
        <w:t>023072336</w:t>
      </w:r>
    </w:p>
    <w:p w14:paraId="536DC72A" w14:textId="77777777" w:rsidR="004771E1" w:rsidRDefault="004771E1" w:rsidP="004771E1">
      <w:pPr>
        <w:pStyle w:val="a"/>
        <w:widowControl w:val="0"/>
        <w:numPr>
          <w:ilvl w:val="0"/>
          <w:numId w:val="0"/>
        </w:numPr>
        <w:tabs>
          <w:tab w:val="clear" w:pos="1134"/>
          <w:tab w:val="left" w:pos="844"/>
        </w:tabs>
        <w:autoSpaceDE w:val="0"/>
        <w:autoSpaceDN w:val="0"/>
        <w:spacing w:before="123"/>
        <w:ind w:left="360"/>
        <w:jc w:val="left"/>
        <w:rPr>
          <w:b/>
        </w:rPr>
      </w:pPr>
      <w:proofErr w:type="spellStart"/>
      <w:r>
        <w:rPr>
          <w:b/>
          <w:spacing w:val="-8"/>
        </w:rPr>
        <w:t>Adresa</w:t>
      </w:r>
      <w:proofErr w:type="spellEnd"/>
      <w:r>
        <w:rPr>
          <w:b/>
          <w:spacing w:val="-3"/>
        </w:rPr>
        <w:t xml:space="preserve"> </w:t>
      </w:r>
      <w:r>
        <w:rPr>
          <w:b/>
          <w:spacing w:val="-8"/>
        </w:rPr>
        <w:t>de</w:t>
      </w:r>
      <w:r>
        <w:rPr>
          <w:b/>
          <w:spacing w:val="-3"/>
        </w:rPr>
        <w:t xml:space="preserve"> </w:t>
      </w:r>
      <w:r>
        <w:rPr>
          <w:b/>
          <w:spacing w:val="-8"/>
        </w:rPr>
        <w:t>e-mail</w:t>
      </w:r>
      <w:r>
        <w:rPr>
          <w:b/>
          <w:spacing w:val="-6"/>
        </w:rPr>
        <w:t xml:space="preserve"> </w:t>
      </w:r>
      <w:proofErr w:type="spellStart"/>
      <w:r>
        <w:rPr>
          <w:b/>
          <w:spacing w:val="-8"/>
        </w:rPr>
        <w:t>și</w:t>
      </w:r>
      <w:proofErr w:type="spellEnd"/>
      <w:r>
        <w:rPr>
          <w:b/>
          <w:spacing w:val="-3"/>
        </w:rPr>
        <w:t xml:space="preserve"> </w:t>
      </w:r>
      <w:r>
        <w:rPr>
          <w:b/>
          <w:spacing w:val="-8"/>
        </w:rPr>
        <w:t>de</w:t>
      </w:r>
      <w:r>
        <w:rPr>
          <w:b/>
          <w:spacing w:val="-3"/>
        </w:rPr>
        <w:t xml:space="preserve"> </w:t>
      </w:r>
      <w:r>
        <w:rPr>
          <w:b/>
          <w:spacing w:val="-8"/>
        </w:rPr>
        <w:t>internet</w:t>
      </w:r>
      <w:r>
        <w:rPr>
          <w:b/>
          <w:spacing w:val="-2"/>
        </w:rPr>
        <w:t xml:space="preserve"> </w:t>
      </w:r>
      <w:r>
        <w:rPr>
          <w:b/>
          <w:spacing w:val="-8"/>
        </w:rPr>
        <w:t>a</w:t>
      </w:r>
      <w:r>
        <w:rPr>
          <w:b/>
          <w:spacing w:val="-2"/>
        </w:rPr>
        <w:t xml:space="preserve"> </w:t>
      </w:r>
      <w:proofErr w:type="spellStart"/>
      <w:r>
        <w:rPr>
          <w:b/>
          <w:spacing w:val="-8"/>
        </w:rPr>
        <w:t>autorității</w:t>
      </w:r>
      <w:proofErr w:type="spellEnd"/>
      <w:r>
        <w:rPr>
          <w:b/>
          <w:spacing w:val="-6"/>
        </w:rPr>
        <w:t xml:space="preserve"> </w:t>
      </w:r>
      <w:proofErr w:type="spellStart"/>
      <w:r>
        <w:rPr>
          <w:b/>
          <w:spacing w:val="-8"/>
        </w:rPr>
        <w:t>contractante</w:t>
      </w:r>
      <w:proofErr w:type="spellEnd"/>
      <w:r>
        <w:rPr>
          <w:b/>
          <w:spacing w:val="-8"/>
        </w:rPr>
        <w:t>:</w:t>
      </w:r>
      <w:r>
        <w:rPr>
          <w:b/>
          <w:spacing w:val="4"/>
        </w:rPr>
        <w:t xml:space="preserve"> </w:t>
      </w:r>
      <w:hyperlink r:id="rId18">
        <w:r>
          <w:rPr>
            <w:b/>
            <w:spacing w:val="-8"/>
          </w:rPr>
          <w:t>primaria.darcauti@gmail.com</w:t>
        </w:r>
      </w:hyperlink>
    </w:p>
    <w:p w14:paraId="7F15A888" w14:textId="751E3F22" w:rsidR="00BB2F77" w:rsidRDefault="00BB2F77" w:rsidP="00BB2F77">
      <w:pPr>
        <w:ind w:firstLine="709"/>
        <w:rPr>
          <w:b/>
          <w:lang w:val="en-US"/>
        </w:rPr>
      </w:pPr>
    </w:p>
    <w:p w14:paraId="5F3D0C63" w14:textId="726DF324" w:rsidR="00233538" w:rsidRPr="00FF430B" w:rsidRDefault="0003591A" w:rsidP="00BB2F77">
      <w:pPr>
        <w:ind w:firstLine="709"/>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lastRenderedPageBreak/>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1CCFA2F0" w14:textId="77777777" w:rsidR="003D3002" w:rsidRPr="00A83B06" w:rsidRDefault="003D3002" w:rsidP="003D3002">
      <w:pPr>
        <w:ind w:firstLine="709"/>
        <w:jc w:val="both"/>
        <w:rPr>
          <w:b/>
          <w:sz w:val="32"/>
          <w:szCs w:val="32"/>
          <w:u w:val="single"/>
        </w:rPr>
      </w:pPr>
      <w:r w:rsidRPr="00A83B06">
        <w:rPr>
          <w:b/>
          <w:sz w:val="32"/>
          <w:szCs w:val="32"/>
          <w:u w:val="single"/>
        </w:rPr>
        <w:t>Caietul de sarcini se anexează în SIA RSAP  în format PDF</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47A8C322" w14:textId="77777777" w:rsidR="006537B3" w:rsidRPr="00FF430B" w:rsidRDefault="006537B3" w:rsidP="009E2657">
      <w:pPr>
        <w:pStyle w:val="a8"/>
        <w:tabs>
          <w:tab w:val="left" w:pos="567"/>
        </w:tabs>
        <w:rPr>
          <w:rFonts w:ascii="Times New Roman" w:hAnsi="Times New Roman"/>
          <w:i/>
          <w:szCs w:val="24"/>
        </w:rPr>
        <w:sectPr w:rsidR="006537B3" w:rsidRPr="00FF430B" w:rsidSect="007A0CE1">
          <w:footerReference w:type="first" r:id="rId19"/>
          <w:pgSz w:w="11906" w:h="16838" w:code="9"/>
          <w:pgMar w:top="1418" w:right="1134" w:bottom="851" w:left="1276" w:header="720" w:footer="510" w:gutter="0"/>
          <w:cols w:space="720"/>
          <w:titlePg/>
          <w:docGrid w:linePitch="326"/>
        </w:sect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0C0F78" w:rsidRDefault="00460653" w:rsidP="00385C85">
            <w:pPr>
              <w:pStyle w:val="af3"/>
              <w:tabs>
                <w:tab w:val="left" w:pos="567"/>
                <w:tab w:val="right" w:pos="9531"/>
              </w:tabs>
              <w:ind w:firstLine="0"/>
              <w:rPr>
                <w:lang w:val="en-US"/>
              </w:rPr>
            </w:pPr>
            <w:proofErr w:type="spellStart"/>
            <w:r w:rsidRPr="000C0F78">
              <w:rPr>
                <w:lang w:val="en-US"/>
              </w:rPr>
              <w:t>Prezentul</w:t>
            </w:r>
            <w:proofErr w:type="spellEnd"/>
            <w:r w:rsidRPr="000C0F78">
              <w:rPr>
                <w:lang w:val="en-US"/>
              </w:rPr>
              <w:t xml:space="preserve"> contract </w:t>
            </w:r>
            <w:proofErr w:type="spellStart"/>
            <w:r w:rsidRPr="000C0F78">
              <w:rPr>
                <w:lang w:val="en-US"/>
              </w:rPr>
              <w:t>este</w:t>
            </w:r>
            <w:proofErr w:type="spellEnd"/>
            <w:r w:rsidRPr="000C0F78">
              <w:rPr>
                <w:lang w:val="en-US"/>
              </w:rPr>
              <w:t xml:space="preserve"> </w:t>
            </w:r>
            <w:proofErr w:type="spellStart"/>
            <w:r w:rsidRPr="000C0F78">
              <w:rPr>
                <w:lang w:val="en-US"/>
              </w:rPr>
              <w:t>încheiat</w:t>
            </w:r>
            <w:proofErr w:type="spellEnd"/>
            <w:r w:rsidRPr="000C0F78">
              <w:rPr>
                <w:lang w:val="en-US"/>
              </w:rPr>
              <w:t xml:space="preserve"> </w:t>
            </w:r>
            <w:proofErr w:type="spellStart"/>
            <w:r w:rsidRPr="000C0F78">
              <w:rPr>
                <w:lang w:val="en-US"/>
              </w:rPr>
              <w:t>în</w:t>
            </w:r>
            <w:proofErr w:type="spellEnd"/>
            <w:r w:rsidRPr="000C0F78">
              <w:rPr>
                <w:lang w:val="en-US"/>
              </w:rPr>
              <w:t xml:space="preserve"> </w:t>
            </w:r>
            <w:proofErr w:type="spellStart"/>
            <w:r w:rsidRPr="000C0F78">
              <w:rPr>
                <w:lang w:val="en-US"/>
              </w:rPr>
              <w:t>urma</w:t>
            </w:r>
            <w:proofErr w:type="spellEnd"/>
            <w:r w:rsidRPr="000C0F78">
              <w:rPr>
                <w:lang w:val="en-US"/>
              </w:rPr>
              <w:t xml:space="preserve"> </w:t>
            </w:r>
            <w:proofErr w:type="spellStart"/>
            <w:r w:rsidRPr="000C0F78">
              <w:rPr>
                <w:lang w:val="en-US"/>
              </w:rPr>
              <w:t>procedurii</w:t>
            </w:r>
            <w:proofErr w:type="spellEnd"/>
            <w:r w:rsidRPr="000C0F78">
              <w:rPr>
                <w:lang w:val="en-US"/>
              </w:rPr>
              <w:t xml:space="preserve"> de </w:t>
            </w:r>
            <w:proofErr w:type="spellStart"/>
            <w:r w:rsidRPr="000C0F78">
              <w:rPr>
                <w:lang w:val="en-US"/>
              </w:rPr>
              <w:t>achiziție</w:t>
            </w:r>
            <w:proofErr w:type="spellEnd"/>
            <w:r w:rsidRPr="000C0F78">
              <w:rPr>
                <w:lang w:val="en-US"/>
              </w:rPr>
              <w:t xml:space="preserve"> nr. ________________ din data___________________, </w:t>
            </w:r>
            <w:proofErr w:type="spellStart"/>
            <w:r w:rsidRPr="000C0F78">
              <w:rPr>
                <w:lang w:val="en-US"/>
              </w:rPr>
              <w:t>între</w:t>
            </w:r>
            <w:proofErr w:type="spellEnd"/>
            <w:r w:rsidRPr="000C0F78">
              <w:rPr>
                <w:lang w:val="en-US"/>
              </w:rPr>
              <w:t>____________________________________________________</w:t>
            </w:r>
          </w:p>
          <w:p w14:paraId="117328E3" w14:textId="4F3283C9" w:rsidR="00460653" w:rsidRPr="006F7A7D" w:rsidRDefault="006F7A7D" w:rsidP="006F7A7D">
            <w:pPr>
              <w:rPr>
                <w:lang w:val="en-US"/>
              </w:rPr>
            </w:pPr>
            <w:r w:rsidRPr="003E5B45">
              <w:rPr>
                <w:b/>
                <w:lang w:val="en-US"/>
              </w:rPr>
              <w:t xml:space="preserve">primăria com. </w:t>
            </w:r>
            <w:r>
              <w:rPr>
                <w:b/>
                <w:lang w:val="en-US"/>
              </w:rPr>
              <w:t>Dărcăuţi</w:t>
            </w:r>
            <w:r w:rsidRPr="00B70A09">
              <w:rPr>
                <w:b/>
                <w:lang w:val="en-US"/>
              </w:rPr>
              <w:t>, r. Soroca</w:t>
            </w:r>
            <w:r w:rsidR="00460653" w:rsidRPr="00FF430B">
              <w:t>, cu sediul în</w:t>
            </w:r>
            <w:r w:rsidR="003D3002">
              <w:t xml:space="preserve"> </w:t>
            </w:r>
            <w:r w:rsidRPr="003E5B45">
              <w:rPr>
                <w:b/>
                <w:lang w:val="en-US"/>
              </w:rPr>
              <w:t xml:space="preserve">com. </w:t>
            </w:r>
            <w:r>
              <w:rPr>
                <w:b/>
                <w:lang w:val="en-US"/>
              </w:rPr>
              <w:t>Dărcăuţi</w:t>
            </w:r>
            <w:r w:rsidRPr="00B70A09">
              <w:rPr>
                <w:b/>
                <w:lang w:val="en-US"/>
              </w:rPr>
              <w:t>, r. Soroca</w:t>
            </w:r>
            <w:r w:rsidR="00460653" w:rsidRPr="00C66158">
              <w:rPr>
                <w:b/>
              </w:rPr>
              <w:t>,</w:t>
            </w:r>
            <w:r w:rsidR="00460653" w:rsidRPr="00FF430B">
              <w:t xml:space="preserve"> </w:t>
            </w:r>
            <w:r w:rsidR="00460653" w:rsidRPr="00FF430B">
              <w:tab/>
              <w:t xml:space="preserve">telefon: </w:t>
            </w:r>
            <w:r w:rsidRPr="00107AC6">
              <w:rPr>
                <w:color w:val="333333"/>
                <w:shd w:val="clear" w:color="auto" w:fill="FFFFFF"/>
                <w:lang w:val="en-US"/>
              </w:rPr>
              <w:t>0230</w:t>
            </w:r>
            <w:r w:rsidRPr="00107AC6">
              <w:rPr>
                <w:color w:val="333333"/>
                <w:shd w:val="clear" w:color="auto" w:fill="FFFFFF"/>
              </w:rPr>
              <w:t>72336</w:t>
            </w:r>
            <w:r w:rsidR="00460653" w:rsidRPr="00FF430B">
              <w:t>, fax: _____________,</w:t>
            </w:r>
            <w:r w:rsidR="009157BF" w:rsidRPr="000C0F78">
              <w:rPr>
                <w:lang w:val="en-US"/>
              </w:rPr>
              <w:t>IDNO</w:t>
            </w:r>
            <w:r w:rsidR="00460653" w:rsidRPr="000C0F78">
              <w:rPr>
                <w:lang w:val="en-US"/>
              </w:rPr>
              <w:t xml:space="preserve"> </w:t>
            </w:r>
            <w:hyperlink r:id="rId20" w:history="1">
              <w:r w:rsidRPr="00107AC6">
                <w:rPr>
                  <w:rFonts w:ascii="inherit" w:hAnsi="inherit" w:cs="Helvetica"/>
                  <w:color w:val="2771C5"/>
                  <w:sz w:val="23"/>
                  <w:szCs w:val="23"/>
                  <w:bdr w:val="none" w:sz="0" w:space="0" w:color="auto" w:frame="1"/>
                  <w:lang w:val="en-US"/>
                </w:rPr>
                <w:t>1007601001558</w:t>
              </w:r>
            </w:hyperlink>
            <w:r w:rsidR="00B51B6E" w:rsidRPr="000C0F78">
              <w:rPr>
                <w:lang w:val="en-US"/>
              </w:rPr>
              <w:t xml:space="preserve"> reprezentat prin </w:t>
            </w:r>
            <w:r w:rsidR="00C66158">
              <w:rPr>
                <w:b/>
                <w:noProof w:val="0"/>
                <w:u w:val="single"/>
                <w:shd w:val="clear" w:color="auto" w:fill="FFFFFF" w:themeFill="background1"/>
                <w:lang w:eastAsia="ru-RU"/>
              </w:rPr>
              <w:t>__________________</w:t>
            </w:r>
            <w:r w:rsidR="00356817" w:rsidRPr="00FF430B">
              <w:t xml:space="preserve"> </w:t>
            </w:r>
            <w:r w:rsidR="00356817">
              <w:t xml:space="preserve"> - </w:t>
            </w:r>
            <w:r w:rsidR="00C66158">
              <w:t>primar</w:t>
            </w:r>
            <w:r w:rsidR="00356817">
              <w:t xml:space="preserve">, </w:t>
            </w:r>
            <w:r w:rsidR="00460653" w:rsidRPr="00FF430B">
              <w:t>în calitate de</w:t>
            </w:r>
            <w:r w:rsidR="00B51B6E" w:rsidRPr="00FF430B">
              <w:t xml:space="preserve"> Beneficiar, pe de o parte, şi</w:t>
            </w:r>
            <w:r w:rsidR="00460653"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0C0F78" w:rsidRDefault="00460653" w:rsidP="00385C85">
            <w:pPr>
              <w:pStyle w:val="af3"/>
              <w:tabs>
                <w:tab w:val="left" w:pos="567"/>
              </w:tabs>
              <w:ind w:firstLine="0"/>
              <w:rPr>
                <w:sz w:val="20"/>
                <w:szCs w:val="20"/>
                <w:lang w:val="en-US"/>
              </w:rPr>
            </w:pPr>
            <w:proofErr w:type="spellStart"/>
            <w:r w:rsidRPr="000C0F78">
              <w:rPr>
                <w:lang w:val="en-US"/>
              </w:rPr>
              <w:t>telefon</w:t>
            </w:r>
            <w:proofErr w:type="spellEnd"/>
            <w:r w:rsidRPr="000C0F78">
              <w:rPr>
                <w:lang w:val="en-US"/>
              </w:rPr>
              <w:t>: ______________, fax: _____________,</w:t>
            </w:r>
            <w:r w:rsidR="00DF4DCF" w:rsidRPr="000C0F78">
              <w:rPr>
                <w:lang w:val="en-US"/>
              </w:rPr>
              <w:t xml:space="preserve"> </w:t>
            </w:r>
            <w:r w:rsidR="009157BF" w:rsidRPr="000C0F78">
              <w:rPr>
                <w:lang w:val="en-US"/>
              </w:rPr>
              <w:t>IDNO</w:t>
            </w:r>
            <w:r w:rsidRPr="000C0F78">
              <w:rPr>
                <w:lang w:val="en-US"/>
              </w:rPr>
              <w:t xml:space="preserve">________________ </w:t>
            </w:r>
            <w:proofErr w:type="spellStart"/>
            <w:r w:rsidRPr="000C0F78">
              <w:rPr>
                <w:lang w:val="en-US"/>
              </w:rPr>
              <w:t>autorizat</w:t>
            </w:r>
            <w:proofErr w:type="spellEnd"/>
            <w:r w:rsidRPr="000C0F78">
              <w:rPr>
                <w:lang w:val="en-US"/>
              </w:rPr>
              <w:t xml:space="preserve"> </w:t>
            </w:r>
            <w:proofErr w:type="spellStart"/>
            <w:r w:rsidRPr="000C0F78">
              <w:rPr>
                <w:lang w:val="en-US"/>
              </w:rPr>
              <w:t>pentru</w:t>
            </w:r>
            <w:proofErr w:type="spellEnd"/>
            <w:r w:rsidRPr="000C0F78">
              <w:rPr>
                <w:lang w:val="en-US"/>
              </w:rPr>
              <w:t xml:space="preserve"> </w:t>
            </w:r>
            <w:proofErr w:type="spellStart"/>
            <w:r w:rsidRPr="000C0F78">
              <w:rPr>
                <w:lang w:val="en-US"/>
              </w:rPr>
              <w:t>activitatea</w:t>
            </w:r>
            <w:proofErr w:type="spellEnd"/>
            <w:r w:rsidRPr="000C0F78">
              <w:rPr>
                <w:lang w:val="en-US"/>
              </w:rPr>
              <w:t xml:space="preserve"> </w:t>
            </w:r>
            <w:proofErr w:type="spellStart"/>
            <w:r w:rsidRPr="000C0F78">
              <w:rPr>
                <w:lang w:val="en-US"/>
              </w:rPr>
              <w:t>în</w:t>
            </w:r>
            <w:proofErr w:type="spellEnd"/>
            <w:r w:rsidRPr="000C0F78">
              <w:rPr>
                <w:lang w:val="en-US"/>
              </w:rPr>
              <w:t xml:space="preserve"> </w:t>
            </w:r>
            <w:proofErr w:type="spellStart"/>
            <w:r w:rsidRPr="000C0F78">
              <w:rPr>
                <w:lang w:val="en-US"/>
              </w:rPr>
              <w:t>construcţii</w:t>
            </w:r>
            <w:proofErr w:type="spellEnd"/>
            <w:r w:rsidRPr="000C0F78">
              <w:rPr>
                <w:lang w:val="en-US"/>
              </w:rPr>
              <w:t xml:space="preserve">: </w:t>
            </w:r>
            <w:proofErr w:type="spellStart"/>
            <w:r w:rsidRPr="000C0F78">
              <w:rPr>
                <w:lang w:val="en-US"/>
              </w:rPr>
              <w:t>autorizaţia</w:t>
            </w:r>
            <w:proofErr w:type="spellEnd"/>
            <w:r w:rsidRPr="000C0F78">
              <w:rPr>
                <w:lang w:val="en-US"/>
              </w:rPr>
              <w:t xml:space="preserve"> nr. _______ </w:t>
            </w:r>
            <w:r w:rsidR="0016369C" w:rsidRPr="000C0F78">
              <w:rPr>
                <w:lang w:val="en-US"/>
              </w:rPr>
              <w:t>din „</w:t>
            </w:r>
            <w:r w:rsidRPr="000C0F78">
              <w:rPr>
                <w:lang w:val="en-US"/>
              </w:rPr>
              <w:t xml:space="preserve">__”______________20__, </w:t>
            </w:r>
            <w:proofErr w:type="spellStart"/>
            <w:r w:rsidRPr="000C0F78">
              <w:rPr>
                <w:lang w:val="en-US"/>
              </w:rPr>
              <w:t>eliberată</w:t>
            </w:r>
            <w:proofErr w:type="spellEnd"/>
            <w:r w:rsidRPr="000C0F78">
              <w:rPr>
                <w:lang w:val="en-US"/>
              </w:rPr>
              <w:t xml:space="preserve"> de __________________,pe un </w:t>
            </w:r>
            <w:proofErr w:type="spellStart"/>
            <w:r w:rsidRPr="000C0F78">
              <w:rPr>
                <w:lang w:val="en-US"/>
              </w:rPr>
              <w:t>termen</w:t>
            </w:r>
            <w:proofErr w:type="spellEnd"/>
            <w:r w:rsidRPr="000C0F78">
              <w:rPr>
                <w:lang w:val="en-US"/>
              </w:rPr>
              <w:t xml:space="preserve"> de ____</w:t>
            </w:r>
            <w:r w:rsidR="0016369C" w:rsidRPr="000C0F78">
              <w:rPr>
                <w:lang w:val="en-US"/>
              </w:rPr>
              <w:t xml:space="preserve"> ani, </w:t>
            </w:r>
            <w:proofErr w:type="spellStart"/>
            <w:r w:rsidR="0016369C" w:rsidRPr="000C0F78">
              <w:rPr>
                <w:lang w:val="en-US"/>
              </w:rPr>
              <w:t>pentru</w:t>
            </w:r>
            <w:proofErr w:type="spellEnd"/>
            <w:r w:rsidR="0016369C" w:rsidRPr="000C0F78">
              <w:rPr>
                <w:lang w:val="en-US"/>
              </w:rPr>
              <w:t xml:space="preserve"> </w:t>
            </w:r>
            <w:proofErr w:type="spellStart"/>
            <w:r w:rsidR="0016369C" w:rsidRPr="000C0F78">
              <w:rPr>
                <w:lang w:val="en-US"/>
              </w:rPr>
              <w:t>genurile</w:t>
            </w:r>
            <w:proofErr w:type="spellEnd"/>
            <w:r w:rsidR="0016369C" w:rsidRPr="000C0F78">
              <w:rPr>
                <w:lang w:val="en-US"/>
              </w:rPr>
              <w:t xml:space="preserve"> de </w:t>
            </w:r>
            <w:proofErr w:type="spellStart"/>
            <w:r w:rsidRPr="000C0F78">
              <w:rPr>
                <w:lang w:val="en-US"/>
              </w:rPr>
              <w:t>activitate</w:t>
            </w:r>
            <w:proofErr w:type="spellEnd"/>
            <w:r w:rsidRPr="000C0F78">
              <w:rPr>
                <w:lang w:val="en-US"/>
              </w:rPr>
              <w:t>___________________________________,</w:t>
            </w:r>
            <w:r w:rsidR="00CD0EA7" w:rsidRPr="000C0F78">
              <w:rPr>
                <w:lang w:val="en-US"/>
              </w:rPr>
              <w:t xml:space="preserve"> </w:t>
            </w:r>
            <w:proofErr w:type="spellStart"/>
            <w:r w:rsidR="00CD0EA7" w:rsidRPr="000C0F78">
              <w:rPr>
                <w:lang w:val="en-US"/>
              </w:rPr>
              <w:t>reprezentat</w:t>
            </w:r>
            <w:proofErr w:type="spellEnd"/>
            <w:r w:rsidR="00CD0EA7" w:rsidRPr="000C0F78">
              <w:rPr>
                <w:lang w:val="en-US"/>
              </w:rPr>
              <w:t xml:space="preserve"> </w:t>
            </w:r>
            <w:proofErr w:type="spellStart"/>
            <w:r w:rsidR="00CD0EA7" w:rsidRPr="000C0F78">
              <w:rPr>
                <w:lang w:val="en-US"/>
              </w:rPr>
              <w:t>prin</w:t>
            </w:r>
            <w:proofErr w:type="spellEnd"/>
            <w:r w:rsidR="00CD0EA7" w:rsidRPr="000C0F78">
              <w:rPr>
                <w:lang w:val="en-US"/>
              </w:rPr>
              <w:t xml:space="preserve"> </w:t>
            </w:r>
            <w:r w:rsidRPr="000C0F78">
              <w:rPr>
                <w:lang w:val="en-US"/>
              </w:rPr>
              <w:t>__________________</w:t>
            </w:r>
            <w:r w:rsidR="00CD0EA7" w:rsidRPr="000C0F78">
              <w:rPr>
                <w:lang w:val="en-US"/>
              </w:rPr>
              <w:t>__________________</w:t>
            </w:r>
            <w:r w:rsidRPr="000C0F78">
              <w:rPr>
                <w:lang w:val="en-US"/>
              </w:rPr>
              <w:t xml:space="preserve">_, </w:t>
            </w:r>
            <w:proofErr w:type="spellStart"/>
            <w:r w:rsidRPr="000C0F78">
              <w:rPr>
                <w:lang w:val="en-US"/>
              </w:rPr>
              <w:t>în</w:t>
            </w:r>
            <w:proofErr w:type="spellEnd"/>
            <w:r w:rsidRPr="000C0F78">
              <w:rPr>
                <w:lang w:val="en-US"/>
              </w:rPr>
              <w:t xml:space="preserve"> </w:t>
            </w:r>
            <w:proofErr w:type="spellStart"/>
            <w:r w:rsidRPr="000C0F78">
              <w:rPr>
                <w:lang w:val="en-US"/>
              </w:rPr>
              <w:t>calitate</w:t>
            </w:r>
            <w:proofErr w:type="spellEnd"/>
            <w:r w:rsidR="00CD0EA7" w:rsidRPr="000C0F78">
              <w:rPr>
                <w:lang w:val="en-US"/>
              </w:rPr>
              <w:t xml:space="preserve"> de </w:t>
            </w:r>
            <w:proofErr w:type="spellStart"/>
            <w:r w:rsidR="00CD0EA7" w:rsidRPr="000C0F78">
              <w:rPr>
                <w:lang w:val="en-US"/>
              </w:rPr>
              <w:t>Antreprenor</w:t>
            </w:r>
            <w:proofErr w:type="spellEnd"/>
            <w:r w:rsidR="00CD0EA7" w:rsidRPr="000C0F78">
              <w:rPr>
                <w:lang w:val="en-US"/>
              </w:rPr>
              <w:t xml:space="preserve">, pe de </w:t>
            </w:r>
            <w:proofErr w:type="spellStart"/>
            <w:r w:rsidR="00CD0EA7" w:rsidRPr="000C0F78">
              <w:rPr>
                <w:lang w:val="en-US"/>
              </w:rPr>
              <w:t>altă</w:t>
            </w:r>
            <w:proofErr w:type="spellEnd"/>
            <w:r w:rsidR="00CD0EA7" w:rsidRPr="000C0F78">
              <w:rPr>
                <w:lang w:val="en-US"/>
              </w:rPr>
              <w:t xml:space="preserve"> </w:t>
            </w:r>
            <w:proofErr w:type="spellStart"/>
            <w:r w:rsidR="00CD0EA7" w:rsidRPr="000C0F78">
              <w:rPr>
                <w:lang w:val="en-US"/>
              </w:rPr>
              <w:t>parte</w:t>
            </w:r>
            <w:proofErr w:type="spellEnd"/>
            <w:r w:rsidR="00CD0EA7" w:rsidRPr="000C0F78">
              <w:rPr>
                <w:lang w:val="en-US"/>
              </w:rPr>
              <w:t>.</w:t>
            </w:r>
          </w:p>
          <w:p w14:paraId="43F2E82E" w14:textId="77777777" w:rsidR="001A5517" w:rsidRPr="000C0F78" w:rsidRDefault="00460653" w:rsidP="00385C85">
            <w:pPr>
              <w:pStyle w:val="af3"/>
              <w:tabs>
                <w:tab w:val="left" w:pos="567"/>
              </w:tabs>
              <w:ind w:firstLine="0"/>
              <w:rPr>
                <w:sz w:val="20"/>
                <w:szCs w:val="20"/>
                <w:lang w:val="en-US"/>
              </w:rPr>
            </w:pPr>
            <w:r w:rsidRPr="000C0F78">
              <w:rPr>
                <w:sz w:val="20"/>
                <w:szCs w:val="20"/>
                <w:lang w:val="en-US"/>
              </w:rPr>
              <w:t xml:space="preserve"> (</w:t>
            </w:r>
            <w:proofErr w:type="spellStart"/>
            <w:r w:rsidRPr="000C0F78">
              <w:rPr>
                <w:sz w:val="20"/>
                <w:szCs w:val="20"/>
                <w:lang w:val="en-US"/>
              </w:rPr>
              <w:t>numele</w:t>
            </w:r>
            <w:proofErr w:type="spellEnd"/>
            <w:r w:rsidRPr="000C0F78">
              <w:rPr>
                <w:sz w:val="20"/>
                <w:szCs w:val="20"/>
                <w:lang w:val="en-US"/>
              </w:rPr>
              <w:t xml:space="preserve"> </w:t>
            </w:r>
            <w:proofErr w:type="spellStart"/>
            <w:r w:rsidRPr="000C0F78">
              <w:rPr>
                <w:sz w:val="20"/>
                <w:szCs w:val="20"/>
                <w:lang w:val="en-US"/>
              </w:rPr>
              <w:t>şi</w:t>
            </w:r>
            <w:proofErr w:type="spellEnd"/>
            <w:r w:rsidR="005D4B79" w:rsidRPr="000C0F78">
              <w:rPr>
                <w:sz w:val="20"/>
                <w:szCs w:val="20"/>
                <w:lang w:val="en-US"/>
              </w:rPr>
              <w:t xml:space="preserve"> </w:t>
            </w:r>
            <w:proofErr w:type="spellStart"/>
            <w:r w:rsidRPr="000C0F78">
              <w:rPr>
                <w:sz w:val="20"/>
                <w:szCs w:val="20"/>
                <w:lang w:val="en-US"/>
              </w:rPr>
              <w:t>funcţia</w:t>
            </w:r>
            <w:proofErr w:type="spellEnd"/>
            <w:r w:rsidRPr="000C0F78">
              <w:rPr>
                <w:sz w:val="20"/>
                <w:szCs w:val="20"/>
                <w:lang w:val="en-US"/>
              </w:rPr>
              <w:t xml:space="preserve"> </w:t>
            </w:r>
            <w:proofErr w:type="spellStart"/>
            <w:r w:rsidRPr="000C0F78">
              <w:rPr>
                <w:sz w:val="20"/>
                <w:szCs w:val="20"/>
                <w:lang w:val="en-US"/>
              </w:rPr>
              <w:t>conducătorului</w:t>
            </w:r>
            <w:proofErr w:type="spellEnd"/>
            <w:r w:rsidRPr="000C0F78">
              <w:rPr>
                <w:sz w:val="20"/>
                <w:szCs w:val="20"/>
                <w:lang w:val="en-US"/>
              </w:rPr>
              <w:t>)</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6457B2A7" w:rsidR="00460653" w:rsidRPr="00BA16CE" w:rsidRDefault="00A156C0" w:rsidP="00E0755B">
            <w:pPr>
              <w:rPr>
                <w:b/>
                <w:sz w:val="28"/>
                <w:szCs w:val="28"/>
                <w:u w:val="single"/>
                <w:lang w:val="en-US"/>
              </w:rPr>
            </w:pPr>
            <w:r w:rsidRPr="00744A5D">
              <w:t xml:space="preserve">1.1. </w:t>
            </w:r>
            <w:r w:rsidR="00460653" w:rsidRPr="00744A5D">
              <w:t xml:space="preserve">Antreprenorul se obligă să execute </w:t>
            </w:r>
            <w:r w:rsidR="00E23DB6">
              <w:rPr>
                <w:b/>
                <w:bCs/>
                <w:sz w:val="28"/>
                <w:szCs w:val="28"/>
                <w:u w:val="single"/>
              </w:rPr>
              <w:t>lucrarilE  de reparatiE</w:t>
            </w:r>
            <w:r w:rsidR="00E23DB6" w:rsidRPr="00190480">
              <w:rPr>
                <w:b/>
                <w:bCs/>
                <w:sz w:val="28"/>
                <w:szCs w:val="28"/>
                <w:u w:val="single"/>
              </w:rPr>
              <w:t xml:space="preserve"> curente (intretinere periodica) a strazilor din s.Darcauti si s.Malcauti, com.Darcauti, r-nul Soroca</w:t>
            </w:r>
            <w:r w:rsidR="008950B1" w:rsidRPr="00BA16CE">
              <w:rPr>
                <w:b/>
                <w:u w:val="single"/>
              </w:rPr>
              <w:t>,</w:t>
            </w:r>
            <w:r w:rsidR="00BA16CE">
              <w:rPr>
                <w:b/>
                <w:sz w:val="28"/>
                <w:szCs w:val="28"/>
                <w:u w:val="single"/>
                <w:lang w:val="en-US"/>
              </w:rPr>
              <w:t xml:space="preserve"> </w:t>
            </w:r>
            <w:r w:rsidR="00460653" w:rsidRPr="00744A5D">
              <w:t xml:space="preserve">în conformitate cu </w:t>
            </w:r>
            <w:r w:rsidR="00A101F6" w:rsidRPr="00744A5D">
              <w:t xml:space="preserve">prevederile proiectului tehnic, </w:t>
            </w:r>
            <w:r w:rsidR="00460653" w:rsidRPr="00744A5D">
              <w:t xml:space="preserve">cu detaliile de execuţie, precum şi </w:t>
            </w:r>
            <w:r w:rsidR="009157BF" w:rsidRPr="00744A5D">
              <w:t>cu normativele</w:t>
            </w:r>
            <w:r w:rsidR="00460653" w:rsidRPr="00744A5D">
              <w:t xml:space="preserve">, </w:t>
            </w:r>
            <w:r w:rsidR="009157BF" w:rsidRPr="00744A5D">
              <w:t>standardele</w:t>
            </w:r>
            <w:r w:rsidR="009E719D" w:rsidRPr="00744A5D">
              <w:t xml:space="preserve"> </w:t>
            </w:r>
            <w:r w:rsidR="00460653" w:rsidRPr="00744A5D">
              <w:t>şi</w:t>
            </w:r>
            <w:r w:rsidR="009E719D" w:rsidRPr="00744A5D">
              <w:t xml:space="preserve"> </w:t>
            </w:r>
            <w:r w:rsidR="009157BF" w:rsidRPr="00744A5D">
              <w:t>prescripţiile</w:t>
            </w:r>
            <w:r w:rsidR="009E719D" w:rsidRPr="00744A5D">
              <w:t xml:space="preserve"> </w:t>
            </w:r>
            <w:r w:rsidR="00460653" w:rsidRPr="00744A5D">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18BC4C7" w:rsidR="00460653" w:rsidRPr="000C0F78" w:rsidRDefault="00A156C0" w:rsidP="00196AB4">
            <w:pPr>
              <w:pStyle w:val="af3"/>
              <w:tabs>
                <w:tab w:val="left" w:pos="567"/>
              </w:tabs>
              <w:spacing w:line="276" w:lineRule="auto"/>
              <w:ind w:firstLine="0"/>
              <w:rPr>
                <w:lang w:val="en-US"/>
              </w:rPr>
            </w:pPr>
            <w:r w:rsidRPr="000C0F78">
              <w:rPr>
                <w:lang w:val="en-US"/>
              </w:rPr>
              <w:lastRenderedPageBreak/>
              <w:t xml:space="preserve">2.1. </w:t>
            </w:r>
            <w:proofErr w:type="spellStart"/>
            <w:r w:rsidR="00460653" w:rsidRPr="000C0F78">
              <w:rPr>
                <w:lang w:val="en-US"/>
              </w:rPr>
              <w:t>Durata</w:t>
            </w:r>
            <w:proofErr w:type="spellEnd"/>
            <w:r w:rsidR="00460653" w:rsidRPr="000C0F78">
              <w:rPr>
                <w:lang w:val="en-US"/>
              </w:rPr>
              <w:t xml:space="preserve"> de </w:t>
            </w:r>
            <w:proofErr w:type="spellStart"/>
            <w:r w:rsidR="00460653" w:rsidRPr="000C0F78">
              <w:rPr>
                <w:lang w:val="en-US"/>
              </w:rPr>
              <w:t>execuţie</w:t>
            </w:r>
            <w:proofErr w:type="spellEnd"/>
            <w:r w:rsidR="00460653" w:rsidRPr="000C0F78">
              <w:rPr>
                <w:lang w:val="en-US"/>
              </w:rPr>
              <w:t xml:space="preserve"> a </w:t>
            </w:r>
            <w:proofErr w:type="spellStart"/>
            <w:r w:rsidR="00460653" w:rsidRPr="000C0F78">
              <w:rPr>
                <w:lang w:val="en-US"/>
              </w:rPr>
              <w:t>lucrărilor</w:t>
            </w:r>
            <w:proofErr w:type="spellEnd"/>
            <w:r w:rsidR="00460653" w:rsidRPr="000C0F78">
              <w:rPr>
                <w:lang w:val="en-US"/>
              </w:rPr>
              <w:t xml:space="preserve"> </w:t>
            </w:r>
            <w:proofErr w:type="spellStart"/>
            <w:r w:rsidR="00460653" w:rsidRPr="000C0F78">
              <w:rPr>
                <w:lang w:val="en-US"/>
              </w:rPr>
              <w:t>contractate</w:t>
            </w:r>
            <w:proofErr w:type="spellEnd"/>
            <w:r w:rsidR="00460653" w:rsidRPr="000C0F78">
              <w:rPr>
                <w:lang w:val="en-US"/>
              </w:rPr>
              <w:t xml:space="preserve"> </w:t>
            </w:r>
            <w:proofErr w:type="spellStart"/>
            <w:r w:rsidR="00460653" w:rsidRPr="000C0F78">
              <w:rPr>
                <w:lang w:val="en-US"/>
              </w:rPr>
              <w:t>este</w:t>
            </w:r>
            <w:proofErr w:type="spellEnd"/>
            <w:r w:rsidR="00460653" w:rsidRPr="000C0F78">
              <w:rPr>
                <w:lang w:val="en-US"/>
              </w:rPr>
              <w:t xml:space="preserve"> de </w:t>
            </w:r>
            <w:proofErr w:type="spellStart"/>
            <w:r w:rsidR="00B32D9D">
              <w:rPr>
                <w:b/>
                <w:lang w:val="en-US"/>
              </w:rPr>
              <w:t>pînă</w:t>
            </w:r>
            <w:proofErr w:type="spellEnd"/>
            <w:r w:rsidR="00B32D9D">
              <w:rPr>
                <w:b/>
                <w:lang w:val="en-US"/>
              </w:rPr>
              <w:t xml:space="preserve"> </w:t>
            </w:r>
            <w:r w:rsidR="002314F2">
              <w:rPr>
                <w:b/>
                <w:lang w:val="en-US"/>
              </w:rPr>
              <w:t xml:space="preserve">____________ </w:t>
            </w:r>
            <w:proofErr w:type="spellStart"/>
            <w:r w:rsidR="00460653" w:rsidRPr="000C0F78">
              <w:rPr>
                <w:lang w:val="en-US"/>
              </w:rPr>
              <w:t>după</w:t>
            </w:r>
            <w:proofErr w:type="spellEnd"/>
            <w:r w:rsidR="00460653" w:rsidRPr="000C0F78">
              <w:rPr>
                <w:lang w:val="en-US"/>
              </w:rPr>
              <w:t xml:space="preserve"> </w:t>
            </w:r>
            <w:proofErr w:type="spellStart"/>
            <w:r w:rsidR="00460653" w:rsidRPr="000C0F78">
              <w:rPr>
                <w:lang w:val="en-US"/>
              </w:rPr>
              <w:t>primirea</w:t>
            </w:r>
            <w:proofErr w:type="spellEnd"/>
            <w:r w:rsidR="00460653" w:rsidRPr="000C0F78">
              <w:rPr>
                <w:lang w:val="en-US"/>
              </w:rPr>
              <w:t xml:space="preserve"> </w:t>
            </w:r>
            <w:proofErr w:type="spellStart"/>
            <w:r w:rsidR="00460653" w:rsidRPr="000C0F78">
              <w:rPr>
                <w:lang w:val="en-US"/>
              </w:rPr>
              <w:t>ordinului</w:t>
            </w:r>
            <w:proofErr w:type="spellEnd"/>
            <w:r w:rsidR="00460653" w:rsidRPr="000C0F78">
              <w:rPr>
                <w:lang w:val="en-US"/>
              </w:rPr>
              <w:t xml:space="preserve"> de </w:t>
            </w:r>
            <w:proofErr w:type="spellStart"/>
            <w:r w:rsidR="00460653" w:rsidRPr="000C0F78">
              <w:rPr>
                <w:lang w:val="en-US"/>
              </w:rPr>
              <w:t>începere</w:t>
            </w:r>
            <w:proofErr w:type="spellEnd"/>
            <w:r w:rsidR="00460653" w:rsidRPr="000C0F78">
              <w:rPr>
                <w:lang w:val="en-US"/>
              </w:rPr>
              <w:t xml:space="preserve"> a </w:t>
            </w:r>
            <w:proofErr w:type="spellStart"/>
            <w:r w:rsidR="00460653" w:rsidRPr="000C0F78">
              <w:rPr>
                <w:lang w:val="en-US"/>
              </w:rPr>
              <w:t>execuţiei</w:t>
            </w:r>
            <w:proofErr w:type="spellEnd"/>
            <w:r w:rsidR="005D4B79"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asigurării</w:t>
            </w:r>
            <w:proofErr w:type="spellEnd"/>
            <w:r w:rsidR="00460653" w:rsidRPr="000C0F78">
              <w:rPr>
                <w:lang w:val="en-US"/>
              </w:rPr>
              <w:t xml:space="preserve"> </w:t>
            </w:r>
            <w:proofErr w:type="spellStart"/>
            <w:r w:rsidR="00460653" w:rsidRPr="000C0F78">
              <w:rPr>
                <w:lang w:val="en-US"/>
              </w:rPr>
              <w:t>lucrului</w:t>
            </w:r>
            <w:proofErr w:type="spellEnd"/>
            <w:r w:rsidR="00460653" w:rsidRPr="000C0F78">
              <w:rPr>
                <w:lang w:val="en-US"/>
              </w:rPr>
              <w:t xml:space="preserve"> </w:t>
            </w:r>
            <w:proofErr w:type="spellStart"/>
            <w:r w:rsidR="00460653" w:rsidRPr="000C0F78">
              <w:rPr>
                <w:lang w:val="en-US"/>
              </w:rPr>
              <w:t>ritmic</w:t>
            </w:r>
            <w:proofErr w:type="spellEnd"/>
            <w:r w:rsidR="00460653" w:rsidRPr="000C0F78">
              <w:rPr>
                <w:lang w:val="en-US"/>
              </w:rPr>
              <w:t xml:space="preserve"> de </w:t>
            </w:r>
            <w:proofErr w:type="spellStart"/>
            <w:r w:rsidR="00460653" w:rsidRPr="000C0F78">
              <w:rPr>
                <w:lang w:val="en-US"/>
              </w:rPr>
              <w:t>către</w:t>
            </w:r>
            <w:proofErr w:type="spellEnd"/>
            <w:r w:rsidR="00460653" w:rsidRPr="000C0F78">
              <w:rPr>
                <w:lang w:val="en-US"/>
              </w:rPr>
              <w:t xml:space="preserve"> </w:t>
            </w:r>
            <w:proofErr w:type="spellStart"/>
            <w:r w:rsidR="00460653" w:rsidRPr="000C0F78">
              <w:rPr>
                <w:lang w:val="en-US"/>
              </w:rPr>
              <w:t>beneficiar</w:t>
            </w:r>
            <w:r w:rsidR="005D4B79" w:rsidRPr="000C0F78">
              <w:rPr>
                <w:lang w:val="en-US"/>
              </w:rPr>
              <w:t>-</w:t>
            </w:r>
            <w:r w:rsidR="00460653" w:rsidRPr="000C0F78">
              <w:rPr>
                <w:lang w:val="en-US"/>
              </w:rPr>
              <w:t>ordonatorul</w:t>
            </w:r>
            <w:proofErr w:type="spellEnd"/>
            <w:r w:rsidR="00460653" w:rsidRPr="000C0F78">
              <w:rPr>
                <w:lang w:val="en-US"/>
              </w:rPr>
              <w:t xml:space="preserve"> de </w:t>
            </w:r>
            <w:proofErr w:type="spellStart"/>
            <w:r w:rsidR="00460653" w:rsidRPr="000C0F78">
              <w:rPr>
                <w:lang w:val="en-US"/>
              </w:rPr>
              <w:t>credite</w:t>
            </w:r>
            <w:proofErr w:type="spellEnd"/>
            <w:r w:rsidR="00460653" w:rsidRPr="000C0F78">
              <w:rPr>
                <w:lang w:val="en-US"/>
              </w:rPr>
              <w:t>.</w:t>
            </w:r>
          </w:p>
          <w:p w14:paraId="0D18755A" w14:textId="77777777" w:rsidR="00460653" w:rsidRPr="000C0F78" w:rsidRDefault="00A156C0" w:rsidP="00196AB4">
            <w:pPr>
              <w:pStyle w:val="af3"/>
              <w:tabs>
                <w:tab w:val="left" w:pos="567"/>
              </w:tabs>
              <w:spacing w:line="276" w:lineRule="auto"/>
              <w:ind w:firstLine="0"/>
              <w:rPr>
                <w:lang w:val="en-US"/>
              </w:rPr>
            </w:pPr>
            <w:r w:rsidRPr="000C0F78">
              <w:rPr>
                <w:lang w:val="en-US"/>
              </w:rPr>
              <w:t xml:space="preserve">2.2. </w:t>
            </w:r>
            <w:proofErr w:type="spellStart"/>
            <w:r w:rsidR="00460653" w:rsidRPr="000C0F78">
              <w:rPr>
                <w:lang w:val="en-US"/>
              </w:rPr>
              <w:t>Graficul</w:t>
            </w:r>
            <w:proofErr w:type="spellEnd"/>
            <w:r w:rsidR="00460653" w:rsidRPr="000C0F78">
              <w:rPr>
                <w:lang w:val="en-US"/>
              </w:rPr>
              <w:t xml:space="preserve"> de </w:t>
            </w:r>
            <w:proofErr w:type="spellStart"/>
            <w:r w:rsidR="00460653" w:rsidRPr="000C0F78">
              <w:rPr>
                <w:lang w:val="en-US"/>
              </w:rPr>
              <w:t>execuţie</w:t>
            </w:r>
            <w:proofErr w:type="spellEnd"/>
            <w:r w:rsidR="00460653" w:rsidRPr="000C0F78">
              <w:rPr>
                <w:lang w:val="en-US"/>
              </w:rPr>
              <w:t xml:space="preserve"> a </w:t>
            </w:r>
            <w:proofErr w:type="spellStart"/>
            <w:r w:rsidR="00460653" w:rsidRPr="000C0F78">
              <w:rPr>
                <w:lang w:val="en-US"/>
              </w:rPr>
              <w:t>lucrărilor</w:t>
            </w:r>
            <w:proofErr w:type="spellEnd"/>
            <w:r w:rsidR="00460653" w:rsidRPr="000C0F78">
              <w:rPr>
                <w:lang w:val="en-US"/>
              </w:rPr>
              <w:t xml:space="preserve"> se </w:t>
            </w:r>
            <w:proofErr w:type="spellStart"/>
            <w:r w:rsidR="00460653" w:rsidRPr="000C0F78">
              <w:rPr>
                <w:lang w:val="en-US"/>
              </w:rPr>
              <w:t>va</w:t>
            </w:r>
            <w:proofErr w:type="spellEnd"/>
            <w:r w:rsidR="00460653" w:rsidRPr="000C0F78">
              <w:rPr>
                <w:lang w:val="en-US"/>
              </w:rPr>
              <w:t xml:space="preserve"> </w:t>
            </w:r>
            <w:proofErr w:type="spellStart"/>
            <w:r w:rsidR="00460653" w:rsidRPr="000C0F78">
              <w:rPr>
                <w:lang w:val="en-US"/>
              </w:rPr>
              <w:t>efectua</w:t>
            </w:r>
            <w:proofErr w:type="spellEnd"/>
            <w:r w:rsidR="00460653" w:rsidRPr="000C0F78">
              <w:rPr>
                <w:lang w:val="en-US"/>
              </w:rPr>
              <w:t xml:space="preserve"> conform </w:t>
            </w:r>
            <w:proofErr w:type="spellStart"/>
            <w:r w:rsidR="00460653" w:rsidRPr="000C0F78">
              <w:rPr>
                <w:lang w:val="en-US"/>
              </w:rPr>
              <w:t>specificaţiei</w:t>
            </w:r>
            <w:proofErr w:type="spellEnd"/>
            <w:r w:rsidR="00460653" w:rsidRPr="000C0F78">
              <w:rPr>
                <w:lang w:val="en-US"/>
              </w:rPr>
              <w:t xml:space="preserve"> din </w:t>
            </w:r>
            <w:proofErr w:type="spellStart"/>
            <w:r w:rsidR="00460653" w:rsidRPr="000C0F78">
              <w:rPr>
                <w:lang w:val="en-US"/>
              </w:rPr>
              <w:t>anexa</w:t>
            </w:r>
            <w:proofErr w:type="spellEnd"/>
            <w:r w:rsidR="00460653" w:rsidRPr="000C0F78">
              <w:rPr>
                <w:lang w:val="en-US"/>
              </w:rPr>
              <w:t xml:space="preserve"> </w:t>
            </w:r>
            <w:r w:rsidR="009157BF" w:rsidRPr="000C0F78">
              <w:rPr>
                <w:lang w:val="en-US"/>
              </w:rPr>
              <w:t xml:space="preserve">la </w:t>
            </w:r>
            <w:proofErr w:type="spellStart"/>
            <w:r w:rsidR="00460653" w:rsidRPr="000C0F78">
              <w:rPr>
                <w:lang w:val="en-US"/>
              </w:rPr>
              <w:t>prezentul</w:t>
            </w:r>
            <w:proofErr w:type="spellEnd"/>
            <w:r w:rsidR="00460653" w:rsidRPr="000C0F78">
              <w:rPr>
                <w:lang w:val="en-US"/>
              </w:rPr>
              <w:t xml:space="preserve"> contract. </w:t>
            </w:r>
          </w:p>
          <w:p w14:paraId="7E5AA4F4" w14:textId="77777777" w:rsidR="00460653" w:rsidRPr="000C0F78" w:rsidRDefault="00A156C0" w:rsidP="00196AB4">
            <w:pPr>
              <w:pStyle w:val="af3"/>
              <w:tabs>
                <w:tab w:val="left" w:pos="567"/>
              </w:tabs>
              <w:spacing w:line="276" w:lineRule="auto"/>
              <w:ind w:firstLine="0"/>
              <w:rPr>
                <w:lang w:val="en-US"/>
              </w:rPr>
            </w:pPr>
            <w:r w:rsidRPr="000C0F78">
              <w:rPr>
                <w:lang w:val="en-US"/>
              </w:rPr>
              <w:t xml:space="preserve">2.3. </w:t>
            </w:r>
            <w:proofErr w:type="spellStart"/>
            <w:r w:rsidR="00460653" w:rsidRPr="000C0F78">
              <w:rPr>
                <w:lang w:val="en-US"/>
              </w:rPr>
              <w:t>Perioada</w:t>
            </w:r>
            <w:proofErr w:type="spellEnd"/>
            <w:r w:rsidR="00460653" w:rsidRPr="000C0F78">
              <w:rPr>
                <w:lang w:val="en-US"/>
              </w:rPr>
              <w:t xml:space="preserve"> de </w:t>
            </w:r>
            <w:proofErr w:type="spellStart"/>
            <w:r w:rsidR="00460653" w:rsidRPr="000C0F78">
              <w:rPr>
                <w:lang w:val="en-US"/>
              </w:rPr>
              <w:t>execuţie</w:t>
            </w:r>
            <w:proofErr w:type="spellEnd"/>
            <w:r w:rsidR="00460653" w:rsidRPr="000C0F78">
              <w:rPr>
                <w:lang w:val="en-US"/>
              </w:rPr>
              <w:t xml:space="preserve"> </w:t>
            </w:r>
            <w:proofErr w:type="spellStart"/>
            <w:r w:rsidR="00460653" w:rsidRPr="000C0F78">
              <w:rPr>
                <w:lang w:val="en-US"/>
              </w:rPr>
              <w:t>poate</w:t>
            </w:r>
            <w:proofErr w:type="spellEnd"/>
            <w:r w:rsidR="00460653" w:rsidRPr="000C0F78">
              <w:rPr>
                <w:lang w:val="en-US"/>
              </w:rPr>
              <w:t xml:space="preserve"> fi </w:t>
            </w:r>
            <w:proofErr w:type="spellStart"/>
            <w:r w:rsidR="00460653" w:rsidRPr="000C0F78">
              <w:rPr>
                <w:lang w:val="en-US"/>
              </w:rPr>
              <w:t>prelungită</w:t>
            </w:r>
            <w:proofErr w:type="spellEnd"/>
            <w:r w:rsidR="00460653" w:rsidRPr="000C0F78">
              <w:rPr>
                <w:lang w:val="en-US"/>
              </w:rPr>
              <w:t xml:space="preserve"> </w:t>
            </w:r>
            <w:proofErr w:type="spellStart"/>
            <w:r w:rsidR="00EB65F6" w:rsidRPr="000C0F78">
              <w:rPr>
                <w:lang w:val="en-US"/>
              </w:rPr>
              <w:t>sau</w:t>
            </w:r>
            <w:proofErr w:type="spellEnd"/>
            <w:r w:rsidR="00EB65F6" w:rsidRPr="000C0F78">
              <w:rPr>
                <w:lang w:val="en-US"/>
              </w:rPr>
              <w:t xml:space="preserve"> </w:t>
            </w:r>
            <w:proofErr w:type="spellStart"/>
            <w:r w:rsidR="00EB65F6" w:rsidRPr="000C0F78">
              <w:rPr>
                <w:lang w:val="en-US"/>
              </w:rPr>
              <w:t>suspendată</w:t>
            </w:r>
            <w:proofErr w:type="spellEnd"/>
            <w:r w:rsidR="00EB65F6" w:rsidRPr="000C0F78">
              <w:rPr>
                <w:lang w:val="en-US"/>
              </w:rPr>
              <w:t xml:space="preserve"> </w:t>
            </w:r>
            <w:proofErr w:type="spellStart"/>
            <w:r w:rsidR="00460653" w:rsidRPr="000C0F78">
              <w:rPr>
                <w:lang w:val="en-US"/>
              </w:rPr>
              <w:t>dacă</w:t>
            </w:r>
            <w:proofErr w:type="spellEnd"/>
            <w:r w:rsidR="00460653" w:rsidRPr="000C0F78">
              <w:rPr>
                <w:lang w:val="en-US"/>
              </w:rPr>
              <w:t xml:space="preserve"> </w:t>
            </w:r>
            <w:proofErr w:type="spellStart"/>
            <w:r w:rsidR="00460653" w:rsidRPr="000C0F78">
              <w:rPr>
                <w:lang w:val="en-US"/>
              </w:rPr>
              <w:t>constrângerea</w:t>
            </w:r>
            <w:proofErr w:type="spellEnd"/>
            <w:r w:rsidR="00460653" w:rsidRPr="000C0F78">
              <w:rPr>
                <w:lang w:val="en-US"/>
              </w:rPr>
              <w:t xml:space="preserve"> </w:t>
            </w:r>
            <w:proofErr w:type="spellStart"/>
            <w:r w:rsidR="00460653" w:rsidRPr="000C0F78">
              <w:rPr>
                <w:lang w:val="en-US"/>
              </w:rPr>
              <w:t>activităţii</w:t>
            </w:r>
            <w:proofErr w:type="spellEnd"/>
            <w:r w:rsidR="00460653" w:rsidRPr="000C0F78">
              <w:rPr>
                <w:lang w:val="en-US"/>
              </w:rPr>
              <w:t xml:space="preserve"> se </w:t>
            </w:r>
            <w:proofErr w:type="spellStart"/>
            <w:r w:rsidR="00460653" w:rsidRPr="000C0F78">
              <w:rPr>
                <w:lang w:val="en-US"/>
              </w:rPr>
              <w:t>datorează</w:t>
            </w:r>
            <w:proofErr w:type="spellEnd"/>
            <w:r w:rsidR="00460653" w:rsidRPr="000C0F78">
              <w:rPr>
                <w:lang w:val="en-US"/>
              </w:rPr>
              <w:t xml:space="preserve"> </w:t>
            </w:r>
            <w:proofErr w:type="spellStart"/>
            <w:r w:rsidR="00460653" w:rsidRPr="000C0F78">
              <w:rPr>
                <w:lang w:val="en-US"/>
              </w:rPr>
              <w:t>următoarelor</w:t>
            </w:r>
            <w:proofErr w:type="spellEnd"/>
            <w:r w:rsidR="00460653" w:rsidRPr="000C0F78">
              <w:rPr>
                <w:lang w:val="en-US"/>
              </w:rPr>
              <w:t xml:space="preserve"> </w:t>
            </w:r>
            <w:proofErr w:type="spellStart"/>
            <w:r w:rsidR="00460653" w:rsidRPr="000C0F78">
              <w:rPr>
                <w:lang w:val="en-US"/>
              </w:rPr>
              <w:t>cauze</w:t>
            </w:r>
            <w:proofErr w:type="spellEnd"/>
            <w:r w:rsidR="00460653" w:rsidRPr="000C0F78">
              <w:rPr>
                <w:lang w:val="en-US"/>
              </w:rPr>
              <w:t>:</w:t>
            </w:r>
          </w:p>
          <w:p w14:paraId="76772BBC" w14:textId="77777777" w:rsidR="00460653" w:rsidRPr="00FF430B" w:rsidRDefault="00460653" w:rsidP="00EC36A1">
            <w:pPr>
              <w:numPr>
                <w:ilvl w:val="0"/>
                <w:numId w:val="7"/>
              </w:numPr>
              <w:tabs>
                <w:tab w:val="left" w:pos="1276"/>
              </w:tabs>
              <w:spacing w:line="276" w:lineRule="auto"/>
              <w:ind w:left="0" w:hanging="425"/>
              <w:jc w:val="both"/>
            </w:pPr>
            <w:r w:rsidRPr="00FF430B">
              <w:t>generate de Beneficiar;</w:t>
            </w:r>
          </w:p>
          <w:p w14:paraId="54D5B851" w14:textId="77777777" w:rsidR="00460653" w:rsidRPr="00FF430B" w:rsidRDefault="001B1B6D" w:rsidP="00EC36A1">
            <w:pPr>
              <w:numPr>
                <w:ilvl w:val="0"/>
                <w:numId w:val="7"/>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EC36A1">
            <w:pPr>
              <w:numPr>
                <w:ilvl w:val="0"/>
                <w:numId w:val="7"/>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EC36A1">
            <w:pPr>
              <w:numPr>
                <w:ilvl w:val="0"/>
                <w:numId w:val="7"/>
              </w:numPr>
              <w:tabs>
                <w:tab w:val="left" w:pos="1276"/>
              </w:tabs>
              <w:spacing w:line="276" w:lineRule="auto"/>
              <w:ind w:left="0" w:hanging="425"/>
              <w:jc w:val="both"/>
            </w:pPr>
            <w:r w:rsidRPr="00FF430B">
              <w:t>calamităţilor naturale recunoscute de autoritatea legală.</w:t>
            </w:r>
          </w:p>
          <w:p w14:paraId="61CC6B15" w14:textId="77777777" w:rsidR="00460653" w:rsidRPr="000C0F78" w:rsidRDefault="00A156C0" w:rsidP="00196AB4">
            <w:pPr>
              <w:pStyle w:val="af3"/>
              <w:tabs>
                <w:tab w:val="left" w:pos="567"/>
              </w:tabs>
              <w:spacing w:line="276" w:lineRule="auto"/>
              <w:ind w:firstLine="0"/>
              <w:rPr>
                <w:lang w:val="en-US"/>
              </w:rPr>
            </w:pPr>
            <w:r w:rsidRPr="000C0F78">
              <w:rPr>
                <w:lang w:val="en-US"/>
              </w:rPr>
              <w:t xml:space="preserve">2.4. </w:t>
            </w:r>
            <w:r w:rsidR="00460653" w:rsidRPr="000C0F78">
              <w:rPr>
                <w:lang w:val="en-US"/>
              </w:rPr>
              <w:t xml:space="preserve">Conform </w:t>
            </w:r>
            <w:proofErr w:type="spellStart"/>
            <w:r w:rsidR="00460653" w:rsidRPr="000C0F78">
              <w:rPr>
                <w:lang w:val="en-US"/>
              </w:rPr>
              <w:t>dispoziţiei</w:t>
            </w:r>
            <w:proofErr w:type="spellEnd"/>
            <w:r w:rsidR="00460653" w:rsidRPr="000C0F78">
              <w:rPr>
                <w:lang w:val="en-US"/>
              </w:rPr>
              <w:t xml:space="preserve"> </w:t>
            </w:r>
            <w:proofErr w:type="spellStart"/>
            <w:r w:rsidR="00460653" w:rsidRPr="000C0F78">
              <w:rPr>
                <w:lang w:val="en-US"/>
              </w:rPr>
              <w:t>scrise</w:t>
            </w:r>
            <w:proofErr w:type="spellEnd"/>
            <w:r w:rsidR="00460653" w:rsidRPr="000C0F78">
              <w:rPr>
                <w:lang w:val="en-US"/>
              </w:rPr>
              <w:t xml:space="preserve"> a </w:t>
            </w:r>
            <w:proofErr w:type="spellStart"/>
            <w:r w:rsidR="00460653" w:rsidRPr="000C0F78">
              <w:rPr>
                <w:lang w:val="en-US"/>
              </w:rPr>
              <w:t>Beneficiarului</w:t>
            </w:r>
            <w:proofErr w:type="spellEnd"/>
            <w:r w:rsidR="00460653" w:rsidRPr="000C0F78">
              <w:rPr>
                <w:lang w:val="en-US"/>
              </w:rPr>
              <w:t xml:space="preserve">, </w:t>
            </w:r>
            <w:proofErr w:type="spellStart"/>
            <w:r w:rsidR="00460653" w:rsidRPr="000C0F78">
              <w:rPr>
                <w:lang w:val="en-US"/>
              </w:rPr>
              <w:t>Antreprenorul</w:t>
            </w:r>
            <w:proofErr w:type="spellEnd"/>
            <w:r w:rsidR="00460653" w:rsidRPr="000C0F78">
              <w:rPr>
                <w:lang w:val="en-US"/>
              </w:rPr>
              <w:t xml:space="preserve"> </w:t>
            </w:r>
            <w:proofErr w:type="spellStart"/>
            <w:r w:rsidR="00460653" w:rsidRPr="000C0F78">
              <w:rPr>
                <w:lang w:val="en-US"/>
              </w:rPr>
              <w:t>va</w:t>
            </w:r>
            <w:proofErr w:type="spellEnd"/>
            <w:r w:rsidR="00460653" w:rsidRPr="000C0F78">
              <w:rPr>
                <w:lang w:val="en-US"/>
              </w:rPr>
              <w:t xml:space="preserve"> </w:t>
            </w:r>
            <w:proofErr w:type="spellStart"/>
            <w:r w:rsidR="00460653" w:rsidRPr="000C0F78">
              <w:rPr>
                <w:lang w:val="en-US"/>
              </w:rPr>
              <w:t>sista</w:t>
            </w:r>
            <w:proofErr w:type="spellEnd"/>
            <w:r w:rsidR="00460653" w:rsidRPr="000C0F78">
              <w:rPr>
                <w:lang w:val="en-US"/>
              </w:rPr>
              <w:t xml:space="preserve"> </w:t>
            </w:r>
            <w:proofErr w:type="spellStart"/>
            <w:r w:rsidR="00460653" w:rsidRPr="000C0F78">
              <w:rPr>
                <w:lang w:val="en-US"/>
              </w:rPr>
              <w:t>execuţia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a </w:t>
            </w:r>
            <w:proofErr w:type="spellStart"/>
            <w:r w:rsidR="00460653" w:rsidRPr="000C0F78">
              <w:rPr>
                <w:lang w:val="en-US"/>
              </w:rPr>
              <w:t>unor</w:t>
            </w:r>
            <w:proofErr w:type="spellEnd"/>
            <w:r w:rsidR="00460653" w:rsidRPr="000C0F78">
              <w:rPr>
                <w:lang w:val="en-US"/>
              </w:rPr>
              <w:t xml:space="preserve"> </w:t>
            </w:r>
            <w:proofErr w:type="spellStart"/>
            <w:r w:rsidR="00460653" w:rsidRPr="000C0F78">
              <w:rPr>
                <w:lang w:val="en-US"/>
              </w:rPr>
              <w:t>părţi</w:t>
            </w:r>
            <w:proofErr w:type="spellEnd"/>
            <w:r w:rsidR="00460653" w:rsidRPr="000C0F78">
              <w:rPr>
                <w:lang w:val="en-US"/>
              </w:rPr>
              <w:t xml:space="preserve"> ale </w:t>
            </w:r>
            <w:proofErr w:type="spellStart"/>
            <w:r w:rsidR="00460653" w:rsidRPr="000C0F78">
              <w:rPr>
                <w:lang w:val="en-US"/>
              </w:rPr>
              <w:t>acestora</w:t>
            </w:r>
            <w:proofErr w:type="spellEnd"/>
            <w:r w:rsidR="00460653" w:rsidRPr="000C0F78">
              <w:rPr>
                <w:lang w:val="en-US"/>
              </w:rPr>
              <w:t xml:space="preserve"> pe o </w:t>
            </w:r>
            <w:proofErr w:type="spellStart"/>
            <w:r w:rsidR="00460653" w:rsidRPr="000C0F78">
              <w:rPr>
                <w:lang w:val="en-US"/>
              </w:rPr>
              <w:t>durată</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modul</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care </w:t>
            </w:r>
            <w:proofErr w:type="spellStart"/>
            <w:r w:rsidR="00460653" w:rsidRPr="000C0F78">
              <w:rPr>
                <w:lang w:val="en-US"/>
              </w:rPr>
              <w:t>Beneficiarul</w:t>
            </w:r>
            <w:proofErr w:type="spellEnd"/>
            <w:r w:rsidR="00460653" w:rsidRPr="000C0F78">
              <w:rPr>
                <w:lang w:val="en-US"/>
              </w:rPr>
              <w:t xml:space="preserve"> </w:t>
            </w:r>
            <w:proofErr w:type="spellStart"/>
            <w:r w:rsidR="00460653" w:rsidRPr="000C0F78">
              <w:rPr>
                <w:lang w:val="en-US"/>
              </w:rPr>
              <w:t>consideră</w:t>
            </w:r>
            <w:proofErr w:type="spellEnd"/>
            <w:r w:rsidR="00460653" w:rsidRPr="000C0F78">
              <w:rPr>
                <w:lang w:val="en-US"/>
              </w:rPr>
              <w:t xml:space="preserve"> </w:t>
            </w:r>
            <w:proofErr w:type="spellStart"/>
            <w:r w:rsidR="00460653" w:rsidRPr="000C0F78">
              <w:rPr>
                <w:lang w:val="en-US"/>
              </w:rPr>
              <w:t>necesar</w:t>
            </w:r>
            <w:proofErr w:type="spellEnd"/>
            <w:r w:rsidR="00460653" w:rsidRPr="000C0F78">
              <w:rPr>
                <w:lang w:val="en-US"/>
              </w:rPr>
              <w:t xml:space="preserve">. Pe </w:t>
            </w:r>
            <w:proofErr w:type="spellStart"/>
            <w:r w:rsidR="00460653" w:rsidRPr="000C0F78">
              <w:rPr>
                <w:lang w:val="en-US"/>
              </w:rPr>
              <w:t>timpul</w:t>
            </w:r>
            <w:proofErr w:type="spellEnd"/>
            <w:r w:rsidR="00460653" w:rsidRPr="000C0F78">
              <w:rPr>
                <w:lang w:val="en-US"/>
              </w:rPr>
              <w:t xml:space="preserve"> </w:t>
            </w:r>
            <w:proofErr w:type="spellStart"/>
            <w:r w:rsidR="00460653" w:rsidRPr="000C0F78">
              <w:rPr>
                <w:lang w:val="en-US"/>
              </w:rPr>
              <w:t>suspendării</w:t>
            </w:r>
            <w:proofErr w:type="spellEnd"/>
            <w:r w:rsidR="00460653" w:rsidRPr="000C0F78">
              <w:rPr>
                <w:lang w:val="en-US"/>
              </w:rPr>
              <w:t xml:space="preserve">, </w:t>
            </w:r>
            <w:proofErr w:type="spellStart"/>
            <w:r w:rsidR="00460653" w:rsidRPr="000C0F78">
              <w:rPr>
                <w:lang w:val="en-US"/>
              </w:rPr>
              <w:t>Antreprenorul</w:t>
            </w:r>
            <w:proofErr w:type="spellEnd"/>
            <w:r w:rsidR="00460653" w:rsidRPr="000C0F78">
              <w:rPr>
                <w:lang w:val="en-US"/>
              </w:rPr>
              <w:t xml:space="preserve"> </w:t>
            </w:r>
            <w:proofErr w:type="spellStart"/>
            <w:r w:rsidR="00460653" w:rsidRPr="000C0F78">
              <w:rPr>
                <w:lang w:val="en-US"/>
              </w:rPr>
              <w:t>va</w:t>
            </w:r>
            <w:proofErr w:type="spellEnd"/>
            <w:r w:rsidR="00460653" w:rsidRPr="000C0F78">
              <w:rPr>
                <w:lang w:val="en-US"/>
              </w:rPr>
              <w:t xml:space="preserve"> </w:t>
            </w:r>
            <w:proofErr w:type="spellStart"/>
            <w:r w:rsidR="00460653" w:rsidRPr="000C0F78">
              <w:rPr>
                <w:lang w:val="en-US"/>
              </w:rPr>
              <w:t>proteja</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conserva</w:t>
            </w:r>
            <w:proofErr w:type="spellEnd"/>
            <w:r w:rsidR="00460653" w:rsidRPr="000C0F78">
              <w:rPr>
                <w:lang w:val="en-US"/>
              </w:rPr>
              <w:t xml:space="preserve"> </w:t>
            </w:r>
            <w:proofErr w:type="spellStart"/>
            <w:r w:rsidR="00460653" w:rsidRPr="000C0F78">
              <w:rPr>
                <w:lang w:val="en-US"/>
              </w:rPr>
              <w:t>lucrările</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mod </w:t>
            </w:r>
            <w:proofErr w:type="spellStart"/>
            <w:r w:rsidR="00460653" w:rsidRPr="000C0F78">
              <w:rPr>
                <w:lang w:val="en-US"/>
              </w:rPr>
              <w:t>corespunzător</w:t>
            </w:r>
            <w:proofErr w:type="spellEnd"/>
            <w:r w:rsidR="00460653" w:rsidRPr="000C0F78">
              <w:rPr>
                <w:lang w:val="en-US"/>
              </w:rPr>
              <w:t xml:space="preserve">, </w:t>
            </w:r>
            <w:proofErr w:type="spellStart"/>
            <w:r w:rsidR="00460653" w:rsidRPr="000C0F78">
              <w:rPr>
                <w:lang w:val="en-US"/>
              </w:rPr>
              <w:t>aşa</w:t>
            </w:r>
            <w:proofErr w:type="spellEnd"/>
            <w:r w:rsidR="00460653" w:rsidRPr="000C0F78">
              <w:rPr>
                <w:lang w:val="en-US"/>
              </w:rPr>
              <w:t xml:space="preserve"> cum </w:t>
            </w:r>
            <w:proofErr w:type="spellStart"/>
            <w:r w:rsidR="00460653" w:rsidRPr="000C0F78">
              <w:rPr>
                <w:lang w:val="en-US"/>
              </w:rPr>
              <w:t>va</w:t>
            </w:r>
            <w:proofErr w:type="spellEnd"/>
            <w:r w:rsidR="00460653" w:rsidRPr="000C0F78">
              <w:rPr>
                <w:lang w:val="en-US"/>
              </w:rPr>
              <w:t xml:space="preserve"> </w:t>
            </w:r>
            <w:proofErr w:type="spellStart"/>
            <w:r w:rsidR="00460653" w:rsidRPr="000C0F78">
              <w:rPr>
                <w:lang w:val="en-US"/>
              </w:rPr>
              <w:t>dispune</w:t>
            </w:r>
            <w:proofErr w:type="spellEnd"/>
            <w:r w:rsidR="00460653" w:rsidRPr="000C0F78">
              <w:rPr>
                <w:lang w:val="en-US"/>
              </w:rPr>
              <w:t xml:space="preserve"> </w:t>
            </w:r>
            <w:proofErr w:type="spellStart"/>
            <w:r w:rsidR="00460653" w:rsidRPr="000C0F78">
              <w:rPr>
                <w:lang w:val="en-US"/>
              </w:rPr>
              <w:t>Beneficiarul</w:t>
            </w:r>
            <w:proofErr w:type="spellEnd"/>
            <w:r w:rsidR="00460653" w:rsidRPr="000C0F78">
              <w:rPr>
                <w:lang w:val="en-US"/>
              </w:rPr>
              <w:t xml:space="preserve">. </w:t>
            </w:r>
            <w:proofErr w:type="spellStart"/>
            <w:r w:rsidR="00460653" w:rsidRPr="000C0F78">
              <w:rPr>
                <w:lang w:val="en-US"/>
              </w:rPr>
              <w:t>Cheltuielile</w:t>
            </w:r>
            <w:proofErr w:type="spellEnd"/>
            <w:r w:rsidR="00460653" w:rsidRPr="000C0F78">
              <w:rPr>
                <w:lang w:val="en-US"/>
              </w:rPr>
              <w:t xml:space="preserve"> </w:t>
            </w:r>
            <w:proofErr w:type="spellStart"/>
            <w:r w:rsidR="00460653" w:rsidRPr="000C0F78">
              <w:rPr>
                <w:lang w:val="en-US"/>
              </w:rPr>
              <w:t>suplimentare</w:t>
            </w:r>
            <w:proofErr w:type="spellEnd"/>
            <w:r w:rsidR="00460653" w:rsidRPr="000C0F78">
              <w:rPr>
                <w:lang w:val="en-US"/>
              </w:rPr>
              <w:t xml:space="preserve"> generate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urma</w:t>
            </w:r>
            <w:proofErr w:type="spellEnd"/>
            <w:r w:rsidR="00460653" w:rsidRPr="000C0F78">
              <w:rPr>
                <w:lang w:val="en-US"/>
              </w:rPr>
              <w:t xml:space="preserve"> </w:t>
            </w:r>
            <w:proofErr w:type="spellStart"/>
            <w:r w:rsidR="00460653" w:rsidRPr="000C0F78">
              <w:rPr>
                <w:lang w:val="en-US"/>
              </w:rPr>
              <w:t>sistării</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w:t>
            </w:r>
            <w:proofErr w:type="spellStart"/>
            <w:r w:rsidR="00460653" w:rsidRPr="000C0F78">
              <w:rPr>
                <w:lang w:val="en-US"/>
              </w:rPr>
              <w:t>suportate</w:t>
            </w:r>
            <w:proofErr w:type="spellEnd"/>
            <w:r w:rsidR="00460653" w:rsidRPr="000C0F78">
              <w:rPr>
                <w:lang w:val="en-US"/>
              </w:rPr>
              <w:t xml:space="preserve"> de </w:t>
            </w:r>
            <w:proofErr w:type="spellStart"/>
            <w:r w:rsidR="00460653" w:rsidRPr="000C0F78">
              <w:rPr>
                <w:lang w:val="en-US"/>
              </w:rPr>
              <w:t>Antreprenor</w:t>
            </w:r>
            <w:proofErr w:type="spellEnd"/>
            <w:r w:rsidR="00460653" w:rsidRPr="000C0F78">
              <w:rPr>
                <w:lang w:val="en-US"/>
              </w:rPr>
              <w:t xml:space="preserve"> </w:t>
            </w:r>
            <w:proofErr w:type="spellStart"/>
            <w:r w:rsidR="00460653" w:rsidRPr="000C0F78">
              <w:rPr>
                <w:lang w:val="en-US"/>
              </w:rPr>
              <w:t>vor</w:t>
            </w:r>
            <w:proofErr w:type="spellEnd"/>
            <w:r w:rsidR="00460653" w:rsidRPr="000C0F78">
              <w:rPr>
                <w:lang w:val="en-US"/>
              </w:rPr>
              <w:t xml:space="preserve"> fi </w:t>
            </w:r>
            <w:proofErr w:type="spellStart"/>
            <w:r w:rsidR="00460653" w:rsidRPr="000C0F78">
              <w:rPr>
                <w:lang w:val="en-US"/>
              </w:rPr>
              <w:t>plătite</w:t>
            </w:r>
            <w:proofErr w:type="spellEnd"/>
            <w:r w:rsidR="00460653" w:rsidRPr="000C0F78">
              <w:rPr>
                <w:lang w:val="en-US"/>
              </w:rPr>
              <w:t xml:space="preserve"> de </w:t>
            </w:r>
            <w:proofErr w:type="spellStart"/>
            <w:r w:rsidR="00460653" w:rsidRPr="000C0F78">
              <w:rPr>
                <w:lang w:val="en-US"/>
              </w:rPr>
              <w:t>către</w:t>
            </w:r>
            <w:proofErr w:type="spellEnd"/>
            <w:r w:rsidR="00460653" w:rsidRPr="000C0F78">
              <w:rPr>
                <w:lang w:val="en-US"/>
              </w:rPr>
              <w:t xml:space="preserve"> </w:t>
            </w:r>
            <w:proofErr w:type="spellStart"/>
            <w:r w:rsidR="00460653" w:rsidRPr="000C0F78">
              <w:rPr>
                <w:lang w:val="en-US"/>
              </w:rPr>
              <w:t>Beneficiar</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cazul</w:t>
            </w:r>
            <w:proofErr w:type="spellEnd"/>
            <w:r w:rsidR="00460653" w:rsidRPr="000C0F78">
              <w:rPr>
                <w:lang w:val="en-US"/>
              </w:rPr>
              <w:t xml:space="preserve"> </w:t>
            </w:r>
            <w:proofErr w:type="spellStart"/>
            <w:r w:rsidR="00460653" w:rsidRPr="000C0F78">
              <w:rPr>
                <w:lang w:val="en-US"/>
              </w:rPr>
              <w:t>sistării</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a </w:t>
            </w:r>
            <w:proofErr w:type="spellStart"/>
            <w:r w:rsidR="00460653" w:rsidRPr="000C0F78">
              <w:rPr>
                <w:lang w:val="en-US"/>
              </w:rPr>
              <w:t>unor</w:t>
            </w:r>
            <w:proofErr w:type="spellEnd"/>
            <w:r w:rsidR="00460653" w:rsidRPr="000C0F78">
              <w:rPr>
                <w:lang w:val="en-US"/>
              </w:rPr>
              <w:t xml:space="preserve"> </w:t>
            </w:r>
            <w:proofErr w:type="spellStart"/>
            <w:r w:rsidR="00460653" w:rsidRPr="000C0F78">
              <w:rPr>
                <w:lang w:val="en-US"/>
              </w:rPr>
              <w:t>părţi</w:t>
            </w:r>
            <w:proofErr w:type="spellEnd"/>
            <w:r w:rsidR="00460653" w:rsidRPr="000C0F78">
              <w:rPr>
                <w:lang w:val="en-US"/>
              </w:rPr>
              <w:t xml:space="preserve"> din </w:t>
            </w:r>
            <w:proofErr w:type="spellStart"/>
            <w:r w:rsidR="00460653" w:rsidRPr="000C0F78">
              <w:rPr>
                <w:lang w:val="en-US"/>
              </w:rPr>
              <w:t>ele</w:t>
            </w:r>
            <w:proofErr w:type="spellEnd"/>
            <w:r w:rsidR="00460653" w:rsidRPr="000C0F78">
              <w:rPr>
                <w:lang w:val="en-US"/>
              </w:rPr>
              <w:t xml:space="preserve">, din </w:t>
            </w:r>
            <w:proofErr w:type="spellStart"/>
            <w:r w:rsidR="00460653" w:rsidRPr="000C0F78">
              <w:rPr>
                <w:lang w:val="en-US"/>
              </w:rPr>
              <w:t>iniţiativa</w:t>
            </w:r>
            <w:proofErr w:type="spellEnd"/>
            <w:r w:rsidR="00460653" w:rsidRPr="000C0F78">
              <w:rPr>
                <w:lang w:val="en-US"/>
              </w:rPr>
              <w:t xml:space="preserve"> </w:t>
            </w:r>
            <w:proofErr w:type="spellStart"/>
            <w:r w:rsidR="00460653" w:rsidRPr="000C0F78">
              <w:rPr>
                <w:lang w:val="en-US"/>
              </w:rPr>
              <w:t>Antreprenorului</w:t>
            </w:r>
            <w:proofErr w:type="spellEnd"/>
            <w:r w:rsidR="00460653" w:rsidRPr="000C0F78">
              <w:rPr>
                <w:lang w:val="en-US"/>
              </w:rPr>
              <w:t xml:space="preserve">, </w:t>
            </w:r>
            <w:proofErr w:type="spellStart"/>
            <w:r w:rsidR="00460653" w:rsidRPr="000C0F78">
              <w:rPr>
                <w:lang w:val="en-US"/>
              </w:rPr>
              <w:t>acesta</w:t>
            </w:r>
            <w:proofErr w:type="spellEnd"/>
            <w:r w:rsidR="00460653" w:rsidRPr="000C0F78">
              <w:rPr>
                <w:lang w:val="en-US"/>
              </w:rPr>
              <w:t xml:space="preserve"> </w:t>
            </w:r>
            <w:proofErr w:type="spellStart"/>
            <w:r w:rsidR="00460653" w:rsidRPr="000C0F78">
              <w:rPr>
                <w:lang w:val="en-US"/>
              </w:rPr>
              <w:t>suportă</w:t>
            </w:r>
            <w:proofErr w:type="spellEnd"/>
            <w:r w:rsidR="00460653" w:rsidRPr="000C0F78">
              <w:rPr>
                <w:lang w:val="en-US"/>
              </w:rPr>
              <w:t xml:space="preserve"> pe </w:t>
            </w:r>
            <w:proofErr w:type="spellStart"/>
            <w:r w:rsidR="00460653" w:rsidRPr="000C0F78">
              <w:rPr>
                <w:lang w:val="en-US"/>
              </w:rPr>
              <w:t>timpul</w:t>
            </w:r>
            <w:proofErr w:type="spellEnd"/>
            <w:r w:rsidR="00460653" w:rsidRPr="000C0F78">
              <w:rPr>
                <w:lang w:val="en-US"/>
              </w:rPr>
              <w:t xml:space="preserve"> </w:t>
            </w:r>
            <w:proofErr w:type="spellStart"/>
            <w:r w:rsidR="00460653" w:rsidRPr="000C0F78">
              <w:rPr>
                <w:lang w:val="en-US"/>
              </w:rPr>
              <w:t>suspendării</w:t>
            </w:r>
            <w:proofErr w:type="spellEnd"/>
            <w:r w:rsidR="00460653" w:rsidRPr="000C0F78">
              <w:rPr>
                <w:lang w:val="en-US"/>
              </w:rPr>
              <w:t xml:space="preserve"> </w:t>
            </w:r>
            <w:proofErr w:type="spellStart"/>
            <w:r w:rsidR="00460653" w:rsidRPr="000C0F78">
              <w:rPr>
                <w:lang w:val="en-US"/>
              </w:rPr>
              <w:t>toate</w:t>
            </w:r>
            <w:proofErr w:type="spellEnd"/>
            <w:r w:rsidR="00460653" w:rsidRPr="000C0F78">
              <w:rPr>
                <w:lang w:val="en-US"/>
              </w:rPr>
              <w:t xml:space="preserve"> </w:t>
            </w:r>
            <w:proofErr w:type="spellStart"/>
            <w:r w:rsidR="00460653" w:rsidRPr="000C0F78">
              <w:rPr>
                <w:lang w:val="en-US"/>
              </w:rPr>
              <w:t>cheltuielile</w:t>
            </w:r>
            <w:proofErr w:type="spellEnd"/>
            <w:r w:rsidR="00460653" w:rsidRPr="000C0F78">
              <w:rPr>
                <w:lang w:val="en-US"/>
              </w:rPr>
              <w:t xml:space="preserve">, </w:t>
            </w:r>
            <w:proofErr w:type="spellStart"/>
            <w:r w:rsidR="00460653" w:rsidRPr="000C0F78">
              <w:rPr>
                <w:lang w:val="en-US"/>
              </w:rPr>
              <w:t>privind</w:t>
            </w:r>
            <w:proofErr w:type="spellEnd"/>
            <w:r w:rsidR="00460653" w:rsidRPr="000C0F78">
              <w:rPr>
                <w:lang w:val="en-US"/>
              </w:rPr>
              <w:t xml:space="preserve"> </w:t>
            </w:r>
            <w:proofErr w:type="spellStart"/>
            <w:r w:rsidR="00460653" w:rsidRPr="000C0F78">
              <w:rPr>
                <w:lang w:val="en-US"/>
              </w:rPr>
              <w:t>protejarea</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conservarea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cu </w:t>
            </w:r>
            <w:proofErr w:type="spellStart"/>
            <w:r w:rsidR="00460653" w:rsidRPr="000C0F78">
              <w:rPr>
                <w:lang w:val="en-US"/>
              </w:rPr>
              <w:t>bună</w:t>
            </w:r>
            <w:proofErr w:type="spellEnd"/>
            <w:r w:rsidR="00460653" w:rsidRPr="000C0F78">
              <w:rPr>
                <w:lang w:val="en-US"/>
              </w:rPr>
              <w:t xml:space="preserve"> </w:t>
            </w:r>
            <w:proofErr w:type="spellStart"/>
            <w:r w:rsidR="00460653" w:rsidRPr="000C0F78">
              <w:rPr>
                <w:lang w:val="en-US"/>
              </w:rPr>
              <w:t>diligenţă</w:t>
            </w:r>
            <w:proofErr w:type="spellEnd"/>
            <w:r w:rsidR="00460653" w:rsidRPr="000C0F78">
              <w:rPr>
                <w:lang w:val="en-US"/>
              </w:rPr>
              <w:t>.</w:t>
            </w:r>
          </w:p>
          <w:p w14:paraId="7A34E3EF" w14:textId="77777777" w:rsidR="00460653" w:rsidRPr="000C0F78" w:rsidRDefault="00A156C0" w:rsidP="00196AB4">
            <w:pPr>
              <w:pStyle w:val="af3"/>
              <w:tabs>
                <w:tab w:val="left" w:pos="567"/>
              </w:tabs>
              <w:spacing w:line="276" w:lineRule="auto"/>
              <w:ind w:firstLine="0"/>
              <w:rPr>
                <w:lang w:val="en-US"/>
              </w:rPr>
            </w:pPr>
            <w:r w:rsidRPr="000C0F78">
              <w:rPr>
                <w:lang w:val="en-US"/>
              </w:rPr>
              <w:t xml:space="preserve">2.5. </w:t>
            </w:r>
            <w:r w:rsidR="00460653" w:rsidRPr="000C0F78">
              <w:rPr>
                <w:lang w:val="en-US"/>
              </w:rPr>
              <w:t xml:space="preserve">La </w:t>
            </w:r>
            <w:proofErr w:type="spellStart"/>
            <w:r w:rsidR="00460653" w:rsidRPr="000C0F78">
              <w:rPr>
                <w:lang w:val="en-US"/>
              </w:rPr>
              <w:t>terminarea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w:t>
            </w:r>
            <w:proofErr w:type="spellStart"/>
            <w:r w:rsidR="00460653" w:rsidRPr="000C0F78">
              <w:rPr>
                <w:lang w:val="en-US"/>
              </w:rPr>
              <w:t>Antreprenorul</w:t>
            </w:r>
            <w:proofErr w:type="spellEnd"/>
            <w:r w:rsidR="00460653" w:rsidRPr="000C0F78">
              <w:rPr>
                <w:lang w:val="en-US"/>
              </w:rPr>
              <w:t xml:space="preserve"> </w:t>
            </w:r>
            <w:proofErr w:type="spellStart"/>
            <w:r w:rsidR="00183D79" w:rsidRPr="000C0F78">
              <w:rPr>
                <w:lang w:val="en-US"/>
              </w:rPr>
              <w:t>va</w:t>
            </w:r>
            <w:proofErr w:type="spellEnd"/>
            <w:r w:rsidR="00183D79" w:rsidRPr="000C0F78">
              <w:rPr>
                <w:lang w:val="en-US"/>
              </w:rPr>
              <w:t xml:space="preserve"> </w:t>
            </w:r>
            <w:proofErr w:type="spellStart"/>
            <w:r w:rsidR="00183D79" w:rsidRPr="000C0F78">
              <w:rPr>
                <w:lang w:val="en-US"/>
              </w:rPr>
              <w:t>notifica</w:t>
            </w:r>
            <w:proofErr w:type="spellEnd"/>
            <w:r w:rsidR="00183D79" w:rsidRPr="000C0F78">
              <w:rPr>
                <w:lang w:val="en-US"/>
              </w:rPr>
              <w:t xml:space="preserve"> </w:t>
            </w:r>
            <w:proofErr w:type="spellStart"/>
            <w:r w:rsidR="00183D79" w:rsidRPr="000C0F78">
              <w:rPr>
                <w:lang w:val="en-US"/>
              </w:rPr>
              <w:t>Beneficiarul</w:t>
            </w:r>
            <w:proofErr w:type="spellEnd"/>
            <w:r w:rsidR="00183D79" w:rsidRPr="000C0F78">
              <w:rPr>
                <w:lang w:val="en-US"/>
              </w:rPr>
              <w:t xml:space="preserve"> </w:t>
            </w:r>
            <w:proofErr w:type="spellStart"/>
            <w:r w:rsidR="00183D79" w:rsidRPr="000C0F78">
              <w:rPr>
                <w:lang w:val="en-US"/>
              </w:rPr>
              <w:t>că</w:t>
            </w:r>
            <w:proofErr w:type="spellEnd"/>
            <w:r w:rsidR="00183D79" w:rsidRPr="000C0F78">
              <w:rPr>
                <w:lang w:val="en-US"/>
              </w:rPr>
              <w:t xml:space="preserve"> su</w:t>
            </w:r>
            <w:r w:rsidR="00460653" w:rsidRPr="000C0F78">
              <w:rPr>
                <w:lang w:val="en-US"/>
              </w:rPr>
              <w:t xml:space="preserve">nt </w:t>
            </w:r>
            <w:proofErr w:type="spellStart"/>
            <w:r w:rsidR="00460653" w:rsidRPr="000C0F78">
              <w:rPr>
                <w:lang w:val="en-US"/>
              </w:rPr>
              <w:t>îndeplinite</w:t>
            </w:r>
            <w:proofErr w:type="spellEnd"/>
            <w:r w:rsidR="00460653" w:rsidRPr="000C0F78">
              <w:rPr>
                <w:lang w:val="en-US"/>
              </w:rPr>
              <w:t xml:space="preserve"> </w:t>
            </w:r>
            <w:proofErr w:type="spellStart"/>
            <w:r w:rsidR="00460653" w:rsidRPr="000C0F78">
              <w:rPr>
                <w:lang w:val="en-US"/>
              </w:rPr>
              <w:t>condiţiile</w:t>
            </w:r>
            <w:proofErr w:type="spellEnd"/>
            <w:r w:rsidR="00460653" w:rsidRPr="000C0F78">
              <w:rPr>
                <w:lang w:val="en-US"/>
              </w:rPr>
              <w:t xml:space="preserve"> de </w:t>
            </w:r>
            <w:proofErr w:type="spellStart"/>
            <w:r w:rsidR="00460653" w:rsidRPr="000C0F78">
              <w:rPr>
                <w:lang w:val="en-US"/>
              </w:rPr>
              <w:t>recepţie</w:t>
            </w:r>
            <w:proofErr w:type="spellEnd"/>
            <w:r w:rsidR="00460653" w:rsidRPr="000C0F78">
              <w:rPr>
                <w:lang w:val="en-US"/>
              </w:rPr>
              <w:t xml:space="preserve">, </w:t>
            </w:r>
            <w:proofErr w:type="spellStart"/>
            <w:r w:rsidR="00460653" w:rsidRPr="000C0F78">
              <w:rPr>
                <w:lang w:val="en-US"/>
              </w:rPr>
              <w:t>solicitând</w:t>
            </w:r>
            <w:proofErr w:type="spellEnd"/>
            <w:r w:rsidR="00460653" w:rsidRPr="000C0F78">
              <w:rPr>
                <w:lang w:val="en-US"/>
              </w:rPr>
              <w:t xml:space="preserve"> </w:t>
            </w:r>
            <w:proofErr w:type="spellStart"/>
            <w:r w:rsidR="00460653" w:rsidRPr="000C0F78">
              <w:rPr>
                <w:lang w:val="en-US"/>
              </w:rPr>
              <w:t>convocarea</w:t>
            </w:r>
            <w:proofErr w:type="spellEnd"/>
            <w:r w:rsidR="00460653" w:rsidRPr="000C0F78">
              <w:rPr>
                <w:lang w:val="en-US"/>
              </w:rPr>
              <w:t xml:space="preserve"> </w:t>
            </w:r>
            <w:proofErr w:type="spellStart"/>
            <w:r w:rsidR="00460653" w:rsidRPr="000C0F78">
              <w:rPr>
                <w:lang w:val="en-US"/>
              </w:rPr>
              <w:t>comisiei</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baza</w:t>
            </w:r>
            <w:proofErr w:type="spellEnd"/>
            <w:r w:rsidR="00460653" w:rsidRPr="000C0F78">
              <w:rPr>
                <w:lang w:val="en-US"/>
              </w:rPr>
              <w:t xml:space="preserve"> </w:t>
            </w:r>
            <w:proofErr w:type="spellStart"/>
            <w:r w:rsidR="00460653" w:rsidRPr="000C0F78">
              <w:rPr>
                <w:lang w:val="en-US"/>
              </w:rPr>
              <w:t>acestei</w:t>
            </w:r>
            <w:proofErr w:type="spellEnd"/>
            <w:r w:rsidR="00460653" w:rsidRPr="000C0F78">
              <w:rPr>
                <w:lang w:val="en-US"/>
              </w:rPr>
              <w:t xml:space="preserve"> </w:t>
            </w:r>
            <w:proofErr w:type="spellStart"/>
            <w:r w:rsidR="00460653" w:rsidRPr="000C0F78">
              <w:rPr>
                <w:lang w:val="en-US"/>
              </w:rPr>
              <w:t>notificări</w:t>
            </w:r>
            <w:proofErr w:type="spellEnd"/>
            <w:r w:rsidR="00460653" w:rsidRPr="000C0F78">
              <w:rPr>
                <w:lang w:val="en-US"/>
              </w:rPr>
              <w:t xml:space="preserve">, </w:t>
            </w:r>
            <w:proofErr w:type="spellStart"/>
            <w:r w:rsidR="00460653" w:rsidRPr="000C0F78">
              <w:rPr>
                <w:lang w:val="en-US"/>
              </w:rPr>
              <w:t>Beneficiarul</w:t>
            </w:r>
            <w:proofErr w:type="spellEnd"/>
            <w:r w:rsidR="00460653" w:rsidRPr="000C0F78">
              <w:rPr>
                <w:lang w:val="en-US"/>
              </w:rPr>
              <w:t xml:space="preserve"> </w:t>
            </w:r>
            <w:proofErr w:type="spellStart"/>
            <w:r w:rsidR="00460653" w:rsidRPr="000C0F78">
              <w:rPr>
                <w:lang w:val="en-US"/>
              </w:rPr>
              <w:t>va</w:t>
            </w:r>
            <w:proofErr w:type="spellEnd"/>
            <w:r w:rsidR="00460653" w:rsidRPr="000C0F78">
              <w:rPr>
                <w:lang w:val="en-US"/>
              </w:rPr>
              <w:t xml:space="preserve"> </w:t>
            </w:r>
            <w:proofErr w:type="spellStart"/>
            <w:r w:rsidR="00460653" w:rsidRPr="000C0F78">
              <w:rPr>
                <w:lang w:val="en-US"/>
              </w:rPr>
              <w:t>convoca</w:t>
            </w:r>
            <w:proofErr w:type="spellEnd"/>
            <w:r w:rsidR="00460653" w:rsidRPr="000C0F78">
              <w:rPr>
                <w:lang w:val="en-US"/>
              </w:rPr>
              <w:t xml:space="preserve"> </w:t>
            </w:r>
            <w:proofErr w:type="spellStart"/>
            <w:r w:rsidR="00460653" w:rsidRPr="000C0F78">
              <w:rPr>
                <w:lang w:val="en-US"/>
              </w:rPr>
              <w:t>comisia</w:t>
            </w:r>
            <w:proofErr w:type="spellEnd"/>
            <w:r w:rsidR="00460653" w:rsidRPr="000C0F78">
              <w:rPr>
                <w:lang w:val="en-US"/>
              </w:rPr>
              <w:t xml:space="preserve"> de  </w:t>
            </w:r>
            <w:proofErr w:type="spellStart"/>
            <w:r w:rsidR="00460653" w:rsidRPr="000C0F78">
              <w:rPr>
                <w:lang w:val="en-US"/>
              </w:rPr>
              <w:t>recepţie</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terminarea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39F4F112"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w:t>
            </w:r>
            <w:r w:rsidR="00327AFA">
              <w:rPr>
                <w:b/>
                <w:noProof w:val="0"/>
                <w:lang w:eastAsia="ru-RU"/>
              </w:rPr>
              <w:t xml:space="preserve">10 ani </w:t>
            </w:r>
            <w:r w:rsidRPr="00FF430B">
              <w:rPr>
                <w:b/>
                <w:noProof w:val="0"/>
                <w:lang w:eastAsia="ru-RU"/>
              </w:rPr>
              <w:t>.</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0C0F78" w:rsidRDefault="00E503F9" w:rsidP="00196AB4">
            <w:pPr>
              <w:pStyle w:val="af3"/>
              <w:tabs>
                <w:tab w:val="left" w:pos="321"/>
              </w:tabs>
              <w:spacing w:line="276" w:lineRule="auto"/>
              <w:ind w:firstLine="0"/>
              <w:rPr>
                <w:lang w:val="en-US"/>
              </w:rPr>
            </w:pPr>
            <w:r w:rsidRPr="000C0F78">
              <w:rPr>
                <w:lang w:val="en-US"/>
              </w:rPr>
              <w:t>3.2</w:t>
            </w:r>
            <w:r w:rsidR="00A156C0" w:rsidRPr="000C0F78">
              <w:rPr>
                <w:lang w:val="en-US"/>
              </w:rPr>
              <w:t>.</w:t>
            </w:r>
            <w:r w:rsidR="00460653" w:rsidRPr="000C0F78">
              <w:rPr>
                <w:lang w:val="en-US"/>
              </w:rPr>
              <w:t xml:space="preserve">Achitările </w:t>
            </w:r>
            <w:proofErr w:type="spellStart"/>
            <w:r w:rsidR="00460653" w:rsidRPr="000C0F78">
              <w:rPr>
                <w:lang w:val="en-US"/>
              </w:rPr>
              <w:t>vor</w:t>
            </w:r>
            <w:proofErr w:type="spellEnd"/>
            <w:r w:rsidR="00460653" w:rsidRPr="000C0F78">
              <w:rPr>
                <w:lang w:val="en-US"/>
              </w:rPr>
              <w:t xml:space="preserve"> fi </w:t>
            </w:r>
            <w:proofErr w:type="spellStart"/>
            <w:r w:rsidR="00460653" w:rsidRPr="000C0F78">
              <w:rPr>
                <w:lang w:val="en-US"/>
              </w:rPr>
              <w:t>efectuate</w:t>
            </w:r>
            <w:proofErr w:type="spellEnd"/>
            <w:r w:rsidR="00460653" w:rsidRPr="000C0F78">
              <w:rPr>
                <w:lang w:val="en-US"/>
              </w:rPr>
              <w:t xml:space="preserve"> </w:t>
            </w:r>
            <w:proofErr w:type="spellStart"/>
            <w:r w:rsidR="00460653" w:rsidRPr="000C0F78">
              <w:rPr>
                <w:lang w:val="en-US"/>
              </w:rPr>
              <w:t>prin</w:t>
            </w:r>
            <w:proofErr w:type="spellEnd"/>
            <w:r w:rsidR="00460653" w:rsidRPr="000C0F78">
              <w:rPr>
                <w:lang w:val="en-US"/>
              </w:rPr>
              <w:t xml:space="preserve"> transfer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baza</w:t>
            </w:r>
            <w:proofErr w:type="spellEnd"/>
            <w:r w:rsidR="00460653" w:rsidRPr="000C0F78">
              <w:rPr>
                <w:lang w:val="en-US"/>
              </w:rPr>
              <w:t xml:space="preserve"> </w:t>
            </w:r>
            <w:proofErr w:type="spellStart"/>
            <w:r w:rsidR="00460653" w:rsidRPr="000C0F78">
              <w:rPr>
                <w:lang w:val="en-US"/>
              </w:rPr>
              <w:t>facturilor</w:t>
            </w:r>
            <w:proofErr w:type="spellEnd"/>
            <w:r w:rsidR="00460653" w:rsidRPr="000C0F78">
              <w:rPr>
                <w:lang w:val="en-US"/>
              </w:rPr>
              <w:t xml:space="preserve"> </w:t>
            </w:r>
            <w:proofErr w:type="spellStart"/>
            <w:r w:rsidR="00460653" w:rsidRPr="000C0F78">
              <w:rPr>
                <w:lang w:val="en-US"/>
              </w:rPr>
              <w:t>fiscale</w:t>
            </w:r>
            <w:proofErr w:type="spellEnd"/>
            <w:r w:rsidR="00460653" w:rsidRPr="000C0F78">
              <w:rPr>
                <w:lang w:val="en-US"/>
              </w:rPr>
              <w:t xml:space="preserve">, </w:t>
            </w:r>
            <w:proofErr w:type="spellStart"/>
            <w:r w:rsidR="00460653" w:rsidRPr="000C0F78">
              <w:rPr>
                <w:lang w:val="en-US"/>
              </w:rPr>
              <w:t>după</w:t>
            </w:r>
            <w:proofErr w:type="spellEnd"/>
            <w:r w:rsidR="00460653" w:rsidRPr="000C0F78">
              <w:rPr>
                <w:lang w:val="en-US"/>
              </w:rPr>
              <w:t xml:space="preserve"> </w:t>
            </w:r>
            <w:proofErr w:type="spellStart"/>
            <w:r w:rsidR="00460653" w:rsidRPr="000C0F78">
              <w:rPr>
                <w:lang w:val="en-US"/>
              </w:rPr>
              <w:t>primirea</w:t>
            </w:r>
            <w:proofErr w:type="spellEnd"/>
            <w:r w:rsidR="00460653" w:rsidRPr="000C0F78">
              <w:rPr>
                <w:lang w:val="en-US"/>
              </w:rPr>
              <w:t xml:space="preserve"> </w:t>
            </w:r>
            <w:proofErr w:type="spellStart"/>
            <w:r w:rsidR="00460653" w:rsidRPr="000C0F78">
              <w:rPr>
                <w:lang w:val="en-US"/>
              </w:rPr>
              <w:t>proceselor</w:t>
            </w:r>
            <w:proofErr w:type="spellEnd"/>
            <w:r w:rsidR="00460653" w:rsidRPr="000C0F78">
              <w:rPr>
                <w:lang w:val="en-US"/>
              </w:rPr>
              <w:t xml:space="preserve"> </w:t>
            </w:r>
            <w:r w:rsidR="00A156C0" w:rsidRPr="000C0F78">
              <w:rPr>
                <w:lang w:val="en-US"/>
              </w:rPr>
              <w:t>–</w:t>
            </w:r>
            <w:r w:rsidR="00460653" w:rsidRPr="000C0F78">
              <w:rPr>
                <w:lang w:val="en-US"/>
              </w:rPr>
              <w:t xml:space="preserve"> </w:t>
            </w:r>
            <w:proofErr w:type="spellStart"/>
            <w:r w:rsidR="00460653" w:rsidRPr="000C0F78">
              <w:rPr>
                <w:lang w:val="en-US"/>
              </w:rPr>
              <w:t>verbale</w:t>
            </w:r>
            <w:proofErr w:type="spellEnd"/>
            <w:r w:rsidR="00460653" w:rsidRPr="000C0F78">
              <w:rPr>
                <w:lang w:val="en-US"/>
              </w:rPr>
              <w:t xml:space="preserve"> de </w:t>
            </w:r>
            <w:proofErr w:type="spellStart"/>
            <w:r w:rsidR="00460653" w:rsidRPr="000C0F78">
              <w:rPr>
                <w:lang w:val="en-US"/>
              </w:rPr>
              <w:t>recepţie</w:t>
            </w:r>
            <w:proofErr w:type="spellEnd"/>
            <w:r w:rsidR="00460653" w:rsidRPr="000C0F78">
              <w:rPr>
                <w:lang w:val="en-US"/>
              </w:rPr>
              <w:t xml:space="preserve"> a </w:t>
            </w:r>
            <w:proofErr w:type="spellStart"/>
            <w:r w:rsidR="00460653" w:rsidRPr="000C0F78">
              <w:rPr>
                <w:lang w:val="en-US"/>
              </w:rPr>
              <w:t>lucrărilor</w:t>
            </w:r>
            <w:proofErr w:type="spellEnd"/>
            <w:r w:rsidR="00460653" w:rsidRPr="000C0F78">
              <w:rPr>
                <w:lang w:val="en-US"/>
              </w:rPr>
              <w:t xml:space="preserve"> </w:t>
            </w:r>
            <w:proofErr w:type="spellStart"/>
            <w:r w:rsidR="00460653" w:rsidRPr="000C0F78">
              <w:rPr>
                <w:lang w:val="en-US"/>
              </w:rPr>
              <w:t>executate</w:t>
            </w:r>
            <w:proofErr w:type="spellEnd"/>
            <w:r w:rsidR="00460653" w:rsidRPr="000C0F78">
              <w:rPr>
                <w:lang w:val="en-US"/>
              </w:rPr>
              <w:t xml:space="preserve">, </w:t>
            </w:r>
            <w:proofErr w:type="spellStart"/>
            <w:r w:rsidR="00460653" w:rsidRPr="000C0F78">
              <w:rPr>
                <w:lang w:val="en-US"/>
              </w:rPr>
              <w:t>semnate</w:t>
            </w:r>
            <w:proofErr w:type="spellEnd"/>
            <w:r w:rsidR="00460653" w:rsidRPr="000C0F78">
              <w:rPr>
                <w:lang w:val="en-US"/>
              </w:rPr>
              <w:t xml:space="preserve"> </w:t>
            </w:r>
            <w:proofErr w:type="spellStart"/>
            <w:r w:rsidR="00460653" w:rsidRPr="000C0F78">
              <w:rPr>
                <w:lang w:val="en-US"/>
              </w:rPr>
              <w:t>şi</w:t>
            </w:r>
            <w:proofErr w:type="spellEnd"/>
            <w:r w:rsidR="00995AF6" w:rsidRPr="000C0F78">
              <w:rPr>
                <w:lang w:val="en-US"/>
              </w:rPr>
              <w:t xml:space="preserve"> </w:t>
            </w:r>
            <w:proofErr w:type="spellStart"/>
            <w:r w:rsidR="00995AF6" w:rsidRPr="000C0F78">
              <w:rPr>
                <w:lang w:val="en-US"/>
              </w:rPr>
              <w:t>acceptate</w:t>
            </w:r>
            <w:proofErr w:type="spellEnd"/>
            <w:r w:rsidR="00995AF6" w:rsidRPr="000C0F78">
              <w:rPr>
                <w:lang w:val="en-US"/>
              </w:rPr>
              <w:t xml:space="preserve"> de </w:t>
            </w:r>
            <w:proofErr w:type="spellStart"/>
            <w:r w:rsidR="00995AF6" w:rsidRPr="000C0F78">
              <w:rPr>
                <w:lang w:val="en-US"/>
              </w:rPr>
              <w:t>către</w:t>
            </w:r>
            <w:proofErr w:type="spellEnd"/>
            <w:r w:rsidR="00995AF6" w:rsidRPr="000C0F78">
              <w:rPr>
                <w:lang w:val="en-US"/>
              </w:rPr>
              <w:t xml:space="preserve"> </w:t>
            </w:r>
            <w:proofErr w:type="spellStart"/>
            <w:r w:rsidR="00995AF6" w:rsidRPr="000C0F78">
              <w:rPr>
                <w:lang w:val="en-US"/>
              </w:rPr>
              <w:t>Beneficiar</w:t>
            </w:r>
            <w:proofErr w:type="spellEnd"/>
            <w:r w:rsidR="00995AF6" w:rsidRPr="000C0F78">
              <w:rPr>
                <w:lang w:val="en-US"/>
              </w:rPr>
              <w:t>.</w:t>
            </w:r>
          </w:p>
          <w:p w14:paraId="4312716F" w14:textId="77777777" w:rsidR="00A946E0" w:rsidRPr="000C0F78" w:rsidRDefault="00A156C0" w:rsidP="00196AB4">
            <w:pPr>
              <w:pStyle w:val="af3"/>
              <w:tabs>
                <w:tab w:val="left" w:pos="37"/>
              </w:tabs>
              <w:spacing w:line="276" w:lineRule="auto"/>
              <w:ind w:firstLine="0"/>
              <w:rPr>
                <w:lang w:val="en-US"/>
              </w:rPr>
            </w:pPr>
            <w:r w:rsidRPr="000C0F78">
              <w:rPr>
                <w:lang w:val="en-US"/>
              </w:rPr>
              <w:t xml:space="preserve">3.3. </w:t>
            </w:r>
            <w:proofErr w:type="spellStart"/>
            <w:r w:rsidR="00460653" w:rsidRPr="000C0F78">
              <w:rPr>
                <w:lang w:val="en-US"/>
              </w:rPr>
              <w:t>Beneficiarul</w:t>
            </w:r>
            <w:proofErr w:type="spellEnd"/>
            <w:r w:rsidR="00460653" w:rsidRPr="000C0F78">
              <w:rPr>
                <w:lang w:val="en-US"/>
              </w:rPr>
              <w:t xml:space="preserve"> </w:t>
            </w:r>
            <w:proofErr w:type="spellStart"/>
            <w:r w:rsidR="00460653" w:rsidRPr="000C0F78">
              <w:rPr>
                <w:lang w:val="en-US"/>
              </w:rPr>
              <w:t>va</w:t>
            </w:r>
            <w:proofErr w:type="spellEnd"/>
            <w:r w:rsidR="00460653" w:rsidRPr="000C0F78">
              <w:rPr>
                <w:lang w:val="en-US"/>
              </w:rPr>
              <w:t xml:space="preserve"> </w:t>
            </w:r>
            <w:proofErr w:type="spellStart"/>
            <w:r w:rsidR="00460653" w:rsidRPr="000C0F78">
              <w:rPr>
                <w:lang w:val="en-US"/>
              </w:rPr>
              <w:t>verifica</w:t>
            </w:r>
            <w:proofErr w:type="spellEnd"/>
            <w:r w:rsidR="00460653" w:rsidRPr="000C0F78">
              <w:rPr>
                <w:lang w:val="en-US"/>
              </w:rPr>
              <w:t xml:space="preserve"> </w:t>
            </w:r>
            <w:proofErr w:type="spellStart"/>
            <w:r w:rsidR="00460653" w:rsidRPr="000C0F78">
              <w:rPr>
                <w:lang w:val="en-US"/>
              </w:rPr>
              <w:t>procesele</w:t>
            </w:r>
            <w:r w:rsidR="009E719D" w:rsidRPr="000C0F78">
              <w:rPr>
                <w:lang w:val="en-US"/>
              </w:rPr>
              <w:t>-</w:t>
            </w:r>
            <w:r w:rsidR="00460653" w:rsidRPr="000C0F78">
              <w:rPr>
                <w:lang w:val="en-US"/>
              </w:rPr>
              <w:t>verbale</w:t>
            </w:r>
            <w:proofErr w:type="spellEnd"/>
            <w:r w:rsidR="00460653" w:rsidRPr="000C0F78">
              <w:rPr>
                <w:lang w:val="en-US"/>
              </w:rPr>
              <w:t xml:space="preserve"> de </w:t>
            </w:r>
            <w:proofErr w:type="spellStart"/>
            <w:r w:rsidR="00460653" w:rsidRPr="000C0F78">
              <w:rPr>
                <w:lang w:val="en-US"/>
              </w:rPr>
              <w:t>recepție</w:t>
            </w:r>
            <w:proofErr w:type="spellEnd"/>
            <w:r w:rsidR="00460653" w:rsidRPr="000C0F78">
              <w:rPr>
                <w:lang w:val="en-US"/>
              </w:rPr>
              <w:t xml:space="preserve"> a </w:t>
            </w:r>
            <w:proofErr w:type="spellStart"/>
            <w:r w:rsidR="00460653" w:rsidRPr="000C0F78">
              <w:rPr>
                <w:lang w:val="en-US"/>
              </w:rPr>
              <w:t>lucrărilor</w:t>
            </w:r>
            <w:proofErr w:type="spellEnd"/>
            <w:r w:rsidR="00460653" w:rsidRPr="000C0F78">
              <w:rPr>
                <w:lang w:val="en-US"/>
              </w:rPr>
              <w:t xml:space="preserve"> </w:t>
            </w:r>
            <w:proofErr w:type="spellStart"/>
            <w:r w:rsidR="00460653" w:rsidRPr="000C0F78">
              <w:rPr>
                <w:lang w:val="en-US"/>
              </w:rPr>
              <w:t>executate</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termen</w:t>
            </w:r>
            <w:proofErr w:type="spellEnd"/>
            <w:r w:rsidR="00460653" w:rsidRPr="000C0F78">
              <w:rPr>
                <w:lang w:val="en-US"/>
              </w:rPr>
              <w:t xml:space="preserve"> de </w:t>
            </w:r>
            <w:r w:rsidR="00684D44" w:rsidRPr="000C0F78">
              <w:rPr>
                <w:lang w:val="en-US"/>
              </w:rPr>
              <w:t>…..</w:t>
            </w:r>
            <w:r w:rsidR="00460653" w:rsidRPr="000C0F78">
              <w:rPr>
                <w:lang w:val="en-US"/>
              </w:rPr>
              <w:t xml:space="preserve"> </w:t>
            </w:r>
            <w:proofErr w:type="spellStart"/>
            <w:r w:rsidR="00460653" w:rsidRPr="000C0F78">
              <w:rPr>
                <w:lang w:val="en-US"/>
              </w:rPr>
              <w:t>zile</w:t>
            </w:r>
            <w:proofErr w:type="spellEnd"/>
            <w:r w:rsidR="00460653" w:rsidRPr="000C0F78">
              <w:rPr>
                <w:lang w:val="en-US"/>
              </w:rPr>
              <w:t xml:space="preserve"> </w:t>
            </w:r>
            <w:proofErr w:type="spellStart"/>
            <w:r w:rsidR="00460653" w:rsidRPr="000C0F78">
              <w:rPr>
                <w:lang w:val="en-US"/>
              </w:rPr>
              <w:t>calendaristice</w:t>
            </w:r>
            <w:proofErr w:type="spellEnd"/>
            <w:r w:rsidR="00460653" w:rsidRPr="000C0F78">
              <w:rPr>
                <w:lang w:val="en-US"/>
              </w:rPr>
              <w:t xml:space="preserve"> de la </w:t>
            </w:r>
            <w:proofErr w:type="spellStart"/>
            <w:r w:rsidR="00460653" w:rsidRPr="000C0F78">
              <w:rPr>
                <w:lang w:val="en-US"/>
              </w:rPr>
              <w:t>primirea</w:t>
            </w:r>
            <w:proofErr w:type="spellEnd"/>
            <w:r w:rsidR="00460653" w:rsidRPr="000C0F78">
              <w:rPr>
                <w:lang w:val="en-US"/>
              </w:rPr>
              <w:t xml:space="preserve"> </w:t>
            </w:r>
            <w:proofErr w:type="spellStart"/>
            <w:r w:rsidR="00460653" w:rsidRPr="000C0F78">
              <w:rPr>
                <w:lang w:val="en-US"/>
              </w:rPr>
              <w:t>acestora</w:t>
            </w:r>
            <w:proofErr w:type="spellEnd"/>
            <w:r w:rsidR="00460653" w:rsidRPr="000C0F78">
              <w:rPr>
                <w:lang w:val="en-US"/>
              </w:rPr>
              <w:t xml:space="preserve"> de la </w:t>
            </w:r>
            <w:proofErr w:type="spellStart"/>
            <w:r w:rsidR="00460653" w:rsidRPr="000C0F78">
              <w:rPr>
                <w:lang w:val="en-US"/>
              </w:rPr>
              <w:t>Antreprenor</w:t>
            </w:r>
            <w:proofErr w:type="spellEnd"/>
            <w:r w:rsidR="00460653" w:rsidRPr="000C0F78">
              <w:rPr>
                <w:lang w:val="en-US"/>
              </w:rPr>
              <w:t>.</w:t>
            </w:r>
          </w:p>
          <w:p w14:paraId="3596857E" w14:textId="77777777" w:rsidR="00A946E0" w:rsidRPr="000C0F78" w:rsidRDefault="00316769" w:rsidP="00196AB4">
            <w:pPr>
              <w:pStyle w:val="af3"/>
              <w:tabs>
                <w:tab w:val="left" w:pos="37"/>
              </w:tabs>
              <w:spacing w:line="276" w:lineRule="auto"/>
              <w:ind w:firstLine="0"/>
              <w:rPr>
                <w:lang w:val="en-US"/>
              </w:rPr>
            </w:pPr>
            <w:r w:rsidRPr="000C0F78">
              <w:rPr>
                <w:lang w:val="en-US"/>
              </w:rPr>
              <w:t>3.4</w:t>
            </w:r>
            <w:r w:rsidR="00A156C0" w:rsidRPr="000C0F78">
              <w:rPr>
                <w:lang w:val="en-US"/>
              </w:rPr>
              <w:t xml:space="preserve">. </w:t>
            </w:r>
            <w:r w:rsidR="00460653" w:rsidRPr="000C0F78">
              <w:rPr>
                <w:lang w:val="en-US"/>
              </w:rPr>
              <w:t xml:space="preserve">Plata </w:t>
            </w:r>
            <w:proofErr w:type="spellStart"/>
            <w:r w:rsidR="00460653" w:rsidRPr="000C0F78">
              <w:rPr>
                <w:lang w:val="en-US"/>
              </w:rPr>
              <w:t>facturii</w:t>
            </w:r>
            <w:proofErr w:type="spellEnd"/>
            <w:r w:rsidR="00460653" w:rsidRPr="000C0F78">
              <w:rPr>
                <w:lang w:val="en-US"/>
              </w:rPr>
              <w:t xml:space="preserve"> finale se </w:t>
            </w:r>
            <w:proofErr w:type="spellStart"/>
            <w:r w:rsidR="00460653" w:rsidRPr="000C0F78">
              <w:rPr>
                <w:lang w:val="en-US"/>
              </w:rPr>
              <w:t>va</w:t>
            </w:r>
            <w:proofErr w:type="spellEnd"/>
            <w:r w:rsidR="00460653" w:rsidRPr="000C0F78">
              <w:rPr>
                <w:lang w:val="en-US"/>
              </w:rPr>
              <w:t xml:space="preserve"> face </w:t>
            </w:r>
            <w:proofErr w:type="spellStart"/>
            <w:r w:rsidR="00460653" w:rsidRPr="000C0F78">
              <w:rPr>
                <w:lang w:val="en-US"/>
              </w:rPr>
              <w:t>imediat</w:t>
            </w:r>
            <w:proofErr w:type="spellEnd"/>
            <w:r w:rsidR="00460653" w:rsidRPr="000C0F78">
              <w:rPr>
                <w:lang w:val="en-US"/>
              </w:rPr>
              <w:t xml:space="preserve"> </w:t>
            </w:r>
            <w:proofErr w:type="spellStart"/>
            <w:r w:rsidR="00460653" w:rsidRPr="000C0F78">
              <w:rPr>
                <w:lang w:val="en-US"/>
              </w:rPr>
              <w:t>după</w:t>
            </w:r>
            <w:proofErr w:type="spellEnd"/>
            <w:r w:rsidR="00460653" w:rsidRPr="000C0F78">
              <w:rPr>
                <w:lang w:val="en-US"/>
              </w:rPr>
              <w:t xml:space="preserve"> </w:t>
            </w:r>
            <w:proofErr w:type="spellStart"/>
            <w:r w:rsidR="00460653" w:rsidRPr="000C0F78">
              <w:rPr>
                <w:lang w:val="en-US"/>
              </w:rPr>
              <w:t>verificarea</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acceptarea</w:t>
            </w:r>
            <w:proofErr w:type="spellEnd"/>
            <w:r w:rsidR="00460653" w:rsidRPr="000C0F78">
              <w:rPr>
                <w:lang w:val="en-US"/>
              </w:rPr>
              <w:t xml:space="preserve"> </w:t>
            </w:r>
            <w:proofErr w:type="spellStart"/>
            <w:r w:rsidR="00460653" w:rsidRPr="000C0F78">
              <w:rPr>
                <w:lang w:val="en-US"/>
              </w:rPr>
              <w:t>situaţiei</w:t>
            </w:r>
            <w:proofErr w:type="spellEnd"/>
            <w:r w:rsidR="00460653" w:rsidRPr="000C0F78">
              <w:rPr>
                <w:lang w:val="en-US"/>
              </w:rPr>
              <w:t xml:space="preserve"> de </w:t>
            </w:r>
            <w:proofErr w:type="spellStart"/>
            <w:r w:rsidR="00460653" w:rsidRPr="000C0F78">
              <w:rPr>
                <w:lang w:val="en-US"/>
              </w:rPr>
              <w:t>plată</w:t>
            </w:r>
            <w:proofErr w:type="spellEnd"/>
            <w:r w:rsidR="00460653" w:rsidRPr="000C0F78">
              <w:rPr>
                <w:lang w:val="en-US"/>
              </w:rPr>
              <w:t xml:space="preserve"> definitive de </w:t>
            </w:r>
            <w:proofErr w:type="spellStart"/>
            <w:r w:rsidR="00460653" w:rsidRPr="000C0F78">
              <w:rPr>
                <w:lang w:val="en-US"/>
              </w:rPr>
              <w:t>către</w:t>
            </w:r>
            <w:proofErr w:type="spellEnd"/>
            <w:r w:rsidR="00460653" w:rsidRPr="000C0F78">
              <w:rPr>
                <w:lang w:val="en-US"/>
              </w:rPr>
              <w:t xml:space="preserve"> </w:t>
            </w:r>
            <w:proofErr w:type="spellStart"/>
            <w:r w:rsidR="00460653" w:rsidRPr="000C0F78">
              <w:rPr>
                <w:lang w:val="en-US"/>
              </w:rPr>
              <w:t>Beneficiar</w:t>
            </w:r>
            <w:proofErr w:type="spellEnd"/>
            <w:r w:rsidR="00460653" w:rsidRPr="000C0F78">
              <w:rPr>
                <w:lang w:val="en-US"/>
              </w:rPr>
              <w:t xml:space="preserve">. </w:t>
            </w:r>
            <w:proofErr w:type="spellStart"/>
            <w:r w:rsidR="00460653" w:rsidRPr="000C0F78">
              <w:rPr>
                <w:lang w:val="en-US"/>
              </w:rPr>
              <w:t>Dacă</w:t>
            </w:r>
            <w:proofErr w:type="spellEnd"/>
            <w:r w:rsidR="00460653" w:rsidRPr="000C0F78">
              <w:rPr>
                <w:lang w:val="en-US"/>
              </w:rPr>
              <w:t xml:space="preserve"> </w:t>
            </w:r>
            <w:proofErr w:type="spellStart"/>
            <w:r w:rsidR="00460653" w:rsidRPr="000C0F78">
              <w:rPr>
                <w:lang w:val="en-US"/>
              </w:rPr>
              <w:t>verificarea</w:t>
            </w:r>
            <w:proofErr w:type="spellEnd"/>
            <w:r w:rsidR="00460653" w:rsidRPr="000C0F78">
              <w:rPr>
                <w:lang w:val="en-US"/>
              </w:rPr>
              <w:t xml:space="preserve"> se </w:t>
            </w:r>
            <w:proofErr w:type="spellStart"/>
            <w:r w:rsidR="00460653" w:rsidRPr="000C0F78">
              <w:rPr>
                <w:lang w:val="en-US"/>
              </w:rPr>
              <w:t>prelungeşte</w:t>
            </w:r>
            <w:proofErr w:type="spellEnd"/>
            <w:r w:rsidR="00460653" w:rsidRPr="000C0F78">
              <w:rPr>
                <w:lang w:val="en-US"/>
              </w:rPr>
              <w:t xml:space="preserve"> din </w:t>
            </w:r>
            <w:proofErr w:type="spellStart"/>
            <w:r w:rsidR="00460653" w:rsidRPr="000C0F78">
              <w:rPr>
                <w:lang w:val="en-US"/>
              </w:rPr>
              <w:t>diferite</w:t>
            </w:r>
            <w:proofErr w:type="spellEnd"/>
            <w:r w:rsidR="00460653" w:rsidRPr="000C0F78">
              <w:rPr>
                <w:lang w:val="en-US"/>
              </w:rPr>
              <w:t xml:space="preserve"> motive, </w:t>
            </w:r>
            <w:proofErr w:type="spellStart"/>
            <w:r w:rsidR="00460653" w:rsidRPr="000C0F78">
              <w:rPr>
                <w:lang w:val="en-US"/>
              </w:rPr>
              <w:t>dar</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special </w:t>
            </w:r>
            <w:proofErr w:type="spellStart"/>
            <w:r w:rsidR="00460653" w:rsidRPr="000C0F78">
              <w:rPr>
                <w:lang w:val="en-US"/>
              </w:rPr>
              <w:t>datorită</w:t>
            </w:r>
            <w:proofErr w:type="spellEnd"/>
            <w:r w:rsidR="00460653" w:rsidRPr="000C0F78">
              <w:rPr>
                <w:lang w:val="en-US"/>
              </w:rPr>
              <w:t xml:space="preserve"> </w:t>
            </w:r>
            <w:proofErr w:type="spellStart"/>
            <w:r w:rsidR="00460653" w:rsidRPr="000C0F78">
              <w:rPr>
                <w:lang w:val="en-US"/>
              </w:rPr>
              <w:t>unor</w:t>
            </w:r>
            <w:proofErr w:type="spellEnd"/>
            <w:r w:rsidR="00460653" w:rsidRPr="000C0F78">
              <w:rPr>
                <w:lang w:val="en-US"/>
              </w:rPr>
              <w:t xml:space="preserve"> </w:t>
            </w:r>
            <w:proofErr w:type="spellStart"/>
            <w:r w:rsidR="00460653" w:rsidRPr="000C0F78">
              <w:rPr>
                <w:lang w:val="en-US"/>
              </w:rPr>
              <w:t>eventuale</w:t>
            </w:r>
            <w:proofErr w:type="spellEnd"/>
            <w:r w:rsidR="00460653" w:rsidRPr="000C0F78">
              <w:rPr>
                <w:lang w:val="en-US"/>
              </w:rPr>
              <w:t xml:space="preserve"> </w:t>
            </w:r>
            <w:proofErr w:type="spellStart"/>
            <w:r w:rsidR="00460653" w:rsidRPr="000C0F78">
              <w:rPr>
                <w:lang w:val="en-US"/>
              </w:rPr>
              <w:t>litigii</w:t>
            </w:r>
            <w:proofErr w:type="spellEnd"/>
            <w:r w:rsidR="00460653" w:rsidRPr="000C0F78">
              <w:rPr>
                <w:lang w:val="en-US"/>
              </w:rPr>
              <w:t xml:space="preserve">, </w:t>
            </w:r>
            <w:proofErr w:type="spellStart"/>
            <w:r w:rsidR="00460653" w:rsidRPr="000C0F78">
              <w:rPr>
                <w:lang w:val="en-US"/>
              </w:rPr>
              <w:t>contravaloarea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care n</w:t>
            </w:r>
            <w:r w:rsidR="00183D79" w:rsidRPr="000C0F78">
              <w:rPr>
                <w:lang w:val="en-US"/>
              </w:rPr>
              <w:t>u su</w:t>
            </w:r>
            <w:r w:rsidR="00460653" w:rsidRPr="000C0F78">
              <w:rPr>
                <w:lang w:val="en-US"/>
              </w:rPr>
              <w:t xml:space="preserve">nt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litigiu</w:t>
            </w:r>
            <w:proofErr w:type="spellEnd"/>
            <w:r w:rsidR="00460653" w:rsidRPr="000C0F78">
              <w:rPr>
                <w:lang w:val="en-US"/>
              </w:rPr>
              <w:t xml:space="preserve"> </w:t>
            </w:r>
            <w:proofErr w:type="spellStart"/>
            <w:r w:rsidR="00460653" w:rsidRPr="000C0F78">
              <w:rPr>
                <w:lang w:val="en-US"/>
              </w:rPr>
              <w:t>va</w:t>
            </w:r>
            <w:proofErr w:type="spellEnd"/>
            <w:r w:rsidR="00460653" w:rsidRPr="000C0F78">
              <w:rPr>
                <w:lang w:val="en-US"/>
              </w:rPr>
              <w:t xml:space="preserve"> fi </w:t>
            </w:r>
            <w:proofErr w:type="spellStart"/>
            <w:r w:rsidR="00460653" w:rsidRPr="000C0F78">
              <w:rPr>
                <w:lang w:val="en-US"/>
              </w:rPr>
              <w:t>plătită</w:t>
            </w:r>
            <w:proofErr w:type="spellEnd"/>
            <w:r w:rsidR="00460653" w:rsidRPr="000C0F78">
              <w:rPr>
                <w:lang w:val="en-US"/>
              </w:rPr>
              <w:t xml:space="preserve"> </w:t>
            </w:r>
            <w:proofErr w:type="spellStart"/>
            <w:r w:rsidR="00460653" w:rsidRPr="000C0F78">
              <w:rPr>
                <w:lang w:val="en-US"/>
              </w:rPr>
              <w:t>imediat</w:t>
            </w:r>
            <w:proofErr w:type="spellEnd"/>
            <w:r w:rsidR="00460653" w:rsidRPr="000C0F78">
              <w:rPr>
                <w:lang w:val="en-US"/>
              </w:rPr>
              <w:t xml:space="preserve">. </w:t>
            </w:r>
          </w:p>
          <w:p w14:paraId="6A8C0844" w14:textId="77777777" w:rsidR="00E503F9" w:rsidRPr="000C0F78" w:rsidRDefault="00316769" w:rsidP="00196AB4">
            <w:pPr>
              <w:pStyle w:val="af3"/>
              <w:tabs>
                <w:tab w:val="left" w:pos="37"/>
              </w:tabs>
              <w:spacing w:line="276" w:lineRule="auto"/>
              <w:ind w:firstLine="0"/>
              <w:rPr>
                <w:lang w:val="en-US"/>
              </w:rPr>
            </w:pPr>
            <w:r w:rsidRPr="000C0F78">
              <w:rPr>
                <w:lang w:val="en-US"/>
              </w:rPr>
              <w:lastRenderedPageBreak/>
              <w:t>3.5</w:t>
            </w:r>
            <w:r w:rsidR="00A156C0" w:rsidRPr="000C0F78">
              <w:rPr>
                <w:lang w:val="en-US"/>
              </w:rPr>
              <w:t>.</w:t>
            </w:r>
            <w:r w:rsidR="00460653" w:rsidRPr="000C0F78">
              <w:rPr>
                <w:lang w:val="en-US"/>
              </w:rPr>
              <w:t xml:space="preserve">Lucrările nu </w:t>
            </w:r>
            <w:proofErr w:type="spellStart"/>
            <w:r w:rsidR="00183D79" w:rsidRPr="000C0F78">
              <w:rPr>
                <w:lang w:val="en-US"/>
              </w:rPr>
              <w:t>vor</w:t>
            </w:r>
            <w:proofErr w:type="spellEnd"/>
            <w:r w:rsidR="00183D79" w:rsidRPr="000C0F78">
              <w:rPr>
                <w:lang w:val="en-US"/>
              </w:rPr>
              <w:t xml:space="preserve"> fi considerate </w:t>
            </w:r>
            <w:proofErr w:type="spellStart"/>
            <w:r w:rsidR="00183D79" w:rsidRPr="000C0F78">
              <w:rPr>
                <w:lang w:val="en-US"/>
              </w:rPr>
              <w:t>finalizate</w:t>
            </w:r>
            <w:proofErr w:type="spellEnd"/>
            <w:r w:rsidR="00183D79" w:rsidRPr="000C0F78">
              <w:rPr>
                <w:lang w:val="en-US"/>
              </w:rPr>
              <w:t xml:space="preserve"> </w:t>
            </w:r>
            <w:proofErr w:type="spellStart"/>
            <w:r w:rsidR="00183D79" w:rsidRPr="000C0F78">
              <w:rPr>
                <w:lang w:val="en-US"/>
              </w:rPr>
              <w:t>pâ</w:t>
            </w:r>
            <w:r w:rsidR="00460653" w:rsidRPr="000C0F78">
              <w:rPr>
                <w:lang w:val="en-US"/>
              </w:rPr>
              <w:t>nă</w:t>
            </w:r>
            <w:proofErr w:type="spellEnd"/>
            <w:r w:rsidR="00183D79" w:rsidRPr="000C0F78">
              <w:rPr>
                <w:lang w:val="en-US"/>
              </w:rPr>
              <w:t xml:space="preserve"> </w:t>
            </w:r>
            <w:proofErr w:type="spellStart"/>
            <w:r w:rsidR="00183D79" w:rsidRPr="000C0F78">
              <w:rPr>
                <w:lang w:val="en-US"/>
              </w:rPr>
              <w:t>câ</w:t>
            </w:r>
            <w:r w:rsidR="00460653" w:rsidRPr="000C0F78">
              <w:rPr>
                <w:lang w:val="en-US"/>
              </w:rPr>
              <w:t>nd</w:t>
            </w:r>
            <w:proofErr w:type="spellEnd"/>
            <w:r w:rsidR="00460653" w:rsidRPr="000C0F78">
              <w:rPr>
                <w:lang w:val="en-US"/>
              </w:rPr>
              <w:t xml:space="preserve"> </w:t>
            </w:r>
            <w:proofErr w:type="spellStart"/>
            <w:r w:rsidR="00460653" w:rsidRPr="000C0F78">
              <w:rPr>
                <w:lang w:val="en-US"/>
              </w:rPr>
              <w:t>procesul</w:t>
            </w:r>
            <w:proofErr w:type="spellEnd"/>
            <w:r w:rsidR="00460653" w:rsidRPr="000C0F78">
              <w:rPr>
                <w:lang w:val="en-US"/>
              </w:rPr>
              <w:t xml:space="preserve">-verbal de </w:t>
            </w:r>
            <w:proofErr w:type="spellStart"/>
            <w:r w:rsidR="00460653" w:rsidRPr="000C0F78">
              <w:rPr>
                <w:lang w:val="en-US"/>
              </w:rPr>
              <w:t>recepţie</w:t>
            </w:r>
            <w:proofErr w:type="spellEnd"/>
            <w:r w:rsidR="00460653" w:rsidRPr="000C0F78">
              <w:rPr>
                <w:lang w:val="en-US"/>
              </w:rPr>
              <w:t xml:space="preserve"> la </w:t>
            </w:r>
            <w:proofErr w:type="spellStart"/>
            <w:r w:rsidR="00460653" w:rsidRPr="000C0F78">
              <w:rPr>
                <w:lang w:val="en-US"/>
              </w:rPr>
              <w:t>terminarea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nu </w:t>
            </w:r>
            <w:proofErr w:type="spellStart"/>
            <w:r w:rsidR="00460653" w:rsidRPr="000C0F78">
              <w:rPr>
                <w:lang w:val="en-US"/>
              </w:rPr>
              <w:t>va</w:t>
            </w:r>
            <w:proofErr w:type="spellEnd"/>
            <w:r w:rsidR="00460653" w:rsidRPr="000C0F78">
              <w:rPr>
                <w:lang w:val="en-US"/>
              </w:rPr>
              <w:t xml:space="preserve"> fi </w:t>
            </w:r>
            <w:proofErr w:type="spellStart"/>
            <w:r w:rsidR="00460653" w:rsidRPr="000C0F78">
              <w:rPr>
                <w:lang w:val="en-US"/>
              </w:rPr>
              <w:t>semnat</w:t>
            </w:r>
            <w:proofErr w:type="spellEnd"/>
            <w:r w:rsidR="00460653" w:rsidRPr="000C0F78">
              <w:rPr>
                <w:lang w:val="en-US"/>
              </w:rPr>
              <w:t xml:space="preserve"> de </w:t>
            </w:r>
            <w:proofErr w:type="spellStart"/>
            <w:r w:rsidR="00460653" w:rsidRPr="000C0F78">
              <w:rPr>
                <w:lang w:val="en-US"/>
              </w:rPr>
              <w:t>comisia</w:t>
            </w:r>
            <w:proofErr w:type="spellEnd"/>
            <w:r w:rsidR="00460653" w:rsidRPr="000C0F78">
              <w:rPr>
                <w:lang w:val="en-US"/>
              </w:rPr>
              <w:t xml:space="preserve"> de </w:t>
            </w:r>
            <w:proofErr w:type="spellStart"/>
            <w:r w:rsidR="00460653" w:rsidRPr="000C0F78">
              <w:rPr>
                <w:lang w:val="en-US"/>
              </w:rPr>
              <w:t>recepţie</w:t>
            </w:r>
            <w:proofErr w:type="spellEnd"/>
            <w:r w:rsidR="00460653" w:rsidRPr="000C0F78">
              <w:rPr>
                <w:lang w:val="en-US"/>
              </w:rPr>
              <w:t xml:space="preserve">, care </w:t>
            </w:r>
            <w:proofErr w:type="spellStart"/>
            <w:r w:rsidR="00460653" w:rsidRPr="000C0F78">
              <w:rPr>
                <w:lang w:val="en-US"/>
              </w:rPr>
              <w:t>confirmă</w:t>
            </w:r>
            <w:proofErr w:type="spellEnd"/>
            <w:r w:rsidR="00460653" w:rsidRPr="000C0F78">
              <w:rPr>
                <w:lang w:val="en-US"/>
              </w:rPr>
              <w:t xml:space="preserve"> </w:t>
            </w:r>
            <w:proofErr w:type="spellStart"/>
            <w:r w:rsidR="00460653" w:rsidRPr="000C0F78">
              <w:rPr>
                <w:lang w:val="en-US"/>
              </w:rPr>
              <w:t>că</w:t>
            </w:r>
            <w:proofErr w:type="spellEnd"/>
            <w:r w:rsidR="00460653" w:rsidRPr="000C0F78">
              <w:rPr>
                <w:lang w:val="en-US"/>
              </w:rPr>
              <w:t xml:space="preserve"> </w:t>
            </w:r>
            <w:proofErr w:type="spellStart"/>
            <w:r w:rsidR="00460653" w:rsidRPr="000C0F78">
              <w:rPr>
                <w:lang w:val="en-US"/>
              </w:rPr>
              <w:t>lucrările</w:t>
            </w:r>
            <w:proofErr w:type="spellEnd"/>
            <w:r w:rsidR="00460653" w:rsidRPr="000C0F78">
              <w:rPr>
                <w:lang w:val="en-US"/>
              </w:rPr>
              <w:t xml:space="preserve"> au </w:t>
            </w:r>
            <w:proofErr w:type="spellStart"/>
            <w:r w:rsidR="00460653" w:rsidRPr="000C0F78">
              <w:rPr>
                <w:lang w:val="en-US"/>
              </w:rPr>
              <w:t>fost</w:t>
            </w:r>
            <w:proofErr w:type="spellEnd"/>
            <w:r w:rsidR="00460653" w:rsidRPr="000C0F78">
              <w:rPr>
                <w:lang w:val="en-US"/>
              </w:rPr>
              <w:t xml:space="preserve"> </w:t>
            </w:r>
            <w:proofErr w:type="spellStart"/>
            <w:r w:rsidR="00460653" w:rsidRPr="000C0F78">
              <w:rPr>
                <w:lang w:val="en-US"/>
              </w:rPr>
              <w:t>executate</w:t>
            </w:r>
            <w:proofErr w:type="spellEnd"/>
            <w:r w:rsidR="00460653" w:rsidRPr="000C0F78">
              <w:rPr>
                <w:lang w:val="en-US"/>
              </w:rPr>
              <w:t xml:space="preserve"> </w:t>
            </w:r>
            <w:r w:rsidR="00A946E0" w:rsidRPr="000C0F78">
              <w:rPr>
                <w:lang w:val="en-US"/>
              </w:rPr>
              <w:t xml:space="preserve">conform </w:t>
            </w:r>
            <w:proofErr w:type="spellStart"/>
            <w:r w:rsidR="00A946E0" w:rsidRPr="000C0F78">
              <w:rPr>
                <w:lang w:val="en-US"/>
              </w:rPr>
              <w:t>contractului</w:t>
            </w:r>
            <w:proofErr w:type="spellEnd"/>
            <w:r w:rsidR="00A946E0" w:rsidRPr="000C0F78">
              <w:rPr>
                <w:lang w:val="en-US"/>
              </w:rPr>
              <w:t>.</w:t>
            </w:r>
          </w:p>
          <w:p w14:paraId="1925FC36" w14:textId="77777777" w:rsidR="00267805" w:rsidRPr="000C0F78" w:rsidRDefault="00316769" w:rsidP="00A101F6">
            <w:pPr>
              <w:pStyle w:val="af3"/>
              <w:tabs>
                <w:tab w:val="left" w:pos="37"/>
              </w:tabs>
              <w:spacing w:line="276" w:lineRule="auto"/>
              <w:ind w:firstLine="0"/>
              <w:rPr>
                <w:lang w:val="en-US"/>
              </w:rPr>
            </w:pPr>
            <w:r w:rsidRPr="000C0F78">
              <w:rPr>
                <w:lang w:val="en-US"/>
              </w:rPr>
              <w:t>3.6</w:t>
            </w:r>
            <w:r w:rsidR="00A227F2" w:rsidRPr="000C0F78">
              <w:rPr>
                <w:lang w:val="en-US"/>
              </w:rPr>
              <w:t xml:space="preserve">.Garanţia de </w:t>
            </w:r>
            <w:proofErr w:type="spellStart"/>
            <w:r w:rsidR="00A227F2" w:rsidRPr="000C0F78">
              <w:rPr>
                <w:lang w:val="en-US"/>
              </w:rPr>
              <w:t>bună</w:t>
            </w:r>
            <w:proofErr w:type="spellEnd"/>
            <w:r w:rsidR="00A227F2" w:rsidRPr="000C0F78">
              <w:rPr>
                <w:lang w:val="en-US"/>
              </w:rPr>
              <w:t xml:space="preserve"> </w:t>
            </w:r>
            <w:proofErr w:type="spellStart"/>
            <w:r w:rsidR="00A227F2" w:rsidRPr="000C0F78">
              <w:rPr>
                <w:lang w:val="en-US"/>
              </w:rPr>
              <w:t>execuţie</w:t>
            </w:r>
            <w:proofErr w:type="spellEnd"/>
            <w:r w:rsidR="00A227F2" w:rsidRPr="000C0F78">
              <w:rPr>
                <w:lang w:val="en-US"/>
              </w:rPr>
              <w:t xml:space="preserve"> se </w:t>
            </w:r>
            <w:proofErr w:type="spellStart"/>
            <w:r w:rsidR="00A227F2" w:rsidRPr="000C0F78">
              <w:rPr>
                <w:lang w:val="en-US"/>
              </w:rPr>
              <w:t>va</w:t>
            </w:r>
            <w:proofErr w:type="spellEnd"/>
            <w:r w:rsidR="00A227F2" w:rsidRPr="000C0F78">
              <w:rPr>
                <w:lang w:val="en-US"/>
              </w:rPr>
              <w:t xml:space="preserve"> </w:t>
            </w:r>
            <w:proofErr w:type="spellStart"/>
            <w:r w:rsidR="00A227F2" w:rsidRPr="000C0F78">
              <w:rPr>
                <w:lang w:val="en-US"/>
              </w:rPr>
              <w:t>restitui</w:t>
            </w:r>
            <w:proofErr w:type="spellEnd"/>
            <w:r w:rsidR="00A227F2" w:rsidRPr="000C0F78">
              <w:rPr>
                <w:lang w:val="en-US"/>
              </w:rPr>
              <w:t xml:space="preserve"> </w:t>
            </w:r>
            <w:proofErr w:type="spellStart"/>
            <w:r w:rsidR="00A227F2" w:rsidRPr="000C0F78">
              <w:rPr>
                <w:lang w:val="en-US"/>
              </w:rPr>
              <w:t>Antreprenorului</w:t>
            </w:r>
            <w:proofErr w:type="spellEnd"/>
            <w:r w:rsidR="00A227F2" w:rsidRPr="000C0F78">
              <w:rPr>
                <w:lang w:val="en-US"/>
              </w:rPr>
              <w:t xml:space="preserve"> </w:t>
            </w:r>
            <w:proofErr w:type="spellStart"/>
            <w:r w:rsidR="00A227F2" w:rsidRPr="000C0F78">
              <w:rPr>
                <w:lang w:val="en-US"/>
              </w:rPr>
              <w:t>în</w:t>
            </w:r>
            <w:proofErr w:type="spellEnd"/>
            <w:r w:rsidR="00A227F2" w:rsidRPr="000C0F78">
              <w:rPr>
                <w:lang w:val="en-US"/>
              </w:rPr>
              <w:t xml:space="preserve"> </w:t>
            </w:r>
            <w:proofErr w:type="spellStart"/>
            <w:r w:rsidR="00A227F2" w:rsidRPr="000C0F78">
              <w:rPr>
                <w:lang w:val="en-US"/>
              </w:rPr>
              <w:t>baza</w:t>
            </w:r>
            <w:proofErr w:type="spellEnd"/>
            <w:r w:rsidR="00A227F2" w:rsidRPr="000C0F78">
              <w:rPr>
                <w:lang w:val="en-US"/>
              </w:rPr>
              <w:t xml:space="preserve"> </w:t>
            </w:r>
            <w:proofErr w:type="spellStart"/>
            <w:r w:rsidR="00A227F2" w:rsidRPr="000C0F78">
              <w:rPr>
                <w:lang w:val="en-US"/>
              </w:rPr>
              <w:t>notificării</w:t>
            </w:r>
            <w:proofErr w:type="spellEnd"/>
            <w:r w:rsidR="00A227F2" w:rsidRPr="000C0F78">
              <w:rPr>
                <w:lang w:val="en-US"/>
              </w:rPr>
              <w:t xml:space="preserve"> </w:t>
            </w:r>
            <w:proofErr w:type="spellStart"/>
            <w:r w:rsidR="00A227F2" w:rsidRPr="000C0F78">
              <w:rPr>
                <w:lang w:val="en-US"/>
              </w:rPr>
              <w:t>Beneficiarului</w:t>
            </w:r>
            <w:proofErr w:type="spellEnd"/>
            <w:r w:rsidR="00A227F2" w:rsidRPr="000C0F78">
              <w:rPr>
                <w:lang w:val="en-US"/>
              </w:rPr>
              <w:t xml:space="preserve"> </w:t>
            </w:r>
            <w:proofErr w:type="spellStart"/>
            <w:r w:rsidR="00A227F2" w:rsidRPr="000C0F78">
              <w:rPr>
                <w:lang w:val="en-US"/>
              </w:rPr>
              <w:t>către</w:t>
            </w:r>
            <w:proofErr w:type="spellEnd"/>
            <w:r w:rsidR="00A227F2" w:rsidRPr="000C0F78">
              <w:rPr>
                <w:lang w:val="en-US"/>
              </w:rPr>
              <w:t xml:space="preserve"> </w:t>
            </w:r>
            <w:proofErr w:type="spellStart"/>
            <w:r w:rsidR="00A227F2" w:rsidRPr="000C0F78">
              <w:rPr>
                <w:lang w:val="en-US"/>
              </w:rPr>
              <w:t>agentul</w:t>
            </w:r>
            <w:proofErr w:type="spellEnd"/>
            <w:r w:rsidR="00A227F2" w:rsidRPr="000C0F78">
              <w:rPr>
                <w:lang w:val="en-US"/>
              </w:rPr>
              <w:t xml:space="preserve"> </w:t>
            </w:r>
            <w:proofErr w:type="spellStart"/>
            <w:r w:rsidR="00A227F2" w:rsidRPr="000C0F78">
              <w:rPr>
                <w:lang w:val="en-US"/>
              </w:rPr>
              <w:t>bancar</w:t>
            </w:r>
            <w:proofErr w:type="spellEnd"/>
            <w:r w:rsidR="00A227F2" w:rsidRPr="000C0F78">
              <w:rPr>
                <w:lang w:val="en-US"/>
              </w:rPr>
              <w:t xml:space="preserve">. </w:t>
            </w:r>
            <w:proofErr w:type="spellStart"/>
            <w:r w:rsidR="00A227F2" w:rsidRPr="000C0F78">
              <w:rPr>
                <w:lang w:val="en-US"/>
              </w:rPr>
              <w:t>Notificarea</w:t>
            </w:r>
            <w:proofErr w:type="spellEnd"/>
            <w:r w:rsidR="00A227F2" w:rsidRPr="000C0F78">
              <w:rPr>
                <w:lang w:val="en-US"/>
              </w:rPr>
              <w:t xml:space="preserve"> se </w:t>
            </w:r>
            <w:proofErr w:type="spellStart"/>
            <w:r w:rsidR="00A227F2" w:rsidRPr="000C0F78">
              <w:rPr>
                <w:lang w:val="en-US"/>
              </w:rPr>
              <w:t>va</w:t>
            </w:r>
            <w:proofErr w:type="spellEnd"/>
            <w:r w:rsidR="00A227F2" w:rsidRPr="000C0F78">
              <w:rPr>
                <w:lang w:val="en-US"/>
              </w:rPr>
              <w:t xml:space="preserve"> face </w:t>
            </w:r>
            <w:proofErr w:type="spellStart"/>
            <w:r w:rsidR="00A227F2" w:rsidRPr="000C0F78">
              <w:rPr>
                <w:lang w:val="en-US"/>
              </w:rPr>
              <w:t>după</w:t>
            </w:r>
            <w:proofErr w:type="spellEnd"/>
            <w:r w:rsidR="00A227F2" w:rsidRPr="000C0F78">
              <w:rPr>
                <w:lang w:val="en-US"/>
              </w:rPr>
              <w:t xml:space="preserve"> </w:t>
            </w:r>
            <w:proofErr w:type="spellStart"/>
            <w:r w:rsidR="00A227F2" w:rsidRPr="000C0F78">
              <w:rPr>
                <w:lang w:val="en-US"/>
              </w:rPr>
              <w:t>semnarea</w:t>
            </w:r>
            <w:proofErr w:type="spellEnd"/>
            <w:r w:rsidR="00A227F2" w:rsidRPr="000C0F78">
              <w:rPr>
                <w:lang w:val="en-US"/>
              </w:rPr>
              <w:t xml:space="preserve"> </w:t>
            </w:r>
            <w:proofErr w:type="spellStart"/>
            <w:r w:rsidR="00A227F2" w:rsidRPr="000C0F78">
              <w:rPr>
                <w:lang w:val="en-US"/>
              </w:rPr>
              <w:t>procesului</w:t>
            </w:r>
            <w:proofErr w:type="spellEnd"/>
            <w:r w:rsidR="00A227F2" w:rsidRPr="000C0F78">
              <w:rPr>
                <w:lang w:val="en-US"/>
              </w:rPr>
              <w:t xml:space="preserve">-verbal de </w:t>
            </w:r>
            <w:proofErr w:type="spellStart"/>
            <w:r w:rsidR="00A227F2" w:rsidRPr="000C0F78">
              <w:rPr>
                <w:lang w:val="en-US"/>
              </w:rPr>
              <w:t>recepţie</w:t>
            </w:r>
            <w:proofErr w:type="spellEnd"/>
            <w:r w:rsidR="00A227F2" w:rsidRPr="000C0F78">
              <w:rPr>
                <w:lang w:val="en-US"/>
              </w:rPr>
              <w:t xml:space="preserve"> la </w:t>
            </w:r>
            <w:proofErr w:type="spellStart"/>
            <w:r w:rsidR="00A227F2" w:rsidRPr="000C0F78">
              <w:rPr>
                <w:lang w:val="en-US"/>
              </w:rPr>
              <w:t>terminarea</w:t>
            </w:r>
            <w:proofErr w:type="spellEnd"/>
            <w:r w:rsidR="00A227F2" w:rsidRPr="000C0F78">
              <w:rPr>
                <w:lang w:val="en-US"/>
              </w:rPr>
              <w:t xml:space="preserve"> </w:t>
            </w:r>
            <w:proofErr w:type="spellStart"/>
            <w:r w:rsidR="00A227F2" w:rsidRPr="000C0F78">
              <w:rPr>
                <w:lang w:val="en-US"/>
              </w:rPr>
              <w:t>lucrărilor</w:t>
            </w:r>
            <w:proofErr w:type="spellEnd"/>
            <w:r w:rsidR="00A227F2" w:rsidRPr="000C0F78">
              <w:rPr>
                <w:lang w:val="en-US"/>
              </w:rPr>
              <w:t xml:space="preserve"> </w:t>
            </w:r>
            <w:proofErr w:type="spellStart"/>
            <w:r w:rsidR="00A227F2" w:rsidRPr="000C0F78">
              <w:rPr>
                <w:lang w:val="en-US"/>
              </w:rPr>
              <w:t>în</w:t>
            </w:r>
            <w:proofErr w:type="spellEnd"/>
            <w:r w:rsidR="00A227F2" w:rsidRPr="000C0F78">
              <w:rPr>
                <w:lang w:val="en-US"/>
              </w:rPr>
              <w:t xml:space="preserve"> </w:t>
            </w:r>
            <w:proofErr w:type="spellStart"/>
            <w:r w:rsidR="00A227F2" w:rsidRPr="000C0F78">
              <w:rPr>
                <w:lang w:val="en-US"/>
              </w:rPr>
              <w:t>cel</w:t>
            </w:r>
            <w:proofErr w:type="spellEnd"/>
            <w:r w:rsidR="00A227F2" w:rsidRPr="000C0F78">
              <w:rPr>
                <w:lang w:val="en-US"/>
              </w:rPr>
              <w:t xml:space="preserve"> </w:t>
            </w:r>
            <w:proofErr w:type="spellStart"/>
            <w:r w:rsidR="00A227F2" w:rsidRPr="000C0F78">
              <w:rPr>
                <w:lang w:val="en-US"/>
              </w:rPr>
              <w:t>mult</w:t>
            </w:r>
            <w:proofErr w:type="spellEnd"/>
            <w:r w:rsidR="00A227F2" w:rsidRPr="000C0F78">
              <w:rPr>
                <w:lang w:val="en-US"/>
              </w:rPr>
              <w:t xml:space="preserve"> 15 </w:t>
            </w:r>
            <w:proofErr w:type="spellStart"/>
            <w:r w:rsidR="00A227F2" w:rsidRPr="000C0F78">
              <w:rPr>
                <w:lang w:val="en-US"/>
              </w:rPr>
              <w:t>zile</w:t>
            </w:r>
            <w:proofErr w:type="spellEnd"/>
            <w:r w:rsidR="00A227F2" w:rsidRPr="000C0F78">
              <w:rPr>
                <w:lang w:val="en-US"/>
              </w:rPr>
              <w:t>.</w:t>
            </w:r>
            <w:r w:rsidR="005D4B79" w:rsidRPr="000C0F78">
              <w:rPr>
                <w:lang w:val="en-US"/>
              </w:rPr>
              <w:t xml:space="preserve"> </w:t>
            </w:r>
            <w:proofErr w:type="spellStart"/>
            <w:r w:rsidR="00EB65F6" w:rsidRPr="000C0F78">
              <w:rPr>
                <w:lang w:val="en-US"/>
              </w:rPr>
              <w:t>În</w:t>
            </w:r>
            <w:proofErr w:type="spellEnd"/>
            <w:r w:rsidR="00EB65F6" w:rsidRPr="000C0F78">
              <w:rPr>
                <w:lang w:val="en-US"/>
              </w:rPr>
              <w:t xml:space="preserve"> </w:t>
            </w:r>
            <w:proofErr w:type="spellStart"/>
            <w:r w:rsidR="00EB65F6" w:rsidRPr="000C0F78">
              <w:rPr>
                <w:lang w:val="en-US"/>
              </w:rPr>
              <w:t>cazul</w:t>
            </w:r>
            <w:proofErr w:type="spellEnd"/>
            <w:r w:rsidR="00EB65F6" w:rsidRPr="000C0F78">
              <w:rPr>
                <w:lang w:val="en-US"/>
              </w:rPr>
              <w:t xml:space="preserve"> </w:t>
            </w:r>
            <w:proofErr w:type="spellStart"/>
            <w:r w:rsidR="00EB65F6" w:rsidRPr="000C0F78">
              <w:rPr>
                <w:lang w:val="en-US"/>
              </w:rPr>
              <w:t>recepţiei</w:t>
            </w:r>
            <w:proofErr w:type="spellEnd"/>
            <w:r w:rsidR="00EB65F6" w:rsidRPr="000C0F78">
              <w:rPr>
                <w:lang w:val="en-US"/>
              </w:rPr>
              <w:t xml:space="preserve"> cu </w:t>
            </w:r>
            <w:proofErr w:type="spellStart"/>
            <w:r w:rsidR="00EB65F6" w:rsidRPr="000C0F78">
              <w:rPr>
                <w:lang w:val="en-US"/>
              </w:rPr>
              <w:t>obiecţii</w:t>
            </w:r>
            <w:proofErr w:type="spellEnd"/>
            <w:r w:rsidR="00EB65F6" w:rsidRPr="000C0F78">
              <w:rPr>
                <w:lang w:val="en-US"/>
              </w:rPr>
              <w:t>,</w:t>
            </w:r>
            <w:r w:rsidR="005D4B79" w:rsidRPr="000C0F78">
              <w:rPr>
                <w:lang w:val="en-US"/>
              </w:rPr>
              <w:t xml:space="preserve"> </w:t>
            </w:r>
            <w:proofErr w:type="spellStart"/>
            <w:r w:rsidR="00EB65F6" w:rsidRPr="000C0F78">
              <w:rPr>
                <w:lang w:val="en-US"/>
              </w:rPr>
              <w:t>garanţia</w:t>
            </w:r>
            <w:proofErr w:type="spellEnd"/>
            <w:r w:rsidR="00EB65F6" w:rsidRPr="000C0F78">
              <w:rPr>
                <w:lang w:val="en-US"/>
              </w:rPr>
              <w:t xml:space="preserve"> se </w:t>
            </w:r>
            <w:proofErr w:type="spellStart"/>
            <w:r w:rsidR="00EB65F6" w:rsidRPr="000C0F78">
              <w:rPr>
                <w:lang w:val="en-US"/>
              </w:rPr>
              <w:t>va</w:t>
            </w:r>
            <w:proofErr w:type="spellEnd"/>
            <w:r w:rsidR="00EB65F6" w:rsidRPr="000C0F78">
              <w:rPr>
                <w:lang w:val="en-US"/>
              </w:rPr>
              <w:t xml:space="preserve"> </w:t>
            </w:r>
            <w:proofErr w:type="spellStart"/>
            <w:r w:rsidR="00EB65F6" w:rsidRPr="000C0F78">
              <w:rPr>
                <w:lang w:val="en-US"/>
              </w:rPr>
              <w:t>restitui</w:t>
            </w:r>
            <w:proofErr w:type="spellEnd"/>
            <w:r w:rsidR="00EB65F6" w:rsidRPr="000C0F78">
              <w:rPr>
                <w:lang w:val="en-US"/>
              </w:rPr>
              <w:t xml:space="preserve"> </w:t>
            </w:r>
            <w:proofErr w:type="spellStart"/>
            <w:r w:rsidR="00EB65F6" w:rsidRPr="000C0F78">
              <w:rPr>
                <w:lang w:val="en-US"/>
              </w:rPr>
              <w:t>în</w:t>
            </w:r>
            <w:proofErr w:type="spellEnd"/>
            <w:r w:rsidR="00EB65F6" w:rsidRPr="000C0F78">
              <w:rPr>
                <w:lang w:val="en-US"/>
              </w:rPr>
              <w:t xml:space="preserve"> </w:t>
            </w:r>
            <w:proofErr w:type="spellStart"/>
            <w:r w:rsidR="00EB65F6" w:rsidRPr="000C0F78">
              <w:rPr>
                <w:lang w:val="en-US"/>
              </w:rPr>
              <w:t>cel</w:t>
            </w:r>
            <w:proofErr w:type="spellEnd"/>
            <w:r w:rsidR="00EB65F6" w:rsidRPr="000C0F78">
              <w:rPr>
                <w:lang w:val="en-US"/>
              </w:rPr>
              <w:t xml:space="preserve"> </w:t>
            </w:r>
            <w:proofErr w:type="spellStart"/>
            <w:r w:rsidR="00EB65F6" w:rsidRPr="000C0F78">
              <w:rPr>
                <w:lang w:val="en-US"/>
              </w:rPr>
              <w:t>mult</w:t>
            </w:r>
            <w:proofErr w:type="spellEnd"/>
            <w:r w:rsidR="00EB65F6" w:rsidRPr="000C0F78">
              <w:rPr>
                <w:lang w:val="en-US"/>
              </w:rPr>
              <w:t xml:space="preserve"> 15 </w:t>
            </w:r>
            <w:proofErr w:type="spellStart"/>
            <w:r w:rsidR="00EB65F6" w:rsidRPr="000C0F78">
              <w:rPr>
                <w:lang w:val="en-US"/>
              </w:rPr>
              <w:t>zile</w:t>
            </w:r>
            <w:proofErr w:type="spellEnd"/>
            <w:r w:rsidR="00EB65F6" w:rsidRPr="000C0F78">
              <w:rPr>
                <w:lang w:val="en-US"/>
              </w:rPr>
              <w:t xml:space="preserve"> </w:t>
            </w:r>
            <w:proofErr w:type="spellStart"/>
            <w:r w:rsidR="00EB65F6" w:rsidRPr="000C0F78">
              <w:rPr>
                <w:lang w:val="en-US"/>
              </w:rPr>
              <w:t>după</w:t>
            </w:r>
            <w:proofErr w:type="spellEnd"/>
            <w:r w:rsidR="00EB65F6" w:rsidRPr="000C0F78">
              <w:rPr>
                <w:lang w:val="en-US"/>
              </w:rPr>
              <w:t xml:space="preserve"> </w:t>
            </w:r>
            <w:proofErr w:type="spellStart"/>
            <w:r w:rsidR="00EB65F6" w:rsidRPr="000C0F78">
              <w:rPr>
                <w:lang w:val="en-US"/>
              </w:rPr>
              <w:t>înlăturarea</w:t>
            </w:r>
            <w:proofErr w:type="spellEnd"/>
            <w:r w:rsidR="00EB65F6" w:rsidRPr="000C0F78">
              <w:rPr>
                <w:lang w:val="en-US"/>
              </w:rPr>
              <w:t xml:space="preserve"> </w:t>
            </w:r>
            <w:proofErr w:type="spellStart"/>
            <w:r w:rsidR="00EB65F6" w:rsidRPr="000C0F78">
              <w:rPr>
                <w:lang w:val="en-US"/>
              </w:rPr>
              <w:t>acestora</w:t>
            </w:r>
            <w:proofErr w:type="spellEnd"/>
            <w:r w:rsidR="00EB65F6" w:rsidRPr="000C0F78">
              <w:rPr>
                <w:lang w:val="en-US"/>
              </w:rPr>
              <w:t>.</w:t>
            </w:r>
          </w:p>
          <w:p w14:paraId="61495F7C" w14:textId="77777777" w:rsidR="00A156C0" w:rsidRPr="000C0F78" w:rsidRDefault="00A156C0" w:rsidP="00196AB4">
            <w:pPr>
              <w:pStyle w:val="af3"/>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0C0F78" w:rsidRDefault="00A101F6" w:rsidP="00371806">
            <w:pPr>
              <w:pStyle w:val="af3"/>
              <w:tabs>
                <w:tab w:val="left" w:pos="567"/>
              </w:tabs>
              <w:spacing w:line="276" w:lineRule="auto"/>
              <w:ind w:firstLine="0"/>
              <w:rPr>
                <w:lang w:val="en-US"/>
              </w:rPr>
            </w:pPr>
            <w:r w:rsidRPr="000C0F78">
              <w:rPr>
                <w:lang w:val="en-US"/>
              </w:rPr>
              <w:t xml:space="preserve">4.3. </w:t>
            </w:r>
            <w:proofErr w:type="spellStart"/>
            <w:r w:rsidR="00D7570D" w:rsidRPr="000C0F78">
              <w:rPr>
                <w:lang w:val="en-US"/>
              </w:rPr>
              <w:t>Antreprenorul</w:t>
            </w:r>
            <w:proofErr w:type="spellEnd"/>
            <w:r w:rsidR="00D7570D" w:rsidRPr="000C0F78">
              <w:rPr>
                <w:lang w:val="en-US"/>
              </w:rPr>
              <w:t xml:space="preserve"> are </w:t>
            </w:r>
            <w:proofErr w:type="spellStart"/>
            <w:r w:rsidR="00D7570D" w:rsidRPr="000C0F78">
              <w:rPr>
                <w:lang w:val="en-US"/>
              </w:rPr>
              <w:t>obligația</w:t>
            </w:r>
            <w:proofErr w:type="spellEnd"/>
            <w:r w:rsidR="00D7570D" w:rsidRPr="000C0F78">
              <w:rPr>
                <w:lang w:val="en-US"/>
              </w:rPr>
              <w:t xml:space="preserve"> de a </w:t>
            </w:r>
            <w:proofErr w:type="spellStart"/>
            <w:r w:rsidR="00D7570D" w:rsidRPr="000C0F78">
              <w:rPr>
                <w:lang w:val="en-US"/>
              </w:rPr>
              <w:t>supraveghea</w:t>
            </w:r>
            <w:proofErr w:type="spellEnd"/>
            <w:r w:rsidR="00D7570D" w:rsidRPr="000C0F78">
              <w:rPr>
                <w:lang w:val="en-US"/>
              </w:rPr>
              <w:t xml:space="preserve"> </w:t>
            </w:r>
            <w:proofErr w:type="spellStart"/>
            <w:r w:rsidR="00D7570D" w:rsidRPr="000C0F78">
              <w:rPr>
                <w:lang w:val="en-US"/>
              </w:rPr>
              <w:t>lucrările</w:t>
            </w:r>
            <w:proofErr w:type="spellEnd"/>
            <w:r w:rsidR="00D7570D" w:rsidRPr="000C0F78">
              <w:rPr>
                <w:lang w:val="en-US"/>
              </w:rPr>
              <w:t xml:space="preserve">, de a </w:t>
            </w:r>
            <w:proofErr w:type="spellStart"/>
            <w:r w:rsidR="00D7570D" w:rsidRPr="000C0F78">
              <w:rPr>
                <w:lang w:val="en-US"/>
              </w:rPr>
              <w:t>asigura</w:t>
            </w:r>
            <w:proofErr w:type="spellEnd"/>
            <w:r w:rsidR="00D7570D" w:rsidRPr="000C0F78">
              <w:rPr>
                <w:lang w:val="en-US"/>
              </w:rPr>
              <w:t xml:space="preserve"> </w:t>
            </w:r>
            <w:proofErr w:type="spellStart"/>
            <w:r w:rsidR="00D7570D" w:rsidRPr="000C0F78">
              <w:rPr>
                <w:lang w:val="en-US"/>
              </w:rPr>
              <w:t>forța</w:t>
            </w:r>
            <w:proofErr w:type="spellEnd"/>
            <w:r w:rsidR="00D7570D" w:rsidRPr="000C0F78">
              <w:rPr>
                <w:lang w:val="en-US"/>
              </w:rPr>
              <w:t xml:space="preserve"> de </w:t>
            </w:r>
            <w:proofErr w:type="spellStart"/>
            <w:r w:rsidR="00D7570D" w:rsidRPr="000C0F78">
              <w:rPr>
                <w:lang w:val="en-US"/>
              </w:rPr>
              <w:t>muncă</w:t>
            </w:r>
            <w:proofErr w:type="spellEnd"/>
            <w:r w:rsidR="00D7570D" w:rsidRPr="000C0F78">
              <w:rPr>
                <w:lang w:val="en-US"/>
              </w:rPr>
              <w:t xml:space="preserve">, </w:t>
            </w:r>
            <w:proofErr w:type="spellStart"/>
            <w:r w:rsidR="00D7570D" w:rsidRPr="000C0F78">
              <w:rPr>
                <w:lang w:val="en-US"/>
              </w:rPr>
              <w:t>materialele</w:t>
            </w:r>
            <w:proofErr w:type="spellEnd"/>
            <w:r w:rsidR="00D7570D" w:rsidRPr="000C0F78">
              <w:rPr>
                <w:lang w:val="en-US"/>
              </w:rPr>
              <w:t xml:space="preserve">, </w:t>
            </w:r>
            <w:proofErr w:type="spellStart"/>
            <w:r w:rsidR="00D7570D" w:rsidRPr="000C0F78">
              <w:rPr>
                <w:lang w:val="en-US"/>
              </w:rPr>
              <w:t>instalațiile</w:t>
            </w:r>
            <w:proofErr w:type="spellEnd"/>
            <w:r w:rsidR="00D7570D" w:rsidRPr="000C0F78">
              <w:rPr>
                <w:lang w:val="en-US"/>
              </w:rPr>
              <w:t xml:space="preserve">, </w:t>
            </w:r>
            <w:proofErr w:type="spellStart"/>
            <w:r w:rsidR="00D7570D" w:rsidRPr="000C0F78">
              <w:rPr>
                <w:lang w:val="en-US"/>
              </w:rPr>
              <w:t>echipamentele</w:t>
            </w:r>
            <w:proofErr w:type="spellEnd"/>
            <w:r w:rsidR="00D7570D" w:rsidRPr="000C0F78">
              <w:rPr>
                <w:lang w:val="en-US"/>
              </w:rPr>
              <w:t xml:space="preserve"> </w:t>
            </w:r>
            <w:proofErr w:type="spellStart"/>
            <w:r w:rsidR="00D7570D" w:rsidRPr="000C0F78">
              <w:rPr>
                <w:lang w:val="en-US"/>
              </w:rPr>
              <w:t>și</w:t>
            </w:r>
            <w:proofErr w:type="spellEnd"/>
            <w:r w:rsidR="00D7570D" w:rsidRPr="000C0F78">
              <w:rPr>
                <w:lang w:val="en-US"/>
              </w:rPr>
              <w:t xml:space="preserve"> </w:t>
            </w:r>
            <w:proofErr w:type="spellStart"/>
            <w:r w:rsidR="00D7570D" w:rsidRPr="000C0F78">
              <w:rPr>
                <w:lang w:val="en-US"/>
              </w:rPr>
              <w:t>toate</w:t>
            </w:r>
            <w:proofErr w:type="spellEnd"/>
            <w:r w:rsidR="00D7570D" w:rsidRPr="000C0F78">
              <w:rPr>
                <w:lang w:val="en-US"/>
              </w:rPr>
              <w:t xml:space="preserve"> </w:t>
            </w:r>
            <w:proofErr w:type="spellStart"/>
            <w:r w:rsidR="00D7570D" w:rsidRPr="000C0F78">
              <w:rPr>
                <w:lang w:val="en-US"/>
              </w:rPr>
              <w:t>celelalte</w:t>
            </w:r>
            <w:proofErr w:type="spellEnd"/>
            <w:r w:rsidR="00D7570D" w:rsidRPr="000C0F78">
              <w:rPr>
                <w:lang w:val="en-US"/>
              </w:rPr>
              <w:t xml:space="preserve"> </w:t>
            </w:r>
            <w:proofErr w:type="spellStart"/>
            <w:r w:rsidR="00D7570D" w:rsidRPr="000C0F78">
              <w:rPr>
                <w:lang w:val="en-US"/>
              </w:rPr>
              <w:t>obiecte</w:t>
            </w:r>
            <w:proofErr w:type="spellEnd"/>
            <w:r w:rsidR="00D7570D" w:rsidRPr="000C0F78">
              <w:rPr>
                <w:lang w:val="en-US"/>
              </w:rPr>
              <w:t xml:space="preserve"> fie de </w:t>
            </w:r>
            <w:proofErr w:type="spellStart"/>
            <w:r w:rsidR="00D7570D" w:rsidRPr="000C0F78">
              <w:rPr>
                <w:lang w:val="en-US"/>
              </w:rPr>
              <w:t>natură</w:t>
            </w:r>
            <w:proofErr w:type="spellEnd"/>
            <w:r w:rsidR="00D7570D" w:rsidRPr="000C0F78">
              <w:rPr>
                <w:lang w:val="en-US"/>
              </w:rPr>
              <w:t xml:space="preserve"> </w:t>
            </w:r>
            <w:proofErr w:type="spellStart"/>
            <w:r w:rsidR="00D7570D" w:rsidRPr="000C0F78">
              <w:rPr>
                <w:lang w:val="en-US"/>
              </w:rPr>
              <w:t>provizorie</w:t>
            </w:r>
            <w:proofErr w:type="spellEnd"/>
            <w:r w:rsidR="00D7570D" w:rsidRPr="000C0F78">
              <w:rPr>
                <w:lang w:val="en-US"/>
              </w:rPr>
              <w:t xml:space="preserve">, fie definitive </w:t>
            </w:r>
            <w:proofErr w:type="spellStart"/>
            <w:r w:rsidR="00D7570D" w:rsidRPr="000C0F78">
              <w:rPr>
                <w:lang w:val="en-US"/>
              </w:rPr>
              <w:t>cerute</w:t>
            </w:r>
            <w:proofErr w:type="spellEnd"/>
            <w:r w:rsidR="00D7570D" w:rsidRPr="000C0F78">
              <w:rPr>
                <w:lang w:val="en-US"/>
              </w:rPr>
              <w:t xml:space="preserve"> de </w:t>
            </w:r>
            <w:proofErr w:type="spellStart"/>
            <w:r w:rsidR="00D7570D" w:rsidRPr="000C0F78">
              <w:rPr>
                <w:lang w:val="en-US"/>
              </w:rPr>
              <w:t>și</w:t>
            </w:r>
            <w:proofErr w:type="spellEnd"/>
            <w:r w:rsidR="00D7570D" w:rsidRPr="000C0F78">
              <w:rPr>
                <w:lang w:val="en-US"/>
              </w:rPr>
              <w:t xml:space="preserve"> </w:t>
            </w:r>
            <w:proofErr w:type="spellStart"/>
            <w:r w:rsidR="00D7570D" w:rsidRPr="000C0F78">
              <w:rPr>
                <w:lang w:val="en-US"/>
              </w:rPr>
              <w:t>pentru</w:t>
            </w:r>
            <w:proofErr w:type="spellEnd"/>
            <w:r w:rsidR="00D7570D" w:rsidRPr="000C0F78">
              <w:rPr>
                <w:lang w:val="en-US"/>
              </w:rPr>
              <w:t xml:space="preserve"> contract, </w:t>
            </w:r>
            <w:proofErr w:type="spellStart"/>
            <w:r w:rsidR="00D7570D" w:rsidRPr="000C0F78">
              <w:rPr>
                <w:lang w:val="en-US"/>
              </w:rPr>
              <w:t>în</w:t>
            </w:r>
            <w:proofErr w:type="spellEnd"/>
            <w:r w:rsidR="00D7570D" w:rsidRPr="000C0F78">
              <w:rPr>
                <w:lang w:val="en-US"/>
              </w:rPr>
              <w:t xml:space="preserve"> </w:t>
            </w:r>
            <w:proofErr w:type="spellStart"/>
            <w:r w:rsidR="00D7570D" w:rsidRPr="000C0F78">
              <w:rPr>
                <w:lang w:val="en-US"/>
              </w:rPr>
              <w:t>măsura</w:t>
            </w:r>
            <w:proofErr w:type="spellEnd"/>
            <w:r w:rsidR="00D7570D" w:rsidRPr="000C0F78">
              <w:rPr>
                <w:lang w:val="en-US"/>
              </w:rPr>
              <w:t xml:space="preserve"> </w:t>
            </w:r>
            <w:proofErr w:type="spellStart"/>
            <w:r w:rsidR="00D7570D" w:rsidRPr="000C0F78">
              <w:rPr>
                <w:lang w:val="en-US"/>
              </w:rPr>
              <w:t>în</w:t>
            </w:r>
            <w:proofErr w:type="spellEnd"/>
            <w:r w:rsidR="00D7570D" w:rsidRPr="000C0F78">
              <w:rPr>
                <w:lang w:val="en-US"/>
              </w:rPr>
              <w:t xml:space="preserve"> care </w:t>
            </w:r>
            <w:proofErr w:type="spellStart"/>
            <w:r w:rsidR="00D7570D" w:rsidRPr="000C0F78">
              <w:rPr>
                <w:lang w:val="en-US"/>
              </w:rPr>
              <w:t>necesitatea</w:t>
            </w:r>
            <w:proofErr w:type="spellEnd"/>
            <w:r w:rsidR="00D7570D" w:rsidRPr="000C0F78">
              <w:rPr>
                <w:lang w:val="en-US"/>
              </w:rPr>
              <w:t xml:space="preserve"> </w:t>
            </w:r>
            <w:proofErr w:type="spellStart"/>
            <w:r w:rsidR="00D7570D" w:rsidRPr="000C0F78">
              <w:rPr>
                <w:lang w:val="en-US"/>
              </w:rPr>
              <w:t>asigurării</w:t>
            </w:r>
            <w:proofErr w:type="spellEnd"/>
            <w:r w:rsidR="00D7570D" w:rsidRPr="000C0F78">
              <w:rPr>
                <w:lang w:val="en-US"/>
              </w:rPr>
              <w:t xml:space="preserve"> </w:t>
            </w:r>
            <w:proofErr w:type="spellStart"/>
            <w:r w:rsidR="00D7570D" w:rsidRPr="000C0F78">
              <w:rPr>
                <w:lang w:val="en-US"/>
              </w:rPr>
              <w:t>acestora</w:t>
            </w:r>
            <w:proofErr w:type="spellEnd"/>
            <w:r w:rsidR="00D7570D" w:rsidRPr="000C0F78">
              <w:rPr>
                <w:lang w:val="en-US"/>
              </w:rPr>
              <w:t xml:space="preserve"> </w:t>
            </w:r>
            <w:proofErr w:type="spellStart"/>
            <w:r w:rsidR="00D7570D" w:rsidRPr="000C0F78">
              <w:rPr>
                <w:lang w:val="en-US"/>
              </w:rPr>
              <w:t>este</w:t>
            </w:r>
            <w:proofErr w:type="spellEnd"/>
            <w:r w:rsidR="00D7570D" w:rsidRPr="000C0F78">
              <w:rPr>
                <w:lang w:val="en-US"/>
              </w:rPr>
              <w:t xml:space="preserve"> </w:t>
            </w:r>
            <w:proofErr w:type="spellStart"/>
            <w:r w:rsidR="00D7570D" w:rsidRPr="000C0F78">
              <w:rPr>
                <w:lang w:val="en-US"/>
              </w:rPr>
              <w:t>prevăzută</w:t>
            </w:r>
            <w:proofErr w:type="spellEnd"/>
            <w:r w:rsidR="00D7570D" w:rsidRPr="000C0F78">
              <w:rPr>
                <w:lang w:val="en-US"/>
              </w:rPr>
              <w:t xml:space="preserve"> </w:t>
            </w:r>
            <w:proofErr w:type="spellStart"/>
            <w:r w:rsidR="00D7570D" w:rsidRPr="000C0F78">
              <w:rPr>
                <w:lang w:val="en-US"/>
              </w:rPr>
              <w:t>în</w:t>
            </w:r>
            <w:proofErr w:type="spellEnd"/>
            <w:r w:rsidR="00D7570D" w:rsidRPr="000C0F78">
              <w:rPr>
                <w:lang w:val="en-US"/>
              </w:rPr>
              <w:t xml:space="preserve"> contract </w:t>
            </w:r>
            <w:proofErr w:type="spellStart"/>
            <w:r w:rsidR="00D7570D" w:rsidRPr="000C0F78">
              <w:rPr>
                <w:lang w:val="en-US"/>
              </w:rPr>
              <w:t>sau</w:t>
            </w:r>
            <w:proofErr w:type="spellEnd"/>
            <w:r w:rsidR="00D7570D" w:rsidRPr="000C0F78">
              <w:rPr>
                <w:lang w:val="en-US"/>
              </w:rPr>
              <w:t xml:space="preserve"> se </w:t>
            </w:r>
            <w:proofErr w:type="spellStart"/>
            <w:r w:rsidR="00D7570D" w:rsidRPr="000C0F78">
              <w:rPr>
                <w:lang w:val="en-US"/>
              </w:rPr>
              <w:t>poate</w:t>
            </w:r>
            <w:proofErr w:type="spellEnd"/>
            <w:r w:rsidR="00D7570D" w:rsidRPr="000C0F78">
              <w:rPr>
                <w:lang w:val="en-US"/>
              </w:rPr>
              <w:t xml:space="preserve"> deduce </w:t>
            </w:r>
            <w:proofErr w:type="spellStart"/>
            <w:r w:rsidR="00D7570D" w:rsidRPr="000C0F78">
              <w:rPr>
                <w:lang w:val="en-US"/>
              </w:rPr>
              <w:t>în</w:t>
            </w:r>
            <w:proofErr w:type="spellEnd"/>
            <w:r w:rsidR="00D7570D" w:rsidRPr="000C0F78">
              <w:rPr>
                <w:lang w:val="en-US"/>
              </w:rPr>
              <w:t xml:space="preserve"> mod </w:t>
            </w:r>
            <w:proofErr w:type="spellStart"/>
            <w:r w:rsidR="00D7570D" w:rsidRPr="000C0F78">
              <w:rPr>
                <w:lang w:val="en-US"/>
              </w:rPr>
              <w:t>rezonabil</w:t>
            </w:r>
            <w:proofErr w:type="spellEnd"/>
            <w:r w:rsidR="00D7570D" w:rsidRPr="000C0F78">
              <w:rPr>
                <w:lang w:val="en-US"/>
              </w:rPr>
              <w:t xml:space="preserve"> din contract.</w:t>
            </w:r>
          </w:p>
          <w:p w14:paraId="41447BBF" w14:textId="77777777" w:rsidR="00460653" w:rsidRPr="000C0F78" w:rsidRDefault="00A156C0" w:rsidP="00196AB4">
            <w:pPr>
              <w:pStyle w:val="af3"/>
              <w:tabs>
                <w:tab w:val="left" w:pos="567"/>
              </w:tabs>
              <w:spacing w:line="276" w:lineRule="auto"/>
              <w:ind w:firstLine="0"/>
              <w:rPr>
                <w:lang w:val="en-US"/>
              </w:rPr>
            </w:pPr>
            <w:r w:rsidRPr="000C0F78">
              <w:rPr>
                <w:lang w:val="en-US"/>
              </w:rPr>
              <w:t xml:space="preserve">4.4. </w:t>
            </w:r>
            <w:proofErr w:type="spellStart"/>
            <w:r w:rsidR="00460653" w:rsidRPr="000C0F78">
              <w:rPr>
                <w:lang w:val="en-US"/>
              </w:rPr>
              <w:t>Documentaţia</w:t>
            </w:r>
            <w:proofErr w:type="spellEnd"/>
            <w:r w:rsidR="00460653" w:rsidRPr="000C0F78">
              <w:rPr>
                <w:lang w:val="en-US"/>
              </w:rPr>
              <w:t xml:space="preserve"> </w:t>
            </w:r>
            <w:proofErr w:type="spellStart"/>
            <w:r w:rsidR="00460653" w:rsidRPr="000C0F78">
              <w:rPr>
                <w:lang w:val="en-US"/>
              </w:rPr>
              <w:t>pusă</w:t>
            </w:r>
            <w:proofErr w:type="spellEnd"/>
            <w:r w:rsidR="00460653" w:rsidRPr="000C0F78">
              <w:rPr>
                <w:lang w:val="en-US"/>
              </w:rPr>
              <w:t xml:space="preserve"> la </w:t>
            </w:r>
            <w:proofErr w:type="spellStart"/>
            <w:r w:rsidR="00460653" w:rsidRPr="000C0F78">
              <w:rPr>
                <w:lang w:val="en-US"/>
              </w:rPr>
              <w:t>dispoziţia</w:t>
            </w:r>
            <w:proofErr w:type="spellEnd"/>
            <w:r w:rsidR="00460653" w:rsidRPr="000C0F78">
              <w:rPr>
                <w:lang w:val="en-US"/>
              </w:rPr>
              <w:t xml:space="preserve"> </w:t>
            </w:r>
            <w:proofErr w:type="spellStart"/>
            <w:r w:rsidR="00460653" w:rsidRPr="000C0F78">
              <w:rPr>
                <w:lang w:val="en-US"/>
              </w:rPr>
              <w:t>Antreprenorului</w:t>
            </w:r>
            <w:proofErr w:type="spellEnd"/>
            <w:r w:rsidR="00460653" w:rsidRPr="000C0F78">
              <w:rPr>
                <w:lang w:val="en-US"/>
              </w:rPr>
              <w:t xml:space="preserve"> se </w:t>
            </w:r>
            <w:proofErr w:type="spellStart"/>
            <w:r w:rsidR="00460653" w:rsidRPr="000C0F78">
              <w:rPr>
                <w:lang w:val="en-US"/>
              </w:rPr>
              <w:t>repartizează</w:t>
            </w:r>
            <w:proofErr w:type="spellEnd"/>
            <w:r w:rsidR="00460653" w:rsidRPr="000C0F78">
              <w:rPr>
                <w:lang w:val="en-US"/>
              </w:rPr>
              <w:t xml:space="preserve"> </w:t>
            </w:r>
            <w:proofErr w:type="spellStart"/>
            <w:r w:rsidR="00460653" w:rsidRPr="000C0F78">
              <w:rPr>
                <w:lang w:val="en-US"/>
              </w:rPr>
              <w:t>astfel</w:t>
            </w:r>
            <w:proofErr w:type="spellEnd"/>
            <w:r w:rsidR="00460653" w:rsidRPr="000C0F78">
              <w:rPr>
                <w:lang w:val="en-US"/>
              </w:rPr>
              <w:t xml:space="preserve">: </w:t>
            </w:r>
          </w:p>
          <w:p w14:paraId="7B4C1AE3" w14:textId="77777777" w:rsidR="00460653" w:rsidRPr="00FF430B" w:rsidRDefault="00460653" w:rsidP="00EC36A1">
            <w:pPr>
              <w:numPr>
                <w:ilvl w:val="0"/>
                <w:numId w:val="8"/>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0C0F78" w:rsidRDefault="00A101F6" w:rsidP="00196AB4">
            <w:pPr>
              <w:pStyle w:val="af3"/>
              <w:tabs>
                <w:tab w:val="left" w:pos="567"/>
              </w:tabs>
              <w:spacing w:line="276" w:lineRule="auto"/>
              <w:ind w:firstLine="0"/>
              <w:rPr>
                <w:lang w:val="en-US"/>
              </w:rPr>
            </w:pPr>
            <w:r w:rsidRPr="000C0F78">
              <w:rPr>
                <w:lang w:val="en-US"/>
              </w:rPr>
              <w:t xml:space="preserve">4.5. </w:t>
            </w:r>
            <w:proofErr w:type="spellStart"/>
            <w:r w:rsidR="00460653" w:rsidRPr="000C0F78">
              <w:rPr>
                <w:lang w:val="en-US"/>
              </w:rPr>
              <w:t>Desenele</w:t>
            </w:r>
            <w:proofErr w:type="spellEnd"/>
            <w:r w:rsidR="00460653" w:rsidRPr="000C0F78">
              <w:rPr>
                <w:lang w:val="en-US"/>
              </w:rPr>
              <w:t xml:space="preserve">, </w:t>
            </w:r>
            <w:proofErr w:type="spellStart"/>
            <w:r w:rsidR="00460653" w:rsidRPr="000C0F78">
              <w:rPr>
                <w:lang w:val="en-US"/>
              </w:rPr>
              <w:t>calculele</w:t>
            </w:r>
            <w:proofErr w:type="spellEnd"/>
            <w:r w:rsidR="00460653" w:rsidRPr="000C0F78">
              <w:rPr>
                <w:lang w:val="en-US"/>
              </w:rPr>
              <w:t xml:space="preserve">, </w:t>
            </w:r>
            <w:proofErr w:type="spellStart"/>
            <w:r w:rsidR="00460653" w:rsidRPr="000C0F78">
              <w:rPr>
                <w:lang w:val="en-US"/>
              </w:rPr>
              <w:t>verificările</w:t>
            </w:r>
            <w:proofErr w:type="spellEnd"/>
            <w:r w:rsidR="00460653" w:rsidRPr="000C0F78">
              <w:rPr>
                <w:lang w:val="en-US"/>
              </w:rPr>
              <w:t xml:space="preserve"> </w:t>
            </w:r>
            <w:proofErr w:type="spellStart"/>
            <w:r w:rsidR="00460653" w:rsidRPr="000C0F78">
              <w:rPr>
                <w:lang w:val="en-US"/>
              </w:rPr>
              <w:t>calculelor</w:t>
            </w:r>
            <w:proofErr w:type="spellEnd"/>
            <w:r w:rsidR="00460653" w:rsidRPr="000C0F78">
              <w:rPr>
                <w:lang w:val="en-US"/>
              </w:rPr>
              <w:t xml:space="preserve">, </w:t>
            </w:r>
            <w:proofErr w:type="spellStart"/>
            <w:r w:rsidR="00460653" w:rsidRPr="000C0F78">
              <w:rPr>
                <w:lang w:val="en-US"/>
              </w:rPr>
              <w:t>caietele</w:t>
            </w:r>
            <w:proofErr w:type="spellEnd"/>
            <w:r w:rsidR="00460653" w:rsidRPr="000C0F78">
              <w:rPr>
                <w:lang w:val="en-US"/>
              </w:rPr>
              <w:t xml:space="preserve"> de </w:t>
            </w:r>
            <w:proofErr w:type="spellStart"/>
            <w:r w:rsidR="00460653" w:rsidRPr="000C0F78">
              <w:rPr>
                <w:lang w:val="en-US"/>
              </w:rPr>
              <w:t>măsurări</w:t>
            </w:r>
            <w:proofErr w:type="spellEnd"/>
            <w:r w:rsidR="00460653" w:rsidRPr="000C0F78">
              <w:rPr>
                <w:lang w:val="en-US"/>
              </w:rPr>
              <w:t xml:space="preserve"> (</w:t>
            </w:r>
            <w:proofErr w:type="spellStart"/>
            <w:r w:rsidR="00460653" w:rsidRPr="000C0F78">
              <w:rPr>
                <w:lang w:val="en-US"/>
              </w:rPr>
              <w:t>ataşamentele</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alte</w:t>
            </w:r>
            <w:proofErr w:type="spellEnd"/>
            <w:r w:rsidR="00460653" w:rsidRPr="000C0F78">
              <w:rPr>
                <w:lang w:val="en-US"/>
              </w:rPr>
              <w:t xml:space="preserve"> </w:t>
            </w:r>
            <w:proofErr w:type="spellStart"/>
            <w:r w:rsidR="00460653" w:rsidRPr="000C0F78">
              <w:rPr>
                <w:lang w:val="en-US"/>
              </w:rPr>
              <w:t>documente</w:t>
            </w:r>
            <w:proofErr w:type="spellEnd"/>
            <w:r w:rsidR="00460653" w:rsidRPr="000C0F78">
              <w:rPr>
                <w:lang w:val="en-US"/>
              </w:rPr>
              <w:t xml:space="preserve">, pe care </w:t>
            </w:r>
            <w:proofErr w:type="spellStart"/>
            <w:r w:rsidR="00460653" w:rsidRPr="000C0F78">
              <w:rPr>
                <w:lang w:val="en-US"/>
              </w:rPr>
              <w:t>Beneficiarul</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Antreprenorul</w:t>
            </w:r>
            <w:proofErr w:type="spellEnd"/>
            <w:r w:rsidR="00460653" w:rsidRPr="000C0F78">
              <w:rPr>
                <w:lang w:val="en-US"/>
              </w:rPr>
              <w:t xml:space="preserve"> </w:t>
            </w:r>
            <w:proofErr w:type="spellStart"/>
            <w:r w:rsidR="00460653" w:rsidRPr="000C0F78">
              <w:rPr>
                <w:lang w:val="en-US"/>
              </w:rPr>
              <w:t>trebuie</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le </w:t>
            </w:r>
            <w:proofErr w:type="spellStart"/>
            <w:r w:rsidR="00460653" w:rsidRPr="000C0F78">
              <w:rPr>
                <w:lang w:val="en-US"/>
              </w:rPr>
              <w:t>întocmească</w:t>
            </w:r>
            <w:proofErr w:type="spellEnd"/>
            <w:r w:rsidR="00460653" w:rsidRPr="000C0F78">
              <w:rPr>
                <w:lang w:val="en-US"/>
              </w:rPr>
              <w:t xml:space="preserve"> </w:t>
            </w:r>
            <w:proofErr w:type="spellStart"/>
            <w:r w:rsidR="00460653" w:rsidRPr="000C0F78">
              <w:rPr>
                <w:lang w:val="en-US"/>
              </w:rPr>
              <w:t>şi</w:t>
            </w:r>
            <w:proofErr w:type="spellEnd"/>
            <w:r w:rsidR="005D4B79" w:rsidRPr="000C0F78">
              <w:rPr>
                <w:lang w:val="en-US"/>
              </w:rPr>
              <w:t xml:space="preserve"> </w:t>
            </w:r>
            <w:r w:rsidR="00460653" w:rsidRPr="000C0F78">
              <w:rPr>
                <w:lang w:val="en-US"/>
              </w:rPr>
              <w:t>s</w:t>
            </w:r>
            <w:r w:rsidR="00183D79" w:rsidRPr="000C0F78">
              <w:rPr>
                <w:lang w:val="en-US"/>
              </w:rPr>
              <w:t>u</w:t>
            </w:r>
            <w:r w:rsidR="00460653" w:rsidRPr="000C0F78">
              <w:rPr>
                <w:lang w:val="en-US"/>
              </w:rPr>
              <w:t xml:space="preserve">nt </w:t>
            </w:r>
            <w:proofErr w:type="spellStart"/>
            <w:r w:rsidR="00460653" w:rsidRPr="000C0F78">
              <w:rPr>
                <w:lang w:val="en-US"/>
              </w:rPr>
              <w:t>cerute</w:t>
            </w:r>
            <w:proofErr w:type="spellEnd"/>
            <w:r w:rsidR="00460653" w:rsidRPr="000C0F78">
              <w:rPr>
                <w:lang w:val="en-US"/>
              </w:rPr>
              <w:t xml:space="preserve"> de </w:t>
            </w:r>
            <w:proofErr w:type="spellStart"/>
            <w:r w:rsidR="00460653" w:rsidRPr="000C0F78">
              <w:rPr>
                <w:lang w:val="en-US"/>
              </w:rPr>
              <w:t>subantreprenorul</w:t>
            </w:r>
            <w:proofErr w:type="spellEnd"/>
            <w:r w:rsidR="00460653" w:rsidRPr="000C0F78">
              <w:rPr>
                <w:lang w:val="en-US"/>
              </w:rPr>
              <w:t xml:space="preserve"> </w:t>
            </w:r>
            <w:proofErr w:type="spellStart"/>
            <w:r w:rsidR="00460653" w:rsidRPr="000C0F78">
              <w:rPr>
                <w:lang w:val="en-US"/>
              </w:rPr>
              <w:t>proiectant</w:t>
            </w:r>
            <w:proofErr w:type="spellEnd"/>
            <w:r w:rsidR="00460653" w:rsidRPr="000C0F78">
              <w:rPr>
                <w:lang w:val="en-US"/>
              </w:rPr>
              <w:t xml:space="preserve">, </w:t>
            </w:r>
            <w:proofErr w:type="spellStart"/>
            <w:r w:rsidR="00460653" w:rsidRPr="000C0F78">
              <w:rPr>
                <w:lang w:val="en-US"/>
              </w:rPr>
              <w:t>vor</w:t>
            </w:r>
            <w:proofErr w:type="spellEnd"/>
            <w:r w:rsidR="00460653" w:rsidRPr="000C0F78">
              <w:rPr>
                <w:lang w:val="en-US"/>
              </w:rPr>
              <w:t xml:space="preserve"> fi </w:t>
            </w:r>
            <w:proofErr w:type="spellStart"/>
            <w:r w:rsidR="00460653" w:rsidRPr="000C0F78">
              <w:rPr>
                <w:lang w:val="en-US"/>
              </w:rPr>
              <w:t>puse</w:t>
            </w:r>
            <w:proofErr w:type="spellEnd"/>
            <w:r w:rsidR="00460653" w:rsidRPr="000C0F78">
              <w:rPr>
                <w:lang w:val="en-US"/>
              </w:rPr>
              <w:t xml:space="preserve"> la </w:t>
            </w:r>
            <w:proofErr w:type="spellStart"/>
            <w:r w:rsidR="00460653" w:rsidRPr="000C0F78">
              <w:rPr>
                <w:lang w:val="en-US"/>
              </w:rPr>
              <w:t>dispoziţia</w:t>
            </w:r>
            <w:proofErr w:type="spellEnd"/>
            <w:r w:rsidR="00460653" w:rsidRPr="000C0F78">
              <w:rPr>
                <w:lang w:val="en-US"/>
              </w:rPr>
              <w:t xml:space="preserve"> </w:t>
            </w:r>
            <w:proofErr w:type="spellStart"/>
            <w:r w:rsidR="00460653" w:rsidRPr="000C0F78">
              <w:rPr>
                <w:lang w:val="en-US"/>
              </w:rPr>
              <w:t>acestuia</w:t>
            </w:r>
            <w:proofErr w:type="spellEnd"/>
            <w:r w:rsidR="00460653" w:rsidRPr="000C0F78">
              <w:rPr>
                <w:lang w:val="en-US"/>
              </w:rPr>
              <w:t xml:space="preserve"> de </w:t>
            </w:r>
            <w:proofErr w:type="spellStart"/>
            <w:r w:rsidR="00460653" w:rsidRPr="000C0F78">
              <w:rPr>
                <w:lang w:val="en-US"/>
              </w:rPr>
              <w:t>către</w:t>
            </w:r>
            <w:proofErr w:type="spellEnd"/>
            <w:r w:rsidR="00460653" w:rsidRPr="000C0F78">
              <w:rPr>
                <w:lang w:val="en-US"/>
              </w:rPr>
              <w:t xml:space="preserve"> </w:t>
            </w:r>
            <w:proofErr w:type="spellStart"/>
            <w:r w:rsidR="00460653" w:rsidRPr="000C0F78">
              <w:rPr>
                <w:lang w:val="en-US"/>
              </w:rPr>
              <w:t>Antreprenor</w:t>
            </w:r>
            <w:proofErr w:type="spellEnd"/>
            <w:r w:rsidR="00460653" w:rsidRPr="000C0F78">
              <w:rPr>
                <w:lang w:val="en-US"/>
              </w:rPr>
              <w:t xml:space="preserve">. </w:t>
            </w:r>
          </w:p>
          <w:p w14:paraId="56A353E0" w14:textId="77777777" w:rsidR="00460653" w:rsidRPr="000C0F78" w:rsidRDefault="00A156C0" w:rsidP="00196AB4">
            <w:pPr>
              <w:pStyle w:val="af3"/>
              <w:tabs>
                <w:tab w:val="left" w:pos="567"/>
              </w:tabs>
              <w:spacing w:line="276" w:lineRule="auto"/>
              <w:ind w:firstLine="0"/>
              <w:rPr>
                <w:lang w:val="en-US"/>
              </w:rPr>
            </w:pPr>
            <w:r w:rsidRPr="000C0F78">
              <w:rPr>
                <w:lang w:val="en-US"/>
              </w:rPr>
              <w:t xml:space="preserve">4.6. </w:t>
            </w:r>
            <w:proofErr w:type="spellStart"/>
            <w:r w:rsidR="00460653" w:rsidRPr="000C0F78">
              <w:rPr>
                <w:lang w:val="en-US"/>
              </w:rPr>
              <w:t>Oferta</w:t>
            </w:r>
            <w:proofErr w:type="spellEnd"/>
            <w:r w:rsidR="00460653" w:rsidRPr="000C0F78">
              <w:rPr>
                <w:lang w:val="en-US"/>
              </w:rPr>
              <w:t xml:space="preserve"> </w:t>
            </w:r>
            <w:proofErr w:type="spellStart"/>
            <w:r w:rsidR="00460653" w:rsidRPr="000C0F78">
              <w:rPr>
                <w:lang w:val="en-US"/>
              </w:rPr>
              <w:t>adjudecată</w:t>
            </w:r>
            <w:proofErr w:type="spellEnd"/>
            <w:r w:rsidR="00460653" w:rsidRPr="000C0F78">
              <w:rPr>
                <w:lang w:val="en-US"/>
              </w:rPr>
              <w:t xml:space="preserve"> face </w:t>
            </w:r>
            <w:proofErr w:type="spellStart"/>
            <w:r w:rsidR="00460653" w:rsidRPr="000C0F78">
              <w:rPr>
                <w:lang w:val="en-US"/>
              </w:rPr>
              <w:t>parte</w:t>
            </w:r>
            <w:proofErr w:type="spellEnd"/>
            <w:r w:rsidR="00460653" w:rsidRPr="000C0F78">
              <w:rPr>
                <w:lang w:val="en-US"/>
              </w:rPr>
              <w:t xml:space="preserve"> </w:t>
            </w:r>
            <w:proofErr w:type="spellStart"/>
            <w:r w:rsidR="00460653" w:rsidRPr="000C0F78">
              <w:rPr>
                <w:lang w:val="en-US"/>
              </w:rPr>
              <w:t>integrantă</w:t>
            </w:r>
            <w:proofErr w:type="spellEnd"/>
            <w:r w:rsidR="00460653" w:rsidRPr="000C0F78">
              <w:rPr>
                <w:lang w:val="en-US"/>
              </w:rPr>
              <w:t xml:space="preserve"> din contract. </w:t>
            </w:r>
            <w:proofErr w:type="spellStart"/>
            <w:r w:rsidR="00460653" w:rsidRPr="000C0F78">
              <w:rPr>
                <w:lang w:val="en-US"/>
              </w:rPr>
              <w:t>Ea</w:t>
            </w:r>
            <w:proofErr w:type="spellEnd"/>
            <w:r w:rsidR="00460653" w:rsidRPr="000C0F78">
              <w:rPr>
                <w:lang w:val="en-US"/>
              </w:rPr>
              <w:t xml:space="preserve"> </w:t>
            </w:r>
            <w:proofErr w:type="spellStart"/>
            <w:r w:rsidR="00460653" w:rsidRPr="000C0F78">
              <w:rPr>
                <w:lang w:val="en-US"/>
              </w:rPr>
              <w:t>trebuie</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fie </w:t>
            </w:r>
            <w:proofErr w:type="spellStart"/>
            <w:r w:rsidR="00460653" w:rsidRPr="000C0F78">
              <w:rPr>
                <w:lang w:val="en-US"/>
              </w:rPr>
              <w:t>corectă</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completă</w:t>
            </w:r>
            <w:proofErr w:type="spellEnd"/>
            <w:r w:rsidR="00460653" w:rsidRPr="000C0F78">
              <w:rPr>
                <w:lang w:val="en-US"/>
              </w:rPr>
              <w:t xml:space="preserve">. </w:t>
            </w:r>
            <w:proofErr w:type="spellStart"/>
            <w:r w:rsidR="00460653" w:rsidRPr="000C0F78">
              <w:rPr>
                <w:lang w:val="en-US"/>
              </w:rPr>
              <w:t>Preţurile</w:t>
            </w:r>
            <w:proofErr w:type="spellEnd"/>
            <w:r w:rsidR="00460653" w:rsidRPr="000C0F78">
              <w:rPr>
                <w:lang w:val="en-US"/>
              </w:rPr>
              <w:t xml:space="preserve"> </w:t>
            </w:r>
            <w:proofErr w:type="spellStart"/>
            <w:r w:rsidR="00460653" w:rsidRPr="000C0F78">
              <w:rPr>
                <w:lang w:val="en-US"/>
              </w:rPr>
              <w:t>stabilite</w:t>
            </w:r>
            <w:proofErr w:type="spellEnd"/>
            <w:r w:rsidR="00460653" w:rsidRPr="000C0F78">
              <w:rPr>
                <w:lang w:val="en-US"/>
              </w:rPr>
              <w:t xml:space="preserve"> </w:t>
            </w:r>
            <w:proofErr w:type="spellStart"/>
            <w:r w:rsidR="00460653" w:rsidRPr="000C0F78">
              <w:rPr>
                <w:lang w:val="en-US"/>
              </w:rPr>
              <w:t>vor</w:t>
            </w:r>
            <w:proofErr w:type="spellEnd"/>
            <w:r w:rsidR="00460653" w:rsidRPr="000C0F78">
              <w:rPr>
                <w:lang w:val="en-US"/>
              </w:rPr>
              <w:t xml:space="preserve"> </w:t>
            </w:r>
            <w:proofErr w:type="spellStart"/>
            <w:r w:rsidR="00460653" w:rsidRPr="000C0F78">
              <w:rPr>
                <w:lang w:val="en-US"/>
              </w:rPr>
              <w:t>acoperi</w:t>
            </w:r>
            <w:proofErr w:type="spellEnd"/>
            <w:r w:rsidR="00460653" w:rsidRPr="000C0F78">
              <w:rPr>
                <w:lang w:val="en-US"/>
              </w:rPr>
              <w:t xml:space="preserve"> </w:t>
            </w:r>
            <w:proofErr w:type="spellStart"/>
            <w:r w:rsidR="00460653" w:rsidRPr="000C0F78">
              <w:rPr>
                <w:lang w:val="en-US"/>
              </w:rPr>
              <w:t>toate</w:t>
            </w:r>
            <w:proofErr w:type="spellEnd"/>
            <w:r w:rsidR="00460653" w:rsidRPr="000C0F78">
              <w:rPr>
                <w:lang w:val="en-US"/>
              </w:rPr>
              <w:t xml:space="preserve"> </w:t>
            </w:r>
            <w:proofErr w:type="spellStart"/>
            <w:r w:rsidR="00460653" w:rsidRPr="000C0F78">
              <w:rPr>
                <w:lang w:val="en-US"/>
              </w:rPr>
              <w:t>obligaţiunile</w:t>
            </w:r>
            <w:proofErr w:type="spellEnd"/>
            <w:r w:rsidR="00460653" w:rsidRPr="000C0F78">
              <w:rPr>
                <w:lang w:val="en-US"/>
              </w:rPr>
              <w:t xml:space="preserve"> din contract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toate</w:t>
            </w:r>
            <w:proofErr w:type="spellEnd"/>
            <w:r w:rsidR="00460653" w:rsidRPr="000C0F78">
              <w:rPr>
                <w:lang w:val="en-US"/>
              </w:rPr>
              <w:t xml:space="preserve"> </w:t>
            </w:r>
            <w:proofErr w:type="spellStart"/>
            <w:r w:rsidR="00460653" w:rsidRPr="000C0F78">
              <w:rPr>
                <w:lang w:val="en-US"/>
              </w:rPr>
              <w:t>operaţiunile</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terminarea</w:t>
            </w:r>
            <w:proofErr w:type="spellEnd"/>
            <w:r w:rsidR="00460653" w:rsidRPr="000C0F78">
              <w:rPr>
                <w:lang w:val="en-US"/>
              </w:rPr>
              <w:t xml:space="preserve"> </w:t>
            </w:r>
            <w:proofErr w:type="spellStart"/>
            <w:r w:rsidR="00460653" w:rsidRPr="000C0F78">
              <w:rPr>
                <w:lang w:val="en-US"/>
              </w:rPr>
              <w:t>şi</w:t>
            </w:r>
            <w:proofErr w:type="spellEnd"/>
            <w:r w:rsidR="005D4B79" w:rsidRPr="000C0F78">
              <w:rPr>
                <w:lang w:val="en-US"/>
              </w:rPr>
              <w:t xml:space="preserve"> </w:t>
            </w:r>
            <w:proofErr w:type="spellStart"/>
            <w:r w:rsidR="00460653" w:rsidRPr="000C0F78">
              <w:rPr>
                <w:lang w:val="en-US"/>
              </w:rPr>
              <w:t>întreţinerea</w:t>
            </w:r>
            <w:proofErr w:type="spellEnd"/>
            <w:r w:rsidR="00460653" w:rsidRPr="000C0F78">
              <w:rPr>
                <w:lang w:val="en-US"/>
              </w:rPr>
              <w:t xml:space="preserve"> </w:t>
            </w:r>
            <w:proofErr w:type="spellStart"/>
            <w:r w:rsidR="00460653" w:rsidRPr="000C0F78">
              <w:rPr>
                <w:lang w:val="en-US"/>
              </w:rPr>
              <w:t>corespunzătoare</w:t>
            </w:r>
            <w:proofErr w:type="spellEnd"/>
            <w:r w:rsidR="00460653" w:rsidRPr="000C0F78">
              <w:rPr>
                <w:lang w:val="en-US"/>
              </w:rPr>
              <w:t xml:space="preserve"> a </w:t>
            </w:r>
            <w:proofErr w:type="spellStart"/>
            <w:r w:rsidR="00460653" w:rsidRPr="000C0F78">
              <w:rPr>
                <w:lang w:val="en-US"/>
              </w:rPr>
              <w:t>lucrărilor</w:t>
            </w:r>
            <w:proofErr w:type="spellEnd"/>
            <w:r w:rsidR="00460653" w:rsidRPr="000C0F78">
              <w:rPr>
                <w:lang w:val="en-US"/>
              </w:rPr>
              <w:t xml:space="preserve">. </w:t>
            </w:r>
          </w:p>
          <w:p w14:paraId="52D590A4" w14:textId="77777777" w:rsidR="00460653" w:rsidRPr="000C0F78" w:rsidRDefault="00A156C0" w:rsidP="00196AB4">
            <w:pPr>
              <w:pStyle w:val="af3"/>
              <w:tabs>
                <w:tab w:val="left" w:pos="567"/>
              </w:tabs>
              <w:spacing w:line="276" w:lineRule="auto"/>
              <w:ind w:firstLine="0"/>
              <w:rPr>
                <w:lang w:val="en-US"/>
              </w:rPr>
            </w:pPr>
            <w:r w:rsidRPr="000C0F78">
              <w:rPr>
                <w:lang w:val="en-US"/>
              </w:rPr>
              <w:t xml:space="preserve">4.7. </w:t>
            </w:r>
            <w:proofErr w:type="spellStart"/>
            <w:r w:rsidR="00460653" w:rsidRPr="000C0F78">
              <w:rPr>
                <w:lang w:val="en-US"/>
              </w:rPr>
              <w:t>Dacă</w:t>
            </w:r>
            <w:proofErr w:type="spellEnd"/>
            <w:r w:rsidR="00460653" w:rsidRPr="000C0F78">
              <w:rPr>
                <w:lang w:val="en-US"/>
              </w:rPr>
              <w:t xml:space="preserve"> </w:t>
            </w:r>
            <w:proofErr w:type="spellStart"/>
            <w:r w:rsidR="00460653" w:rsidRPr="000C0F78">
              <w:rPr>
                <w:lang w:val="en-US"/>
              </w:rPr>
              <w:t>Beneficiarul</w:t>
            </w:r>
            <w:proofErr w:type="spellEnd"/>
            <w:r w:rsidR="00460653" w:rsidRPr="000C0F78">
              <w:rPr>
                <w:lang w:val="en-US"/>
              </w:rPr>
              <w:t xml:space="preserve"> nu </w:t>
            </w:r>
            <w:proofErr w:type="spellStart"/>
            <w:r w:rsidR="00460653" w:rsidRPr="000C0F78">
              <w:rPr>
                <w:lang w:val="en-US"/>
              </w:rPr>
              <w:t>emite</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timp</w:t>
            </w:r>
            <w:proofErr w:type="spellEnd"/>
            <w:r w:rsidR="00460653" w:rsidRPr="000C0F78">
              <w:rPr>
                <w:lang w:val="en-US"/>
              </w:rPr>
              <w:t xml:space="preserve"> </w:t>
            </w:r>
            <w:proofErr w:type="spellStart"/>
            <w:r w:rsidR="00460653" w:rsidRPr="000C0F78">
              <w:rPr>
                <w:lang w:val="en-US"/>
              </w:rPr>
              <w:t>util</w:t>
            </w:r>
            <w:proofErr w:type="spellEnd"/>
            <w:r w:rsidR="00460653" w:rsidRPr="000C0F78">
              <w:rPr>
                <w:lang w:val="en-US"/>
              </w:rPr>
              <w:t xml:space="preserve"> </w:t>
            </w:r>
            <w:proofErr w:type="spellStart"/>
            <w:r w:rsidR="00460653" w:rsidRPr="000C0F78">
              <w:rPr>
                <w:lang w:val="en-US"/>
              </w:rPr>
              <w:t>dispoziţii</w:t>
            </w:r>
            <w:proofErr w:type="spellEnd"/>
            <w:r w:rsidR="00460653" w:rsidRPr="000C0F78">
              <w:rPr>
                <w:lang w:val="en-US"/>
              </w:rPr>
              <w:t xml:space="preserve"> </w:t>
            </w:r>
            <w:proofErr w:type="spellStart"/>
            <w:r w:rsidR="00460653" w:rsidRPr="000C0F78">
              <w:rPr>
                <w:lang w:val="en-US"/>
              </w:rPr>
              <w:t>suplimentare</w:t>
            </w:r>
            <w:proofErr w:type="spellEnd"/>
            <w:r w:rsidR="00460653" w:rsidRPr="000C0F78">
              <w:rPr>
                <w:lang w:val="en-US"/>
              </w:rPr>
              <w:t xml:space="preserve"> care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conţină</w:t>
            </w:r>
            <w:proofErr w:type="spellEnd"/>
            <w:r w:rsidR="005D4B79" w:rsidRPr="000C0F78">
              <w:rPr>
                <w:lang w:val="en-US"/>
              </w:rPr>
              <w:t xml:space="preserve"> </w:t>
            </w:r>
            <w:proofErr w:type="spellStart"/>
            <w:r w:rsidR="00460653" w:rsidRPr="000C0F78">
              <w:rPr>
                <w:lang w:val="en-US"/>
              </w:rPr>
              <w:t>instrucţiuni</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aprobări</w:t>
            </w:r>
            <w:proofErr w:type="spellEnd"/>
            <w:r w:rsidR="00460653" w:rsidRPr="000C0F78">
              <w:rPr>
                <w:lang w:val="en-US"/>
              </w:rPr>
              <w:t xml:space="preserve">, </w:t>
            </w:r>
            <w:proofErr w:type="spellStart"/>
            <w:r w:rsidR="00460653" w:rsidRPr="000C0F78">
              <w:rPr>
                <w:lang w:val="en-US"/>
              </w:rPr>
              <w:t>ordine</w:t>
            </w:r>
            <w:proofErr w:type="spellEnd"/>
            <w:r w:rsidR="00460653" w:rsidRPr="000C0F78">
              <w:rPr>
                <w:lang w:val="en-US"/>
              </w:rPr>
              <w:t xml:space="preserve">, directive,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detalii</w:t>
            </w:r>
            <w:proofErr w:type="spellEnd"/>
            <w:r w:rsidR="00460653" w:rsidRPr="000C0F78">
              <w:rPr>
                <w:lang w:val="en-US"/>
              </w:rPr>
              <w:t xml:space="preserve">, </w:t>
            </w:r>
            <w:proofErr w:type="spellStart"/>
            <w:r w:rsidR="00460653" w:rsidRPr="000C0F78">
              <w:rPr>
                <w:lang w:val="en-US"/>
              </w:rPr>
              <w:t>Antreprenorul</w:t>
            </w:r>
            <w:proofErr w:type="spellEnd"/>
            <w:r w:rsidR="00460653" w:rsidRPr="000C0F78">
              <w:rPr>
                <w:lang w:val="en-US"/>
              </w:rPr>
              <w:t xml:space="preserve"> </w:t>
            </w:r>
            <w:proofErr w:type="spellStart"/>
            <w:r w:rsidR="00460653" w:rsidRPr="000C0F78">
              <w:rPr>
                <w:lang w:val="en-US"/>
              </w:rPr>
              <w:t>va</w:t>
            </w:r>
            <w:proofErr w:type="spellEnd"/>
            <w:r w:rsidR="00460653" w:rsidRPr="000C0F78">
              <w:rPr>
                <w:lang w:val="en-US"/>
              </w:rPr>
              <w:t xml:space="preserve"> </w:t>
            </w:r>
            <w:proofErr w:type="spellStart"/>
            <w:r w:rsidR="00460653" w:rsidRPr="000C0F78">
              <w:rPr>
                <w:lang w:val="en-US"/>
              </w:rPr>
              <w:t>notifica</w:t>
            </w:r>
            <w:proofErr w:type="spellEnd"/>
            <w:r w:rsidR="00460653" w:rsidRPr="000C0F78">
              <w:rPr>
                <w:lang w:val="en-US"/>
              </w:rPr>
              <w:t xml:space="preserve"> </w:t>
            </w:r>
            <w:proofErr w:type="spellStart"/>
            <w:r w:rsidR="00460653" w:rsidRPr="000C0F78">
              <w:rPr>
                <w:lang w:val="en-US"/>
              </w:rPr>
              <w:t>Beneficiarul</w:t>
            </w:r>
            <w:proofErr w:type="spellEnd"/>
            <w:r w:rsidR="00460653" w:rsidRPr="000C0F78">
              <w:rPr>
                <w:lang w:val="en-US"/>
              </w:rPr>
              <w:t xml:space="preserve"> </w:t>
            </w:r>
            <w:proofErr w:type="spellStart"/>
            <w:r w:rsidR="00460653" w:rsidRPr="000C0F78">
              <w:rPr>
                <w:lang w:val="en-US"/>
              </w:rPr>
              <w:t>prin</w:t>
            </w:r>
            <w:proofErr w:type="spellEnd"/>
            <w:r w:rsidR="00460653" w:rsidRPr="000C0F78">
              <w:rPr>
                <w:lang w:val="en-US"/>
              </w:rPr>
              <w:t xml:space="preserve"> </w:t>
            </w:r>
            <w:proofErr w:type="spellStart"/>
            <w:r w:rsidR="00460653" w:rsidRPr="000C0F78">
              <w:rPr>
                <w:lang w:val="en-US"/>
              </w:rPr>
              <w:t>scrisori</w:t>
            </w:r>
            <w:proofErr w:type="spellEnd"/>
            <w:r w:rsidR="00460653" w:rsidRPr="000C0F78">
              <w:rPr>
                <w:lang w:val="en-US"/>
              </w:rPr>
              <w:t xml:space="preserve">, de </w:t>
            </w:r>
            <w:proofErr w:type="spellStart"/>
            <w:r w:rsidR="00460653" w:rsidRPr="000C0F78">
              <w:rPr>
                <w:lang w:val="en-US"/>
              </w:rPr>
              <w:t>c</w:t>
            </w:r>
            <w:r w:rsidR="00183D79" w:rsidRPr="000C0F78">
              <w:rPr>
                <w:lang w:val="en-US"/>
              </w:rPr>
              <w:t>â</w:t>
            </w:r>
            <w:r w:rsidR="00460653" w:rsidRPr="000C0F78">
              <w:rPr>
                <w:lang w:val="en-US"/>
              </w:rPr>
              <w:t>te</w:t>
            </w:r>
            <w:proofErr w:type="spellEnd"/>
            <w:r w:rsidR="00460653" w:rsidRPr="000C0F78">
              <w:rPr>
                <w:lang w:val="en-US"/>
              </w:rPr>
              <w:t xml:space="preserve"> </w:t>
            </w:r>
            <w:proofErr w:type="spellStart"/>
            <w:r w:rsidR="00460653" w:rsidRPr="000C0F78">
              <w:rPr>
                <w:lang w:val="en-US"/>
              </w:rPr>
              <w:t>ori</w:t>
            </w:r>
            <w:proofErr w:type="spellEnd"/>
            <w:r w:rsidR="00460653" w:rsidRPr="000C0F78">
              <w:rPr>
                <w:lang w:val="en-US"/>
              </w:rPr>
              <w:t xml:space="preserve"> </w:t>
            </w:r>
            <w:proofErr w:type="spellStart"/>
            <w:r w:rsidR="00460653" w:rsidRPr="000C0F78">
              <w:rPr>
                <w:lang w:val="en-US"/>
              </w:rPr>
              <w:t>este</w:t>
            </w:r>
            <w:proofErr w:type="spellEnd"/>
            <w:r w:rsidR="00460653" w:rsidRPr="000C0F78">
              <w:rPr>
                <w:lang w:val="en-US"/>
              </w:rPr>
              <w:t xml:space="preserve"> </w:t>
            </w:r>
            <w:proofErr w:type="spellStart"/>
            <w:r w:rsidR="00460653" w:rsidRPr="000C0F78">
              <w:rPr>
                <w:lang w:val="en-US"/>
              </w:rPr>
              <w:t>posibil</w:t>
            </w:r>
            <w:proofErr w:type="spellEnd"/>
            <w:r w:rsidR="00460653" w:rsidRPr="000C0F78">
              <w:rPr>
                <w:lang w:val="en-US"/>
              </w:rPr>
              <w:t xml:space="preserve">, </w:t>
            </w:r>
            <w:proofErr w:type="spellStart"/>
            <w:r w:rsidR="00460653" w:rsidRPr="000C0F78">
              <w:rPr>
                <w:lang w:val="en-US"/>
              </w:rPr>
              <w:t>că</w:t>
            </w:r>
            <w:proofErr w:type="spellEnd"/>
            <w:r w:rsidR="00460653" w:rsidRPr="000C0F78">
              <w:rPr>
                <w:lang w:val="en-US"/>
              </w:rPr>
              <w:t xml:space="preserve"> </w:t>
            </w:r>
            <w:proofErr w:type="spellStart"/>
            <w:r w:rsidR="00460653" w:rsidRPr="000C0F78">
              <w:rPr>
                <w:lang w:val="en-US"/>
              </w:rPr>
              <w:t>acestea</w:t>
            </w:r>
            <w:proofErr w:type="spellEnd"/>
            <w:r w:rsidR="00460653" w:rsidRPr="000C0F78">
              <w:rPr>
                <w:lang w:val="en-US"/>
              </w:rPr>
              <w:t xml:space="preserve"> pot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provoace</w:t>
            </w:r>
            <w:proofErr w:type="spellEnd"/>
            <w:r w:rsidR="00460653" w:rsidRPr="000C0F78">
              <w:rPr>
                <w:lang w:val="en-US"/>
              </w:rPr>
              <w:t xml:space="preserve"> </w:t>
            </w:r>
            <w:proofErr w:type="spellStart"/>
            <w:r w:rsidR="00460653" w:rsidRPr="000C0F78">
              <w:rPr>
                <w:lang w:val="en-US"/>
              </w:rPr>
              <w:t>înt</w:t>
            </w:r>
            <w:r w:rsidR="00183D79" w:rsidRPr="000C0F78">
              <w:rPr>
                <w:lang w:val="en-US"/>
              </w:rPr>
              <w:t>â</w:t>
            </w:r>
            <w:r w:rsidR="00460653" w:rsidRPr="000C0F78">
              <w:rPr>
                <w:lang w:val="en-US"/>
              </w:rPr>
              <w:t>rzieri</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întreruperi</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desfăşurarea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w:t>
            </w:r>
            <w:proofErr w:type="spellStart"/>
            <w:r w:rsidR="00460653" w:rsidRPr="000C0F78">
              <w:rPr>
                <w:lang w:val="en-US"/>
              </w:rPr>
              <w:t>Notificarea</w:t>
            </w:r>
            <w:proofErr w:type="spellEnd"/>
            <w:r w:rsidR="00460653" w:rsidRPr="000C0F78">
              <w:rPr>
                <w:lang w:val="en-US"/>
              </w:rPr>
              <w:t xml:space="preserve"> </w:t>
            </w:r>
            <w:proofErr w:type="spellStart"/>
            <w:r w:rsidR="00460653" w:rsidRPr="000C0F78">
              <w:rPr>
                <w:lang w:val="en-US"/>
              </w:rPr>
              <w:t>va</w:t>
            </w:r>
            <w:proofErr w:type="spellEnd"/>
            <w:r w:rsidR="00460653" w:rsidRPr="000C0F78">
              <w:rPr>
                <w:lang w:val="en-US"/>
              </w:rPr>
              <w:t xml:space="preserve"> </w:t>
            </w:r>
            <w:proofErr w:type="spellStart"/>
            <w:r w:rsidR="00460653" w:rsidRPr="000C0F78">
              <w:rPr>
                <w:lang w:val="en-US"/>
              </w:rPr>
              <w:t>conţine</w:t>
            </w:r>
            <w:proofErr w:type="spellEnd"/>
            <w:r w:rsidR="00460653" w:rsidRPr="000C0F78">
              <w:rPr>
                <w:lang w:val="en-US"/>
              </w:rPr>
              <w:t xml:space="preserve"> </w:t>
            </w:r>
            <w:proofErr w:type="spellStart"/>
            <w:r w:rsidR="00460653" w:rsidRPr="000C0F78">
              <w:rPr>
                <w:lang w:val="en-US"/>
              </w:rPr>
              <w:t>detaliile</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dispoziţiile</w:t>
            </w:r>
            <w:proofErr w:type="spellEnd"/>
            <w:r w:rsidR="00460653" w:rsidRPr="000C0F78">
              <w:rPr>
                <w:lang w:val="en-US"/>
              </w:rPr>
              <w:t xml:space="preserve"> </w:t>
            </w:r>
            <w:proofErr w:type="spellStart"/>
            <w:r w:rsidR="00460653" w:rsidRPr="000C0F78">
              <w:rPr>
                <w:lang w:val="en-US"/>
              </w:rPr>
              <w:t>ce</w:t>
            </w:r>
            <w:proofErr w:type="spellEnd"/>
            <w:r w:rsidR="00460653" w:rsidRPr="000C0F78">
              <w:rPr>
                <w:lang w:val="en-US"/>
              </w:rPr>
              <w:t xml:space="preserve"> se </w:t>
            </w:r>
            <w:proofErr w:type="spellStart"/>
            <w:r w:rsidR="00460653" w:rsidRPr="000C0F78">
              <w:rPr>
                <w:lang w:val="en-US"/>
              </w:rPr>
              <w:t>cer</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va</w:t>
            </w:r>
            <w:proofErr w:type="spellEnd"/>
            <w:r w:rsidR="00460653" w:rsidRPr="000C0F78">
              <w:rPr>
                <w:lang w:val="en-US"/>
              </w:rPr>
              <w:t xml:space="preserve"> </w:t>
            </w:r>
            <w:proofErr w:type="spellStart"/>
            <w:r w:rsidR="00460653" w:rsidRPr="000C0F78">
              <w:rPr>
                <w:lang w:val="en-US"/>
              </w:rPr>
              <w:t>specifica</w:t>
            </w:r>
            <w:proofErr w:type="spellEnd"/>
            <w:r w:rsidR="00460653" w:rsidRPr="000C0F78">
              <w:rPr>
                <w:lang w:val="en-US"/>
              </w:rPr>
              <w:t xml:space="preserve"> data la care </w:t>
            </w:r>
            <w:proofErr w:type="spellStart"/>
            <w:r w:rsidR="00460653" w:rsidRPr="000C0F78">
              <w:rPr>
                <w:lang w:val="en-US"/>
              </w:rPr>
              <w:t>acestea</w:t>
            </w:r>
            <w:proofErr w:type="spellEnd"/>
            <w:r w:rsidR="00460653" w:rsidRPr="000C0F78">
              <w:rPr>
                <w:lang w:val="en-US"/>
              </w:rPr>
              <w:t xml:space="preserve"> au </w:t>
            </w:r>
            <w:proofErr w:type="spellStart"/>
            <w:r w:rsidR="00460653" w:rsidRPr="000C0F78">
              <w:rPr>
                <w:lang w:val="en-US"/>
              </w:rPr>
              <w:t>fost</w:t>
            </w:r>
            <w:proofErr w:type="spellEnd"/>
            <w:r w:rsidR="00460653" w:rsidRPr="000C0F78">
              <w:rPr>
                <w:lang w:val="en-US"/>
              </w:rPr>
              <w:t xml:space="preserve"> </w:t>
            </w:r>
            <w:proofErr w:type="spellStart"/>
            <w:r w:rsidR="00460653" w:rsidRPr="000C0F78">
              <w:rPr>
                <w:lang w:val="en-US"/>
              </w:rPr>
              <w:t>necesare</w:t>
            </w:r>
            <w:proofErr w:type="spellEnd"/>
            <w:r w:rsidR="00460653" w:rsidRPr="000C0F78">
              <w:rPr>
                <w:lang w:val="en-US"/>
              </w:rPr>
              <w:t xml:space="preserve">, precum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întârzierile</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întreruperile</w:t>
            </w:r>
            <w:proofErr w:type="spellEnd"/>
            <w:r w:rsidR="00460653" w:rsidRPr="000C0F78">
              <w:rPr>
                <w:lang w:val="en-US"/>
              </w:rPr>
              <w:t xml:space="preserve"> </w:t>
            </w:r>
            <w:proofErr w:type="spellStart"/>
            <w:r w:rsidR="00460653" w:rsidRPr="000C0F78">
              <w:rPr>
                <w:lang w:val="en-US"/>
              </w:rPr>
              <w:t>ce</w:t>
            </w:r>
            <w:proofErr w:type="spellEnd"/>
            <w:r w:rsidR="00460653" w:rsidRPr="000C0F78">
              <w:rPr>
                <w:lang w:val="en-US"/>
              </w:rPr>
              <w:t xml:space="preserve"> </w:t>
            </w:r>
            <w:proofErr w:type="spellStart"/>
            <w:r w:rsidR="00460653" w:rsidRPr="000C0F78">
              <w:rPr>
                <w:lang w:val="en-US"/>
              </w:rPr>
              <w:t>survin</w:t>
            </w:r>
            <w:proofErr w:type="spellEnd"/>
            <w:r w:rsidR="00460653" w:rsidRPr="000C0F78">
              <w:rPr>
                <w:lang w:val="en-US"/>
              </w:rPr>
              <w:t xml:space="preserve"> </w:t>
            </w:r>
            <w:proofErr w:type="spellStart"/>
            <w:r w:rsidR="00460653" w:rsidRPr="000C0F78">
              <w:rPr>
                <w:lang w:val="en-US"/>
              </w:rPr>
              <w:t>datorită</w:t>
            </w:r>
            <w:proofErr w:type="spellEnd"/>
            <w:r w:rsidR="00460653" w:rsidRPr="000C0F78">
              <w:rPr>
                <w:lang w:val="en-US"/>
              </w:rPr>
              <w:t xml:space="preserve"> </w:t>
            </w:r>
            <w:proofErr w:type="spellStart"/>
            <w:r w:rsidR="00460653" w:rsidRPr="000C0F78">
              <w:rPr>
                <w:lang w:val="en-US"/>
              </w:rPr>
              <w:t>lipsei</w:t>
            </w:r>
            <w:proofErr w:type="spellEnd"/>
            <w:r w:rsidR="00460653" w:rsidRPr="000C0F78">
              <w:rPr>
                <w:lang w:val="en-US"/>
              </w:rPr>
              <w:t xml:space="preserve"> </w:t>
            </w:r>
            <w:proofErr w:type="spellStart"/>
            <w:r w:rsidR="00460653" w:rsidRPr="000C0F78">
              <w:rPr>
                <w:lang w:val="en-US"/>
              </w:rPr>
              <w:t>acestor</w:t>
            </w:r>
            <w:proofErr w:type="spellEnd"/>
            <w:r w:rsidR="00460653" w:rsidRPr="000C0F78">
              <w:rPr>
                <w:lang w:val="en-US"/>
              </w:rPr>
              <w:t xml:space="preserve"> </w:t>
            </w:r>
            <w:proofErr w:type="spellStart"/>
            <w:r w:rsidR="00460653" w:rsidRPr="000C0F78">
              <w:rPr>
                <w:lang w:val="en-US"/>
              </w:rPr>
              <w:t>documente</w:t>
            </w:r>
            <w:proofErr w:type="spellEnd"/>
            <w:r w:rsidR="00460653" w:rsidRPr="000C0F78">
              <w:rPr>
                <w:lang w:val="en-US"/>
              </w:rPr>
              <w:t xml:space="preserve">. </w:t>
            </w:r>
          </w:p>
          <w:p w14:paraId="661ABC5E" w14:textId="77777777" w:rsidR="00460653" w:rsidRPr="000C0F78" w:rsidRDefault="00A156C0" w:rsidP="00196AB4">
            <w:pPr>
              <w:pStyle w:val="af3"/>
              <w:tabs>
                <w:tab w:val="left" w:pos="567"/>
              </w:tabs>
              <w:spacing w:line="276" w:lineRule="auto"/>
              <w:ind w:firstLine="0"/>
              <w:rPr>
                <w:lang w:val="en-US"/>
              </w:rPr>
            </w:pPr>
            <w:r w:rsidRPr="000C0F78">
              <w:rPr>
                <w:lang w:val="en-US"/>
              </w:rPr>
              <w:t xml:space="preserve">4.8. </w:t>
            </w:r>
            <w:proofErr w:type="spellStart"/>
            <w:r w:rsidR="00460653" w:rsidRPr="000C0F78">
              <w:rPr>
                <w:lang w:val="en-US"/>
              </w:rPr>
              <w:t>Întreaga</w:t>
            </w:r>
            <w:proofErr w:type="spellEnd"/>
            <w:r w:rsidR="00460653" w:rsidRPr="000C0F78">
              <w:rPr>
                <w:lang w:val="en-US"/>
              </w:rPr>
              <w:t xml:space="preserve"> </w:t>
            </w:r>
            <w:proofErr w:type="spellStart"/>
            <w:r w:rsidR="00460653" w:rsidRPr="000C0F78">
              <w:rPr>
                <w:lang w:val="en-US"/>
              </w:rPr>
              <w:t>documentaţie</w:t>
            </w:r>
            <w:proofErr w:type="spellEnd"/>
            <w:r w:rsidR="00460653" w:rsidRPr="000C0F78">
              <w:rPr>
                <w:lang w:val="en-US"/>
              </w:rPr>
              <w:t xml:space="preserve"> </w:t>
            </w:r>
            <w:proofErr w:type="spellStart"/>
            <w:r w:rsidR="00460653" w:rsidRPr="000C0F78">
              <w:rPr>
                <w:lang w:val="en-US"/>
              </w:rPr>
              <w:t>necesară</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executarea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de </w:t>
            </w:r>
            <w:proofErr w:type="spellStart"/>
            <w:r w:rsidR="00460653" w:rsidRPr="000C0F78">
              <w:rPr>
                <w:lang w:val="en-US"/>
              </w:rPr>
              <w:t>subantrepriză</w:t>
            </w:r>
            <w:proofErr w:type="spellEnd"/>
            <w:r w:rsidR="00460653" w:rsidRPr="000C0F78">
              <w:rPr>
                <w:lang w:val="en-US"/>
              </w:rPr>
              <w:t xml:space="preserve"> </w:t>
            </w:r>
            <w:proofErr w:type="spellStart"/>
            <w:r w:rsidR="00460653" w:rsidRPr="000C0F78">
              <w:rPr>
                <w:lang w:val="en-US"/>
              </w:rPr>
              <w:t>va</w:t>
            </w:r>
            <w:proofErr w:type="spellEnd"/>
            <w:r w:rsidR="00460653" w:rsidRPr="000C0F78">
              <w:rPr>
                <w:lang w:val="en-US"/>
              </w:rPr>
              <w:t xml:space="preserve"> fi </w:t>
            </w:r>
            <w:proofErr w:type="spellStart"/>
            <w:r w:rsidR="00460653" w:rsidRPr="000C0F78">
              <w:rPr>
                <w:lang w:val="en-US"/>
              </w:rPr>
              <w:t>pusă</w:t>
            </w:r>
            <w:proofErr w:type="spellEnd"/>
            <w:r w:rsidR="00460653" w:rsidRPr="000C0F78">
              <w:rPr>
                <w:lang w:val="en-US"/>
              </w:rPr>
              <w:t xml:space="preserve"> la </w:t>
            </w:r>
            <w:proofErr w:type="spellStart"/>
            <w:r w:rsidR="00460653" w:rsidRPr="000C0F78">
              <w:rPr>
                <w:lang w:val="en-US"/>
              </w:rPr>
              <w:t>dispoziţia</w:t>
            </w:r>
            <w:proofErr w:type="spellEnd"/>
            <w:r w:rsidR="00460653" w:rsidRPr="000C0F78">
              <w:rPr>
                <w:lang w:val="en-US"/>
              </w:rPr>
              <w:t xml:space="preserve"> </w:t>
            </w:r>
            <w:proofErr w:type="spellStart"/>
            <w:r w:rsidR="00460653" w:rsidRPr="000C0F78">
              <w:rPr>
                <w:lang w:val="en-US"/>
              </w:rPr>
              <w:t>subantreprenorilor</w:t>
            </w:r>
            <w:proofErr w:type="spellEnd"/>
            <w:r w:rsidR="00460653" w:rsidRPr="000C0F78">
              <w:rPr>
                <w:lang w:val="en-US"/>
              </w:rPr>
              <w:t xml:space="preserve"> de </w:t>
            </w:r>
            <w:proofErr w:type="spellStart"/>
            <w:r w:rsidR="00460653" w:rsidRPr="000C0F78">
              <w:rPr>
                <w:lang w:val="en-US"/>
              </w:rPr>
              <w:t>către</w:t>
            </w:r>
            <w:proofErr w:type="spellEnd"/>
            <w:r w:rsidR="00460653" w:rsidRPr="000C0F78">
              <w:rPr>
                <w:lang w:val="en-US"/>
              </w:rPr>
              <w:t xml:space="preserve"> </w:t>
            </w:r>
            <w:proofErr w:type="spellStart"/>
            <w:r w:rsidR="00460653" w:rsidRPr="000C0F78">
              <w:rPr>
                <w:lang w:val="en-US"/>
              </w:rPr>
              <w:t>Antreprenor</w:t>
            </w:r>
            <w:proofErr w:type="spellEnd"/>
            <w:r w:rsidR="00460653" w:rsidRPr="000C0F78">
              <w:rPr>
                <w:lang w:val="en-US"/>
              </w:rPr>
              <w:t xml:space="preserve">, </w:t>
            </w:r>
            <w:proofErr w:type="spellStart"/>
            <w:r w:rsidR="00460653" w:rsidRPr="000C0F78">
              <w:rPr>
                <w:lang w:val="en-US"/>
              </w:rPr>
              <w:t>fără</w:t>
            </w:r>
            <w:proofErr w:type="spellEnd"/>
            <w:r w:rsidR="00460653" w:rsidRPr="000C0F78">
              <w:rPr>
                <w:lang w:val="en-US"/>
              </w:rPr>
              <w:t xml:space="preserve"> </w:t>
            </w:r>
            <w:proofErr w:type="spellStart"/>
            <w:r w:rsidR="00460653" w:rsidRPr="000C0F78">
              <w:rPr>
                <w:lang w:val="en-US"/>
              </w:rPr>
              <w:t>plată</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termenele</w:t>
            </w:r>
            <w:proofErr w:type="spellEnd"/>
            <w:r w:rsidR="00460653" w:rsidRPr="000C0F78">
              <w:rPr>
                <w:lang w:val="en-US"/>
              </w:rPr>
              <w:t xml:space="preserve"> din </w:t>
            </w:r>
            <w:proofErr w:type="spellStart"/>
            <w:r w:rsidR="00460653" w:rsidRPr="000C0F78">
              <w:rPr>
                <w:lang w:val="en-US"/>
              </w:rPr>
              <w:t>subcontracte</w:t>
            </w:r>
            <w:proofErr w:type="spellEnd"/>
            <w:r w:rsidR="00460653" w:rsidRPr="000C0F78">
              <w:rPr>
                <w:lang w:val="en-US"/>
              </w:rPr>
              <w:t xml:space="preserve"> (</w:t>
            </w:r>
            <w:proofErr w:type="spellStart"/>
            <w:r w:rsidR="00460653" w:rsidRPr="000C0F78">
              <w:rPr>
                <w:lang w:val="en-US"/>
              </w:rPr>
              <w:t>contracte</w:t>
            </w:r>
            <w:proofErr w:type="spellEnd"/>
            <w:r w:rsidR="00460653" w:rsidRPr="000C0F78">
              <w:rPr>
                <w:lang w:val="en-US"/>
              </w:rPr>
              <w:t xml:space="preserve"> de </w:t>
            </w:r>
            <w:proofErr w:type="spellStart"/>
            <w:r w:rsidR="00460653" w:rsidRPr="000C0F78">
              <w:rPr>
                <w:lang w:val="en-US"/>
              </w:rPr>
              <w:t>subantrepriză</w:t>
            </w:r>
            <w:proofErr w:type="spellEnd"/>
            <w:r w:rsidR="00460653" w:rsidRPr="000C0F78">
              <w:rPr>
                <w:lang w:val="en-US"/>
              </w:rPr>
              <w:t xml:space="preserve">), </w:t>
            </w:r>
            <w:proofErr w:type="spellStart"/>
            <w:r w:rsidR="00460653" w:rsidRPr="000C0F78">
              <w:rPr>
                <w:lang w:val="en-US"/>
              </w:rPr>
              <w:t>stabilite</w:t>
            </w:r>
            <w:proofErr w:type="spellEnd"/>
            <w:r w:rsidR="00460653" w:rsidRPr="000C0F78">
              <w:rPr>
                <w:lang w:val="en-US"/>
              </w:rPr>
              <w:t xml:space="preserve"> </w:t>
            </w:r>
            <w:proofErr w:type="spellStart"/>
            <w:r w:rsidR="00460653" w:rsidRPr="000C0F78">
              <w:rPr>
                <w:lang w:val="en-US"/>
              </w:rPr>
              <w:t>prin</w:t>
            </w:r>
            <w:proofErr w:type="spellEnd"/>
            <w:r w:rsidR="00460653" w:rsidRPr="000C0F78">
              <w:rPr>
                <w:lang w:val="en-US"/>
              </w:rPr>
              <w:t xml:space="preserve"> </w:t>
            </w:r>
            <w:proofErr w:type="spellStart"/>
            <w:r w:rsidR="00460653" w:rsidRPr="000C0F78">
              <w:rPr>
                <w:lang w:val="en-US"/>
              </w:rPr>
              <w:t>graficul</w:t>
            </w:r>
            <w:proofErr w:type="spellEnd"/>
            <w:r w:rsidR="00460653" w:rsidRPr="000C0F78">
              <w:rPr>
                <w:lang w:val="en-US"/>
              </w:rPr>
              <w:t xml:space="preserve"> de </w:t>
            </w:r>
            <w:proofErr w:type="spellStart"/>
            <w:r w:rsidR="00460653" w:rsidRPr="000C0F78">
              <w:rPr>
                <w:lang w:val="en-US"/>
              </w:rPr>
              <w:t>execuţie</w:t>
            </w:r>
            <w:proofErr w:type="spellEnd"/>
            <w:r w:rsidR="00460653" w:rsidRPr="000C0F78">
              <w:rPr>
                <w:lang w:val="en-US"/>
              </w:rPr>
              <w:t xml:space="preserve">. </w:t>
            </w:r>
          </w:p>
          <w:p w14:paraId="2AB9455B" w14:textId="77777777" w:rsidR="00460653" w:rsidRPr="000C0F78" w:rsidRDefault="00A156C0" w:rsidP="00196AB4">
            <w:pPr>
              <w:pStyle w:val="af3"/>
              <w:tabs>
                <w:tab w:val="left" w:pos="567"/>
              </w:tabs>
              <w:spacing w:line="276" w:lineRule="auto"/>
              <w:ind w:firstLine="0"/>
              <w:rPr>
                <w:lang w:val="en-US"/>
              </w:rPr>
            </w:pPr>
            <w:r w:rsidRPr="000C0F78">
              <w:rPr>
                <w:lang w:val="en-US"/>
              </w:rPr>
              <w:t xml:space="preserve">4.9. </w:t>
            </w:r>
            <w:proofErr w:type="spellStart"/>
            <w:r w:rsidR="00460653" w:rsidRPr="000C0F78">
              <w:rPr>
                <w:lang w:val="en-US"/>
              </w:rPr>
              <w:t>Antreprenorul</w:t>
            </w:r>
            <w:proofErr w:type="spellEnd"/>
            <w:r w:rsidR="00460653" w:rsidRPr="000C0F78">
              <w:rPr>
                <w:lang w:val="en-US"/>
              </w:rPr>
              <w:t xml:space="preserve"> </w:t>
            </w:r>
            <w:proofErr w:type="spellStart"/>
            <w:r w:rsidR="00460653" w:rsidRPr="000C0F78">
              <w:rPr>
                <w:lang w:val="en-US"/>
              </w:rPr>
              <w:t>va</w:t>
            </w:r>
            <w:proofErr w:type="spellEnd"/>
            <w:r w:rsidR="00460653" w:rsidRPr="000C0F78">
              <w:rPr>
                <w:lang w:val="en-US"/>
              </w:rPr>
              <w:t xml:space="preserve"> </w:t>
            </w:r>
            <w:proofErr w:type="spellStart"/>
            <w:r w:rsidR="00460653" w:rsidRPr="000C0F78">
              <w:rPr>
                <w:lang w:val="en-US"/>
              </w:rPr>
              <w:t>executa</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va</w:t>
            </w:r>
            <w:proofErr w:type="spellEnd"/>
            <w:r w:rsidR="00460653" w:rsidRPr="000C0F78">
              <w:rPr>
                <w:lang w:val="en-US"/>
              </w:rPr>
              <w:t xml:space="preserve"> </w:t>
            </w:r>
            <w:proofErr w:type="spellStart"/>
            <w:r w:rsidR="00460653" w:rsidRPr="000C0F78">
              <w:rPr>
                <w:lang w:val="en-US"/>
              </w:rPr>
              <w:t>întreţine</w:t>
            </w:r>
            <w:proofErr w:type="spellEnd"/>
            <w:r w:rsidR="00460653" w:rsidRPr="000C0F78">
              <w:rPr>
                <w:lang w:val="en-US"/>
              </w:rPr>
              <w:t xml:space="preserve"> </w:t>
            </w:r>
            <w:proofErr w:type="spellStart"/>
            <w:r w:rsidR="00460653" w:rsidRPr="000C0F78">
              <w:rPr>
                <w:lang w:val="en-US"/>
              </w:rPr>
              <w:t>toate</w:t>
            </w:r>
            <w:proofErr w:type="spellEnd"/>
            <w:r w:rsidR="00460653" w:rsidRPr="000C0F78">
              <w:rPr>
                <w:lang w:val="en-US"/>
              </w:rPr>
              <w:t xml:space="preserve"> </w:t>
            </w:r>
            <w:proofErr w:type="spellStart"/>
            <w:r w:rsidR="00460653" w:rsidRPr="000C0F78">
              <w:rPr>
                <w:lang w:val="en-US"/>
              </w:rPr>
              <w:t>lucrările</w:t>
            </w:r>
            <w:proofErr w:type="spellEnd"/>
            <w:r w:rsidR="00460653" w:rsidRPr="000C0F78">
              <w:rPr>
                <w:lang w:val="en-US"/>
              </w:rPr>
              <w:t xml:space="preserve">, </w:t>
            </w:r>
            <w:proofErr w:type="spellStart"/>
            <w:r w:rsidR="00460653" w:rsidRPr="000C0F78">
              <w:rPr>
                <w:lang w:val="en-US"/>
              </w:rPr>
              <w:t>va</w:t>
            </w:r>
            <w:proofErr w:type="spellEnd"/>
            <w:r w:rsidR="00460653" w:rsidRPr="000C0F78">
              <w:rPr>
                <w:lang w:val="en-US"/>
              </w:rPr>
              <w:t xml:space="preserve"> </w:t>
            </w:r>
            <w:proofErr w:type="spellStart"/>
            <w:r w:rsidR="00460653" w:rsidRPr="000C0F78">
              <w:rPr>
                <w:lang w:val="en-US"/>
              </w:rPr>
              <w:t>asigura</w:t>
            </w:r>
            <w:proofErr w:type="spellEnd"/>
            <w:r w:rsidR="00460653" w:rsidRPr="000C0F78">
              <w:rPr>
                <w:lang w:val="en-US"/>
              </w:rPr>
              <w:t xml:space="preserve"> </w:t>
            </w:r>
            <w:proofErr w:type="spellStart"/>
            <w:r w:rsidR="00460653" w:rsidRPr="000C0F78">
              <w:rPr>
                <w:lang w:val="en-US"/>
              </w:rPr>
              <w:t>forţa</w:t>
            </w:r>
            <w:proofErr w:type="spellEnd"/>
            <w:r w:rsidR="00460653" w:rsidRPr="000C0F78">
              <w:rPr>
                <w:lang w:val="en-US"/>
              </w:rPr>
              <w:t xml:space="preserve"> de </w:t>
            </w:r>
            <w:proofErr w:type="spellStart"/>
            <w:r w:rsidR="00460653" w:rsidRPr="000C0F78">
              <w:rPr>
                <w:lang w:val="en-US"/>
              </w:rPr>
              <w:t>muncă</w:t>
            </w:r>
            <w:proofErr w:type="spellEnd"/>
            <w:r w:rsidR="00460653" w:rsidRPr="000C0F78">
              <w:rPr>
                <w:lang w:val="en-US"/>
              </w:rPr>
              <w:t xml:space="preserve">, </w:t>
            </w:r>
            <w:proofErr w:type="spellStart"/>
            <w:r w:rsidR="00460653" w:rsidRPr="000C0F78">
              <w:rPr>
                <w:lang w:val="en-US"/>
              </w:rPr>
              <w:t>materialele</w:t>
            </w:r>
            <w:proofErr w:type="spellEnd"/>
            <w:r w:rsidR="00460653" w:rsidRPr="000C0F78">
              <w:rPr>
                <w:lang w:val="en-US"/>
              </w:rPr>
              <w:t xml:space="preserve">, </w:t>
            </w:r>
            <w:proofErr w:type="spellStart"/>
            <w:r w:rsidR="00460653" w:rsidRPr="000C0F78">
              <w:rPr>
                <w:lang w:val="en-US"/>
              </w:rPr>
              <w:t>utilajele</w:t>
            </w:r>
            <w:proofErr w:type="spellEnd"/>
            <w:r w:rsidR="00460653" w:rsidRPr="000C0F78">
              <w:rPr>
                <w:lang w:val="en-US"/>
              </w:rPr>
              <w:t xml:space="preserve"> de </w:t>
            </w:r>
            <w:proofErr w:type="spellStart"/>
            <w:r w:rsidR="00460653" w:rsidRPr="000C0F78">
              <w:rPr>
                <w:lang w:val="en-US"/>
              </w:rPr>
              <w:t>construcţiişi</w:t>
            </w:r>
            <w:proofErr w:type="spellEnd"/>
            <w:r w:rsidR="00460653" w:rsidRPr="000C0F78">
              <w:rPr>
                <w:lang w:val="en-US"/>
              </w:rPr>
              <w:t xml:space="preserve"> </w:t>
            </w:r>
            <w:proofErr w:type="spellStart"/>
            <w:r w:rsidR="00460653" w:rsidRPr="000C0F78">
              <w:rPr>
                <w:lang w:val="en-US"/>
              </w:rPr>
              <w:t>obiectele</w:t>
            </w:r>
            <w:proofErr w:type="spellEnd"/>
            <w:r w:rsidR="00460653" w:rsidRPr="000C0F78">
              <w:rPr>
                <w:lang w:val="en-US"/>
              </w:rPr>
              <w:t xml:space="preserve"> cu </w:t>
            </w:r>
            <w:proofErr w:type="spellStart"/>
            <w:r w:rsidR="00460653" w:rsidRPr="000C0F78">
              <w:rPr>
                <w:lang w:val="en-US"/>
              </w:rPr>
              <w:t>caracter</w:t>
            </w:r>
            <w:proofErr w:type="spellEnd"/>
            <w:r w:rsidR="00460653" w:rsidRPr="000C0F78">
              <w:rPr>
                <w:lang w:val="en-US"/>
              </w:rPr>
              <w:t xml:space="preserve"> </w:t>
            </w:r>
            <w:proofErr w:type="spellStart"/>
            <w:r w:rsidR="00460653" w:rsidRPr="000C0F78">
              <w:rPr>
                <w:lang w:val="en-US"/>
              </w:rPr>
              <w:t>provizoriu</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executarea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w:t>
            </w:r>
            <w:proofErr w:type="spellStart"/>
            <w:r w:rsidR="00460653" w:rsidRPr="000C0F78">
              <w:rPr>
                <w:lang w:val="en-US"/>
              </w:rPr>
              <w:t>Acesta</w:t>
            </w:r>
            <w:proofErr w:type="spellEnd"/>
            <w:r w:rsidR="00460653" w:rsidRPr="000C0F78">
              <w:rPr>
                <w:lang w:val="en-US"/>
              </w:rPr>
              <w:t xml:space="preserve"> </w:t>
            </w:r>
            <w:proofErr w:type="spellStart"/>
            <w:r w:rsidR="00460653" w:rsidRPr="000C0F78">
              <w:rPr>
                <w:lang w:val="en-US"/>
              </w:rPr>
              <w:t>îşi</w:t>
            </w:r>
            <w:proofErr w:type="spellEnd"/>
            <w:r w:rsidR="00460653" w:rsidRPr="000C0F78">
              <w:rPr>
                <w:lang w:val="en-US"/>
              </w:rPr>
              <w:t xml:space="preserve"> </w:t>
            </w:r>
            <w:proofErr w:type="spellStart"/>
            <w:r w:rsidR="00460653" w:rsidRPr="000C0F78">
              <w:rPr>
                <w:lang w:val="en-US"/>
              </w:rPr>
              <w:t>asumă</w:t>
            </w:r>
            <w:proofErr w:type="spellEnd"/>
            <w:r w:rsidR="00460653" w:rsidRPr="000C0F78">
              <w:rPr>
                <w:lang w:val="en-US"/>
              </w:rPr>
              <w:t xml:space="preserve"> </w:t>
            </w:r>
            <w:proofErr w:type="spellStart"/>
            <w:r w:rsidR="00460653" w:rsidRPr="000C0F78">
              <w:rPr>
                <w:lang w:val="en-US"/>
              </w:rPr>
              <w:t>întreaga</w:t>
            </w:r>
            <w:proofErr w:type="spellEnd"/>
            <w:r w:rsidR="00460653" w:rsidRPr="000C0F78">
              <w:rPr>
                <w:lang w:val="en-US"/>
              </w:rPr>
              <w:t xml:space="preserve"> </w:t>
            </w:r>
            <w:proofErr w:type="spellStart"/>
            <w:r w:rsidR="00460653" w:rsidRPr="000C0F78">
              <w:rPr>
                <w:lang w:val="en-US"/>
              </w:rPr>
              <w:t>responsabilitate</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toate</w:t>
            </w:r>
            <w:proofErr w:type="spellEnd"/>
            <w:r w:rsidR="00460653" w:rsidRPr="000C0F78">
              <w:rPr>
                <w:lang w:val="en-US"/>
              </w:rPr>
              <w:t xml:space="preserve"> </w:t>
            </w:r>
            <w:proofErr w:type="spellStart"/>
            <w:r w:rsidR="00460653" w:rsidRPr="000C0F78">
              <w:rPr>
                <w:lang w:val="en-US"/>
              </w:rPr>
              <w:t>operaţiunile</w:t>
            </w:r>
            <w:proofErr w:type="spellEnd"/>
            <w:r w:rsidR="00460653" w:rsidRPr="000C0F78">
              <w:rPr>
                <w:lang w:val="en-US"/>
              </w:rPr>
              <w:t xml:space="preserve"> </w:t>
            </w:r>
            <w:proofErr w:type="spellStart"/>
            <w:r w:rsidR="00460653" w:rsidRPr="000C0F78">
              <w:rPr>
                <w:lang w:val="en-US"/>
              </w:rPr>
              <w:t>executate</w:t>
            </w:r>
            <w:proofErr w:type="spellEnd"/>
            <w:r w:rsidR="00460653" w:rsidRPr="000C0F78">
              <w:rPr>
                <w:lang w:val="en-US"/>
              </w:rPr>
              <w:t xml:space="preserve"> pe </w:t>
            </w:r>
            <w:proofErr w:type="spellStart"/>
            <w:r w:rsidR="00460653" w:rsidRPr="000C0F78">
              <w:rPr>
                <w:lang w:val="en-US"/>
              </w:rPr>
              <w:t>şantier</w:t>
            </w:r>
            <w:proofErr w:type="spellEnd"/>
            <w:r w:rsidR="005D4B79"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procedeele</w:t>
            </w:r>
            <w:proofErr w:type="spellEnd"/>
            <w:r w:rsidR="00460653" w:rsidRPr="000C0F78">
              <w:rPr>
                <w:lang w:val="en-US"/>
              </w:rPr>
              <w:t xml:space="preserve"> de </w:t>
            </w:r>
            <w:proofErr w:type="spellStart"/>
            <w:r w:rsidR="00460653" w:rsidRPr="000C0F78">
              <w:rPr>
                <w:lang w:val="en-US"/>
              </w:rPr>
              <w:t>execuţie</w:t>
            </w:r>
            <w:proofErr w:type="spellEnd"/>
            <w:r w:rsidR="00460653" w:rsidRPr="000C0F78">
              <w:rPr>
                <w:lang w:val="en-US"/>
              </w:rPr>
              <w:t xml:space="preserve"> </w:t>
            </w:r>
            <w:proofErr w:type="spellStart"/>
            <w:r w:rsidR="00460653" w:rsidRPr="000C0F78">
              <w:rPr>
                <w:lang w:val="en-US"/>
              </w:rPr>
              <w:t>utilizate</w:t>
            </w:r>
            <w:proofErr w:type="spellEnd"/>
            <w:r w:rsidR="00460653" w:rsidRPr="000C0F78">
              <w:rPr>
                <w:lang w:val="en-US"/>
              </w:rPr>
              <w:t xml:space="preserve">. </w:t>
            </w:r>
          </w:p>
          <w:p w14:paraId="20A67A6B" w14:textId="77777777" w:rsidR="00460653" w:rsidRPr="000C0F78" w:rsidRDefault="00A156C0" w:rsidP="00196AB4">
            <w:pPr>
              <w:pStyle w:val="af3"/>
              <w:tabs>
                <w:tab w:val="left" w:pos="567"/>
              </w:tabs>
              <w:spacing w:line="276" w:lineRule="auto"/>
              <w:ind w:firstLine="0"/>
              <w:rPr>
                <w:lang w:val="en-US"/>
              </w:rPr>
            </w:pPr>
            <w:r w:rsidRPr="000C0F78">
              <w:rPr>
                <w:lang w:val="en-US"/>
              </w:rPr>
              <w:t xml:space="preserve">4.10. </w:t>
            </w:r>
            <w:proofErr w:type="spellStart"/>
            <w:r w:rsidR="00460653" w:rsidRPr="000C0F78">
              <w:rPr>
                <w:lang w:val="en-US"/>
              </w:rPr>
              <w:t>Antreprenorul</w:t>
            </w:r>
            <w:proofErr w:type="spellEnd"/>
            <w:r w:rsidR="00460653" w:rsidRPr="000C0F78">
              <w:rPr>
                <w:lang w:val="en-US"/>
              </w:rPr>
              <w:t xml:space="preserve">, </w:t>
            </w:r>
            <w:proofErr w:type="spellStart"/>
            <w:r w:rsidR="00460653" w:rsidRPr="000C0F78">
              <w:rPr>
                <w:lang w:val="en-US"/>
              </w:rPr>
              <w:t>prin</w:t>
            </w:r>
            <w:proofErr w:type="spellEnd"/>
            <w:r w:rsidR="00460653" w:rsidRPr="000C0F78">
              <w:rPr>
                <w:lang w:val="en-US"/>
              </w:rPr>
              <w:t xml:space="preserve"> </w:t>
            </w:r>
            <w:proofErr w:type="spellStart"/>
            <w:r w:rsidR="002F6A1E" w:rsidRPr="000C0F78">
              <w:rPr>
                <w:lang w:val="en-US"/>
              </w:rPr>
              <w:t>atribuirea</w:t>
            </w:r>
            <w:proofErr w:type="spellEnd"/>
            <w:r w:rsidR="002F6A1E" w:rsidRPr="000C0F78">
              <w:rPr>
                <w:lang w:val="en-US"/>
              </w:rPr>
              <w:t xml:space="preserve"> </w:t>
            </w:r>
            <w:proofErr w:type="spellStart"/>
            <w:r w:rsidR="00460653" w:rsidRPr="000C0F78">
              <w:rPr>
                <w:lang w:val="en-US"/>
              </w:rPr>
              <w:t>ofertei</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favoarea</w:t>
            </w:r>
            <w:proofErr w:type="spellEnd"/>
            <w:r w:rsidR="00460653" w:rsidRPr="000C0F78">
              <w:rPr>
                <w:lang w:val="en-US"/>
              </w:rPr>
              <w:t xml:space="preserve"> </w:t>
            </w:r>
            <w:proofErr w:type="spellStart"/>
            <w:r w:rsidR="00460653" w:rsidRPr="000C0F78">
              <w:rPr>
                <w:lang w:val="en-US"/>
              </w:rPr>
              <w:t>sa</w:t>
            </w:r>
            <w:proofErr w:type="spellEnd"/>
            <w:r w:rsidR="00460653" w:rsidRPr="000C0F78">
              <w:rPr>
                <w:lang w:val="en-US"/>
              </w:rPr>
              <w:t xml:space="preserve">, se </w:t>
            </w:r>
            <w:proofErr w:type="spellStart"/>
            <w:r w:rsidR="00460653" w:rsidRPr="000C0F78">
              <w:rPr>
                <w:lang w:val="en-US"/>
              </w:rPr>
              <w:t>angajează</w:t>
            </w:r>
            <w:proofErr w:type="spellEnd"/>
            <w:r w:rsidR="00460653" w:rsidRPr="000C0F78">
              <w:rPr>
                <w:lang w:val="en-US"/>
              </w:rPr>
              <w:t xml:space="preserve"> </w:t>
            </w:r>
            <w:proofErr w:type="spellStart"/>
            <w:r w:rsidR="00460653" w:rsidRPr="000C0F78">
              <w:rPr>
                <w:lang w:val="en-US"/>
              </w:rPr>
              <w:t>să</w:t>
            </w:r>
            <w:proofErr w:type="spellEnd"/>
            <w:r w:rsidR="00BC46B3" w:rsidRPr="000C0F78">
              <w:rPr>
                <w:lang w:val="en-US"/>
              </w:rPr>
              <w:t xml:space="preserve"> </w:t>
            </w:r>
            <w:proofErr w:type="spellStart"/>
            <w:r w:rsidR="00BC46B3" w:rsidRPr="000C0F78">
              <w:rPr>
                <w:lang w:val="en-US"/>
              </w:rPr>
              <w:t>prezinte</w:t>
            </w:r>
            <w:proofErr w:type="spellEnd"/>
            <w:r w:rsidR="005D4B79" w:rsidRPr="000C0F78">
              <w:rPr>
                <w:lang w:val="en-US"/>
              </w:rPr>
              <w:t xml:space="preserve"> </w:t>
            </w:r>
            <w:proofErr w:type="spellStart"/>
            <w:r w:rsidR="00EA64B0" w:rsidRPr="000C0F78">
              <w:rPr>
                <w:lang w:val="en-US"/>
              </w:rPr>
              <w:t>garanţia</w:t>
            </w:r>
            <w:proofErr w:type="spellEnd"/>
            <w:r w:rsidR="00EA64B0" w:rsidRPr="000C0F78">
              <w:rPr>
                <w:lang w:val="en-US"/>
              </w:rPr>
              <w:t xml:space="preserve"> de </w:t>
            </w:r>
            <w:proofErr w:type="spellStart"/>
            <w:r w:rsidR="00EA64B0" w:rsidRPr="000C0F78">
              <w:rPr>
                <w:lang w:val="en-US"/>
              </w:rPr>
              <w:t>bună</w:t>
            </w:r>
            <w:proofErr w:type="spellEnd"/>
            <w:r w:rsidR="00EA64B0" w:rsidRPr="000C0F78">
              <w:rPr>
                <w:lang w:val="en-US"/>
              </w:rPr>
              <w:t xml:space="preserve"> </w:t>
            </w:r>
            <w:proofErr w:type="spellStart"/>
            <w:r w:rsidR="00EA64B0" w:rsidRPr="000C0F78">
              <w:rPr>
                <w:lang w:val="en-US"/>
              </w:rPr>
              <w:t>execuţie</w:t>
            </w:r>
            <w:proofErr w:type="spellEnd"/>
            <w:r w:rsidR="00EA64B0" w:rsidRPr="000C0F78">
              <w:rPr>
                <w:lang w:val="en-US"/>
              </w:rPr>
              <w:t xml:space="preserve"> a </w:t>
            </w:r>
            <w:proofErr w:type="spellStart"/>
            <w:r w:rsidR="00EA64B0" w:rsidRPr="000C0F78">
              <w:rPr>
                <w:lang w:val="en-US"/>
              </w:rPr>
              <w:t>contractului</w:t>
            </w:r>
            <w:proofErr w:type="spellEnd"/>
            <w:r w:rsidR="00EA64B0" w:rsidRPr="000C0F78">
              <w:rPr>
                <w:lang w:val="en-US"/>
              </w:rPr>
              <w:t xml:space="preserve">, </w:t>
            </w:r>
            <w:proofErr w:type="spellStart"/>
            <w:r w:rsidR="00EA64B0" w:rsidRPr="000C0F78">
              <w:rPr>
                <w:lang w:val="en-US"/>
              </w:rPr>
              <w:t>în</w:t>
            </w:r>
            <w:proofErr w:type="spellEnd"/>
            <w:r w:rsidR="00EA64B0" w:rsidRPr="000C0F78">
              <w:rPr>
                <w:lang w:val="en-US"/>
              </w:rPr>
              <w:t xml:space="preserve"> </w:t>
            </w:r>
            <w:proofErr w:type="spellStart"/>
            <w:r w:rsidR="00EA64B0" w:rsidRPr="000C0F78">
              <w:rPr>
                <w:lang w:val="en-US"/>
              </w:rPr>
              <w:t>cuantum</w:t>
            </w:r>
            <w:proofErr w:type="spellEnd"/>
            <w:r w:rsidR="00EA64B0" w:rsidRPr="000C0F78">
              <w:rPr>
                <w:lang w:val="en-US"/>
              </w:rPr>
              <w:t xml:space="preserve"> de __% din </w:t>
            </w:r>
            <w:proofErr w:type="spellStart"/>
            <w:r w:rsidR="00EA64B0" w:rsidRPr="000C0F78">
              <w:rPr>
                <w:lang w:val="en-US"/>
              </w:rPr>
              <w:t>valoarea</w:t>
            </w:r>
            <w:proofErr w:type="spellEnd"/>
            <w:r w:rsidR="00EA64B0" w:rsidRPr="000C0F78">
              <w:rPr>
                <w:lang w:val="en-US"/>
              </w:rPr>
              <w:t xml:space="preserve"> </w:t>
            </w:r>
            <w:proofErr w:type="spellStart"/>
            <w:r w:rsidR="00EA64B0" w:rsidRPr="000C0F78">
              <w:rPr>
                <w:lang w:val="en-US"/>
              </w:rPr>
              <w:t>contractului</w:t>
            </w:r>
            <w:proofErr w:type="spellEnd"/>
            <w:r w:rsidR="00EA64B0" w:rsidRPr="000C0F78">
              <w:rPr>
                <w:lang w:val="en-US"/>
              </w:rPr>
              <w:t xml:space="preserve"> </w:t>
            </w:r>
            <w:proofErr w:type="spellStart"/>
            <w:r w:rsidR="00EA64B0" w:rsidRPr="000C0F78">
              <w:rPr>
                <w:lang w:val="en-US"/>
              </w:rPr>
              <w:t>atribuit</w:t>
            </w:r>
            <w:proofErr w:type="spellEnd"/>
            <w:r w:rsidR="00EA64B0" w:rsidRPr="000C0F78">
              <w:rPr>
                <w:lang w:val="en-US"/>
              </w:rPr>
              <w:t>.</w:t>
            </w:r>
          </w:p>
          <w:p w14:paraId="2DB323DA" w14:textId="77777777" w:rsidR="00267805" w:rsidRPr="000C0F78" w:rsidRDefault="00A156C0" w:rsidP="00684D44">
            <w:pPr>
              <w:pStyle w:val="af3"/>
              <w:tabs>
                <w:tab w:val="left" w:pos="567"/>
              </w:tabs>
              <w:spacing w:line="276" w:lineRule="auto"/>
              <w:ind w:firstLine="0"/>
              <w:rPr>
                <w:lang w:val="en-US"/>
              </w:rPr>
            </w:pPr>
            <w:r w:rsidRPr="000C0F78">
              <w:rPr>
                <w:lang w:val="en-US"/>
              </w:rPr>
              <w:t>4.11.</w:t>
            </w:r>
            <w:r w:rsidR="00A109E6" w:rsidRPr="000C0F78">
              <w:rPr>
                <w:lang w:val="en-US"/>
              </w:rPr>
              <w:t xml:space="preserve"> </w:t>
            </w:r>
            <w:proofErr w:type="spellStart"/>
            <w:r w:rsidR="00A109E6" w:rsidRPr="000C0F78">
              <w:rPr>
                <w:lang w:val="en-US"/>
              </w:rPr>
              <w:t>Autoritatea</w:t>
            </w:r>
            <w:proofErr w:type="spellEnd"/>
            <w:r w:rsidR="00A109E6" w:rsidRPr="000C0F78">
              <w:rPr>
                <w:lang w:val="en-US"/>
              </w:rPr>
              <w:t xml:space="preserve"> </w:t>
            </w:r>
            <w:proofErr w:type="spellStart"/>
            <w:r w:rsidR="00A109E6" w:rsidRPr="000C0F78">
              <w:rPr>
                <w:lang w:val="en-US"/>
              </w:rPr>
              <w:t>contractantă</w:t>
            </w:r>
            <w:proofErr w:type="spellEnd"/>
            <w:r w:rsidR="00A109E6" w:rsidRPr="000C0F78">
              <w:rPr>
                <w:lang w:val="en-US"/>
              </w:rPr>
              <w:t xml:space="preserve"> </w:t>
            </w:r>
            <w:proofErr w:type="spellStart"/>
            <w:r w:rsidR="00A109E6" w:rsidRPr="000C0F78">
              <w:rPr>
                <w:lang w:val="en-US"/>
              </w:rPr>
              <w:t>eliberează</w:t>
            </w:r>
            <w:proofErr w:type="spellEnd"/>
            <w:r w:rsidR="00A109E6" w:rsidRPr="000C0F78">
              <w:rPr>
                <w:lang w:val="en-US"/>
              </w:rPr>
              <w:t>/</w:t>
            </w:r>
            <w:proofErr w:type="spellStart"/>
            <w:r w:rsidR="00A109E6" w:rsidRPr="000C0F78">
              <w:rPr>
                <w:lang w:val="en-US"/>
              </w:rPr>
              <w:t>restituie</w:t>
            </w:r>
            <w:proofErr w:type="spellEnd"/>
            <w:r w:rsidR="005D4B79" w:rsidRPr="000C0F78">
              <w:rPr>
                <w:lang w:val="en-US"/>
              </w:rPr>
              <w:t xml:space="preserve"> </w:t>
            </w:r>
            <w:proofErr w:type="spellStart"/>
            <w:r w:rsidR="00A109E6" w:rsidRPr="000C0F78">
              <w:rPr>
                <w:lang w:val="en-US"/>
              </w:rPr>
              <w:t>g</w:t>
            </w:r>
            <w:r w:rsidR="00460653" w:rsidRPr="000C0F78">
              <w:rPr>
                <w:lang w:val="en-US"/>
              </w:rPr>
              <w:t>aranţia</w:t>
            </w:r>
            <w:proofErr w:type="spellEnd"/>
            <w:r w:rsidR="00460653" w:rsidRPr="000C0F78">
              <w:rPr>
                <w:lang w:val="en-US"/>
              </w:rPr>
              <w:t xml:space="preserve"> de </w:t>
            </w:r>
            <w:proofErr w:type="spellStart"/>
            <w:r w:rsidR="00460653" w:rsidRPr="000C0F78">
              <w:rPr>
                <w:lang w:val="en-US"/>
              </w:rPr>
              <w:t>bună</w:t>
            </w:r>
            <w:proofErr w:type="spellEnd"/>
            <w:r w:rsidR="00460653" w:rsidRPr="000C0F78">
              <w:rPr>
                <w:lang w:val="en-US"/>
              </w:rPr>
              <w:t xml:space="preserve"> </w:t>
            </w:r>
            <w:proofErr w:type="spellStart"/>
            <w:r w:rsidR="00460653" w:rsidRPr="000C0F78">
              <w:rPr>
                <w:lang w:val="en-US"/>
              </w:rPr>
              <w:t>execuţie</w:t>
            </w:r>
            <w:proofErr w:type="spellEnd"/>
            <w:r w:rsidR="00460653" w:rsidRPr="000C0F78">
              <w:rPr>
                <w:lang w:val="en-US"/>
              </w:rPr>
              <w:t xml:space="preserve"> </w:t>
            </w:r>
            <w:proofErr w:type="spellStart"/>
            <w:r w:rsidR="00460653" w:rsidRPr="000C0F78">
              <w:rPr>
                <w:lang w:val="en-US"/>
              </w:rPr>
              <w:t>Antreprenorului</w:t>
            </w:r>
            <w:proofErr w:type="spellEnd"/>
            <w:r w:rsidR="00460653" w:rsidRPr="000C0F78">
              <w:rPr>
                <w:lang w:val="en-US"/>
              </w:rPr>
              <w:t xml:space="preserve"> </w:t>
            </w:r>
            <w:proofErr w:type="spellStart"/>
            <w:r w:rsidR="00460653" w:rsidRPr="000C0F78">
              <w:rPr>
                <w:lang w:val="en-US"/>
              </w:rPr>
              <w:t>după</w:t>
            </w:r>
            <w:proofErr w:type="spellEnd"/>
            <w:r w:rsidR="00460653" w:rsidRPr="000C0F78">
              <w:rPr>
                <w:lang w:val="en-US"/>
              </w:rPr>
              <w:t xml:space="preserve"> </w:t>
            </w:r>
            <w:proofErr w:type="spellStart"/>
            <w:r w:rsidR="00460653" w:rsidRPr="000C0F78">
              <w:rPr>
                <w:lang w:val="en-US"/>
              </w:rPr>
              <w:t>semnarea</w:t>
            </w:r>
            <w:proofErr w:type="spellEnd"/>
            <w:r w:rsidR="00460653" w:rsidRPr="000C0F78">
              <w:rPr>
                <w:lang w:val="en-US"/>
              </w:rPr>
              <w:t xml:space="preserve"> </w:t>
            </w:r>
            <w:proofErr w:type="spellStart"/>
            <w:r w:rsidR="00460653" w:rsidRPr="000C0F78">
              <w:rPr>
                <w:lang w:val="en-US"/>
              </w:rPr>
              <w:t>procesului</w:t>
            </w:r>
            <w:proofErr w:type="spellEnd"/>
            <w:r w:rsidR="00460653" w:rsidRPr="000C0F78">
              <w:rPr>
                <w:lang w:val="en-US"/>
              </w:rPr>
              <w:t xml:space="preserve">-verbal de </w:t>
            </w:r>
            <w:proofErr w:type="spellStart"/>
            <w:r w:rsidR="00460653" w:rsidRPr="000C0F78">
              <w:rPr>
                <w:lang w:val="en-US"/>
              </w:rPr>
              <w:t>recepţie</w:t>
            </w:r>
            <w:proofErr w:type="spellEnd"/>
            <w:r w:rsidR="00460653" w:rsidRPr="000C0F78">
              <w:rPr>
                <w:lang w:val="en-US"/>
              </w:rPr>
              <w:t xml:space="preserve"> </w:t>
            </w:r>
            <w:proofErr w:type="spellStart"/>
            <w:r w:rsidR="00460653" w:rsidRPr="000C0F78">
              <w:rPr>
                <w:lang w:val="en-US"/>
              </w:rPr>
              <w:t>finală</w:t>
            </w:r>
            <w:proofErr w:type="spellEnd"/>
            <w:r w:rsidR="00A109E6" w:rsidRPr="000C0F78">
              <w:rPr>
                <w:lang w:val="en-US"/>
              </w:rPr>
              <w:t xml:space="preserve">/ </w:t>
            </w:r>
            <w:proofErr w:type="spellStart"/>
            <w:r w:rsidR="00A109E6" w:rsidRPr="000C0F78">
              <w:rPr>
                <w:lang w:val="en-US"/>
              </w:rPr>
              <w:t>procesului</w:t>
            </w:r>
            <w:proofErr w:type="spellEnd"/>
            <w:r w:rsidR="00A109E6" w:rsidRPr="000C0F78">
              <w:rPr>
                <w:lang w:val="en-US"/>
              </w:rPr>
              <w:t xml:space="preserve">-verbal la </w:t>
            </w:r>
            <w:proofErr w:type="spellStart"/>
            <w:r w:rsidR="00A109E6" w:rsidRPr="000C0F78">
              <w:rPr>
                <w:lang w:val="en-US"/>
              </w:rPr>
              <w:t>terminarea</w:t>
            </w:r>
            <w:proofErr w:type="spellEnd"/>
            <w:r w:rsidR="00A109E6" w:rsidRPr="000C0F78">
              <w:rPr>
                <w:lang w:val="en-US"/>
              </w:rPr>
              <w:t xml:space="preserve"> </w:t>
            </w:r>
            <w:proofErr w:type="spellStart"/>
            <w:r w:rsidR="00A109E6" w:rsidRPr="000C0F78">
              <w:rPr>
                <w:lang w:val="en-US"/>
              </w:rPr>
              <w:t>lucrărilor</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cel</w:t>
            </w:r>
            <w:proofErr w:type="spellEnd"/>
            <w:r w:rsidR="00460653" w:rsidRPr="000C0F78">
              <w:rPr>
                <w:lang w:val="en-US"/>
              </w:rPr>
              <w:t xml:space="preserve"> </w:t>
            </w:r>
            <w:proofErr w:type="spellStart"/>
            <w:r w:rsidR="00460653" w:rsidRPr="000C0F78">
              <w:rPr>
                <w:lang w:val="en-US"/>
              </w:rPr>
              <w:t>mult</w:t>
            </w:r>
            <w:proofErr w:type="spellEnd"/>
            <w:r w:rsidR="00460653" w:rsidRPr="000C0F78">
              <w:rPr>
                <w:lang w:val="en-US"/>
              </w:rPr>
              <w:t xml:space="preserve"> </w:t>
            </w:r>
            <w:r w:rsidR="00460653" w:rsidRPr="000C0F78">
              <w:rPr>
                <w:lang w:val="en-US"/>
              </w:rPr>
              <w:lastRenderedPageBreak/>
              <w:t xml:space="preserve">15 </w:t>
            </w:r>
            <w:proofErr w:type="spellStart"/>
            <w:r w:rsidR="00460653" w:rsidRPr="000C0F78">
              <w:rPr>
                <w:lang w:val="en-US"/>
              </w:rPr>
              <w:t>zile</w:t>
            </w:r>
            <w:proofErr w:type="spellEnd"/>
            <w:r w:rsidR="00E838F8" w:rsidRPr="000C0F78">
              <w:rPr>
                <w:lang w:val="en-US"/>
              </w:rPr>
              <w:t>.</w:t>
            </w:r>
            <w:r w:rsidR="005D4B79" w:rsidRPr="000C0F78">
              <w:rPr>
                <w:lang w:val="en-US"/>
              </w:rPr>
              <w:t xml:space="preserve"> </w:t>
            </w:r>
            <w:proofErr w:type="spellStart"/>
            <w:r w:rsidR="00EB65F6" w:rsidRPr="000C0F78">
              <w:rPr>
                <w:lang w:val="en-US"/>
              </w:rPr>
              <w:t>În</w:t>
            </w:r>
            <w:proofErr w:type="spellEnd"/>
            <w:r w:rsidR="00EB65F6" w:rsidRPr="000C0F78">
              <w:rPr>
                <w:lang w:val="en-US"/>
              </w:rPr>
              <w:t xml:space="preserve"> </w:t>
            </w:r>
            <w:proofErr w:type="spellStart"/>
            <w:r w:rsidR="00EB65F6" w:rsidRPr="000C0F78">
              <w:rPr>
                <w:lang w:val="en-US"/>
              </w:rPr>
              <w:t>cazul</w:t>
            </w:r>
            <w:proofErr w:type="spellEnd"/>
            <w:r w:rsidR="00EB65F6" w:rsidRPr="000C0F78">
              <w:rPr>
                <w:lang w:val="en-US"/>
              </w:rPr>
              <w:t xml:space="preserve"> </w:t>
            </w:r>
            <w:proofErr w:type="spellStart"/>
            <w:r w:rsidR="00EB65F6" w:rsidRPr="000C0F78">
              <w:rPr>
                <w:lang w:val="en-US"/>
              </w:rPr>
              <w:t>recepţiei</w:t>
            </w:r>
            <w:proofErr w:type="spellEnd"/>
            <w:r w:rsidR="00EB65F6" w:rsidRPr="000C0F78">
              <w:rPr>
                <w:lang w:val="en-US"/>
              </w:rPr>
              <w:t xml:space="preserve"> cu </w:t>
            </w:r>
            <w:proofErr w:type="spellStart"/>
            <w:r w:rsidR="00EB65F6" w:rsidRPr="000C0F78">
              <w:rPr>
                <w:lang w:val="en-US"/>
              </w:rPr>
              <w:t>obiecţii</w:t>
            </w:r>
            <w:proofErr w:type="spellEnd"/>
            <w:r w:rsidR="00EB65F6" w:rsidRPr="000C0F78">
              <w:rPr>
                <w:lang w:val="en-US"/>
              </w:rPr>
              <w:t>,</w:t>
            </w:r>
            <w:r w:rsidR="005D4B79" w:rsidRPr="000C0F78">
              <w:rPr>
                <w:lang w:val="en-US"/>
              </w:rPr>
              <w:t xml:space="preserve"> </w:t>
            </w:r>
            <w:proofErr w:type="spellStart"/>
            <w:r w:rsidR="00EB65F6" w:rsidRPr="000C0F78">
              <w:rPr>
                <w:lang w:val="en-US"/>
              </w:rPr>
              <w:t>garanţia</w:t>
            </w:r>
            <w:proofErr w:type="spellEnd"/>
            <w:r w:rsidR="00EB65F6" w:rsidRPr="000C0F78">
              <w:rPr>
                <w:lang w:val="en-US"/>
              </w:rPr>
              <w:t xml:space="preserve"> se </w:t>
            </w:r>
            <w:proofErr w:type="spellStart"/>
            <w:r w:rsidR="00EB65F6" w:rsidRPr="000C0F78">
              <w:rPr>
                <w:lang w:val="en-US"/>
              </w:rPr>
              <w:t>va</w:t>
            </w:r>
            <w:proofErr w:type="spellEnd"/>
            <w:r w:rsidR="00EB65F6" w:rsidRPr="000C0F78">
              <w:rPr>
                <w:lang w:val="en-US"/>
              </w:rPr>
              <w:t xml:space="preserve"> </w:t>
            </w:r>
            <w:proofErr w:type="spellStart"/>
            <w:r w:rsidR="00EB65F6" w:rsidRPr="000C0F78">
              <w:rPr>
                <w:lang w:val="en-US"/>
              </w:rPr>
              <w:t>restitui</w:t>
            </w:r>
            <w:proofErr w:type="spellEnd"/>
            <w:r w:rsidR="00EB65F6" w:rsidRPr="000C0F78">
              <w:rPr>
                <w:lang w:val="en-US"/>
              </w:rPr>
              <w:t xml:space="preserve"> </w:t>
            </w:r>
            <w:proofErr w:type="spellStart"/>
            <w:r w:rsidR="00EB65F6" w:rsidRPr="000C0F78">
              <w:rPr>
                <w:lang w:val="en-US"/>
              </w:rPr>
              <w:t>în</w:t>
            </w:r>
            <w:proofErr w:type="spellEnd"/>
            <w:r w:rsidR="00EB65F6" w:rsidRPr="000C0F78">
              <w:rPr>
                <w:lang w:val="en-US"/>
              </w:rPr>
              <w:t xml:space="preserve"> </w:t>
            </w:r>
            <w:proofErr w:type="spellStart"/>
            <w:r w:rsidR="00EB65F6" w:rsidRPr="000C0F78">
              <w:rPr>
                <w:lang w:val="en-US"/>
              </w:rPr>
              <w:t>cel</w:t>
            </w:r>
            <w:proofErr w:type="spellEnd"/>
            <w:r w:rsidR="00EB65F6" w:rsidRPr="000C0F78">
              <w:rPr>
                <w:lang w:val="en-US"/>
              </w:rPr>
              <w:t xml:space="preserve"> </w:t>
            </w:r>
            <w:proofErr w:type="spellStart"/>
            <w:r w:rsidR="00EB65F6" w:rsidRPr="000C0F78">
              <w:rPr>
                <w:lang w:val="en-US"/>
              </w:rPr>
              <w:t>mult</w:t>
            </w:r>
            <w:proofErr w:type="spellEnd"/>
            <w:r w:rsidR="00EB65F6" w:rsidRPr="000C0F78">
              <w:rPr>
                <w:lang w:val="en-US"/>
              </w:rPr>
              <w:t xml:space="preserve"> 15 </w:t>
            </w:r>
            <w:proofErr w:type="spellStart"/>
            <w:r w:rsidR="00EB65F6" w:rsidRPr="000C0F78">
              <w:rPr>
                <w:lang w:val="en-US"/>
              </w:rPr>
              <w:t>zile</w:t>
            </w:r>
            <w:proofErr w:type="spellEnd"/>
            <w:r w:rsidR="00EB65F6" w:rsidRPr="000C0F78">
              <w:rPr>
                <w:lang w:val="en-US"/>
              </w:rPr>
              <w:t xml:space="preserve"> </w:t>
            </w:r>
            <w:proofErr w:type="spellStart"/>
            <w:r w:rsidR="00EB65F6" w:rsidRPr="000C0F78">
              <w:rPr>
                <w:lang w:val="en-US"/>
              </w:rPr>
              <w:t>după</w:t>
            </w:r>
            <w:proofErr w:type="spellEnd"/>
            <w:r w:rsidR="00EB65F6" w:rsidRPr="000C0F78">
              <w:rPr>
                <w:lang w:val="en-US"/>
              </w:rPr>
              <w:t xml:space="preserve"> </w:t>
            </w:r>
            <w:proofErr w:type="spellStart"/>
            <w:r w:rsidR="00EB65F6" w:rsidRPr="000C0F78">
              <w:rPr>
                <w:lang w:val="en-US"/>
              </w:rPr>
              <w:t>înlăturarea</w:t>
            </w:r>
            <w:proofErr w:type="spellEnd"/>
            <w:r w:rsidR="00EB65F6" w:rsidRPr="000C0F78">
              <w:rPr>
                <w:lang w:val="en-US"/>
              </w:rPr>
              <w:t xml:space="preserve"> </w:t>
            </w:r>
            <w:proofErr w:type="spellStart"/>
            <w:r w:rsidR="00EB65F6" w:rsidRPr="000C0F78">
              <w:rPr>
                <w:lang w:val="en-US"/>
              </w:rPr>
              <w:t>acestora</w:t>
            </w:r>
            <w:proofErr w:type="spellEnd"/>
            <w:r w:rsidR="00EB65F6" w:rsidRPr="000C0F78">
              <w:rPr>
                <w:lang w:val="en-US"/>
              </w:rPr>
              <w:t>.</w:t>
            </w:r>
          </w:p>
          <w:p w14:paraId="4C7338E3" w14:textId="77777777" w:rsidR="00460653" w:rsidRPr="000C0F78" w:rsidRDefault="00A156C0" w:rsidP="00196AB4">
            <w:pPr>
              <w:pStyle w:val="af3"/>
              <w:tabs>
                <w:tab w:val="left" w:pos="567"/>
              </w:tabs>
              <w:spacing w:line="276" w:lineRule="auto"/>
              <w:ind w:firstLine="0"/>
              <w:rPr>
                <w:lang w:val="en-US"/>
              </w:rPr>
            </w:pPr>
            <w:r w:rsidRPr="000C0F78">
              <w:rPr>
                <w:lang w:val="en-US"/>
              </w:rPr>
              <w:t>4.12.</w:t>
            </w:r>
            <w:r w:rsidR="00460653" w:rsidRPr="000C0F78">
              <w:rPr>
                <w:lang w:val="en-US"/>
              </w:rPr>
              <w:t xml:space="preserve">Antreprenorul </w:t>
            </w:r>
            <w:proofErr w:type="spellStart"/>
            <w:r w:rsidR="00460653" w:rsidRPr="000C0F78">
              <w:rPr>
                <w:lang w:val="en-US"/>
              </w:rPr>
              <w:t>trebuie</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constituie</w:t>
            </w:r>
            <w:proofErr w:type="spellEnd"/>
            <w:r w:rsidR="00460653" w:rsidRPr="000C0F78">
              <w:rPr>
                <w:lang w:val="en-US"/>
              </w:rPr>
              <w:t xml:space="preserve"> </w:t>
            </w:r>
            <w:proofErr w:type="spellStart"/>
            <w:r w:rsidR="00460653" w:rsidRPr="000C0F78">
              <w:rPr>
                <w:lang w:val="en-US"/>
              </w:rPr>
              <w:t>garanţia</w:t>
            </w:r>
            <w:proofErr w:type="spellEnd"/>
            <w:r w:rsidR="00460653" w:rsidRPr="000C0F78">
              <w:rPr>
                <w:lang w:val="en-US"/>
              </w:rPr>
              <w:t xml:space="preserve"> de </w:t>
            </w:r>
            <w:proofErr w:type="spellStart"/>
            <w:r w:rsidR="00460653" w:rsidRPr="000C0F78">
              <w:rPr>
                <w:lang w:val="en-US"/>
              </w:rPr>
              <w:t>bună</w:t>
            </w:r>
            <w:proofErr w:type="spellEnd"/>
            <w:r w:rsidR="00460653" w:rsidRPr="000C0F78">
              <w:rPr>
                <w:lang w:val="en-US"/>
              </w:rPr>
              <w:t xml:space="preserve"> </w:t>
            </w:r>
            <w:proofErr w:type="spellStart"/>
            <w:r w:rsidR="00460653" w:rsidRPr="000C0F78">
              <w:rPr>
                <w:lang w:val="en-US"/>
              </w:rPr>
              <w:t>execuţie</w:t>
            </w:r>
            <w:proofErr w:type="spellEnd"/>
            <w:r w:rsidR="00460653" w:rsidRPr="000C0F78">
              <w:rPr>
                <w:lang w:val="en-US"/>
              </w:rPr>
              <w:t xml:space="preserve"> </w:t>
            </w:r>
            <w:proofErr w:type="spellStart"/>
            <w:r w:rsidR="00460653" w:rsidRPr="000C0F78">
              <w:rPr>
                <w:lang w:val="en-US"/>
              </w:rPr>
              <w:t>după</w:t>
            </w:r>
            <w:proofErr w:type="spellEnd"/>
            <w:r w:rsidR="00460653" w:rsidRPr="000C0F78">
              <w:rPr>
                <w:lang w:val="en-US"/>
              </w:rPr>
              <w:t xml:space="preserve"> </w:t>
            </w:r>
            <w:proofErr w:type="spellStart"/>
            <w:r w:rsidR="00460653" w:rsidRPr="000C0F78">
              <w:rPr>
                <w:lang w:val="en-US"/>
              </w:rPr>
              <w:t>primirea</w:t>
            </w:r>
            <w:proofErr w:type="spellEnd"/>
            <w:r w:rsidR="00460653" w:rsidRPr="000C0F78">
              <w:rPr>
                <w:lang w:val="en-US"/>
              </w:rPr>
              <w:t xml:space="preserve"> </w:t>
            </w:r>
            <w:proofErr w:type="spellStart"/>
            <w:r w:rsidR="00460653" w:rsidRPr="000C0F78">
              <w:rPr>
                <w:lang w:val="en-US"/>
              </w:rPr>
              <w:t>scris</w:t>
            </w:r>
            <w:r w:rsidR="00404C0D" w:rsidRPr="000C0F78">
              <w:rPr>
                <w:lang w:val="en-US"/>
              </w:rPr>
              <w:t>orii</w:t>
            </w:r>
            <w:proofErr w:type="spellEnd"/>
            <w:r w:rsidR="00404C0D" w:rsidRPr="000C0F78">
              <w:rPr>
                <w:lang w:val="en-US"/>
              </w:rPr>
              <w:t xml:space="preserve"> de </w:t>
            </w:r>
            <w:proofErr w:type="spellStart"/>
            <w:r w:rsidR="00404C0D" w:rsidRPr="000C0F78">
              <w:rPr>
                <w:lang w:val="en-US"/>
              </w:rPr>
              <w:t>acceptare</w:t>
            </w:r>
            <w:proofErr w:type="spellEnd"/>
            <w:r w:rsidR="00404C0D" w:rsidRPr="000C0F78">
              <w:rPr>
                <w:lang w:val="en-US"/>
              </w:rPr>
              <w:t xml:space="preserve">, </w:t>
            </w:r>
            <w:proofErr w:type="spellStart"/>
            <w:r w:rsidR="00404C0D" w:rsidRPr="000C0F78">
              <w:rPr>
                <w:lang w:val="en-US"/>
              </w:rPr>
              <w:t>dar</w:t>
            </w:r>
            <w:proofErr w:type="spellEnd"/>
            <w:r w:rsidR="00404C0D" w:rsidRPr="000C0F78">
              <w:rPr>
                <w:lang w:val="en-US"/>
              </w:rPr>
              <w:t xml:space="preserve"> nu </w:t>
            </w:r>
            <w:proofErr w:type="spellStart"/>
            <w:r w:rsidR="00404C0D" w:rsidRPr="000C0F78">
              <w:rPr>
                <w:lang w:val="en-US"/>
              </w:rPr>
              <w:t>mai</w:t>
            </w:r>
            <w:proofErr w:type="spellEnd"/>
            <w:r w:rsidR="00404C0D" w:rsidRPr="000C0F78">
              <w:rPr>
                <w:lang w:val="en-US"/>
              </w:rPr>
              <w:t xml:space="preserve"> </w:t>
            </w:r>
            <w:proofErr w:type="spellStart"/>
            <w:r w:rsidR="00404C0D" w:rsidRPr="000C0F78">
              <w:rPr>
                <w:lang w:val="en-US"/>
              </w:rPr>
              <w:t>târ</w:t>
            </w:r>
            <w:r w:rsidR="00460653" w:rsidRPr="000C0F78">
              <w:rPr>
                <w:lang w:val="en-US"/>
              </w:rPr>
              <w:t>ziu</w:t>
            </w:r>
            <w:proofErr w:type="spellEnd"/>
            <w:r w:rsidR="00460653" w:rsidRPr="000C0F78">
              <w:rPr>
                <w:lang w:val="en-US"/>
              </w:rPr>
              <w:t xml:space="preserve"> de dat</w:t>
            </w:r>
            <w:r w:rsidR="00404C0D" w:rsidRPr="000C0F78">
              <w:rPr>
                <w:lang w:val="en-US"/>
              </w:rPr>
              <w:t xml:space="preserve">a </w:t>
            </w:r>
            <w:proofErr w:type="spellStart"/>
            <w:r w:rsidR="00404C0D" w:rsidRPr="000C0F78">
              <w:rPr>
                <w:lang w:val="en-US"/>
              </w:rPr>
              <w:t>încheierii</w:t>
            </w:r>
            <w:proofErr w:type="spellEnd"/>
            <w:r w:rsidR="00404C0D" w:rsidRPr="000C0F78">
              <w:rPr>
                <w:lang w:val="en-US"/>
              </w:rPr>
              <w:t xml:space="preserve"> </w:t>
            </w:r>
            <w:proofErr w:type="spellStart"/>
            <w:r w:rsidR="00404C0D" w:rsidRPr="000C0F78">
              <w:rPr>
                <w:lang w:val="en-US"/>
              </w:rPr>
              <w:t>contractului</w:t>
            </w:r>
            <w:proofErr w:type="spellEnd"/>
            <w:r w:rsidR="00404C0D" w:rsidRPr="000C0F78">
              <w:rPr>
                <w:lang w:val="en-US"/>
              </w:rPr>
              <w:t xml:space="preserve">. </w:t>
            </w:r>
            <w:proofErr w:type="spellStart"/>
            <w:r w:rsidR="00404C0D" w:rsidRPr="000C0F78">
              <w:rPr>
                <w:lang w:val="en-US"/>
              </w:rPr>
              <w:t>Atât</w:t>
            </w:r>
            <w:proofErr w:type="spellEnd"/>
            <w:r w:rsidR="00460653" w:rsidRPr="000C0F78">
              <w:rPr>
                <w:lang w:val="en-US"/>
              </w:rPr>
              <w:t xml:space="preserve"> </w:t>
            </w:r>
            <w:proofErr w:type="spellStart"/>
            <w:r w:rsidR="00460653" w:rsidRPr="000C0F78">
              <w:rPr>
                <w:lang w:val="en-US"/>
              </w:rPr>
              <w:t>timp</w:t>
            </w:r>
            <w:proofErr w:type="spellEnd"/>
            <w:r w:rsidR="00460653" w:rsidRPr="000C0F78">
              <w:rPr>
                <w:lang w:val="en-US"/>
              </w:rPr>
              <w:t xml:space="preserve"> </w:t>
            </w:r>
            <w:proofErr w:type="spellStart"/>
            <w:r w:rsidR="00460653" w:rsidRPr="000C0F78">
              <w:rPr>
                <w:lang w:val="en-US"/>
              </w:rPr>
              <w:t>c</w:t>
            </w:r>
            <w:r w:rsidR="00404C0D" w:rsidRPr="000C0F78">
              <w:rPr>
                <w:lang w:val="en-US"/>
              </w:rPr>
              <w:t>â</w:t>
            </w:r>
            <w:r w:rsidR="00460653" w:rsidRPr="000C0F78">
              <w:rPr>
                <w:lang w:val="en-US"/>
              </w:rPr>
              <w:t>t</w:t>
            </w:r>
            <w:proofErr w:type="spellEnd"/>
            <w:r w:rsidR="00460653" w:rsidRPr="000C0F78">
              <w:rPr>
                <w:lang w:val="en-US"/>
              </w:rPr>
              <w:t xml:space="preserve"> el nu </w:t>
            </w:r>
            <w:proofErr w:type="spellStart"/>
            <w:r w:rsidR="00460653" w:rsidRPr="000C0F78">
              <w:rPr>
                <w:lang w:val="en-US"/>
              </w:rPr>
              <w:t>şi</w:t>
            </w:r>
            <w:proofErr w:type="spellEnd"/>
            <w:r w:rsidR="00460653" w:rsidRPr="000C0F78">
              <w:rPr>
                <w:lang w:val="en-US"/>
              </w:rPr>
              <w:t xml:space="preserve">-a </w:t>
            </w:r>
            <w:proofErr w:type="spellStart"/>
            <w:r w:rsidR="00460653" w:rsidRPr="000C0F78">
              <w:rPr>
                <w:lang w:val="en-US"/>
              </w:rPr>
              <w:t>îndeplinit</w:t>
            </w:r>
            <w:proofErr w:type="spellEnd"/>
            <w:r w:rsidR="00460653" w:rsidRPr="000C0F78">
              <w:rPr>
                <w:lang w:val="en-US"/>
              </w:rPr>
              <w:t xml:space="preserve"> </w:t>
            </w:r>
            <w:proofErr w:type="spellStart"/>
            <w:r w:rsidR="00460653" w:rsidRPr="000C0F78">
              <w:rPr>
                <w:lang w:val="en-US"/>
              </w:rPr>
              <w:t>această</w:t>
            </w:r>
            <w:proofErr w:type="spellEnd"/>
            <w:r w:rsidR="00460653" w:rsidRPr="000C0F78">
              <w:rPr>
                <w:lang w:val="en-US"/>
              </w:rPr>
              <w:t xml:space="preserve"> </w:t>
            </w:r>
            <w:proofErr w:type="spellStart"/>
            <w:r w:rsidR="00460653" w:rsidRPr="000C0F78">
              <w:rPr>
                <w:lang w:val="en-US"/>
              </w:rPr>
              <w:t>obligaţiune</w:t>
            </w:r>
            <w:proofErr w:type="spellEnd"/>
            <w:r w:rsidR="00460653" w:rsidRPr="000C0F78">
              <w:rPr>
                <w:lang w:val="en-US"/>
              </w:rPr>
              <w:t xml:space="preserve">, </w:t>
            </w:r>
            <w:proofErr w:type="spellStart"/>
            <w:r w:rsidR="00460653" w:rsidRPr="000C0F78">
              <w:rPr>
                <w:lang w:val="en-US"/>
              </w:rPr>
              <w:t>Beneficiarul</w:t>
            </w:r>
            <w:proofErr w:type="spellEnd"/>
            <w:r w:rsidR="00460653" w:rsidRPr="000C0F78">
              <w:rPr>
                <w:lang w:val="en-US"/>
              </w:rPr>
              <w:t xml:space="preserve"> </w:t>
            </w:r>
            <w:proofErr w:type="spellStart"/>
            <w:r w:rsidR="00460653" w:rsidRPr="000C0F78">
              <w:rPr>
                <w:lang w:val="en-US"/>
              </w:rPr>
              <w:t>poate</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reţină</w:t>
            </w:r>
            <w:proofErr w:type="spellEnd"/>
            <w:r w:rsidR="00460653" w:rsidRPr="000C0F78">
              <w:rPr>
                <w:lang w:val="en-US"/>
              </w:rPr>
              <w:t xml:space="preserve"> </w:t>
            </w:r>
            <w:proofErr w:type="spellStart"/>
            <w:r w:rsidR="00460653" w:rsidRPr="000C0F78">
              <w:rPr>
                <w:lang w:val="en-US"/>
              </w:rPr>
              <w:t>garanţia</w:t>
            </w:r>
            <w:proofErr w:type="spellEnd"/>
            <w:r w:rsidR="005D4B79" w:rsidRPr="000C0F78">
              <w:rPr>
                <w:lang w:val="en-US"/>
              </w:rPr>
              <w:t xml:space="preserve"> </w:t>
            </w:r>
            <w:proofErr w:type="spellStart"/>
            <w:r w:rsidR="00E364D5" w:rsidRPr="000C0F78">
              <w:rPr>
                <w:lang w:val="en-US"/>
              </w:rPr>
              <w:t>Antreprenorului</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ofertă</w:t>
            </w:r>
            <w:proofErr w:type="spellEnd"/>
            <w:r w:rsidR="00460653" w:rsidRPr="000C0F78">
              <w:rPr>
                <w:lang w:val="en-US"/>
              </w:rPr>
              <w:t xml:space="preserve">. </w:t>
            </w:r>
          </w:p>
          <w:p w14:paraId="7B5A3C5F" w14:textId="77777777" w:rsidR="00460653" w:rsidRPr="000C0F78" w:rsidRDefault="00A156C0" w:rsidP="00196AB4">
            <w:pPr>
              <w:pStyle w:val="af3"/>
              <w:tabs>
                <w:tab w:val="left" w:pos="567"/>
              </w:tabs>
              <w:spacing w:line="276" w:lineRule="auto"/>
              <w:ind w:firstLine="0"/>
              <w:rPr>
                <w:lang w:val="en-US"/>
              </w:rPr>
            </w:pPr>
            <w:r w:rsidRPr="000C0F78">
              <w:rPr>
                <w:lang w:val="en-US"/>
              </w:rPr>
              <w:t>4.1</w:t>
            </w:r>
            <w:r w:rsidR="00893327" w:rsidRPr="000C0F78">
              <w:rPr>
                <w:lang w:val="en-US"/>
              </w:rPr>
              <w:t>3</w:t>
            </w:r>
            <w:r w:rsidRPr="000C0F78">
              <w:rPr>
                <w:lang w:val="en-US"/>
              </w:rPr>
              <w:t xml:space="preserve">. </w:t>
            </w:r>
            <w:proofErr w:type="spellStart"/>
            <w:r w:rsidR="00460653" w:rsidRPr="000C0F78">
              <w:rPr>
                <w:lang w:val="en-US"/>
              </w:rPr>
              <w:t>Antreprenorul</w:t>
            </w:r>
            <w:proofErr w:type="spellEnd"/>
            <w:r w:rsidR="00460653" w:rsidRPr="000C0F78">
              <w:rPr>
                <w:lang w:val="en-US"/>
              </w:rPr>
              <w:t xml:space="preserve"> </w:t>
            </w:r>
            <w:proofErr w:type="spellStart"/>
            <w:r w:rsidR="00460653" w:rsidRPr="000C0F78">
              <w:rPr>
                <w:lang w:val="en-US"/>
              </w:rPr>
              <w:t>garantează</w:t>
            </w:r>
            <w:proofErr w:type="spellEnd"/>
            <w:r w:rsidR="00460653" w:rsidRPr="000C0F78">
              <w:rPr>
                <w:lang w:val="en-US"/>
              </w:rPr>
              <w:t xml:space="preserve"> </w:t>
            </w:r>
            <w:proofErr w:type="spellStart"/>
            <w:r w:rsidR="00460653" w:rsidRPr="000C0F78">
              <w:rPr>
                <w:lang w:val="en-US"/>
              </w:rPr>
              <w:t>că</w:t>
            </w:r>
            <w:proofErr w:type="spellEnd"/>
            <w:r w:rsidR="00460653" w:rsidRPr="000C0F78">
              <w:rPr>
                <w:lang w:val="en-US"/>
              </w:rPr>
              <w:t xml:space="preserve">, la data </w:t>
            </w:r>
            <w:proofErr w:type="spellStart"/>
            <w:r w:rsidR="00460653" w:rsidRPr="000C0F78">
              <w:rPr>
                <w:lang w:val="en-US"/>
              </w:rPr>
              <w:t>recepţiei</w:t>
            </w:r>
            <w:proofErr w:type="spellEnd"/>
            <w:r w:rsidR="00460653" w:rsidRPr="000C0F78">
              <w:rPr>
                <w:lang w:val="en-US"/>
              </w:rPr>
              <w:t xml:space="preserve">, </w:t>
            </w:r>
            <w:proofErr w:type="spellStart"/>
            <w:r w:rsidR="00460653" w:rsidRPr="000C0F78">
              <w:rPr>
                <w:lang w:val="en-US"/>
              </w:rPr>
              <w:t>lucrarea</w:t>
            </w:r>
            <w:proofErr w:type="spellEnd"/>
            <w:r w:rsidR="00460653" w:rsidRPr="000C0F78">
              <w:rPr>
                <w:lang w:val="en-US"/>
              </w:rPr>
              <w:t xml:space="preserve"> </w:t>
            </w:r>
            <w:proofErr w:type="spellStart"/>
            <w:r w:rsidR="00460653" w:rsidRPr="000C0F78">
              <w:rPr>
                <w:lang w:val="en-US"/>
              </w:rPr>
              <w:t>executată</w:t>
            </w:r>
            <w:proofErr w:type="spellEnd"/>
            <w:r w:rsidR="00460653" w:rsidRPr="000C0F78">
              <w:rPr>
                <w:lang w:val="en-US"/>
              </w:rPr>
              <w:t xml:space="preserve"> are </w:t>
            </w:r>
            <w:proofErr w:type="spellStart"/>
            <w:r w:rsidR="00460653" w:rsidRPr="000C0F78">
              <w:rPr>
                <w:lang w:val="en-US"/>
              </w:rPr>
              <w:t>calităţile</w:t>
            </w:r>
            <w:proofErr w:type="spellEnd"/>
            <w:r w:rsidR="00460653" w:rsidRPr="000C0F78">
              <w:rPr>
                <w:lang w:val="en-US"/>
              </w:rPr>
              <w:t xml:space="preserve"> stipulate </w:t>
            </w:r>
            <w:proofErr w:type="spellStart"/>
            <w:r w:rsidR="00460653" w:rsidRPr="000C0F78">
              <w:rPr>
                <w:lang w:val="en-US"/>
              </w:rPr>
              <w:t>în</w:t>
            </w:r>
            <w:proofErr w:type="spellEnd"/>
            <w:r w:rsidR="00460653" w:rsidRPr="000C0F78">
              <w:rPr>
                <w:lang w:val="en-US"/>
              </w:rPr>
              <w:t xml:space="preserve"> contract, </w:t>
            </w:r>
            <w:proofErr w:type="spellStart"/>
            <w:r w:rsidR="00460653" w:rsidRPr="000C0F78">
              <w:rPr>
                <w:lang w:val="en-US"/>
              </w:rPr>
              <w:t>corespunde</w:t>
            </w:r>
            <w:proofErr w:type="spellEnd"/>
            <w:r w:rsidR="00460653" w:rsidRPr="000C0F78">
              <w:rPr>
                <w:lang w:val="en-US"/>
              </w:rPr>
              <w:t xml:space="preserve"> </w:t>
            </w:r>
            <w:proofErr w:type="spellStart"/>
            <w:r w:rsidR="00460653" w:rsidRPr="000C0F78">
              <w:rPr>
                <w:lang w:val="en-US"/>
              </w:rPr>
              <w:t>reglementărilor</w:t>
            </w:r>
            <w:proofErr w:type="spellEnd"/>
            <w:r w:rsidR="00460653" w:rsidRPr="000C0F78">
              <w:rPr>
                <w:lang w:val="en-US"/>
              </w:rPr>
              <w:t xml:space="preserve"> </w:t>
            </w:r>
            <w:proofErr w:type="spellStart"/>
            <w:r w:rsidR="00460653" w:rsidRPr="000C0F78">
              <w:rPr>
                <w:lang w:val="en-US"/>
              </w:rPr>
              <w:t>tehnice</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nu </w:t>
            </w:r>
            <w:proofErr w:type="spellStart"/>
            <w:r w:rsidR="00460653" w:rsidRPr="000C0F78">
              <w:rPr>
                <w:lang w:val="en-US"/>
              </w:rPr>
              <w:t>este</w:t>
            </w:r>
            <w:proofErr w:type="spellEnd"/>
            <w:r w:rsidR="00460653" w:rsidRPr="000C0F78">
              <w:rPr>
                <w:lang w:val="en-US"/>
              </w:rPr>
              <w:t xml:space="preserve"> </w:t>
            </w:r>
            <w:proofErr w:type="spellStart"/>
            <w:r w:rsidR="00460653" w:rsidRPr="000C0F78">
              <w:rPr>
                <w:lang w:val="en-US"/>
              </w:rPr>
              <w:t>afectată</w:t>
            </w:r>
            <w:proofErr w:type="spellEnd"/>
            <w:r w:rsidR="00460653" w:rsidRPr="000C0F78">
              <w:rPr>
                <w:lang w:val="en-US"/>
              </w:rPr>
              <w:t xml:space="preserve"> de </w:t>
            </w:r>
            <w:proofErr w:type="spellStart"/>
            <w:r w:rsidR="00460653" w:rsidRPr="000C0F78">
              <w:rPr>
                <w:lang w:val="en-US"/>
              </w:rPr>
              <w:t>vicii</w:t>
            </w:r>
            <w:proofErr w:type="spellEnd"/>
            <w:r w:rsidR="00460653" w:rsidRPr="000C0F78">
              <w:rPr>
                <w:lang w:val="en-US"/>
              </w:rPr>
              <w:t xml:space="preserve"> care </w:t>
            </w:r>
            <w:proofErr w:type="spellStart"/>
            <w:r w:rsidR="00460653" w:rsidRPr="000C0F78">
              <w:rPr>
                <w:lang w:val="en-US"/>
              </w:rPr>
              <w:t>ar</w:t>
            </w:r>
            <w:proofErr w:type="spellEnd"/>
            <w:r w:rsidR="00460653" w:rsidRPr="000C0F78">
              <w:rPr>
                <w:lang w:val="en-US"/>
              </w:rPr>
              <w:t xml:space="preserve"> </w:t>
            </w:r>
            <w:proofErr w:type="spellStart"/>
            <w:r w:rsidR="00460653" w:rsidRPr="000C0F78">
              <w:rPr>
                <w:lang w:val="en-US"/>
              </w:rPr>
              <w:t>diminua</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chiar</w:t>
            </w:r>
            <w:proofErr w:type="spellEnd"/>
            <w:r w:rsidR="00460653" w:rsidRPr="000C0F78">
              <w:rPr>
                <w:lang w:val="en-US"/>
              </w:rPr>
              <w:t xml:space="preserve"> </w:t>
            </w:r>
            <w:proofErr w:type="spellStart"/>
            <w:r w:rsidR="00460653" w:rsidRPr="000C0F78">
              <w:rPr>
                <w:lang w:val="en-US"/>
              </w:rPr>
              <w:t>anula</w:t>
            </w:r>
            <w:proofErr w:type="spellEnd"/>
            <w:r w:rsidR="00460653" w:rsidRPr="000C0F78">
              <w:rPr>
                <w:lang w:val="en-US"/>
              </w:rPr>
              <w:t xml:space="preserve"> </w:t>
            </w:r>
            <w:proofErr w:type="spellStart"/>
            <w:r w:rsidR="00460653" w:rsidRPr="000C0F78">
              <w:rPr>
                <w:lang w:val="en-US"/>
              </w:rPr>
              <w:t>valoarea</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posibilitatea</w:t>
            </w:r>
            <w:proofErr w:type="spellEnd"/>
            <w:r w:rsidR="00460653" w:rsidRPr="000C0F78">
              <w:rPr>
                <w:lang w:val="en-US"/>
              </w:rPr>
              <w:t xml:space="preserve"> de </w:t>
            </w:r>
            <w:proofErr w:type="spellStart"/>
            <w:r w:rsidR="00460653" w:rsidRPr="000C0F78">
              <w:rPr>
                <w:lang w:val="en-US"/>
              </w:rPr>
              <w:t>utilizare</w:t>
            </w:r>
            <w:proofErr w:type="spellEnd"/>
            <w:r w:rsidR="00460653" w:rsidRPr="000C0F78">
              <w:rPr>
                <w:lang w:val="en-US"/>
              </w:rPr>
              <w:t xml:space="preserve">, conform </w:t>
            </w:r>
            <w:proofErr w:type="spellStart"/>
            <w:r w:rsidR="00460653" w:rsidRPr="000C0F78">
              <w:rPr>
                <w:lang w:val="en-US"/>
              </w:rPr>
              <w:t>condiţiilor</w:t>
            </w:r>
            <w:proofErr w:type="spellEnd"/>
            <w:r w:rsidR="00460653" w:rsidRPr="000C0F78">
              <w:rPr>
                <w:lang w:val="en-US"/>
              </w:rPr>
              <w:t xml:space="preserve"> </w:t>
            </w:r>
            <w:proofErr w:type="spellStart"/>
            <w:r w:rsidR="00460653" w:rsidRPr="000C0F78">
              <w:rPr>
                <w:lang w:val="en-US"/>
              </w:rPr>
              <w:t>normale</w:t>
            </w:r>
            <w:proofErr w:type="spellEnd"/>
            <w:r w:rsidR="00460653" w:rsidRPr="000C0F78">
              <w:rPr>
                <w:lang w:val="en-US"/>
              </w:rPr>
              <w:t xml:space="preserve"> de </w:t>
            </w:r>
            <w:proofErr w:type="spellStart"/>
            <w:r w:rsidR="00460653" w:rsidRPr="000C0F78">
              <w:rPr>
                <w:lang w:val="en-US"/>
              </w:rPr>
              <w:t>folosire</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a </w:t>
            </w:r>
            <w:proofErr w:type="spellStart"/>
            <w:r w:rsidR="00460653" w:rsidRPr="000C0F78">
              <w:rPr>
                <w:lang w:val="en-US"/>
              </w:rPr>
              <w:t>celor</w:t>
            </w:r>
            <w:proofErr w:type="spellEnd"/>
            <w:r w:rsidR="00460653" w:rsidRPr="000C0F78">
              <w:rPr>
                <w:lang w:val="en-US"/>
              </w:rPr>
              <w:t xml:space="preserve"> </w:t>
            </w:r>
            <w:proofErr w:type="spellStart"/>
            <w:r w:rsidR="00460653" w:rsidRPr="000C0F78">
              <w:rPr>
                <w:lang w:val="en-US"/>
              </w:rPr>
              <w:t>explicite</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contract. </w:t>
            </w:r>
          </w:p>
          <w:p w14:paraId="4FCAF588" w14:textId="77777777" w:rsidR="00460653" w:rsidRPr="000C0F78" w:rsidRDefault="00A156C0" w:rsidP="00196AB4">
            <w:pPr>
              <w:pStyle w:val="af3"/>
              <w:tabs>
                <w:tab w:val="left" w:pos="567"/>
              </w:tabs>
              <w:spacing w:line="276" w:lineRule="auto"/>
              <w:ind w:firstLine="0"/>
              <w:rPr>
                <w:lang w:val="en-US"/>
              </w:rPr>
            </w:pPr>
            <w:r w:rsidRPr="000C0F78">
              <w:rPr>
                <w:lang w:val="en-US"/>
              </w:rPr>
              <w:t>4.1</w:t>
            </w:r>
            <w:r w:rsidR="00893327" w:rsidRPr="000C0F78">
              <w:rPr>
                <w:lang w:val="en-US"/>
              </w:rPr>
              <w:t>4</w:t>
            </w:r>
            <w:r w:rsidRPr="000C0F78">
              <w:rPr>
                <w:lang w:val="en-US"/>
              </w:rPr>
              <w:t xml:space="preserve">. </w:t>
            </w:r>
            <w:r w:rsidR="00460653" w:rsidRPr="000C0F78">
              <w:rPr>
                <w:lang w:val="en-US"/>
              </w:rPr>
              <w:t xml:space="preserve">La </w:t>
            </w:r>
            <w:proofErr w:type="spellStart"/>
            <w:r w:rsidR="00460653" w:rsidRPr="000C0F78">
              <w:rPr>
                <w:lang w:val="en-US"/>
              </w:rPr>
              <w:t>lucrările</w:t>
            </w:r>
            <w:proofErr w:type="spellEnd"/>
            <w:r w:rsidR="00460653" w:rsidRPr="000C0F78">
              <w:rPr>
                <w:lang w:val="en-US"/>
              </w:rPr>
              <w:t xml:space="preserve"> la care se fac </w:t>
            </w:r>
            <w:proofErr w:type="spellStart"/>
            <w:r w:rsidR="00460653" w:rsidRPr="000C0F78">
              <w:rPr>
                <w:lang w:val="en-US"/>
              </w:rPr>
              <w:t>încercări</w:t>
            </w:r>
            <w:proofErr w:type="spellEnd"/>
            <w:r w:rsidR="00460653" w:rsidRPr="000C0F78">
              <w:rPr>
                <w:lang w:val="en-US"/>
              </w:rPr>
              <w:t xml:space="preserve">, se </w:t>
            </w:r>
            <w:proofErr w:type="spellStart"/>
            <w:r w:rsidR="00460653" w:rsidRPr="000C0F78">
              <w:rPr>
                <w:lang w:val="en-US"/>
              </w:rPr>
              <w:t>consideră</w:t>
            </w:r>
            <w:proofErr w:type="spellEnd"/>
            <w:r w:rsidR="00460653" w:rsidRPr="000C0F78">
              <w:rPr>
                <w:lang w:val="en-US"/>
              </w:rPr>
              <w:t xml:space="preserve"> </w:t>
            </w:r>
            <w:proofErr w:type="spellStart"/>
            <w:r w:rsidR="00460653" w:rsidRPr="000C0F78">
              <w:rPr>
                <w:lang w:val="en-US"/>
              </w:rPr>
              <w:t>calitatea</w:t>
            </w:r>
            <w:proofErr w:type="spellEnd"/>
            <w:r w:rsidR="00460653" w:rsidRPr="000C0F78">
              <w:rPr>
                <w:lang w:val="en-US"/>
              </w:rPr>
              <w:t xml:space="preserve"> </w:t>
            </w:r>
            <w:proofErr w:type="spellStart"/>
            <w:r w:rsidR="00460653" w:rsidRPr="000C0F78">
              <w:rPr>
                <w:lang w:val="en-US"/>
              </w:rPr>
              <w:t>probei</w:t>
            </w:r>
            <w:proofErr w:type="spellEnd"/>
            <w:r w:rsidR="00460653" w:rsidRPr="000C0F78">
              <w:rPr>
                <w:lang w:val="en-US"/>
              </w:rPr>
              <w:t xml:space="preserve"> </w:t>
            </w:r>
            <w:proofErr w:type="spellStart"/>
            <w:r w:rsidR="00460653" w:rsidRPr="000C0F78">
              <w:rPr>
                <w:lang w:val="en-US"/>
              </w:rPr>
              <w:t>îndeplinită</w:t>
            </w:r>
            <w:proofErr w:type="spellEnd"/>
            <w:r w:rsidR="00460653" w:rsidRPr="000C0F78">
              <w:rPr>
                <w:lang w:val="en-US"/>
              </w:rPr>
              <w:t xml:space="preserve"> </w:t>
            </w:r>
            <w:proofErr w:type="spellStart"/>
            <w:r w:rsidR="00460653" w:rsidRPr="000C0F78">
              <w:rPr>
                <w:lang w:val="en-US"/>
              </w:rPr>
              <w:t>at</w:t>
            </w:r>
            <w:r w:rsidR="00E171D4" w:rsidRPr="000C0F78">
              <w:rPr>
                <w:lang w:val="en-US"/>
              </w:rPr>
              <w:t>â</w:t>
            </w:r>
            <w:r w:rsidR="00460653" w:rsidRPr="000C0F78">
              <w:rPr>
                <w:lang w:val="en-US"/>
              </w:rPr>
              <w:t>ta</w:t>
            </w:r>
            <w:proofErr w:type="spellEnd"/>
            <w:r w:rsidR="00460653" w:rsidRPr="000C0F78">
              <w:rPr>
                <w:lang w:val="en-US"/>
              </w:rPr>
              <w:t xml:space="preserve"> </w:t>
            </w:r>
            <w:proofErr w:type="spellStart"/>
            <w:r w:rsidR="00460653" w:rsidRPr="000C0F78">
              <w:rPr>
                <w:lang w:val="en-US"/>
              </w:rPr>
              <w:t>timp</w:t>
            </w:r>
            <w:proofErr w:type="spellEnd"/>
            <w:r w:rsidR="00460653" w:rsidRPr="000C0F78">
              <w:rPr>
                <w:lang w:val="en-US"/>
              </w:rPr>
              <w:t xml:space="preserve"> </w:t>
            </w:r>
            <w:proofErr w:type="spellStart"/>
            <w:r w:rsidR="00460653" w:rsidRPr="000C0F78">
              <w:rPr>
                <w:lang w:val="en-US"/>
              </w:rPr>
              <w:t>c</w:t>
            </w:r>
            <w:r w:rsidR="00E171D4" w:rsidRPr="000C0F78">
              <w:rPr>
                <w:lang w:val="en-US"/>
              </w:rPr>
              <w:t>â</w:t>
            </w:r>
            <w:r w:rsidR="00460653" w:rsidRPr="000C0F78">
              <w:rPr>
                <w:lang w:val="en-US"/>
              </w:rPr>
              <w:t>t</w:t>
            </w:r>
            <w:proofErr w:type="spellEnd"/>
            <w:r w:rsidR="00460653" w:rsidRPr="000C0F78">
              <w:rPr>
                <w:lang w:val="en-US"/>
              </w:rPr>
              <w:t xml:space="preserve"> </w:t>
            </w:r>
            <w:proofErr w:type="spellStart"/>
            <w:r w:rsidR="00460653" w:rsidRPr="000C0F78">
              <w:rPr>
                <w:lang w:val="en-US"/>
              </w:rPr>
              <w:t>rezultatele</w:t>
            </w:r>
            <w:proofErr w:type="spellEnd"/>
            <w:r w:rsidR="00460653" w:rsidRPr="000C0F78">
              <w:rPr>
                <w:lang w:val="en-US"/>
              </w:rPr>
              <w:t xml:space="preserve"> se </w:t>
            </w:r>
            <w:proofErr w:type="spellStart"/>
            <w:r w:rsidR="00460653" w:rsidRPr="000C0F78">
              <w:rPr>
                <w:lang w:val="en-US"/>
              </w:rPr>
              <w:t>înscriu</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limitele</w:t>
            </w:r>
            <w:proofErr w:type="spellEnd"/>
            <w:r w:rsidR="00460653" w:rsidRPr="000C0F78">
              <w:rPr>
                <w:lang w:val="en-US"/>
              </w:rPr>
              <w:t xml:space="preserve"> </w:t>
            </w:r>
            <w:proofErr w:type="spellStart"/>
            <w:r w:rsidR="00460653" w:rsidRPr="000C0F78">
              <w:rPr>
                <w:lang w:val="en-US"/>
              </w:rPr>
              <w:t>admise</w:t>
            </w:r>
            <w:proofErr w:type="spellEnd"/>
            <w:r w:rsidR="00460653" w:rsidRPr="000C0F78">
              <w:rPr>
                <w:lang w:val="en-US"/>
              </w:rPr>
              <w:t xml:space="preserve"> </w:t>
            </w:r>
            <w:proofErr w:type="spellStart"/>
            <w:r w:rsidR="00460653" w:rsidRPr="000C0F78">
              <w:rPr>
                <w:lang w:val="en-US"/>
              </w:rPr>
              <w:t>prin</w:t>
            </w:r>
            <w:proofErr w:type="spellEnd"/>
            <w:r w:rsidR="00460653" w:rsidRPr="000C0F78">
              <w:rPr>
                <w:lang w:val="en-US"/>
              </w:rPr>
              <w:t xml:space="preserve"> </w:t>
            </w:r>
            <w:proofErr w:type="spellStart"/>
            <w:r w:rsidR="00460653" w:rsidRPr="000C0F78">
              <w:rPr>
                <w:lang w:val="en-US"/>
              </w:rPr>
              <w:t>reglementările</w:t>
            </w:r>
            <w:proofErr w:type="spellEnd"/>
            <w:r w:rsidR="00460653" w:rsidRPr="000C0F78">
              <w:rPr>
                <w:lang w:val="en-US"/>
              </w:rPr>
              <w:t xml:space="preserve"> </w:t>
            </w:r>
            <w:proofErr w:type="spellStart"/>
            <w:r w:rsidR="00460653" w:rsidRPr="000C0F78">
              <w:rPr>
                <w:lang w:val="en-US"/>
              </w:rPr>
              <w:t>tehnice</w:t>
            </w:r>
            <w:proofErr w:type="spellEnd"/>
            <w:r w:rsidR="00460653" w:rsidRPr="000C0F78">
              <w:rPr>
                <w:lang w:val="en-US"/>
              </w:rPr>
              <w:t xml:space="preserve">. </w:t>
            </w:r>
          </w:p>
          <w:p w14:paraId="383A4756" w14:textId="77777777" w:rsidR="00460653" w:rsidRPr="000C0F78" w:rsidRDefault="00A156C0" w:rsidP="00196AB4">
            <w:pPr>
              <w:pStyle w:val="af3"/>
              <w:tabs>
                <w:tab w:val="left" w:pos="567"/>
              </w:tabs>
              <w:spacing w:line="276" w:lineRule="auto"/>
              <w:ind w:firstLine="0"/>
              <w:rPr>
                <w:lang w:val="en-US"/>
              </w:rPr>
            </w:pPr>
            <w:r w:rsidRPr="000C0F78">
              <w:rPr>
                <w:lang w:val="en-US"/>
              </w:rPr>
              <w:t>4.</w:t>
            </w:r>
            <w:r w:rsidR="00603AB4" w:rsidRPr="000C0F78">
              <w:rPr>
                <w:lang w:val="en-US"/>
              </w:rPr>
              <w:t xml:space="preserve">15. </w:t>
            </w:r>
            <w:proofErr w:type="spellStart"/>
            <w:r w:rsidR="00603AB4" w:rsidRPr="000C0F78">
              <w:rPr>
                <w:lang w:val="en-US"/>
              </w:rPr>
              <w:t>Beneficiarul</w:t>
            </w:r>
            <w:proofErr w:type="spellEnd"/>
            <w:r w:rsidR="00603AB4" w:rsidRPr="000C0F78">
              <w:rPr>
                <w:lang w:val="en-US"/>
              </w:rPr>
              <w:t xml:space="preserve"> are </w:t>
            </w:r>
            <w:proofErr w:type="spellStart"/>
            <w:r w:rsidR="00603AB4" w:rsidRPr="000C0F78">
              <w:rPr>
                <w:lang w:val="en-US"/>
              </w:rPr>
              <w:t>dreptul</w:t>
            </w:r>
            <w:proofErr w:type="spellEnd"/>
            <w:r w:rsidR="00603AB4" w:rsidRPr="000C0F78">
              <w:rPr>
                <w:lang w:val="en-US"/>
              </w:rPr>
              <w:t xml:space="preserve"> de a </w:t>
            </w:r>
            <w:proofErr w:type="spellStart"/>
            <w:r w:rsidR="00603AB4" w:rsidRPr="000C0F78">
              <w:rPr>
                <w:lang w:val="en-US"/>
              </w:rPr>
              <w:t>supraveghea</w:t>
            </w:r>
            <w:proofErr w:type="spellEnd"/>
            <w:r w:rsidR="00603AB4" w:rsidRPr="000C0F78">
              <w:rPr>
                <w:lang w:val="en-US"/>
              </w:rPr>
              <w:t xml:space="preserve"> </w:t>
            </w:r>
            <w:proofErr w:type="spellStart"/>
            <w:r w:rsidR="00603AB4" w:rsidRPr="000C0F78">
              <w:rPr>
                <w:lang w:val="en-US"/>
              </w:rPr>
              <w:t>desfăşurarea</w:t>
            </w:r>
            <w:proofErr w:type="spellEnd"/>
            <w:r w:rsidR="00603AB4" w:rsidRPr="000C0F78">
              <w:rPr>
                <w:lang w:val="en-US"/>
              </w:rPr>
              <w:t xml:space="preserve"> </w:t>
            </w:r>
            <w:proofErr w:type="spellStart"/>
            <w:r w:rsidR="00603AB4" w:rsidRPr="000C0F78">
              <w:rPr>
                <w:lang w:val="en-US"/>
              </w:rPr>
              <w:t>lucrărilor</w:t>
            </w:r>
            <w:proofErr w:type="spellEnd"/>
            <w:r w:rsidR="00603AB4" w:rsidRPr="000C0F78">
              <w:rPr>
                <w:lang w:val="en-US"/>
              </w:rPr>
              <w:t xml:space="preserve"> </w:t>
            </w:r>
            <w:proofErr w:type="spellStart"/>
            <w:r w:rsidR="00603AB4" w:rsidRPr="000C0F78">
              <w:rPr>
                <w:lang w:val="en-US"/>
              </w:rPr>
              <w:t>în</w:t>
            </w:r>
            <w:proofErr w:type="spellEnd"/>
            <w:r w:rsidR="00603AB4" w:rsidRPr="000C0F78">
              <w:rPr>
                <w:lang w:val="en-US"/>
              </w:rPr>
              <w:t xml:space="preserve"> </w:t>
            </w:r>
            <w:proofErr w:type="spellStart"/>
            <w:r w:rsidR="00603AB4" w:rsidRPr="000C0F78">
              <w:rPr>
                <w:lang w:val="en-US"/>
              </w:rPr>
              <w:t>conformitate</w:t>
            </w:r>
            <w:proofErr w:type="spellEnd"/>
            <w:r w:rsidR="00603AB4" w:rsidRPr="000C0F78">
              <w:rPr>
                <w:lang w:val="en-US"/>
              </w:rPr>
              <w:t xml:space="preserve"> cu </w:t>
            </w:r>
            <w:proofErr w:type="spellStart"/>
            <w:r w:rsidR="00603AB4" w:rsidRPr="000C0F78">
              <w:rPr>
                <w:lang w:val="en-US"/>
              </w:rPr>
              <w:t>prevederile</w:t>
            </w:r>
            <w:proofErr w:type="spellEnd"/>
            <w:r w:rsidR="00603AB4" w:rsidRPr="000C0F78">
              <w:rPr>
                <w:lang w:val="en-US"/>
              </w:rPr>
              <w:t xml:space="preserve"> </w:t>
            </w:r>
            <w:proofErr w:type="spellStart"/>
            <w:r w:rsidR="00603AB4" w:rsidRPr="000C0F78">
              <w:rPr>
                <w:lang w:val="en-US"/>
              </w:rPr>
              <w:t>contractului</w:t>
            </w:r>
            <w:proofErr w:type="spellEnd"/>
            <w:r w:rsidR="00603AB4" w:rsidRPr="000C0F78">
              <w:rPr>
                <w:lang w:val="en-US"/>
              </w:rPr>
              <w:t xml:space="preserve">, </w:t>
            </w:r>
            <w:proofErr w:type="spellStart"/>
            <w:r w:rsidR="00603AB4" w:rsidRPr="000C0F78">
              <w:rPr>
                <w:lang w:val="en-US"/>
              </w:rPr>
              <w:t>prin</w:t>
            </w:r>
            <w:proofErr w:type="spellEnd"/>
            <w:r w:rsidR="00603AB4" w:rsidRPr="000C0F78">
              <w:rPr>
                <w:lang w:val="en-US"/>
              </w:rPr>
              <w:t xml:space="preserve"> </w:t>
            </w:r>
            <w:proofErr w:type="spellStart"/>
            <w:r w:rsidR="00603AB4" w:rsidRPr="000C0F78">
              <w:rPr>
                <w:lang w:val="en-US"/>
              </w:rPr>
              <w:t>responsabilii</w:t>
            </w:r>
            <w:proofErr w:type="spellEnd"/>
            <w:r w:rsidR="00603AB4" w:rsidRPr="000C0F78">
              <w:rPr>
                <w:lang w:val="en-US"/>
              </w:rPr>
              <w:t xml:space="preserve"> </w:t>
            </w:r>
            <w:proofErr w:type="spellStart"/>
            <w:r w:rsidR="00603AB4" w:rsidRPr="000C0F78">
              <w:rPr>
                <w:lang w:val="en-US"/>
              </w:rPr>
              <w:t>tehnici</w:t>
            </w:r>
            <w:proofErr w:type="spellEnd"/>
            <w:r w:rsidR="00603AB4" w:rsidRPr="000C0F78">
              <w:rPr>
                <w:lang w:val="en-US"/>
              </w:rPr>
              <w:t xml:space="preserve"> </w:t>
            </w:r>
            <w:proofErr w:type="spellStart"/>
            <w:r w:rsidR="00603AB4" w:rsidRPr="000C0F78">
              <w:rPr>
                <w:lang w:val="en-US"/>
              </w:rPr>
              <w:t>atestaţi</w:t>
            </w:r>
            <w:proofErr w:type="spellEnd"/>
            <w:r w:rsidR="00603AB4" w:rsidRPr="000C0F78">
              <w:rPr>
                <w:lang w:val="en-US"/>
              </w:rPr>
              <w:t xml:space="preserve">. </w:t>
            </w:r>
            <w:proofErr w:type="spellStart"/>
            <w:r w:rsidR="00603AB4" w:rsidRPr="000C0F78">
              <w:rPr>
                <w:lang w:val="en-US"/>
              </w:rPr>
              <w:t>Acestora</w:t>
            </w:r>
            <w:proofErr w:type="spellEnd"/>
            <w:r w:rsidR="00603AB4" w:rsidRPr="000C0F78">
              <w:rPr>
                <w:lang w:val="en-US"/>
              </w:rPr>
              <w:t xml:space="preserve"> li se </w:t>
            </w:r>
            <w:proofErr w:type="spellStart"/>
            <w:r w:rsidR="00603AB4" w:rsidRPr="000C0F78">
              <w:rPr>
                <w:lang w:val="en-US"/>
              </w:rPr>
              <w:t>va</w:t>
            </w:r>
            <w:proofErr w:type="spellEnd"/>
            <w:r w:rsidR="00603AB4" w:rsidRPr="000C0F78">
              <w:rPr>
                <w:lang w:val="en-US"/>
              </w:rPr>
              <w:t xml:space="preserve"> </w:t>
            </w:r>
            <w:proofErr w:type="spellStart"/>
            <w:r w:rsidR="00603AB4" w:rsidRPr="000C0F78">
              <w:rPr>
                <w:lang w:val="en-US"/>
              </w:rPr>
              <w:t>asigura</w:t>
            </w:r>
            <w:proofErr w:type="spellEnd"/>
            <w:r w:rsidR="00603AB4" w:rsidRPr="000C0F78">
              <w:rPr>
                <w:lang w:val="en-US"/>
              </w:rPr>
              <w:t xml:space="preserve"> </w:t>
            </w:r>
            <w:proofErr w:type="spellStart"/>
            <w:r w:rsidR="00603AB4" w:rsidRPr="000C0F78">
              <w:rPr>
                <w:lang w:val="en-US"/>
              </w:rPr>
              <w:t>accesul</w:t>
            </w:r>
            <w:proofErr w:type="spellEnd"/>
            <w:r w:rsidR="00603AB4" w:rsidRPr="000C0F78">
              <w:rPr>
                <w:lang w:val="en-US"/>
              </w:rPr>
              <w:t xml:space="preserve"> la </w:t>
            </w:r>
            <w:proofErr w:type="spellStart"/>
            <w:r w:rsidR="00603AB4" w:rsidRPr="000C0F78">
              <w:rPr>
                <w:lang w:val="en-US"/>
              </w:rPr>
              <w:t>locul</w:t>
            </w:r>
            <w:proofErr w:type="spellEnd"/>
            <w:r w:rsidR="00603AB4" w:rsidRPr="000C0F78">
              <w:rPr>
                <w:lang w:val="en-US"/>
              </w:rPr>
              <w:t xml:space="preserve"> de </w:t>
            </w:r>
            <w:proofErr w:type="spellStart"/>
            <w:r w:rsidR="00603AB4" w:rsidRPr="000C0F78">
              <w:rPr>
                <w:lang w:val="en-US"/>
              </w:rPr>
              <w:t>muncă</w:t>
            </w:r>
            <w:proofErr w:type="spellEnd"/>
            <w:r w:rsidR="00603AB4" w:rsidRPr="000C0F78">
              <w:rPr>
                <w:lang w:val="en-US"/>
              </w:rPr>
              <w:t xml:space="preserve">, </w:t>
            </w:r>
            <w:proofErr w:type="spellStart"/>
            <w:r w:rsidR="00603AB4" w:rsidRPr="000C0F78">
              <w:rPr>
                <w:lang w:val="en-US"/>
              </w:rPr>
              <w:t>în</w:t>
            </w:r>
            <w:proofErr w:type="spellEnd"/>
            <w:r w:rsidR="00603AB4" w:rsidRPr="000C0F78">
              <w:rPr>
                <w:lang w:val="en-US"/>
              </w:rPr>
              <w:t xml:space="preserve"> </w:t>
            </w:r>
            <w:proofErr w:type="spellStart"/>
            <w:r w:rsidR="00603AB4" w:rsidRPr="000C0F78">
              <w:rPr>
                <w:lang w:val="en-US"/>
              </w:rPr>
              <w:t>ateliere</w:t>
            </w:r>
            <w:proofErr w:type="spellEnd"/>
            <w:r w:rsidR="00603AB4" w:rsidRPr="000C0F78">
              <w:rPr>
                <w:lang w:val="en-US"/>
              </w:rPr>
              <w:t xml:space="preserve">, </w:t>
            </w:r>
            <w:proofErr w:type="spellStart"/>
            <w:r w:rsidR="00603AB4" w:rsidRPr="000C0F78">
              <w:rPr>
                <w:lang w:val="en-US"/>
              </w:rPr>
              <w:t>depozite</w:t>
            </w:r>
            <w:proofErr w:type="spellEnd"/>
            <w:r w:rsidR="00603AB4" w:rsidRPr="000C0F78">
              <w:rPr>
                <w:lang w:val="en-US"/>
              </w:rPr>
              <w:t xml:space="preserve"> </w:t>
            </w:r>
            <w:proofErr w:type="spellStart"/>
            <w:r w:rsidR="00603AB4" w:rsidRPr="000C0F78">
              <w:rPr>
                <w:lang w:val="en-US"/>
              </w:rPr>
              <w:t>şi</w:t>
            </w:r>
            <w:proofErr w:type="spellEnd"/>
            <w:r w:rsidR="00603AB4" w:rsidRPr="000C0F78">
              <w:rPr>
                <w:lang w:val="en-US"/>
              </w:rPr>
              <w:t xml:space="preserve"> </w:t>
            </w:r>
            <w:proofErr w:type="spellStart"/>
            <w:r w:rsidR="00603AB4" w:rsidRPr="000C0F78">
              <w:rPr>
                <w:lang w:val="en-US"/>
              </w:rPr>
              <w:t>oriunde</w:t>
            </w:r>
            <w:proofErr w:type="spellEnd"/>
            <w:r w:rsidR="00603AB4" w:rsidRPr="000C0F78">
              <w:rPr>
                <w:lang w:val="en-US"/>
              </w:rPr>
              <w:t xml:space="preserve"> se </w:t>
            </w:r>
            <w:proofErr w:type="spellStart"/>
            <w:r w:rsidR="00603AB4" w:rsidRPr="000C0F78">
              <w:rPr>
                <w:lang w:val="en-US"/>
              </w:rPr>
              <w:t>desfăşoară</w:t>
            </w:r>
            <w:proofErr w:type="spellEnd"/>
            <w:r w:rsidR="00603AB4" w:rsidRPr="000C0F78">
              <w:rPr>
                <w:lang w:val="en-US"/>
              </w:rPr>
              <w:t xml:space="preserve"> </w:t>
            </w:r>
            <w:proofErr w:type="spellStart"/>
            <w:r w:rsidR="00603AB4" w:rsidRPr="000C0F78">
              <w:rPr>
                <w:lang w:val="en-US"/>
              </w:rPr>
              <w:t>activităţi</w:t>
            </w:r>
            <w:proofErr w:type="spellEnd"/>
            <w:r w:rsidR="00603AB4" w:rsidRPr="000C0F78">
              <w:rPr>
                <w:lang w:val="en-US"/>
              </w:rPr>
              <w:t xml:space="preserve"> legate de </w:t>
            </w:r>
            <w:proofErr w:type="spellStart"/>
            <w:r w:rsidR="00603AB4" w:rsidRPr="000C0F78">
              <w:rPr>
                <w:lang w:val="en-US"/>
              </w:rPr>
              <w:t>realizarea</w:t>
            </w:r>
            <w:proofErr w:type="spellEnd"/>
            <w:r w:rsidR="00603AB4" w:rsidRPr="000C0F78">
              <w:rPr>
                <w:lang w:val="en-US"/>
              </w:rPr>
              <w:t xml:space="preserve"> </w:t>
            </w:r>
            <w:proofErr w:type="spellStart"/>
            <w:r w:rsidR="00603AB4" w:rsidRPr="000C0F78">
              <w:rPr>
                <w:lang w:val="en-US"/>
              </w:rPr>
              <w:t>obligaţiilor</w:t>
            </w:r>
            <w:proofErr w:type="spellEnd"/>
            <w:r w:rsidR="00603AB4" w:rsidRPr="000C0F78">
              <w:rPr>
                <w:lang w:val="en-US"/>
              </w:rPr>
              <w:t xml:space="preserve"> </w:t>
            </w:r>
            <w:proofErr w:type="spellStart"/>
            <w:r w:rsidR="00603AB4" w:rsidRPr="000C0F78">
              <w:rPr>
                <w:lang w:val="en-US"/>
              </w:rPr>
              <w:t>contractuale</w:t>
            </w:r>
            <w:proofErr w:type="spellEnd"/>
            <w:r w:rsidR="00603AB4" w:rsidRPr="000C0F78">
              <w:rPr>
                <w:lang w:val="en-US"/>
              </w:rPr>
              <w:t xml:space="preserve">. La </w:t>
            </w:r>
            <w:proofErr w:type="spellStart"/>
            <w:r w:rsidR="00603AB4" w:rsidRPr="000C0F78">
              <w:rPr>
                <w:lang w:val="en-US"/>
              </w:rPr>
              <w:t>cerere</w:t>
            </w:r>
            <w:proofErr w:type="spellEnd"/>
            <w:r w:rsidR="00603AB4" w:rsidRPr="000C0F78">
              <w:rPr>
                <w:lang w:val="en-US"/>
              </w:rPr>
              <w:t xml:space="preserve">, </w:t>
            </w:r>
            <w:proofErr w:type="spellStart"/>
            <w:r w:rsidR="00603AB4" w:rsidRPr="000C0F78">
              <w:rPr>
                <w:lang w:val="en-US"/>
              </w:rPr>
              <w:t>trebuie</w:t>
            </w:r>
            <w:proofErr w:type="spellEnd"/>
            <w:r w:rsidR="00603AB4" w:rsidRPr="000C0F78">
              <w:rPr>
                <w:lang w:val="en-US"/>
              </w:rPr>
              <w:t xml:space="preserve"> </w:t>
            </w:r>
            <w:proofErr w:type="spellStart"/>
            <w:r w:rsidR="00603AB4" w:rsidRPr="000C0F78">
              <w:rPr>
                <w:lang w:val="en-US"/>
              </w:rPr>
              <w:t>să</w:t>
            </w:r>
            <w:proofErr w:type="spellEnd"/>
            <w:r w:rsidR="00603AB4" w:rsidRPr="000C0F78">
              <w:rPr>
                <w:lang w:val="en-US"/>
              </w:rPr>
              <w:t xml:space="preserve"> </w:t>
            </w:r>
            <w:proofErr w:type="spellStart"/>
            <w:r w:rsidR="00603AB4" w:rsidRPr="000C0F78">
              <w:rPr>
                <w:lang w:val="en-US"/>
              </w:rPr>
              <w:t>i</w:t>
            </w:r>
            <w:proofErr w:type="spellEnd"/>
            <w:r w:rsidR="00603AB4" w:rsidRPr="000C0F78">
              <w:rPr>
                <w:lang w:val="en-US"/>
              </w:rPr>
              <w:t xml:space="preserve"> se </w:t>
            </w:r>
            <w:proofErr w:type="spellStart"/>
            <w:r w:rsidR="00603AB4" w:rsidRPr="000C0F78">
              <w:rPr>
                <w:lang w:val="en-US"/>
              </w:rPr>
              <w:t>pună</w:t>
            </w:r>
            <w:proofErr w:type="spellEnd"/>
            <w:r w:rsidR="00603AB4" w:rsidRPr="000C0F78">
              <w:rPr>
                <w:lang w:val="en-US"/>
              </w:rPr>
              <w:t xml:space="preserve"> la </w:t>
            </w:r>
            <w:proofErr w:type="spellStart"/>
            <w:r w:rsidR="00603AB4" w:rsidRPr="000C0F78">
              <w:rPr>
                <w:lang w:val="en-US"/>
              </w:rPr>
              <w:t>dispoziţie</w:t>
            </w:r>
            <w:proofErr w:type="spellEnd"/>
            <w:r w:rsidR="00603AB4" w:rsidRPr="000C0F78">
              <w:rPr>
                <w:lang w:val="en-US"/>
              </w:rPr>
              <w:t xml:space="preserve"> </w:t>
            </w:r>
            <w:proofErr w:type="spellStart"/>
            <w:r w:rsidR="00603AB4" w:rsidRPr="000C0F78">
              <w:rPr>
                <w:lang w:val="en-US"/>
              </w:rPr>
              <w:t>desenele</w:t>
            </w:r>
            <w:proofErr w:type="spellEnd"/>
            <w:r w:rsidR="00603AB4" w:rsidRPr="000C0F78">
              <w:rPr>
                <w:lang w:val="en-US"/>
              </w:rPr>
              <w:t xml:space="preserve"> </w:t>
            </w:r>
            <w:proofErr w:type="spellStart"/>
            <w:r w:rsidR="00603AB4" w:rsidRPr="000C0F78">
              <w:rPr>
                <w:lang w:val="en-US"/>
              </w:rPr>
              <w:t>şi</w:t>
            </w:r>
            <w:proofErr w:type="spellEnd"/>
            <w:r w:rsidR="00603AB4" w:rsidRPr="000C0F78">
              <w:rPr>
                <w:lang w:val="en-US"/>
              </w:rPr>
              <w:t xml:space="preserve"> </w:t>
            </w:r>
            <w:proofErr w:type="spellStart"/>
            <w:r w:rsidR="00603AB4" w:rsidRPr="000C0F78">
              <w:rPr>
                <w:lang w:val="en-US"/>
              </w:rPr>
              <w:t>documentaţia</w:t>
            </w:r>
            <w:proofErr w:type="spellEnd"/>
            <w:r w:rsidR="00603AB4" w:rsidRPr="000C0F78">
              <w:rPr>
                <w:lang w:val="en-US"/>
              </w:rPr>
              <w:t xml:space="preserve"> de </w:t>
            </w:r>
            <w:proofErr w:type="spellStart"/>
            <w:r w:rsidR="00603AB4" w:rsidRPr="000C0F78">
              <w:rPr>
                <w:lang w:val="en-US"/>
              </w:rPr>
              <w:t>execuţie</w:t>
            </w:r>
            <w:proofErr w:type="spellEnd"/>
            <w:r w:rsidR="00603AB4" w:rsidRPr="000C0F78">
              <w:rPr>
                <w:lang w:val="en-US"/>
              </w:rPr>
              <w:t xml:space="preserve"> </w:t>
            </w:r>
            <w:proofErr w:type="spellStart"/>
            <w:r w:rsidR="00603AB4" w:rsidRPr="000C0F78">
              <w:rPr>
                <w:lang w:val="en-US"/>
              </w:rPr>
              <w:t>pentru</w:t>
            </w:r>
            <w:proofErr w:type="spellEnd"/>
            <w:r w:rsidR="00603AB4" w:rsidRPr="000C0F78">
              <w:rPr>
                <w:lang w:val="en-US"/>
              </w:rPr>
              <w:t xml:space="preserve"> </w:t>
            </w:r>
            <w:proofErr w:type="spellStart"/>
            <w:r w:rsidR="00603AB4" w:rsidRPr="000C0F78">
              <w:rPr>
                <w:lang w:val="en-US"/>
              </w:rPr>
              <w:t>examinare</w:t>
            </w:r>
            <w:proofErr w:type="spellEnd"/>
            <w:r w:rsidR="00603AB4" w:rsidRPr="000C0F78">
              <w:rPr>
                <w:lang w:val="en-US"/>
              </w:rPr>
              <w:t xml:space="preserve"> </w:t>
            </w:r>
            <w:proofErr w:type="spellStart"/>
            <w:r w:rsidR="00603AB4" w:rsidRPr="000C0F78">
              <w:rPr>
                <w:lang w:val="en-US"/>
              </w:rPr>
              <w:t>şi</w:t>
            </w:r>
            <w:proofErr w:type="spellEnd"/>
            <w:r w:rsidR="00603AB4" w:rsidRPr="000C0F78">
              <w:rPr>
                <w:lang w:val="en-US"/>
              </w:rPr>
              <w:t xml:space="preserve"> </w:t>
            </w:r>
            <w:proofErr w:type="spellStart"/>
            <w:r w:rsidR="00603AB4" w:rsidRPr="000C0F78">
              <w:rPr>
                <w:lang w:val="en-US"/>
              </w:rPr>
              <w:t>să</w:t>
            </w:r>
            <w:proofErr w:type="spellEnd"/>
            <w:r w:rsidR="00603AB4" w:rsidRPr="000C0F78">
              <w:rPr>
                <w:lang w:val="en-US"/>
              </w:rPr>
              <w:t xml:space="preserve"> </w:t>
            </w:r>
            <w:proofErr w:type="spellStart"/>
            <w:r w:rsidR="00603AB4" w:rsidRPr="000C0F78">
              <w:rPr>
                <w:lang w:val="en-US"/>
              </w:rPr>
              <w:t>i</w:t>
            </w:r>
            <w:proofErr w:type="spellEnd"/>
            <w:r w:rsidR="00603AB4" w:rsidRPr="000C0F78">
              <w:rPr>
                <w:lang w:val="en-US"/>
              </w:rPr>
              <w:t xml:space="preserve"> se </w:t>
            </w:r>
            <w:proofErr w:type="spellStart"/>
            <w:r w:rsidR="00603AB4" w:rsidRPr="000C0F78">
              <w:rPr>
                <w:lang w:val="en-US"/>
              </w:rPr>
              <w:t>dea</w:t>
            </w:r>
            <w:proofErr w:type="spellEnd"/>
            <w:r w:rsidR="00603AB4" w:rsidRPr="000C0F78">
              <w:rPr>
                <w:lang w:val="en-US"/>
              </w:rPr>
              <w:t xml:space="preserve"> </w:t>
            </w:r>
            <w:proofErr w:type="spellStart"/>
            <w:r w:rsidR="00603AB4" w:rsidRPr="000C0F78">
              <w:rPr>
                <w:lang w:val="en-US"/>
              </w:rPr>
              <w:t>toate</w:t>
            </w:r>
            <w:proofErr w:type="spellEnd"/>
            <w:r w:rsidR="00603AB4" w:rsidRPr="000C0F78">
              <w:rPr>
                <w:lang w:val="en-US"/>
              </w:rPr>
              <w:t xml:space="preserve"> </w:t>
            </w:r>
            <w:proofErr w:type="spellStart"/>
            <w:r w:rsidR="00603AB4" w:rsidRPr="000C0F78">
              <w:rPr>
                <w:lang w:val="en-US"/>
              </w:rPr>
              <w:t>lămuririle</w:t>
            </w:r>
            <w:proofErr w:type="spellEnd"/>
            <w:r w:rsidR="00603AB4" w:rsidRPr="000C0F78">
              <w:rPr>
                <w:lang w:val="en-US"/>
              </w:rPr>
              <w:t xml:space="preserve">, </w:t>
            </w:r>
            <w:proofErr w:type="spellStart"/>
            <w:r w:rsidR="00603AB4" w:rsidRPr="000C0F78">
              <w:rPr>
                <w:lang w:val="en-US"/>
              </w:rPr>
              <w:t>condiţia</w:t>
            </w:r>
            <w:proofErr w:type="spellEnd"/>
            <w:r w:rsidR="00603AB4" w:rsidRPr="000C0F78">
              <w:rPr>
                <w:lang w:val="en-US"/>
              </w:rPr>
              <w:t xml:space="preserve"> </w:t>
            </w:r>
            <w:proofErr w:type="spellStart"/>
            <w:r w:rsidR="00603AB4" w:rsidRPr="000C0F78">
              <w:rPr>
                <w:lang w:val="en-US"/>
              </w:rPr>
              <w:t>fiind</w:t>
            </w:r>
            <w:proofErr w:type="spellEnd"/>
            <w:r w:rsidR="00603AB4" w:rsidRPr="000C0F78">
              <w:rPr>
                <w:lang w:val="en-US"/>
              </w:rPr>
              <w:t xml:space="preserve"> ca </w:t>
            </w:r>
            <w:proofErr w:type="spellStart"/>
            <w:r w:rsidR="00603AB4" w:rsidRPr="000C0F78">
              <w:rPr>
                <w:lang w:val="en-US"/>
              </w:rPr>
              <w:t>prin</w:t>
            </w:r>
            <w:proofErr w:type="spellEnd"/>
            <w:r w:rsidR="00603AB4" w:rsidRPr="000C0F78">
              <w:rPr>
                <w:lang w:val="en-US"/>
              </w:rPr>
              <w:t xml:space="preserve"> </w:t>
            </w:r>
            <w:proofErr w:type="spellStart"/>
            <w:r w:rsidR="00603AB4" w:rsidRPr="000C0F78">
              <w:rPr>
                <w:lang w:val="en-US"/>
              </w:rPr>
              <w:t>aceasta</w:t>
            </w:r>
            <w:proofErr w:type="spellEnd"/>
            <w:r w:rsidR="00603AB4" w:rsidRPr="000C0F78">
              <w:rPr>
                <w:lang w:val="en-US"/>
              </w:rPr>
              <w:t xml:space="preserve"> </w:t>
            </w:r>
            <w:proofErr w:type="spellStart"/>
            <w:r w:rsidR="00603AB4" w:rsidRPr="000C0F78">
              <w:rPr>
                <w:lang w:val="en-US"/>
              </w:rPr>
              <w:t>să</w:t>
            </w:r>
            <w:proofErr w:type="spellEnd"/>
            <w:r w:rsidR="00603AB4" w:rsidRPr="000C0F78">
              <w:rPr>
                <w:lang w:val="en-US"/>
              </w:rPr>
              <w:t xml:space="preserve"> nu se </w:t>
            </w:r>
            <w:proofErr w:type="spellStart"/>
            <w:r w:rsidR="00603AB4" w:rsidRPr="000C0F78">
              <w:rPr>
                <w:lang w:val="en-US"/>
              </w:rPr>
              <w:t>dezvăluie</w:t>
            </w:r>
            <w:proofErr w:type="spellEnd"/>
            <w:r w:rsidR="00603AB4" w:rsidRPr="000C0F78">
              <w:rPr>
                <w:lang w:val="en-US"/>
              </w:rPr>
              <w:t xml:space="preserve"> </w:t>
            </w:r>
            <w:proofErr w:type="spellStart"/>
            <w:r w:rsidR="00603AB4" w:rsidRPr="000C0F78">
              <w:rPr>
                <w:lang w:val="en-US"/>
              </w:rPr>
              <w:t>informația</w:t>
            </w:r>
            <w:proofErr w:type="spellEnd"/>
            <w:r w:rsidR="00603AB4" w:rsidRPr="000C0F78">
              <w:rPr>
                <w:lang w:val="en-US"/>
              </w:rPr>
              <w:t xml:space="preserve"> </w:t>
            </w:r>
            <w:proofErr w:type="spellStart"/>
            <w:r w:rsidR="00603AB4" w:rsidRPr="000C0F78">
              <w:rPr>
                <w:lang w:val="en-US"/>
              </w:rPr>
              <w:t>și</w:t>
            </w:r>
            <w:proofErr w:type="spellEnd"/>
            <w:r w:rsidR="00603AB4" w:rsidRPr="000C0F78">
              <w:rPr>
                <w:lang w:val="en-US"/>
              </w:rPr>
              <w:t xml:space="preserve"> </w:t>
            </w:r>
            <w:proofErr w:type="spellStart"/>
            <w:r w:rsidR="00603AB4" w:rsidRPr="000C0F78">
              <w:rPr>
                <w:lang w:val="en-US"/>
              </w:rPr>
              <w:t>să</w:t>
            </w:r>
            <w:proofErr w:type="spellEnd"/>
            <w:r w:rsidR="00603AB4" w:rsidRPr="000C0F78">
              <w:rPr>
                <w:lang w:val="en-US"/>
              </w:rPr>
              <w:t xml:space="preserve"> nu fie </w:t>
            </w:r>
            <w:proofErr w:type="spellStart"/>
            <w:r w:rsidR="00603AB4" w:rsidRPr="000C0F78">
              <w:rPr>
                <w:lang w:val="en-US"/>
              </w:rPr>
              <w:t>utilizată</w:t>
            </w:r>
            <w:proofErr w:type="spellEnd"/>
            <w:r w:rsidR="00603AB4" w:rsidRPr="000C0F78">
              <w:rPr>
                <w:lang w:val="en-US"/>
              </w:rPr>
              <w:t xml:space="preserve"> </w:t>
            </w:r>
            <w:proofErr w:type="spellStart"/>
            <w:r w:rsidR="00603AB4" w:rsidRPr="000C0F78">
              <w:rPr>
                <w:lang w:val="en-US"/>
              </w:rPr>
              <w:t>în</w:t>
            </w:r>
            <w:proofErr w:type="spellEnd"/>
            <w:r w:rsidR="00603AB4" w:rsidRPr="000C0F78">
              <w:rPr>
                <w:lang w:val="en-US"/>
              </w:rPr>
              <w:t xml:space="preserve"> </w:t>
            </w:r>
            <w:proofErr w:type="spellStart"/>
            <w:r w:rsidR="00603AB4" w:rsidRPr="000C0F78">
              <w:rPr>
                <w:lang w:val="en-US"/>
              </w:rPr>
              <w:t>scopuri</w:t>
            </w:r>
            <w:proofErr w:type="spellEnd"/>
            <w:r w:rsidR="00603AB4" w:rsidRPr="000C0F78">
              <w:rPr>
                <w:lang w:val="en-US"/>
              </w:rPr>
              <w:t xml:space="preserve"> </w:t>
            </w:r>
            <w:proofErr w:type="spellStart"/>
            <w:r w:rsidR="00603AB4" w:rsidRPr="000C0F78">
              <w:rPr>
                <w:lang w:val="en-US"/>
              </w:rPr>
              <w:t>proprii</w:t>
            </w:r>
            <w:proofErr w:type="spellEnd"/>
            <w:r w:rsidR="00603AB4" w:rsidRPr="000C0F78">
              <w:rPr>
                <w:lang w:val="en-US"/>
              </w:rPr>
              <w:t xml:space="preserve">, </w:t>
            </w:r>
            <w:proofErr w:type="spellStart"/>
            <w:r w:rsidR="00603AB4" w:rsidRPr="000C0F78">
              <w:rPr>
                <w:lang w:val="en-US"/>
              </w:rPr>
              <w:t>indiferent</w:t>
            </w:r>
            <w:proofErr w:type="spellEnd"/>
            <w:r w:rsidR="00603AB4" w:rsidRPr="000C0F78">
              <w:rPr>
                <w:lang w:val="en-US"/>
              </w:rPr>
              <w:t xml:space="preserve"> </w:t>
            </w:r>
            <w:proofErr w:type="spellStart"/>
            <w:r w:rsidR="00603AB4" w:rsidRPr="000C0F78">
              <w:rPr>
                <w:lang w:val="en-US"/>
              </w:rPr>
              <w:t>dacă</w:t>
            </w:r>
            <w:proofErr w:type="spellEnd"/>
            <w:r w:rsidR="00603AB4" w:rsidRPr="000C0F78">
              <w:rPr>
                <w:lang w:val="en-US"/>
              </w:rPr>
              <w:t xml:space="preserve"> </w:t>
            </w:r>
            <w:proofErr w:type="spellStart"/>
            <w:r w:rsidR="00603AB4" w:rsidRPr="000C0F78">
              <w:rPr>
                <w:lang w:val="en-US"/>
              </w:rPr>
              <w:t>contractul</w:t>
            </w:r>
            <w:proofErr w:type="spellEnd"/>
            <w:r w:rsidR="00603AB4" w:rsidRPr="000C0F78">
              <w:rPr>
                <w:lang w:val="en-US"/>
              </w:rPr>
              <w:t xml:space="preserve"> a </w:t>
            </w:r>
            <w:proofErr w:type="spellStart"/>
            <w:r w:rsidR="00603AB4" w:rsidRPr="000C0F78">
              <w:rPr>
                <w:lang w:val="en-US"/>
              </w:rPr>
              <w:t>fost</w:t>
            </w:r>
            <w:proofErr w:type="spellEnd"/>
            <w:r w:rsidR="00603AB4" w:rsidRPr="000C0F78">
              <w:rPr>
                <w:lang w:val="en-US"/>
              </w:rPr>
              <w:t xml:space="preserve"> </w:t>
            </w:r>
            <w:proofErr w:type="spellStart"/>
            <w:r w:rsidR="00603AB4" w:rsidRPr="000C0F78">
              <w:rPr>
                <w:lang w:val="en-US"/>
              </w:rPr>
              <w:t>sau</w:t>
            </w:r>
            <w:proofErr w:type="spellEnd"/>
            <w:r w:rsidR="00603AB4" w:rsidRPr="000C0F78">
              <w:rPr>
                <w:lang w:val="en-US"/>
              </w:rPr>
              <w:t xml:space="preserve"> nu </w:t>
            </w:r>
            <w:proofErr w:type="spellStart"/>
            <w:r w:rsidR="00603AB4" w:rsidRPr="000C0F78">
              <w:rPr>
                <w:lang w:val="en-US"/>
              </w:rPr>
              <w:t>încheiat</w:t>
            </w:r>
            <w:proofErr w:type="spellEnd"/>
            <w:r w:rsidR="00603AB4" w:rsidRPr="000C0F78">
              <w:rPr>
                <w:lang w:val="en-US"/>
              </w:rPr>
              <w:t xml:space="preserve">. </w:t>
            </w:r>
          </w:p>
          <w:p w14:paraId="2ECF7B6B" w14:textId="77777777" w:rsidR="00460653" w:rsidRPr="000C0F78" w:rsidRDefault="00A156C0" w:rsidP="00196AB4">
            <w:pPr>
              <w:pStyle w:val="af3"/>
              <w:tabs>
                <w:tab w:val="left" w:pos="567"/>
              </w:tabs>
              <w:spacing w:line="276" w:lineRule="auto"/>
              <w:ind w:firstLine="0"/>
              <w:rPr>
                <w:lang w:val="en-US"/>
              </w:rPr>
            </w:pPr>
            <w:r w:rsidRPr="000C0F78">
              <w:rPr>
                <w:lang w:val="en-US"/>
              </w:rPr>
              <w:t>4.1</w:t>
            </w:r>
            <w:r w:rsidR="00040EA0" w:rsidRPr="000C0F78">
              <w:rPr>
                <w:lang w:val="en-US"/>
              </w:rPr>
              <w:t xml:space="preserve">6. </w:t>
            </w:r>
            <w:proofErr w:type="spellStart"/>
            <w:r w:rsidR="00040EA0" w:rsidRPr="000C0F78">
              <w:rPr>
                <w:lang w:val="en-US"/>
              </w:rPr>
              <w:t>Beneficiarul</w:t>
            </w:r>
            <w:proofErr w:type="spellEnd"/>
            <w:r w:rsidR="00040EA0" w:rsidRPr="000C0F78">
              <w:rPr>
                <w:lang w:val="en-US"/>
              </w:rPr>
              <w:t xml:space="preserve"> </w:t>
            </w:r>
            <w:proofErr w:type="spellStart"/>
            <w:r w:rsidR="00040EA0" w:rsidRPr="000C0F78">
              <w:rPr>
                <w:lang w:val="en-US"/>
              </w:rPr>
              <w:t>este</w:t>
            </w:r>
            <w:proofErr w:type="spellEnd"/>
            <w:r w:rsidR="00040EA0" w:rsidRPr="000C0F78">
              <w:rPr>
                <w:lang w:val="en-US"/>
              </w:rPr>
              <w:t xml:space="preserve"> </w:t>
            </w:r>
            <w:proofErr w:type="spellStart"/>
            <w:r w:rsidR="00040EA0" w:rsidRPr="000C0F78">
              <w:rPr>
                <w:lang w:val="en-US"/>
              </w:rPr>
              <w:t>autorizat</w:t>
            </w:r>
            <w:proofErr w:type="spellEnd"/>
            <w:r w:rsidR="00040EA0" w:rsidRPr="000C0F78">
              <w:rPr>
                <w:lang w:val="en-US"/>
              </w:rPr>
              <w:t xml:space="preserve"> </w:t>
            </w:r>
            <w:proofErr w:type="spellStart"/>
            <w:r w:rsidR="00040EA0" w:rsidRPr="000C0F78">
              <w:rPr>
                <w:lang w:val="en-US"/>
              </w:rPr>
              <w:t>să</w:t>
            </w:r>
            <w:proofErr w:type="spellEnd"/>
            <w:r w:rsidR="00040EA0" w:rsidRPr="000C0F78">
              <w:rPr>
                <w:lang w:val="en-US"/>
              </w:rPr>
              <w:t xml:space="preserve"> </w:t>
            </w:r>
            <w:proofErr w:type="spellStart"/>
            <w:r w:rsidR="00040EA0" w:rsidRPr="000C0F78">
              <w:rPr>
                <w:lang w:val="en-US"/>
              </w:rPr>
              <w:t>emită</w:t>
            </w:r>
            <w:proofErr w:type="spellEnd"/>
            <w:r w:rsidR="00040EA0" w:rsidRPr="000C0F78">
              <w:rPr>
                <w:lang w:val="en-US"/>
              </w:rPr>
              <w:t xml:space="preserve"> </w:t>
            </w:r>
            <w:proofErr w:type="spellStart"/>
            <w:r w:rsidR="00040EA0" w:rsidRPr="000C0F78">
              <w:rPr>
                <w:lang w:val="en-US"/>
              </w:rPr>
              <w:t>dispoziţiile</w:t>
            </w:r>
            <w:proofErr w:type="spellEnd"/>
            <w:r w:rsidR="00040EA0" w:rsidRPr="000C0F78">
              <w:rPr>
                <w:lang w:val="en-US"/>
              </w:rPr>
              <w:t xml:space="preserve"> pe care le </w:t>
            </w:r>
            <w:proofErr w:type="spellStart"/>
            <w:r w:rsidR="00040EA0" w:rsidRPr="000C0F78">
              <w:rPr>
                <w:lang w:val="en-US"/>
              </w:rPr>
              <w:t>consideră</w:t>
            </w:r>
            <w:proofErr w:type="spellEnd"/>
            <w:r w:rsidR="00040EA0" w:rsidRPr="000C0F78">
              <w:rPr>
                <w:lang w:val="en-US"/>
              </w:rPr>
              <w:t xml:space="preserve"> </w:t>
            </w:r>
            <w:proofErr w:type="spellStart"/>
            <w:r w:rsidR="00040EA0" w:rsidRPr="000C0F78">
              <w:rPr>
                <w:lang w:val="en-US"/>
              </w:rPr>
              <w:t>necesare</w:t>
            </w:r>
            <w:proofErr w:type="spellEnd"/>
            <w:r w:rsidR="00040EA0" w:rsidRPr="000C0F78">
              <w:rPr>
                <w:lang w:val="en-US"/>
              </w:rPr>
              <w:t xml:space="preserve"> </w:t>
            </w:r>
            <w:proofErr w:type="spellStart"/>
            <w:r w:rsidR="00040EA0" w:rsidRPr="000C0F78">
              <w:rPr>
                <w:lang w:val="en-US"/>
              </w:rPr>
              <w:t>executării</w:t>
            </w:r>
            <w:proofErr w:type="spellEnd"/>
            <w:r w:rsidR="00040EA0" w:rsidRPr="000C0F78">
              <w:rPr>
                <w:lang w:val="en-US"/>
              </w:rPr>
              <w:t xml:space="preserve"> </w:t>
            </w:r>
            <w:proofErr w:type="spellStart"/>
            <w:r w:rsidR="00040EA0" w:rsidRPr="000C0F78">
              <w:rPr>
                <w:lang w:val="en-US"/>
              </w:rPr>
              <w:t>lucrărilor</w:t>
            </w:r>
            <w:proofErr w:type="spellEnd"/>
            <w:r w:rsidR="00040EA0" w:rsidRPr="000C0F78">
              <w:rPr>
                <w:lang w:val="en-US"/>
              </w:rPr>
              <w:t xml:space="preserve">, cu </w:t>
            </w:r>
            <w:proofErr w:type="spellStart"/>
            <w:r w:rsidR="00040EA0" w:rsidRPr="000C0F78">
              <w:rPr>
                <w:lang w:val="en-US"/>
              </w:rPr>
              <w:t>respectarea</w:t>
            </w:r>
            <w:proofErr w:type="spellEnd"/>
            <w:r w:rsidR="00040EA0" w:rsidRPr="000C0F78">
              <w:rPr>
                <w:lang w:val="en-US"/>
              </w:rPr>
              <w:t xml:space="preserve"> </w:t>
            </w:r>
            <w:proofErr w:type="spellStart"/>
            <w:r w:rsidR="00040EA0" w:rsidRPr="000C0F78">
              <w:rPr>
                <w:lang w:val="en-US"/>
              </w:rPr>
              <w:t>drepturilor</w:t>
            </w:r>
            <w:proofErr w:type="spellEnd"/>
            <w:r w:rsidR="00040EA0" w:rsidRPr="000C0F78">
              <w:rPr>
                <w:lang w:val="en-US"/>
              </w:rPr>
              <w:t xml:space="preserve"> </w:t>
            </w:r>
            <w:proofErr w:type="spellStart"/>
            <w:r w:rsidR="00040EA0" w:rsidRPr="000C0F78">
              <w:rPr>
                <w:lang w:val="en-US"/>
              </w:rPr>
              <w:t>Antreprenorului</w:t>
            </w:r>
            <w:proofErr w:type="spellEnd"/>
            <w:r w:rsidR="00040EA0" w:rsidRPr="000C0F78">
              <w:rPr>
                <w:lang w:val="en-US"/>
              </w:rPr>
              <w:t xml:space="preserve">. </w:t>
            </w:r>
            <w:proofErr w:type="spellStart"/>
            <w:r w:rsidR="00040EA0" w:rsidRPr="000C0F78">
              <w:rPr>
                <w:lang w:val="en-US"/>
              </w:rPr>
              <w:t>Dispoziţiile</w:t>
            </w:r>
            <w:proofErr w:type="spellEnd"/>
            <w:r w:rsidR="00040EA0" w:rsidRPr="000C0F78">
              <w:rPr>
                <w:lang w:val="en-US"/>
              </w:rPr>
              <w:t xml:space="preserve"> se </w:t>
            </w:r>
            <w:proofErr w:type="spellStart"/>
            <w:r w:rsidR="00040EA0" w:rsidRPr="000C0F78">
              <w:rPr>
                <w:lang w:val="en-US"/>
              </w:rPr>
              <w:t>adresează</w:t>
            </w:r>
            <w:proofErr w:type="spellEnd"/>
            <w:r w:rsidR="00040EA0" w:rsidRPr="000C0F78">
              <w:rPr>
                <w:lang w:val="en-US"/>
              </w:rPr>
              <w:t xml:space="preserve"> </w:t>
            </w:r>
            <w:proofErr w:type="spellStart"/>
            <w:r w:rsidR="00040EA0" w:rsidRPr="000C0F78">
              <w:rPr>
                <w:lang w:val="en-US"/>
              </w:rPr>
              <w:t>în</w:t>
            </w:r>
            <w:proofErr w:type="spellEnd"/>
            <w:r w:rsidR="00040EA0" w:rsidRPr="000C0F78">
              <w:rPr>
                <w:lang w:val="en-US"/>
              </w:rPr>
              <w:t xml:space="preserve"> </w:t>
            </w:r>
            <w:proofErr w:type="spellStart"/>
            <w:r w:rsidR="00040EA0" w:rsidRPr="000C0F78">
              <w:rPr>
                <w:lang w:val="en-US"/>
              </w:rPr>
              <w:t>principiu</w:t>
            </w:r>
            <w:proofErr w:type="spellEnd"/>
            <w:r w:rsidR="00040EA0" w:rsidRPr="000C0F78">
              <w:rPr>
                <w:lang w:val="en-US"/>
              </w:rPr>
              <w:t xml:space="preserve"> </w:t>
            </w:r>
            <w:proofErr w:type="spellStart"/>
            <w:r w:rsidR="00040EA0" w:rsidRPr="000C0F78">
              <w:rPr>
                <w:lang w:val="en-US"/>
              </w:rPr>
              <w:t>numai</w:t>
            </w:r>
            <w:proofErr w:type="spellEnd"/>
            <w:r w:rsidR="00040EA0" w:rsidRPr="000C0F78">
              <w:rPr>
                <w:lang w:val="en-US"/>
              </w:rPr>
              <w:t xml:space="preserve"> </w:t>
            </w:r>
            <w:proofErr w:type="spellStart"/>
            <w:r w:rsidR="00040EA0" w:rsidRPr="000C0F78">
              <w:rPr>
                <w:lang w:val="en-US"/>
              </w:rPr>
              <w:t>Antreprenorului</w:t>
            </w:r>
            <w:proofErr w:type="spellEnd"/>
            <w:r w:rsidR="00040EA0" w:rsidRPr="000C0F78">
              <w:rPr>
                <w:lang w:val="en-US"/>
              </w:rPr>
              <w:t xml:space="preserve"> </w:t>
            </w:r>
            <w:proofErr w:type="spellStart"/>
            <w:r w:rsidR="00040EA0" w:rsidRPr="000C0F78">
              <w:rPr>
                <w:lang w:val="en-US"/>
              </w:rPr>
              <w:t>şi</w:t>
            </w:r>
            <w:proofErr w:type="spellEnd"/>
            <w:r w:rsidR="00040EA0" w:rsidRPr="000C0F78">
              <w:rPr>
                <w:lang w:val="en-US"/>
              </w:rPr>
              <w:t xml:space="preserve"> </w:t>
            </w:r>
            <w:proofErr w:type="spellStart"/>
            <w:r w:rsidR="00040EA0" w:rsidRPr="000C0F78">
              <w:rPr>
                <w:lang w:val="en-US"/>
              </w:rPr>
              <w:t>dirigintelui</w:t>
            </w:r>
            <w:proofErr w:type="spellEnd"/>
            <w:r w:rsidR="00040EA0" w:rsidRPr="000C0F78">
              <w:rPr>
                <w:lang w:val="en-US"/>
              </w:rPr>
              <w:t xml:space="preserve"> de </w:t>
            </w:r>
            <w:proofErr w:type="spellStart"/>
            <w:r w:rsidR="00040EA0" w:rsidRPr="000C0F78">
              <w:rPr>
                <w:lang w:val="en-US"/>
              </w:rPr>
              <w:t>şantier</w:t>
            </w:r>
            <w:proofErr w:type="spellEnd"/>
            <w:r w:rsidR="00040EA0" w:rsidRPr="000C0F78">
              <w:rPr>
                <w:lang w:val="en-US"/>
              </w:rPr>
              <w:t xml:space="preserve">, cu </w:t>
            </w:r>
            <w:proofErr w:type="spellStart"/>
            <w:r w:rsidR="00040EA0" w:rsidRPr="000C0F78">
              <w:rPr>
                <w:lang w:val="en-US"/>
              </w:rPr>
              <w:t>excepţia</w:t>
            </w:r>
            <w:proofErr w:type="spellEnd"/>
            <w:r w:rsidR="00040EA0" w:rsidRPr="000C0F78">
              <w:rPr>
                <w:lang w:val="en-US"/>
              </w:rPr>
              <w:t xml:space="preserve"> </w:t>
            </w:r>
            <w:proofErr w:type="spellStart"/>
            <w:r w:rsidR="00040EA0" w:rsidRPr="000C0F78">
              <w:rPr>
                <w:lang w:val="en-US"/>
              </w:rPr>
              <w:t>cazurilor</w:t>
            </w:r>
            <w:proofErr w:type="spellEnd"/>
            <w:r w:rsidR="00040EA0" w:rsidRPr="000C0F78">
              <w:rPr>
                <w:lang w:val="en-US"/>
              </w:rPr>
              <w:t xml:space="preserve"> </w:t>
            </w:r>
            <w:proofErr w:type="spellStart"/>
            <w:r w:rsidR="00040EA0" w:rsidRPr="000C0F78">
              <w:rPr>
                <w:lang w:val="en-US"/>
              </w:rPr>
              <w:t>în</w:t>
            </w:r>
            <w:proofErr w:type="spellEnd"/>
            <w:r w:rsidR="00040EA0" w:rsidRPr="000C0F78">
              <w:rPr>
                <w:lang w:val="en-US"/>
              </w:rPr>
              <w:t xml:space="preserve"> care </w:t>
            </w:r>
            <w:proofErr w:type="spellStart"/>
            <w:r w:rsidR="00040EA0" w:rsidRPr="000C0F78">
              <w:rPr>
                <w:lang w:val="en-US"/>
              </w:rPr>
              <w:t>trebuie</w:t>
            </w:r>
            <w:proofErr w:type="spellEnd"/>
            <w:r w:rsidR="00040EA0" w:rsidRPr="000C0F78">
              <w:rPr>
                <w:lang w:val="en-US"/>
              </w:rPr>
              <w:t xml:space="preserve"> de </w:t>
            </w:r>
            <w:proofErr w:type="spellStart"/>
            <w:r w:rsidR="00040EA0" w:rsidRPr="000C0F78">
              <w:rPr>
                <w:lang w:val="en-US"/>
              </w:rPr>
              <w:t>intervenit</w:t>
            </w:r>
            <w:proofErr w:type="spellEnd"/>
            <w:r w:rsidR="00040EA0" w:rsidRPr="000C0F78">
              <w:rPr>
                <w:lang w:val="en-US"/>
              </w:rPr>
              <w:t xml:space="preserve"> </w:t>
            </w:r>
            <w:proofErr w:type="spellStart"/>
            <w:r w:rsidR="00040EA0" w:rsidRPr="000C0F78">
              <w:rPr>
                <w:lang w:val="en-US"/>
              </w:rPr>
              <w:t>împotriva</w:t>
            </w:r>
            <w:proofErr w:type="spellEnd"/>
            <w:r w:rsidR="00040EA0" w:rsidRPr="000C0F78">
              <w:rPr>
                <w:lang w:val="en-US"/>
              </w:rPr>
              <w:t xml:space="preserve"> </w:t>
            </w:r>
            <w:proofErr w:type="spellStart"/>
            <w:r w:rsidR="00040EA0" w:rsidRPr="000C0F78">
              <w:rPr>
                <w:lang w:val="en-US"/>
              </w:rPr>
              <w:t>unui</w:t>
            </w:r>
            <w:proofErr w:type="spellEnd"/>
            <w:r w:rsidR="00040EA0" w:rsidRPr="000C0F78">
              <w:rPr>
                <w:lang w:val="en-US"/>
              </w:rPr>
              <w:t xml:space="preserve"> </w:t>
            </w:r>
            <w:proofErr w:type="spellStart"/>
            <w:r w:rsidR="00040EA0" w:rsidRPr="000C0F78">
              <w:rPr>
                <w:lang w:val="en-US"/>
              </w:rPr>
              <w:t>pericol</w:t>
            </w:r>
            <w:proofErr w:type="spellEnd"/>
            <w:r w:rsidR="00040EA0" w:rsidRPr="000C0F78">
              <w:rPr>
                <w:lang w:val="en-US"/>
              </w:rPr>
              <w:t xml:space="preserve"> </w:t>
            </w:r>
            <w:proofErr w:type="spellStart"/>
            <w:r w:rsidR="00040EA0" w:rsidRPr="000C0F78">
              <w:rPr>
                <w:lang w:val="en-US"/>
              </w:rPr>
              <w:t>iminent</w:t>
            </w:r>
            <w:proofErr w:type="spellEnd"/>
            <w:r w:rsidR="00040EA0" w:rsidRPr="000C0F78">
              <w:rPr>
                <w:lang w:val="en-US"/>
              </w:rPr>
              <w:t xml:space="preserve"> </w:t>
            </w:r>
            <w:proofErr w:type="spellStart"/>
            <w:r w:rsidR="00040EA0" w:rsidRPr="000C0F78">
              <w:rPr>
                <w:lang w:val="en-US"/>
              </w:rPr>
              <w:t>sau</w:t>
            </w:r>
            <w:proofErr w:type="spellEnd"/>
            <w:r w:rsidR="00040EA0" w:rsidRPr="000C0F78">
              <w:rPr>
                <w:lang w:val="en-US"/>
              </w:rPr>
              <w:t xml:space="preserve"> </w:t>
            </w:r>
            <w:proofErr w:type="spellStart"/>
            <w:r w:rsidR="00040EA0" w:rsidRPr="000C0F78">
              <w:rPr>
                <w:lang w:val="en-US"/>
              </w:rPr>
              <w:t>declarat</w:t>
            </w:r>
            <w:proofErr w:type="spellEnd"/>
            <w:r w:rsidR="00040EA0" w:rsidRPr="000C0F78">
              <w:rPr>
                <w:lang w:val="en-US"/>
              </w:rPr>
              <w:t xml:space="preserve">. </w:t>
            </w:r>
            <w:proofErr w:type="spellStart"/>
            <w:r w:rsidR="00040EA0" w:rsidRPr="000C0F78">
              <w:rPr>
                <w:lang w:val="en-US"/>
              </w:rPr>
              <w:t>Beneficiarului</w:t>
            </w:r>
            <w:proofErr w:type="spellEnd"/>
            <w:r w:rsidR="00040EA0" w:rsidRPr="000C0F78">
              <w:rPr>
                <w:lang w:val="en-US"/>
              </w:rPr>
              <w:t xml:space="preserve"> </w:t>
            </w:r>
            <w:proofErr w:type="spellStart"/>
            <w:r w:rsidR="00040EA0" w:rsidRPr="000C0F78">
              <w:rPr>
                <w:lang w:val="en-US"/>
              </w:rPr>
              <w:t>trebuie</w:t>
            </w:r>
            <w:proofErr w:type="spellEnd"/>
            <w:r w:rsidR="00040EA0" w:rsidRPr="000C0F78">
              <w:rPr>
                <w:lang w:val="en-US"/>
              </w:rPr>
              <w:t xml:space="preserve"> </w:t>
            </w:r>
            <w:proofErr w:type="spellStart"/>
            <w:r w:rsidR="00040EA0" w:rsidRPr="000C0F78">
              <w:rPr>
                <w:lang w:val="en-US"/>
              </w:rPr>
              <w:t>să</w:t>
            </w:r>
            <w:proofErr w:type="spellEnd"/>
            <w:r w:rsidR="00040EA0" w:rsidRPr="000C0F78">
              <w:rPr>
                <w:lang w:val="en-US"/>
              </w:rPr>
              <w:t xml:space="preserve"> </w:t>
            </w:r>
            <w:proofErr w:type="spellStart"/>
            <w:r w:rsidR="00040EA0" w:rsidRPr="000C0F78">
              <w:rPr>
                <w:lang w:val="en-US"/>
              </w:rPr>
              <w:t>i</w:t>
            </w:r>
            <w:proofErr w:type="spellEnd"/>
            <w:r w:rsidR="00040EA0" w:rsidRPr="000C0F78">
              <w:rPr>
                <w:lang w:val="en-US"/>
              </w:rPr>
              <w:t xml:space="preserve"> se </w:t>
            </w:r>
            <w:proofErr w:type="spellStart"/>
            <w:r w:rsidR="00040EA0" w:rsidRPr="000C0F78">
              <w:rPr>
                <w:lang w:val="en-US"/>
              </w:rPr>
              <w:t>comunice</w:t>
            </w:r>
            <w:proofErr w:type="spellEnd"/>
            <w:r w:rsidR="00040EA0" w:rsidRPr="000C0F78">
              <w:rPr>
                <w:lang w:val="en-US"/>
              </w:rPr>
              <w:t xml:space="preserve"> </w:t>
            </w:r>
            <w:proofErr w:type="spellStart"/>
            <w:r w:rsidR="00040EA0" w:rsidRPr="000C0F78">
              <w:rPr>
                <w:lang w:val="en-US"/>
              </w:rPr>
              <w:t>numele</w:t>
            </w:r>
            <w:proofErr w:type="spellEnd"/>
            <w:r w:rsidR="00040EA0" w:rsidRPr="000C0F78">
              <w:rPr>
                <w:lang w:val="en-US"/>
              </w:rPr>
              <w:t xml:space="preserve"> </w:t>
            </w:r>
            <w:proofErr w:type="spellStart"/>
            <w:r w:rsidR="00040EA0" w:rsidRPr="000C0F78">
              <w:rPr>
                <w:lang w:val="en-US"/>
              </w:rPr>
              <w:t>dirigintelui</w:t>
            </w:r>
            <w:proofErr w:type="spellEnd"/>
            <w:r w:rsidR="00040EA0" w:rsidRPr="000C0F78">
              <w:rPr>
                <w:lang w:val="en-US"/>
              </w:rPr>
              <w:t xml:space="preserve"> de </w:t>
            </w:r>
            <w:proofErr w:type="spellStart"/>
            <w:r w:rsidR="00040EA0" w:rsidRPr="000C0F78">
              <w:rPr>
                <w:lang w:val="en-US"/>
              </w:rPr>
              <w:t>şantier</w:t>
            </w:r>
            <w:proofErr w:type="spellEnd"/>
            <w:r w:rsidR="00040EA0" w:rsidRPr="000C0F78">
              <w:rPr>
                <w:lang w:val="en-US"/>
              </w:rPr>
              <w:t xml:space="preserve"> </w:t>
            </w:r>
            <w:proofErr w:type="spellStart"/>
            <w:r w:rsidR="00040EA0" w:rsidRPr="000C0F78">
              <w:rPr>
                <w:lang w:val="en-US"/>
              </w:rPr>
              <w:t>atestat</w:t>
            </w:r>
            <w:proofErr w:type="spellEnd"/>
            <w:r w:rsidR="00040EA0" w:rsidRPr="000C0F78">
              <w:rPr>
                <w:lang w:val="en-US"/>
              </w:rPr>
              <w:t xml:space="preserve"> </w:t>
            </w:r>
            <w:proofErr w:type="spellStart"/>
            <w:r w:rsidR="00040EA0" w:rsidRPr="000C0F78">
              <w:rPr>
                <w:lang w:val="en-US"/>
              </w:rPr>
              <w:t>tehnico-profesional</w:t>
            </w:r>
            <w:proofErr w:type="spellEnd"/>
            <w:r w:rsidR="00040EA0" w:rsidRPr="000C0F78">
              <w:rPr>
                <w:lang w:val="en-US"/>
              </w:rPr>
              <w:t xml:space="preserve">, care </w:t>
            </w:r>
            <w:proofErr w:type="spellStart"/>
            <w:r w:rsidR="00040EA0" w:rsidRPr="000C0F78">
              <w:rPr>
                <w:lang w:val="en-US"/>
              </w:rPr>
              <w:t>va</w:t>
            </w:r>
            <w:proofErr w:type="spellEnd"/>
            <w:r w:rsidR="00040EA0" w:rsidRPr="000C0F78">
              <w:rPr>
                <w:lang w:val="en-US"/>
              </w:rPr>
              <w:t xml:space="preserve"> </w:t>
            </w:r>
            <w:proofErr w:type="spellStart"/>
            <w:r w:rsidR="00040EA0" w:rsidRPr="000C0F78">
              <w:rPr>
                <w:lang w:val="en-US"/>
              </w:rPr>
              <w:t>dirija</w:t>
            </w:r>
            <w:proofErr w:type="spellEnd"/>
            <w:r w:rsidR="00040EA0" w:rsidRPr="000C0F78">
              <w:rPr>
                <w:lang w:val="en-US"/>
              </w:rPr>
              <w:t xml:space="preserve"> </w:t>
            </w:r>
            <w:proofErr w:type="spellStart"/>
            <w:r w:rsidR="00040EA0" w:rsidRPr="000C0F78">
              <w:rPr>
                <w:lang w:val="en-US"/>
              </w:rPr>
              <w:t>execuţia</w:t>
            </w:r>
            <w:proofErr w:type="spellEnd"/>
            <w:r w:rsidR="00040EA0" w:rsidRPr="000C0F78">
              <w:rPr>
                <w:lang w:val="en-US"/>
              </w:rPr>
              <w:t xml:space="preserve"> </w:t>
            </w:r>
            <w:proofErr w:type="spellStart"/>
            <w:r w:rsidR="00040EA0" w:rsidRPr="000C0F78">
              <w:rPr>
                <w:lang w:val="en-US"/>
              </w:rPr>
              <w:t>lucrărilor</w:t>
            </w:r>
            <w:proofErr w:type="spellEnd"/>
            <w:r w:rsidR="00040EA0" w:rsidRPr="000C0F78">
              <w:rPr>
                <w:lang w:val="en-US"/>
              </w:rPr>
              <w:t xml:space="preserve"> </w:t>
            </w:r>
            <w:proofErr w:type="spellStart"/>
            <w:r w:rsidR="00040EA0" w:rsidRPr="000C0F78">
              <w:rPr>
                <w:lang w:val="en-US"/>
              </w:rPr>
              <w:t>şi</w:t>
            </w:r>
            <w:proofErr w:type="spellEnd"/>
            <w:r w:rsidR="00040EA0" w:rsidRPr="000C0F78">
              <w:rPr>
                <w:lang w:val="en-US"/>
              </w:rPr>
              <w:t xml:space="preserve"> </w:t>
            </w:r>
            <w:proofErr w:type="spellStart"/>
            <w:r w:rsidR="00040EA0" w:rsidRPr="000C0F78">
              <w:rPr>
                <w:lang w:val="en-US"/>
              </w:rPr>
              <w:t>va</w:t>
            </w:r>
            <w:proofErr w:type="spellEnd"/>
            <w:r w:rsidR="00040EA0" w:rsidRPr="000C0F78">
              <w:rPr>
                <w:lang w:val="en-US"/>
              </w:rPr>
              <w:t xml:space="preserve"> </w:t>
            </w:r>
            <w:proofErr w:type="spellStart"/>
            <w:r w:rsidR="00040EA0" w:rsidRPr="000C0F78">
              <w:rPr>
                <w:lang w:val="en-US"/>
              </w:rPr>
              <w:t>verifica</w:t>
            </w:r>
            <w:proofErr w:type="spellEnd"/>
            <w:r w:rsidR="00040EA0" w:rsidRPr="000C0F78">
              <w:rPr>
                <w:lang w:val="en-US"/>
              </w:rPr>
              <w:t xml:space="preserve"> </w:t>
            </w:r>
            <w:proofErr w:type="spellStart"/>
            <w:r w:rsidR="00040EA0" w:rsidRPr="000C0F78">
              <w:rPr>
                <w:lang w:val="en-US"/>
              </w:rPr>
              <w:t>calitatea</w:t>
            </w:r>
            <w:proofErr w:type="spellEnd"/>
            <w:r w:rsidR="00040EA0" w:rsidRPr="000C0F78">
              <w:rPr>
                <w:lang w:val="en-US"/>
              </w:rPr>
              <w:t xml:space="preserve"> </w:t>
            </w:r>
            <w:proofErr w:type="spellStart"/>
            <w:r w:rsidR="00040EA0" w:rsidRPr="000C0F78">
              <w:rPr>
                <w:lang w:val="en-US"/>
              </w:rPr>
              <w:t>lor</w:t>
            </w:r>
            <w:proofErr w:type="spellEnd"/>
            <w:r w:rsidR="00040EA0" w:rsidRPr="000C0F78">
              <w:rPr>
                <w:lang w:val="en-US"/>
              </w:rPr>
              <w:t xml:space="preserve"> din </w:t>
            </w:r>
            <w:proofErr w:type="spellStart"/>
            <w:r w:rsidR="00040EA0" w:rsidRPr="000C0F78">
              <w:rPr>
                <w:lang w:val="en-US"/>
              </w:rPr>
              <w:t>partea</w:t>
            </w:r>
            <w:proofErr w:type="spellEnd"/>
            <w:r w:rsidR="00040EA0" w:rsidRPr="000C0F78">
              <w:rPr>
                <w:lang w:val="en-US"/>
              </w:rPr>
              <w:t xml:space="preserve"> </w:t>
            </w:r>
            <w:proofErr w:type="spellStart"/>
            <w:r w:rsidR="00040EA0" w:rsidRPr="000C0F78">
              <w:rPr>
                <w:lang w:val="en-US"/>
              </w:rPr>
              <w:t>Antreprenorului</w:t>
            </w:r>
            <w:proofErr w:type="spellEnd"/>
            <w:r w:rsidR="00040EA0" w:rsidRPr="000C0F78">
              <w:rPr>
                <w:lang w:val="en-US"/>
              </w:rPr>
              <w:t>.</w:t>
            </w:r>
          </w:p>
          <w:p w14:paraId="68BE9528" w14:textId="77777777" w:rsidR="00460653" w:rsidRPr="000C0F78" w:rsidRDefault="00A156C0" w:rsidP="00196AB4">
            <w:pPr>
              <w:pStyle w:val="af3"/>
              <w:tabs>
                <w:tab w:val="left" w:pos="567"/>
              </w:tabs>
              <w:spacing w:line="276" w:lineRule="auto"/>
              <w:ind w:firstLine="0"/>
              <w:rPr>
                <w:lang w:val="en-US"/>
              </w:rPr>
            </w:pPr>
            <w:r w:rsidRPr="000C0F78">
              <w:rPr>
                <w:lang w:val="en-US"/>
              </w:rPr>
              <w:t>4.1</w:t>
            </w:r>
            <w:r w:rsidR="00893327" w:rsidRPr="000C0F78">
              <w:rPr>
                <w:lang w:val="en-US"/>
              </w:rPr>
              <w:t>7</w:t>
            </w:r>
            <w:r w:rsidRPr="000C0F78">
              <w:rPr>
                <w:lang w:val="en-US"/>
              </w:rPr>
              <w:t xml:space="preserve">. </w:t>
            </w:r>
            <w:proofErr w:type="spellStart"/>
            <w:r w:rsidR="00460653" w:rsidRPr="000C0F78">
              <w:rPr>
                <w:lang w:val="en-US"/>
              </w:rPr>
              <w:t>Dacă</w:t>
            </w:r>
            <w:proofErr w:type="spellEnd"/>
            <w:r w:rsidR="00460653" w:rsidRPr="000C0F78">
              <w:rPr>
                <w:lang w:val="en-US"/>
              </w:rPr>
              <w:t xml:space="preserve"> </w:t>
            </w:r>
            <w:proofErr w:type="spellStart"/>
            <w:r w:rsidR="00460653" w:rsidRPr="000C0F78">
              <w:rPr>
                <w:lang w:val="en-US"/>
              </w:rPr>
              <w:t>Antreprenorul</w:t>
            </w:r>
            <w:proofErr w:type="spellEnd"/>
            <w:r w:rsidR="00460653" w:rsidRPr="000C0F78">
              <w:rPr>
                <w:lang w:val="en-US"/>
              </w:rPr>
              <w:t xml:space="preserve"> </w:t>
            </w:r>
            <w:proofErr w:type="spellStart"/>
            <w:r w:rsidR="00460653" w:rsidRPr="000C0F78">
              <w:rPr>
                <w:lang w:val="en-US"/>
              </w:rPr>
              <w:t>consideră</w:t>
            </w:r>
            <w:proofErr w:type="spellEnd"/>
            <w:r w:rsidR="00460653" w:rsidRPr="000C0F78">
              <w:rPr>
                <w:lang w:val="en-US"/>
              </w:rPr>
              <w:t xml:space="preserve"> </w:t>
            </w:r>
            <w:proofErr w:type="spellStart"/>
            <w:r w:rsidR="00460653" w:rsidRPr="000C0F78">
              <w:rPr>
                <w:lang w:val="en-US"/>
              </w:rPr>
              <w:t>că</w:t>
            </w:r>
            <w:proofErr w:type="spellEnd"/>
            <w:r w:rsidR="00460653" w:rsidRPr="000C0F78">
              <w:rPr>
                <w:lang w:val="en-US"/>
              </w:rPr>
              <w:t xml:space="preserve"> </w:t>
            </w:r>
            <w:proofErr w:type="spellStart"/>
            <w:r w:rsidR="00460653" w:rsidRPr="000C0F78">
              <w:rPr>
                <w:lang w:val="en-US"/>
              </w:rPr>
              <w:t>dispoziţiile</w:t>
            </w:r>
            <w:proofErr w:type="spellEnd"/>
            <w:r w:rsidR="00460653" w:rsidRPr="000C0F78">
              <w:rPr>
                <w:lang w:val="en-US"/>
              </w:rPr>
              <w:t xml:space="preserve"> </w:t>
            </w:r>
            <w:proofErr w:type="spellStart"/>
            <w:r w:rsidR="00460653" w:rsidRPr="000C0F78">
              <w:rPr>
                <w:lang w:val="en-US"/>
              </w:rPr>
              <w:t>Beneficiarului</w:t>
            </w:r>
            <w:proofErr w:type="spellEnd"/>
            <w:r w:rsidR="00460653" w:rsidRPr="000C0F78">
              <w:rPr>
                <w:lang w:val="en-US"/>
              </w:rPr>
              <w:t xml:space="preserve"> s</w:t>
            </w:r>
            <w:r w:rsidR="00183D79" w:rsidRPr="000C0F78">
              <w:rPr>
                <w:lang w:val="en-US"/>
              </w:rPr>
              <w:t>u</w:t>
            </w:r>
            <w:r w:rsidR="00460653" w:rsidRPr="000C0F78">
              <w:rPr>
                <w:lang w:val="en-US"/>
              </w:rPr>
              <w:t xml:space="preserve">nt </w:t>
            </w:r>
            <w:proofErr w:type="spellStart"/>
            <w:r w:rsidR="00460653" w:rsidRPr="000C0F78">
              <w:rPr>
                <w:lang w:val="en-US"/>
              </w:rPr>
              <w:t>nejustificate</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inoportune</w:t>
            </w:r>
            <w:proofErr w:type="spellEnd"/>
            <w:r w:rsidR="00460653" w:rsidRPr="000C0F78">
              <w:rPr>
                <w:lang w:val="en-US"/>
              </w:rPr>
              <w:t xml:space="preserve">, el </w:t>
            </w:r>
            <w:proofErr w:type="spellStart"/>
            <w:r w:rsidR="00460653" w:rsidRPr="000C0F78">
              <w:rPr>
                <w:lang w:val="en-US"/>
              </w:rPr>
              <w:t>poate</w:t>
            </w:r>
            <w:proofErr w:type="spellEnd"/>
            <w:r w:rsidR="00460653" w:rsidRPr="000C0F78">
              <w:rPr>
                <w:lang w:val="en-US"/>
              </w:rPr>
              <w:t xml:space="preserve"> </w:t>
            </w:r>
            <w:proofErr w:type="spellStart"/>
            <w:r w:rsidR="00E171D4" w:rsidRPr="000C0F78">
              <w:rPr>
                <w:lang w:val="en-US"/>
              </w:rPr>
              <w:t>înainta</w:t>
            </w:r>
            <w:proofErr w:type="spellEnd"/>
            <w:r w:rsidR="005D4B79" w:rsidRPr="000C0F78">
              <w:rPr>
                <w:lang w:val="en-US"/>
              </w:rPr>
              <w:t xml:space="preserve"> </w:t>
            </w:r>
            <w:proofErr w:type="spellStart"/>
            <w:r w:rsidR="00460653" w:rsidRPr="000C0F78">
              <w:rPr>
                <w:lang w:val="en-US"/>
              </w:rPr>
              <w:t>obiecţii</w:t>
            </w:r>
            <w:proofErr w:type="spellEnd"/>
            <w:r w:rsidR="00460653" w:rsidRPr="000C0F78">
              <w:rPr>
                <w:lang w:val="en-US"/>
              </w:rPr>
              <w:t xml:space="preserve">, </w:t>
            </w:r>
            <w:proofErr w:type="spellStart"/>
            <w:r w:rsidR="00460653" w:rsidRPr="000C0F78">
              <w:rPr>
                <w:lang w:val="en-US"/>
              </w:rPr>
              <w:t>dar</w:t>
            </w:r>
            <w:proofErr w:type="spellEnd"/>
            <w:r w:rsidR="00460653" w:rsidRPr="000C0F78">
              <w:rPr>
                <w:lang w:val="en-US"/>
              </w:rPr>
              <w:t xml:space="preserve"> </w:t>
            </w:r>
            <w:proofErr w:type="spellStart"/>
            <w:r w:rsidR="00460653" w:rsidRPr="000C0F78">
              <w:rPr>
                <w:lang w:val="en-US"/>
              </w:rPr>
              <w:t>acestea</w:t>
            </w:r>
            <w:proofErr w:type="spellEnd"/>
            <w:r w:rsidR="00460653" w:rsidRPr="000C0F78">
              <w:rPr>
                <w:lang w:val="en-US"/>
              </w:rPr>
              <w:t xml:space="preserve"> nu </w:t>
            </w:r>
            <w:proofErr w:type="spellStart"/>
            <w:r w:rsidR="00460653" w:rsidRPr="000C0F78">
              <w:rPr>
                <w:lang w:val="en-US"/>
              </w:rPr>
              <w:t>îl</w:t>
            </w:r>
            <w:proofErr w:type="spellEnd"/>
            <w:r w:rsidR="00460653" w:rsidRPr="000C0F78">
              <w:rPr>
                <w:lang w:val="en-US"/>
              </w:rPr>
              <w:t xml:space="preserve"> </w:t>
            </w:r>
            <w:proofErr w:type="spellStart"/>
            <w:r w:rsidR="00E171D4" w:rsidRPr="000C0F78">
              <w:rPr>
                <w:lang w:val="en-US"/>
              </w:rPr>
              <w:t>scutește</w:t>
            </w:r>
            <w:proofErr w:type="spellEnd"/>
            <w:r w:rsidR="005D4B79" w:rsidRPr="000C0F78">
              <w:rPr>
                <w:lang w:val="en-US"/>
              </w:rPr>
              <w:t xml:space="preserve"> </w:t>
            </w:r>
            <w:r w:rsidR="00460653" w:rsidRPr="000C0F78">
              <w:rPr>
                <w:lang w:val="en-US"/>
              </w:rPr>
              <w:t xml:space="preserve">de </w:t>
            </w:r>
            <w:proofErr w:type="spellStart"/>
            <w:r w:rsidR="00E364D5" w:rsidRPr="000C0F78">
              <w:rPr>
                <w:lang w:val="en-US"/>
              </w:rPr>
              <w:t>obligația</w:t>
            </w:r>
            <w:proofErr w:type="spellEnd"/>
            <w:r w:rsidR="00E364D5" w:rsidRPr="000C0F78">
              <w:rPr>
                <w:lang w:val="en-US"/>
              </w:rPr>
              <w:t xml:space="preserve"> de </w:t>
            </w:r>
            <w:r w:rsidR="00460653" w:rsidRPr="000C0F78">
              <w:rPr>
                <w:lang w:val="en-US"/>
              </w:rPr>
              <w:t xml:space="preserve">a </w:t>
            </w:r>
            <w:proofErr w:type="spellStart"/>
            <w:r w:rsidR="00460653" w:rsidRPr="000C0F78">
              <w:rPr>
                <w:lang w:val="en-US"/>
              </w:rPr>
              <w:t>executa</w:t>
            </w:r>
            <w:proofErr w:type="spellEnd"/>
            <w:r w:rsidR="00460653" w:rsidRPr="000C0F78">
              <w:rPr>
                <w:lang w:val="en-US"/>
              </w:rPr>
              <w:t xml:space="preserve"> </w:t>
            </w:r>
            <w:proofErr w:type="spellStart"/>
            <w:r w:rsidR="00460653" w:rsidRPr="000C0F78">
              <w:rPr>
                <w:lang w:val="en-US"/>
              </w:rPr>
              <w:t>dispoziţiile</w:t>
            </w:r>
            <w:proofErr w:type="spellEnd"/>
            <w:r w:rsidR="00460653" w:rsidRPr="000C0F78">
              <w:rPr>
                <w:lang w:val="en-US"/>
              </w:rPr>
              <w:t xml:space="preserve"> </w:t>
            </w:r>
            <w:proofErr w:type="spellStart"/>
            <w:r w:rsidR="00460653" w:rsidRPr="000C0F78">
              <w:rPr>
                <w:lang w:val="en-US"/>
              </w:rPr>
              <w:t>primite</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afara</w:t>
            </w:r>
            <w:proofErr w:type="spellEnd"/>
            <w:r w:rsidR="00460653" w:rsidRPr="000C0F78">
              <w:rPr>
                <w:lang w:val="en-US"/>
              </w:rPr>
              <w:t xml:space="preserve"> </w:t>
            </w:r>
            <w:proofErr w:type="spellStart"/>
            <w:r w:rsidR="00460653" w:rsidRPr="000C0F78">
              <w:rPr>
                <w:lang w:val="en-US"/>
              </w:rPr>
              <w:t>cazului</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care </w:t>
            </w:r>
            <w:proofErr w:type="spellStart"/>
            <w:r w:rsidR="00460653" w:rsidRPr="000C0F78">
              <w:rPr>
                <w:lang w:val="en-US"/>
              </w:rPr>
              <w:t>ele</w:t>
            </w:r>
            <w:proofErr w:type="spellEnd"/>
            <w:r w:rsidR="00460653" w:rsidRPr="000C0F78">
              <w:rPr>
                <w:lang w:val="en-US"/>
              </w:rPr>
              <w:t xml:space="preserve"> </w:t>
            </w:r>
            <w:proofErr w:type="spellStart"/>
            <w:r w:rsidR="00460653" w:rsidRPr="000C0F78">
              <w:rPr>
                <w:lang w:val="en-US"/>
              </w:rPr>
              <w:t>contravin</w:t>
            </w:r>
            <w:proofErr w:type="spellEnd"/>
            <w:r w:rsidR="00460653" w:rsidRPr="000C0F78">
              <w:rPr>
                <w:lang w:val="en-US"/>
              </w:rPr>
              <w:t xml:space="preserve"> </w:t>
            </w:r>
            <w:proofErr w:type="spellStart"/>
            <w:r w:rsidR="00460653" w:rsidRPr="000C0F78">
              <w:rPr>
                <w:lang w:val="en-US"/>
              </w:rPr>
              <w:t>prevederilor</w:t>
            </w:r>
            <w:proofErr w:type="spellEnd"/>
            <w:r w:rsidR="00460653" w:rsidRPr="000C0F78">
              <w:rPr>
                <w:lang w:val="en-US"/>
              </w:rPr>
              <w:t xml:space="preserve"> </w:t>
            </w:r>
            <w:proofErr w:type="spellStart"/>
            <w:r w:rsidR="00460653" w:rsidRPr="000C0F78">
              <w:rPr>
                <w:lang w:val="en-US"/>
              </w:rPr>
              <w:t>legale</w:t>
            </w:r>
            <w:proofErr w:type="spellEnd"/>
            <w:r w:rsidR="00460653" w:rsidRPr="000C0F78">
              <w:rPr>
                <w:lang w:val="en-US"/>
              </w:rPr>
              <w:t xml:space="preserve">. </w:t>
            </w:r>
            <w:proofErr w:type="spellStart"/>
            <w:r w:rsidR="00460653" w:rsidRPr="000C0F78">
              <w:rPr>
                <w:lang w:val="en-US"/>
              </w:rPr>
              <w:t>Dacă</w:t>
            </w:r>
            <w:proofErr w:type="spellEnd"/>
            <w:r w:rsidR="00460653" w:rsidRPr="000C0F78">
              <w:rPr>
                <w:lang w:val="en-US"/>
              </w:rPr>
              <w:t xml:space="preserve"> </w:t>
            </w:r>
            <w:proofErr w:type="spellStart"/>
            <w:r w:rsidR="00460653" w:rsidRPr="000C0F78">
              <w:rPr>
                <w:lang w:val="en-US"/>
              </w:rPr>
              <w:t>prin</w:t>
            </w:r>
            <w:proofErr w:type="spellEnd"/>
            <w:r w:rsidR="00460653" w:rsidRPr="000C0F78">
              <w:rPr>
                <w:lang w:val="en-US"/>
              </w:rPr>
              <w:t xml:space="preserve"> </w:t>
            </w:r>
            <w:proofErr w:type="spellStart"/>
            <w:r w:rsidR="00460653" w:rsidRPr="000C0F78">
              <w:rPr>
                <w:lang w:val="en-US"/>
              </w:rPr>
              <w:t>executarea</w:t>
            </w:r>
            <w:proofErr w:type="spellEnd"/>
            <w:r w:rsidR="00460653" w:rsidRPr="000C0F78">
              <w:rPr>
                <w:lang w:val="en-US"/>
              </w:rPr>
              <w:t xml:space="preserve"> </w:t>
            </w:r>
            <w:proofErr w:type="spellStart"/>
            <w:r w:rsidR="00460653" w:rsidRPr="000C0F78">
              <w:rPr>
                <w:lang w:val="en-US"/>
              </w:rPr>
              <w:t>dispoziţiilor</w:t>
            </w:r>
            <w:proofErr w:type="spellEnd"/>
            <w:r w:rsidR="00460653" w:rsidRPr="000C0F78">
              <w:rPr>
                <w:lang w:val="en-US"/>
              </w:rPr>
              <w:t xml:space="preserve"> </w:t>
            </w:r>
            <w:proofErr w:type="spellStart"/>
            <w:r w:rsidR="00460653" w:rsidRPr="000C0F78">
              <w:rPr>
                <w:lang w:val="en-US"/>
              </w:rPr>
              <w:t>Beneficiarului</w:t>
            </w:r>
            <w:proofErr w:type="spellEnd"/>
            <w:r w:rsidR="00460653" w:rsidRPr="000C0F78">
              <w:rPr>
                <w:lang w:val="en-US"/>
              </w:rPr>
              <w:t xml:space="preserve"> se </w:t>
            </w:r>
            <w:proofErr w:type="spellStart"/>
            <w:r w:rsidR="00460653" w:rsidRPr="000C0F78">
              <w:rPr>
                <w:lang w:val="en-US"/>
              </w:rPr>
              <w:t>creează</w:t>
            </w:r>
            <w:proofErr w:type="spellEnd"/>
            <w:r w:rsidR="00460653" w:rsidRPr="000C0F78">
              <w:rPr>
                <w:lang w:val="en-US"/>
              </w:rPr>
              <w:t xml:space="preserve"> </w:t>
            </w:r>
            <w:proofErr w:type="spellStart"/>
            <w:r w:rsidR="00460653" w:rsidRPr="000C0F78">
              <w:rPr>
                <w:lang w:val="en-US"/>
              </w:rPr>
              <w:t>dificultăţi</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execuţie</w:t>
            </w:r>
            <w:proofErr w:type="spellEnd"/>
            <w:r w:rsidR="00460653" w:rsidRPr="000C0F78">
              <w:rPr>
                <w:lang w:val="en-US"/>
              </w:rPr>
              <w:t xml:space="preserve">, care </w:t>
            </w:r>
            <w:proofErr w:type="spellStart"/>
            <w:r w:rsidR="00460653" w:rsidRPr="000C0F78">
              <w:rPr>
                <w:lang w:val="en-US"/>
              </w:rPr>
              <w:t>generează</w:t>
            </w:r>
            <w:proofErr w:type="spellEnd"/>
            <w:r w:rsidR="00460653" w:rsidRPr="000C0F78">
              <w:rPr>
                <w:lang w:val="en-US"/>
              </w:rPr>
              <w:t xml:space="preserve"> </w:t>
            </w:r>
            <w:proofErr w:type="spellStart"/>
            <w:r w:rsidR="00460653" w:rsidRPr="000C0F78">
              <w:rPr>
                <w:lang w:val="en-US"/>
              </w:rPr>
              <w:t>cheltuieli</w:t>
            </w:r>
            <w:proofErr w:type="spellEnd"/>
            <w:r w:rsidR="00460653" w:rsidRPr="000C0F78">
              <w:rPr>
                <w:lang w:val="en-US"/>
              </w:rPr>
              <w:t xml:space="preserve"> </w:t>
            </w:r>
            <w:proofErr w:type="spellStart"/>
            <w:r w:rsidR="00460653" w:rsidRPr="000C0F78">
              <w:rPr>
                <w:lang w:val="en-US"/>
              </w:rPr>
              <w:t>suplimentare</w:t>
            </w:r>
            <w:proofErr w:type="spellEnd"/>
            <w:r w:rsidR="00460653" w:rsidRPr="000C0F78">
              <w:rPr>
                <w:lang w:val="en-US"/>
              </w:rPr>
              <w:t xml:space="preserve">, </w:t>
            </w:r>
            <w:proofErr w:type="spellStart"/>
            <w:r w:rsidR="00460653" w:rsidRPr="000C0F78">
              <w:rPr>
                <w:lang w:val="en-US"/>
              </w:rPr>
              <w:t>acestea</w:t>
            </w:r>
            <w:proofErr w:type="spellEnd"/>
            <w:r w:rsidR="00460653" w:rsidRPr="000C0F78">
              <w:rPr>
                <w:lang w:val="en-US"/>
              </w:rPr>
              <w:t xml:space="preserve"> </w:t>
            </w:r>
            <w:proofErr w:type="spellStart"/>
            <w:r w:rsidR="00460653" w:rsidRPr="000C0F78">
              <w:rPr>
                <w:lang w:val="en-US"/>
              </w:rPr>
              <w:t>vor</w:t>
            </w:r>
            <w:proofErr w:type="spellEnd"/>
            <w:r w:rsidR="00460653" w:rsidRPr="000C0F78">
              <w:rPr>
                <w:lang w:val="en-US"/>
              </w:rPr>
              <w:t xml:space="preserve"> fi </w:t>
            </w:r>
            <w:proofErr w:type="spellStart"/>
            <w:r w:rsidR="00460653" w:rsidRPr="000C0F78">
              <w:rPr>
                <w:lang w:val="en-US"/>
              </w:rPr>
              <w:t>suportate</w:t>
            </w:r>
            <w:proofErr w:type="spellEnd"/>
            <w:r w:rsidR="00460653" w:rsidRPr="000C0F78">
              <w:rPr>
                <w:lang w:val="en-US"/>
              </w:rPr>
              <w:t xml:space="preserve"> de </w:t>
            </w:r>
            <w:proofErr w:type="spellStart"/>
            <w:r w:rsidR="00460653" w:rsidRPr="000C0F78">
              <w:rPr>
                <w:lang w:val="en-US"/>
              </w:rPr>
              <w:t>către</w:t>
            </w:r>
            <w:proofErr w:type="spellEnd"/>
            <w:r w:rsidR="00460653" w:rsidRPr="000C0F78">
              <w:rPr>
                <w:lang w:val="en-US"/>
              </w:rPr>
              <w:t xml:space="preserve"> </w:t>
            </w:r>
            <w:proofErr w:type="spellStart"/>
            <w:r w:rsidR="00460653" w:rsidRPr="000C0F78">
              <w:rPr>
                <w:lang w:val="en-US"/>
              </w:rPr>
              <w:t>Beneficiar</w:t>
            </w:r>
            <w:proofErr w:type="spellEnd"/>
            <w:r w:rsidR="00460653" w:rsidRPr="000C0F78">
              <w:rPr>
                <w:lang w:val="en-US"/>
              </w:rPr>
              <w:t xml:space="preserve">. </w:t>
            </w:r>
          </w:p>
          <w:p w14:paraId="726CFED6" w14:textId="77777777" w:rsidR="00460653" w:rsidRPr="000C0F78" w:rsidRDefault="00A156C0" w:rsidP="00196AB4">
            <w:pPr>
              <w:pStyle w:val="af3"/>
              <w:tabs>
                <w:tab w:val="left" w:pos="567"/>
              </w:tabs>
              <w:spacing w:line="276" w:lineRule="auto"/>
              <w:ind w:firstLine="0"/>
              <w:rPr>
                <w:lang w:val="en-US"/>
              </w:rPr>
            </w:pPr>
            <w:r w:rsidRPr="000C0F78">
              <w:rPr>
                <w:lang w:val="en-US"/>
              </w:rPr>
              <w:t>4.1</w:t>
            </w:r>
            <w:r w:rsidR="00893327" w:rsidRPr="000C0F78">
              <w:rPr>
                <w:lang w:val="en-US"/>
              </w:rPr>
              <w:t>8</w:t>
            </w:r>
            <w:r w:rsidRPr="000C0F78">
              <w:rPr>
                <w:lang w:val="en-US"/>
              </w:rPr>
              <w:t xml:space="preserve">. </w:t>
            </w:r>
            <w:proofErr w:type="spellStart"/>
            <w:r w:rsidR="00460653" w:rsidRPr="000C0F78">
              <w:rPr>
                <w:lang w:val="en-US"/>
              </w:rPr>
              <w:t>Trasarea</w:t>
            </w:r>
            <w:proofErr w:type="spellEnd"/>
            <w:r w:rsidR="00460653" w:rsidRPr="000C0F78">
              <w:rPr>
                <w:lang w:val="en-US"/>
              </w:rPr>
              <w:t xml:space="preserve"> </w:t>
            </w:r>
            <w:proofErr w:type="spellStart"/>
            <w:r w:rsidR="00460653" w:rsidRPr="000C0F78">
              <w:rPr>
                <w:lang w:val="en-US"/>
              </w:rPr>
              <w:t>axelor</w:t>
            </w:r>
            <w:proofErr w:type="spellEnd"/>
            <w:r w:rsidR="00460653" w:rsidRPr="000C0F78">
              <w:rPr>
                <w:lang w:val="en-US"/>
              </w:rPr>
              <w:t xml:space="preserve"> </w:t>
            </w:r>
            <w:proofErr w:type="spellStart"/>
            <w:r w:rsidR="00460653" w:rsidRPr="000C0F78">
              <w:rPr>
                <w:lang w:val="en-US"/>
              </w:rPr>
              <w:t>principale</w:t>
            </w:r>
            <w:proofErr w:type="spellEnd"/>
            <w:r w:rsidR="00460653" w:rsidRPr="000C0F78">
              <w:rPr>
                <w:lang w:val="en-US"/>
              </w:rPr>
              <w:t xml:space="preserve">, </w:t>
            </w:r>
            <w:proofErr w:type="spellStart"/>
            <w:r w:rsidR="00460653" w:rsidRPr="000C0F78">
              <w:rPr>
                <w:lang w:val="en-US"/>
              </w:rPr>
              <w:t>bornelor</w:t>
            </w:r>
            <w:proofErr w:type="spellEnd"/>
            <w:r w:rsidR="00460653" w:rsidRPr="000C0F78">
              <w:rPr>
                <w:lang w:val="en-US"/>
              </w:rPr>
              <w:t xml:space="preserve"> de </w:t>
            </w:r>
            <w:proofErr w:type="spellStart"/>
            <w:r w:rsidR="00460653" w:rsidRPr="000C0F78">
              <w:rPr>
                <w:lang w:val="en-US"/>
              </w:rPr>
              <w:t>referinţă</w:t>
            </w:r>
            <w:proofErr w:type="spellEnd"/>
            <w:r w:rsidR="00460653" w:rsidRPr="000C0F78">
              <w:rPr>
                <w:lang w:val="en-US"/>
              </w:rPr>
              <w:t xml:space="preserve">, </w:t>
            </w:r>
            <w:proofErr w:type="spellStart"/>
            <w:r w:rsidR="00460653" w:rsidRPr="000C0F78">
              <w:rPr>
                <w:lang w:val="en-US"/>
              </w:rPr>
              <w:t>căilor</w:t>
            </w:r>
            <w:proofErr w:type="spellEnd"/>
            <w:r w:rsidR="00460653" w:rsidRPr="000C0F78">
              <w:rPr>
                <w:lang w:val="en-US"/>
              </w:rPr>
              <w:t xml:space="preserve"> de </w:t>
            </w:r>
            <w:proofErr w:type="spellStart"/>
            <w:r w:rsidR="00460653" w:rsidRPr="000C0F78">
              <w:rPr>
                <w:lang w:val="en-US"/>
              </w:rPr>
              <w:t>circulaţieşi</w:t>
            </w:r>
            <w:proofErr w:type="spellEnd"/>
            <w:r w:rsidR="00460653" w:rsidRPr="000C0F78">
              <w:rPr>
                <w:lang w:val="en-US"/>
              </w:rPr>
              <w:t xml:space="preserve"> </w:t>
            </w:r>
            <w:proofErr w:type="spellStart"/>
            <w:r w:rsidR="00460653" w:rsidRPr="000C0F78">
              <w:rPr>
                <w:lang w:val="en-US"/>
              </w:rPr>
              <w:t>limitelor</w:t>
            </w:r>
            <w:proofErr w:type="spellEnd"/>
            <w:r w:rsidR="00460653" w:rsidRPr="000C0F78">
              <w:rPr>
                <w:lang w:val="en-US"/>
              </w:rPr>
              <w:t xml:space="preserve"> </w:t>
            </w:r>
            <w:proofErr w:type="spellStart"/>
            <w:r w:rsidR="00460653" w:rsidRPr="000C0F78">
              <w:rPr>
                <w:lang w:val="en-US"/>
              </w:rPr>
              <w:t>terenului</w:t>
            </w:r>
            <w:proofErr w:type="spellEnd"/>
            <w:r w:rsidR="00460653" w:rsidRPr="000C0F78">
              <w:rPr>
                <w:lang w:val="en-US"/>
              </w:rPr>
              <w:t xml:space="preserve"> pus la </w:t>
            </w:r>
            <w:proofErr w:type="spellStart"/>
            <w:r w:rsidR="00460653" w:rsidRPr="000C0F78">
              <w:rPr>
                <w:lang w:val="en-US"/>
              </w:rPr>
              <w:t>dispoziţia</w:t>
            </w:r>
            <w:proofErr w:type="spellEnd"/>
            <w:r w:rsidR="00460653" w:rsidRPr="000C0F78">
              <w:rPr>
                <w:lang w:val="en-US"/>
              </w:rPr>
              <w:t xml:space="preserve"> </w:t>
            </w:r>
            <w:proofErr w:type="spellStart"/>
            <w:r w:rsidR="00460653" w:rsidRPr="000C0F78">
              <w:rPr>
                <w:lang w:val="en-US"/>
              </w:rPr>
              <w:t>Antreprenorului</w:t>
            </w:r>
            <w:proofErr w:type="spellEnd"/>
            <w:r w:rsidR="00460653" w:rsidRPr="000C0F78">
              <w:rPr>
                <w:lang w:val="en-US"/>
              </w:rPr>
              <w:t xml:space="preserve">, precum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materializarea</w:t>
            </w:r>
            <w:proofErr w:type="spellEnd"/>
            <w:r w:rsidR="00460653" w:rsidRPr="000C0F78">
              <w:rPr>
                <w:lang w:val="en-US"/>
              </w:rPr>
              <w:t xml:space="preserve"> </w:t>
            </w:r>
            <w:proofErr w:type="spellStart"/>
            <w:r w:rsidR="00460653" w:rsidRPr="000C0F78">
              <w:rPr>
                <w:lang w:val="en-US"/>
              </w:rPr>
              <w:t>cotelor</w:t>
            </w:r>
            <w:proofErr w:type="spellEnd"/>
            <w:r w:rsidR="00460653" w:rsidRPr="000C0F78">
              <w:rPr>
                <w:lang w:val="en-US"/>
              </w:rPr>
              <w:t xml:space="preserve"> de </w:t>
            </w:r>
            <w:proofErr w:type="spellStart"/>
            <w:r w:rsidR="00460653" w:rsidRPr="000C0F78">
              <w:rPr>
                <w:lang w:val="en-US"/>
              </w:rPr>
              <w:t>nivel</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i</w:t>
            </w:r>
            <w:r w:rsidR="00183D79" w:rsidRPr="000C0F78">
              <w:rPr>
                <w:lang w:val="en-US"/>
              </w:rPr>
              <w:t>mediata</w:t>
            </w:r>
            <w:proofErr w:type="spellEnd"/>
            <w:r w:rsidR="00183D79" w:rsidRPr="000C0F78">
              <w:rPr>
                <w:lang w:val="en-US"/>
              </w:rPr>
              <w:t xml:space="preserve"> </w:t>
            </w:r>
            <w:proofErr w:type="spellStart"/>
            <w:r w:rsidR="00183D79" w:rsidRPr="000C0F78">
              <w:rPr>
                <w:lang w:val="en-US"/>
              </w:rPr>
              <w:t>apropiere</w:t>
            </w:r>
            <w:proofErr w:type="spellEnd"/>
            <w:r w:rsidR="00183D79" w:rsidRPr="000C0F78">
              <w:rPr>
                <w:lang w:val="en-US"/>
              </w:rPr>
              <w:t xml:space="preserve"> a </w:t>
            </w:r>
            <w:proofErr w:type="spellStart"/>
            <w:r w:rsidR="00183D79" w:rsidRPr="000C0F78">
              <w:rPr>
                <w:lang w:val="en-US"/>
              </w:rPr>
              <w:t>terenului</w:t>
            </w:r>
            <w:proofErr w:type="spellEnd"/>
            <w:r w:rsidR="00183D79" w:rsidRPr="000C0F78">
              <w:rPr>
                <w:lang w:val="en-US"/>
              </w:rPr>
              <w:t>, su</w:t>
            </w:r>
            <w:r w:rsidR="00460653" w:rsidRPr="000C0F78">
              <w:rPr>
                <w:lang w:val="en-US"/>
              </w:rPr>
              <w:t>nt</w:t>
            </w:r>
            <w:r w:rsidR="005D4B79" w:rsidRPr="000C0F78">
              <w:rPr>
                <w:lang w:val="en-US"/>
              </w:rPr>
              <w:t xml:space="preserve"> </w:t>
            </w:r>
            <w:proofErr w:type="spellStart"/>
            <w:r w:rsidR="00460653" w:rsidRPr="000C0F78">
              <w:rPr>
                <w:lang w:val="en-US"/>
              </w:rPr>
              <w:t>obligaţiuni</w:t>
            </w:r>
            <w:proofErr w:type="spellEnd"/>
            <w:r w:rsidR="00460653" w:rsidRPr="000C0F78">
              <w:rPr>
                <w:lang w:val="en-US"/>
              </w:rPr>
              <w:t xml:space="preserve"> ale </w:t>
            </w:r>
            <w:proofErr w:type="spellStart"/>
            <w:r w:rsidR="00460653" w:rsidRPr="000C0F78">
              <w:rPr>
                <w:lang w:val="en-US"/>
              </w:rPr>
              <w:t>Antreprenorului</w:t>
            </w:r>
            <w:proofErr w:type="spellEnd"/>
            <w:r w:rsidR="00460653" w:rsidRPr="000C0F78">
              <w:rPr>
                <w:lang w:val="en-US"/>
              </w:rPr>
              <w:t xml:space="preserve">. </w:t>
            </w:r>
          </w:p>
          <w:p w14:paraId="5A7959BE" w14:textId="77777777" w:rsidR="00460653" w:rsidRPr="000C0F78" w:rsidRDefault="00A156C0" w:rsidP="00196AB4">
            <w:pPr>
              <w:pStyle w:val="af3"/>
              <w:tabs>
                <w:tab w:val="left" w:pos="567"/>
              </w:tabs>
              <w:spacing w:line="276" w:lineRule="auto"/>
              <w:ind w:firstLine="0"/>
              <w:rPr>
                <w:lang w:val="en-US"/>
              </w:rPr>
            </w:pPr>
            <w:r w:rsidRPr="000C0F78">
              <w:rPr>
                <w:lang w:val="en-US"/>
              </w:rPr>
              <w:t>4.</w:t>
            </w:r>
            <w:r w:rsidR="00893327" w:rsidRPr="000C0F78">
              <w:rPr>
                <w:lang w:val="en-US"/>
              </w:rPr>
              <w:t>19</w:t>
            </w:r>
            <w:r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verificarea</w:t>
            </w:r>
            <w:proofErr w:type="spellEnd"/>
            <w:r w:rsidR="00460653" w:rsidRPr="000C0F78">
              <w:rPr>
                <w:lang w:val="en-US"/>
              </w:rPr>
              <w:t xml:space="preserve"> </w:t>
            </w:r>
            <w:proofErr w:type="spellStart"/>
            <w:r w:rsidR="00460653" w:rsidRPr="000C0F78">
              <w:rPr>
                <w:lang w:val="en-US"/>
              </w:rPr>
              <w:t>trasării</w:t>
            </w:r>
            <w:proofErr w:type="spellEnd"/>
            <w:r w:rsidR="00460653" w:rsidRPr="000C0F78">
              <w:rPr>
                <w:lang w:val="en-US"/>
              </w:rPr>
              <w:t xml:space="preserve"> de </w:t>
            </w:r>
            <w:proofErr w:type="spellStart"/>
            <w:r w:rsidR="00460653" w:rsidRPr="000C0F78">
              <w:rPr>
                <w:lang w:val="en-US"/>
              </w:rPr>
              <w:t>către</w:t>
            </w:r>
            <w:proofErr w:type="spellEnd"/>
            <w:r w:rsidR="00460653" w:rsidRPr="000C0F78">
              <w:rPr>
                <w:lang w:val="en-US"/>
              </w:rPr>
              <w:t xml:space="preserve"> </w:t>
            </w:r>
            <w:proofErr w:type="spellStart"/>
            <w:r w:rsidR="00460653" w:rsidRPr="000C0F78">
              <w:rPr>
                <w:lang w:val="en-US"/>
              </w:rPr>
              <w:t>Beneficiar</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proiectant</w:t>
            </w:r>
            <w:proofErr w:type="spellEnd"/>
            <w:r w:rsidR="00460653" w:rsidRPr="000C0F78">
              <w:rPr>
                <w:lang w:val="en-US"/>
              </w:rPr>
              <w:t xml:space="preserve">, </w:t>
            </w:r>
            <w:proofErr w:type="spellStart"/>
            <w:r w:rsidR="00460653" w:rsidRPr="000C0F78">
              <w:rPr>
                <w:lang w:val="en-US"/>
              </w:rPr>
              <w:t>Antreprenorul</w:t>
            </w:r>
            <w:proofErr w:type="spellEnd"/>
            <w:r w:rsidR="00460653" w:rsidRPr="000C0F78">
              <w:rPr>
                <w:lang w:val="en-US"/>
              </w:rPr>
              <w:t xml:space="preserve"> </w:t>
            </w:r>
            <w:proofErr w:type="spellStart"/>
            <w:r w:rsidR="00460653" w:rsidRPr="000C0F78">
              <w:rPr>
                <w:lang w:val="en-US"/>
              </w:rPr>
              <w:t>este</w:t>
            </w:r>
            <w:proofErr w:type="spellEnd"/>
            <w:r w:rsidR="00460653" w:rsidRPr="000C0F78">
              <w:rPr>
                <w:lang w:val="en-US"/>
              </w:rPr>
              <w:t xml:space="preserve"> </w:t>
            </w:r>
            <w:proofErr w:type="spellStart"/>
            <w:r w:rsidR="00460653" w:rsidRPr="000C0F78">
              <w:rPr>
                <w:lang w:val="en-US"/>
              </w:rPr>
              <w:t>obligat</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protejeze</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păstreze</w:t>
            </w:r>
            <w:proofErr w:type="spellEnd"/>
            <w:r w:rsidR="00460653" w:rsidRPr="000C0F78">
              <w:rPr>
                <w:lang w:val="en-US"/>
              </w:rPr>
              <w:t xml:space="preserve"> </w:t>
            </w:r>
            <w:proofErr w:type="spellStart"/>
            <w:r w:rsidR="00460653" w:rsidRPr="000C0F78">
              <w:rPr>
                <w:lang w:val="en-US"/>
              </w:rPr>
              <w:t>toate</w:t>
            </w:r>
            <w:proofErr w:type="spellEnd"/>
            <w:r w:rsidR="00460653" w:rsidRPr="000C0F78">
              <w:rPr>
                <w:lang w:val="en-US"/>
              </w:rPr>
              <w:t xml:space="preserve"> </w:t>
            </w:r>
            <w:proofErr w:type="spellStart"/>
            <w:r w:rsidR="00460653" w:rsidRPr="000C0F78">
              <w:rPr>
                <w:lang w:val="en-US"/>
              </w:rPr>
              <w:t>reperele</w:t>
            </w:r>
            <w:proofErr w:type="spellEnd"/>
            <w:r w:rsidR="00460653" w:rsidRPr="000C0F78">
              <w:rPr>
                <w:lang w:val="en-US"/>
              </w:rPr>
              <w:t xml:space="preserve">, </w:t>
            </w:r>
            <w:proofErr w:type="spellStart"/>
            <w:r w:rsidR="00460653" w:rsidRPr="000C0F78">
              <w:rPr>
                <w:lang w:val="en-US"/>
              </w:rPr>
              <w:t>bornele</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alte</w:t>
            </w:r>
            <w:proofErr w:type="spellEnd"/>
            <w:r w:rsidR="00460653" w:rsidRPr="000C0F78">
              <w:rPr>
                <w:lang w:val="en-US"/>
              </w:rPr>
              <w:t xml:space="preserve"> </w:t>
            </w:r>
            <w:proofErr w:type="spellStart"/>
            <w:r w:rsidR="00460653" w:rsidRPr="000C0F78">
              <w:rPr>
                <w:lang w:val="en-US"/>
              </w:rPr>
              <w:t>obiecte</w:t>
            </w:r>
            <w:proofErr w:type="spellEnd"/>
            <w:r w:rsidR="00460653" w:rsidRPr="000C0F78">
              <w:rPr>
                <w:lang w:val="en-US"/>
              </w:rPr>
              <w:t xml:space="preserve"> </w:t>
            </w:r>
            <w:proofErr w:type="spellStart"/>
            <w:r w:rsidR="00460653" w:rsidRPr="000C0F78">
              <w:rPr>
                <w:lang w:val="en-US"/>
              </w:rPr>
              <w:t>folosite</w:t>
            </w:r>
            <w:proofErr w:type="spellEnd"/>
            <w:r w:rsidR="00460653" w:rsidRPr="000C0F78">
              <w:rPr>
                <w:lang w:val="en-US"/>
              </w:rPr>
              <w:t xml:space="preserve"> la </w:t>
            </w:r>
            <w:proofErr w:type="spellStart"/>
            <w:r w:rsidR="00460653" w:rsidRPr="000C0F78">
              <w:rPr>
                <w:lang w:val="en-US"/>
              </w:rPr>
              <w:t>trasarea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w:t>
            </w:r>
          </w:p>
          <w:p w14:paraId="7C74AD8E" w14:textId="77777777" w:rsidR="00460653" w:rsidRPr="000C0F78" w:rsidRDefault="00A156C0" w:rsidP="00196AB4">
            <w:pPr>
              <w:pStyle w:val="af3"/>
              <w:tabs>
                <w:tab w:val="left" w:pos="567"/>
              </w:tabs>
              <w:spacing w:line="276" w:lineRule="auto"/>
              <w:ind w:firstLine="0"/>
              <w:rPr>
                <w:lang w:val="en-US"/>
              </w:rPr>
            </w:pPr>
            <w:r w:rsidRPr="000C0F78">
              <w:rPr>
                <w:lang w:val="en-US"/>
              </w:rPr>
              <w:t>4.2</w:t>
            </w:r>
            <w:r w:rsidR="00893327" w:rsidRPr="000C0F78">
              <w:rPr>
                <w:lang w:val="en-US"/>
              </w:rPr>
              <w:t>0</w:t>
            </w:r>
            <w:r w:rsidRPr="000C0F78">
              <w:rPr>
                <w:lang w:val="en-US"/>
              </w:rPr>
              <w:t xml:space="preserve">. </w:t>
            </w:r>
            <w:proofErr w:type="spellStart"/>
            <w:r w:rsidR="00460653" w:rsidRPr="000C0F78">
              <w:rPr>
                <w:lang w:val="en-US"/>
              </w:rPr>
              <w:t>Ridicările</w:t>
            </w:r>
            <w:proofErr w:type="spellEnd"/>
            <w:r w:rsidR="00460653" w:rsidRPr="000C0F78">
              <w:rPr>
                <w:lang w:val="en-US"/>
              </w:rPr>
              <w:t xml:space="preserve"> de </w:t>
            </w:r>
            <w:proofErr w:type="spellStart"/>
            <w:r w:rsidR="00460653" w:rsidRPr="000C0F78">
              <w:rPr>
                <w:lang w:val="en-US"/>
              </w:rPr>
              <w:t>teren</w:t>
            </w:r>
            <w:proofErr w:type="spellEnd"/>
            <w:r w:rsidR="00460653" w:rsidRPr="000C0F78">
              <w:rPr>
                <w:lang w:val="en-US"/>
              </w:rPr>
              <w:t xml:space="preserve">, </w:t>
            </w:r>
            <w:proofErr w:type="spellStart"/>
            <w:r w:rsidR="00460653" w:rsidRPr="000C0F78">
              <w:rPr>
                <w:lang w:val="en-US"/>
              </w:rPr>
              <w:t>trasările</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cotele</w:t>
            </w:r>
            <w:proofErr w:type="spellEnd"/>
            <w:r w:rsidR="00460653" w:rsidRPr="000C0F78">
              <w:rPr>
                <w:lang w:val="en-US"/>
              </w:rPr>
              <w:t xml:space="preserve"> de </w:t>
            </w:r>
            <w:proofErr w:type="spellStart"/>
            <w:r w:rsidR="00460653" w:rsidRPr="000C0F78">
              <w:rPr>
                <w:lang w:val="en-US"/>
              </w:rPr>
              <w:t>nivel</w:t>
            </w:r>
            <w:proofErr w:type="spellEnd"/>
            <w:r w:rsidR="00460653" w:rsidRPr="000C0F78">
              <w:rPr>
                <w:lang w:val="en-US"/>
              </w:rPr>
              <w:t xml:space="preserve">, precum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alte</w:t>
            </w:r>
            <w:proofErr w:type="spellEnd"/>
            <w:r w:rsidR="00460653" w:rsidRPr="000C0F78">
              <w:rPr>
                <w:lang w:val="en-US"/>
              </w:rPr>
              <w:t xml:space="preserve"> </w:t>
            </w:r>
            <w:proofErr w:type="spellStart"/>
            <w:r w:rsidR="00460653" w:rsidRPr="000C0F78">
              <w:rPr>
                <w:lang w:val="en-US"/>
              </w:rPr>
              <w:t>documente</w:t>
            </w:r>
            <w:proofErr w:type="spellEnd"/>
            <w:r w:rsidR="00460653" w:rsidRPr="000C0F78">
              <w:rPr>
                <w:lang w:val="en-US"/>
              </w:rPr>
              <w:t xml:space="preserve"> </w:t>
            </w:r>
            <w:proofErr w:type="spellStart"/>
            <w:r w:rsidR="00460653" w:rsidRPr="000C0F78">
              <w:rPr>
                <w:lang w:val="en-US"/>
              </w:rPr>
              <w:t>puse</w:t>
            </w:r>
            <w:proofErr w:type="spellEnd"/>
            <w:r w:rsidR="00460653" w:rsidRPr="000C0F78">
              <w:rPr>
                <w:lang w:val="en-US"/>
              </w:rPr>
              <w:t xml:space="preserve"> la </w:t>
            </w:r>
            <w:proofErr w:type="spellStart"/>
            <w:r w:rsidR="00460653" w:rsidRPr="000C0F78">
              <w:rPr>
                <w:lang w:val="en-US"/>
              </w:rPr>
              <w:t>dispoziţia</w:t>
            </w:r>
            <w:proofErr w:type="spellEnd"/>
            <w:r w:rsidR="00460653" w:rsidRPr="000C0F78">
              <w:rPr>
                <w:lang w:val="en-US"/>
              </w:rPr>
              <w:t xml:space="preserve"> </w:t>
            </w:r>
            <w:proofErr w:type="spellStart"/>
            <w:r w:rsidR="00460653" w:rsidRPr="000C0F78">
              <w:rPr>
                <w:lang w:val="en-US"/>
              </w:rPr>
              <w:t>Antreprenorului</w:t>
            </w:r>
            <w:proofErr w:type="spellEnd"/>
            <w:r w:rsidR="00460653" w:rsidRPr="000C0F78">
              <w:rPr>
                <w:lang w:val="en-US"/>
              </w:rPr>
              <w:t xml:space="preserve"> de </w:t>
            </w:r>
            <w:proofErr w:type="spellStart"/>
            <w:r w:rsidR="00460653" w:rsidRPr="000C0F78">
              <w:rPr>
                <w:lang w:val="en-US"/>
              </w:rPr>
              <w:t>către</w:t>
            </w:r>
            <w:proofErr w:type="spellEnd"/>
            <w:r w:rsidR="00460653" w:rsidRPr="000C0F78">
              <w:rPr>
                <w:lang w:val="en-US"/>
              </w:rPr>
              <w:t xml:space="preserve"> </w:t>
            </w:r>
            <w:proofErr w:type="spellStart"/>
            <w:r w:rsidR="00460653" w:rsidRPr="000C0F78">
              <w:rPr>
                <w:lang w:val="en-US"/>
              </w:rPr>
              <w:t>Beneficiar</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executarea</w:t>
            </w:r>
            <w:proofErr w:type="spellEnd"/>
            <w:r w:rsidR="00460653" w:rsidRPr="000C0F78">
              <w:rPr>
                <w:lang w:val="en-US"/>
              </w:rPr>
              <w:t xml:space="preserve"> </w:t>
            </w:r>
            <w:proofErr w:type="spellStart"/>
            <w:r w:rsidR="00460653" w:rsidRPr="000C0F78">
              <w:rPr>
                <w:lang w:val="en-US"/>
              </w:rPr>
              <w:t>contractului</w:t>
            </w:r>
            <w:proofErr w:type="spellEnd"/>
            <w:r w:rsidR="00460653" w:rsidRPr="000C0F78">
              <w:rPr>
                <w:lang w:val="en-US"/>
              </w:rPr>
              <w:t xml:space="preserve"> s</w:t>
            </w:r>
            <w:r w:rsidR="00E10C0A" w:rsidRPr="000C0F78">
              <w:rPr>
                <w:lang w:val="en-US"/>
              </w:rPr>
              <w:t>u</w:t>
            </w:r>
            <w:r w:rsidR="00460653" w:rsidRPr="000C0F78">
              <w:rPr>
                <w:lang w:val="en-US"/>
              </w:rPr>
              <w:t xml:space="preserve">nt </w:t>
            </w:r>
            <w:proofErr w:type="spellStart"/>
            <w:r w:rsidR="00460653" w:rsidRPr="000C0F78">
              <w:rPr>
                <w:lang w:val="en-US"/>
              </w:rPr>
              <w:t>hotărâtoare</w:t>
            </w:r>
            <w:proofErr w:type="spellEnd"/>
            <w:r w:rsidR="00460653" w:rsidRPr="000C0F78">
              <w:rPr>
                <w:lang w:val="en-US"/>
              </w:rPr>
              <w:t xml:space="preserve">. </w:t>
            </w:r>
            <w:proofErr w:type="spellStart"/>
            <w:r w:rsidR="00460653" w:rsidRPr="000C0F78">
              <w:rPr>
                <w:lang w:val="en-US"/>
              </w:rPr>
              <w:t>Antreprenorul</w:t>
            </w:r>
            <w:proofErr w:type="spellEnd"/>
            <w:r w:rsidR="00460653" w:rsidRPr="000C0F78">
              <w:rPr>
                <w:lang w:val="en-US"/>
              </w:rPr>
              <w:t xml:space="preserve"> </w:t>
            </w:r>
            <w:proofErr w:type="spellStart"/>
            <w:r w:rsidR="00460653" w:rsidRPr="000C0F78">
              <w:rPr>
                <w:lang w:val="en-US"/>
              </w:rPr>
              <w:t>este</w:t>
            </w:r>
            <w:proofErr w:type="spellEnd"/>
            <w:r w:rsidR="00460653" w:rsidRPr="000C0F78">
              <w:rPr>
                <w:lang w:val="en-US"/>
              </w:rPr>
              <w:t xml:space="preserve"> </w:t>
            </w:r>
            <w:proofErr w:type="spellStart"/>
            <w:r w:rsidR="00460653" w:rsidRPr="000C0F78">
              <w:rPr>
                <w:lang w:val="en-US"/>
              </w:rPr>
              <w:t>obligat</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verifice</w:t>
            </w:r>
            <w:proofErr w:type="spellEnd"/>
            <w:r w:rsidR="00460653" w:rsidRPr="000C0F78">
              <w:rPr>
                <w:lang w:val="en-US"/>
              </w:rPr>
              <w:t xml:space="preserve"> </w:t>
            </w:r>
            <w:proofErr w:type="spellStart"/>
            <w:r w:rsidR="00460653" w:rsidRPr="000C0F78">
              <w:rPr>
                <w:lang w:val="en-US"/>
              </w:rPr>
              <w:t>documentele</w:t>
            </w:r>
            <w:proofErr w:type="spellEnd"/>
            <w:r w:rsidR="00460653" w:rsidRPr="000C0F78">
              <w:rPr>
                <w:lang w:val="en-US"/>
              </w:rPr>
              <w:t xml:space="preserve"> </w:t>
            </w:r>
            <w:proofErr w:type="spellStart"/>
            <w:r w:rsidR="00460653" w:rsidRPr="000C0F78">
              <w:rPr>
                <w:lang w:val="en-US"/>
              </w:rPr>
              <w:t>primite</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înştiinţeze</w:t>
            </w:r>
            <w:proofErr w:type="spellEnd"/>
            <w:r w:rsidR="00460653" w:rsidRPr="000C0F78">
              <w:rPr>
                <w:lang w:val="en-US"/>
              </w:rPr>
              <w:t xml:space="preserve"> </w:t>
            </w:r>
            <w:proofErr w:type="spellStart"/>
            <w:r w:rsidR="00460653" w:rsidRPr="000C0F78">
              <w:rPr>
                <w:lang w:val="en-US"/>
              </w:rPr>
              <w:t>Beneficiarul</w:t>
            </w:r>
            <w:proofErr w:type="spellEnd"/>
            <w:r w:rsidR="00460653" w:rsidRPr="000C0F78">
              <w:rPr>
                <w:lang w:val="en-US"/>
              </w:rPr>
              <w:t xml:space="preserve"> cu </w:t>
            </w:r>
            <w:proofErr w:type="spellStart"/>
            <w:r w:rsidR="00460653" w:rsidRPr="000C0F78">
              <w:rPr>
                <w:lang w:val="en-US"/>
              </w:rPr>
              <w:t>privire</w:t>
            </w:r>
            <w:proofErr w:type="spellEnd"/>
            <w:r w:rsidR="00460653" w:rsidRPr="000C0F78">
              <w:rPr>
                <w:lang w:val="en-US"/>
              </w:rPr>
              <w:t xml:space="preserve"> la </w:t>
            </w:r>
            <w:proofErr w:type="spellStart"/>
            <w:r w:rsidR="00460653" w:rsidRPr="000C0F78">
              <w:rPr>
                <w:lang w:val="en-US"/>
              </w:rPr>
              <w:t>erorile</w:t>
            </w:r>
            <w:proofErr w:type="spellEnd"/>
            <w:r w:rsidR="00460653" w:rsidRPr="000C0F78">
              <w:rPr>
                <w:lang w:val="en-US"/>
              </w:rPr>
              <w:t xml:space="preserve"> </w:t>
            </w:r>
            <w:proofErr w:type="spellStart"/>
            <w:r w:rsidR="00460653" w:rsidRPr="000C0F78">
              <w:rPr>
                <w:lang w:val="en-US"/>
              </w:rPr>
              <w:t>şi</w:t>
            </w:r>
            <w:proofErr w:type="spellEnd"/>
            <w:r w:rsidR="005D4B79" w:rsidRPr="000C0F78">
              <w:rPr>
                <w:lang w:val="en-US"/>
              </w:rPr>
              <w:t xml:space="preserve"> </w:t>
            </w:r>
            <w:proofErr w:type="spellStart"/>
            <w:r w:rsidR="00460653" w:rsidRPr="000C0F78">
              <w:rPr>
                <w:lang w:val="en-US"/>
              </w:rPr>
              <w:t>inexactităţile</w:t>
            </w:r>
            <w:proofErr w:type="spellEnd"/>
            <w:r w:rsidR="00460653" w:rsidRPr="000C0F78">
              <w:rPr>
                <w:lang w:val="en-US"/>
              </w:rPr>
              <w:t xml:space="preserve"> </w:t>
            </w:r>
            <w:proofErr w:type="spellStart"/>
            <w:r w:rsidR="00460653" w:rsidRPr="000C0F78">
              <w:rPr>
                <w:lang w:val="en-US"/>
              </w:rPr>
              <w:t>constatate</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presupuse</w:t>
            </w:r>
            <w:proofErr w:type="spellEnd"/>
            <w:r w:rsidR="00460653" w:rsidRPr="000C0F78">
              <w:rPr>
                <w:lang w:val="en-US"/>
              </w:rPr>
              <w:t xml:space="preserve">. </w:t>
            </w:r>
          </w:p>
          <w:p w14:paraId="23331121" w14:textId="77777777" w:rsidR="00460653" w:rsidRPr="000C0F78" w:rsidRDefault="00A156C0" w:rsidP="00196AB4">
            <w:pPr>
              <w:pStyle w:val="af3"/>
              <w:tabs>
                <w:tab w:val="left" w:pos="567"/>
              </w:tabs>
              <w:spacing w:line="276" w:lineRule="auto"/>
              <w:ind w:firstLine="0"/>
              <w:rPr>
                <w:lang w:val="en-US"/>
              </w:rPr>
            </w:pPr>
            <w:r w:rsidRPr="000C0F78">
              <w:rPr>
                <w:lang w:val="en-US"/>
              </w:rPr>
              <w:t>4.2</w:t>
            </w:r>
            <w:r w:rsidR="00893327" w:rsidRPr="000C0F78">
              <w:rPr>
                <w:lang w:val="en-US"/>
              </w:rPr>
              <w:t>1</w:t>
            </w:r>
            <w:r w:rsidRPr="000C0F78">
              <w:rPr>
                <w:lang w:val="en-US"/>
              </w:rPr>
              <w:t xml:space="preserve">. </w:t>
            </w:r>
            <w:proofErr w:type="spellStart"/>
            <w:r w:rsidR="00460653" w:rsidRPr="000C0F78">
              <w:rPr>
                <w:lang w:val="en-US"/>
              </w:rPr>
              <w:t>Antreprenorul</w:t>
            </w:r>
            <w:proofErr w:type="spellEnd"/>
            <w:r w:rsidR="00460653" w:rsidRPr="000C0F78">
              <w:rPr>
                <w:lang w:val="en-US"/>
              </w:rPr>
              <w:t xml:space="preserve"> are </w:t>
            </w:r>
            <w:proofErr w:type="spellStart"/>
            <w:r w:rsidR="00460653" w:rsidRPr="000C0F78">
              <w:rPr>
                <w:lang w:val="en-US"/>
              </w:rPr>
              <w:t>obligaţia</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stabilească</w:t>
            </w:r>
            <w:proofErr w:type="spellEnd"/>
            <w:r w:rsidR="00460653" w:rsidRPr="000C0F78">
              <w:rPr>
                <w:lang w:val="en-US"/>
              </w:rPr>
              <w:t xml:space="preserve"> </w:t>
            </w:r>
            <w:proofErr w:type="spellStart"/>
            <w:r w:rsidR="00460653" w:rsidRPr="000C0F78">
              <w:rPr>
                <w:lang w:val="en-US"/>
              </w:rPr>
              <w:t>toate</w:t>
            </w:r>
            <w:proofErr w:type="spellEnd"/>
            <w:r w:rsidR="00460653" w:rsidRPr="000C0F78">
              <w:rPr>
                <w:lang w:val="en-US"/>
              </w:rPr>
              <w:t xml:space="preserve"> </w:t>
            </w:r>
            <w:proofErr w:type="spellStart"/>
            <w:r w:rsidR="00460653" w:rsidRPr="000C0F78">
              <w:rPr>
                <w:lang w:val="en-US"/>
              </w:rPr>
              <w:t>relaţiile</w:t>
            </w:r>
            <w:proofErr w:type="spellEnd"/>
            <w:r w:rsidR="00460653" w:rsidRPr="000C0F78">
              <w:rPr>
                <w:lang w:val="en-US"/>
              </w:rPr>
              <w:t xml:space="preserve"> care </w:t>
            </w:r>
            <w:proofErr w:type="spellStart"/>
            <w:r w:rsidR="00460653" w:rsidRPr="000C0F78">
              <w:rPr>
                <w:lang w:val="en-US"/>
              </w:rPr>
              <w:t>reglementează</w:t>
            </w:r>
            <w:proofErr w:type="spellEnd"/>
            <w:r w:rsidR="00460653" w:rsidRPr="000C0F78">
              <w:rPr>
                <w:lang w:val="en-US"/>
              </w:rPr>
              <w:t xml:space="preserve"> </w:t>
            </w:r>
            <w:proofErr w:type="spellStart"/>
            <w:r w:rsidR="00460653" w:rsidRPr="000C0F78">
              <w:rPr>
                <w:lang w:val="en-US"/>
              </w:rPr>
              <w:t>raporturile</w:t>
            </w:r>
            <w:proofErr w:type="spellEnd"/>
            <w:r w:rsidR="00460653" w:rsidRPr="000C0F78">
              <w:rPr>
                <w:lang w:val="en-US"/>
              </w:rPr>
              <w:t xml:space="preserve"> cu </w:t>
            </w:r>
            <w:proofErr w:type="spellStart"/>
            <w:r w:rsidR="00460653" w:rsidRPr="000C0F78">
              <w:rPr>
                <w:lang w:val="en-US"/>
              </w:rPr>
              <w:t>subantreprenorii</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este</w:t>
            </w:r>
            <w:proofErr w:type="spellEnd"/>
            <w:r w:rsidR="00460653" w:rsidRPr="000C0F78">
              <w:rPr>
                <w:lang w:val="en-US"/>
              </w:rPr>
              <w:t xml:space="preserve"> </w:t>
            </w:r>
            <w:proofErr w:type="spellStart"/>
            <w:r w:rsidR="00460653" w:rsidRPr="000C0F78">
              <w:rPr>
                <w:lang w:val="en-US"/>
              </w:rPr>
              <w:t>răspunzător</w:t>
            </w:r>
            <w:proofErr w:type="spellEnd"/>
            <w:r w:rsidR="00460653" w:rsidRPr="000C0F78">
              <w:rPr>
                <w:lang w:val="en-US"/>
              </w:rPr>
              <w:t xml:space="preserve"> </w:t>
            </w:r>
            <w:proofErr w:type="spellStart"/>
            <w:r w:rsidR="00460653" w:rsidRPr="000C0F78">
              <w:rPr>
                <w:lang w:val="en-US"/>
              </w:rPr>
              <w:t>faţă</w:t>
            </w:r>
            <w:proofErr w:type="spellEnd"/>
            <w:r w:rsidR="00460653" w:rsidRPr="000C0F78">
              <w:rPr>
                <w:lang w:val="en-US"/>
              </w:rPr>
              <w:t xml:space="preserve"> de </w:t>
            </w:r>
            <w:proofErr w:type="spellStart"/>
            <w:r w:rsidR="00460653" w:rsidRPr="000C0F78">
              <w:rPr>
                <w:lang w:val="en-US"/>
              </w:rPr>
              <w:t>Beneficiar</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respectarea</w:t>
            </w:r>
            <w:proofErr w:type="spellEnd"/>
            <w:r w:rsidR="00460653" w:rsidRPr="000C0F78">
              <w:rPr>
                <w:lang w:val="en-US"/>
              </w:rPr>
              <w:t xml:space="preserve"> de </w:t>
            </w:r>
            <w:proofErr w:type="spellStart"/>
            <w:r w:rsidR="00460653" w:rsidRPr="000C0F78">
              <w:rPr>
                <w:lang w:val="en-US"/>
              </w:rPr>
              <w:t>către</w:t>
            </w:r>
            <w:proofErr w:type="spellEnd"/>
            <w:r w:rsidR="00460653" w:rsidRPr="000C0F78">
              <w:rPr>
                <w:lang w:val="en-US"/>
              </w:rPr>
              <w:t xml:space="preserve"> </w:t>
            </w:r>
            <w:proofErr w:type="spellStart"/>
            <w:r w:rsidR="00460653" w:rsidRPr="000C0F78">
              <w:rPr>
                <w:lang w:val="en-US"/>
              </w:rPr>
              <w:t>subantreprenorii</w:t>
            </w:r>
            <w:proofErr w:type="spellEnd"/>
            <w:r w:rsidR="00460653" w:rsidRPr="000C0F78">
              <w:rPr>
                <w:lang w:val="en-US"/>
              </w:rPr>
              <w:t xml:space="preserve"> a </w:t>
            </w:r>
            <w:proofErr w:type="spellStart"/>
            <w:r w:rsidR="00AB7AE2" w:rsidRPr="000C0F78">
              <w:rPr>
                <w:lang w:val="en-US"/>
              </w:rPr>
              <w:t>prevederilor</w:t>
            </w:r>
            <w:proofErr w:type="spellEnd"/>
            <w:r w:rsidR="00AB7AE2" w:rsidRPr="000C0F78">
              <w:rPr>
                <w:lang w:val="en-US"/>
              </w:rPr>
              <w:t xml:space="preserve"> </w:t>
            </w:r>
            <w:proofErr w:type="spellStart"/>
            <w:r w:rsidR="00AB7AE2" w:rsidRPr="000C0F78">
              <w:rPr>
                <w:lang w:val="en-US"/>
              </w:rPr>
              <w:t>legale</w:t>
            </w:r>
            <w:proofErr w:type="spellEnd"/>
            <w:r w:rsidR="00AB7AE2" w:rsidRPr="000C0F78">
              <w:rPr>
                <w:lang w:val="en-US"/>
              </w:rPr>
              <w:t xml:space="preserve"> </w:t>
            </w:r>
            <w:proofErr w:type="spellStart"/>
            <w:r w:rsidR="00AB7AE2" w:rsidRPr="000C0F78">
              <w:rPr>
                <w:lang w:val="en-US"/>
              </w:rPr>
              <w:t>și</w:t>
            </w:r>
            <w:proofErr w:type="spellEnd"/>
            <w:r w:rsidR="00AB7AE2" w:rsidRPr="000C0F78">
              <w:rPr>
                <w:lang w:val="en-US"/>
              </w:rPr>
              <w:t xml:space="preserve"> </w:t>
            </w:r>
            <w:proofErr w:type="spellStart"/>
            <w:r w:rsidR="00AB7AE2" w:rsidRPr="000C0F78">
              <w:rPr>
                <w:lang w:val="en-US"/>
              </w:rPr>
              <w:t>obligațiunilor</w:t>
            </w:r>
            <w:proofErr w:type="spellEnd"/>
            <w:r w:rsidR="00AB7AE2" w:rsidRPr="000C0F78">
              <w:rPr>
                <w:lang w:val="en-US"/>
              </w:rPr>
              <w:t xml:space="preserve"> </w:t>
            </w:r>
            <w:proofErr w:type="spellStart"/>
            <w:r w:rsidR="00AB7AE2" w:rsidRPr="000C0F78">
              <w:rPr>
                <w:lang w:val="en-US"/>
              </w:rPr>
              <w:t>contractuale</w:t>
            </w:r>
            <w:proofErr w:type="spellEnd"/>
            <w:r w:rsidR="00AB7AE2" w:rsidRPr="000C0F78">
              <w:rPr>
                <w:lang w:val="en-US"/>
              </w:rPr>
              <w:t xml:space="preserve"> </w:t>
            </w:r>
            <w:proofErr w:type="spellStart"/>
            <w:r w:rsidR="00AB7AE2" w:rsidRPr="000C0F78">
              <w:rPr>
                <w:lang w:val="en-US"/>
              </w:rPr>
              <w:t>și</w:t>
            </w:r>
            <w:proofErr w:type="spellEnd"/>
            <w:r w:rsidR="00AB7AE2" w:rsidRPr="000C0F78">
              <w:rPr>
                <w:lang w:val="en-US"/>
              </w:rPr>
              <w:t xml:space="preserve"> </w:t>
            </w:r>
            <w:proofErr w:type="spellStart"/>
            <w:r w:rsidR="00AB7AE2" w:rsidRPr="000C0F78">
              <w:rPr>
                <w:lang w:val="en-US"/>
              </w:rPr>
              <w:t>profesionale</w:t>
            </w:r>
            <w:proofErr w:type="spellEnd"/>
            <w:r w:rsidR="00460653" w:rsidRPr="000C0F78">
              <w:rPr>
                <w:lang w:val="en-US"/>
              </w:rPr>
              <w:t xml:space="preserve">. </w:t>
            </w:r>
          </w:p>
          <w:p w14:paraId="7924F23B" w14:textId="77777777" w:rsidR="00460653" w:rsidRPr="000C0F78" w:rsidRDefault="00A156C0" w:rsidP="00196AB4">
            <w:pPr>
              <w:pStyle w:val="af3"/>
              <w:tabs>
                <w:tab w:val="left" w:pos="567"/>
              </w:tabs>
              <w:spacing w:line="276" w:lineRule="auto"/>
              <w:ind w:firstLine="0"/>
              <w:rPr>
                <w:lang w:val="en-US"/>
              </w:rPr>
            </w:pPr>
            <w:r w:rsidRPr="000C0F78">
              <w:rPr>
                <w:lang w:val="en-US"/>
              </w:rPr>
              <w:t>4.2</w:t>
            </w:r>
            <w:r w:rsidR="00893327" w:rsidRPr="000C0F78">
              <w:rPr>
                <w:lang w:val="en-US"/>
              </w:rPr>
              <w:t>2</w:t>
            </w:r>
            <w:r w:rsidRPr="000C0F78">
              <w:rPr>
                <w:lang w:val="en-US"/>
              </w:rPr>
              <w:t xml:space="preserve">. </w:t>
            </w:r>
            <w:r w:rsidR="00460653" w:rsidRPr="000C0F78">
              <w:rPr>
                <w:lang w:val="en-US"/>
              </w:rPr>
              <w:t xml:space="preserve">Pe </w:t>
            </w:r>
            <w:proofErr w:type="spellStart"/>
            <w:r w:rsidR="00460653" w:rsidRPr="000C0F78">
              <w:rPr>
                <w:lang w:val="en-US"/>
              </w:rPr>
              <w:t>parcursul</w:t>
            </w:r>
            <w:proofErr w:type="spellEnd"/>
            <w:r w:rsidR="00460653" w:rsidRPr="000C0F78">
              <w:rPr>
                <w:lang w:val="en-US"/>
              </w:rPr>
              <w:t xml:space="preserve"> </w:t>
            </w:r>
            <w:proofErr w:type="spellStart"/>
            <w:r w:rsidR="00460653" w:rsidRPr="000C0F78">
              <w:rPr>
                <w:lang w:val="en-US"/>
              </w:rPr>
              <w:t>executării</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w:t>
            </w:r>
            <w:proofErr w:type="spellStart"/>
            <w:r w:rsidR="00460653" w:rsidRPr="000C0F78">
              <w:rPr>
                <w:lang w:val="en-US"/>
              </w:rPr>
              <w:t>Beneficiarul</w:t>
            </w:r>
            <w:proofErr w:type="spellEnd"/>
            <w:r w:rsidR="00460653" w:rsidRPr="000C0F78">
              <w:rPr>
                <w:lang w:val="en-US"/>
              </w:rPr>
              <w:t xml:space="preserve"> are </w:t>
            </w:r>
            <w:proofErr w:type="spellStart"/>
            <w:r w:rsidR="00460653" w:rsidRPr="000C0F78">
              <w:rPr>
                <w:lang w:val="en-US"/>
              </w:rPr>
              <w:t>dreptul</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dispună</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scris</w:t>
            </w:r>
            <w:proofErr w:type="spellEnd"/>
            <w:r w:rsidR="00460653" w:rsidRPr="000C0F78">
              <w:rPr>
                <w:lang w:val="en-US"/>
              </w:rPr>
              <w:t xml:space="preserve">: </w:t>
            </w:r>
          </w:p>
          <w:p w14:paraId="196DBA12" w14:textId="77777777" w:rsidR="00460653" w:rsidRPr="00FF430B" w:rsidRDefault="00460653" w:rsidP="00EC36A1">
            <w:pPr>
              <w:numPr>
                <w:ilvl w:val="0"/>
                <w:numId w:val="9"/>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EC36A1">
            <w:pPr>
              <w:numPr>
                <w:ilvl w:val="0"/>
                <w:numId w:val="9"/>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EC36A1">
            <w:pPr>
              <w:numPr>
                <w:ilvl w:val="0"/>
                <w:numId w:val="9"/>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0C0F78" w:rsidRDefault="00A156C0" w:rsidP="00196AB4">
            <w:pPr>
              <w:pStyle w:val="af3"/>
              <w:tabs>
                <w:tab w:val="left" w:pos="567"/>
              </w:tabs>
              <w:spacing w:line="276" w:lineRule="auto"/>
              <w:ind w:firstLine="0"/>
              <w:rPr>
                <w:lang w:val="en-US"/>
              </w:rPr>
            </w:pPr>
            <w:r w:rsidRPr="000C0F78">
              <w:rPr>
                <w:lang w:val="en-US"/>
              </w:rPr>
              <w:lastRenderedPageBreak/>
              <w:t>4.2</w:t>
            </w:r>
            <w:r w:rsidR="00893327" w:rsidRPr="000C0F78">
              <w:rPr>
                <w:lang w:val="en-US"/>
              </w:rPr>
              <w:t>3</w:t>
            </w:r>
            <w:r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cazul</w:t>
            </w:r>
            <w:proofErr w:type="spellEnd"/>
            <w:r w:rsidR="00460653" w:rsidRPr="000C0F78">
              <w:rPr>
                <w:lang w:val="en-US"/>
              </w:rPr>
              <w:t xml:space="preserve"> </w:t>
            </w:r>
            <w:proofErr w:type="spellStart"/>
            <w:r w:rsidR="00460653" w:rsidRPr="000C0F78">
              <w:rPr>
                <w:lang w:val="en-US"/>
              </w:rPr>
              <w:t>neexecutării</w:t>
            </w:r>
            <w:proofErr w:type="spellEnd"/>
            <w:r w:rsidR="00460653" w:rsidRPr="000C0F78">
              <w:rPr>
                <w:lang w:val="en-US"/>
              </w:rPr>
              <w:t xml:space="preserve"> de </w:t>
            </w:r>
            <w:proofErr w:type="spellStart"/>
            <w:r w:rsidR="00460653" w:rsidRPr="000C0F78">
              <w:rPr>
                <w:lang w:val="en-US"/>
              </w:rPr>
              <w:t>către</w:t>
            </w:r>
            <w:proofErr w:type="spellEnd"/>
            <w:r w:rsidR="00460653" w:rsidRPr="000C0F78">
              <w:rPr>
                <w:lang w:val="en-US"/>
              </w:rPr>
              <w:t xml:space="preserve"> </w:t>
            </w:r>
            <w:proofErr w:type="spellStart"/>
            <w:r w:rsidR="00460653" w:rsidRPr="000C0F78">
              <w:rPr>
                <w:lang w:val="en-US"/>
              </w:rPr>
              <w:t>Antreprenor</w:t>
            </w:r>
            <w:proofErr w:type="spellEnd"/>
            <w:r w:rsidR="00460653" w:rsidRPr="000C0F78">
              <w:rPr>
                <w:lang w:val="en-US"/>
              </w:rPr>
              <w:t xml:space="preserve"> a </w:t>
            </w:r>
            <w:proofErr w:type="spellStart"/>
            <w:r w:rsidR="00460653" w:rsidRPr="000C0F78">
              <w:rPr>
                <w:lang w:val="en-US"/>
              </w:rPr>
              <w:t>dispoziţiilor</w:t>
            </w:r>
            <w:proofErr w:type="spellEnd"/>
            <w:r w:rsidR="00460653" w:rsidRPr="000C0F78">
              <w:rPr>
                <w:lang w:val="en-US"/>
              </w:rPr>
              <w:t xml:space="preserve"> din </w:t>
            </w:r>
            <w:proofErr w:type="spellStart"/>
            <w:r w:rsidR="00460653" w:rsidRPr="000C0F78">
              <w:rPr>
                <w:lang w:val="en-US"/>
              </w:rPr>
              <w:t>punctul</w:t>
            </w:r>
            <w:proofErr w:type="spellEnd"/>
            <w:r w:rsidR="00460653" w:rsidRPr="000C0F78">
              <w:rPr>
                <w:lang w:val="en-US"/>
              </w:rPr>
              <w:t xml:space="preserve"> 2.1., </w:t>
            </w:r>
            <w:proofErr w:type="spellStart"/>
            <w:r w:rsidR="00460653" w:rsidRPr="000C0F78">
              <w:rPr>
                <w:lang w:val="en-US"/>
              </w:rPr>
              <w:t>Beneficiarul</w:t>
            </w:r>
            <w:proofErr w:type="spellEnd"/>
            <w:r w:rsidR="00460653" w:rsidRPr="000C0F78">
              <w:rPr>
                <w:lang w:val="en-US"/>
              </w:rPr>
              <w:t xml:space="preserve"> </w:t>
            </w:r>
            <w:proofErr w:type="spellStart"/>
            <w:r w:rsidR="00460653" w:rsidRPr="000C0F78">
              <w:rPr>
                <w:lang w:val="en-US"/>
              </w:rPr>
              <w:t>poate</w:t>
            </w:r>
            <w:proofErr w:type="spellEnd"/>
            <w:r w:rsidR="00460653" w:rsidRPr="000C0F78">
              <w:rPr>
                <w:lang w:val="en-US"/>
              </w:rPr>
              <w:t xml:space="preserve"> </w:t>
            </w:r>
            <w:proofErr w:type="spellStart"/>
            <w:r w:rsidR="00460653" w:rsidRPr="000C0F78">
              <w:rPr>
                <w:lang w:val="en-US"/>
              </w:rPr>
              <w:t>opri</w:t>
            </w:r>
            <w:proofErr w:type="spellEnd"/>
            <w:r w:rsidR="00460653" w:rsidRPr="000C0F78">
              <w:rPr>
                <w:lang w:val="en-US"/>
              </w:rPr>
              <w:t xml:space="preserve"> </w:t>
            </w:r>
            <w:proofErr w:type="spellStart"/>
            <w:r w:rsidR="00460653" w:rsidRPr="000C0F78">
              <w:rPr>
                <w:lang w:val="en-US"/>
              </w:rPr>
              <w:t>lucrările</w:t>
            </w:r>
            <w:proofErr w:type="spellEnd"/>
            <w:r w:rsidR="00460653" w:rsidRPr="000C0F78">
              <w:rPr>
                <w:lang w:val="en-US"/>
              </w:rPr>
              <w:t xml:space="preserve">, </w:t>
            </w:r>
            <w:proofErr w:type="spellStart"/>
            <w:r w:rsidR="00F53F69" w:rsidRPr="000C0F78">
              <w:rPr>
                <w:lang w:val="en-US"/>
              </w:rPr>
              <w:t>prin</w:t>
            </w:r>
            <w:proofErr w:type="spellEnd"/>
            <w:r w:rsidR="00F53F69" w:rsidRPr="000C0F78">
              <w:rPr>
                <w:lang w:val="en-US"/>
              </w:rPr>
              <w:t xml:space="preserve"> </w:t>
            </w:r>
            <w:proofErr w:type="spellStart"/>
            <w:r w:rsidR="00E364D5" w:rsidRPr="000C0F78">
              <w:rPr>
                <w:lang w:val="en-US"/>
              </w:rPr>
              <w:t>rezoluțiunea</w:t>
            </w:r>
            <w:proofErr w:type="spellEnd"/>
            <w:r w:rsidR="00E364D5" w:rsidRPr="000C0F78">
              <w:rPr>
                <w:lang w:val="en-US"/>
              </w:rPr>
              <w:t xml:space="preserve"> </w:t>
            </w:r>
            <w:proofErr w:type="spellStart"/>
            <w:r w:rsidR="00F53F69" w:rsidRPr="000C0F78">
              <w:rPr>
                <w:lang w:val="en-US"/>
              </w:rPr>
              <w:t>contractului</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condiţiile</w:t>
            </w:r>
            <w:proofErr w:type="spellEnd"/>
            <w:r w:rsidR="00460653" w:rsidRPr="000C0F78">
              <w:rPr>
                <w:lang w:val="en-US"/>
              </w:rPr>
              <w:t xml:space="preserve"> </w:t>
            </w:r>
            <w:proofErr w:type="spellStart"/>
            <w:r w:rsidR="00460653" w:rsidRPr="000C0F78">
              <w:rPr>
                <w:lang w:val="en-US"/>
              </w:rPr>
              <w:t>legii</w:t>
            </w:r>
            <w:proofErr w:type="spellEnd"/>
            <w:r w:rsidR="00460653" w:rsidRPr="000C0F78">
              <w:rPr>
                <w:lang w:val="en-US"/>
              </w:rPr>
              <w:t xml:space="preserve">, </w:t>
            </w:r>
            <w:proofErr w:type="spellStart"/>
            <w:r w:rsidR="00F53F69" w:rsidRPr="000C0F78">
              <w:rPr>
                <w:lang w:val="en-US"/>
              </w:rPr>
              <w:t>totodată</w:t>
            </w:r>
            <w:proofErr w:type="spellEnd"/>
            <w:r w:rsidR="00F53F69" w:rsidRPr="000C0F78">
              <w:rPr>
                <w:lang w:val="en-US"/>
              </w:rPr>
              <w:t xml:space="preserve"> </w:t>
            </w:r>
            <w:proofErr w:type="spellStart"/>
            <w:r w:rsidR="00F53F69" w:rsidRPr="000C0F78">
              <w:rPr>
                <w:lang w:val="en-US"/>
              </w:rPr>
              <w:t>A</w:t>
            </w:r>
            <w:r w:rsidR="00316769" w:rsidRPr="000C0F78">
              <w:rPr>
                <w:lang w:val="en-US"/>
              </w:rPr>
              <w:t>ntreprenorul</w:t>
            </w:r>
            <w:proofErr w:type="spellEnd"/>
            <w:r w:rsidR="00316769" w:rsidRPr="000C0F78">
              <w:rPr>
                <w:lang w:val="en-US"/>
              </w:rPr>
              <w:t xml:space="preserve"> </w:t>
            </w:r>
            <w:proofErr w:type="spellStart"/>
            <w:r w:rsidR="00460653" w:rsidRPr="000C0F78">
              <w:rPr>
                <w:lang w:val="en-US"/>
              </w:rPr>
              <w:t>compense</w:t>
            </w:r>
            <w:r w:rsidR="00316769" w:rsidRPr="000C0F78">
              <w:rPr>
                <w:lang w:val="en-US"/>
              </w:rPr>
              <w:t>ază</w:t>
            </w:r>
            <w:proofErr w:type="spellEnd"/>
            <w:r w:rsidR="00460653" w:rsidRPr="000C0F78">
              <w:rPr>
                <w:lang w:val="en-US"/>
              </w:rPr>
              <w:t xml:space="preserve"> </w:t>
            </w:r>
            <w:proofErr w:type="spellStart"/>
            <w:r w:rsidR="00460653" w:rsidRPr="000C0F78">
              <w:rPr>
                <w:lang w:val="en-US"/>
              </w:rPr>
              <w:t>cheltuielile</w:t>
            </w:r>
            <w:proofErr w:type="spellEnd"/>
            <w:r w:rsidR="00460653" w:rsidRPr="000C0F78">
              <w:rPr>
                <w:lang w:val="en-US"/>
              </w:rPr>
              <w:t xml:space="preserve"> </w:t>
            </w:r>
            <w:proofErr w:type="spellStart"/>
            <w:r w:rsidR="00460653" w:rsidRPr="000C0F78">
              <w:rPr>
                <w:lang w:val="en-US"/>
              </w:rPr>
              <w:t>aferente</w:t>
            </w:r>
            <w:proofErr w:type="spellEnd"/>
            <w:r w:rsidR="00460653" w:rsidRPr="000C0F78">
              <w:rPr>
                <w:lang w:val="en-US"/>
              </w:rPr>
              <w:t xml:space="preserve"> </w:t>
            </w:r>
            <w:proofErr w:type="spellStart"/>
            <w:r w:rsidR="00460653" w:rsidRPr="000C0F78">
              <w:rPr>
                <w:lang w:val="en-US"/>
              </w:rPr>
              <w:t>suportate</w:t>
            </w:r>
            <w:proofErr w:type="spellEnd"/>
            <w:r w:rsidR="00460653" w:rsidRPr="000C0F78">
              <w:rPr>
                <w:lang w:val="en-US"/>
              </w:rPr>
              <w:t xml:space="preserve"> de </w:t>
            </w:r>
            <w:proofErr w:type="spellStart"/>
            <w:r w:rsidR="00460653" w:rsidRPr="000C0F78">
              <w:rPr>
                <w:lang w:val="en-US"/>
              </w:rPr>
              <w:t>Beneficiar</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legătură</w:t>
            </w:r>
            <w:proofErr w:type="spellEnd"/>
            <w:r w:rsidR="00460653" w:rsidRPr="000C0F78">
              <w:rPr>
                <w:lang w:val="en-US"/>
              </w:rPr>
              <w:t xml:space="preserve"> cu </w:t>
            </w:r>
            <w:proofErr w:type="spellStart"/>
            <w:r w:rsidR="00460653" w:rsidRPr="000C0F78">
              <w:rPr>
                <w:lang w:val="en-US"/>
              </w:rPr>
              <w:t>faptul</w:t>
            </w:r>
            <w:proofErr w:type="spellEnd"/>
            <w:r w:rsidR="00460653" w:rsidRPr="000C0F78">
              <w:rPr>
                <w:lang w:val="en-US"/>
              </w:rPr>
              <w:t xml:space="preserve"> </w:t>
            </w:r>
            <w:proofErr w:type="spellStart"/>
            <w:r w:rsidR="00460653" w:rsidRPr="000C0F78">
              <w:rPr>
                <w:lang w:val="en-US"/>
              </w:rPr>
              <w:t>neexecutării</w:t>
            </w:r>
            <w:proofErr w:type="spellEnd"/>
            <w:r w:rsidR="00460653" w:rsidRPr="000C0F78">
              <w:rPr>
                <w:lang w:val="en-US"/>
              </w:rPr>
              <w:t xml:space="preserve">. </w:t>
            </w:r>
          </w:p>
          <w:p w14:paraId="42DBA1FC" w14:textId="77777777" w:rsidR="00460653" w:rsidRPr="000C0F78" w:rsidRDefault="00BE5A1E" w:rsidP="00196AB4">
            <w:pPr>
              <w:pStyle w:val="af3"/>
              <w:tabs>
                <w:tab w:val="left" w:pos="567"/>
              </w:tabs>
              <w:spacing w:line="276" w:lineRule="auto"/>
              <w:ind w:firstLine="0"/>
              <w:rPr>
                <w:lang w:val="en-US"/>
              </w:rPr>
            </w:pPr>
            <w:r w:rsidRPr="000C0F78">
              <w:rPr>
                <w:lang w:val="en-US"/>
              </w:rPr>
              <w:t>4.2</w:t>
            </w:r>
            <w:r w:rsidR="00893327" w:rsidRPr="000C0F78">
              <w:rPr>
                <w:lang w:val="en-US"/>
              </w:rPr>
              <w:t>4</w:t>
            </w:r>
            <w:r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cazul</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care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timpul</w:t>
            </w:r>
            <w:proofErr w:type="spellEnd"/>
            <w:r w:rsidR="00460653" w:rsidRPr="000C0F78">
              <w:rPr>
                <w:lang w:val="en-US"/>
              </w:rPr>
              <w:t xml:space="preserve"> </w:t>
            </w:r>
            <w:proofErr w:type="spellStart"/>
            <w:r w:rsidR="00460653" w:rsidRPr="000C0F78">
              <w:rPr>
                <w:lang w:val="en-US"/>
              </w:rPr>
              <w:t>executării</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pe </w:t>
            </w:r>
            <w:proofErr w:type="spellStart"/>
            <w:r w:rsidR="00460653" w:rsidRPr="000C0F78">
              <w:rPr>
                <w:lang w:val="en-US"/>
              </w:rPr>
              <w:t>amplasamente</w:t>
            </w:r>
            <w:proofErr w:type="spellEnd"/>
            <w:r w:rsidR="00460653" w:rsidRPr="000C0F78">
              <w:rPr>
                <w:lang w:val="en-US"/>
              </w:rPr>
              <w:t xml:space="preserve"> se </w:t>
            </w:r>
            <w:proofErr w:type="spellStart"/>
            <w:r w:rsidR="00460653" w:rsidRPr="000C0F78">
              <w:rPr>
                <w:lang w:val="en-US"/>
              </w:rPr>
              <w:t>descoperă</w:t>
            </w:r>
            <w:proofErr w:type="spellEnd"/>
            <w:r w:rsidR="00460653" w:rsidRPr="000C0F78">
              <w:rPr>
                <w:lang w:val="en-US"/>
              </w:rPr>
              <w:t xml:space="preserve"> </w:t>
            </w:r>
            <w:proofErr w:type="spellStart"/>
            <w:r w:rsidR="00460653" w:rsidRPr="000C0F78">
              <w:rPr>
                <w:lang w:val="en-US"/>
              </w:rPr>
              <w:t>valori</w:t>
            </w:r>
            <w:proofErr w:type="spellEnd"/>
            <w:r w:rsidR="00460653" w:rsidRPr="000C0F78">
              <w:rPr>
                <w:lang w:val="en-US"/>
              </w:rPr>
              <w:t xml:space="preserve"> </w:t>
            </w:r>
            <w:proofErr w:type="spellStart"/>
            <w:r w:rsidR="00460653" w:rsidRPr="000C0F78">
              <w:rPr>
                <w:lang w:val="en-US"/>
              </w:rPr>
              <w:t>istorice</w:t>
            </w:r>
            <w:proofErr w:type="spellEnd"/>
            <w:r w:rsidR="00460653" w:rsidRPr="000C0F78">
              <w:rPr>
                <w:lang w:val="en-US"/>
              </w:rPr>
              <w:t xml:space="preserve">, </w:t>
            </w:r>
            <w:proofErr w:type="spellStart"/>
            <w:r w:rsidR="00460653" w:rsidRPr="000C0F78">
              <w:rPr>
                <w:lang w:val="en-US"/>
              </w:rPr>
              <w:t>artistice</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ştiinţifice</w:t>
            </w:r>
            <w:proofErr w:type="spellEnd"/>
            <w:r w:rsidR="00460653" w:rsidRPr="000C0F78">
              <w:rPr>
                <w:lang w:val="en-US"/>
              </w:rPr>
              <w:t xml:space="preserve">, </w:t>
            </w:r>
            <w:proofErr w:type="spellStart"/>
            <w:r w:rsidR="00460653" w:rsidRPr="000C0F78">
              <w:rPr>
                <w:lang w:val="en-US"/>
              </w:rPr>
              <w:t>Antreprenorul</w:t>
            </w:r>
            <w:proofErr w:type="spellEnd"/>
            <w:r w:rsidR="00460653" w:rsidRPr="000C0F78">
              <w:rPr>
                <w:lang w:val="en-US"/>
              </w:rPr>
              <w:t xml:space="preserve"> </w:t>
            </w:r>
            <w:proofErr w:type="spellStart"/>
            <w:r w:rsidR="00460653" w:rsidRPr="000C0F78">
              <w:rPr>
                <w:lang w:val="en-US"/>
              </w:rPr>
              <w:t>este</w:t>
            </w:r>
            <w:proofErr w:type="spellEnd"/>
            <w:r w:rsidR="00460653" w:rsidRPr="000C0F78">
              <w:rPr>
                <w:lang w:val="en-US"/>
              </w:rPr>
              <w:t xml:space="preserve"> </w:t>
            </w:r>
            <w:proofErr w:type="spellStart"/>
            <w:r w:rsidR="00460653" w:rsidRPr="000C0F78">
              <w:rPr>
                <w:lang w:val="en-US"/>
              </w:rPr>
              <w:t>obligat</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oprească</w:t>
            </w:r>
            <w:proofErr w:type="spellEnd"/>
            <w:r w:rsidR="00460653" w:rsidRPr="000C0F78">
              <w:rPr>
                <w:lang w:val="en-US"/>
              </w:rPr>
              <w:t xml:space="preserve"> </w:t>
            </w:r>
            <w:proofErr w:type="spellStart"/>
            <w:r w:rsidR="00460653" w:rsidRPr="000C0F78">
              <w:rPr>
                <w:lang w:val="en-US"/>
              </w:rPr>
              <w:t>execuţia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zona </w:t>
            </w:r>
            <w:proofErr w:type="spellStart"/>
            <w:r w:rsidR="00460653" w:rsidRPr="000C0F78">
              <w:rPr>
                <w:lang w:val="en-US"/>
              </w:rPr>
              <w:t>respectivă</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comunice</w:t>
            </w:r>
            <w:proofErr w:type="spellEnd"/>
            <w:r w:rsidR="00460653" w:rsidRPr="000C0F78">
              <w:rPr>
                <w:lang w:val="en-US"/>
              </w:rPr>
              <w:t xml:space="preserve"> </w:t>
            </w:r>
            <w:proofErr w:type="spellStart"/>
            <w:r w:rsidR="00460653" w:rsidRPr="000C0F78">
              <w:rPr>
                <w:lang w:val="en-US"/>
              </w:rPr>
              <w:t>Beneficiarului</w:t>
            </w:r>
            <w:proofErr w:type="spellEnd"/>
            <w:r w:rsidR="00460653" w:rsidRPr="000C0F78">
              <w:rPr>
                <w:lang w:val="en-US"/>
              </w:rPr>
              <w:t xml:space="preserve">, </w:t>
            </w:r>
            <w:proofErr w:type="spellStart"/>
            <w:r w:rsidR="00460653" w:rsidRPr="000C0F78">
              <w:rPr>
                <w:lang w:val="en-US"/>
              </w:rPr>
              <w:t>organelor</w:t>
            </w:r>
            <w:proofErr w:type="spellEnd"/>
            <w:r w:rsidR="00460653" w:rsidRPr="000C0F78">
              <w:rPr>
                <w:lang w:val="en-US"/>
              </w:rPr>
              <w:t xml:space="preserve"> de </w:t>
            </w:r>
            <w:proofErr w:type="spellStart"/>
            <w:r w:rsidR="00460653" w:rsidRPr="000C0F78">
              <w:rPr>
                <w:lang w:val="en-US"/>
              </w:rPr>
              <w:t>poliţie</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organelor</w:t>
            </w:r>
            <w:proofErr w:type="spellEnd"/>
            <w:r w:rsidR="00460653" w:rsidRPr="000C0F78">
              <w:rPr>
                <w:lang w:val="en-US"/>
              </w:rPr>
              <w:t xml:space="preserve"> </w:t>
            </w:r>
            <w:proofErr w:type="spellStart"/>
            <w:r w:rsidR="00460653" w:rsidRPr="000C0F78">
              <w:rPr>
                <w:lang w:val="en-US"/>
              </w:rPr>
              <w:t>competente</w:t>
            </w:r>
            <w:proofErr w:type="spellEnd"/>
            <w:r w:rsidR="00460653" w:rsidRPr="000C0F78">
              <w:rPr>
                <w:lang w:val="en-US"/>
              </w:rPr>
              <w:t xml:space="preserve"> </w:t>
            </w:r>
            <w:proofErr w:type="spellStart"/>
            <w:r w:rsidR="00460653" w:rsidRPr="000C0F78">
              <w:rPr>
                <w:lang w:val="en-US"/>
              </w:rPr>
              <w:t>acest</w:t>
            </w:r>
            <w:proofErr w:type="spellEnd"/>
            <w:r w:rsidR="00460653" w:rsidRPr="000C0F78">
              <w:rPr>
                <w:lang w:val="en-US"/>
              </w:rPr>
              <w:t xml:space="preserve"> </w:t>
            </w:r>
            <w:proofErr w:type="spellStart"/>
            <w:r w:rsidR="00460653" w:rsidRPr="000C0F78">
              <w:rPr>
                <w:lang w:val="en-US"/>
              </w:rPr>
              <w:t>fapt</w:t>
            </w:r>
            <w:proofErr w:type="spellEnd"/>
            <w:r w:rsidR="00460653" w:rsidRPr="000C0F78">
              <w:rPr>
                <w:lang w:val="en-US"/>
              </w:rPr>
              <w:t xml:space="preserve">. </w:t>
            </w:r>
          </w:p>
          <w:p w14:paraId="7EE215F6" w14:textId="77777777" w:rsidR="00460653" w:rsidRPr="000C0F78" w:rsidRDefault="00BE5A1E" w:rsidP="00196AB4">
            <w:pPr>
              <w:pStyle w:val="af3"/>
              <w:tabs>
                <w:tab w:val="left" w:pos="567"/>
              </w:tabs>
              <w:spacing w:line="276" w:lineRule="auto"/>
              <w:ind w:firstLine="0"/>
              <w:rPr>
                <w:lang w:val="en-US"/>
              </w:rPr>
            </w:pPr>
            <w:r w:rsidRPr="000C0F78">
              <w:rPr>
                <w:lang w:val="en-US"/>
              </w:rPr>
              <w:t>4.2</w:t>
            </w:r>
            <w:r w:rsidR="00893327" w:rsidRPr="000C0F78">
              <w:rPr>
                <w:lang w:val="en-US"/>
              </w:rPr>
              <w:t>5</w:t>
            </w:r>
            <w:r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timpul</w:t>
            </w:r>
            <w:proofErr w:type="spellEnd"/>
            <w:r w:rsidR="00460653" w:rsidRPr="000C0F78">
              <w:rPr>
                <w:lang w:val="en-US"/>
              </w:rPr>
              <w:t xml:space="preserve"> </w:t>
            </w:r>
            <w:proofErr w:type="spellStart"/>
            <w:r w:rsidR="00460653" w:rsidRPr="000C0F78">
              <w:rPr>
                <w:lang w:val="en-US"/>
              </w:rPr>
              <w:t>desfăşurării</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w:t>
            </w:r>
            <w:proofErr w:type="spellStart"/>
            <w:r w:rsidR="00460653" w:rsidRPr="000C0F78">
              <w:rPr>
                <w:lang w:val="en-US"/>
              </w:rPr>
              <w:t>Antreprenorul</w:t>
            </w:r>
            <w:proofErr w:type="spellEnd"/>
            <w:r w:rsidR="00460653" w:rsidRPr="000C0F78">
              <w:rPr>
                <w:lang w:val="en-US"/>
              </w:rPr>
              <w:t xml:space="preserve"> are </w:t>
            </w:r>
            <w:proofErr w:type="spellStart"/>
            <w:r w:rsidR="00460653" w:rsidRPr="000C0F78">
              <w:rPr>
                <w:lang w:val="en-US"/>
              </w:rPr>
              <w:t>obligaţia</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menţină</w:t>
            </w:r>
            <w:proofErr w:type="spellEnd"/>
            <w:r w:rsidR="00460653" w:rsidRPr="000C0F78">
              <w:rPr>
                <w:lang w:val="en-US"/>
              </w:rPr>
              <w:t xml:space="preserve"> </w:t>
            </w:r>
            <w:proofErr w:type="spellStart"/>
            <w:r w:rsidR="00460653" w:rsidRPr="000C0F78">
              <w:rPr>
                <w:lang w:val="en-US"/>
              </w:rPr>
              <w:t>căile</w:t>
            </w:r>
            <w:proofErr w:type="spellEnd"/>
            <w:r w:rsidR="00460653" w:rsidRPr="000C0F78">
              <w:rPr>
                <w:lang w:val="en-US"/>
              </w:rPr>
              <w:t xml:space="preserve"> de </w:t>
            </w:r>
            <w:proofErr w:type="spellStart"/>
            <w:r w:rsidR="00460653" w:rsidRPr="000C0F78">
              <w:rPr>
                <w:lang w:val="en-US"/>
              </w:rPr>
              <w:t>acces</w:t>
            </w:r>
            <w:proofErr w:type="spellEnd"/>
            <w:r w:rsidR="00460653" w:rsidRPr="000C0F78">
              <w:rPr>
                <w:lang w:val="en-US"/>
              </w:rPr>
              <w:t xml:space="preserve"> </w:t>
            </w:r>
            <w:proofErr w:type="spellStart"/>
            <w:r w:rsidR="00460653" w:rsidRPr="000C0F78">
              <w:rPr>
                <w:lang w:val="en-US"/>
              </w:rPr>
              <w:t>libere</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retragă</w:t>
            </w:r>
            <w:proofErr w:type="spellEnd"/>
            <w:r w:rsidR="00460653" w:rsidRPr="000C0F78">
              <w:rPr>
                <w:lang w:val="en-US"/>
              </w:rPr>
              <w:t xml:space="preserve"> </w:t>
            </w:r>
            <w:proofErr w:type="spellStart"/>
            <w:r w:rsidR="00460653" w:rsidRPr="000C0F78">
              <w:rPr>
                <w:lang w:val="en-US"/>
              </w:rPr>
              <w:t>utilajele</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îndepărteze</w:t>
            </w:r>
            <w:proofErr w:type="spellEnd"/>
            <w:r w:rsidR="00460653" w:rsidRPr="000C0F78">
              <w:rPr>
                <w:lang w:val="en-US"/>
              </w:rPr>
              <w:t xml:space="preserve"> </w:t>
            </w:r>
            <w:proofErr w:type="spellStart"/>
            <w:r w:rsidR="00460653" w:rsidRPr="000C0F78">
              <w:rPr>
                <w:lang w:val="en-US"/>
              </w:rPr>
              <w:t>surplusurile</w:t>
            </w:r>
            <w:proofErr w:type="spellEnd"/>
            <w:r w:rsidR="00460653" w:rsidRPr="000C0F78">
              <w:rPr>
                <w:lang w:val="en-US"/>
              </w:rPr>
              <w:t xml:space="preserve"> de </w:t>
            </w:r>
            <w:proofErr w:type="spellStart"/>
            <w:r w:rsidR="00460653" w:rsidRPr="000C0F78">
              <w:rPr>
                <w:lang w:val="en-US"/>
              </w:rPr>
              <w:t>materiale</w:t>
            </w:r>
            <w:proofErr w:type="spellEnd"/>
            <w:r w:rsidR="00460653" w:rsidRPr="000C0F78">
              <w:rPr>
                <w:lang w:val="en-US"/>
              </w:rPr>
              <w:t xml:space="preserve">, </w:t>
            </w:r>
            <w:proofErr w:type="spellStart"/>
            <w:r w:rsidR="00460653" w:rsidRPr="000C0F78">
              <w:rPr>
                <w:lang w:val="en-US"/>
              </w:rPr>
              <w:t>deşeuri</w:t>
            </w:r>
            <w:proofErr w:type="spellEnd"/>
            <w:r w:rsidR="005D4B79"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lucrări</w:t>
            </w:r>
            <w:proofErr w:type="spellEnd"/>
            <w:r w:rsidR="00460653" w:rsidRPr="000C0F78">
              <w:rPr>
                <w:lang w:val="en-US"/>
              </w:rPr>
              <w:t xml:space="preserve"> </w:t>
            </w:r>
            <w:proofErr w:type="spellStart"/>
            <w:r w:rsidR="00460653" w:rsidRPr="000C0F78">
              <w:rPr>
                <w:lang w:val="en-US"/>
              </w:rPr>
              <w:t>provizorii</w:t>
            </w:r>
            <w:proofErr w:type="spellEnd"/>
            <w:r w:rsidR="00460653" w:rsidRPr="000C0F78">
              <w:rPr>
                <w:lang w:val="en-US"/>
              </w:rPr>
              <w:t xml:space="preserve"> de </w:t>
            </w:r>
            <w:proofErr w:type="spellStart"/>
            <w:r w:rsidR="00460653" w:rsidRPr="000C0F78">
              <w:rPr>
                <w:lang w:val="en-US"/>
              </w:rPr>
              <w:t>orice</w:t>
            </w:r>
            <w:proofErr w:type="spellEnd"/>
            <w:r w:rsidR="00460653" w:rsidRPr="000C0F78">
              <w:rPr>
                <w:lang w:val="en-US"/>
              </w:rPr>
              <w:t xml:space="preserve"> </w:t>
            </w:r>
            <w:proofErr w:type="spellStart"/>
            <w:r w:rsidR="00460653" w:rsidRPr="000C0F78">
              <w:rPr>
                <w:lang w:val="en-US"/>
              </w:rPr>
              <w:t>fel</w:t>
            </w:r>
            <w:proofErr w:type="spellEnd"/>
            <w:r w:rsidR="00460653" w:rsidRPr="000C0F78">
              <w:rPr>
                <w:lang w:val="en-US"/>
              </w:rPr>
              <w:t>, care nu s</w:t>
            </w:r>
            <w:r w:rsidR="00183D79" w:rsidRPr="000C0F78">
              <w:rPr>
                <w:lang w:val="en-US"/>
              </w:rPr>
              <w:t>u</w:t>
            </w:r>
            <w:r w:rsidR="00460653" w:rsidRPr="000C0F78">
              <w:rPr>
                <w:lang w:val="en-US"/>
              </w:rPr>
              <w:t xml:space="preserve">nt </w:t>
            </w:r>
            <w:proofErr w:type="spellStart"/>
            <w:r w:rsidR="00460653" w:rsidRPr="000C0F78">
              <w:rPr>
                <w:lang w:val="en-US"/>
              </w:rPr>
              <w:t>necesare</w:t>
            </w:r>
            <w:proofErr w:type="spellEnd"/>
            <w:r w:rsidR="00460653" w:rsidRPr="000C0F78">
              <w:rPr>
                <w:lang w:val="en-US"/>
              </w:rPr>
              <w:t xml:space="preserve">, </w:t>
            </w:r>
            <w:proofErr w:type="spellStart"/>
            <w:r w:rsidR="00460653" w:rsidRPr="000C0F78">
              <w:rPr>
                <w:lang w:val="en-US"/>
              </w:rPr>
              <w:t>iar</w:t>
            </w:r>
            <w:proofErr w:type="spellEnd"/>
            <w:r w:rsidR="00460653" w:rsidRPr="000C0F78">
              <w:rPr>
                <w:lang w:val="en-US"/>
              </w:rPr>
              <w:t xml:space="preserve"> la </w:t>
            </w:r>
            <w:proofErr w:type="spellStart"/>
            <w:r w:rsidR="00460653" w:rsidRPr="000C0F78">
              <w:rPr>
                <w:lang w:val="en-US"/>
              </w:rPr>
              <w:t>terminarea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w:t>
            </w:r>
            <w:proofErr w:type="spellStart"/>
            <w:r w:rsidR="00460653" w:rsidRPr="000C0F78">
              <w:rPr>
                <w:lang w:val="en-US"/>
              </w:rPr>
              <w:t>Antreprenorul</w:t>
            </w:r>
            <w:proofErr w:type="spellEnd"/>
            <w:r w:rsidR="00460653" w:rsidRPr="000C0F78">
              <w:rPr>
                <w:lang w:val="en-US"/>
              </w:rPr>
              <w:t xml:space="preserve"> </w:t>
            </w:r>
            <w:proofErr w:type="spellStart"/>
            <w:r w:rsidR="00460653" w:rsidRPr="000C0F78">
              <w:rPr>
                <w:lang w:val="en-US"/>
              </w:rPr>
              <w:t>va</w:t>
            </w:r>
            <w:proofErr w:type="spellEnd"/>
            <w:r w:rsidR="00460653" w:rsidRPr="000C0F78">
              <w:rPr>
                <w:lang w:val="en-US"/>
              </w:rPr>
              <w:t xml:space="preserve"> </w:t>
            </w:r>
            <w:proofErr w:type="spellStart"/>
            <w:r w:rsidR="00460653" w:rsidRPr="000C0F78">
              <w:rPr>
                <w:lang w:val="en-US"/>
              </w:rPr>
              <w:t>evacua</w:t>
            </w:r>
            <w:proofErr w:type="spellEnd"/>
            <w:r w:rsidR="00460653" w:rsidRPr="000C0F78">
              <w:rPr>
                <w:lang w:val="en-US"/>
              </w:rPr>
              <w:t xml:space="preserve"> de pe </w:t>
            </w:r>
            <w:proofErr w:type="spellStart"/>
            <w:r w:rsidR="00460653" w:rsidRPr="000C0F78">
              <w:rPr>
                <w:lang w:val="en-US"/>
              </w:rPr>
              <w:t>şantier</w:t>
            </w:r>
            <w:proofErr w:type="spellEnd"/>
            <w:r w:rsidR="00460653" w:rsidRPr="000C0F78">
              <w:rPr>
                <w:lang w:val="en-US"/>
              </w:rPr>
              <w:t xml:space="preserve"> </w:t>
            </w:r>
            <w:proofErr w:type="spellStart"/>
            <w:r w:rsidR="00460653" w:rsidRPr="000C0F78">
              <w:rPr>
                <w:lang w:val="en-US"/>
              </w:rPr>
              <w:t>toate</w:t>
            </w:r>
            <w:proofErr w:type="spellEnd"/>
            <w:r w:rsidR="00460653" w:rsidRPr="000C0F78">
              <w:rPr>
                <w:lang w:val="en-US"/>
              </w:rPr>
              <w:t xml:space="preserve"> </w:t>
            </w:r>
            <w:proofErr w:type="spellStart"/>
            <w:r w:rsidR="00460653" w:rsidRPr="000C0F78">
              <w:rPr>
                <w:lang w:val="en-US"/>
              </w:rPr>
              <w:t>utilajele</w:t>
            </w:r>
            <w:proofErr w:type="spellEnd"/>
            <w:r w:rsidR="00460653" w:rsidRPr="000C0F78">
              <w:rPr>
                <w:lang w:val="en-US"/>
              </w:rPr>
              <w:t xml:space="preserve"> de </w:t>
            </w:r>
            <w:proofErr w:type="spellStart"/>
            <w:r w:rsidR="00460653" w:rsidRPr="000C0F78">
              <w:rPr>
                <w:lang w:val="en-US"/>
              </w:rPr>
              <w:t>construcţie</w:t>
            </w:r>
            <w:proofErr w:type="spellEnd"/>
            <w:r w:rsidR="00460653" w:rsidRPr="000C0F78">
              <w:rPr>
                <w:lang w:val="en-US"/>
              </w:rPr>
              <w:t xml:space="preserve">, </w:t>
            </w:r>
            <w:proofErr w:type="spellStart"/>
            <w:r w:rsidR="00460653" w:rsidRPr="000C0F78">
              <w:rPr>
                <w:lang w:val="en-US"/>
              </w:rPr>
              <w:t>surplusurile</w:t>
            </w:r>
            <w:proofErr w:type="spellEnd"/>
            <w:r w:rsidR="00460653" w:rsidRPr="000C0F78">
              <w:rPr>
                <w:lang w:val="en-US"/>
              </w:rPr>
              <w:t xml:space="preserve"> de </w:t>
            </w:r>
            <w:proofErr w:type="spellStart"/>
            <w:r w:rsidR="00460653" w:rsidRPr="000C0F78">
              <w:rPr>
                <w:lang w:val="en-US"/>
              </w:rPr>
              <w:t>materiale</w:t>
            </w:r>
            <w:proofErr w:type="spellEnd"/>
            <w:r w:rsidR="00460653" w:rsidRPr="000C0F78">
              <w:rPr>
                <w:lang w:val="en-US"/>
              </w:rPr>
              <w:t xml:space="preserve">, </w:t>
            </w:r>
            <w:proofErr w:type="spellStart"/>
            <w:r w:rsidR="00460653" w:rsidRPr="000C0F78">
              <w:rPr>
                <w:lang w:val="en-US"/>
              </w:rPr>
              <w:t>deşeurile</w:t>
            </w:r>
            <w:proofErr w:type="spellEnd"/>
            <w:r w:rsidR="005D4B79"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lucrările</w:t>
            </w:r>
            <w:proofErr w:type="spellEnd"/>
            <w:r w:rsidR="00460653" w:rsidRPr="000C0F78">
              <w:rPr>
                <w:lang w:val="en-US"/>
              </w:rPr>
              <w:t xml:space="preserve"> </w:t>
            </w:r>
            <w:proofErr w:type="spellStart"/>
            <w:r w:rsidR="00460653" w:rsidRPr="000C0F78">
              <w:rPr>
                <w:lang w:val="en-US"/>
              </w:rPr>
              <w:t>provizorii</w:t>
            </w:r>
            <w:proofErr w:type="spellEnd"/>
            <w:r w:rsidR="00460653" w:rsidRPr="000C0F78">
              <w:rPr>
                <w:lang w:val="en-US"/>
              </w:rPr>
              <w:t xml:space="preserve">. </w:t>
            </w:r>
          </w:p>
          <w:p w14:paraId="42718144" w14:textId="77777777" w:rsidR="00B96242" w:rsidRPr="000C0F78" w:rsidRDefault="00BE5A1E" w:rsidP="00196AB4">
            <w:pPr>
              <w:pStyle w:val="af3"/>
              <w:tabs>
                <w:tab w:val="left" w:pos="426"/>
                <w:tab w:val="left" w:pos="3645"/>
              </w:tabs>
              <w:spacing w:line="276" w:lineRule="auto"/>
              <w:ind w:firstLine="0"/>
              <w:rPr>
                <w:lang w:val="en-US"/>
              </w:rPr>
            </w:pPr>
            <w:r w:rsidRPr="000C0F78">
              <w:rPr>
                <w:lang w:val="en-US"/>
              </w:rPr>
              <w:t>4.2</w:t>
            </w:r>
            <w:r w:rsidR="00893327" w:rsidRPr="000C0F78">
              <w:rPr>
                <w:lang w:val="en-US"/>
              </w:rPr>
              <w:t>6</w:t>
            </w:r>
            <w:r w:rsidRPr="000C0F78">
              <w:rPr>
                <w:lang w:val="en-US"/>
              </w:rPr>
              <w:t xml:space="preserve">. </w:t>
            </w:r>
            <w:proofErr w:type="spellStart"/>
            <w:r w:rsidR="00460653" w:rsidRPr="000C0F78">
              <w:rPr>
                <w:lang w:val="en-US"/>
              </w:rPr>
              <w:t>Beneficiarul</w:t>
            </w:r>
            <w:proofErr w:type="spellEnd"/>
            <w:r w:rsidR="00460653" w:rsidRPr="000C0F78">
              <w:rPr>
                <w:lang w:val="en-US"/>
              </w:rPr>
              <w:t xml:space="preserve"> </w:t>
            </w:r>
            <w:proofErr w:type="spellStart"/>
            <w:r w:rsidR="00460653" w:rsidRPr="000C0F78">
              <w:rPr>
                <w:lang w:val="en-US"/>
              </w:rPr>
              <w:t>trebuie</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obţină</w:t>
            </w:r>
            <w:proofErr w:type="spellEnd"/>
            <w:r w:rsidR="00460653" w:rsidRPr="000C0F78">
              <w:rPr>
                <w:lang w:val="en-US"/>
              </w:rPr>
              <w:t xml:space="preserve">, pe propria </w:t>
            </w:r>
            <w:proofErr w:type="spellStart"/>
            <w:r w:rsidR="00460653" w:rsidRPr="000C0F78">
              <w:rPr>
                <w:lang w:val="en-US"/>
              </w:rPr>
              <w:t>cheltuială</w:t>
            </w:r>
            <w:proofErr w:type="spellEnd"/>
            <w:r w:rsidR="00460653" w:rsidRPr="000C0F78">
              <w:rPr>
                <w:lang w:val="en-US"/>
              </w:rPr>
              <w:t xml:space="preserve">, </w:t>
            </w:r>
            <w:proofErr w:type="spellStart"/>
            <w:r w:rsidR="00460653" w:rsidRPr="000C0F78">
              <w:rPr>
                <w:lang w:val="en-US"/>
              </w:rPr>
              <w:t>toate</w:t>
            </w:r>
            <w:proofErr w:type="spellEnd"/>
            <w:r w:rsidR="00460653" w:rsidRPr="000C0F78">
              <w:rPr>
                <w:lang w:val="en-US"/>
              </w:rPr>
              <w:t xml:space="preserve"> </w:t>
            </w:r>
            <w:proofErr w:type="spellStart"/>
            <w:r w:rsidR="00460653" w:rsidRPr="000C0F78">
              <w:rPr>
                <w:lang w:val="en-US"/>
              </w:rPr>
              <w:t>avizele</w:t>
            </w:r>
            <w:proofErr w:type="spellEnd"/>
            <w:r w:rsidR="00460653" w:rsidRPr="000C0F78">
              <w:rPr>
                <w:lang w:val="en-US"/>
              </w:rPr>
              <w:t xml:space="preserve">, </w:t>
            </w:r>
            <w:proofErr w:type="spellStart"/>
            <w:r w:rsidR="00460653" w:rsidRPr="000C0F78">
              <w:rPr>
                <w:lang w:val="en-US"/>
              </w:rPr>
              <w:t>autorizaţiile</w:t>
            </w:r>
            <w:proofErr w:type="spellEnd"/>
            <w:r w:rsidR="005D4B79"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aprobările</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plătească</w:t>
            </w:r>
            <w:proofErr w:type="spellEnd"/>
            <w:r w:rsidR="00460653" w:rsidRPr="000C0F78">
              <w:rPr>
                <w:lang w:val="en-US"/>
              </w:rPr>
              <w:t xml:space="preserve"> </w:t>
            </w:r>
            <w:proofErr w:type="spellStart"/>
            <w:r w:rsidR="00460653" w:rsidRPr="000C0F78">
              <w:rPr>
                <w:lang w:val="en-US"/>
              </w:rPr>
              <w:t>toate</w:t>
            </w:r>
            <w:proofErr w:type="spellEnd"/>
            <w:r w:rsidR="00460653" w:rsidRPr="000C0F78">
              <w:rPr>
                <w:lang w:val="en-US"/>
              </w:rPr>
              <w:t xml:space="preserve"> </w:t>
            </w:r>
            <w:proofErr w:type="spellStart"/>
            <w:r w:rsidR="00460653" w:rsidRPr="000C0F78">
              <w:rPr>
                <w:lang w:val="en-US"/>
              </w:rPr>
              <w:t>taxele</w:t>
            </w:r>
            <w:proofErr w:type="spellEnd"/>
            <w:r w:rsidR="00460653" w:rsidRPr="000C0F78">
              <w:rPr>
                <w:lang w:val="en-US"/>
              </w:rPr>
              <w:t xml:space="preserve"> </w:t>
            </w:r>
            <w:proofErr w:type="spellStart"/>
            <w:r w:rsidR="00460653" w:rsidRPr="000C0F78">
              <w:rPr>
                <w:lang w:val="en-US"/>
              </w:rPr>
              <w:t>necesare</w:t>
            </w:r>
            <w:proofErr w:type="spellEnd"/>
            <w:r w:rsidR="00460653" w:rsidRPr="000C0F78">
              <w:rPr>
                <w:lang w:val="en-US"/>
              </w:rPr>
              <w:t xml:space="preserve"> legate de </w:t>
            </w:r>
            <w:proofErr w:type="spellStart"/>
            <w:r w:rsidR="00460653" w:rsidRPr="000C0F78">
              <w:rPr>
                <w:lang w:val="en-US"/>
              </w:rPr>
              <w:t>execuţia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precum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bunuri</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drepturi</w:t>
            </w:r>
            <w:proofErr w:type="spellEnd"/>
            <w:r w:rsidR="00460653" w:rsidRPr="000C0F78">
              <w:rPr>
                <w:lang w:val="en-US"/>
              </w:rPr>
              <w:t xml:space="preserve"> </w:t>
            </w:r>
            <w:proofErr w:type="spellStart"/>
            <w:r w:rsidR="00460653" w:rsidRPr="000C0F78">
              <w:rPr>
                <w:lang w:val="en-US"/>
              </w:rPr>
              <w:t>afectate</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care pot fi </w:t>
            </w:r>
            <w:proofErr w:type="spellStart"/>
            <w:r w:rsidR="00460653" w:rsidRPr="000C0F78">
              <w:rPr>
                <w:lang w:val="en-US"/>
              </w:rPr>
              <w:t>afectate</w:t>
            </w:r>
            <w:proofErr w:type="spellEnd"/>
            <w:r w:rsidR="00460653" w:rsidRPr="000C0F78">
              <w:rPr>
                <w:lang w:val="en-US"/>
              </w:rPr>
              <w:t xml:space="preserve"> de </w:t>
            </w:r>
            <w:proofErr w:type="spellStart"/>
            <w:r w:rsidR="00460653" w:rsidRPr="000C0F78">
              <w:rPr>
                <w:lang w:val="en-US"/>
              </w:rPr>
              <w:t>execuţia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w:t>
            </w:r>
          </w:p>
          <w:p w14:paraId="1778F422" w14:textId="77777777" w:rsidR="00460653" w:rsidRPr="000C0F78" w:rsidRDefault="00460653" w:rsidP="00196AB4">
            <w:pPr>
              <w:pStyle w:val="af3"/>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0C0F78" w:rsidRDefault="00BE5A1E" w:rsidP="00196AB4">
            <w:pPr>
              <w:pStyle w:val="af3"/>
              <w:tabs>
                <w:tab w:val="left" w:pos="567"/>
              </w:tabs>
              <w:spacing w:line="276" w:lineRule="auto"/>
              <w:ind w:firstLine="0"/>
              <w:rPr>
                <w:lang w:val="en-US"/>
              </w:rPr>
            </w:pPr>
            <w:r w:rsidRPr="000C0F78">
              <w:rPr>
                <w:lang w:val="en-US"/>
              </w:rPr>
              <w:t xml:space="preserve">6.1. </w:t>
            </w:r>
            <w:proofErr w:type="spellStart"/>
            <w:r w:rsidR="005B666D" w:rsidRPr="000C0F78">
              <w:rPr>
                <w:lang w:val="en-US"/>
              </w:rPr>
              <w:t>Antreprenorul</w:t>
            </w:r>
            <w:proofErr w:type="spellEnd"/>
            <w:r w:rsidR="005B666D" w:rsidRPr="000C0F78">
              <w:rPr>
                <w:lang w:val="en-US"/>
              </w:rPr>
              <w:t xml:space="preserve"> </w:t>
            </w:r>
            <w:proofErr w:type="spellStart"/>
            <w:r w:rsidR="005B666D" w:rsidRPr="000C0F78">
              <w:rPr>
                <w:lang w:val="en-US"/>
              </w:rPr>
              <w:t>este</w:t>
            </w:r>
            <w:proofErr w:type="spellEnd"/>
            <w:r w:rsidR="005B666D" w:rsidRPr="000C0F78">
              <w:rPr>
                <w:lang w:val="en-US"/>
              </w:rPr>
              <w:t xml:space="preserve"> </w:t>
            </w:r>
            <w:proofErr w:type="spellStart"/>
            <w:r w:rsidR="005B666D" w:rsidRPr="000C0F78">
              <w:rPr>
                <w:lang w:val="en-US"/>
              </w:rPr>
              <w:t>obligat</w:t>
            </w:r>
            <w:proofErr w:type="spellEnd"/>
            <w:r w:rsidR="005B666D" w:rsidRPr="000C0F78">
              <w:rPr>
                <w:lang w:val="en-US"/>
              </w:rPr>
              <w:t xml:space="preserve"> </w:t>
            </w:r>
            <w:proofErr w:type="spellStart"/>
            <w:r w:rsidR="005B666D" w:rsidRPr="000C0F78">
              <w:rPr>
                <w:lang w:val="en-US"/>
              </w:rPr>
              <w:t>să</w:t>
            </w:r>
            <w:proofErr w:type="spellEnd"/>
            <w:r w:rsidR="005B666D" w:rsidRPr="000C0F78">
              <w:rPr>
                <w:lang w:val="en-US"/>
              </w:rPr>
              <w:t xml:space="preserve"> execute </w:t>
            </w:r>
            <w:proofErr w:type="spellStart"/>
            <w:r w:rsidR="005B666D" w:rsidRPr="000C0F78">
              <w:rPr>
                <w:lang w:val="en-US"/>
              </w:rPr>
              <w:t>toate</w:t>
            </w:r>
            <w:proofErr w:type="spellEnd"/>
            <w:r w:rsidR="005B666D" w:rsidRPr="000C0F78">
              <w:rPr>
                <w:lang w:val="en-US"/>
              </w:rPr>
              <w:t xml:space="preserve"> </w:t>
            </w:r>
            <w:proofErr w:type="spellStart"/>
            <w:r w:rsidR="005B666D" w:rsidRPr="000C0F78">
              <w:rPr>
                <w:lang w:val="en-US"/>
              </w:rPr>
              <w:t>lucrările</w:t>
            </w:r>
            <w:proofErr w:type="spellEnd"/>
            <w:r w:rsidR="005B666D" w:rsidRPr="000C0F78">
              <w:rPr>
                <w:lang w:val="en-US"/>
              </w:rPr>
              <w:t xml:space="preserve">, </w:t>
            </w:r>
            <w:proofErr w:type="spellStart"/>
            <w:r w:rsidR="005B666D" w:rsidRPr="000C0F78">
              <w:rPr>
                <w:lang w:val="en-US"/>
              </w:rPr>
              <w:t>prevăzute</w:t>
            </w:r>
            <w:proofErr w:type="spellEnd"/>
            <w:r w:rsidR="005B666D" w:rsidRPr="000C0F78">
              <w:rPr>
                <w:lang w:val="en-US"/>
              </w:rPr>
              <w:t xml:space="preserve"> </w:t>
            </w:r>
            <w:proofErr w:type="spellStart"/>
            <w:r w:rsidR="005B666D" w:rsidRPr="000C0F78">
              <w:rPr>
                <w:lang w:val="en-US"/>
              </w:rPr>
              <w:t>în</w:t>
            </w:r>
            <w:proofErr w:type="spellEnd"/>
            <w:r w:rsidR="005B666D" w:rsidRPr="000C0F78">
              <w:rPr>
                <w:lang w:val="en-US"/>
              </w:rPr>
              <w:t xml:space="preserve"> contract, </w:t>
            </w:r>
            <w:proofErr w:type="spellStart"/>
            <w:r w:rsidR="005B666D" w:rsidRPr="000C0F78">
              <w:rPr>
                <w:lang w:val="en-US"/>
              </w:rPr>
              <w:t>în</w:t>
            </w:r>
            <w:proofErr w:type="spellEnd"/>
            <w:r w:rsidR="005B666D" w:rsidRPr="000C0F78">
              <w:rPr>
                <w:lang w:val="en-US"/>
              </w:rPr>
              <w:t xml:space="preserve"> </w:t>
            </w:r>
            <w:proofErr w:type="spellStart"/>
            <w:r w:rsidR="005B666D" w:rsidRPr="000C0F78">
              <w:rPr>
                <w:lang w:val="en-US"/>
              </w:rPr>
              <w:t>termenele</w:t>
            </w:r>
            <w:proofErr w:type="spellEnd"/>
            <w:r w:rsidR="005B666D" w:rsidRPr="000C0F78">
              <w:rPr>
                <w:lang w:val="en-US"/>
              </w:rPr>
              <w:t xml:space="preserve"> </w:t>
            </w:r>
            <w:proofErr w:type="spellStart"/>
            <w:r w:rsidR="005B666D" w:rsidRPr="000C0F78">
              <w:rPr>
                <w:lang w:val="en-US"/>
              </w:rPr>
              <w:t>stabilite</w:t>
            </w:r>
            <w:proofErr w:type="spellEnd"/>
            <w:r w:rsidR="005B666D" w:rsidRPr="000C0F78">
              <w:rPr>
                <w:lang w:val="en-US"/>
              </w:rPr>
              <w:t xml:space="preserve"> </w:t>
            </w:r>
            <w:proofErr w:type="spellStart"/>
            <w:r w:rsidR="005B666D" w:rsidRPr="000C0F78">
              <w:rPr>
                <w:lang w:val="en-US"/>
              </w:rPr>
              <w:t>prin</w:t>
            </w:r>
            <w:proofErr w:type="spellEnd"/>
            <w:r w:rsidR="005B666D" w:rsidRPr="000C0F78">
              <w:rPr>
                <w:lang w:val="en-US"/>
              </w:rPr>
              <w:t xml:space="preserve"> </w:t>
            </w:r>
            <w:proofErr w:type="spellStart"/>
            <w:r w:rsidR="005B666D" w:rsidRPr="000C0F78">
              <w:rPr>
                <w:lang w:val="en-US"/>
              </w:rPr>
              <w:t>graficul</w:t>
            </w:r>
            <w:proofErr w:type="spellEnd"/>
            <w:r w:rsidR="005B666D" w:rsidRPr="000C0F78">
              <w:rPr>
                <w:lang w:val="en-US"/>
              </w:rPr>
              <w:t xml:space="preserve"> general de </w:t>
            </w:r>
            <w:proofErr w:type="spellStart"/>
            <w:r w:rsidR="005B666D" w:rsidRPr="000C0F78">
              <w:rPr>
                <w:lang w:val="en-US"/>
              </w:rPr>
              <w:t>realizare</w:t>
            </w:r>
            <w:proofErr w:type="spellEnd"/>
            <w:r w:rsidR="005B666D" w:rsidRPr="000C0F78">
              <w:rPr>
                <w:lang w:val="en-US"/>
              </w:rPr>
              <w:t xml:space="preserve"> a </w:t>
            </w:r>
            <w:proofErr w:type="spellStart"/>
            <w:r w:rsidR="005B666D" w:rsidRPr="000C0F78">
              <w:rPr>
                <w:lang w:val="en-US"/>
              </w:rPr>
              <w:t>lucrărilor</w:t>
            </w:r>
            <w:proofErr w:type="spellEnd"/>
            <w:r w:rsidR="005B666D" w:rsidRPr="000C0F78">
              <w:rPr>
                <w:lang w:val="en-US"/>
              </w:rPr>
              <w:t xml:space="preserve"> </w:t>
            </w:r>
            <w:proofErr w:type="spellStart"/>
            <w:r w:rsidR="005B666D" w:rsidRPr="000C0F78">
              <w:rPr>
                <w:lang w:val="en-US"/>
              </w:rPr>
              <w:t>şi</w:t>
            </w:r>
            <w:proofErr w:type="spellEnd"/>
            <w:r w:rsidR="005B666D" w:rsidRPr="000C0F78">
              <w:rPr>
                <w:lang w:val="en-US"/>
              </w:rPr>
              <w:t xml:space="preserve"> </w:t>
            </w:r>
            <w:proofErr w:type="spellStart"/>
            <w:r w:rsidR="005B666D" w:rsidRPr="000C0F78">
              <w:rPr>
                <w:lang w:val="en-US"/>
              </w:rPr>
              <w:t>graficul</w:t>
            </w:r>
            <w:proofErr w:type="spellEnd"/>
            <w:r w:rsidR="005B666D" w:rsidRPr="000C0F78">
              <w:rPr>
                <w:lang w:val="en-US"/>
              </w:rPr>
              <w:t xml:space="preserve"> de </w:t>
            </w:r>
            <w:proofErr w:type="spellStart"/>
            <w:r w:rsidR="005B666D" w:rsidRPr="000C0F78">
              <w:rPr>
                <w:lang w:val="en-US"/>
              </w:rPr>
              <w:t>execuţie</w:t>
            </w:r>
            <w:proofErr w:type="spellEnd"/>
            <w:r w:rsidR="005D4B79" w:rsidRPr="000C0F78">
              <w:rPr>
                <w:lang w:val="en-US"/>
              </w:rPr>
              <w:t xml:space="preserve"> </w:t>
            </w:r>
            <w:proofErr w:type="spellStart"/>
            <w:r w:rsidR="005B666D" w:rsidRPr="000C0F78">
              <w:rPr>
                <w:lang w:val="en-US"/>
              </w:rPr>
              <w:t>şi</w:t>
            </w:r>
            <w:proofErr w:type="spellEnd"/>
            <w:r w:rsidR="005B666D" w:rsidRPr="000C0F78">
              <w:rPr>
                <w:lang w:val="en-US"/>
              </w:rPr>
              <w:t xml:space="preserve"> de o </w:t>
            </w:r>
            <w:proofErr w:type="spellStart"/>
            <w:r w:rsidR="005B666D" w:rsidRPr="000C0F78">
              <w:rPr>
                <w:lang w:val="en-US"/>
              </w:rPr>
              <w:t>calitate</w:t>
            </w:r>
            <w:proofErr w:type="spellEnd"/>
            <w:r w:rsidR="005B666D" w:rsidRPr="000C0F78">
              <w:rPr>
                <w:lang w:val="en-US"/>
              </w:rPr>
              <w:t xml:space="preserve"> </w:t>
            </w:r>
            <w:proofErr w:type="spellStart"/>
            <w:r w:rsidR="005B666D" w:rsidRPr="000C0F78">
              <w:rPr>
                <w:lang w:val="en-US"/>
              </w:rPr>
              <w:t>corespunzătoare</w:t>
            </w:r>
            <w:proofErr w:type="spellEnd"/>
            <w:r w:rsidR="005B666D" w:rsidRPr="000C0F78">
              <w:rPr>
                <w:lang w:val="en-US"/>
              </w:rPr>
              <w:t xml:space="preserve"> </w:t>
            </w:r>
            <w:proofErr w:type="spellStart"/>
            <w:r w:rsidR="005B666D" w:rsidRPr="000C0F78">
              <w:rPr>
                <w:lang w:val="en-US"/>
              </w:rPr>
              <w:t>prevederilor</w:t>
            </w:r>
            <w:proofErr w:type="spellEnd"/>
            <w:r w:rsidR="005B666D" w:rsidRPr="000C0F78">
              <w:rPr>
                <w:lang w:val="en-US"/>
              </w:rPr>
              <w:t xml:space="preserve"> </w:t>
            </w:r>
            <w:proofErr w:type="spellStart"/>
            <w:r w:rsidR="005B666D" w:rsidRPr="000C0F78">
              <w:rPr>
                <w:lang w:val="en-US"/>
              </w:rPr>
              <w:t>actelor</w:t>
            </w:r>
            <w:proofErr w:type="spellEnd"/>
            <w:r w:rsidR="005B666D" w:rsidRPr="000C0F78">
              <w:rPr>
                <w:lang w:val="en-US"/>
              </w:rPr>
              <w:t xml:space="preserve"> normative </w:t>
            </w:r>
            <w:proofErr w:type="spellStart"/>
            <w:r w:rsidR="005B666D" w:rsidRPr="000C0F78">
              <w:rPr>
                <w:lang w:val="en-US"/>
              </w:rPr>
              <w:t>şi</w:t>
            </w:r>
            <w:proofErr w:type="spellEnd"/>
            <w:r w:rsidR="005B666D" w:rsidRPr="000C0F78">
              <w:rPr>
                <w:lang w:val="en-US"/>
              </w:rPr>
              <w:t xml:space="preserve">  </w:t>
            </w:r>
            <w:proofErr w:type="spellStart"/>
            <w:r w:rsidR="005B666D" w:rsidRPr="000C0F78">
              <w:rPr>
                <w:lang w:val="en-US"/>
              </w:rPr>
              <w:t>prezentului</w:t>
            </w:r>
            <w:proofErr w:type="spellEnd"/>
            <w:r w:rsidR="005B666D" w:rsidRPr="000C0F78">
              <w:rPr>
                <w:lang w:val="en-US"/>
              </w:rPr>
              <w:t xml:space="preserve"> contract.</w:t>
            </w:r>
          </w:p>
          <w:p w14:paraId="0797AEC6" w14:textId="77777777" w:rsidR="005B666D" w:rsidRPr="000C0F78" w:rsidRDefault="00BE5A1E" w:rsidP="00196AB4">
            <w:pPr>
              <w:pStyle w:val="af3"/>
              <w:tabs>
                <w:tab w:val="left" w:pos="567"/>
              </w:tabs>
              <w:spacing w:line="276" w:lineRule="auto"/>
              <w:ind w:firstLine="0"/>
              <w:rPr>
                <w:lang w:val="en-US"/>
              </w:rPr>
            </w:pPr>
            <w:r w:rsidRPr="000C0F78">
              <w:rPr>
                <w:lang w:val="en-US"/>
              </w:rPr>
              <w:t xml:space="preserve">6.2. </w:t>
            </w:r>
            <w:proofErr w:type="spellStart"/>
            <w:r w:rsidR="005B666D" w:rsidRPr="000C0F78">
              <w:rPr>
                <w:lang w:val="en-US"/>
              </w:rPr>
              <w:t>În</w:t>
            </w:r>
            <w:proofErr w:type="spellEnd"/>
            <w:r w:rsidR="005B666D" w:rsidRPr="000C0F78">
              <w:rPr>
                <w:lang w:val="en-US"/>
              </w:rPr>
              <w:t xml:space="preserve"> </w:t>
            </w:r>
            <w:proofErr w:type="spellStart"/>
            <w:r w:rsidR="005B666D" w:rsidRPr="000C0F78">
              <w:rPr>
                <w:lang w:val="en-US"/>
              </w:rPr>
              <w:t>cazul</w:t>
            </w:r>
            <w:proofErr w:type="spellEnd"/>
            <w:r w:rsidR="005B666D" w:rsidRPr="000C0F78">
              <w:rPr>
                <w:lang w:val="en-US"/>
              </w:rPr>
              <w:t xml:space="preserve"> </w:t>
            </w:r>
            <w:proofErr w:type="spellStart"/>
            <w:r w:rsidR="005B666D" w:rsidRPr="000C0F78">
              <w:rPr>
                <w:lang w:val="en-US"/>
              </w:rPr>
              <w:t>în</w:t>
            </w:r>
            <w:proofErr w:type="spellEnd"/>
            <w:r w:rsidR="005B666D" w:rsidRPr="000C0F78">
              <w:rPr>
                <w:lang w:val="en-US"/>
              </w:rPr>
              <w:t xml:space="preserve"> care </w:t>
            </w:r>
            <w:proofErr w:type="spellStart"/>
            <w:r w:rsidR="005B666D" w:rsidRPr="000C0F78">
              <w:rPr>
                <w:lang w:val="en-US"/>
              </w:rPr>
              <w:t>părţile</w:t>
            </w:r>
            <w:proofErr w:type="spellEnd"/>
            <w:r w:rsidR="005B666D" w:rsidRPr="000C0F78">
              <w:rPr>
                <w:lang w:val="en-US"/>
              </w:rPr>
              <w:t xml:space="preserve"> din </w:t>
            </w:r>
            <w:proofErr w:type="spellStart"/>
            <w:r w:rsidR="005B666D" w:rsidRPr="000C0F78">
              <w:rPr>
                <w:lang w:val="en-US"/>
              </w:rPr>
              <w:t>lucrarea</w:t>
            </w:r>
            <w:proofErr w:type="spellEnd"/>
            <w:r w:rsidR="005B666D" w:rsidRPr="000C0F78">
              <w:rPr>
                <w:lang w:val="en-US"/>
              </w:rPr>
              <w:t xml:space="preserve"> </w:t>
            </w:r>
            <w:proofErr w:type="spellStart"/>
            <w:r w:rsidR="005B666D" w:rsidRPr="000C0F78">
              <w:rPr>
                <w:lang w:val="en-US"/>
              </w:rPr>
              <w:t>ce</w:t>
            </w:r>
            <w:proofErr w:type="spellEnd"/>
            <w:r w:rsidR="005B666D" w:rsidRPr="000C0F78">
              <w:rPr>
                <w:lang w:val="en-US"/>
              </w:rPr>
              <w:t xml:space="preserve"> se </w:t>
            </w:r>
            <w:proofErr w:type="spellStart"/>
            <w:r w:rsidR="005B666D" w:rsidRPr="000C0F78">
              <w:rPr>
                <w:lang w:val="en-US"/>
              </w:rPr>
              <w:t>contractează</w:t>
            </w:r>
            <w:proofErr w:type="spellEnd"/>
            <w:r w:rsidR="005B666D" w:rsidRPr="000C0F78">
              <w:rPr>
                <w:lang w:val="en-US"/>
              </w:rPr>
              <w:t xml:space="preserve"> se </w:t>
            </w:r>
            <w:proofErr w:type="spellStart"/>
            <w:r w:rsidR="005B666D" w:rsidRPr="000C0F78">
              <w:rPr>
                <w:lang w:val="en-US"/>
              </w:rPr>
              <w:t>execută</w:t>
            </w:r>
            <w:proofErr w:type="spellEnd"/>
            <w:r w:rsidR="005B666D" w:rsidRPr="000C0F78">
              <w:rPr>
                <w:lang w:val="en-US"/>
              </w:rPr>
              <w:t xml:space="preserve"> </w:t>
            </w:r>
            <w:proofErr w:type="spellStart"/>
            <w:r w:rsidR="005B666D" w:rsidRPr="000C0F78">
              <w:rPr>
                <w:lang w:val="en-US"/>
              </w:rPr>
              <w:t>în</w:t>
            </w:r>
            <w:proofErr w:type="spellEnd"/>
            <w:r w:rsidR="005B666D" w:rsidRPr="000C0F78">
              <w:rPr>
                <w:lang w:val="en-US"/>
              </w:rPr>
              <w:t xml:space="preserve"> </w:t>
            </w:r>
            <w:proofErr w:type="spellStart"/>
            <w:r w:rsidR="005B666D" w:rsidRPr="000C0F78">
              <w:rPr>
                <w:lang w:val="en-US"/>
              </w:rPr>
              <w:t>subantrepriză</w:t>
            </w:r>
            <w:proofErr w:type="spellEnd"/>
            <w:r w:rsidR="005B666D" w:rsidRPr="000C0F78">
              <w:rPr>
                <w:lang w:val="en-US"/>
              </w:rPr>
              <w:t xml:space="preserve">, </w:t>
            </w:r>
            <w:proofErr w:type="spellStart"/>
            <w:r w:rsidR="005B666D" w:rsidRPr="000C0F78">
              <w:rPr>
                <w:lang w:val="en-US"/>
              </w:rPr>
              <w:t>Antreprenorul</w:t>
            </w:r>
            <w:proofErr w:type="spellEnd"/>
            <w:r w:rsidR="005B666D" w:rsidRPr="000C0F78">
              <w:rPr>
                <w:lang w:val="en-US"/>
              </w:rPr>
              <w:t xml:space="preserve"> </w:t>
            </w:r>
            <w:proofErr w:type="spellStart"/>
            <w:r w:rsidR="005B666D" w:rsidRPr="000C0F78">
              <w:rPr>
                <w:lang w:val="en-US"/>
              </w:rPr>
              <w:t>trebuie</w:t>
            </w:r>
            <w:proofErr w:type="spellEnd"/>
            <w:r w:rsidR="005B666D" w:rsidRPr="000C0F78">
              <w:rPr>
                <w:lang w:val="en-US"/>
              </w:rPr>
              <w:t xml:space="preserve"> </w:t>
            </w:r>
            <w:proofErr w:type="spellStart"/>
            <w:r w:rsidR="005B666D" w:rsidRPr="000C0F78">
              <w:rPr>
                <w:lang w:val="en-US"/>
              </w:rPr>
              <w:t>să</w:t>
            </w:r>
            <w:proofErr w:type="spellEnd"/>
            <w:r w:rsidR="005B666D" w:rsidRPr="000C0F78">
              <w:rPr>
                <w:lang w:val="en-US"/>
              </w:rPr>
              <w:t xml:space="preserve"> </w:t>
            </w:r>
            <w:proofErr w:type="spellStart"/>
            <w:r w:rsidR="005B666D" w:rsidRPr="000C0F78">
              <w:rPr>
                <w:lang w:val="en-US"/>
              </w:rPr>
              <w:t>prezinte</w:t>
            </w:r>
            <w:proofErr w:type="spellEnd"/>
            <w:r w:rsidR="005B666D" w:rsidRPr="000C0F78">
              <w:rPr>
                <w:lang w:val="en-US"/>
              </w:rPr>
              <w:t xml:space="preserve">, cu </w:t>
            </w:r>
            <w:proofErr w:type="spellStart"/>
            <w:r w:rsidR="005B666D" w:rsidRPr="000C0F78">
              <w:rPr>
                <w:lang w:val="en-US"/>
              </w:rPr>
              <w:t>ocazia</w:t>
            </w:r>
            <w:proofErr w:type="spellEnd"/>
            <w:r w:rsidR="005B666D" w:rsidRPr="000C0F78">
              <w:rPr>
                <w:lang w:val="en-US"/>
              </w:rPr>
              <w:t xml:space="preserve"> </w:t>
            </w:r>
            <w:proofErr w:type="spellStart"/>
            <w:r w:rsidR="005B666D" w:rsidRPr="000C0F78">
              <w:rPr>
                <w:lang w:val="en-US"/>
              </w:rPr>
              <w:t>ofertării</w:t>
            </w:r>
            <w:proofErr w:type="spellEnd"/>
            <w:r w:rsidR="005B666D" w:rsidRPr="000C0F78">
              <w:rPr>
                <w:lang w:val="en-US"/>
              </w:rPr>
              <w:t xml:space="preserve">, </w:t>
            </w:r>
            <w:proofErr w:type="spellStart"/>
            <w:r w:rsidR="005B666D" w:rsidRPr="000C0F78">
              <w:rPr>
                <w:lang w:val="en-US"/>
              </w:rPr>
              <w:t>lista</w:t>
            </w:r>
            <w:proofErr w:type="spellEnd"/>
            <w:r w:rsidR="005B666D" w:rsidRPr="000C0F78">
              <w:rPr>
                <w:lang w:val="en-US"/>
              </w:rPr>
              <w:t xml:space="preserve"> </w:t>
            </w:r>
            <w:proofErr w:type="spellStart"/>
            <w:r w:rsidR="005B666D" w:rsidRPr="000C0F78">
              <w:rPr>
                <w:lang w:val="en-US"/>
              </w:rPr>
              <w:t>subantreprenorilor</w:t>
            </w:r>
            <w:proofErr w:type="spellEnd"/>
            <w:r w:rsidR="005B666D" w:rsidRPr="000C0F78">
              <w:rPr>
                <w:lang w:val="en-US"/>
              </w:rPr>
              <w:t xml:space="preserve"> </w:t>
            </w:r>
            <w:proofErr w:type="spellStart"/>
            <w:r w:rsidR="005B666D" w:rsidRPr="000C0F78">
              <w:rPr>
                <w:lang w:val="en-US"/>
              </w:rPr>
              <w:t>şi</w:t>
            </w:r>
            <w:proofErr w:type="spellEnd"/>
            <w:r w:rsidR="005B666D" w:rsidRPr="000C0F78">
              <w:rPr>
                <w:lang w:val="en-US"/>
              </w:rPr>
              <w:t xml:space="preserve"> </w:t>
            </w:r>
            <w:proofErr w:type="spellStart"/>
            <w:r w:rsidR="005B666D" w:rsidRPr="000C0F78">
              <w:rPr>
                <w:lang w:val="en-US"/>
              </w:rPr>
              <w:t>lucrările</w:t>
            </w:r>
            <w:proofErr w:type="spellEnd"/>
            <w:r w:rsidR="005B666D" w:rsidRPr="000C0F78">
              <w:rPr>
                <w:lang w:val="en-US"/>
              </w:rPr>
              <w:t xml:space="preserve"> pe care </w:t>
            </w:r>
            <w:proofErr w:type="spellStart"/>
            <w:r w:rsidR="005B666D" w:rsidRPr="000C0F78">
              <w:rPr>
                <w:lang w:val="en-US"/>
              </w:rPr>
              <w:t>aceştia</w:t>
            </w:r>
            <w:proofErr w:type="spellEnd"/>
            <w:r w:rsidR="005B666D" w:rsidRPr="000C0F78">
              <w:rPr>
                <w:lang w:val="en-US"/>
              </w:rPr>
              <w:t xml:space="preserve"> le </w:t>
            </w:r>
            <w:proofErr w:type="spellStart"/>
            <w:r w:rsidR="005B666D" w:rsidRPr="000C0F78">
              <w:rPr>
                <w:lang w:val="en-US"/>
              </w:rPr>
              <w:t>vor</w:t>
            </w:r>
            <w:proofErr w:type="spellEnd"/>
            <w:r w:rsidR="005B666D" w:rsidRPr="000C0F78">
              <w:rPr>
                <w:lang w:val="en-US"/>
              </w:rPr>
              <w:t xml:space="preserve"> </w:t>
            </w:r>
            <w:proofErr w:type="spellStart"/>
            <w:r w:rsidR="005B666D" w:rsidRPr="000C0F78">
              <w:rPr>
                <w:lang w:val="en-US"/>
              </w:rPr>
              <w:t>executa</w:t>
            </w:r>
            <w:proofErr w:type="spellEnd"/>
            <w:r w:rsidR="005B666D" w:rsidRPr="000C0F78">
              <w:rPr>
                <w:lang w:val="en-US"/>
              </w:rPr>
              <w:t xml:space="preserve">. </w:t>
            </w:r>
          </w:p>
          <w:p w14:paraId="61188BE3" w14:textId="77777777" w:rsidR="005B666D" w:rsidRPr="000C0F78" w:rsidRDefault="00BE5A1E" w:rsidP="00196AB4">
            <w:pPr>
              <w:pStyle w:val="af3"/>
              <w:tabs>
                <w:tab w:val="left" w:pos="567"/>
              </w:tabs>
              <w:spacing w:line="276" w:lineRule="auto"/>
              <w:ind w:firstLine="0"/>
              <w:rPr>
                <w:lang w:val="en-US"/>
              </w:rPr>
            </w:pPr>
            <w:r w:rsidRPr="000C0F78">
              <w:rPr>
                <w:lang w:val="en-US"/>
              </w:rPr>
              <w:t xml:space="preserve">6.3. </w:t>
            </w:r>
            <w:r w:rsidR="005B666D" w:rsidRPr="000C0F78">
              <w:rPr>
                <w:lang w:val="en-US"/>
              </w:rPr>
              <w:t xml:space="preserve">Pe </w:t>
            </w:r>
            <w:proofErr w:type="spellStart"/>
            <w:r w:rsidR="005B666D" w:rsidRPr="000C0F78">
              <w:rPr>
                <w:lang w:val="en-US"/>
              </w:rPr>
              <w:t>parcursul</w:t>
            </w:r>
            <w:proofErr w:type="spellEnd"/>
            <w:r w:rsidR="005B666D" w:rsidRPr="000C0F78">
              <w:rPr>
                <w:lang w:val="en-US"/>
              </w:rPr>
              <w:t xml:space="preserve"> </w:t>
            </w:r>
            <w:proofErr w:type="spellStart"/>
            <w:r w:rsidR="005B666D" w:rsidRPr="000C0F78">
              <w:rPr>
                <w:lang w:val="en-US"/>
              </w:rPr>
              <w:t>execuţiei</w:t>
            </w:r>
            <w:proofErr w:type="spellEnd"/>
            <w:r w:rsidR="005B666D" w:rsidRPr="000C0F78">
              <w:rPr>
                <w:lang w:val="en-US"/>
              </w:rPr>
              <w:t xml:space="preserve"> </w:t>
            </w:r>
            <w:proofErr w:type="spellStart"/>
            <w:r w:rsidR="005B666D" w:rsidRPr="000C0F78">
              <w:rPr>
                <w:lang w:val="en-US"/>
              </w:rPr>
              <w:t>lucrărilor</w:t>
            </w:r>
            <w:proofErr w:type="spellEnd"/>
            <w:r w:rsidR="005B666D" w:rsidRPr="000C0F78">
              <w:rPr>
                <w:lang w:val="en-US"/>
              </w:rPr>
              <w:t xml:space="preserve">, </w:t>
            </w:r>
            <w:proofErr w:type="spellStart"/>
            <w:r w:rsidR="005B666D" w:rsidRPr="000C0F78">
              <w:rPr>
                <w:lang w:val="en-US"/>
              </w:rPr>
              <w:t>Antreprenorul</w:t>
            </w:r>
            <w:proofErr w:type="spellEnd"/>
            <w:r w:rsidR="005B666D" w:rsidRPr="000C0F78">
              <w:rPr>
                <w:lang w:val="en-US"/>
              </w:rPr>
              <w:t xml:space="preserve"> </w:t>
            </w:r>
            <w:proofErr w:type="spellStart"/>
            <w:r w:rsidR="005B666D" w:rsidRPr="000C0F78">
              <w:rPr>
                <w:lang w:val="en-US"/>
              </w:rPr>
              <w:t>este</w:t>
            </w:r>
            <w:proofErr w:type="spellEnd"/>
            <w:r w:rsidR="005B666D" w:rsidRPr="000C0F78">
              <w:rPr>
                <w:lang w:val="en-US"/>
              </w:rPr>
              <w:t xml:space="preserve"> </w:t>
            </w:r>
            <w:proofErr w:type="spellStart"/>
            <w:r w:rsidR="005B666D" w:rsidRPr="000C0F78">
              <w:rPr>
                <w:lang w:val="en-US"/>
              </w:rPr>
              <w:t>obligat</w:t>
            </w:r>
            <w:proofErr w:type="spellEnd"/>
            <w:r w:rsidR="005B666D" w:rsidRPr="000C0F78">
              <w:rPr>
                <w:lang w:val="en-US"/>
              </w:rPr>
              <w:t xml:space="preserve"> </w:t>
            </w:r>
            <w:proofErr w:type="spellStart"/>
            <w:r w:rsidR="005B666D" w:rsidRPr="000C0F78">
              <w:rPr>
                <w:lang w:val="en-US"/>
              </w:rPr>
              <w:t>să</w:t>
            </w:r>
            <w:proofErr w:type="spellEnd"/>
            <w:r w:rsidR="005B666D" w:rsidRPr="000C0F78">
              <w:rPr>
                <w:lang w:val="en-US"/>
              </w:rPr>
              <w:t xml:space="preserve"> </w:t>
            </w:r>
            <w:proofErr w:type="spellStart"/>
            <w:r w:rsidR="005B666D" w:rsidRPr="000C0F78">
              <w:rPr>
                <w:lang w:val="en-US"/>
              </w:rPr>
              <w:t>comunice</w:t>
            </w:r>
            <w:proofErr w:type="spellEnd"/>
            <w:r w:rsidR="005B666D" w:rsidRPr="000C0F78">
              <w:rPr>
                <w:lang w:val="en-US"/>
              </w:rPr>
              <w:t xml:space="preserve">, la </w:t>
            </w:r>
            <w:proofErr w:type="spellStart"/>
            <w:r w:rsidR="005B666D" w:rsidRPr="000C0F78">
              <w:rPr>
                <w:lang w:val="en-US"/>
              </w:rPr>
              <w:t>cererea</w:t>
            </w:r>
            <w:proofErr w:type="spellEnd"/>
            <w:r w:rsidR="005B666D" w:rsidRPr="000C0F78">
              <w:rPr>
                <w:lang w:val="en-US"/>
              </w:rPr>
              <w:t xml:space="preserve"> </w:t>
            </w:r>
            <w:proofErr w:type="spellStart"/>
            <w:r w:rsidR="005B666D" w:rsidRPr="000C0F78">
              <w:rPr>
                <w:lang w:val="en-US"/>
              </w:rPr>
              <w:t>Beneficiarului</w:t>
            </w:r>
            <w:proofErr w:type="spellEnd"/>
            <w:r w:rsidR="005B666D" w:rsidRPr="000C0F78">
              <w:rPr>
                <w:lang w:val="en-US"/>
              </w:rPr>
              <w:t xml:space="preserve">, </w:t>
            </w:r>
            <w:proofErr w:type="spellStart"/>
            <w:r w:rsidR="005B666D" w:rsidRPr="000C0F78">
              <w:rPr>
                <w:lang w:val="en-US"/>
              </w:rPr>
              <w:t>datele</w:t>
            </w:r>
            <w:proofErr w:type="spellEnd"/>
            <w:r w:rsidR="005B666D" w:rsidRPr="000C0F78">
              <w:rPr>
                <w:lang w:val="en-US"/>
              </w:rPr>
              <w:t xml:space="preserve"> de </w:t>
            </w:r>
            <w:proofErr w:type="spellStart"/>
            <w:r w:rsidR="00E364D5" w:rsidRPr="000C0F78">
              <w:rPr>
                <w:lang w:val="en-US"/>
              </w:rPr>
              <w:t>identificare</w:t>
            </w:r>
            <w:proofErr w:type="spellEnd"/>
            <w:r w:rsidR="005D4B79" w:rsidRPr="000C0F78">
              <w:rPr>
                <w:lang w:val="en-US"/>
              </w:rPr>
              <w:t xml:space="preserve"> </w:t>
            </w:r>
            <w:r w:rsidR="005B666D" w:rsidRPr="000C0F78">
              <w:rPr>
                <w:lang w:val="en-US"/>
              </w:rPr>
              <w:t xml:space="preserve">ale </w:t>
            </w:r>
            <w:proofErr w:type="spellStart"/>
            <w:r w:rsidR="005B666D" w:rsidRPr="000C0F78">
              <w:rPr>
                <w:lang w:val="en-US"/>
              </w:rPr>
              <w:t>subantreprenorilor</w:t>
            </w:r>
            <w:proofErr w:type="spellEnd"/>
            <w:r w:rsidR="005B666D" w:rsidRPr="000C0F78">
              <w:rPr>
                <w:lang w:val="en-US"/>
              </w:rPr>
              <w:t xml:space="preserve">. </w:t>
            </w:r>
          </w:p>
          <w:p w14:paraId="05BB78E2" w14:textId="77777777" w:rsidR="005B666D" w:rsidRPr="000C0F78" w:rsidRDefault="00BE5A1E" w:rsidP="00196AB4">
            <w:pPr>
              <w:pStyle w:val="af3"/>
              <w:tabs>
                <w:tab w:val="left" w:pos="142"/>
                <w:tab w:val="left" w:pos="284"/>
              </w:tabs>
              <w:spacing w:line="276" w:lineRule="auto"/>
              <w:ind w:firstLine="0"/>
              <w:rPr>
                <w:lang w:val="en-US"/>
              </w:rPr>
            </w:pPr>
            <w:r w:rsidRPr="000C0F78">
              <w:rPr>
                <w:lang w:val="en-US"/>
              </w:rPr>
              <w:t xml:space="preserve">6.4. </w:t>
            </w:r>
            <w:proofErr w:type="spellStart"/>
            <w:r w:rsidR="005B666D" w:rsidRPr="000C0F78">
              <w:rPr>
                <w:lang w:val="en-US"/>
              </w:rPr>
              <w:t>Angajarea</w:t>
            </w:r>
            <w:proofErr w:type="spellEnd"/>
            <w:r w:rsidR="005B666D" w:rsidRPr="000C0F78">
              <w:rPr>
                <w:lang w:val="en-US"/>
              </w:rPr>
              <w:t xml:space="preserve"> </w:t>
            </w:r>
            <w:proofErr w:type="spellStart"/>
            <w:r w:rsidR="005B666D" w:rsidRPr="000C0F78">
              <w:rPr>
                <w:lang w:val="en-US"/>
              </w:rPr>
              <w:t>forţei</w:t>
            </w:r>
            <w:proofErr w:type="spellEnd"/>
            <w:r w:rsidR="005B666D" w:rsidRPr="000C0F78">
              <w:rPr>
                <w:lang w:val="en-US"/>
              </w:rPr>
              <w:t xml:space="preserve"> de </w:t>
            </w:r>
            <w:proofErr w:type="spellStart"/>
            <w:r w:rsidR="005B666D" w:rsidRPr="000C0F78">
              <w:rPr>
                <w:lang w:val="en-US"/>
              </w:rPr>
              <w:t>muncă</w:t>
            </w:r>
            <w:proofErr w:type="spellEnd"/>
            <w:r w:rsidR="005B666D" w:rsidRPr="000C0F78">
              <w:rPr>
                <w:lang w:val="en-US"/>
              </w:rPr>
              <w:t xml:space="preserve"> pe </w:t>
            </w:r>
            <w:proofErr w:type="spellStart"/>
            <w:r w:rsidR="005B666D" w:rsidRPr="000C0F78">
              <w:rPr>
                <w:lang w:val="en-US"/>
              </w:rPr>
              <w:t>bază</w:t>
            </w:r>
            <w:proofErr w:type="spellEnd"/>
            <w:r w:rsidR="005B666D" w:rsidRPr="000C0F78">
              <w:rPr>
                <w:lang w:val="en-US"/>
              </w:rPr>
              <w:t xml:space="preserve"> de </w:t>
            </w:r>
            <w:proofErr w:type="spellStart"/>
            <w:r w:rsidR="005B666D" w:rsidRPr="000C0F78">
              <w:rPr>
                <w:lang w:val="en-US"/>
              </w:rPr>
              <w:t>a</w:t>
            </w:r>
            <w:r w:rsidR="003D06D0" w:rsidRPr="000C0F78">
              <w:rPr>
                <w:lang w:val="en-US"/>
              </w:rPr>
              <w:t>cord</w:t>
            </w:r>
            <w:proofErr w:type="spellEnd"/>
            <w:r w:rsidR="003D06D0" w:rsidRPr="000C0F78">
              <w:rPr>
                <w:lang w:val="en-US"/>
              </w:rPr>
              <w:t xml:space="preserve"> nu </w:t>
            </w:r>
            <w:proofErr w:type="spellStart"/>
            <w:r w:rsidR="003D06D0" w:rsidRPr="000C0F78">
              <w:rPr>
                <w:lang w:val="en-US"/>
              </w:rPr>
              <w:t>este</w:t>
            </w:r>
            <w:proofErr w:type="spellEnd"/>
            <w:r w:rsidR="003D06D0" w:rsidRPr="000C0F78">
              <w:rPr>
                <w:lang w:val="en-US"/>
              </w:rPr>
              <w:t xml:space="preserve"> </w:t>
            </w:r>
            <w:proofErr w:type="spellStart"/>
            <w:r w:rsidR="003D06D0" w:rsidRPr="000C0F78">
              <w:rPr>
                <w:lang w:val="en-US"/>
              </w:rPr>
              <w:t>considerată</w:t>
            </w:r>
            <w:proofErr w:type="spellEnd"/>
            <w:r w:rsidR="005B666D" w:rsidRPr="000C0F78">
              <w:rPr>
                <w:lang w:val="en-US"/>
              </w:rPr>
              <w:t xml:space="preserve"> </w:t>
            </w:r>
            <w:proofErr w:type="spellStart"/>
            <w:r w:rsidR="005B666D" w:rsidRPr="000C0F78">
              <w:rPr>
                <w:lang w:val="en-US"/>
              </w:rPr>
              <w:t>obiectul</w:t>
            </w:r>
            <w:proofErr w:type="spellEnd"/>
            <w:r w:rsidR="005B666D" w:rsidRPr="000C0F78">
              <w:rPr>
                <w:lang w:val="en-US"/>
              </w:rPr>
              <w:t xml:space="preserve"> </w:t>
            </w:r>
            <w:proofErr w:type="spellStart"/>
            <w:r w:rsidR="005B666D" w:rsidRPr="000C0F78">
              <w:rPr>
                <w:lang w:val="en-US"/>
              </w:rPr>
              <w:t>unei</w:t>
            </w:r>
            <w:proofErr w:type="spellEnd"/>
            <w:r w:rsidR="005B666D" w:rsidRPr="000C0F78">
              <w:rPr>
                <w:lang w:val="en-US"/>
              </w:rPr>
              <w:t xml:space="preserve"> </w:t>
            </w:r>
            <w:proofErr w:type="spellStart"/>
            <w:r w:rsidR="005B666D" w:rsidRPr="000C0F78">
              <w:rPr>
                <w:lang w:val="en-US"/>
              </w:rPr>
              <w:t>subcontractări</w:t>
            </w:r>
            <w:proofErr w:type="spellEnd"/>
            <w:r w:rsidR="005B666D" w:rsidRPr="000C0F78">
              <w:rPr>
                <w:lang w:val="en-US"/>
              </w:rPr>
              <w:t>.</w:t>
            </w:r>
          </w:p>
          <w:p w14:paraId="04191B6B" w14:textId="77777777" w:rsidR="00684D44" w:rsidRPr="000C0F78" w:rsidRDefault="00684D44" w:rsidP="00196AB4">
            <w:pPr>
              <w:pStyle w:val="af3"/>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0C0F78" w:rsidRDefault="00BE5A1E" w:rsidP="00196AB4">
            <w:pPr>
              <w:pStyle w:val="af3"/>
              <w:tabs>
                <w:tab w:val="left" w:pos="0"/>
              </w:tabs>
              <w:spacing w:line="276" w:lineRule="auto"/>
              <w:ind w:firstLine="0"/>
              <w:rPr>
                <w:lang w:val="en-US"/>
              </w:rPr>
            </w:pPr>
            <w:r w:rsidRPr="000C0F78">
              <w:rPr>
                <w:lang w:val="en-US"/>
              </w:rPr>
              <w:t xml:space="preserve">8.1. </w:t>
            </w:r>
            <w:proofErr w:type="spellStart"/>
            <w:r w:rsidR="00460653" w:rsidRPr="000C0F78">
              <w:rPr>
                <w:lang w:val="en-US"/>
              </w:rPr>
              <w:t>Materialele</w:t>
            </w:r>
            <w:proofErr w:type="spellEnd"/>
            <w:r w:rsidR="00460653" w:rsidRPr="000C0F78">
              <w:rPr>
                <w:lang w:val="en-US"/>
              </w:rPr>
              <w:t xml:space="preserve"> </w:t>
            </w:r>
            <w:proofErr w:type="spellStart"/>
            <w:r w:rsidR="00460653" w:rsidRPr="000C0F78">
              <w:rPr>
                <w:lang w:val="en-US"/>
              </w:rPr>
              <w:t>vor</w:t>
            </w:r>
            <w:proofErr w:type="spellEnd"/>
            <w:r w:rsidR="00460653" w:rsidRPr="000C0F78">
              <w:rPr>
                <w:lang w:val="en-US"/>
              </w:rPr>
              <w:t xml:space="preserve"> fi de </w:t>
            </w:r>
            <w:proofErr w:type="spellStart"/>
            <w:r w:rsidR="00460653" w:rsidRPr="000C0F78">
              <w:rPr>
                <w:lang w:val="en-US"/>
              </w:rPr>
              <w:t>calitatea</w:t>
            </w:r>
            <w:proofErr w:type="spellEnd"/>
            <w:r w:rsidR="00460653" w:rsidRPr="000C0F78">
              <w:rPr>
                <w:lang w:val="en-US"/>
              </w:rPr>
              <w:t xml:space="preserve"> </w:t>
            </w:r>
            <w:proofErr w:type="spellStart"/>
            <w:r w:rsidR="00460653" w:rsidRPr="000C0F78">
              <w:rPr>
                <w:lang w:val="en-US"/>
              </w:rPr>
              <w:t>prevăzută</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documentaţia</w:t>
            </w:r>
            <w:proofErr w:type="spellEnd"/>
            <w:r w:rsidR="00460653" w:rsidRPr="000C0F78">
              <w:rPr>
                <w:lang w:val="en-US"/>
              </w:rPr>
              <w:t xml:space="preserve"> de </w:t>
            </w:r>
            <w:proofErr w:type="spellStart"/>
            <w:r w:rsidR="00460653" w:rsidRPr="000C0F78">
              <w:rPr>
                <w:lang w:val="en-US"/>
              </w:rPr>
              <w:t>executare</w:t>
            </w:r>
            <w:proofErr w:type="spellEnd"/>
            <w:r w:rsidR="00460653" w:rsidRPr="000C0F78">
              <w:rPr>
                <w:lang w:val="en-US"/>
              </w:rPr>
              <w:t xml:space="preserve">, </w:t>
            </w:r>
            <w:proofErr w:type="spellStart"/>
            <w:r w:rsidR="00460653" w:rsidRPr="000C0F78">
              <w:rPr>
                <w:lang w:val="en-US"/>
              </w:rPr>
              <w:t>urmând</w:t>
            </w:r>
            <w:proofErr w:type="spellEnd"/>
            <w:r w:rsidR="00460653" w:rsidRPr="000C0F78">
              <w:rPr>
                <w:lang w:val="en-US"/>
              </w:rPr>
              <w:t xml:space="preserve"> a fi </w:t>
            </w:r>
            <w:proofErr w:type="spellStart"/>
            <w:r w:rsidR="00460653" w:rsidRPr="000C0F78">
              <w:rPr>
                <w:lang w:val="en-US"/>
              </w:rPr>
              <w:t>supuse</w:t>
            </w:r>
            <w:proofErr w:type="spellEnd"/>
            <w:r w:rsidR="00460653" w:rsidRPr="000C0F78">
              <w:rPr>
                <w:lang w:val="en-US"/>
              </w:rPr>
              <w:t xml:space="preserve"> periodic la diverse </w:t>
            </w:r>
            <w:proofErr w:type="spellStart"/>
            <w:r w:rsidR="00460653" w:rsidRPr="000C0F78">
              <w:rPr>
                <w:lang w:val="en-US"/>
              </w:rPr>
              <w:t>testări</w:t>
            </w:r>
            <w:proofErr w:type="spellEnd"/>
            <w:r w:rsidR="00460653" w:rsidRPr="000C0F78">
              <w:rPr>
                <w:lang w:val="en-US"/>
              </w:rPr>
              <w:t xml:space="preserve"> de </w:t>
            </w:r>
            <w:proofErr w:type="spellStart"/>
            <w:r w:rsidR="00460653" w:rsidRPr="000C0F78">
              <w:rPr>
                <w:lang w:val="en-US"/>
              </w:rPr>
              <w:t>către</w:t>
            </w:r>
            <w:proofErr w:type="spellEnd"/>
            <w:r w:rsidR="00460653" w:rsidRPr="000C0F78">
              <w:rPr>
                <w:lang w:val="en-US"/>
              </w:rPr>
              <w:t xml:space="preserve"> </w:t>
            </w:r>
            <w:proofErr w:type="spellStart"/>
            <w:r w:rsidR="00460653" w:rsidRPr="000C0F78">
              <w:rPr>
                <w:lang w:val="en-US"/>
              </w:rPr>
              <w:t>proiectantul</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Beneficiarul</w:t>
            </w:r>
            <w:proofErr w:type="spellEnd"/>
            <w:r w:rsidR="00460653" w:rsidRPr="000C0F78">
              <w:rPr>
                <w:lang w:val="en-US"/>
              </w:rPr>
              <w:t xml:space="preserve"> </w:t>
            </w:r>
            <w:proofErr w:type="spellStart"/>
            <w:r w:rsidR="00460653" w:rsidRPr="000C0F78">
              <w:rPr>
                <w:lang w:val="en-US"/>
              </w:rPr>
              <w:t>ce</w:t>
            </w:r>
            <w:proofErr w:type="spellEnd"/>
            <w:r w:rsidR="00460653" w:rsidRPr="000C0F78">
              <w:rPr>
                <w:lang w:val="en-US"/>
              </w:rPr>
              <w:t xml:space="preserve"> le </w:t>
            </w:r>
            <w:proofErr w:type="spellStart"/>
            <w:r w:rsidR="00460653" w:rsidRPr="000C0F78">
              <w:rPr>
                <w:lang w:val="en-US"/>
              </w:rPr>
              <w:t>va</w:t>
            </w:r>
            <w:proofErr w:type="spellEnd"/>
            <w:r w:rsidR="00460653" w:rsidRPr="000C0F78">
              <w:rPr>
                <w:lang w:val="en-US"/>
              </w:rPr>
              <w:t xml:space="preserve"> </w:t>
            </w:r>
            <w:proofErr w:type="spellStart"/>
            <w:r w:rsidR="00460653" w:rsidRPr="000C0F78">
              <w:rPr>
                <w:lang w:val="en-US"/>
              </w:rPr>
              <w:t>solicita</w:t>
            </w:r>
            <w:proofErr w:type="spellEnd"/>
            <w:r w:rsidR="00460653" w:rsidRPr="000C0F78">
              <w:rPr>
                <w:lang w:val="en-US"/>
              </w:rPr>
              <w:t xml:space="preserve">. </w:t>
            </w:r>
            <w:proofErr w:type="spellStart"/>
            <w:r w:rsidR="00460653" w:rsidRPr="000C0F78">
              <w:rPr>
                <w:lang w:val="en-US"/>
              </w:rPr>
              <w:t>Antreprenorul</w:t>
            </w:r>
            <w:proofErr w:type="spellEnd"/>
            <w:r w:rsidR="00460653" w:rsidRPr="000C0F78">
              <w:rPr>
                <w:lang w:val="en-US"/>
              </w:rPr>
              <w:t xml:space="preserve"> </w:t>
            </w:r>
            <w:proofErr w:type="spellStart"/>
            <w:r w:rsidR="00460653" w:rsidRPr="000C0F78">
              <w:rPr>
                <w:lang w:val="en-US"/>
              </w:rPr>
              <w:t>va</w:t>
            </w:r>
            <w:proofErr w:type="spellEnd"/>
            <w:r w:rsidR="00460653" w:rsidRPr="000C0F78">
              <w:rPr>
                <w:lang w:val="en-US"/>
              </w:rPr>
              <w:t xml:space="preserve"> </w:t>
            </w:r>
            <w:proofErr w:type="spellStart"/>
            <w:r w:rsidR="00460653" w:rsidRPr="000C0F78">
              <w:rPr>
                <w:lang w:val="en-US"/>
              </w:rPr>
              <w:t>asigura</w:t>
            </w:r>
            <w:proofErr w:type="spellEnd"/>
            <w:r w:rsidR="00460653" w:rsidRPr="000C0F78">
              <w:rPr>
                <w:lang w:val="en-US"/>
              </w:rPr>
              <w:t xml:space="preserve">, la </w:t>
            </w:r>
            <w:proofErr w:type="spellStart"/>
            <w:r w:rsidR="00460653" w:rsidRPr="000C0F78">
              <w:rPr>
                <w:lang w:val="en-US"/>
              </w:rPr>
              <w:t>cerere</w:t>
            </w:r>
            <w:proofErr w:type="spellEnd"/>
            <w:r w:rsidR="00460653" w:rsidRPr="000C0F78">
              <w:rPr>
                <w:lang w:val="en-US"/>
              </w:rPr>
              <w:t xml:space="preserve">, </w:t>
            </w:r>
            <w:proofErr w:type="spellStart"/>
            <w:r w:rsidR="00460653" w:rsidRPr="000C0F78">
              <w:rPr>
                <w:lang w:val="en-US"/>
              </w:rPr>
              <w:t>forţa</w:t>
            </w:r>
            <w:proofErr w:type="spellEnd"/>
            <w:r w:rsidR="00460653" w:rsidRPr="000C0F78">
              <w:rPr>
                <w:lang w:val="en-US"/>
              </w:rPr>
              <w:t xml:space="preserve"> de </w:t>
            </w:r>
            <w:proofErr w:type="spellStart"/>
            <w:r w:rsidR="00460653" w:rsidRPr="000C0F78">
              <w:rPr>
                <w:lang w:val="en-US"/>
              </w:rPr>
              <w:t>muncă</w:t>
            </w:r>
            <w:proofErr w:type="spellEnd"/>
            <w:r w:rsidR="00460653" w:rsidRPr="000C0F78">
              <w:rPr>
                <w:lang w:val="en-US"/>
              </w:rPr>
              <w:t xml:space="preserve">, </w:t>
            </w:r>
            <w:proofErr w:type="spellStart"/>
            <w:r w:rsidR="00460653" w:rsidRPr="000C0F78">
              <w:rPr>
                <w:lang w:val="en-US"/>
              </w:rPr>
              <w:t>instrumentele</w:t>
            </w:r>
            <w:proofErr w:type="spellEnd"/>
            <w:r w:rsidR="00460653" w:rsidRPr="000C0F78">
              <w:rPr>
                <w:lang w:val="en-US"/>
              </w:rPr>
              <w:t xml:space="preserve">, </w:t>
            </w:r>
            <w:proofErr w:type="spellStart"/>
            <w:r w:rsidR="00460653" w:rsidRPr="000C0F78">
              <w:rPr>
                <w:lang w:val="en-US"/>
              </w:rPr>
              <w:t>utilajul</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materialele</w:t>
            </w:r>
            <w:proofErr w:type="spellEnd"/>
            <w:r w:rsidR="00460653" w:rsidRPr="000C0F78">
              <w:rPr>
                <w:lang w:val="en-US"/>
              </w:rPr>
              <w:t xml:space="preserve"> </w:t>
            </w:r>
            <w:proofErr w:type="spellStart"/>
            <w:r w:rsidR="00460653" w:rsidRPr="000C0F78">
              <w:rPr>
                <w:lang w:val="en-US"/>
              </w:rPr>
              <w:t>necesare</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examinarea</w:t>
            </w:r>
            <w:proofErr w:type="spellEnd"/>
            <w:r w:rsidR="00460653" w:rsidRPr="000C0F78">
              <w:rPr>
                <w:lang w:val="en-US"/>
              </w:rPr>
              <w:t xml:space="preserve">, </w:t>
            </w:r>
            <w:proofErr w:type="spellStart"/>
            <w:r w:rsidR="00460653" w:rsidRPr="000C0F78">
              <w:rPr>
                <w:lang w:val="en-US"/>
              </w:rPr>
              <w:t>măsurarea</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testarea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w:t>
            </w:r>
          </w:p>
          <w:p w14:paraId="2FA27A82" w14:textId="77777777" w:rsidR="00460653" w:rsidRPr="000C0F78" w:rsidRDefault="00BE5A1E" w:rsidP="00196AB4">
            <w:pPr>
              <w:pStyle w:val="af3"/>
              <w:tabs>
                <w:tab w:val="left" w:pos="284"/>
              </w:tabs>
              <w:spacing w:line="276" w:lineRule="auto"/>
              <w:ind w:firstLine="0"/>
              <w:rPr>
                <w:lang w:val="en-US"/>
              </w:rPr>
            </w:pPr>
            <w:r w:rsidRPr="000C0F78">
              <w:rPr>
                <w:lang w:val="en-US"/>
              </w:rPr>
              <w:t>8.2</w:t>
            </w:r>
            <w:r w:rsidR="00D05A94" w:rsidRPr="000C0F78">
              <w:rPr>
                <w:lang w:val="en-US"/>
              </w:rPr>
              <w:t>.</w:t>
            </w:r>
            <w:r w:rsidR="00460653" w:rsidRPr="000C0F78">
              <w:rPr>
                <w:lang w:val="en-US"/>
              </w:rPr>
              <w:t xml:space="preserve">Costul </w:t>
            </w:r>
            <w:proofErr w:type="spellStart"/>
            <w:r w:rsidR="00460653" w:rsidRPr="000C0F78">
              <w:rPr>
                <w:lang w:val="en-US"/>
              </w:rPr>
              <w:t>probelor</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încercărilor</w:t>
            </w:r>
            <w:proofErr w:type="spellEnd"/>
            <w:r w:rsidR="00460653" w:rsidRPr="000C0F78">
              <w:rPr>
                <w:lang w:val="en-US"/>
              </w:rPr>
              <w:t xml:space="preserve"> </w:t>
            </w:r>
            <w:proofErr w:type="spellStart"/>
            <w:r w:rsidR="00460653" w:rsidRPr="000C0F78">
              <w:rPr>
                <w:lang w:val="en-US"/>
              </w:rPr>
              <w:t>va</w:t>
            </w:r>
            <w:proofErr w:type="spellEnd"/>
            <w:r w:rsidR="00460653" w:rsidRPr="000C0F78">
              <w:rPr>
                <w:lang w:val="en-US"/>
              </w:rPr>
              <w:t xml:space="preserve"> fi </w:t>
            </w:r>
            <w:proofErr w:type="spellStart"/>
            <w:r w:rsidR="00460653" w:rsidRPr="000C0F78">
              <w:rPr>
                <w:lang w:val="en-US"/>
              </w:rPr>
              <w:t>suportat</w:t>
            </w:r>
            <w:proofErr w:type="spellEnd"/>
            <w:r w:rsidR="00460653" w:rsidRPr="000C0F78">
              <w:rPr>
                <w:lang w:val="en-US"/>
              </w:rPr>
              <w:t xml:space="preserve"> de </w:t>
            </w:r>
            <w:proofErr w:type="spellStart"/>
            <w:r w:rsidR="00460653" w:rsidRPr="000C0F78">
              <w:rPr>
                <w:lang w:val="en-US"/>
              </w:rPr>
              <w:t>Antreprenor</w:t>
            </w:r>
            <w:proofErr w:type="spellEnd"/>
            <w:r w:rsidR="00460653" w:rsidRPr="000C0F78">
              <w:rPr>
                <w:lang w:val="en-US"/>
              </w:rPr>
              <w:t xml:space="preserve">, </w:t>
            </w:r>
            <w:proofErr w:type="spellStart"/>
            <w:r w:rsidR="00460653" w:rsidRPr="000C0F78">
              <w:rPr>
                <w:lang w:val="en-US"/>
              </w:rPr>
              <w:t>dacă</w:t>
            </w:r>
            <w:proofErr w:type="spellEnd"/>
            <w:r w:rsidR="00460653" w:rsidRPr="000C0F78">
              <w:rPr>
                <w:lang w:val="en-US"/>
              </w:rPr>
              <w:t xml:space="preserve"> </w:t>
            </w:r>
            <w:proofErr w:type="spellStart"/>
            <w:r w:rsidR="00460653" w:rsidRPr="000C0F78">
              <w:rPr>
                <w:lang w:val="en-US"/>
              </w:rPr>
              <w:t>acesta</w:t>
            </w:r>
            <w:proofErr w:type="spellEnd"/>
            <w:r w:rsidR="00460653" w:rsidRPr="000C0F78">
              <w:rPr>
                <w:lang w:val="en-US"/>
              </w:rPr>
              <w:t xml:space="preserve"> </w:t>
            </w:r>
            <w:proofErr w:type="spellStart"/>
            <w:r w:rsidR="00460653" w:rsidRPr="000C0F78">
              <w:rPr>
                <w:lang w:val="en-US"/>
              </w:rPr>
              <w:t>este</w:t>
            </w:r>
            <w:proofErr w:type="spellEnd"/>
            <w:r w:rsidR="00460653" w:rsidRPr="000C0F78">
              <w:rPr>
                <w:lang w:val="en-US"/>
              </w:rPr>
              <w:t xml:space="preserve"> </w:t>
            </w:r>
            <w:proofErr w:type="spellStart"/>
            <w:r w:rsidR="00460653" w:rsidRPr="000C0F78">
              <w:rPr>
                <w:lang w:val="en-US"/>
              </w:rPr>
              <w:t>prevăzut</w:t>
            </w:r>
            <w:proofErr w:type="spellEnd"/>
            <w:r w:rsidR="00460653" w:rsidRPr="000C0F78">
              <w:rPr>
                <w:lang w:val="en-US"/>
              </w:rPr>
              <w:t xml:space="preserve"> </w:t>
            </w:r>
            <w:proofErr w:type="spellStart"/>
            <w:r w:rsidR="00460653" w:rsidRPr="000C0F78">
              <w:rPr>
                <w:lang w:val="en-US"/>
              </w:rPr>
              <w:t>îndocumentaţie</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caz</w:t>
            </w:r>
            <w:proofErr w:type="spellEnd"/>
            <w:r w:rsidR="00460653" w:rsidRPr="000C0F78">
              <w:rPr>
                <w:lang w:val="en-US"/>
              </w:rPr>
              <w:t xml:space="preserve"> </w:t>
            </w:r>
            <w:proofErr w:type="spellStart"/>
            <w:r w:rsidR="00460653" w:rsidRPr="000C0F78">
              <w:rPr>
                <w:lang w:val="en-US"/>
              </w:rPr>
              <w:t>contrar</w:t>
            </w:r>
            <w:proofErr w:type="spellEnd"/>
            <w:r w:rsidR="00460653" w:rsidRPr="000C0F78">
              <w:rPr>
                <w:lang w:val="en-US"/>
              </w:rPr>
              <w:t xml:space="preserve"> </w:t>
            </w:r>
            <w:proofErr w:type="spellStart"/>
            <w:r w:rsidR="00460653" w:rsidRPr="000C0F78">
              <w:rPr>
                <w:lang w:val="en-US"/>
              </w:rPr>
              <w:t>cheltuielile</w:t>
            </w:r>
            <w:proofErr w:type="spellEnd"/>
            <w:r w:rsidR="00460653" w:rsidRPr="000C0F78">
              <w:rPr>
                <w:lang w:val="en-US"/>
              </w:rPr>
              <w:t xml:space="preserve"> </w:t>
            </w:r>
            <w:proofErr w:type="spellStart"/>
            <w:r w:rsidR="00460653" w:rsidRPr="000C0F78">
              <w:rPr>
                <w:lang w:val="en-US"/>
              </w:rPr>
              <w:t>vor</w:t>
            </w:r>
            <w:proofErr w:type="spellEnd"/>
            <w:r w:rsidR="00460653" w:rsidRPr="000C0F78">
              <w:rPr>
                <w:lang w:val="en-US"/>
              </w:rPr>
              <w:t xml:space="preserve"> fi </w:t>
            </w:r>
            <w:proofErr w:type="spellStart"/>
            <w:r w:rsidR="00460653" w:rsidRPr="000C0F78">
              <w:rPr>
                <w:lang w:val="en-US"/>
              </w:rPr>
              <w:t>suportate</w:t>
            </w:r>
            <w:proofErr w:type="spellEnd"/>
            <w:r w:rsidR="00460653" w:rsidRPr="000C0F78">
              <w:rPr>
                <w:lang w:val="en-US"/>
              </w:rPr>
              <w:t xml:space="preserve"> de </w:t>
            </w:r>
            <w:proofErr w:type="spellStart"/>
            <w:r w:rsidR="00460653" w:rsidRPr="000C0F78">
              <w:rPr>
                <w:lang w:val="en-US"/>
              </w:rPr>
              <w:t>Beneficiar</w:t>
            </w:r>
            <w:proofErr w:type="spellEnd"/>
            <w:r w:rsidR="00460653" w:rsidRPr="000C0F78">
              <w:rPr>
                <w:lang w:val="en-US"/>
              </w:rPr>
              <w:t xml:space="preserve">. </w:t>
            </w:r>
          </w:p>
          <w:p w14:paraId="07429815" w14:textId="77777777" w:rsidR="00460653" w:rsidRPr="00FF430B" w:rsidRDefault="00BE5A1E" w:rsidP="00196AB4">
            <w:pPr>
              <w:pStyle w:val="af3"/>
              <w:tabs>
                <w:tab w:val="left" w:pos="284"/>
              </w:tabs>
              <w:spacing w:line="276" w:lineRule="auto"/>
              <w:ind w:firstLine="0"/>
            </w:pPr>
            <w:r w:rsidRPr="000C0F78">
              <w:rPr>
                <w:lang w:val="en-US"/>
              </w:rPr>
              <w:t xml:space="preserve">8.3. </w:t>
            </w:r>
            <w:proofErr w:type="spellStart"/>
            <w:r w:rsidR="00460653" w:rsidRPr="000C0F78">
              <w:rPr>
                <w:lang w:val="en-US"/>
              </w:rPr>
              <w:t>Probele</w:t>
            </w:r>
            <w:proofErr w:type="spellEnd"/>
            <w:r w:rsidR="00460653" w:rsidRPr="000C0F78">
              <w:rPr>
                <w:lang w:val="en-US"/>
              </w:rPr>
              <w:t xml:space="preserve"> </w:t>
            </w:r>
            <w:proofErr w:type="spellStart"/>
            <w:r w:rsidR="00460653" w:rsidRPr="000C0F78">
              <w:rPr>
                <w:lang w:val="en-US"/>
              </w:rPr>
              <w:t>neprevăzute</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comandate</w:t>
            </w:r>
            <w:proofErr w:type="spellEnd"/>
            <w:r w:rsidR="00460653" w:rsidRPr="000C0F78">
              <w:rPr>
                <w:lang w:val="en-US"/>
              </w:rPr>
              <w:t xml:space="preserve"> de </w:t>
            </w:r>
            <w:proofErr w:type="spellStart"/>
            <w:r w:rsidR="00460653" w:rsidRPr="000C0F78">
              <w:rPr>
                <w:lang w:val="en-US"/>
              </w:rPr>
              <w:t>Beneficiar</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verificarea</w:t>
            </w:r>
            <w:proofErr w:type="spellEnd"/>
            <w:r w:rsidR="00460653" w:rsidRPr="000C0F78">
              <w:rPr>
                <w:lang w:val="en-US"/>
              </w:rPr>
              <w:t xml:space="preserve"> </w:t>
            </w:r>
            <w:proofErr w:type="spellStart"/>
            <w:r w:rsidR="00460653" w:rsidRPr="000C0F78">
              <w:rPr>
                <w:lang w:val="en-US"/>
              </w:rPr>
              <w:t>unor</w:t>
            </w:r>
            <w:proofErr w:type="spellEnd"/>
            <w:r w:rsidR="00460653" w:rsidRPr="000C0F78">
              <w:rPr>
                <w:lang w:val="en-US"/>
              </w:rPr>
              <w:t xml:space="preserve"> </w:t>
            </w:r>
            <w:proofErr w:type="spellStart"/>
            <w:r w:rsidR="00460653" w:rsidRPr="000C0F78">
              <w:rPr>
                <w:lang w:val="en-US"/>
              </w:rPr>
              <w:t>lucrări</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materiale</w:t>
            </w:r>
            <w:proofErr w:type="spellEnd"/>
            <w:r w:rsidR="00460653" w:rsidRPr="000C0F78">
              <w:rPr>
                <w:lang w:val="en-US"/>
              </w:rPr>
              <w:t xml:space="preserve"> </w:t>
            </w:r>
            <w:proofErr w:type="spellStart"/>
            <w:r w:rsidR="00460653" w:rsidRPr="000C0F78">
              <w:rPr>
                <w:lang w:val="en-US"/>
              </w:rPr>
              <w:t>puse</w:t>
            </w:r>
            <w:proofErr w:type="spellEnd"/>
            <w:r w:rsidR="00460653" w:rsidRPr="000C0F78">
              <w:rPr>
                <w:lang w:val="en-US"/>
              </w:rPr>
              <w:t xml:space="preserve"> </w:t>
            </w:r>
            <w:proofErr w:type="spellStart"/>
            <w:r w:rsidR="00460653" w:rsidRPr="000C0F78">
              <w:rPr>
                <w:lang w:val="en-US"/>
              </w:rPr>
              <w:t>în</w:t>
            </w:r>
            <w:proofErr w:type="spellEnd"/>
            <w:r w:rsidR="005D4B79" w:rsidRPr="000C0F78">
              <w:rPr>
                <w:lang w:val="en-US"/>
              </w:rPr>
              <w:t xml:space="preserve"> </w:t>
            </w:r>
            <w:proofErr w:type="spellStart"/>
            <w:r w:rsidR="00460653" w:rsidRPr="000C0F78">
              <w:rPr>
                <w:lang w:val="en-US"/>
              </w:rPr>
              <w:t>operă</w:t>
            </w:r>
            <w:proofErr w:type="spellEnd"/>
            <w:r w:rsidR="00460653" w:rsidRPr="000C0F78">
              <w:rPr>
                <w:lang w:val="en-US"/>
              </w:rPr>
              <w:t xml:space="preserve"> </w:t>
            </w:r>
            <w:proofErr w:type="spellStart"/>
            <w:r w:rsidR="00460653" w:rsidRPr="000C0F78">
              <w:rPr>
                <w:lang w:val="en-US"/>
              </w:rPr>
              <w:t>vor</w:t>
            </w:r>
            <w:proofErr w:type="spellEnd"/>
            <w:r w:rsidR="00460653" w:rsidRPr="000C0F78">
              <w:rPr>
                <w:lang w:val="en-US"/>
              </w:rPr>
              <w:t xml:space="preserve"> fi </w:t>
            </w:r>
            <w:proofErr w:type="spellStart"/>
            <w:r w:rsidR="00460653" w:rsidRPr="000C0F78">
              <w:rPr>
                <w:lang w:val="en-US"/>
              </w:rPr>
              <w:t>suportate</w:t>
            </w:r>
            <w:proofErr w:type="spellEnd"/>
            <w:r w:rsidR="00460653" w:rsidRPr="000C0F78">
              <w:rPr>
                <w:lang w:val="en-US"/>
              </w:rPr>
              <w:t xml:space="preserve"> de </w:t>
            </w:r>
            <w:proofErr w:type="spellStart"/>
            <w:r w:rsidR="00460653" w:rsidRPr="000C0F78">
              <w:rPr>
                <w:lang w:val="en-US"/>
              </w:rPr>
              <w:t>Antreprenor</w:t>
            </w:r>
            <w:proofErr w:type="spellEnd"/>
            <w:r w:rsidR="00460653" w:rsidRPr="000C0F78">
              <w:rPr>
                <w:lang w:val="en-US"/>
              </w:rPr>
              <w:t xml:space="preserve">, </w:t>
            </w:r>
            <w:proofErr w:type="spellStart"/>
            <w:r w:rsidR="00460653" w:rsidRPr="000C0F78">
              <w:rPr>
                <w:lang w:val="en-US"/>
              </w:rPr>
              <w:t>dacă</w:t>
            </w:r>
            <w:proofErr w:type="spellEnd"/>
            <w:r w:rsidR="00460653" w:rsidRPr="000C0F78">
              <w:rPr>
                <w:lang w:val="en-US"/>
              </w:rPr>
              <w:t xml:space="preserve"> s</w:t>
            </w:r>
            <w:r w:rsidR="003D06D0" w:rsidRPr="000C0F78">
              <w:rPr>
                <w:lang w:val="en-US"/>
              </w:rPr>
              <w:t xml:space="preserve">e </w:t>
            </w:r>
            <w:proofErr w:type="spellStart"/>
            <w:r w:rsidR="003D06D0" w:rsidRPr="000C0F78">
              <w:rPr>
                <w:lang w:val="en-US"/>
              </w:rPr>
              <w:t>dovedeşte</w:t>
            </w:r>
            <w:proofErr w:type="spellEnd"/>
            <w:r w:rsidR="003D06D0" w:rsidRPr="000C0F78">
              <w:rPr>
                <w:lang w:val="en-US"/>
              </w:rPr>
              <w:t xml:space="preserve"> </w:t>
            </w:r>
            <w:proofErr w:type="spellStart"/>
            <w:r w:rsidR="003D06D0" w:rsidRPr="000C0F78">
              <w:rPr>
                <w:lang w:val="en-US"/>
              </w:rPr>
              <w:t>că</w:t>
            </w:r>
            <w:proofErr w:type="spellEnd"/>
            <w:r w:rsidR="003D06D0" w:rsidRPr="000C0F78">
              <w:rPr>
                <w:lang w:val="en-US"/>
              </w:rPr>
              <w:t xml:space="preserve"> </w:t>
            </w:r>
            <w:proofErr w:type="spellStart"/>
            <w:r w:rsidR="003D06D0" w:rsidRPr="000C0F78">
              <w:rPr>
                <w:lang w:val="en-US"/>
              </w:rPr>
              <w:t>materialele</w:t>
            </w:r>
            <w:proofErr w:type="spellEnd"/>
            <w:r w:rsidR="003D06D0" w:rsidRPr="000C0F78">
              <w:rPr>
                <w:lang w:val="en-US"/>
              </w:rPr>
              <w:t xml:space="preserve"> nu su</w:t>
            </w:r>
            <w:r w:rsidR="00460653" w:rsidRPr="000C0F78">
              <w:rPr>
                <w:lang w:val="en-US"/>
              </w:rPr>
              <w:t xml:space="preserve">nt </w:t>
            </w:r>
            <w:proofErr w:type="spellStart"/>
            <w:r w:rsidR="00460653" w:rsidRPr="000C0F78">
              <w:rPr>
                <w:lang w:val="en-US"/>
              </w:rPr>
              <w:t>corespunzător</w:t>
            </w:r>
            <w:proofErr w:type="spellEnd"/>
            <w:r w:rsidR="00460653" w:rsidRPr="000C0F78">
              <w:rPr>
                <w:lang w:val="en-US"/>
              </w:rPr>
              <w:t xml:space="preserve"> </w:t>
            </w:r>
            <w:proofErr w:type="spellStart"/>
            <w:r w:rsidR="00460653" w:rsidRPr="000C0F78">
              <w:rPr>
                <w:lang w:val="en-US"/>
              </w:rPr>
              <w:lastRenderedPageBreak/>
              <w:t>calitative</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manopera</w:t>
            </w:r>
            <w:proofErr w:type="spellEnd"/>
            <w:r w:rsidR="00460653" w:rsidRPr="000C0F78">
              <w:rPr>
                <w:lang w:val="en-US"/>
              </w:rPr>
              <w:t xml:space="preserve"> nu </w:t>
            </w:r>
            <w:proofErr w:type="spellStart"/>
            <w:r w:rsidR="00460653" w:rsidRPr="000C0F78">
              <w:rPr>
                <w:lang w:val="en-US"/>
              </w:rPr>
              <w:t>este</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conformitate</w:t>
            </w:r>
            <w:proofErr w:type="spellEnd"/>
            <w:r w:rsidR="00460653" w:rsidRPr="000C0F78">
              <w:rPr>
                <w:lang w:val="en-US"/>
              </w:rPr>
              <w:t xml:space="preserve"> cu </w:t>
            </w:r>
            <w:proofErr w:type="spellStart"/>
            <w:r w:rsidR="00460653" w:rsidRPr="000C0F78">
              <w:rPr>
                <w:lang w:val="en-US"/>
              </w:rPr>
              <w:t>prevederile</w:t>
            </w:r>
            <w:proofErr w:type="spellEnd"/>
            <w:r w:rsidR="00460653" w:rsidRPr="000C0F78">
              <w:rPr>
                <w:lang w:val="en-US"/>
              </w:rPr>
              <w:t xml:space="preserve"> </w:t>
            </w:r>
            <w:proofErr w:type="spellStart"/>
            <w:r w:rsidR="00460653" w:rsidRPr="000C0F78">
              <w:rPr>
                <w:lang w:val="en-US"/>
              </w:rPr>
              <w:t>contractului</w:t>
            </w:r>
            <w:proofErr w:type="spellEnd"/>
            <w:r w:rsidR="00460653" w:rsidRPr="000C0F78">
              <w:rPr>
                <w:lang w:val="en-US"/>
              </w:rPr>
              <w:t xml:space="preserve">. </w:t>
            </w:r>
            <w:proofErr w:type="spellStart"/>
            <w:r w:rsidR="00460653" w:rsidRPr="00FF430B">
              <w:t>În</w:t>
            </w:r>
            <w:proofErr w:type="spellEnd"/>
            <w:r w:rsidR="00460653" w:rsidRPr="00FF430B">
              <w:t xml:space="preserve"> </w:t>
            </w:r>
            <w:proofErr w:type="spellStart"/>
            <w:r w:rsidR="00460653" w:rsidRPr="00FF430B">
              <w:t>caz</w:t>
            </w:r>
            <w:proofErr w:type="spellEnd"/>
            <w:r w:rsidR="00460653" w:rsidRPr="00FF430B">
              <w:t xml:space="preserve"> </w:t>
            </w:r>
            <w:proofErr w:type="spellStart"/>
            <w:r w:rsidR="00460653" w:rsidRPr="00FF430B">
              <w:t>contrar</w:t>
            </w:r>
            <w:proofErr w:type="spellEnd"/>
            <w:r w:rsidR="00460653" w:rsidRPr="00FF430B">
              <w:t xml:space="preserve">, </w:t>
            </w:r>
            <w:proofErr w:type="spellStart"/>
            <w:r w:rsidR="00460653" w:rsidRPr="00FF430B">
              <w:t>Beneficiarul</w:t>
            </w:r>
            <w:proofErr w:type="spellEnd"/>
            <w:r w:rsidR="00460653" w:rsidRPr="00FF430B">
              <w:t xml:space="preserve"> </w:t>
            </w:r>
            <w:proofErr w:type="spellStart"/>
            <w:r w:rsidR="00460653" w:rsidRPr="00FF430B">
              <w:t>va</w:t>
            </w:r>
            <w:proofErr w:type="spellEnd"/>
            <w:r w:rsidR="00460653" w:rsidRPr="00FF430B">
              <w:t xml:space="preserve"> </w:t>
            </w:r>
            <w:proofErr w:type="spellStart"/>
            <w:r w:rsidR="00460653" w:rsidRPr="00FF430B">
              <w:t>suporta</w:t>
            </w:r>
            <w:proofErr w:type="spellEnd"/>
            <w:r w:rsidR="00460653" w:rsidRPr="00FF430B">
              <w:t xml:space="preserve"> </w:t>
            </w:r>
            <w:proofErr w:type="spellStart"/>
            <w:r w:rsidR="00460653" w:rsidRPr="00FF430B">
              <w:t>aceste</w:t>
            </w:r>
            <w:proofErr w:type="spellEnd"/>
            <w:r w:rsidR="00460653" w:rsidRPr="00FF430B">
              <w:t xml:space="preserve"> </w:t>
            </w:r>
            <w:proofErr w:type="spellStart"/>
            <w:r w:rsidR="00460653" w:rsidRPr="00FF430B">
              <w:t>cheltuieli</w:t>
            </w:r>
            <w:proofErr w:type="spellEnd"/>
            <w:r w:rsidR="00460653" w:rsidRPr="00FF430B">
              <w:t xml:space="preserve">. </w:t>
            </w:r>
          </w:p>
          <w:p w14:paraId="20D122B7" w14:textId="77777777" w:rsidR="00460653" w:rsidRPr="000C0F78" w:rsidRDefault="00D05A94" w:rsidP="00EC36A1">
            <w:pPr>
              <w:pStyle w:val="af3"/>
              <w:numPr>
                <w:ilvl w:val="1"/>
                <w:numId w:val="13"/>
              </w:numPr>
              <w:tabs>
                <w:tab w:val="left" w:pos="284"/>
              </w:tabs>
              <w:spacing w:line="276" w:lineRule="auto"/>
              <w:ind w:left="0" w:hanging="425"/>
              <w:rPr>
                <w:lang w:val="en-US"/>
              </w:rPr>
            </w:pPr>
            <w:r w:rsidRPr="000C0F78">
              <w:rPr>
                <w:lang w:val="en-US"/>
              </w:rPr>
              <w:t xml:space="preserve">8.4. </w:t>
            </w:r>
            <w:proofErr w:type="spellStart"/>
            <w:r w:rsidR="00460653" w:rsidRPr="000C0F78">
              <w:rPr>
                <w:lang w:val="en-US"/>
              </w:rPr>
              <w:t>Beneficiarul</w:t>
            </w:r>
            <w:proofErr w:type="spellEnd"/>
            <w:r w:rsidR="00460653" w:rsidRPr="000C0F78">
              <w:rPr>
                <w:lang w:val="en-US"/>
              </w:rPr>
              <w:t xml:space="preserve">, </w:t>
            </w:r>
            <w:proofErr w:type="spellStart"/>
            <w:r w:rsidR="00460653" w:rsidRPr="000C0F78">
              <w:rPr>
                <w:lang w:val="en-US"/>
              </w:rPr>
              <w:t>proiectantul</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orice</w:t>
            </w:r>
            <w:proofErr w:type="spellEnd"/>
            <w:r w:rsidR="00460653" w:rsidRPr="000C0F78">
              <w:rPr>
                <w:lang w:val="en-US"/>
              </w:rPr>
              <w:t xml:space="preserve"> </w:t>
            </w:r>
            <w:proofErr w:type="spellStart"/>
            <w:r w:rsidR="00460653" w:rsidRPr="000C0F78">
              <w:rPr>
                <w:lang w:val="en-US"/>
              </w:rPr>
              <w:t>altă</w:t>
            </w:r>
            <w:proofErr w:type="spellEnd"/>
            <w:r w:rsidR="00460653" w:rsidRPr="000C0F78">
              <w:rPr>
                <w:lang w:val="en-US"/>
              </w:rPr>
              <w:t xml:space="preserve"> </w:t>
            </w:r>
            <w:proofErr w:type="spellStart"/>
            <w:r w:rsidR="00460653" w:rsidRPr="000C0F78">
              <w:rPr>
                <w:lang w:val="en-US"/>
              </w:rPr>
              <w:t>persoană</w:t>
            </w:r>
            <w:proofErr w:type="spellEnd"/>
            <w:r w:rsidR="00460653" w:rsidRPr="000C0F78">
              <w:rPr>
                <w:lang w:val="en-US"/>
              </w:rPr>
              <w:t xml:space="preserve"> </w:t>
            </w:r>
            <w:proofErr w:type="spellStart"/>
            <w:r w:rsidR="00460653" w:rsidRPr="000C0F78">
              <w:rPr>
                <w:lang w:val="en-US"/>
              </w:rPr>
              <w:t>autorizată</w:t>
            </w:r>
            <w:proofErr w:type="spellEnd"/>
            <w:r w:rsidR="00460653" w:rsidRPr="000C0F78">
              <w:rPr>
                <w:lang w:val="en-US"/>
              </w:rPr>
              <w:t xml:space="preserve"> de </w:t>
            </w:r>
            <w:proofErr w:type="spellStart"/>
            <w:r w:rsidR="00460653" w:rsidRPr="000C0F78">
              <w:rPr>
                <w:lang w:val="en-US"/>
              </w:rPr>
              <w:t>aceştia</w:t>
            </w:r>
            <w:proofErr w:type="spellEnd"/>
            <w:r w:rsidR="00460653" w:rsidRPr="000C0F78">
              <w:rPr>
                <w:lang w:val="en-US"/>
              </w:rPr>
              <w:t xml:space="preserve"> au </w:t>
            </w:r>
            <w:proofErr w:type="spellStart"/>
            <w:r w:rsidR="00460653" w:rsidRPr="000C0F78">
              <w:rPr>
                <w:lang w:val="en-US"/>
              </w:rPr>
              <w:t>acces</w:t>
            </w:r>
            <w:proofErr w:type="spellEnd"/>
            <w:r w:rsidR="00460653" w:rsidRPr="000C0F78">
              <w:rPr>
                <w:lang w:val="en-US"/>
              </w:rPr>
              <w:t xml:space="preserve"> tot </w:t>
            </w:r>
            <w:proofErr w:type="spellStart"/>
            <w:r w:rsidR="00460653" w:rsidRPr="000C0F78">
              <w:rPr>
                <w:lang w:val="en-US"/>
              </w:rPr>
              <w:t>timpul</w:t>
            </w:r>
            <w:proofErr w:type="spellEnd"/>
            <w:r w:rsidR="00460653" w:rsidRPr="000C0F78">
              <w:rPr>
                <w:lang w:val="en-US"/>
              </w:rPr>
              <w:t xml:space="preserve"> la </w:t>
            </w:r>
            <w:proofErr w:type="spellStart"/>
            <w:r w:rsidR="00460653" w:rsidRPr="000C0F78">
              <w:rPr>
                <w:lang w:val="en-US"/>
              </w:rPr>
              <w:t>lucrări</w:t>
            </w:r>
            <w:proofErr w:type="spellEnd"/>
            <w:r w:rsidR="00460653" w:rsidRPr="000C0F78">
              <w:rPr>
                <w:lang w:val="en-US"/>
              </w:rPr>
              <w:t xml:space="preserve"> pe </w:t>
            </w:r>
            <w:proofErr w:type="spellStart"/>
            <w:r w:rsidR="00460653" w:rsidRPr="000C0F78">
              <w:rPr>
                <w:lang w:val="en-US"/>
              </w:rPr>
              <w:t>şantier</w:t>
            </w:r>
            <w:proofErr w:type="spellEnd"/>
            <w:r w:rsidR="005D4B79"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locurile</w:t>
            </w:r>
            <w:proofErr w:type="spellEnd"/>
            <w:r w:rsidR="00460653" w:rsidRPr="000C0F78">
              <w:rPr>
                <w:lang w:val="en-US"/>
              </w:rPr>
              <w:t xml:space="preserve"> </w:t>
            </w:r>
            <w:proofErr w:type="spellStart"/>
            <w:r w:rsidR="00460653" w:rsidRPr="000C0F78">
              <w:rPr>
                <w:lang w:val="en-US"/>
              </w:rPr>
              <w:t>unde</w:t>
            </w:r>
            <w:proofErr w:type="spellEnd"/>
            <w:r w:rsidR="00460653" w:rsidRPr="000C0F78">
              <w:rPr>
                <w:lang w:val="en-US"/>
              </w:rPr>
              <w:t xml:space="preserve"> se </w:t>
            </w:r>
            <w:proofErr w:type="spellStart"/>
            <w:r w:rsidR="00460653" w:rsidRPr="000C0F78">
              <w:rPr>
                <w:lang w:val="en-US"/>
              </w:rPr>
              <w:t>pregăteşte</w:t>
            </w:r>
            <w:proofErr w:type="spellEnd"/>
            <w:r w:rsidR="00460653" w:rsidRPr="000C0F78">
              <w:rPr>
                <w:lang w:val="en-US"/>
              </w:rPr>
              <w:t xml:space="preserve"> </w:t>
            </w:r>
            <w:proofErr w:type="spellStart"/>
            <w:r w:rsidR="00460653" w:rsidRPr="000C0F78">
              <w:rPr>
                <w:lang w:val="en-US"/>
              </w:rPr>
              <w:t>lucrarea</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depozite</w:t>
            </w:r>
            <w:proofErr w:type="spellEnd"/>
            <w:r w:rsidR="00460653" w:rsidRPr="000C0F78">
              <w:rPr>
                <w:lang w:val="en-US"/>
              </w:rPr>
              <w:t xml:space="preserve"> de </w:t>
            </w:r>
            <w:proofErr w:type="spellStart"/>
            <w:r w:rsidR="00460653" w:rsidRPr="000C0F78">
              <w:rPr>
                <w:lang w:val="en-US"/>
              </w:rPr>
              <w:t>materiale</w:t>
            </w:r>
            <w:proofErr w:type="spellEnd"/>
            <w:r w:rsidR="00460653" w:rsidRPr="000C0F78">
              <w:rPr>
                <w:lang w:val="en-US"/>
              </w:rPr>
              <w:t xml:space="preserve"> prefabricate etc. </w:t>
            </w:r>
          </w:p>
          <w:p w14:paraId="122D8C18" w14:textId="77777777" w:rsidR="00460653" w:rsidRPr="000C0F78" w:rsidRDefault="00D05A94" w:rsidP="00EC36A1">
            <w:pPr>
              <w:pStyle w:val="af3"/>
              <w:numPr>
                <w:ilvl w:val="1"/>
                <w:numId w:val="13"/>
              </w:numPr>
              <w:tabs>
                <w:tab w:val="left" w:pos="284"/>
              </w:tabs>
              <w:spacing w:line="276" w:lineRule="auto"/>
              <w:ind w:left="0" w:hanging="425"/>
              <w:rPr>
                <w:lang w:val="en-US"/>
              </w:rPr>
            </w:pPr>
            <w:r w:rsidRPr="000C0F78">
              <w:rPr>
                <w:lang w:val="en-US"/>
              </w:rPr>
              <w:t xml:space="preserve">8.5. </w:t>
            </w:r>
            <w:proofErr w:type="spellStart"/>
            <w:r w:rsidR="00460653" w:rsidRPr="000C0F78">
              <w:rPr>
                <w:lang w:val="en-US"/>
              </w:rPr>
              <w:t>Lucrările</w:t>
            </w:r>
            <w:proofErr w:type="spellEnd"/>
            <w:r w:rsidR="00460653" w:rsidRPr="000C0F78">
              <w:rPr>
                <w:lang w:val="en-US"/>
              </w:rPr>
              <w:t xml:space="preserve"> care </w:t>
            </w:r>
            <w:proofErr w:type="spellStart"/>
            <w:r w:rsidR="00460653" w:rsidRPr="000C0F78">
              <w:rPr>
                <w:lang w:val="en-US"/>
              </w:rPr>
              <w:t>devin</w:t>
            </w:r>
            <w:proofErr w:type="spellEnd"/>
            <w:r w:rsidR="00460653" w:rsidRPr="000C0F78">
              <w:rPr>
                <w:lang w:val="en-US"/>
              </w:rPr>
              <w:t xml:space="preserve"> </w:t>
            </w:r>
            <w:proofErr w:type="spellStart"/>
            <w:r w:rsidR="00460653" w:rsidRPr="000C0F78">
              <w:rPr>
                <w:lang w:val="en-US"/>
              </w:rPr>
              <w:t>ascunse</w:t>
            </w:r>
            <w:proofErr w:type="spellEnd"/>
            <w:r w:rsidR="00460653" w:rsidRPr="000C0F78">
              <w:rPr>
                <w:lang w:val="en-US"/>
              </w:rPr>
              <w:t xml:space="preserve"> nu </w:t>
            </w:r>
            <w:proofErr w:type="spellStart"/>
            <w:r w:rsidR="00460653" w:rsidRPr="000C0F78">
              <w:rPr>
                <w:lang w:val="en-US"/>
              </w:rPr>
              <w:t>vor</w:t>
            </w:r>
            <w:proofErr w:type="spellEnd"/>
            <w:r w:rsidR="00460653" w:rsidRPr="000C0F78">
              <w:rPr>
                <w:lang w:val="en-US"/>
              </w:rPr>
              <w:t xml:space="preserve"> fi </w:t>
            </w:r>
            <w:proofErr w:type="spellStart"/>
            <w:r w:rsidR="00460653" w:rsidRPr="000C0F78">
              <w:rPr>
                <w:lang w:val="en-US"/>
              </w:rPr>
              <w:t>acoperite</w:t>
            </w:r>
            <w:proofErr w:type="spellEnd"/>
            <w:r w:rsidR="00460653" w:rsidRPr="000C0F78">
              <w:rPr>
                <w:lang w:val="en-US"/>
              </w:rPr>
              <w:t xml:space="preserve"> </w:t>
            </w:r>
            <w:proofErr w:type="spellStart"/>
            <w:r w:rsidR="00460653" w:rsidRPr="000C0F78">
              <w:rPr>
                <w:lang w:val="en-US"/>
              </w:rPr>
              <w:t>fără</w:t>
            </w:r>
            <w:proofErr w:type="spellEnd"/>
            <w:r w:rsidR="00460653" w:rsidRPr="000C0F78">
              <w:rPr>
                <w:lang w:val="en-US"/>
              </w:rPr>
              <w:t xml:space="preserve"> </w:t>
            </w:r>
            <w:proofErr w:type="spellStart"/>
            <w:r w:rsidR="00460653" w:rsidRPr="000C0F78">
              <w:rPr>
                <w:lang w:val="en-US"/>
              </w:rPr>
              <w:t>aprobarea</w:t>
            </w:r>
            <w:proofErr w:type="spellEnd"/>
            <w:r w:rsidR="00460653" w:rsidRPr="000C0F78">
              <w:rPr>
                <w:lang w:val="en-US"/>
              </w:rPr>
              <w:t xml:space="preserve"> </w:t>
            </w:r>
            <w:proofErr w:type="spellStart"/>
            <w:r w:rsidR="00460653" w:rsidRPr="000C0F78">
              <w:rPr>
                <w:lang w:val="en-US"/>
              </w:rPr>
              <w:t>responsabilului</w:t>
            </w:r>
            <w:proofErr w:type="spellEnd"/>
            <w:r w:rsidR="00460653" w:rsidRPr="000C0F78">
              <w:rPr>
                <w:lang w:val="en-US"/>
              </w:rPr>
              <w:t xml:space="preserve"> </w:t>
            </w:r>
            <w:proofErr w:type="spellStart"/>
            <w:r w:rsidR="00460653" w:rsidRPr="000C0F78">
              <w:rPr>
                <w:lang w:val="en-US"/>
              </w:rPr>
              <w:t>tehnic</w:t>
            </w:r>
            <w:proofErr w:type="spellEnd"/>
            <w:r w:rsidR="00460653" w:rsidRPr="000C0F78">
              <w:rPr>
                <w:lang w:val="en-US"/>
              </w:rPr>
              <w:t xml:space="preserve"> </w:t>
            </w:r>
            <w:proofErr w:type="spellStart"/>
            <w:r w:rsidR="00460653" w:rsidRPr="000C0F78">
              <w:rPr>
                <w:lang w:val="en-US"/>
              </w:rPr>
              <w:t>atestat</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după</w:t>
            </w:r>
            <w:proofErr w:type="spellEnd"/>
            <w:r w:rsidR="00460653" w:rsidRPr="000C0F78">
              <w:rPr>
                <w:lang w:val="en-US"/>
              </w:rPr>
              <w:t xml:space="preserve"> </w:t>
            </w:r>
            <w:proofErr w:type="spellStart"/>
            <w:r w:rsidR="00460653" w:rsidRPr="000C0F78">
              <w:rPr>
                <w:lang w:val="en-US"/>
              </w:rPr>
              <w:t>caz</w:t>
            </w:r>
            <w:proofErr w:type="spellEnd"/>
            <w:r w:rsidR="00460653" w:rsidRPr="000C0F78">
              <w:rPr>
                <w:lang w:val="en-US"/>
              </w:rPr>
              <w:t xml:space="preserve">, a </w:t>
            </w:r>
            <w:proofErr w:type="spellStart"/>
            <w:r w:rsidR="00460653" w:rsidRPr="000C0F78">
              <w:rPr>
                <w:lang w:val="en-US"/>
              </w:rPr>
              <w:t>proiectantului</w:t>
            </w:r>
            <w:proofErr w:type="spellEnd"/>
            <w:r w:rsidR="00460653" w:rsidRPr="000C0F78">
              <w:rPr>
                <w:lang w:val="en-US"/>
              </w:rPr>
              <w:t xml:space="preserve">, </w:t>
            </w:r>
            <w:proofErr w:type="spellStart"/>
            <w:r w:rsidR="00460653" w:rsidRPr="000C0F78">
              <w:rPr>
                <w:lang w:val="en-US"/>
              </w:rPr>
              <w:t>Antreprenorul</w:t>
            </w:r>
            <w:proofErr w:type="spellEnd"/>
            <w:r w:rsidR="00460653" w:rsidRPr="000C0F78">
              <w:rPr>
                <w:lang w:val="en-US"/>
              </w:rPr>
              <w:t xml:space="preserve"> </w:t>
            </w:r>
            <w:proofErr w:type="spellStart"/>
            <w:r w:rsidR="00460653" w:rsidRPr="000C0F78">
              <w:rPr>
                <w:lang w:val="en-US"/>
              </w:rPr>
              <w:t>asigurând</w:t>
            </w:r>
            <w:proofErr w:type="spellEnd"/>
            <w:r w:rsidR="00460653" w:rsidRPr="000C0F78">
              <w:rPr>
                <w:lang w:val="en-US"/>
              </w:rPr>
              <w:t xml:space="preserve"> </w:t>
            </w:r>
            <w:proofErr w:type="spellStart"/>
            <w:r w:rsidR="00460653" w:rsidRPr="000C0F78">
              <w:rPr>
                <w:lang w:val="en-US"/>
              </w:rPr>
              <w:t>posibilitatea</w:t>
            </w:r>
            <w:proofErr w:type="spellEnd"/>
            <w:r w:rsidR="00460653" w:rsidRPr="000C0F78">
              <w:rPr>
                <w:lang w:val="en-US"/>
              </w:rPr>
              <w:t xml:space="preserve"> </w:t>
            </w:r>
            <w:proofErr w:type="spellStart"/>
            <w:r w:rsidR="00460653" w:rsidRPr="000C0F78">
              <w:rPr>
                <w:lang w:val="en-US"/>
              </w:rPr>
              <w:t>acestora</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examineze</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urmărească</w:t>
            </w:r>
            <w:proofErr w:type="spellEnd"/>
            <w:r w:rsidR="00460653" w:rsidRPr="000C0F78">
              <w:rPr>
                <w:lang w:val="en-US"/>
              </w:rPr>
              <w:t xml:space="preserve"> </w:t>
            </w:r>
            <w:proofErr w:type="spellStart"/>
            <w:r w:rsidR="00460653" w:rsidRPr="000C0F78">
              <w:rPr>
                <w:lang w:val="en-US"/>
              </w:rPr>
              <w:t>orice</w:t>
            </w:r>
            <w:proofErr w:type="spellEnd"/>
            <w:r w:rsidR="00460653" w:rsidRPr="000C0F78">
              <w:rPr>
                <w:lang w:val="en-US"/>
              </w:rPr>
              <w:t xml:space="preserve"> </w:t>
            </w:r>
            <w:proofErr w:type="spellStart"/>
            <w:r w:rsidR="00460653" w:rsidRPr="000C0F78">
              <w:rPr>
                <w:lang w:val="en-US"/>
              </w:rPr>
              <w:t>lucrare</w:t>
            </w:r>
            <w:proofErr w:type="spellEnd"/>
            <w:r w:rsidR="00460653" w:rsidRPr="000C0F78">
              <w:rPr>
                <w:lang w:val="en-US"/>
              </w:rPr>
              <w:t xml:space="preserve"> care </w:t>
            </w:r>
            <w:proofErr w:type="spellStart"/>
            <w:r w:rsidR="00460653" w:rsidRPr="000C0F78">
              <w:rPr>
                <w:lang w:val="en-US"/>
              </w:rPr>
              <w:t>urmează</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fie </w:t>
            </w:r>
            <w:proofErr w:type="spellStart"/>
            <w:r w:rsidR="00460653" w:rsidRPr="000C0F78">
              <w:rPr>
                <w:lang w:val="en-US"/>
              </w:rPr>
              <w:t>ascunsă</w:t>
            </w:r>
            <w:proofErr w:type="spellEnd"/>
            <w:r w:rsidR="00460653" w:rsidRPr="000C0F78">
              <w:rPr>
                <w:lang w:val="en-US"/>
              </w:rPr>
              <w:t xml:space="preserve">. </w:t>
            </w:r>
            <w:proofErr w:type="spellStart"/>
            <w:r w:rsidR="00460653" w:rsidRPr="000C0F78">
              <w:rPr>
                <w:lang w:val="en-US"/>
              </w:rPr>
              <w:t>Antreprenorul</w:t>
            </w:r>
            <w:proofErr w:type="spellEnd"/>
            <w:r w:rsidR="00460653" w:rsidRPr="000C0F78">
              <w:rPr>
                <w:lang w:val="en-US"/>
              </w:rPr>
              <w:t xml:space="preserve"> </w:t>
            </w:r>
            <w:proofErr w:type="spellStart"/>
            <w:r w:rsidR="00460653" w:rsidRPr="000C0F78">
              <w:rPr>
                <w:lang w:val="en-US"/>
              </w:rPr>
              <w:t>v</w:t>
            </w:r>
            <w:r w:rsidRPr="000C0F78">
              <w:rPr>
                <w:lang w:val="en-US"/>
              </w:rPr>
              <w:t>a</w:t>
            </w:r>
            <w:proofErr w:type="spellEnd"/>
            <w:r w:rsidR="00460653" w:rsidRPr="000C0F78">
              <w:rPr>
                <w:lang w:val="en-US"/>
              </w:rPr>
              <w:t xml:space="preserve"> </w:t>
            </w:r>
            <w:proofErr w:type="spellStart"/>
            <w:r w:rsidR="00460653" w:rsidRPr="000C0F78">
              <w:rPr>
                <w:lang w:val="en-US"/>
              </w:rPr>
              <w:t>anunţa</w:t>
            </w:r>
            <w:proofErr w:type="spellEnd"/>
            <w:r w:rsidR="00C33344" w:rsidRPr="000C0F78">
              <w:rPr>
                <w:lang w:val="en-US"/>
              </w:rPr>
              <w:t xml:space="preserve"> </w:t>
            </w:r>
            <w:proofErr w:type="spellStart"/>
            <w:r w:rsidR="00460653" w:rsidRPr="000C0F78">
              <w:rPr>
                <w:lang w:val="en-US"/>
              </w:rPr>
              <w:t>responsabilul</w:t>
            </w:r>
            <w:proofErr w:type="spellEnd"/>
            <w:r w:rsidR="00460653" w:rsidRPr="000C0F78">
              <w:rPr>
                <w:lang w:val="en-US"/>
              </w:rPr>
              <w:t xml:space="preserve"> </w:t>
            </w:r>
            <w:proofErr w:type="spellStart"/>
            <w:r w:rsidR="00460653" w:rsidRPr="000C0F78">
              <w:rPr>
                <w:lang w:val="en-US"/>
              </w:rPr>
              <w:t>tehnic</w:t>
            </w:r>
            <w:proofErr w:type="spellEnd"/>
            <w:r w:rsidR="00183D79" w:rsidRPr="000C0F78">
              <w:rPr>
                <w:lang w:val="en-US"/>
              </w:rPr>
              <w:t xml:space="preserve"> </w:t>
            </w:r>
            <w:proofErr w:type="spellStart"/>
            <w:r w:rsidR="00183D79" w:rsidRPr="000C0F78">
              <w:rPr>
                <w:lang w:val="en-US"/>
              </w:rPr>
              <w:t>atestat</w:t>
            </w:r>
            <w:proofErr w:type="spellEnd"/>
            <w:r w:rsidR="00183D79" w:rsidRPr="000C0F78">
              <w:rPr>
                <w:lang w:val="en-US"/>
              </w:rPr>
              <w:t xml:space="preserve">, </w:t>
            </w:r>
            <w:proofErr w:type="spellStart"/>
            <w:r w:rsidR="00183D79" w:rsidRPr="000C0F78">
              <w:rPr>
                <w:lang w:val="en-US"/>
              </w:rPr>
              <w:t>proiectantul</w:t>
            </w:r>
            <w:proofErr w:type="spellEnd"/>
            <w:r w:rsidR="00183D79" w:rsidRPr="000C0F78">
              <w:rPr>
                <w:lang w:val="en-US"/>
              </w:rPr>
              <w:t xml:space="preserve"> </w:t>
            </w:r>
            <w:proofErr w:type="spellStart"/>
            <w:r w:rsidR="00183D79" w:rsidRPr="000C0F78">
              <w:rPr>
                <w:lang w:val="en-US"/>
              </w:rPr>
              <w:t>ori</w:t>
            </w:r>
            <w:proofErr w:type="spellEnd"/>
            <w:r w:rsidR="00183D79" w:rsidRPr="000C0F78">
              <w:rPr>
                <w:lang w:val="en-US"/>
              </w:rPr>
              <w:t xml:space="preserve"> de </w:t>
            </w:r>
            <w:proofErr w:type="spellStart"/>
            <w:r w:rsidR="00183D79" w:rsidRPr="000C0F78">
              <w:rPr>
                <w:lang w:val="en-US"/>
              </w:rPr>
              <w:t>câ</w:t>
            </w:r>
            <w:r w:rsidR="00460653" w:rsidRPr="000C0F78">
              <w:rPr>
                <w:lang w:val="en-US"/>
              </w:rPr>
              <w:t>te</w:t>
            </w:r>
            <w:proofErr w:type="spellEnd"/>
            <w:r w:rsidR="00460653" w:rsidRPr="000C0F78">
              <w:rPr>
                <w:lang w:val="en-US"/>
              </w:rPr>
              <w:t xml:space="preserve"> </w:t>
            </w:r>
            <w:proofErr w:type="spellStart"/>
            <w:r w:rsidR="00460653" w:rsidRPr="000C0F78">
              <w:rPr>
                <w:lang w:val="en-US"/>
              </w:rPr>
              <w:t>ori</w:t>
            </w:r>
            <w:proofErr w:type="spellEnd"/>
            <w:r w:rsidR="00460653" w:rsidRPr="000C0F78">
              <w:rPr>
                <w:lang w:val="en-US"/>
              </w:rPr>
              <w:t xml:space="preserve"> </w:t>
            </w:r>
            <w:proofErr w:type="spellStart"/>
            <w:r w:rsidR="00460653" w:rsidRPr="000C0F78">
              <w:rPr>
                <w:lang w:val="en-US"/>
              </w:rPr>
              <w:t>astfel</w:t>
            </w:r>
            <w:proofErr w:type="spellEnd"/>
            <w:r w:rsidR="00460653" w:rsidRPr="000C0F78">
              <w:rPr>
                <w:lang w:val="en-US"/>
              </w:rPr>
              <w:t xml:space="preserve"> de </w:t>
            </w:r>
            <w:proofErr w:type="spellStart"/>
            <w:r w:rsidR="00460653" w:rsidRPr="000C0F78">
              <w:rPr>
                <w:lang w:val="en-US"/>
              </w:rPr>
              <w:t>lucrări</w:t>
            </w:r>
            <w:proofErr w:type="spellEnd"/>
            <w:r w:rsidR="00460653" w:rsidRPr="000C0F78">
              <w:rPr>
                <w:lang w:val="en-US"/>
              </w:rPr>
              <w:t xml:space="preserve">, </w:t>
            </w:r>
            <w:proofErr w:type="spellStart"/>
            <w:r w:rsidR="00183D79" w:rsidRPr="000C0F78">
              <w:rPr>
                <w:lang w:val="en-US"/>
              </w:rPr>
              <w:t>inclusiv</w:t>
            </w:r>
            <w:proofErr w:type="spellEnd"/>
            <w:r w:rsidR="00183D79" w:rsidRPr="000C0F78">
              <w:rPr>
                <w:lang w:val="en-US"/>
              </w:rPr>
              <w:t xml:space="preserve"> </w:t>
            </w:r>
            <w:proofErr w:type="spellStart"/>
            <w:r w:rsidR="00183D79" w:rsidRPr="000C0F78">
              <w:rPr>
                <w:lang w:val="en-US"/>
              </w:rPr>
              <w:t>fundaţiile</w:t>
            </w:r>
            <w:proofErr w:type="spellEnd"/>
            <w:r w:rsidR="00183D79" w:rsidRPr="000C0F78">
              <w:rPr>
                <w:lang w:val="en-US"/>
              </w:rPr>
              <w:t xml:space="preserve"> </w:t>
            </w:r>
            <w:proofErr w:type="spellStart"/>
            <w:r w:rsidR="00183D79" w:rsidRPr="000C0F78">
              <w:rPr>
                <w:lang w:val="en-US"/>
              </w:rPr>
              <w:t>clădirii</w:t>
            </w:r>
            <w:proofErr w:type="spellEnd"/>
            <w:r w:rsidR="00183D79" w:rsidRPr="000C0F78">
              <w:rPr>
                <w:lang w:val="en-US"/>
              </w:rPr>
              <w:t>, su</w:t>
            </w:r>
            <w:r w:rsidR="00460653" w:rsidRPr="000C0F78">
              <w:rPr>
                <w:lang w:val="en-US"/>
              </w:rPr>
              <w:t xml:space="preserve">nt </w:t>
            </w:r>
            <w:proofErr w:type="spellStart"/>
            <w:r w:rsidR="00460653" w:rsidRPr="000C0F78">
              <w:rPr>
                <w:lang w:val="en-US"/>
              </w:rPr>
              <w:t>gata</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a fi </w:t>
            </w:r>
            <w:proofErr w:type="spellStart"/>
            <w:r w:rsidR="00460653" w:rsidRPr="000C0F78">
              <w:rPr>
                <w:lang w:val="en-US"/>
              </w:rPr>
              <w:t>examinate</w:t>
            </w:r>
            <w:proofErr w:type="spellEnd"/>
            <w:r w:rsidR="00460653" w:rsidRPr="000C0F78">
              <w:rPr>
                <w:lang w:val="en-US"/>
              </w:rPr>
              <w:t xml:space="preserve">. </w:t>
            </w:r>
            <w:proofErr w:type="spellStart"/>
            <w:r w:rsidR="00460653" w:rsidRPr="000C0F78">
              <w:rPr>
                <w:lang w:val="en-US"/>
              </w:rPr>
              <w:t>Responsabilul</w:t>
            </w:r>
            <w:proofErr w:type="spellEnd"/>
            <w:r w:rsidR="00460653" w:rsidRPr="000C0F78">
              <w:rPr>
                <w:lang w:val="en-US"/>
              </w:rPr>
              <w:t xml:space="preserve"> </w:t>
            </w:r>
            <w:proofErr w:type="spellStart"/>
            <w:r w:rsidR="00460653" w:rsidRPr="000C0F78">
              <w:rPr>
                <w:lang w:val="en-US"/>
              </w:rPr>
              <w:t>tehnic</w:t>
            </w:r>
            <w:proofErr w:type="spellEnd"/>
            <w:r w:rsidR="00460653" w:rsidRPr="000C0F78">
              <w:rPr>
                <w:lang w:val="en-US"/>
              </w:rPr>
              <w:t xml:space="preserve"> </w:t>
            </w:r>
            <w:proofErr w:type="spellStart"/>
            <w:r w:rsidR="00460653" w:rsidRPr="000C0F78">
              <w:rPr>
                <w:lang w:val="en-US"/>
              </w:rPr>
              <w:t>atestat</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proiectantul</w:t>
            </w:r>
            <w:proofErr w:type="spellEnd"/>
            <w:r w:rsidR="00460653" w:rsidRPr="000C0F78">
              <w:rPr>
                <w:lang w:val="en-US"/>
              </w:rPr>
              <w:t xml:space="preserve"> </w:t>
            </w:r>
            <w:proofErr w:type="spellStart"/>
            <w:r w:rsidR="00460653" w:rsidRPr="000C0F78">
              <w:rPr>
                <w:lang w:val="en-US"/>
              </w:rPr>
              <w:t>vor</w:t>
            </w:r>
            <w:proofErr w:type="spellEnd"/>
            <w:r w:rsidR="00460653" w:rsidRPr="000C0F78">
              <w:rPr>
                <w:lang w:val="en-US"/>
              </w:rPr>
              <w:t xml:space="preserve"> </w:t>
            </w:r>
            <w:proofErr w:type="spellStart"/>
            <w:r w:rsidR="00460653" w:rsidRPr="000C0F78">
              <w:rPr>
                <w:lang w:val="en-US"/>
              </w:rPr>
              <w:t>participa</w:t>
            </w:r>
            <w:proofErr w:type="spellEnd"/>
            <w:r w:rsidR="00460653" w:rsidRPr="000C0F78">
              <w:rPr>
                <w:lang w:val="en-US"/>
              </w:rPr>
              <w:t xml:space="preserve"> la </w:t>
            </w:r>
            <w:proofErr w:type="spellStart"/>
            <w:r w:rsidR="00460653" w:rsidRPr="000C0F78">
              <w:rPr>
                <w:lang w:val="en-US"/>
              </w:rPr>
              <w:t>examinarea</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măsurarea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w:t>
            </w:r>
          </w:p>
          <w:p w14:paraId="78641E60" w14:textId="77777777" w:rsidR="00460653" w:rsidRPr="000C0F78" w:rsidRDefault="00D05A94" w:rsidP="00EC36A1">
            <w:pPr>
              <w:pStyle w:val="af3"/>
              <w:numPr>
                <w:ilvl w:val="1"/>
                <w:numId w:val="13"/>
              </w:numPr>
              <w:tabs>
                <w:tab w:val="left" w:pos="284"/>
              </w:tabs>
              <w:spacing w:line="276" w:lineRule="auto"/>
              <w:ind w:left="0" w:hanging="425"/>
              <w:rPr>
                <w:lang w:val="en-US"/>
              </w:rPr>
            </w:pPr>
            <w:r w:rsidRPr="000C0F78">
              <w:rPr>
                <w:lang w:val="en-US"/>
              </w:rPr>
              <w:t xml:space="preserve">8.6. </w:t>
            </w:r>
            <w:proofErr w:type="spellStart"/>
            <w:r w:rsidR="00460653" w:rsidRPr="000C0F78">
              <w:rPr>
                <w:lang w:val="en-US"/>
              </w:rPr>
              <w:t>Antreprenorul</w:t>
            </w:r>
            <w:proofErr w:type="spellEnd"/>
            <w:r w:rsidR="00460653" w:rsidRPr="000C0F78">
              <w:rPr>
                <w:lang w:val="en-US"/>
              </w:rPr>
              <w:t xml:space="preserve"> </w:t>
            </w:r>
            <w:proofErr w:type="spellStart"/>
            <w:r w:rsidR="00460653" w:rsidRPr="000C0F78">
              <w:rPr>
                <w:lang w:val="en-US"/>
              </w:rPr>
              <w:t>va</w:t>
            </w:r>
            <w:proofErr w:type="spellEnd"/>
            <w:r w:rsidR="00460653" w:rsidRPr="000C0F78">
              <w:rPr>
                <w:lang w:val="en-US"/>
              </w:rPr>
              <w:t xml:space="preserve"> </w:t>
            </w:r>
            <w:proofErr w:type="spellStart"/>
            <w:r w:rsidR="00460653" w:rsidRPr="000C0F78">
              <w:rPr>
                <w:lang w:val="en-US"/>
              </w:rPr>
              <w:t>dezveli</w:t>
            </w:r>
            <w:proofErr w:type="spellEnd"/>
            <w:r w:rsidR="00460653" w:rsidRPr="000C0F78">
              <w:rPr>
                <w:lang w:val="en-US"/>
              </w:rPr>
              <w:t xml:space="preserve"> </w:t>
            </w:r>
            <w:proofErr w:type="spellStart"/>
            <w:r w:rsidR="00460653" w:rsidRPr="000C0F78">
              <w:rPr>
                <w:lang w:val="en-US"/>
              </w:rPr>
              <w:t>orice</w:t>
            </w:r>
            <w:proofErr w:type="spellEnd"/>
            <w:r w:rsidR="00460653" w:rsidRPr="000C0F78">
              <w:rPr>
                <w:lang w:val="en-US"/>
              </w:rPr>
              <w:t xml:space="preserve"> </w:t>
            </w:r>
            <w:proofErr w:type="spellStart"/>
            <w:r w:rsidR="00460653" w:rsidRPr="000C0F78">
              <w:rPr>
                <w:lang w:val="en-US"/>
              </w:rPr>
              <w:t>parte</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părţi</w:t>
            </w:r>
            <w:proofErr w:type="spellEnd"/>
            <w:r w:rsidR="00460653" w:rsidRPr="000C0F78">
              <w:rPr>
                <w:lang w:val="en-US"/>
              </w:rPr>
              <w:t xml:space="preserve"> de </w:t>
            </w:r>
            <w:proofErr w:type="spellStart"/>
            <w:r w:rsidR="00460653" w:rsidRPr="000C0F78">
              <w:rPr>
                <w:lang w:val="en-US"/>
              </w:rPr>
              <w:t>lucrare</w:t>
            </w:r>
            <w:proofErr w:type="spellEnd"/>
            <w:r w:rsidR="00460653" w:rsidRPr="000C0F78">
              <w:rPr>
                <w:lang w:val="en-US"/>
              </w:rPr>
              <w:t xml:space="preserve"> la </w:t>
            </w:r>
            <w:proofErr w:type="spellStart"/>
            <w:r w:rsidR="00460653" w:rsidRPr="000C0F78">
              <w:rPr>
                <w:lang w:val="en-US"/>
              </w:rPr>
              <w:t>dispoziţia</w:t>
            </w:r>
            <w:proofErr w:type="spellEnd"/>
            <w:r w:rsidR="00460653" w:rsidRPr="000C0F78">
              <w:rPr>
                <w:lang w:val="en-US"/>
              </w:rPr>
              <w:t xml:space="preserve"> </w:t>
            </w:r>
            <w:proofErr w:type="spellStart"/>
            <w:r w:rsidR="00460653" w:rsidRPr="000C0F78">
              <w:rPr>
                <w:lang w:val="en-US"/>
              </w:rPr>
              <w:t>Beneficiarului</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va</w:t>
            </w:r>
            <w:proofErr w:type="spellEnd"/>
            <w:r w:rsidR="00460653" w:rsidRPr="000C0F78">
              <w:rPr>
                <w:lang w:val="en-US"/>
              </w:rPr>
              <w:t xml:space="preserve"> reface </w:t>
            </w:r>
            <w:proofErr w:type="spellStart"/>
            <w:r w:rsidR="00460653" w:rsidRPr="000C0F78">
              <w:rPr>
                <w:lang w:val="en-US"/>
              </w:rPr>
              <w:t>această</w:t>
            </w:r>
            <w:proofErr w:type="spellEnd"/>
            <w:r w:rsidR="00460653" w:rsidRPr="000C0F78">
              <w:rPr>
                <w:lang w:val="en-US"/>
              </w:rPr>
              <w:t xml:space="preserve"> </w:t>
            </w:r>
            <w:proofErr w:type="spellStart"/>
            <w:r w:rsidR="00460653" w:rsidRPr="000C0F78">
              <w:rPr>
                <w:lang w:val="en-US"/>
              </w:rPr>
              <w:t>parte</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părţi</w:t>
            </w:r>
            <w:proofErr w:type="spellEnd"/>
            <w:r w:rsidR="00460653" w:rsidRPr="000C0F78">
              <w:rPr>
                <w:lang w:val="en-US"/>
              </w:rPr>
              <w:t xml:space="preserve"> de </w:t>
            </w:r>
            <w:proofErr w:type="spellStart"/>
            <w:r w:rsidR="00460653" w:rsidRPr="000C0F78">
              <w:rPr>
                <w:lang w:val="en-US"/>
              </w:rPr>
              <w:t>lucrare</w:t>
            </w:r>
            <w:proofErr w:type="spellEnd"/>
            <w:r w:rsidR="00460653" w:rsidRPr="000C0F78">
              <w:rPr>
                <w:lang w:val="en-US"/>
              </w:rPr>
              <w:t xml:space="preserve">, </w:t>
            </w:r>
            <w:proofErr w:type="spellStart"/>
            <w:r w:rsidR="00460653" w:rsidRPr="000C0F78">
              <w:rPr>
                <w:lang w:val="en-US"/>
              </w:rPr>
              <w:t>dacă</w:t>
            </w:r>
            <w:proofErr w:type="spellEnd"/>
            <w:r w:rsidR="00460653" w:rsidRPr="000C0F78">
              <w:rPr>
                <w:lang w:val="en-US"/>
              </w:rPr>
              <w:t xml:space="preserve"> </w:t>
            </w:r>
            <w:proofErr w:type="spellStart"/>
            <w:r w:rsidR="00460653" w:rsidRPr="000C0F78">
              <w:rPr>
                <w:lang w:val="en-US"/>
              </w:rPr>
              <w:t>este</w:t>
            </w:r>
            <w:proofErr w:type="spellEnd"/>
            <w:r w:rsidR="00460653" w:rsidRPr="000C0F78">
              <w:rPr>
                <w:lang w:val="en-US"/>
              </w:rPr>
              <w:t xml:space="preserve"> </w:t>
            </w:r>
            <w:proofErr w:type="spellStart"/>
            <w:r w:rsidR="00460653" w:rsidRPr="000C0F78">
              <w:rPr>
                <w:lang w:val="en-US"/>
              </w:rPr>
              <w:t>cazul</w:t>
            </w:r>
            <w:proofErr w:type="spellEnd"/>
            <w:r w:rsidR="00460653" w:rsidRPr="000C0F78">
              <w:rPr>
                <w:lang w:val="en-US"/>
              </w:rPr>
              <w:t xml:space="preserve">. </w:t>
            </w:r>
            <w:proofErr w:type="spellStart"/>
            <w:r w:rsidR="00460653" w:rsidRPr="000C0F78">
              <w:rPr>
                <w:lang w:val="en-US"/>
              </w:rPr>
              <w:t>Dacă</w:t>
            </w:r>
            <w:proofErr w:type="spellEnd"/>
            <w:r w:rsidR="00460653" w:rsidRPr="000C0F78">
              <w:rPr>
                <w:lang w:val="en-US"/>
              </w:rPr>
              <w:t xml:space="preserve"> se </w:t>
            </w:r>
            <w:proofErr w:type="spellStart"/>
            <w:r w:rsidR="00460653" w:rsidRPr="000C0F78">
              <w:rPr>
                <w:lang w:val="en-US"/>
              </w:rPr>
              <w:t>constată</w:t>
            </w:r>
            <w:proofErr w:type="spellEnd"/>
            <w:r w:rsidR="00460653" w:rsidRPr="000C0F78">
              <w:rPr>
                <w:lang w:val="en-US"/>
              </w:rPr>
              <w:t xml:space="preserve"> </w:t>
            </w:r>
            <w:proofErr w:type="spellStart"/>
            <w:r w:rsidR="00460653" w:rsidRPr="000C0F78">
              <w:rPr>
                <w:lang w:val="en-US"/>
              </w:rPr>
              <w:t>că</w:t>
            </w:r>
            <w:proofErr w:type="spellEnd"/>
            <w:r w:rsidR="00460653" w:rsidRPr="000C0F78">
              <w:rPr>
                <w:lang w:val="en-US"/>
              </w:rPr>
              <w:t xml:space="preserve"> </w:t>
            </w:r>
            <w:proofErr w:type="spellStart"/>
            <w:r w:rsidR="00460653" w:rsidRPr="000C0F78">
              <w:rPr>
                <w:lang w:val="en-US"/>
              </w:rPr>
              <w:t>lucrările</w:t>
            </w:r>
            <w:proofErr w:type="spellEnd"/>
            <w:r w:rsidR="00460653" w:rsidRPr="000C0F78">
              <w:rPr>
                <w:lang w:val="en-US"/>
              </w:rPr>
              <w:t xml:space="preserve"> au </w:t>
            </w:r>
            <w:proofErr w:type="spellStart"/>
            <w:r w:rsidR="00460653" w:rsidRPr="000C0F78">
              <w:rPr>
                <w:lang w:val="en-US"/>
              </w:rPr>
              <w:t>fost</w:t>
            </w:r>
            <w:proofErr w:type="spellEnd"/>
            <w:r w:rsidR="00460653" w:rsidRPr="000C0F78">
              <w:rPr>
                <w:lang w:val="en-US"/>
              </w:rPr>
              <w:t xml:space="preserve"> de </w:t>
            </w:r>
            <w:proofErr w:type="spellStart"/>
            <w:r w:rsidR="00460653" w:rsidRPr="000C0F78">
              <w:rPr>
                <w:lang w:val="en-US"/>
              </w:rPr>
              <w:t>calitate</w:t>
            </w:r>
            <w:proofErr w:type="spellEnd"/>
            <w:r w:rsidR="00460653" w:rsidRPr="000C0F78">
              <w:rPr>
                <w:lang w:val="en-US"/>
              </w:rPr>
              <w:t xml:space="preserve"> </w:t>
            </w:r>
            <w:proofErr w:type="spellStart"/>
            <w:r w:rsidR="00460653" w:rsidRPr="000C0F78">
              <w:rPr>
                <w:lang w:val="en-US"/>
              </w:rPr>
              <w:t>corespunzătoare</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realizate</w:t>
            </w:r>
            <w:proofErr w:type="spellEnd"/>
            <w:r w:rsidR="00460653" w:rsidRPr="000C0F78">
              <w:rPr>
                <w:lang w:val="en-US"/>
              </w:rPr>
              <w:t xml:space="preserve"> conform </w:t>
            </w:r>
            <w:proofErr w:type="spellStart"/>
            <w:r w:rsidR="00460653" w:rsidRPr="000C0F78">
              <w:rPr>
                <w:lang w:val="en-US"/>
              </w:rPr>
              <w:t>documentaţiei</w:t>
            </w:r>
            <w:proofErr w:type="spellEnd"/>
            <w:r w:rsidR="00460653" w:rsidRPr="000C0F78">
              <w:rPr>
                <w:lang w:val="en-US"/>
              </w:rPr>
              <w:t xml:space="preserve"> de </w:t>
            </w:r>
            <w:proofErr w:type="spellStart"/>
            <w:r w:rsidR="00460653" w:rsidRPr="000C0F78">
              <w:rPr>
                <w:lang w:val="en-US"/>
              </w:rPr>
              <w:t>execuţie</w:t>
            </w:r>
            <w:proofErr w:type="spellEnd"/>
            <w:r w:rsidR="00460653" w:rsidRPr="000C0F78">
              <w:rPr>
                <w:lang w:val="en-US"/>
              </w:rPr>
              <w:t xml:space="preserve">, </w:t>
            </w:r>
            <w:proofErr w:type="spellStart"/>
            <w:r w:rsidR="00460653" w:rsidRPr="000C0F78">
              <w:rPr>
                <w:lang w:val="en-US"/>
              </w:rPr>
              <w:t>dezvelirea</w:t>
            </w:r>
            <w:proofErr w:type="spellEnd"/>
            <w:r w:rsidR="00460653" w:rsidRPr="000C0F78">
              <w:rPr>
                <w:lang w:val="en-US"/>
              </w:rPr>
              <w:t xml:space="preserve">, </w:t>
            </w:r>
            <w:proofErr w:type="spellStart"/>
            <w:r w:rsidR="00460653" w:rsidRPr="000C0F78">
              <w:rPr>
                <w:lang w:val="en-US"/>
              </w:rPr>
              <w:t>refacerea</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repararea</w:t>
            </w:r>
            <w:proofErr w:type="spellEnd"/>
            <w:r w:rsidR="00460653" w:rsidRPr="000C0F78">
              <w:rPr>
                <w:lang w:val="en-US"/>
              </w:rPr>
              <w:t xml:space="preserve"> </w:t>
            </w:r>
            <w:proofErr w:type="spellStart"/>
            <w:r w:rsidR="00460653" w:rsidRPr="000C0F78">
              <w:rPr>
                <w:lang w:val="en-US"/>
              </w:rPr>
              <w:t>vor</w:t>
            </w:r>
            <w:proofErr w:type="spellEnd"/>
            <w:r w:rsidR="0001066E" w:rsidRPr="000C0F78">
              <w:rPr>
                <w:lang w:val="en-US"/>
              </w:rPr>
              <w:t xml:space="preserve"> fi </w:t>
            </w:r>
            <w:proofErr w:type="spellStart"/>
            <w:r w:rsidR="0001066E" w:rsidRPr="000C0F78">
              <w:rPr>
                <w:lang w:val="en-US"/>
              </w:rPr>
              <w:t>suportate</w:t>
            </w:r>
            <w:proofErr w:type="spellEnd"/>
            <w:r w:rsidR="0001066E" w:rsidRPr="000C0F78">
              <w:rPr>
                <w:lang w:val="en-US"/>
              </w:rPr>
              <w:t xml:space="preserve"> de </w:t>
            </w:r>
            <w:proofErr w:type="spellStart"/>
            <w:r w:rsidR="0001066E" w:rsidRPr="000C0F78">
              <w:rPr>
                <w:lang w:val="en-US"/>
              </w:rPr>
              <w:t>Beneficiar</w:t>
            </w:r>
            <w:proofErr w:type="spellEnd"/>
            <w:r w:rsidR="0001066E" w:rsidRPr="000C0F78">
              <w:rPr>
                <w:lang w:val="en-US"/>
              </w:rPr>
              <w:t>,</w:t>
            </w:r>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caz</w:t>
            </w:r>
            <w:proofErr w:type="spellEnd"/>
            <w:r w:rsidR="00460653" w:rsidRPr="000C0F78">
              <w:rPr>
                <w:lang w:val="en-US"/>
              </w:rPr>
              <w:t xml:space="preserve"> </w:t>
            </w:r>
            <w:proofErr w:type="spellStart"/>
            <w:r w:rsidR="00460653" w:rsidRPr="000C0F78">
              <w:rPr>
                <w:lang w:val="en-US"/>
              </w:rPr>
              <w:t>contrar</w:t>
            </w:r>
            <w:proofErr w:type="spellEnd"/>
            <w:r w:rsidR="00460653" w:rsidRPr="000C0F78">
              <w:rPr>
                <w:lang w:val="en-US"/>
              </w:rPr>
              <w:t xml:space="preserve">, de </w:t>
            </w:r>
            <w:proofErr w:type="spellStart"/>
            <w:r w:rsidR="00460653" w:rsidRPr="000C0F78">
              <w:rPr>
                <w:lang w:val="en-US"/>
              </w:rPr>
              <w:t>Antreprenor</w:t>
            </w:r>
            <w:proofErr w:type="spellEnd"/>
            <w:r w:rsidR="00460653" w:rsidRPr="000C0F78">
              <w:rPr>
                <w:lang w:val="en-US"/>
              </w:rPr>
              <w:t xml:space="preserve">. </w:t>
            </w:r>
          </w:p>
          <w:p w14:paraId="33EE48C7" w14:textId="77777777" w:rsidR="00460653" w:rsidRPr="000C0F78" w:rsidRDefault="00D05A94" w:rsidP="00EC36A1">
            <w:pPr>
              <w:pStyle w:val="af3"/>
              <w:numPr>
                <w:ilvl w:val="1"/>
                <w:numId w:val="13"/>
              </w:numPr>
              <w:tabs>
                <w:tab w:val="left" w:pos="284"/>
              </w:tabs>
              <w:spacing w:line="276" w:lineRule="auto"/>
              <w:ind w:left="0" w:hanging="425"/>
              <w:rPr>
                <w:lang w:val="en-US"/>
              </w:rPr>
            </w:pPr>
            <w:r w:rsidRPr="000C0F78">
              <w:rPr>
                <w:lang w:val="en-US"/>
              </w:rPr>
              <w:t xml:space="preserve">8.7. </w:t>
            </w:r>
            <w:proofErr w:type="spellStart"/>
            <w:r w:rsidR="00460653" w:rsidRPr="000C0F78">
              <w:rPr>
                <w:lang w:val="en-US"/>
              </w:rPr>
              <w:t>Costurile</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consumul</w:t>
            </w:r>
            <w:proofErr w:type="spellEnd"/>
            <w:r w:rsidR="00460653" w:rsidRPr="000C0F78">
              <w:rPr>
                <w:lang w:val="en-US"/>
              </w:rPr>
              <w:t xml:space="preserve"> de </w:t>
            </w:r>
            <w:proofErr w:type="spellStart"/>
            <w:r w:rsidR="00460653" w:rsidRPr="000C0F78">
              <w:rPr>
                <w:lang w:val="en-US"/>
              </w:rPr>
              <w:t>utilităţi</w:t>
            </w:r>
            <w:proofErr w:type="spellEnd"/>
            <w:r w:rsidR="00460653" w:rsidRPr="000C0F78">
              <w:rPr>
                <w:lang w:val="en-US"/>
              </w:rPr>
              <w:t xml:space="preserve">, precum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cel</w:t>
            </w:r>
            <w:proofErr w:type="spellEnd"/>
            <w:r w:rsidR="00460653" w:rsidRPr="000C0F78">
              <w:rPr>
                <w:lang w:val="en-US"/>
              </w:rPr>
              <w:t xml:space="preserve"> al </w:t>
            </w:r>
            <w:proofErr w:type="spellStart"/>
            <w:r w:rsidR="00460653" w:rsidRPr="000C0F78">
              <w:rPr>
                <w:lang w:val="en-US"/>
              </w:rPr>
              <w:t>contoarelor</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al </w:t>
            </w:r>
            <w:proofErr w:type="spellStart"/>
            <w:r w:rsidR="00460653" w:rsidRPr="000C0F78">
              <w:rPr>
                <w:lang w:val="en-US"/>
              </w:rPr>
              <w:t>altor</w:t>
            </w:r>
            <w:proofErr w:type="spellEnd"/>
            <w:r w:rsidR="00460653" w:rsidRPr="000C0F78">
              <w:rPr>
                <w:lang w:val="en-US"/>
              </w:rPr>
              <w:t xml:space="preserve"> </w:t>
            </w:r>
            <w:proofErr w:type="spellStart"/>
            <w:r w:rsidR="00460653" w:rsidRPr="000C0F78">
              <w:rPr>
                <w:lang w:val="en-US"/>
              </w:rPr>
              <w:t>aparate</w:t>
            </w:r>
            <w:proofErr w:type="spellEnd"/>
            <w:r w:rsidR="00460653" w:rsidRPr="000C0F78">
              <w:rPr>
                <w:lang w:val="en-US"/>
              </w:rPr>
              <w:t xml:space="preserve"> de </w:t>
            </w:r>
            <w:proofErr w:type="spellStart"/>
            <w:r w:rsidR="00460653" w:rsidRPr="000C0F78">
              <w:rPr>
                <w:lang w:val="en-US"/>
              </w:rPr>
              <w:t>măsurat</w:t>
            </w:r>
            <w:proofErr w:type="spellEnd"/>
            <w:r w:rsidR="00460653" w:rsidRPr="000C0F78">
              <w:rPr>
                <w:lang w:val="en-US"/>
              </w:rPr>
              <w:t xml:space="preserve"> se </w:t>
            </w:r>
            <w:proofErr w:type="spellStart"/>
            <w:r w:rsidR="00460653" w:rsidRPr="000C0F78">
              <w:rPr>
                <w:lang w:val="en-US"/>
              </w:rPr>
              <w:t>suportă</w:t>
            </w:r>
            <w:proofErr w:type="spellEnd"/>
            <w:r w:rsidR="00460653" w:rsidRPr="000C0F78">
              <w:rPr>
                <w:lang w:val="en-US"/>
              </w:rPr>
              <w:t xml:space="preserve"> de </w:t>
            </w:r>
            <w:proofErr w:type="spellStart"/>
            <w:r w:rsidR="00460653" w:rsidRPr="000C0F78">
              <w:rPr>
                <w:lang w:val="en-US"/>
              </w:rPr>
              <w:t>către</w:t>
            </w:r>
            <w:proofErr w:type="spellEnd"/>
            <w:r w:rsidR="00460653" w:rsidRPr="000C0F78">
              <w:rPr>
                <w:lang w:val="en-US"/>
              </w:rPr>
              <w:t xml:space="preserve"> </w:t>
            </w:r>
            <w:proofErr w:type="spellStart"/>
            <w:r w:rsidR="00460653" w:rsidRPr="000C0F78">
              <w:rPr>
                <w:lang w:val="en-US"/>
              </w:rPr>
              <w:t>Antreprenor</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cazul</w:t>
            </w:r>
            <w:proofErr w:type="spellEnd"/>
            <w:r w:rsidR="00460653" w:rsidRPr="000C0F78">
              <w:rPr>
                <w:lang w:val="en-US"/>
              </w:rPr>
              <w:t xml:space="preserve"> </w:t>
            </w:r>
            <w:proofErr w:type="spellStart"/>
            <w:r w:rsidR="00460653" w:rsidRPr="000C0F78">
              <w:rPr>
                <w:lang w:val="en-US"/>
              </w:rPr>
              <w:t>mai</w:t>
            </w:r>
            <w:proofErr w:type="spellEnd"/>
            <w:r w:rsidR="00460653" w:rsidRPr="000C0F78">
              <w:rPr>
                <w:lang w:val="en-US"/>
              </w:rPr>
              <w:t xml:space="preserve"> </w:t>
            </w:r>
            <w:proofErr w:type="spellStart"/>
            <w:r w:rsidR="00460653" w:rsidRPr="000C0F78">
              <w:rPr>
                <w:lang w:val="en-US"/>
              </w:rPr>
              <w:t>multor</w:t>
            </w:r>
            <w:proofErr w:type="spellEnd"/>
            <w:r w:rsidR="00460653" w:rsidRPr="000C0F78">
              <w:rPr>
                <w:lang w:val="en-US"/>
              </w:rPr>
              <w:t xml:space="preserve"> </w:t>
            </w:r>
            <w:proofErr w:type="spellStart"/>
            <w:r w:rsidR="00460653" w:rsidRPr="000C0F78">
              <w:rPr>
                <w:lang w:val="en-US"/>
              </w:rPr>
              <w:t>antreprenori</w:t>
            </w:r>
            <w:proofErr w:type="spellEnd"/>
            <w:r w:rsidR="00460653" w:rsidRPr="000C0F78">
              <w:rPr>
                <w:lang w:val="en-US"/>
              </w:rPr>
              <w:t xml:space="preserve">, </w:t>
            </w:r>
            <w:proofErr w:type="spellStart"/>
            <w:r w:rsidR="00460653" w:rsidRPr="000C0F78">
              <w:rPr>
                <w:lang w:val="en-US"/>
              </w:rPr>
              <w:t>costurile</w:t>
            </w:r>
            <w:proofErr w:type="spellEnd"/>
            <w:r w:rsidR="00460653" w:rsidRPr="000C0F78">
              <w:rPr>
                <w:lang w:val="en-US"/>
              </w:rPr>
              <w:t xml:space="preserve"> se </w:t>
            </w:r>
            <w:proofErr w:type="spellStart"/>
            <w:r w:rsidR="00460653" w:rsidRPr="000C0F78">
              <w:rPr>
                <w:lang w:val="en-US"/>
              </w:rPr>
              <w:t>suportă</w:t>
            </w:r>
            <w:proofErr w:type="spellEnd"/>
            <w:r w:rsidR="00460653" w:rsidRPr="000C0F78">
              <w:rPr>
                <w:lang w:val="en-US"/>
              </w:rPr>
              <w:t xml:space="preserve"> </w:t>
            </w:r>
            <w:proofErr w:type="spellStart"/>
            <w:r w:rsidR="00460653" w:rsidRPr="000C0F78">
              <w:rPr>
                <w:lang w:val="en-US"/>
              </w:rPr>
              <w:t>proporţional</w:t>
            </w:r>
            <w:proofErr w:type="spellEnd"/>
            <w:r w:rsidR="00460653" w:rsidRPr="000C0F78">
              <w:rPr>
                <w:lang w:val="en-US"/>
              </w:rPr>
              <w:t xml:space="preserve"> de </w:t>
            </w:r>
            <w:proofErr w:type="spellStart"/>
            <w:r w:rsidR="00460653" w:rsidRPr="000C0F78">
              <w:rPr>
                <w:lang w:val="en-US"/>
              </w:rPr>
              <w:t>către</w:t>
            </w:r>
            <w:proofErr w:type="spellEnd"/>
            <w:r w:rsidR="00460653" w:rsidRPr="000C0F78">
              <w:rPr>
                <w:lang w:val="en-US"/>
              </w:rPr>
              <w:t xml:space="preserve"> </w:t>
            </w:r>
            <w:proofErr w:type="spellStart"/>
            <w:r w:rsidR="00460653" w:rsidRPr="000C0F78">
              <w:rPr>
                <w:lang w:val="en-US"/>
              </w:rPr>
              <w:t>aceştia</w:t>
            </w:r>
            <w:proofErr w:type="spellEnd"/>
            <w:r w:rsidR="00460653" w:rsidRPr="000C0F78">
              <w:rPr>
                <w:lang w:val="en-US"/>
              </w:rPr>
              <w:t xml:space="preserve">. </w:t>
            </w:r>
          </w:p>
          <w:p w14:paraId="576AD687" w14:textId="77777777" w:rsidR="00460653" w:rsidRPr="000C0F78" w:rsidRDefault="00D05A94" w:rsidP="00EC36A1">
            <w:pPr>
              <w:pStyle w:val="af3"/>
              <w:numPr>
                <w:ilvl w:val="1"/>
                <w:numId w:val="13"/>
              </w:numPr>
              <w:tabs>
                <w:tab w:val="left" w:pos="284"/>
              </w:tabs>
              <w:spacing w:line="276" w:lineRule="auto"/>
              <w:ind w:left="0" w:hanging="425"/>
              <w:rPr>
                <w:lang w:val="en-US"/>
              </w:rPr>
            </w:pPr>
            <w:r w:rsidRPr="000C0F78">
              <w:rPr>
                <w:lang w:val="en-US"/>
              </w:rPr>
              <w:t xml:space="preserve">8.8. </w:t>
            </w:r>
            <w:proofErr w:type="spellStart"/>
            <w:r w:rsidR="00460653" w:rsidRPr="000C0F78">
              <w:rPr>
                <w:lang w:val="en-US"/>
              </w:rPr>
              <w:t>Lucrările</w:t>
            </w:r>
            <w:proofErr w:type="spellEnd"/>
            <w:r w:rsidR="00460653" w:rsidRPr="000C0F78">
              <w:rPr>
                <w:lang w:val="en-US"/>
              </w:rPr>
              <w:t xml:space="preserve"> </w:t>
            </w:r>
            <w:proofErr w:type="spellStart"/>
            <w:r w:rsidR="00460653" w:rsidRPr="000C0F78">
              <w:rPr>
                <w:lang w:val="en-US"/>
              </w:rPr>
              <w:t>executate</w:t>
            </w:r>
            <w:proofErr w:type="spellEnd"/>
            <w:r w:rsidR="00460653" w:rsidRPr="000C0F78">
              <w:rPr>
                <w:lang w:val="en-US"/>
              </w:rPr>
              <w:t xml:space="preserve"> de </w:t>
            </w:r>
            <w:proofErr w:type="spellStart"/>
            <w:r w:rsidR="00460653" w:rsidRPr="000C0F78">
              <w:rPr>
                <w:lang w:val="en-US"/>
              </w:rPr>
              <w:t>Antreprenor</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afara</w:t>
            </w:r>
            <w:proofErr w:type="spellEnd"/>
            <w:r w:rsidR="00460653" w:rsidRPr="000C0F78">
              <w:rPr>
                <w:lang w:val="en-US"/>
              </w:rPr>
              <w:t xml:space="preserve"> </w:t>
            </w:r>
            <w:proofErr w:type="spellStart"/>
            <w:r w:rsidR="00460653" w:rsidRPr="000C0F78">
              <w:rPr>
                <w:lang w:val="en-US"/>
              </w:rPr>
              <w:t>celor</w:t>
            </w:r>
            <w:proofErr w:type="spellEnd"/>
            <w:r w:rsidR="00460653" w:rsidRPr="000C0F78">
              <w:rPr>
                <w:lang w:val="en-US"/>
              </w:rPr>
              <w:t xml:space="preserve"> </w:t>
            </w:r>
            <w:proofErr w:type="spellStart"/>
            <w:r w:rsidR="00460653" w:rsidRPr="000C0F78">
              <w:rPr>
                <w:lang w:val="en-US"/>
              </w:rPr>
              <w:t>prevăzute</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contract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fără</w:t>
            </w:r>
            <w:proofErr w:type="spellEnd"/>
            <w:r w:rsidR="00460653" w:rsidRPr="000C0F78">
              <w:rPr>
                <w:lang w:val="en-US"/>
              </w:rPr>
              <w:t xml:space="preserve"> </w:t>
            </w:r>
            <w:proofErr w:type="spellStart"/>
            <w:r w:rsidR="00460653" w:rsidRPr="000C0F78">
              <w:rPr>
                <w:lang w:val="en-US"/>
              </w:rPr>
              <w:t>dis</w:t>
            </w:r>
            <w:r w:rsidR="00183D79" w:rsidRPr="000C0F78">
              <w:rPr>
                <w:lang w:val="en-US"/>
              </w:rPr>
              <w:t>poziţia</w:t>
            </w:r>
            <w:proofErr w:type="spellEnd"/>
            <w:r w:rsidR="00183D79" w:rsidRPr="000C0F78">
              <w:rPr>
                <w:lang w:val="en-US"/>
              </w:rPr>
              <w:t xml:space="preserve"> </w:t>
            </w:r>
            <w:proofErr w:type="spellStart"/>
            <w:r w:rsidR="00183D79" w:rsidRPr="000C0F78">
              <w:rPr>
                <w:lang w:val="en-US"/>
              </w:rPr>
              <w:t>Beneficiarului</w:t>
            </w:r>
            <w:proofErr w:type="spellEnd"/>
            <w:r w:rsidR="00183D79" w:rsidRPr="000C0F78">
              <w:rPr>
                <w:lang w:val="en-US"/>
              </w:rPr>
              <w:t xml:space="preserve">, precum </w:t>
            </w:r>
            <w:proofErr w:type="spellStart"/>
            <w:r w:rsidR="00183D79" w:rsidRPr="000C0F78">
              <w:rPr>
                <w:lang w:val="en-US"/>
              </w:rPr>
              <w:t>ș</w:t>
            </w:r>
            <w:r w:rsidR="00460653" w:rsidRPr="000C0F78">
              <w:rPr>
                <w:lang w:val="en-US"/>
              </w:rPr>
              <w:t>i</w:t>
            </w:r>
            <w:proofErr w:type="spellEnd"/>
            <w:r w:rsidR="00460653" w:rsidRPr="000C0F78">
              <w:rPr>
                <w:lang w:val="en-US"/>
              </w:rPr>
              <w:t xml:space="preserve"> </w:t>
            </w:r>
            <w:proofErr w:type="spellStart"/>
            <w:r w:rsidR="00460653" w:rsidRPr="000C0F78">
              <w:rPr>
                <w:lang w:val="en-US"/>
              </w:rPr>
              <w:t>cele</w:t>
            </w:r>
            <w:proofErr w:type="spellEnd"/>
            <w:r w:rsidR="00460653" w:rsidRPr="000C0F78">
              <w:rPr>
                <w:lang w:val="en-US"/>
              </w:rPr>
              <w:t xml:space="preserve"> care nu </w:t>
            </w:r>
            <w:proofErr w:type="spellStart"/>
            <w:r w:rsidR="00460653" w:rsidRPr="000C0F78">
              <w:rPr>
                <w:lang w:val="en-US"/>
              </w:rPr>
              <w:t>respectă</w:t>
            </w:r>
            <w:proofErr w:type="spellEnd"/>
            <w:r w:rsidR="00460653" w:rsidRPr="000C0F78">
              <w:rPr>
                <w:lang w:val="en-US"/>
              </w:rPr>
              <w:t xml:space="preserve"> </w:t>
            </w:r>
            <w:proofErr w:type="spellStart"/>
            <w:r w:rsidR="00460653" w:rsidRPr="000C0F78">
              <w:rPr>
                <w:lang w:val="en-US"/>
              </w:rPr>
              <w:t>prevederile</w:t>
            </w:r>
            <w:proofErr w:type="spellEnd"/>
            <w:r w:rsidR="00460653" w:rsidRPr="000C0F78">
              <w:rPr>
                <w:lang w:val="en-US"/>
              </w:rPr>
              <w:t xml:space="preserve"> </w:t>
            </w:r>
            <w:proofErr w:type="spellStart"/>
            <w:r w:rsidR="00460653" w:rsidRPr="000C0F78">
              <w:rPr>
                <w:lang w:val="en-US"/>
              </w:rPr>
              <w:t>contractului</w:t>
            </w:r>
            <w:proofErr w:type="spellEnd"/>
            <w:r w:rsidR="00460653" w:rsidRPr="000C0F78">
              <w:rPr>
                <w:lang w:val="en-US"/>
              </w:rPr>
              <w:t xml:space="preserve">, </w:t>
            </w:r>
            <w:proofErr w:type="spellStart"/>
            <w:r w:rsidR="00460653" w:rsidRPr="000C0F78">
              <w:rPr>
                <w:lang w:val="en-US"/>
              </w:rPr>
              <w:t>fără</w:t>
            </w:r>
            <w:proofErr w:type="spellEnd"/>
            <w:r w:rsidR="00460653" w:rsidRPr="000C0F78">
              <w:rPr>
                <w:lang w:val="en-US"/>
              </w:rPr>
              <w:t xml:space="preserve"> a </w:t>
            </w:r>
            <w:proofErr w:type="spellStart"/>
            <w:r w:rsidR="00460653" w:rsidRPr="000C0F78">
              <w:rPr>
                <w:lang w:val="en-US"/>
              </w:rPr>
              <w:t>exista</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acest</w:t>
            </w:r>
            <w:proofErr w:type="spellEnd"/>
            <w:r w:rsidR="00460653" w:rsidRPr="000C0F78">
              <w:rPr>
                <w:lang w:val="en-US"/>
              </w:rPr>
              <w:t xml:space="preserve"> </w:t>
            </w:r>
            <w:proofErr w:type="spellStart"/>
            <w:r w:rsidR="00460653" w:rsidRPr="000C0F78">
              <w:rPr>
                <w:lang w:val="en-US"/>
              </w:rPr>
              <w:t>sens</w:t>
            </w:r>
            <w:proofErr w:type="spellEnd"/>
            <w:r w:rsidR="00460653" w:rsidRPr="000C0F78">
              <w:rPr>
                <w:lang w:val="en-US"/>
              </w:rPr>
              <w:t xml:space="preserve"> o </w:t>
            </w:r>
            <w:proofErr w:type="spellStart"/>
            <w:r w:rsidR="00460653" w:rsidRPr="000C0F78">
              <w:rPr>
                <w:lang w:val="en-US"/>
              </w:rPr>
              <w:t>dispoziţie</w:t>
            </w:r>
            <w:proofErr w:type="spellEnd"/>
            <w:r w:rsidR="00460653" w:rsidRPr="000C0F78">
              <w:rPr>
                <w:lang w:val="en-US"/>
              </w:rPr>
              <w:t xml:space="preserve"> </w:t>
            </w:r>
            <w:proofErr w:type="spellStart"/>
            <w:r w:rsidR="00460653" w:rsidRPr="000C0F78">
              <w:rPr>
                <w:lang w:val="en-US"/>
              </w:rPr>
              <w:t>expresă</w:t>
            </w:r>
            <w:proofErr w:type="spellEnd"/>
            <w:r w:rsidR="00460653" w:rsidRPr="000C0F78">
              <w:rPr>
                <w:lang w:val="en-US"/>
              </w:rPr>
              <w:t xml:space="preserve"> a </w:t>
            </w:r>
            <w:proofErr w:type="spellStart"/>
            <w:r w:rsidR="00460653" w:rsidRPr="000C0F78">
              <w:rPr>
                <w:lang w:val="en-US"/>
              </w:rPr>
              <w:t>Beneficiarului</w:t>
            </w:r>
            <w:proofErr w:type="spellEnd"/>
            <w:r w:rsidR="00460653" w:rsidRPr="000C0F78">
              <w:rPr>
                <w:lang w:val="en-US"/>
              </w:rPr>
              <w:t xml:space="preserve">, nu </w:t>
            </w:r>
            <w:proofErr w:type="spellStart"/>
            <w:r w:rsidR="00460653" w:rsidRPr="000C0F78">
              <w:rPr>
                <w:lang w:val="en-US"/>
              </w:rPr>
              <w:t>vor</w:t>
            </w:r>
            <w:proofErr w:type="spellEnd"/>
            <w:r w:rsidR="00460653" w:rsidRPr="000C0F78">
              <w:rPr>
                <w:lang w:val="en-US"/>
              </w:rPr>
              <w:t xml:space="preserve"> fi </w:t>
            </w:r>
            <w:proofErr w:type="spellStart"/>
            <w:r w:rsidR="00460653" w:rsidRPr="000C0F78">
              <w:rPr>
                <w:lang w:val="en-US"/>
              </w:rPr>
              <w:t>plătite</w:t>
            </w:r>
            <w:proofErr w:type="spellEnd"/>
            <w:r w:rsidR="00460653" w:rsidRPr="000C0F78">
              <w:rPr>
                <w:lang w:val="en-US"/>
              </w:rPr>
              <w:t xml:space="preserve"> </w:t>
            </w:r>
            <w:proofErr w:type="spellStart"/>
            <w:r w:rsidR="00460653" w:rsidRPr="000C0F78">
              <w:rPr>
                <w:lang w:val="en-US"/>
              </w:rPr>
              <w:t>Antreprenorului</w:t>
            </w:r>
            <w:proofErr w:type="spellEnd"/>
            <w:r w:rsidR="00460653" w:rsidRPr="000C0F78">
              <w:rPr>
                <w:lang w:val="en-US"/>
              </w:rPr>
              <w:t xml:space="preserve">. </w:t>
            </w:r>
            <w:proofErr w:type="spellStart"/>
            <w:r w:rsidR="00460653" w:rsidRPr="000C0F78">
              <w:rPr>
                <w:lang w:val="en-US"/>
              </w:rPr>
              <w:t>Antreprenorul</w:t>
            </w:r>
            <w:proofErr w:type="spellEnd"/>
            <w:r w:rsidR="00460653" w:rsidRPr="000C0F78">
              <w:rPr>
                <w:lang w:val="en-US"/>
              </w:rPr>
              <w:t xml:space="preserve"> </w:t>
            </w:r>
            <w:proofErr w:type="spellStart"/>
            <w:r w:rsidR="00460653" w:rsidRPr="000C0F78">
              <w:rPr>
                <w:lang w:val="en-US"/>
              </w:rPr>
              <w:t>trebuie</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înlăture</w:t>
            </w:r>
            <w:proofErr w:type="spellEnd"/>
            <w:r w:rsidR="00460653" w:rsidRPr="000C0F78">
              <w:rPr>
                <w:lang w:val="en-US"/>
              </w:rPr>
              <w:t xml:space="preserve"> </w:t>
            </w:r>
            <w:proofErr w:type="spellStart"/>
            <w:r w:rsidR="00460653" w:rsidRPr="000C0F78">
              <w:rPr>
                <w:lang w:val="en-US"/>
              </w:rPr>
              <w:t>aceste</w:t>
            </w:r>
            <w:proofErr w:type="spellEnd"/>
            <w:r w:rsidR="00460653" w:rsidRPr="000C0F78">
              <w:rPr>
                <w:lang w:val="en-US"/>
              </w:rPr>
              <w:t xml:space="preserve"> </w:t>
            </w:r>
            <w:proofErr w:type="spellStart"/>
            <w:r w:rsidR="00460653" w:rsidRPr="000C0F78">
              <w:rPr>
                <w:lang w:val="en-US"/>
              </w:rPr>
              <w:t>lucrări</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termenul</w:t>
            </w:r>
            <w:proofErr w:type="spellEnd"/>
            <w:r w:rsidR="00460653" w:rsidRPr="000C0F78">
              <w:rPr>
                <w:lang w:val="en-US"/>
              </w:rPr>
              <w:t xml:space="preserve"> </w:t>
            </w:r>
            <w:proofErr w:type="spellStart"/>
            <w:r w:rsidR="00460653" w:rsidRPr="000C0F78">
              <w:rPr>
                <w:lang w:val="en-US"/>
              </w:rPr>
              <w:t>stabilit</w:t>
            </w:r>
            <w:proofErr w:type="spellEnd"/>
            <w:r w:rsidR="00460653" w:rsidRPr="000C0F78">
              <w:rPr>
                <w:lang w:val="en-US"/>
              </w:rPr>
              <w:t xml:space="preserve"> cu </w:t>
            </w:r>
            <w:proofErr w:type="spellStart"/>
            <w:r w:rsidR="00460653" w:rsidRPr="000C0F78">
              <w:rPr>
                <w:lang w:val="en-US"/>
              </w:rPr>
              <w:t>Beneficiarul</w:t>
            </w:r>
            <w:proofErr w:type="spellEnd"/>
            <w:r w:rsidR="00460653" w:rsidRPr="000C0F78">
              <w:rPr>
                <w:lang w:val="en-US"/>
              </w:rPr>
              <w:t xml:space="preserve">. De </w:t>
            </w:r>
            <w:proofErr w:type="spellStart"/>
            <w:r w:rsidR="00460653" w:rsidRPr="000C0F78">
              <w:rPr>
                <w:lang w:val="en-US"/>
              </w:rPr>
              <w:t>asemenea</w:t>
            </w:r>
            <w:proofErr w:type="spellEnd"/>
            <w:r w:rsidR="00460653" w:rsidRPr="000C0F78">
              <w:rPr>
                <w:lang w:val="en-US"/>
              </w:rPr>
              <w:t xml:space="preserve">, el </w:t>
            </w:r>
            <w:proofErr w:type="spellStart"/>
            <w:r w:rsidR="00460653" w:rsidRPr="000C0F78">
              <w:rPr>
                <w:lang w:val="en-US"/>
              </w:rPr>
              <w:t>răspunde</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faţa</w:t>
            </w:r>
            <w:proofErr w:type="spellEnd"/>
            <w:r w:rsidR="00460653" w:rsidRPr="000C0F78">
              <w:rPr>
                <w:lang w:val="en-US"/>
              </w:rPr>
              <w:t xml:space="preserve"> </w:t>
            </w:r>
            <w:proofErr w:type="spellStart"/>
            <w:r w:rsidR="00460653" w:rsidRPr="000C0F78">
              <w:rPr>
                <w:lang w:val="en-US"/>
              </w:rPr>
              <w:t>Beneficiarului</w:t>
            </w:r>
            <w:proofErr w:type="spellEnd"/>
            <w:r w:rsidR="00460653" w:rsidRPr="000C0F78">
              <w:rPr>
                <w:lang w:val="en-US"/>
              </w:rPr>
              <w:t xml:space="preserve"> de </w:t>
            </w:r>
            <w:proofErr w:type="spellStart"/>
            <w:r w:rsidR="00460653" w:rsidRPr="000C0F78">
              <w:rPr>
                <w:lang w:val="en-US"/>
              </w:rPr>
              <w:t>toate</w:t>
            </w:r>
            <w:proofErr w:type="spellEnd"/>
            <w:r w:rsidR="00460653" w:rsidRPr="000C0F78">
              <w:rPr>
                <w:lang w:val="en-US"/>
              </w:rPr>
              <w:t xml:space="preserve"> </w:t>
            </w:r>
            <w:proofErr w:type="spellStart"/>
            <w:r w:rsidR="00460653" w:rsidRPr="000C0F78">
              <w:rPr>
                <w:lang w:val="en-US"/>
              </w:rPr>
              <w:t>pagubele</w:t>
            </w:r>
            <w:proofErr w:type="spellEnd"/>
            <w:r w:rsidR="00460653" w:rsidRPr="000C0F78">
              <w:rPr>
                <w:lang w:val="en-US"/>
              </w:rPr>
              <w:t xml:space="preserve"> pe care le-a </w:t>
            </w:r>
            <w:proofErr w:type="spellStart"/>
            <w:r w:rsidR="00460653" w:rsidRPr="000C0F78">
              <w:rPr>
                <w:lang w:val="en-US"/>
              </w:rPr>
              <w:t>provocat</w:t>
            </w:r>
            <w:proofErr w:type="spellEnd"/>
            <w:r w:rsidR="00460653" w:rsidRPr="000C0F78">
              <w:rPr>
                <w:lang w:val="en-US"/>
              </w:rPr>
              <w:t xml:space="preserve"> </w:t>
            </w:r>
            <w:proofErr w:type="spellStart"/>
            <w:r w:rsidR="00460653" w:rsidRPr="000C0F78">
              <w:rPr>
                <w:lang w:val="en-US"/>
              </w:rPr>
              <w:t>acestuia</w:t>
            </w:r>
            <w:proofErr w:type="spellEnd"/>
            <w:r w:rsidR="00460653" w:rsidRPr="000C0F78">
              <w:rPr>
                <w:lang w:val="en-US"/>
              </w:rPr>
              <w:t xml:space="preserve">. </w:t>
            </w:r>
            <w:proofErr w:type="spellStart"/>
            <w:r w:rsidR="00460653" w:rsidRPr="000C0F78">
              <w:rPr>
                <w:lang w:val="en-US"/>
              </w:rPr>
              <w:t>Lucrările</w:t>
            </w:r>
            <w:proofErr w:type="spellEnd"/>
            <w:r w:rsidR="00460653" w:rsidRPr="000C0F78">
              <w:rPr>
                <w:lang w:val="en-US"/>
              </w:rPr>
              <w:t xml:space="preserve"> respective </w:t>
            </w:r>
            <w:proofErr w:type="spellStart"/>
            <w:r w:rsidR="00460653" w:rsidRPr="000C0F78">
              <w:rPr>
                <w:lang w:val="en-US"/>
              </w:rPr>
              <w:t>vor</w:t>
            </w:r>
            <w:proofErr w:type="spellEnd"/>
            <w:r w:rsidR="00460653" w:rsidRPr="000C0F78">
              <w:rPr>
                <w:lang w:val="en-US"/>
              </w:rPr>
              <w:t xml:space="preserve"> fi </w:t>
            </w:r>
            <w:proofErr w:type="spellStart"/>
            <w:r w:rsidR="00460653" w:rsidRPr="000C0F78">
              <w:rPr>
                <w:lang w:val="en-US"/>
              </w:rPr>
              <w:t>plătite</w:t>
            </w:r>
            <w:proofErr w:type="spellEnd"/>
            <w:r w:rsidR="00460653" w:rsidRPr="000C0F78">
              <w:rPr>
                <w:lang w:val="en-US"/>
              </w:rPr>
              <w:t xml:space="preserve"> </w:t>
            </w:r>
            <w:proofErr w:type="spellStart"/>
            <w:r w:rsidR="00460653" w:rsidRPr="000C0F78">
              <w:rPr>
                <w:lang w:val="en-US"/>
              </w:rPr>
              <w:t>Antreprenorului</w:t>
            </w:r>
            <w:proofErr w:type="spellEnd"/>
            <w:r w:rsidR="00460653" w:rsidRPr="000C0F78">
              <w:rPr>
                <w:lang w:val="en-US"/>
              </w:rPr>
              <w:t xml:space="preserve"> </w:t>
            </w:r>
            <w:proofErr w:type="spellStart"/>
            <w:r w:rsidR="00460653" w:rsidRPr="000C0F78">
              <w:rPr>
                <w:lang w:val="en-US"/>
              </w:rPr>
              <w:t>numai</w:t>
            </w:r>
            <w:proofErr w:type="spellEnd"/>
            <w:r w:rsidR="00460653" w:rsidRPr="000C0F78">
              <w:rPr>
                <w:lang w:val="en-US"/>
              </w:rPr>
              <w:t xml:space="preserve"> </w:t>
            </w:r>
            <w:proofErr w:type="spellStart"/>
            <w:r w:rsidR="00460653" w:rsidRPr="000C0F78">
              <w:rPr>
                <w:lang w:val="en-US"/>
              </w:rPr>
              <w:t>dacă</w:t>
            </w:r>
            <w:proofErr w:type="spellEnd"/>
            <w:r w:rsidR="00460653" w:rsidRPr="000C0F78">
              <w:rPr>
                <w:lang w:val="en-US"/>
              </w:rPr>
              <w:t xml:space="preserve"> se </w:t>
            </w:r>
            <w:proofErr w:type="spellStart"/>
            <w:r w:rsidR="00460653" w:rsidRPr="000C0F78">
              <w:rPr>
                <w:lang w:val="en-US"/>
              </w:rPr>
              <w:t>dovedesc</w:t>
            </w:r>
            <w:proofErr w:type="spellEnd"/>
            <w:r w:rsidR="00460653" w:rsidRPr="000C0F78">
              <w:rPr>
                <w:lang w:val="en-US"/>
              </w:rPr>
              <w:t xml:space="preserve"> a fi </w:t>
            </w:r>
            <w:proofErr w:type="spellStart"/>
            <w:r w:rsidR="00460653" w:rsidRPr="000C0F78">
              <w:rPr>
                <w:lang w:val="en-US"/>
              </w:rPr>
              <w:t>necesare</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se </w:t>
            </w:r>
            <w:proofErr w:type="spellStart"/>
            <w:r w:rsidR="00460653" w:rsidRPr="000C0F78">
              <w:rPr>
                <w:lang w:val="en-US"/>
              </w:rPr>
              <w:t>presupune</w:t>
            </w:r>
            <w:proofErr w:type="spellEnd"/>
            <w:r w:rsidR="00460653" w:rsidRPr="000C0F78">
              <w:rPr>
                <w:lang w:val="en-US"/>
              </w:rPr>
              <w:t xml:space="preserve"> </w:t>
            </w:r>
            <w:proofErr w:type="spellStart"/>
            <w:r w:rsidR="00460653" w:rsidRPr="000C0F78">
              <w:rPr>
                <w:lang w:val="en-US"/>
              </w:rPr>
              <w:t>că</w:t>
            </w:r>
            <w:proofErr w:type="spellEnd"/>
            <w:r w:rsidR="00460653" w:rsidRPr="000C0F78">
              <w:rPr>
                <w:lang w:val="en-US"/>
              </w:rPr>
              <w:t xml:space="preserve"> </w:t>
            </w:r>
            <w:proofErr w:type="spellStart"/>
            <w:r w:rsidR="00460653" w:rsidRPr="000C0F78">
              <w:rPr>
                <w:lang w:val="en-US"/>
              </w:rPr>
              <w:t>ele</w:t>
            </w:r>
            <w:proofErr w:type="spellEnd"/>
            <w:r w:rsidR="00460653" w:rsidRPr="000C0F78">
              <w:rPr>
                <w:lang w:val="en-US"/>
              </w:rPr>
              <w:t xml:space="preserve"> </w:t>
            </w:r>
            <w:proofErr w:type="spellStart"/>
            <w:r w:rsidR="00460653" w:rsidRPr="000C0F78">
              <w:rPr>
                <w:lang w:val="en-US"/>
              </w:rPr>
              <w:t>corespund</w:t>
            </w:r>
            <w:proofErr w:type="spellEnd"/>
            <w:r w:rsidR="00460653" w:rsidRPr="000C0F78">
              <w:rPr>
                <w:lang w:val="en-US"/>
              </w:rPr>
              <w:t xml:space="preserve"> </w:t>
            </w:r>
            <w:proofErr w:type="spellStart"/>
            <w:r w:rsidR="00460653" w:rsidRPr="000C0F78">
              <w:rPr>
                <w:lang w:val="en-US"/>
              </w:rPr>
              <w:t>voinţei</w:t>
            </w:r>
            <w:proofErr w:type="spellEnd"/>
            <w:r w:rsidR="00460653" w:rsidRPr="000C0F78">
              <w:rPr>
                <w:lang w:val="en-US"/>
              </w:rPr>
              <w:t xml:space="preserve"> </w:t>
            </w:r>
            <w:proofErr w:type="spellStart"/>
            <w:r w:rsidR="00460653" w:rsidRPr="000C0F78">
              <w:rPr>
                <w:lang w:val="en-US"/>
              </w:rPr>
              <w:t>Beneficiarului</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care </w:t>
            </w:r>
            <w:proofErr w:type="spellStart"/>
            <w:r w:rsidR="00460653" w:rsidRPr="000C0F78">
              <w:rPr>
                <w:lang w:val="en-US"/>
              </w:rPr>
              <w:t>caz</w:t>
            </w:r>
            <w:proofErr w:type="spellEnd"/>
            <w:r w:rsidR="00460653" w:rsidRPr="000C0F78">
              <w:rPr>
                <w:lang w:val="en-US"/>
              </w:rPr>
              <w:t xml:space="preserve"> </w:t>
            </w:r>
            <w:proofErr w:type="spellStart"/>
            <w:r w:rsidR="00460653" w:rsidRPr="000C0F78">
              <w:rPr>
                <w:lang w:val="en-US"/>
              </w:rPr>
              <w:t>vor</w:t>
            </w:r>
            <w:proofErr w:type="spellEnd"/>
            <w:r w:rsidR="00460653" w:rsidRPr="000C0F78">
              <w:rPr>
                <w:lang w:val="en-US"/>
              </w:rPr>
              <w:t xml:space="preserve"> fi </w:t>
            </w:r>
            <w:proofErr w:type="spellStart"/>
            <w:r w:rsidR="00460653" w:rsidRPr="000C0F78">
              <w:rPr>
                <w:lang w:val="en-US"/>
              </w:rPr>
              <w:t>notificate</w:t>
            </w:r>
            <w:proofErr w:type="spellEnd"/>
            <w:r w:rsidR="00460653" w:rsidRPr="000C0F78">
              <w:rPr>
                <w:lang w:val="en-US"/>
              </w:rPr>
              <w:t xml:space="preserve"> </w:t>
            </w:r>
            <w:proofErr w:type="spellStart"/>
            <w:r w:rsidR="00460653" w:rsidRPr="000C0F78">
              <w:rPr>
                <w:lang w:val="en-US"/>
              </w:rPr>
              <w:t>imediat</w:t>
            </w:r>
            <w:proofErr w:type="spellEnd"/>
            <w:r w:rsidR="00460653" w:rsidRPr="000C0F78">
              <w:rPr>
                <w:lang w:val="en-US"/>
              </w:rPr>
              <w:t xml:space="preserve">. </w:t>
            </w:r>
          </w:p>
          <w:p w14:paraId="38B4E9E3" w14:textId="77777777" w:rsidR="00460653" w:rsidRPr="000C0F78" w:rsidRDefault="00D05A94" w:rsidP="00EC36A1">
            <w:pPr>
              <w:pStyle w:val="af3"/>
              <w:numPr>
                <w:ilvl w:val="1"/>
                <w:numId w:val="13"/>
              </w:numPr>
              <w:tabs>
                <w:tab w:val="left" w:pos="284"/>
                <w:tab w:val="left" w:pos="426"/>
              </w:tabs>
              <w:spacing w:line="276" w:lineRule="auto"/>
              <w:ind w:left="0" w:hanging="425"/>
              <w:rPr>
                <w:lang w:val="en-US"/>
              </w:rPr>
            </w:pPr>
            <w:r w:rsidRPr="000C0F78">
              <w:rPr>
                <w:lang w:val="en-US"/>
              </w:rPr>
              <w:t xml:space="preserve">8.9. </w:t>
            </w:r>
            <w:proofErr w:type="spellStart"/>
            <w:r w:rsidR="00460653" w:rsidRPr="000C0F78">
              <w:rPr>
                <w:lang w:val="en-US"/>
              </w:rPr>
              <w:t>Lucrările</w:t>
            </w:r>
            <w:proofErr w:type="spellEnd"/>
            <w:r w:rsidR="00460653" w:rsidRPr="000C0F78">
              <w:rPr>
                <w:lang w:val="en-US"/>
              </w:rPr>
              <w:t xml:space="preserve"> </w:t>
            </w:r>
            <w:proofErr w:type="spellStart"/>
            <w:r w:rsidR="00460653" w:rsidRPr="000C0F78">
              <w:rPr>
                <w:lang w:val="en-US"/>
              </w:rPr>
              <w:t>încep</w:t>
            </w:r>
            <w:proofErr w:type="spellEnd"/>
            <w:r w:rsidR="00460653" w:rsidRPr="000C0F78">
              <w:rPr>
                <w:lang w:val="en-US"/>
              </w:rPr>
              <w:t xml:space="preserve"> </w:t>
            </w:r>
            <w:proofErr w:type="spellStart"/>
            <w:r w:rsidR="00460653" w:rsidRPr="000C0F78">
              <w:rPr>
                <w:lang w:val="en-US"/>
              </w:rPr>
              <w:t>după</w:t>
            </w:r>
            <w:proofErr w:type="spellEnd"/>
            <w:r w:rsidR="00460653" w:rsidRPr="000C0F78">
              <w:rPr>
                <w:lang w:val="en-US"/>
              </w:rPr>
              <w:t xml:space="preserve"> </w:t>
            </w:r>
            <w:r w:rsidR="00684D44" w:rsidRPr="000C0F78">
              <w:rPr>
                <w:lang w:val="en-US"/>
              </w:rPr>
              <w:t>…..</w:t>
            </w:r>
            <w:r w:rsidR="00460653" w:rsidRPr="000C0F78">
              <w:rPr>
                <w:lang w:val="en-US"/>
              </w:rPr>
              <w:t xml:space="preserve"> </w:t>
            </w:r>
            <w:proofErr w:type="spellStart"/>
            <w:r w:rsidR="00460653" w:rsidRPr="000C0F78">
              <w:rPr>
                <w:lang w:val="en-US"/>
              </w:rPr>
              <w:t>zile</w:t>
            </w:r>
            <w:proofErr w:type="spellEnd"/>
            <w:r w:rsidR="00460653" w:rsidRPr="000C0F78">
              <w:rPr>
                <w:lang w:val="en-US"/>
              </w:rPr>
              <w:t xml:space="preserve"> de la </w:t>
            </w:r>
            <w:proofErr w:type="spellStart"/>
            <w:r w:rsidR="00460653" w:rsidRPr="000C0F78">
              <w:rPr>
                <w:lang w:val="en-US"/>
              </w:rPr>
              <w:t>semnarea</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înregistrarea</w:t>
            </w:r>
            <w:proofErr w:type="spellEnd"/>
            <w:r w:rsidR="00460653" w:rsidRPr="000C0F78">
              <w:rPr>
                <w:lang w:val="en-US"/>
              </w:rPr>
              <w:t xml:space="preserve"> </w:t>
            </w:r>
            <w:proofErr w:type="spellStart"/>
            <w:r w:rsidR="00460653" w:rsidRPr="000C0F78">
              <w:rPr>
                <w:lang w:val="en-US"/>
              </w:rPr>
              <w:t>contractului</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modul</w:t>
            </w:r>
            <w:proofErr w:type="spellEnd"/>
            <w:r w:rsidR="00460653" w:rsidRPr="000C0F78">
              <w:rPr>
                <w:lang w:val="en-US"/>
              </w:rPr>
              <w:t xml:space="preserve"> </w:t>
            </w:r>
            <w:proofErr w:type="spellStart"/>
            <w:r w:rsidR="00460653" w:rsidRPr="000C0F78">
              <w:rPr>
                <w:lang w:val="en-US"/>
              </w:rPr>
              <w:t>corespunzător</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primirea</w:t>
            </w:r>
            <w:proofErr w:type="spellEnd"/>
            <w:r w:rsidR="00460653" w:rsidRPr="000C0F78">
              <w:rPr>
                <w:lang w:val="en-US"/>
              </w:rPr>
              <w:t xml:space="preserve"> </w:t>
            </w:r>
            <w:proofErr w:type="spellStart"/>
            <w:r w:rsidR="00460653" w:rsidRPr="000C0F78">
              <w:rPr>
                <w:lang w:val="en-US"/>
              </w:rPr>
              <w:t>ordinului</w:t>
            </w:r>
            <w:proofErr w:type="spellEnd"/>
            <w:r w:rsidR="00460653" w:rsidRPr="000C0F78">
              <w:rPr>
                <w:lang w:val="en-US"/>
              </w:rPr>
              <w:t xml:space="preserve"> de </w:t>
            </w:r>
            <w:proofErr w:type="spellStart"/>
            <w:r w:rsidR="00460653" w:rsidRPr="000C0F78">
              <w:rPr>
                <w:lang w:val="en-US"/>
              </w:rPr>
              <w:t>execuţie</w:t>
            </w:r>
            <w:proofErr w:type="spellEnd"/>
            <w:r w:rsidR="00460653" w:rsidRPr="000C0F78">
              <w:rPr>
                <w:lang w:val="en-US"/>
              </w:rPr>
              <w:t>.</w:t>
            </w:r>
          </w:p>
          <w:p w14:paraId="0F7D7213" w14:textId="77777777" w:rsidR="00460653" w:rsidRPr="000C0F78" w:rsidRDefault="00460653" w:rsidP="00196AB4">
            <w:pPr>
              <w:pStyle w:val="af3"/>
              <w:tabs>
                <w:tab w:val="left" w:pos="284"/>
                <w:tab w:val="left" w:pos="426"/>
              </w:tabs>
              <w:spacing w:line="276" w:lineRule="auto"/>
              <w:ind w:firstLine="0"/>
              <w:rPr>
                <w:lang w:val="en-US"/>
              </w:rPr>
            </w:pPr>
          </w:p>
          <w:p w14:paraId="5A8DF6C0" w14:textId="77777777" w:rsidR="00460653" w:rsidRPr="00FF430B" w:rsidRDefault="00D83EE1" w:rsidP="00EC36A1">
            <w:pPr>
              <w:pStyle w:val="a"/>
              <w:numPr>
                <w:ilvl w:val="0"/>
                <w:numId w:val="13"/>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5960A46A" w:rsidR="00460653" w:rsidRPr="000C0F78" w:rsidRDefault="00D83EE1" w:rsidP="00EC36A1">
            <w:pPr>
              <w:pStyle w:val="af3"/>
              <w:numPr>
                <w:ilvl w:val="1"/>
                <w:numId w:val="13"/>
              </w:numPr>
              <w:tabs>
                <w:tab w:val="left" w:pos="567"/>
              </w:tabs>
              <w:spacing w:line="276" w:lineRule="auto"/>
              <w:ind w:left="0" w:hanging="567"/>
              <w:rPr>
                <w:lang w:val="en-US"/>
              </w:rPr>
            </w:pPr>
            <w:r w:rsidRPr="000C0F78">
              <w:rPr>
                <w:lang w:val="en-US"/>
              </w:rPr>
              <w:t xml:space="preserve">9.1. </w:t>
            </w:r>
            <w:proofErr w:type="spellStart"/>
            <w:r w:rsidR="00460653" w:rsidRPr="000C0F78">
              <w:rPr>
                <w:lang w:val="en-US"/>
              </w:rPr>
              <w:t>Perioada</w:t>
            </w:r>
            <w:proofErr w:type="spellEnd"/>
            <w:r w:rsidR="00460653" w:rsidRPr="000C0F78">
              <w:rPr>
                <w:lang w:val="en-US"/>
              </w:rPr>
              <w:t xml:space="preserve"> de </w:t>
            </w:r>
            <w:proofErr w:type="spellStart"/>
            <w:r w:rsidR="00460653" w:rsidRPr="000C0F78">
              <w:rPr>
                <w:lang w:val="en-US"/>
              </w:rPr>
              <w:t>garanţie</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lucrărieste</w:t>
            </w:r>
            <w:proofErr w:type="spellEnd"/>
            <w:r w:rsidR="00460653" w:rsidRPr="000C0F78">
              <w:rPr>
                <w:lang w:val="en-US"/>
              </w:rPr>
              <w:t xml:space="preserve"> de  </w:t>
            </w:r>
            <w:r w:rsidR="00D13CA6" w:rsidRPr="00DF5624">
              <w:rPr>
                <w:b/>
                <w:highlight w:val="yellow"/>
                <w:lang w:val="en-US"/>
              </w:rPr>
              <w:t>_______</w:t>
            </w:r>
            <w:r w:rsidR="00A87786" w:rsidRPr="00DF5624">
              <w:rPr>
                <w:highlight w:val="yellow"/>
                <w:lang w:val="en-US"/>
              </w:rPr>
              <w:t xml:space="preserve"> an</w:t>
            </w:r>
            <w:r w:rsidR="00DF5624">
              <w:rPr>
                <w:lang w:val="en-US"/>
              </w:rPr>
              <w:t>i</w:t>
            </w:r>
            <w:r w:rsidR="00460653" w:rsidRPr="000C0F78">
              <w:rPr>
                <w:lang w:val="en-US"/>
              </w:rPr>
              <w:t xml:space="preserve">. </w:t>
            </w:r>
          </w:p>
          <w:p w14:paraId="1CEFAD7D" w14:textId="77777777" w:rsidR="00460653" w:rsidRPr="000C0F78" w:rsidRDefault="00D83EE1" w:rsidP="00EC36A1">
            <w:pPr>
              <w:pStyle w:val="af3"/>
              <w:numPr>
                <w:ilvl w:val="1"/>
                <w:numId w:val="13"/>
              </w:numPr>
              <w:tabs>
                <w:tab w:val="left" w:pos="567"/>
              </w:tabs>
              <w:spacing w:line="276" w:lineRule="auto"/>
              <w:ind w:left="0" w:hanging="567"/>
              <w:rPr>
                <w:lang w:val="en-US"/>
              </w:rPr>
            </w:pPr>
            <w:r w:rsidRPr="000C0F78">
              <w:rPr>
                <w:lang w:val="en-US"/>
              </w:rPr>
              <w:t xml:space="preserve">9.2. </w:t>
            </w:r>
            <w:proofErr w:type="spellStart"/>
            <w:r w:rsidR="00460653" w:rsidRPr="000C0F78">
              <w:rPr>
                <w:lang w:val="en-US"/>
              </w:rPr>
              <w:t>Perioada</w:t>
            </w:r>
            <w:proofErr w:type="spellEnd"/>
            <w:r w:rsidR="00460653" w:rsidRPr="000C0F78">
              <w:rPr>
                <w:lang w:val="en-US"/>
              </w:rPr>
              <w:t xml:space="preserve"> de </w:t>
            </w:r>
            <w:proofErr w:type="spellStart"/>
            <w:r w:rsidR="00460653" w:rsidRPr="000C0F78">
              <w:rPr>
                <w:lang w:val="en-US"/>
              </w:rPr>
              <w:t>garanţie</w:t>
            </w:r>
            <w:proofErr w:type="spellEnd"/>
            <w:r w:rsidR="00460653" w:rsidRPr="000C0F78">
              <w:rPr>
                <w:lang w:val="en-US"/>
              </w:rPr>
              <w:t xml:space="preserve"> </w:t>
            </w:r>
            <w:proofErr w:type="spellStart"/>
            <w:r w:rsidRPr="000C0F78">
              <w:rPr>
                <w:lang w:val="en-US"/>
              </w:rPr>
              <w:t>începe</w:t>
            </w:r>
            <w:proofErr w:type="spellEnd"/>
            <w:r w:rsidR="00460653" w:rsidRPr="000C0F78">
              <w:rPr>
                <w:lang w:val="en-US"/>
              </w:rPr>
              <w:t xml:space="preserve"> de la data </w:t>
            </w:r>
            <w:proofErr w:type="spellStart"/>
            <w:r w:rsidR="00460653" w:rsidRPr="000C0F78">
              <w:rPr>
                <w:lang w:val="en-US"/>
              </w:rPr>
              <w:t>recepţiei</w:t>
            </w:r>
            <w:proofErr w:type="spellEnd"/>
            <w:r w:rsidR="00460653" w:rsidRPr="000C0F78">
              <w:rPr>
                <w:lang w:val="en-US"/>
              </w:rPr>
              <w:t xml:space="preserve"> la </w:t>
            </w:r>
            <w:proofErr w:type="spellStart"/>
            <w:r w:rsidR="00460653" w:rsidRPr="000C0F78">
              <w:rPr>
                <w:lang w:val="en-US"/>
              </w:rPr>
              <w:t>terminarea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w:t>
            </w:r>
            <w:proofErr w:type="spellStart"/>
            <w:r w:rsidR="00460653" w:rsidRPr="000C0F78">
              <w:rPr>
                <w:lang w:val="en-US"/>
              </w:rPr>
              <w:t>şip</w:t>
            </w:r>
            <w:r w:rsidRPr="000C0F78">
              <w:rPr>
                <w:lang w:val="en-US"/>
              </w:rPr>
              <w:t>â</w:t>
            </w:r>
            <w:r w:rsidR="00460653" w:rsidRPr="000C0F78">
              <w:rPr>
                <w:lang w:val="en-US"/>
              </w:rPr>
              <w:t>nă</w:t>
            </w:r>
            <w:proofErr w:type="spellEnd"/>
            <w:r w:rsidR="00460653" w:rsidRPr="000C0F78">
              <w:rPr>
                <w:lang w:val="en-US"/>
              </w:rPr>
              <w:t xml:space="preserve"> la </w:t>
            </w:r>
            <w:proofErr w:type="spellStart"/>
            <w:r w:rsidR="00460653" w:rsidRPr="000C0F78">
              <w:rPr>
                <w:lang w:val="en-US"/>
              </w:rPr>
              <w:t>expirarea</w:t>
            </w:r>
            <w:proofErr w:type="spellEnd"/>
            <w:r w:rsidR="00460653" w:rsidRPr="000C0F78">
              <w:rPr>
                <w:lang w:val="en-US"/>
              </w:rPr>
              <w:t xml:space="preserve"> </w:t>
            </w:r>
            <w:proofErr w:type="spellStart"/>
            <w:r w:rsidR="00D379F6" w:rsidRPr="000C0F78">
              <w:rPr>
                <w:lang w:val="en-US"/>
              </w:rPr>
              <w:t>termenului</w:t>
            </w:r>
            <w:proofErr w:type="spellEnd"/>
            <w:r w:rsidR="00D379F6" w:rsidRPr="000C0F78">
              <w:rPr>
                <w:lang w:val="en-US"/>
              </w:rPr>
              <w:t xml:space="preserve"> </w:t>
            </w:r>
            <w:proofErr w:type="spellStart"/>
            <w:r w:rsidR="00D379F6" w:rsidRPr="000C0F78">
              <w:rPr>
                <w:lang w:val="en-US"/>
              </w:rPr>
              <w:t>prevăzut</w:t>
            </w:r>
            <w:proofErr w:type="spellEnd"/>
            <w:r w:rsidR="00D379F6" w:rsidRPr="000C0F78">
              <w:rPr>
                <w:lang w:val="en-US"/>
              </w:rPr>
              <w:t xml:space="preserve"> la </w:t>
            </w:r>
            <w:proofErr w:type="spellStart"/>
            <w:r w:rsidR="00D379F6" w:rsidRPr="000C0F78">
              <w:rPr>
                <w:lang w:val="en-US"/>
              </w:rPr>
              <w:t>punctul</w:t>
            </w:r>
            <w:proofErr w:type="spellEnd"/>
            <w:r w:rsidR="00D379F6" w:rsidRPr="000C0F78">
              <w:rPr>
                <w:lang w:val="en-US"/>
              </w:rPr>
              <w:t xml:space="preserve"> 9</w:t>
            </w:r>
            <w:r w:rsidR="00460653" w:rsidRPr="000C0F78">
              <w:rPr>
                <w:lang w:val="en-US"/>
              </w:rPr>
              <w:t xml:space="preserve">.1 din </w:t>
            </w:r>
            <w:proofErr w:type="spellStart"/>
            <w:r w:rsidR="00460653" w:rsidRPr="000C0F78">
              <w:rPr>
                <w:lang w:val="en-US"/>
              </w:rPr>
              <w:t>prezentul</w:t>
            </w:r>
            <w:proofErr w:type="spellEnd"/>
            <w:r w:rsidR="00460653" w:rsidRPr="000C0F78">
              <w:rPr>
                <w:lang w:val="en-US"/>
              </w:rPr>
              <w:t xml:space="preserve"> </w:t>
            </w:r>
            <w:r w:rsidR="0001066E" w:rsidRPr="000C0F78">
              <w:rPr>
                <w:lang w:val="en-US"/>
              </w:rPr>
              <w:t>capitol</w:t>
            </w:r>
            <w:r w:rsidR="00460653" w:rsidRPr="000C0F78">
              <w:rPr>
                <w:lang w:val="en-US"/>
              </w:rPr>
              <w:t xml:space="preserve">. </w:t>
            </w:r>
          </w:p>
          <w:p w14:paraId="31DF6482" w14:textId="77777777" w:rsidR="00460653" w:rsidRPr="000C0F78" w:rsidRDefault="00D83EE1" w:rsidP="00EC36A1">
            <w:pPr>
              <w:pStyle w:val="af3"/>
              <w:numPr>
                <w:ilvl w:val="1"/>
                <w:numId w:val="13"/>
              </w:numPr>
              <w:tabs>
                <w:tab w:val="left" w:pos="567"/>
              </w:tabs>
              <w:spacing w:line="276" w:lineRule="auto"/>
              <w:ind w:left="0" w:hanging="567"/>
              <w:rPr>
                <w:lang w:val="en-US"/>
              </w:rPr>
            </w:pPr>
            <w:r w:rsidRPr="000C0F78">
              <w:rPr>
                <w:lang w:val="en-US"/>
              </w:rPr>
              <w:t xml:space="preserve">9.3. </w:t>
            </w:r>
            <w:proofErr w:type="spellStart"/>
            <w:r w:rsidR="00460653" w:rsidRPr="000C0F78">
              <w:rPr>
                <w:lang w:val="en-US"/>
              </w:rPr>
              <w:t>Antreprenorul</w:t>
            </w:r>
            <w:proofErr w:type="spellEnd"/>
            <w:r w:rsidR="00460653" w:rsidRPr="000C0F78">
              <w:rPr>
                <w:lang w:val="en-US"/>
              </w:rPr>
              <w:t xml:space="preserve"> are </w:t>
            </w:r>
            <w:proofErr w:type="spellStart"/>
            <w:r w:rsidR="00460653" w:rsidRPr="000C0F78">
              <w:rPr>
                <w:lang w:val="en-US"/>
              </w:rPr>
              <w:t>obligaţia</w:t>
            </w:r>
            <w:proofErr w:type="spellEnd"/>
            <w:r w:rsidR="00460653" w:rsidRPr="000C0F78">
              <w:rPr>
                <w:lang w:val="en-US"/>
              </w:rPr>
              <w:t xml:space="preserve"> ca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perioada</w:t>
            </w:r>
            <w:proofErr w:type="spellEnd"/>
            <w:r w:rsidR="00460653" w:rsidRPr="000C0F78">
              <w:rPr>
                <w:lang w:val="en-US"/>
              </w:rPr>
              <w:t xml:space="preserve"> de </w:t>
            </w:r>
            <w:proofErr w:type="spellStart"/>
            <w:r w:rsidR="00460653" w:rsidRPr="000C0F78">
              <w:rPr>
                <w:lang w:val="en-US"/>
              </w:rPr>
              <w:t>garanţie</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înlăture</w:t>
            </w:r>
            <w:proofErr w:type="spellEnd"/>
            <w:r w:rsidR="00460653" w:rsidRPr="000C0F78">
              <w:rPr>
                <w:lang w:val="en-US"/>
              </w:rPr>
              <w:t xml:space="preserve"> </w:t>
            </w:r>
            <w:proofErr w:type="spellStart"/>
            <w:r w:rsidR="00460653" w:rsidRPr="000C0F78">
              <w:rPr>
                <w:lang w:val="en-US"/>
              </w:rPr>
              <w:t>toate</w:t>
            </w:r>
            <w:proofErr w:type="spellEnd"/>
            <w:r w:rsidR="00460653" w:rsidRPr="000C0F78">
              <w:rPr>
                <w:lang w:val="en-US"/>
              </w:rPr>
              <w:t xml:space="preserve"> </w:t>
            </w:r>
            <w:proofErr w:type="spellStart"/>
            <w:r w:rsidR="00460653" w:rsidRPr="000C0F78">
              <w:rPr>
                <w:lang w:val="en-US"/>
              </w:rPr>
              <w:t>defecţiunile</w:t>
            </w:r>
            <w:proofErr w:type="spellEnd"/>
            <w:r w:rsidR="00460653" w:rsidRPr="000C0F78">
              <w:rPr>
                <w:lang w:val="en-US"/>
              </w:rPr>
              <w:t xml:space="preserve"> </w:t>
            </w:r>
            <w:proofErr w:type="spellStart"/>
            <w:r w:rsidR="00460653" w:rsidRPr="000C0F78">
              <w:rPr>
                <w:lang w:val="en-US"/>
              </w:rPr>
              <w:t>ce</w:t>
            </w:r>
            <w:proofErr w:type="spellEnd"/>
            <w:r w:rsidR="00460653" w:rsidRPr="000C0F78">
              <w:rPr>
                <w:lang w:val="en-US"/>
              </w:rPr>
              <w:t xml:space="preserve"> </w:t>
            </w:r>
            <w:proofErr w:type="spellStart"/>
            <w:r w:rsidR="00460653" w:rsidRPr="000C0F78">
              <w:rPr>
                <w:lang w:val="en-US"/>
              </w:rPr>
              <w:t>ţin</w:t>
            </w:r>
            <w:proofErr w:type="spellEnd"/>
            <w:r w:rsidR="00460653" w:rsidRPr="000C0F78">
              <w:rPr>
                <w:lang w:val="en-US"/>
              </w:rPr>
              <w:t xml:space="preserve"> de </w:t>
            </w:r>
            <w:proofErr w:type="spellStart"/>
            <w:r w:rsidR="00460653" w:rsidRPr="000C0F78">
              <w:rPr>
                <w:lang w:val="en-US"/>
              </w:rPr>
              <w:t>nerespectarea</w:t>
            </w:r>
            <w:proofErr w:type="spellEnd"/>
            <w:r w:rsidR="00460653" w:rsidRPr="000C0F78">
              <w:rPr>
                <w:lang w:val="en-US"/>
              </w:rPr>
              <w:t xml:space="preserve"> </w:t>
            </w:r>
            <w:proofErr w:type="spellStart"/>
            <w:r w:rsidR="00460653" w:rsidRPr="000C0F78">
              <w:rPr>
                <w:lang w:val="en-US"/>
              </w:rPr>
              <w:t>clauzelor</w:t>
            </w:r>
            <w:proofErr w:type="spellEnd"/>
            <w:r w:rsidR="00460653" w:rsidRPr="000C0F78">
              <w:rPr>
                <w:lang w:val="en-US"/>
              </w:rPr>
              <w:t xml:space="preserve"> </w:t>
            </w:r>
            <w:proofErr w:type="spellStart"/>
            <w:r w:rsidR="00460653" w:rsidRPr="000C0F78">
              <w:rPr>
                <w:lang w:val="en-US"/>
              </w:rPr>
              <w:t>contractului</w:t>
            </w:r>
            <w:proofErr w:type="spellEnd"/>
            <w:r w:rsidR="00460653" w:rsidRPr="000C0F78">
              <w:rPr>
                <w:lang w:val="en-US"/>
              </w:rPr>
              <w:t xml:space="preserve"> </w:t>
            </w:r>
            <w:r w:rsidRPr="000C0F78">
              <w:rPr>
                <w:lang w:val="en-US"/>
              </w:rPr>
              <w:t xml:space="preserve">din </w:t>
            </w:r>
            <w:proofErr w:type="spellStart"/>
            <w:r w:rsidRPr="000C0F78">
              <w:rPr>
                <w:lang w:val="en-US"/>
              </w:rPr>
              <w:t>cont</w:t>
            </w:r>
            <w:proofErr w:type="spellEnd"/>
            <w:r w:rsidRPr="000C0F78">
              <w:rPr>
                <w:lang w:val="en-US"/>
              </w:rPr>
              <w:t xml:space="preserve"> </w:t>
            </w:r>
            <w:proofErr w:type="spellStart"/>
            <w:r w:rsidRPr="000C0F78">
              <w:rPr>
                <w:lang w:val="en-US"/>
              </w:rPr>
              <w:t>propriu</w:t>
            </w:r>
            <w:proofErr w:type="spellEnd"/>
            <w:r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urma</w:t>
            </w:r>
            <w:proofErr w:type="spellEnd"/>
            <w:r w:rsidR="00460653" w:rsidRPr="000C0F78">
              <w:rPr>
                <w:lang w:val="en-US"/>
              </w:rPr>
              <w:t xml:space="preserve"> </w:t>
            </w:r>
            <w:proofErr w:type="spellStart"/>
            <w:r w:rsidR="00460653" w:rsidRPr="000C0F78">
              <w:rPr>
                <w:lang w:val="en-US"/>
              </w:rPr>
              <w:t>unei</w:t>
            </w:r>
            <w:proofErr w:type="spellEnd"/>
            <w:r w:rsidR="00460653" w:rsidRPr="000C0F78">
              <w:rPr>
                <w:lang w:val="en-US"/>
              </w:rPr>
              <w:t xml:space="preserve"> </w:t>
            </w:r>
            <w:proofErr w:type="spellStart"/>
            <w:r w:rsidR="00460653" w:rsidRPr="000C0F78">
              <w:rPr>
                <w:lang w:val="en-US"/>
              </w:rPr>
              <w:t>notificări</w:t>
            </w:r>
            <w:proofErr w:type="spellEnd"/>
            <w:r w:rsidR="00460653" w:rsidRPr="000C0F78">
              <w:rPr>
                <w:lang w:val="en-US"/>
              </w:rPr>
              <w:t xml:space="preserve"> </w:t>
            </w:r>
            <w:proofErr w:type="spellStart"/>
            <w:r w:rsidR="00460653" w:rsidRPr="000C0F78">
              <w:rPr>
                <w:lang w:val="en-US"/>
              </w:rPr>
              <w:t>transmise</w:t>
            </w:r>
            <w:proofErr w:type="spellEnd"/>
            <w:r w:rsidR="00460653" w:rsidRPr="000C0F78">
              <w:rPr>
                <w:lang w:val="en-US"/>
              </w:rPr>
              <w:t xml:space="preserve"> de </w:t>
            </w:r>
            <w:proofErr w:type="spellStart"/>
            <w:r w:rsidR="00460653" w:rsidRPr="000C0F78">
              <w:rPr>
                <w:lang w:val="en-US"/>
              </w:rPr>
              <w:t>către</w:t>
            </w:r>
            <w:proofErr w:type="spellEnd"/>
            <w:r w:rsidR="00460653" w:rsidRPr="000C0F78">
              <w:rPr>
                <w:lang w:val="en-US"/>
              </w:rPr>
              <w:t xml:space="preserve"> </w:t>
            </w:r>
            <w:proofErr w:type="spellStart"/>
            <w:r w:rsidR="00460653" w:rsidRPr="000C0F78">
              <w:rPr>
                <w:lang w:val="en-US"/>
              </w:rPr>
              <w:t>Beneficiar</w:t>
            </w:r>
            <w:proofErr w:type="spellEnd"/>
            <w:r w:rsidR="00460653" w:rsidRPr="000C0F78">
              <w:rPr>
                <w:lang w:val="en-US"/>
              </w:rPr>
              <w:t xml:space="preserve">. </w:t>
            </w:r>
          </w:p>
          <w:p w14:paraId="621FAFBC" w14:textId="77777777" w:rsidR="00460653" w:rsidRPr="000C0F78" w:rsidRDefault="00460653" w:rsidP="00196AB4">
            <w:pPr>
              <w:pStyle w:val="af3"/>
              <w:tabs>
                <w:tab w:val="left" w:pos="567"/>
              </w:tabs>
              <w:spacing w:line="276" w:lineRule="auto"/>
              <w:ind w:firstLine="0"/>
              <w:rPr>
                <w:lang w:val="en-US"/>
              </w:rPr>
            </w:pPr>
          </w:p>
          <w:p w14:paraId="74A59756" w14:textId="77777777" w:rsidR="00460653" w:rsidRPr="00FF430B" w:rsidRDefault="00D53233" w:rsidP="00EC36A1">
            <w:pPr>
              <w:pStyle w:val="a"/>
              <w:numPr>
                <w:ilvl w:val="0"/>
                <w:numId w:val="13"/>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0C0F78" w:rsidRDefault="00D53233" w:rsidP="00EC36A1">
            <w:pPr>
              <w:pStyle w:val="af3"/>
              <w:numPr>
                <w:ilvl w:val="1"/>
                <w:numId w:val="13"/>
              </w:numPr>
              <w:tabs>
                <w:tab w:val="left" w:pos="567"/>
              </w:tabs>
              <w:spacing w:line="276" w:lineRule="auto"/>
              <w:ind w:left="0" w:hanging="567"/>
              <w:rPr>
                <w:lang w:val="en-US"/>
              </w:rPr>
            </w:pPr>
            <w:r w:rsidRPr="000C0F78">
              <w:rPr>
                <w:lang w:val="en-US"/>
              </w:rPr>
              <w:t xml:space="preserve">10.1. </w:t>
            </w:r>
            <w:proofErr w:type="spellStart"/>
            <w:r w:rsidR="00460653" w:rsidRPr="000C0F78">
              <w:rPr>
                <w:lang w:val="en-US"/>
              </w:rPr>
              <w:t>Părţile</w:t>
            </w:r>
            <w:proofErr w:type="spellEnd"/>
            <w:r w:rsidR="00460653" w:rsidRPr="000C0F78">
              <w:rPr>
                <w:lang w:val="en-US"/>
              </w:rPr>
              <w:t xml:space="preserve">  </w:t>
            </w:r>
            <w:proofErr w:type="spellStart"/>
            <w:r w:rsidR="00460653" w:rsidRPr="000C0F78">
              <w:rPr>
                <w:lang w:val="en-US"/>
              </w:rPr>
              <w:t>poartă</w:t>
            </w:r>
            <w:proofErr w:type="spellEnd"/>
            <w:r w:rsidR="00460653" w:rsidRPr="000C0F78">
              <w:rPr>
                <w:lang w:val="en-US"/>
              </w:rPr>
              <w:t xml:space="preserve"> </w:t>
            </w:r>
            <w:proofErr w:type="spellStart"/>
            <w:r w:rsidR="00460653" w:rsidRPr="000C0F78">
              <w:rPr>
                <w:lang w:val="en-US"/>
              </w:rPr>
              <w:t>răspundere</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neexecutarea</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executarea</w:t>
            </w:r>
            <w:proofErr w:type="spellEnd"/>
            <w:r w:rsidR="00460653" w:rsidRPr="000C0F78">
              <w:rPr>
                <w:lang w:val="en-US"/>
              </w:rPr>
              <w:t xml:space="preserve"> </w:t>
            </w:r>
            <w:proofErr w:type="spellStart"/>
            <w:r w:rsidR="00460653" w:rsidRPr="000C0F78">
              <w:rPr>
                <w:lang w:val="en-US"/>
              </w:rPr>
              <w:t>necorespunzătoare</w:t>
            </w:r>
            <w:proofErr w:type="spellEnd"/>
            <w:r w:rsidR="00460653" w:rsidRPr="000C0F78">
              <w:rPr>
                <w:lang w:val="en-US"/>
              </w:rPr>
              <w:t xml:space="preserve"> a </w:t>
            </w:r>
            <w:proofErr w:type="spellStart"/>
            <w:r w:rsidR="00460653" w:rsidRPr="000C0F78">
              <w:rPr>
                <w:lang w:val="en-US"/>
              </w:rPr>
              <w:t>obligaţiilor</w:t>
            </w:r>
            <w:proofErr w:type="spellEnd"/>
            <w:r w:rsidR="00460653" w:rsidRPr="000C0F78">
              <w:rPr>
                <w:lang w:val="en-US"/>
              </w:rPr>
              <w:t xml:space="preserve">  </w:t>
            </w:r>
            <w:proofErr w:type="spellStart"/>
            <w:r w:rsidR="00460653" w:rsidRPr="000C0F78">
              <w:rPr>
                <w:lang w:val="en-US"/>
              </w:rPr>
              <w:t>prevăzute</w:t>
            </w:r>
            <w:proofErr w:type="spellEnd"/>
            <w:r w:rsidR="00460653" w:rsidRPr="000C0F78">
              <w:rPr>
                <w:lang w:val="en-US"/>
              </w:rPr>
              <w:t xml:space="preserve"> de </w:t>
            </w:r>
            <w:proofErr w:type="spellStart"/>
            <w:r w:rsidR="00460653" w:rsidRPr="000C0F78">
              <w:rPr>
                <w:lang w:val="en-US"/>
              </w:rPr>
              <w:t>prezentul</w:t>
            </w:r>
            <w:proofErr w:type="spellEnd"/>
            <w:r w:rsidR="00460653" w:rsidRPr="000C0F78">
              <w:rPr>
                <w:lang w:val="en-US"/>
              </w:rPr>
              <w:t xml:space="preserve"> contract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conformitate</w:t>
            </w:r>
            <w:proofErr w:type="spellEnd"/>
            <w:r w:rsidR="00460653" w:rsidRPr="000C0F78">
              <w:rPr>
                <w:lang w:val="en-US"/>
              </w:rPr>
              <w:t xml:space="preserve"> cu </w:t>
            </w:r>
            <w:proofErr w:type="spellStart"/>
            <w:r w:rsidR="00460653" w:rsidRPr="000C0F78">
              <w:rPr>
                <w:lang w:val="en-US"/>
              </w:rPr>
              <w:t>legislaţia</w:t>
            </w:r>
            <w:proofErr w:type="spellEnd"/>
            <w:r w:rsidR="00460653" w:rsidRPr="000C0F78">
              <w:rPr>
                <w:lang w:val="en-US"/>
              </w:rPr>
              <w:t xml:space="preserve">  </w:t>
            </w:r>
            <w:proofErr w:type="spellStart"/>
            <w:r w:rsidR="00460653" w:rsidRPr="000C0F78">
              <w:rPr>
                <w:lang w:val="en-US"/>
              </w:rPr>
              <w:t>Republicii</w:t>
            </w:r>
            <w:proofErr w:type="spellEnd"/>
            <w:r w:rsidR="00460653" w:rsidRPr="000C0F78">
              <w:rPr>
                <w:lang w:val="en-US"/>
              </w:rPr>
              <w:t xml:space="preserve"> Moldova.</w:t>
            </w:r>
          </w:p>
          <w:p w14:paraId="476BB321" w14:textId="77777777" w:rsidR="00460653" w:rsidRPr="000C0F78" w:rsidRDefault="00D53233" w:rsidP="00EC36A1">
            <w:pPr>
              <w:pStyle w:val="af3"/>
              <w:numPr>
                <w:ilvl w:val="1"/>
                <w:numId w:val="13"/>
              </w:numPr>
              <w:tabs>
                <w:tab w:val="left" w:pos="567"/>
              </w:tabs>
              <w:spacing w:line="276" w:lineRule="auto"/>
              <w:ind w:left="0" w:hanging="567"/>
              <w:rPr>
                <w:lang w:val="en-US"/>
              </w:rPr>
            </w:pPr>
            <w:r w:rsidRPr="000C0F78">
              <w:rPr>
                <w:lang w:val="en-US"/>
              </w:rPr>
              <w:t xml:space="preserve">10.2. </w:t>
            </w:r>
            <w:proofErr w:type="spellStart"/>
            <w:r w:rsidR="00460653" w:rsidRPr="000C0F78">
              <w:rPr>
                <w:lang w:val="en-US"/>
              </w:rPr>
              <w:t>Dacă</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legătură</w:t>
            </w:r>
            <w:proofErr w:type="spellEnd"/>
            <w:r w:rsidR="00460653" w:rsidRPr="000C0F78">
              <w:rPr>
                <w:lang w:val="en-US"/>
              </w:rPr>
              <w:t xml:space="preserve"> cu </w:t>
            </w:r>
            <w:proofErr w:type="spellStart"/>
            <w:r w:rsidR="00460653" w:rsidRPr="000C0F78">
              <w:rPr>
                <w:lang w:val="en-US"/>
              </w:rPr>
              <w:t>executarea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de </w:t>
            </w:r>
            <w:proofErr w:type="spellStart"/>
            <w:r w:rsidR="00460653" w:rsidRPr="000C0F78">
              <w:rPr>
                <w:lang w:val="en-US"/>
              </w:rPr>
              <w:t>construcţii</w:t>
            </w:r>
            <w:proofErr w:type="spellEnd"/>
            <w:r w:rsidR="00460653" w:rsidRPr="000C0F78">
              <w:rPr>
                <w:lang w:val="en-US"/>
              </w:rPr>
              <w:t xml:space="preserve"> se produce o </w:t>
            </w:r>
            <w:proofErr w:type="spellStart"/>
            <w:r w:rsidR="00460653" w:rsidRPr="000C0F78">
              <w:rPr>
                <w:lang w:val="en-US"/>
              </w:rPr>
              <w:t>daună</w:t>
            </w:r>
            <w:proofErr w:type="spellEnd"/>
            <w:r w:rsidR="00460653" w:rsidRPr="000C0F78">
              <w:rPr>
                <w:lang w:val="en-US"/>
              </w:rPr>
              <w:t xml:space="preserve"> </w:t>
            </w:r>
            <w:proofErr w:type="spellStart"/>
            <w:r w:rsidR="00460653" w:rsidRPr="000C0F78">
              <w:rPr>
                <w:lang w:val="en-US"/>
              </w:rPr>
              <w:t>unui</w:t>
            </w:r>
            <w:proofErr w:type="spellEnd"/>
            <w:r w:rsidR="00460653" w:rsidRPr="000C0F78">
              <w:rPr>
                <w:lang w:val="en-US"/>
              </w:rPr>
              <w:t xml:space="preserve"> </w:t>
            </w:r>
            <w:proofErr w:type="spellStart"/>
            <w:r w:rsidR="00460653" w:rsidRPr="000C0F78">
              <w:rPr>
                <w:lang w:val="en-US"/>
              </w:rPr>
              <w:t>terţ</w:t>
            </w:r>
            <w:proofErr w:type="spellEnd"/>
            <w:r w:rsidR="00460653" w:rsidRPr="000C0F78">
              <w:rPr>
                <w:lang w:val="en-US"/>
              </w:rPr>
              <w:t xml:space="preserve">, </w:t>
            </w:r>
            <w:proofErr w:type="spellStart"/>
            <w:r w:rsidR="00460653" w:rsidRPr="000C0F78">
              <w:rPr>
                <w:lang w:val="en-US"/>
              </w:rPr>
              <w:t>părţile</w:t>
            </w:r>
            <w:proofErr w:type="spellEnd"/>
            <w:r w:rsidR="00460653" w:rsidRPr="000C0F78">
              <w:rPr>
                <w:lang w:val="en-US"/>
              </w:rPr>
              <w:t xml:space="preserve"> </w:t>
            </w:r>
            <w:proofErr w:type="spellStart"/>
            <w:r w:rsidR="00460653" w:rsidRPr="000C0F78">
              <w:rPr>
                <w:lang w:val="en-US"/>
              </w:rPr>
              <w:t>contractante</w:t>
            </w:r>
            <w:proofErr w:type="spellEnd"/>
            <w:r w:rsidR="00460653" w:rsidRPr="000C0F78">
              <w:rPr>
                <w:lang w:val="en-US"/>
              </w:rPr>
              <w:t xml:space="preserve"> </w:t>
            </w:r>
            <w:proofErr w:type="spellStart"/>
            <w:r w:rsidR="00460653" w:rsidRPr="000C0F78">
              <w:rPr>
                <w:lang w:val="en-US"/>
              </w:rPr>
              <w:t>răspund</w:t>
            </w:r>
            <w:proofErr w:type="spellEnd"/>
            <w:r w:rsidR="00460653" w:rsidRPr="000C0F78">
              <w:rPr>
                <w:lang w:val="en-US"/>
              </w:rPr>
              <w:t xml:space="preserve"> </w:t>
            </w:r>
            <w:proofErr w:type="spellStart"/>
            <w:r w:rsidR="00460653" w:rsidRPr="000C0F78">
              <w:rPr>
                <w:lang w:val="en-US"/>
              </w:rPr>
              <w:t>solidar</w:t>
            </w:r>
            <w:proofErr w:type="spellEnd"/>
            <w:r w:rsidR="00460653" w:rsidRPr="000C0F78">
              <w:rPr>
                <w:lang w:val="en-US"/>
              </w:rPr>
              <w:t xml:space="preserve">, conform </w:t>
            </w:r>
            <w:proofErr w:type="spellStart"/>
            <w:r w:rsidR="00460653" w:rsidRPr="000C0F78">
              <w:rPr>
                <w:lang w:val="en-US"/>
              </w:rPr>
              <w:t>prevederilor</w:t>
            </w:r>
            <w:proofErr w:type="spellEnd"/>
            <w:r w:rsidR="00460653" w:rsidRPr="000C0F78">
              <w:rPr>
                <w:lang w:val="en-US"/>
              </w:rPr>
              <w:t xml:space="preserve"> </w:t>
            </w:r>
            <w:proofErr w:type="spellStart"/>
            <w:r w:rsidR="00460653" w:rsidRPr="000C0F78">
              <w:rPr>
                <w:lang w:val="en-US"/>
              </w:rPr>
              <w:t>legale</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stabilirea</w:t>
            </w:r>
            <w:proofErr w:type="spellEnd"/>
            <w:r w:rsidR="00460653" w:rsidRPr="000C0F78">
              <w:rPr>
                <w:lang w:val="en-US"/>
              </w:rPr>
              <w:t xml:space="preserve"> </w:t>
            </w:r>
            <w:proofErr w:type="spellStart"/>
            <w:r w:rsidR="00460653" w:rsidRPr="000C0F78">
              <w:rPr>
                <w:lang w:val="en-US"/>
              </w:rPr>
              <w:t>între</w:t>
            </w:r>
            <w:proofErr w:type="spellEnd"/>
            <w:r w:rsidR="00460653" w:rsidRPr="000C0F78">
              <w:rPr>
                <w:lang w:val="en-US"/>
              </w:rPr>
              <w:t xml:space="preserve"> </w:t>
            </w:r>
            <w:proofErr w:type="spellStart"/>
            <w:r w:rsidR="00460653" w:rsidRPr="000C0F78">
              <w:rPr>
                <w:lang w:val="en-US"/>
              </w:rPr>
              <w:t>părţi</w:t>
            </w:r>
            <w:proofErr w:type="spellEnd"/>
            <w:r w:rsidR="00460653" w:rsidRPr="000C0F78">
              <w:rPr>
                <w:lang w:val="en-US"/>
              </w:rPr>
              <w:t xml:space="preserve"> a </w:t>
            </w:r>
            <w:proofErr w:type="spellStart"/>
            <w:r w:rsidR="00460653" w:rsidRPr="000C0F78">
              <w:rPr>
                <w:lang w:val="en-US"/>
              </w:rPr>
              <w:t>cuantumului</w:t>
            </w:r>
            <w:proofErr w:type="spellEnd"/>
            <w:r w:rsidR="00460653" w:rsidRPr="000C0F78">
              <w:rPr>
                <w:lang w:val="en-US"/>
              </w:rPr>
              <w:t xml:space="preserve"> </w:t>
            </w:r>
            <w:proofErr w:type="spellStart"/>
            <w:r w:rsidR="00460653" w:rsidRPr="000C0F78">
              <w:rPr>
                <w:lang w:val="en-US"/>
              </w:rPr>
              <w:t>răspunderii</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dauna</w:t>
            </w:r>
            <w:proofErr w:type="spellEnd"/>
            <w:r w:rsidR="00460653" w:rsidRPr="000C0F78">
              <w:rPr>
                <w:lang w:val="en-US"/>
              </w:rPr>
              <w:t xml:space="preserve"> </w:t>
            </w:r>
            <w:proofErr w:type="spellStart"/>
            <w:r w:rsidR="00460653" w:rsidRPr="000C0F78">
              <w:rPr>
                <w:lang w:val="en-US"/>
              </w:rPr>
              <w:t>provocată</w:t>
            </w:r>
            <w:proofErr w:type="spellEnd"/>
            <w:r w:rsidR="00460653" w:rsidRPr="000C0F78">
              <w:rPr>
                <w:lang w:val="en-US"/>
              </w:rPr>
              <w:t xml:space="preserve"> se </w:t>
            </w:r>
            <w:proofErr w:type="spellStart"/>
            <w:r w:rsidR="00460653" w:rsidRPr="000C0F78">
              <w:rPr>
                <w:lang w:val="en-US"/>
              </w:rPr>
              <w:t>va</w:t>
            </w:r>
            <w:proofErr w:type="spellEnd"/>
            <w:r w:rsidR="00460653" w:rsidRPr="000C0F78">
              <w:rPr>
                <w:lang w:val="en-US"/>
              </w:rPr>
              <w:t xml:space="preserve"> </w:t>
            </w:r>
            <w:proofErr w:type="spellStart"/>
            <w:r w:rsidR="00460653" w:rsidRPr="000C0F78">
              <w:rPr>
                <w:lang w:val="en-US"/>
              </w:rPr>
              <w:t>ţine</w:t>
            </w:r>
            <w:proofErr w:type="spellEnd"/>
            <w:r w:rsidR="00460653" w:rsidRPr="000C0F78">
              <w:rPr>
                <w:lang w:val="en-US"/>
              </w:rPr>
              <w:t xml:space="preserve"> </w:t>
            </w:r>
            <w:proofErr w:type="spellStart"/>
            <w:r w:rsidR="00460653" w:rsidRPr="000C0F78">
              <w:rPr>
                <w:lang w:val="en-US"/>
              </w:rPr>
              <w:t>seama</w:t>
            </w:r>
            <w:proofErr w:type="spellEnd"/>
            <w:r w:rsidR="00460653" w:rsidRPr="000C0F78">
              <w:rPr>
                <w:lang w:val="en-US"/>
              </w:rPr>
              <w:t xml:space="preserve"> de </w:t>
            </w:r>
            <w:proofErr w:type="spellStart"/>
            <w:r w:rsidR="00460653" w:rsidRPr="000C0F78">
              <w:rPr>
                <w:lang w:val="en-US"/>
              </w:rPr>
              <w:t>gradul</w:t>
            </w:r>
            <w:proofErr w:type="spellEnd"/>
            <w:r w:rsidR="00460653" w:rsidRPr="000C0F78">
              <w:rPr>
                <w:lang w:val="en-US"/>
              </w:rPr>
              <w:t xml:space="preserve"> de </w:t>
            </w:r>
            <w:proofErr w:type="spellStart"/>
            <w:r w:rsidR="00460653" w:rsidRPr="000C0F78">
              <w:rPr>
                <w:lang w:val="en-US"/>
              </w:rPr>
              <w:t>vinovăţie</w:t>
            </w:r>
            <w:proofErr w:type="spellEnd"/>
            <w:r w:rsidR="00460653" w:rsidRPr="000C0F78">
              <w:rPr>
                <w:lang w:val="en-US"/>
              </w:rPr>
              <w:t xml:space="preserve"> a </w:t>
            </w:r>
            <w:proofErr w:type="spellStart"/>
            <w:r w:rsidR="00460653" w:rsidRPr="000C0F78">
              <w:rPr>
                <w:lang w:val="en-US"/>
              </w:rPr>
              <w:t>fiecărui</w:t>
            </w:r>
            <w:proofErr w:type="spellEnd"/>
            <w:r w:rsidR="00460653" w:rsidRPr="000C0F78">
              <w:rPr>
                <w:lang w:val="en-US"/>
              </w:rPr>
              <w:t xml:space="preserve"> </w:t>
            </w:r>
            <w:proofErr w:type="spellStart"/>
            <w:r w:rsidR="00460653" w:rsidRPr="000C0F78">
              <w:rPr>
                <w:lang w:val="en-US"/>
              </w:rPr>
              <w:t>partener</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producerea</w:t>
            </w:r>
            <w:proofErr w:type="spellEnd"/>
            <w:r w:rsidR="00460653" w:rsidRPr="000C0F78">
              <w:rPr>
                <w:lang w:val="en-US"/>
              </w:rPr>
              <w:t xml:space="preserve"> </w:t>
            </w:r>
            <w:proofErr w:type="spellStart"/>
            <w:r w:rsidR="00460653" w:rsidRPr="000C0F78">
              <w:rPr>
                <w:lang w:val="en-US"/>
              </w:rPr>
              <w:t>acesteia</w:t>
            </w:r>
            <w:proofErr w:type="spellEnd"/>
            <w:r w:rsidR="00460653" w:rsidRPr="000C0F78">
              <w:rPr>
                <w:lang w:val="en-US"/>
              </w:rPr>
              <w:t xml:space="preserve">, </w:t>
            </w:r>
            <w:proofErr w:type="spellStart"/>
            <w:r w:rsidR="00460653" w:rsidRPr="000C0F78">
              <w:rPr>
                <w:lang w:val="en-US"/>
              </w:rPr>
              <w:t>dacă</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clauzele</w:t>
            </w:r>
            <w:proofErr w:type="spellEnd"/>
            <w:r w:rsidR="00460653" w:rsidRPr="000C0F78">
              <w:rPr>
                <w:lang w:val="en-US"/>
              </w:rPr>
              <w:t xml:space="preserve"> </w:t>
            </w:r>
            <w:proofErr w:type="spellStart"/>
            <w:r w:rsidR="00460653" w:rsidRPr="000C0F78">
              <w:rPr>
                <w:lang w:val="en-US"/>
              </w:rPr>
              <w:t>contractuale</w:t>
            </w:r>
            <w:proofErr w:type="spellEnd"/>
            <w:r w:rsidR="00460653" w:rsidRPr="000C0F78">
              <w:rPr>
                <w:lang w:val="en-US"/>
              </w:rPr>
              <w:t xml:space="preserve"> nu s-a </w:t>
            </w:r>
            <w:proofErr w:type="spellStart"/>
            <w:r w:rsidR="00460653" w:rsidRPr="000C0F78">
              <w:rPr>
                <w:lang w:val="en-US"/>
              </w:rPr>
              <w:t>prevăzut</w:t>
            </w:r>
            <w:proofErr w:type="spellEnd"/>
            <w:r w:rsidR="00460653" w:rsidRPr="000C0F78">
              <w:rPr>
                <w:lang w:val="en-US"/>
              </w:rPr>
              <w:t xml:space="preserve"> </w:t>
            </w:r>
            <w:proofErr w:type="spellStart"/>
            <w:r w:rsidR="00460653" w:rsidRPr="000C0F78">
              <w:rPr>
                <w:lang w:val="en-US"/>
              </w:rPr>
              <w:t>altfel</w:t>
            </w:r>
            <w:proofErr w:type="spellEnd"/>
            <w:r w:rsidR="00460653" w:rsidRPr="000C0F78">
              <w:rPr>
                <w:lang w:val="en-US"/>
              </w:rPr>
              <w:t xml:space="preserve">. </w:t>
            </w:r>
          </w:p>
          <w:p w14:paraId="09C3CC2A" w14:textId="77777777" w:rsidR="00460653" w:rsidRPr="000C0F78" w:rsidRDefault="00D53233" w:rsidP="00EC36A1">
            <w:pPr>
              <w:pStyle w:val="af3"/>
              <w:numPr>
                <w:ilvl w:val="1"/>
                <w:numId w:val="13"/>
              </w:numPr>
              <w:tabs>
                <w:tab w:val="left" w:pos="567"/>
              </w:tabs>
              <w:spacing w:line="276" w:lineRule="auto"/>
              <w:ind w:left="0" w:hanging="567"/>
              <w:rPr>
                <w:lang w:val="en-US"/>
              </w:rPr>
            </w:pPr>
            <w:r w:rsidRPr="000C0F78">
              <w:rPr>
                <w:lang w:val="en-US"/>
              </w:rPr>
              <w:t xml:space="preserve">10.3. </w:t>
            </w:r>
            <w:proofErr w:type="spellStart"/>
            <w:r w:rsidR="00460653" w:rsidRPr="000C0F78">
              <w:rPr>
                <w:lang w:val="en-US"/>
              </w:rPr>
              <w:t>Membrii</w:t>
            </w:r>
            <w:proofErr w:type="spellEnd"/>
            <w:r w:rsidR="00460653" w:rsidRPr="000C0F78">
              <w:rPr>
                <w:lang w:val="en-US"/>
              </w:rPr>
              <w:t xml:space="preserve"> </w:t>
            </w:r>
            <w:proofErr w:type="spellStart"/>
            <w:r w:rsidR="00460653" w:rsidRPr="000C0F78">
              <w:rPr>
                <w:lang w:val="en-US"/>
              </w:rPr>
              <w:t>asocierii</w:t>
            </w:r>
            <w:proofErr w:type="spellEnd"/>
            <w:r w:rsidR="00460653" w:rsidRPr="000C0F78">
              <w:rPr>
                <w:lang w:val="en-US"/>
              </w:rPr>
              <w:t xml:space="preserve"> </w:t>
            </w:r>
            <w:proofErr w:type="spellStart"/>
            <w:r w:rsidR="00460653" w:rsidRPr="000C0F78">
              <w:rPr>
                <w:lang w:val="en-US"/>
              </w:rPr>
              <w:t>își</w:t>
            </w:r>
            <w:proofErr w:type="spellEnd"/>
            <w:r w:rsidR="00460653" w:rsidRPr="000C0F78">
              <w:rPr>
                <w:lang w:val="en-US"/>
              </w:rPr>
              <w:t xml:space="preserve"> </w:t>
            </w:r>
            <w:proofErr w:type="spellStart"/>
            <w:r w:rsidR="00460653" w:rsidRPr="000C0F78">
              <w:rPr>
                <w:lang w:val="en-US"/>
              </w:rPr>
              <w:t>păstrează</w:t>
            </w:r>
            <w:proofErr w:type="spellEnd"/>
            <w:r w:rsidR="00460653" w:rsidRPr="000C0F78">
              <w:rPr>
                <w:lang w:val="en-US"/>
              </w:rPr>
              <w:t xml:space="preserve"> </w:t>
            </w:r>
            <w:proofErr w:type="spellStart"/>
            <w:r w:rsidR="00460653" w:rsidRPr="000C0F78">
              <w:rPr>
                <w:lang w:val="en-US"/>
              </w:rPr>
              <w:t>individualitatea</w:t>
            </w:r>
            <w:proofErr w:type="spellEnd"/>
            <w:r w:rsidR="00460653" w:rsidRPr="000C0F78">
              <w:rPr>
                <w:lang w:val="en-US"/>
              </w:rPr>
              <w:t xml:space="preserve"> ca </w:t>
            </w:r>
            <w:proofErr w:type="spellStart"/>
            <w:r w:rsidR="00460653" w:rsidRPr="000C0F78">
              <w:rPr>
                <w:lang w:val="en-US"/>
              </w:rPr>
              <w:t>subiecți</w:t>
            </w:r>
            <w:proofErr w:type="spellEnd"/>
            <w:r w:rsidR="00460653" w:rsidRPr="000C0F78">
              <w:rPr>
                <w:lang w:val="en-US"/>
              </w:rPr>
              <w:t xml:space="preserve"> de </w:t>
            </w:r>
            <w:proofErr w:type="spellStart"/>
            <w:r w:rsidR="00460653" w:rsidRPr="000C0F78">
              <w:rPr>
                <w:lang w:val="en-US"/>
              </w:rPr>
              <w:t>drept</w:t>
            </w:r>
            <w:proofErr w:type="spellEnd"/>
            <w:r w:rsidR="00460653" w:rsidRPr="000C0F78">
              <w:rPr>
                <w:lang w:val="en-US"/>
              </w:rPr>
              <w:t xml:space="preserve">, </w:t>
            </w:r>
            <w:proofErr w:type="spellStart"/>
            <w:r w:rsidR="00460653" w:rsidRPr="000C0F78">
              <w:rPr>
                <w:lang w:val="en-US"/>
              </w:rPr>
              <w:t>însă</w:t>
            </w:r>
            <w:proofErr w:type="spellEnd"/>
            <w:r w:rsidR="00460653" w:rsidRPr="000C0F78">
              <w:rPr>
                <w:lang w:val="en-US"/>
              </w:rPr>
              <w:t xml:space="preserve"> sunt </w:t>
            </w:r>
            <w:proofErr w:type="spellStart"/>
            <w:r w:rsidR="00460653" w:rsidRPr="000C0F78">
              <w:rPr>
                <w:lang w:val="en-US"/>
              </w:rPr>
              <w:t>obligați</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răspundă</w:t>
            </w:r>
            <w:proofErr w:type="spellEnd"/>
            <w:r w:rsidR="00460653" w:rsidRPr="000C0F78">
              <w:rPr>
                <w:lang w:val="en-US"/>
              </w:rPr>
              <w:t xml:space="preserve"> </w:t>
            </w:r>
            <w:proofErr w:type="spellStart"/>
            <w:r w:rsidR="00460653" w:rsidRPr="000C0F78">
              <w:rPr>
                <w:lang w:val="en-US"/>
              </w:rPr>
              <w:t>solidar</w:t>
            </w:r>
            <w:proofErr w:type="spellEnd"/>
            <w:r w:rsidR="00460653" w:rsidRPr="000C0F78">
              <w:rPr>
                <w:lang w:val="en-US"/>
              </w:rPr>
              <w:t xml:space="preserve"> </w:t>
            </w:r>
            <w:proofErr w:type="spellStart"/>
            <w:r w:rsidR="00460653" w:rsidRPr="000C0F78">
              <w:rPr>
                <w:lang w:val="en-US"/>
              </w:rPr>
              <w:t>față</w:t>
            </w:r>
            <w:proofErr w:type="spellEnd"/>
            <w:r w:rsidR="00460653" w:rsidRPr="000C0F78">
              <w:rPr>
                <w:lang w:val="en-US"/>
              </w:rPr>
              <w:t xml:space="preserve"> de </w:t>
            </w:r>
            <w:proofErr w:type="spellStart"/>
            <w:r w:rsidR="00460653" w:rsidRPr="000C0F78">
              <w:rPr>
                <w:lang w:val="en-US"/>
              </w:rPr>
              <w:t>autoritate</w:t>
            </w:r>
            <w:r w:rsidRPr="000C0F78">
              <w:rPr>
                <w:lang w:val="en-US"/>
              </w:rPr>
              <w:t>a</w:t>
            </w:r>
            <w:proofErr w:type="spellEnd"/>
            <w:r w:rsidR="00460653" w:rsidRPr="000C0F78">
              <w:rPr>
                <w:lang w:val="en-US"/>
              </w:rPr>
              <w:t xml:space="preserve"> </w:t>
            </w:r>
            <w:proofErr w:type="spellStart"/>
            <w:r w:rsidR="00460653" w:rsidRPr="000C0F78">
              <w:rPr>
                <w:lang w:val="en-US"/>
              </w:rPr>
              <w:t>contractantă</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modul</w:t>
            </w:r>
            <w:proofErr w:type="spellEnd"/>
            <w:r w:rsidR="00460653" w:rsidRPr="000C0F78">
              <w:rPr>
                <w:lang w:val="en-US"/>
              </w:rPr>
              <w:t xml:space="preserve"> de </w:t>
            </w:r>
            <w:proofErr w:type="spellStart"/>
            <w:r w:rsidR="00460653" w:rsidRPr="000C0F78">
              <w:rPr>
                <w:lang w:val="en-US"/>
              </w:rPr>
              <w:t>îndeplinire</w:t>
            </w:r>
            <w:proofErr w:type="spellEnd"/>
            <w:r w:rsidR="00460653" w:rsidRPr="000C0F78">
              <w:rPr>
                <w:lang w:val="en-US"/>
              </w:rPr>
              <w:t xml:space="preserve"> a </w:t>
            </w:r>
            <w:proofErr w:type="spellStart"/>
            <w:r w:rsidR="00460653" w:rsidRPr="000C0F78">
              <w:rPr>
                <w:lang w:val="en-US"/>
              </w:rPr>
              <w:t>obligațiilor</w:t>
            </w:r>
            <w:proofErr w:type="spellEnd"/>
            <w:r w:rsidR="00460653" w:rsidRPr="000C0F78">
              <w:rPr>
                <w:lang w:val="en-US"/>
              </w:rPr>
              <w:t xml:space="preserve"> </w:t>
            </w:r>
            <w:proofErr w:type="spellStart"/>
            <w:r w:rsidR="00460653" w:rsidRPr="000C0F78">
              <w:rPr>
                <w:lang w:val="en-US"/>
              </w:rPr>
              <w:t>contractuale</w:t>
            </w:r>
            <w:proofErr w:type="spellEnd"/>
            <w:r w:rsidR="00460653" w:rsidRPr="000C0F78">
              <w:rPr>
                <w:lang w:val="en-US"/>
              </w:rPr>
              <w:t>.</w:t>
            </w:r>
          </w:p>
          <w:p w14:paraId="377C0C33" w14:textId="77777777" w:rsidR="00460653" w:rsidRPr="000C0F78" w:rsidRDefault="00D53233" w:rsidP="00EC36A1">
            <w:pPr>
              <w:pStyle w:val="af3"/>
              <w:numPr>
                <w:ilvl w:val="1"/>
                <w:numId w:val="13"/>
              </w:numPr>
              <w:tabs>
                <w:tab w:val="left" w:pos="567"/>
              </w:tabs>
              <w:spacing w:line="276" w:lineRule="auto"/>
              <w:ind w:left="0" w:hanging="567"/>
              <w:rPr>
                <w:lang w:val="en-US"/>
              </w:rPr>
            </w:pPr>
            <w:r w:rsidRPr="000C0F78">
              <w:rPr>
                <w:lang w:val="en-US"/>
              </w:rPr>
              <w:lastRenderedPageBreak/>
              <w:t xml:space="preserve">10.4. </w:t>
            </w:r>
            <w:proofErr w:type="spellStart"/>
            <w:r w:rsidR="00460653" w:rsidRPr="000C0F78">
              <w:rPr>
                <w:lang w:val="en-US"/>
              </w:rPr>
              <w:t>Dacă</w:t>
            </w:r>
            <w:proofErr w:type="spellEnd"/>
            <w:r w:rsidR="00460653" w:rsidRPr="000C0F78">
              <w:rPr>
                <w:lang w:val="en-US"/>
              </w:rPr>
              <w:t xml:space="preserve"> </w:t>
            </w:r>
            <w:proofErr w:type="spellStart"/>
            <w:r w:rsidR="00460653" w:rsidRPr="000C0F78">
              <w:rPr>
                <w:lang w:val="en-US"/>
              </w:rPr>
              <w:t>prejudiciul</w:t>
            </w:r>
            <w:proofErr w:type="spellEnd"/>
            <w:r w:rsidR="00460653" w:rsidRPr="000C0F78">
              <w:rPr>
                <w:lang w:val="en-US"/>
              </w:rPr>
              <w:t xml:space="preserve"> </w:t>
            </w:r>
            <w:proofErr w:type="spellStart"/>
            <w:r w:rsidR="00460653" w:rsidRPr="000C0F78">
              <w:rPr>
                <w:lang w:val="en-US"/>
              </w:rPr>
              <w:t>cauzat</w:t>
            </w:r>
            <w:proofErr w:type="spellEnd"/>
            <w:r w:rsidR="00460653" w:rsidRPr="000C0F78">
              <w:rPr>
                <w:lang w:val="en-US"/>
              </w:rPr>
              <w:t xml:space="preserve"> </w:t>
            </w:r>
            <w:proofErr w:type="spellStart"/>
            <w:r w:rsidR="00460653" w:rsidRPr="000C0F78">
              <w:rPr>
                <w:lang w:val="en-US"/>
              </w:rPr>
              <w:t>terţei</w:t>
            </w:r>
            <w:proofErr w:type="spellEnd"/>
            <w:r w:rsidR="00460653" w:rsidRPr="000C0F78">
              <w:rPr>
                <w:lang w:val="en-US"/>
              </w:rPr>
              <w:t xml:space="preserve"> </w:t>
            </w:r>
            <w:proofErr w:type="spellStart"/>
            <w:r w:rsidR="00460653" w:rsidRPr="000C0F78">
              <w:rPr>
                <w:lang w:val="en-US"/>
              </w:rPr>
              <w:t>persoane</w:t>
            </w:r>
            <w:proofErr w:type="spellEnd"/>
            <w:r w:rsidR="00460653" w:rsidRPr="000C0F78">
              <w:rPr>
                <w:lang w:val="en-US"/>
              </w:rPr>
              <w:t xml:space="preserve"> </w:t>
            </w:r>
            <w:proofErr w:type="spellStart"/>
            <w:r w:rsidR="00460653" w:rsidRPr="000C0F78">
              <w:rPr>
                <w:lang w:val="en-US"/>
              </w:rPr>
              <w:t>este</w:t>
            </w:r>
            <w:proofErr w:type="spellEnd"/>
            <w:r w:rsidR="00460653" w:rsidRPr="000C0F78">
              <w:rPr>
                <w:lang w:val="en-US"/>
              </w:rPr>
              <w:t xml:space="preserve"> </w:t>
            </w:r>
            <w:proofErr w:type="spellStart"/>
            <w:r w:rsidR="00460653" w:rsidRPr="000C0F78">
              <w:rPr>
                <w:lang w:val="en-US"/>
              </w:rPr>
              <w:t>urmare</w:t>
            </w:r>
            <w:proofErr w:type="spellEnd"/>
            <w:r w:rsidR="00460653" w:rsidRPr="000C0F78">
              <w:rPr>
                <w:lang w:val="en-US"/>
              </w:rPr>
              <w:t xml:space="preserve"> a </w:t>
            </w:r>
            <w:proofErr w:type="spellStart"/>
            <w:r w:rsidR="00460653" w:rsidRPr="000C0F78">
              <w:rPr>
                <w:lang w:val="en-US"/>
              </w:rPr>
              <w:t>unei</w:t>
            </w:r>
            <w:proofErr w:type="spellEnd"/>
            <w:r w:rsidR="00460653" w:rsidRPr="000C0F78">
              <w:rPr>
                <w:lang w:val="en-US"/>
              </w:rPr>
              <w:t xml:space="preserve"> </w:t>
            </w:r>
            <w:proofErr w:type="spellStart"/>
            <w:r w:rsidR="00460653" w:rsidRPr="000C0F78">
              <w:rPr>
                <w:lang w:val="en-US"/>
              </w:rPr>
              <w:t>măsuri</w:t>
            </w:r>
            <w:proofErr w:type="spellEnd"/>
            <w:r w:rsidR="00460653" w:rsidRPr="000C0F78">
              <w:rPr>
                <w:lang w:val="en-US"/>
              </w:rPr>
              <w:t xml:space="preserve"> </w:t>
            </w:r>
            <w:proofErr w:type="spellStart"/>
            <w:r w:rsidR="00460653" w:rsidRPr="000C0F78">
              <w:rPr>
                <w:lang w:val="en-US"/>
              </w:rPr>
              <w:t>dispuse</w:t>
            </w:r>
            <w:proofErr w:type="spellEnd"/>
            <w:r w:rsidR="00460653" w:rsidRPr="000C0F78">
              <w:rPr>
                <w:lang w:val="en-US"/>
              </w:rPr>
              <w:t xml:space="preserve"> de </w:t>
            </w:r>
            <w:proofErr w:type="spellStart"/>
            <w:r w:rsidR="00460653" w:rsidRPr="000C0F78">
              <w:rPr>
                <w:lang w:val="en-US"/>
              </w:rPr>
              <w:t>beneficiar</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forma </w:t>
            </w:r>
            <w:proofErr w:type="spellStart"/>
            <w:r w:rsidR="00460653" w:rsidRPr="000C0F78">
              <w:rPr>
                <w:lang w:val="en-US"/>
              </w:rPr>
              <w:t>în</w:t>
            </w:r>
            <w:proofErr w:type="spellEnd"/>
            <w:r w:rsidR="00460653" w:rsidRPr="000C0F78">
              <w:rPr>
                <w:lang w:val="en-US"/>
              </w:rPr>
              <w:t xml:space="preserve"> care a </w:t>
            </w:r>
            <w:proofErr w:type="spellStart"/>
            <w:r w:rsidR="00460653" w:rsidRPr="000C0F78">
              <w:rPr>
                <w:lang w:val="en-US"/>
              </w:rPr>
              <w:t>fost</w:t>
            </w:r>
            <w:proofErr w:type="spellEnd"/>
            <w:r w:rsidR="00460653" w:rsidRPr="000C0F78">
              <w:rPr>
                <w:lang w:val="en-US"/>
              </w:rPr>
              <w:t xml:space="preserve"> </w:t>
            </w:r>
            <w:proofErr w:type="spellStart"/>
            <w:r w:rsidR="00460653" w:rsidRPr="000C0F78">
              <w:rPr>
                <w:lang w:val="en-US"/>
              </w:rPr>
              <w:t>aplicată</w:t>
            </w:r>
            <w:proofErr w:type="spellEnd"/>
            <w:r w:rsidR="00460653" w:rsidRPr="000C0F78">
              <w:rPr>
                <w:lang w:val="en-US"/>
              </w:rPr>
              <w:t xml:space="preserve">, </w:t>
            </w:r>
            <w:proofErr w:type="spellStart"/>
            <w:r w:rsidR="00460653" w:rsidRPr="000C0F78">
              <w:rPr>
                <w:lang w:val="en-US"/>
              </w:rPr>
              <w:t>atunci</w:t>
            </w:r>
            <w:proofErr w:type="spellEnd"/>
            <w:r w:rsidR="00460653" w:rsidRPr="000C0F78">
              <w:rPr>
                <w:lang w:val="en-US"/>
              </w:rPr>
              <w:t xml:space="preserve"> </w:t>
            </w:r>
            <w:proofErr w:type="spellStart"/>
            <w:r w:rsidR="00460653" w:rsidRPr="000C0F78">
              <w:rPr>
                <w:lang w:val="en-US"/>
              </w:rPr>
              <w:t>acesta</w:t>
            </w:r>
            <w:proofErr w:type="spellEnd"/>
            <w:r w:rsidR="00460653" w:rsidRPr="000C0F78">
              <w:rPr>
                <w:lang w:val="en-US"/>
              </w:rPr>
              <w:t xml:space="preserve"> </w:t>
            </w:r>
            <w:proofErr w:type="spellStart"/>
            <w:r w:rsidR="00460653" w:rsidRPr="000C0F78">
              <w:rPr>
                <w:lang w:val="en-US"/>
              </w:rPr>
              <w:t>poartă</w:t>
            </w:r>
            <w:proofErr w:type="spellEnd"/>
            <w:r w:rsidR="00460653" w:rsidRPr="000C0F78">
              <w:rPr>
                <w:lang w:val="en-US"/>
              </w:rPr>
              <w:t xml:space="preserve"> </w:t>
            </w:r>
            <w:proofErr w:type="spellStart"/>
            <w:r w:rsidR="00460653" w:rsidRPr="000C0F78">
              <w:rPr>
                <w:lang w:val="en-US"/>
              </w:rPr>
              <w:t>singur</w:t>
            </w:r>
            <w:proofErr w:type="spellEnd"/>
            <w:r w:rsidR="00460653" w:rsidRPr="000C0F78">
              <w:rPr>
                <w:lang w:val="en-US"/>
              </w:rPr>
              <w:t xml:space="preserve"> </w:t>
            </w:r>
            <w:proofErr w:type="spellStart"/>
            <w:r w:rsidR="00460653" w:rsidRPr="000C0F78">
              <w:rPr>
                <w:lang w:val="en-US"/>
              </w:rPr>
              <w:t>răspunderea</w:t>
            </w:r>
            <w:proofErr w:type="spellEnd"/>
            <w:r w:rsidR="00460653" w:rsidRPr="000C0F78">
              <w:rPr>
                <w:lang w:val="en-US"/>
              </w:rPr>
              <w:t xml:space="preserve">, </w:t>
            </w:r>
            <w:proofErr w:type="spellStart"/>
            <w:r w:rsidR="00460653" w:rsidRPr="000C0F78">
              <w:rPr>
                <w:lang w:val="en-US"/>
              </w:rPr>
              <w:t>numai</w:t>
            </w:r>
            <w:proofErr w:type="spellEnd"/>
            <w:r w:rsidR="00460653" w:rsidRPr="000C0F78">
              <w:rPr>
                <w:lang w:val="en-US"/>
              </w:rPr>
              <w:t xml:space="preserve"> </w:t>
            </w:r>
            <w:proofErr w:type="spellStart"/>
            <w:r w:rsidR="00460653" w:rsidRPr="000C0F78">
              <w:rPr>
                <w:lang w:val="en-US"/>
              </w:rPr>
              <w:t>dacă</w:t>
            </w:r>
            <w:proofErr w:type="spellEnd"/>
            <w:r w:rsidR="00460653" w:rsidRPr="000C0F78">
              <w:rPr>
                <w:lang w:val="en-US"/>
              </w:rPr>
              <w:t xml:space="preserve"> </w:t>
            </w:r>
            <w:proofErr w:type="spellStart"/>
            <w:r w:rsidR="00460653" w:rsidRPr="000C0F78">
              <w:rPr>
                <w:lang w:val="en-US"/>
              </w:rPr>
              <w:t>Antreprenorul</w:t>
            </w:r>
            <w:proofErr w:type="spellEnd"/>
            <w:r w:rsidR="00460653" w:rsidRPr="000C0F78">
              <w:rPr>
                <w:lang w:val="en-US"/>
              </w:rPr>
              <w:t xml:space="preserve"> l-a </w:t>
            </w:r>
            <w:proofErr w:type="spellStart"/>
            <w:r w:rsidR="00460653" w:rsidRPr="000C0F78">
              <w:rPr>
                <w:lang w:val="en-US"/>
              </w:rPr>
              <w:t>înştiinţat</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prealabil</w:t>
            </w:r>
            <w:proofErr w:type="spellEnd"/>
            <w:r w:rsidR="00460653" w:rsidRPr="000C0F78">
              <w:rPr>
                <w:lang w:val="en-US"/>
              </w:rPr>
              <w:t xml:space="preserve"> de </w:t>
            </w:r>
            <w:proofErr w:type="spellStart"/>
            <w:r w:rsidR="00460653" w:rsidRPr="000C0F78">
              <w:rPr>
                <w:lang w:val="en-US"/>
              </w:rPr>
              <w:t>pericolul</w:t>
            </w:r>
            <w:proofErr w:type="spellEnd"/>
            <w:r w:rsidR="00460653" w:rsidRPr="000C0F78">
              <w:rPr>
                <w:lang w:val="en-US"/>
              </w:rPr>
              <w:t xml:space="preserve"> </w:t>
            </w:r>
            <w:proofErr w:type="spellStart"/>
            <w:r w:rsidR="00460653" w:rsidRPr="000C0F78">
              <w:rPr>
                <w:lang w:val="en-US"/>
              </w:rPr>
              <w:t>legat</w:t>
            </w:r>
            <w:proofErr w:type="spellEnd"/>
            <w:r w:rsidR="00460653" w:rsidRPr="000C0F78">
              <w:rPr>
                <w:lang w:val="en-US"/>
              </w:rPr>
              <w:t xml:space="preserve"> de </w:t>
            </w:r>
            <w:proofErr w:type="spellStart"/>
            <w:r w:rsidR="00460653" w:rsidRPr="000C0F78">
              <w:rPr>
                <w:lang w:val="en-US"/>
              </w:rPr>
              <w:t>executarea</w:t>
            </w:r>
            <w:proofErr w:type="spellEnd"/>
            <w:r w:rsidR="00460653" w:rsidRPr="000C0F78">
              <w:rPr>
                <w:lang w:val="en-US"/>
              </w:rPr>
              <w:t xml:space="preserve"> </w:t>
            </w:r>
            <w:proofErr w:type="spellStart"/>
            <w:r w:rsidR="00460653" w:rsidRPr="000C0F78">
              <w:rPr>
                <w:lang w:val="en-US"/>
              </w:rPr>
              <w:t>dispoziţiei</w:t>
            </w:r>
            <w:proofErr w:type="spellEnd"/>
            <w:r w:rsidR="00460653" w:rsidRPr="000C0F78">
              <w:rPr>
                <w:lang w:val="en-US"/>
              </w:rPr>
              <w:t xml:space="preserve">. </w:t>
            </w:r>
          </w:p>
          <w:p w14:paraId="2CECC90F" w14:textId="77777777" w:rsidR="00460653" w:rsidRPr="000C0F78" w:rsidRDefault="00D53233" w:rsidP="00EC36A1">
            <w:pPr>
              <w:pStyle w:val="af3"/>
              <w:numPr>
                <w:ilvl w:val="1"/>
                <w:numId w:val="13"/>
              </w:numPr>
              <w:tabs>
                <w:tab w:val="left" w:pos="567"/>
              </w:tabs>
              <w:spacing w:line="276" w:lineRule="auto"/>
              <w:ind w:left="0" w:hanging="567"/>
              <w:rPr>
                <w:lang w:val="en-US"/>
              </w:rPr>
            </w:pPr>
            <w:r w:rsidRPr="000C0F78">
              <w:rPr>
                <w:lang w:val="en-US"/>
              </w:rPr>
              <w:t xml:space="preserve">10.5. </w:t>
            </w:r>
            <w:proofErr w:type="spellStart"/>
            <w:r w:rsidR="00460653" w:rsidRPr="000C0F78">
              <w:rPr>
                <w:lang w:val="en-US"/>
              </w:rPr>
              <w:t>Antreprenorul</w:t>
            </w:r>
            <w:proofErr w:type="spellEnd"/>
            <w:r w:rsidR="00460653" w:rsidRPr="000C0F78">
              <w:rPr>
                <w:lang w:val="en-US"/>
              </w:rPr>
              <w:t xml:space="preserve"> </w:t>
            </w:r>
            <w:proofErr w:type="spellStart"/>
            <w:r w:rsidR="00460653" w:rsidRPr="000C0F78">
              <w:rPr>
                <w:lang w:val="en-US"/>
              </w:rPr>
              <w:t>este</w:t>
            </w:r>
            <w:proofErr w:type="spellEnd"/>
            <w:r w:rsidR="00460653" w:rsidRPr="000C0F78">
              <w:rPr>
                <w:lang w:val="en-US"/>
              </w:rPr>
              <w:t xml:space="preserve"> </w:t>
            </w:r>
            <w:proofErr w:type="spellStart"/>
            <w:r w:rsidR="00460653" w:rsidRPr="000C0F78">
              <w:rPr>
                <w:lang w:val="en-US"/>
              </w:rPr>
              <w:t>obligat</w:t>
            </w:r>
            <w:proofErr w:type="spellEnd"/>
            <w:r w:rsidR="00460653" w:rsidRPr="000C0F78">
              <w:rPr>
                <w:lang w:val="en-US"/>
              </w:rPr>
              <w:t xml:space="preserve">, conform </w:t>
            </w:r>
            <w:proofErr w:type="spellStart"/>
            <w:r w:rsidR="00460653" w:rsidRPr="000C0F78">
              <w:rPr>
                <w:lang w:val="en-US"/>
              </w:rPr>
              <w:t>prevederilor</w:t>
            </w:r>
            <w:proofErr w:type="spellEnd"/>
            <w:r w:rsidR="00460653" w:rsidRPr="000C0F78">
              <w:rPr>
                <w:lang w:val="en-US"/>
              </w:rPr>
              <w:t xml:space="preserve"> </w:t>
            </w:r>
            <w:proofErr w:type="spellStart"/>
            <w:r w:rsidR="00460653" w:rsidRPr="000C0F78">
              <w:rPr>
                <w:lang w:val="en-US"/>
              </w:rPr>
              <w:t>legale</w:t>
            </w:r>
            <w:proofErr w:type="spellEnd"/>
            <w:r w:rsidR="00460653" w:rsidRPr="000C0F78">
              <w:rPr>
                <w:lang w:val="en-US"/>
              </w:rPr>
              <w:t xml:space="preserve">, la </w:t>
            </w:r>
            <w:proofErr w:type="spellStart"/>
            <w:r w:rsidR="00460653" w:rsidRPr="000C0F78">
              <w:rPr>
                <w:lang w:val="en-US"/>
              </w:rPr>
              <w:t>plata</w:t>
            </w:r>
            <w:proofErr w:type="spellEnd"/>
            <w:r w:rsidR="00460653" w:rsidRPr="000C0F78">
              <w:rPr>
                <w:lang w:val="en-US"/>
              </w:rPr>
              <w:t xml:space="preserve"> </w:t>
            </w:r>
            <w:proofErr w:type="spellStart"/>
            <w:r w:rsidR="00460653" w:rsidRPr="000C0F78">
              <w:rPr>
                <w:lang w:val="en-US"/>
              </w:rPr>
              <w:t>daunelor</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încălcarea</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deteriorarea</w:t>
            </w:r>
            <w:proofErr w:type="spellEnd"/>
            <w:r w:rsidR="00460653" w:rsidRPr="000C0F78">
              <w:rPr>
                <w:lang w:val="en-US"/>
              </w:rPr>
              <w:t xml:space="preserve"> </w:t>
            </w:r>
            <w:proofErr w:type="spellStart"/>
            <w:r w:rsidR="00460653" w:rsidRPr="000C0F78">
              <w:rPr>
                <w:lang w:val="en-US"/>
              </w:rPr>
              <w:t>drumurilor</w:t>
            </w:r>
            <w:proofErr w:type="spellEnd"/>
            <w:r w:rsidR="00460653" w:rsidRPr="000C0F78">
              <w:rPr>
                <w:lang w:val="en-US"/>
              </w:rPr>
              <w:t xml:space="preserve"> de </w:t>
            </w:r>
            <w:proofErr w:type="spellStart"/>
            <w:r w:rsidR="00460653" w:rsidRPr="000C0F78">
              <w:rPr>
                <w:lang w:val="en-US"/>
              </w:rPr>
              <w:t>acces</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a </w:t>
            </w:r>
            <w:proofErr w:type="spellStart"/>
            <w:r w:rsidR="00460653" w:rsidRPr="000C0F78">
              <w:rPr>
                <w:lang w:val="en-US"/>
              </w:rPr>
              <w:t>reţelelor</w:t>
            </w:r>
            <w:proofErr w:type="spellEnd"/>
            <w:r w:rsidR="00460653" w:rsidRPr="000C0F78">
              <w:rPr>
                <w:lang w:val="en-US"/>
              </w:rPr>
              <w:t xml:space="preserve"> de </w:t>
            </w:r>
            <w:proofErr w:type="spellStart"/>
            <w:r w:rsidR="00460653" w:rsidRPr="000C0F78">
              <w:rPr>
                <w:lang w:val="en-US"/>
              </w:rPr>
              <w:t>utilităţi</w:t>
            </w:r>
            <w:proofErr w:type="spellEnd"/>
            <w:r w:rsidR="00460653" w:rsidRPr="000C0F78">
              <w:rPr>
                <w:lang w:val="en-US"/>
              </w:rPr>
              <w:t xml:space="preserve">, a </w:t>
            </w:r>
            <w:proofErr w:type="spellStart"/>
            <w:r w:rsidR="00460653" w:rsidRPr="000C0F78">
              <w:rPr>
                <w:lang w:val="en-US"/>
              </w:rPr>
              <w:t>terenurilor</w:t>
            </w:r>
            <w:proofErr w:type="spellEnd"/>
            <w:r w:rsidR="00460653" w:rsidRPr="000C0F78">
              <w:rPr>
                <w:lang w:val="en-US"/>
              </w:rPr>
              <w:t xml:space="preserve"> </w:t>
            </w:r>
            <w:proofErr w:type="spellStart"/>
            <w:r w:rsidR="00460653" w:rsidRPr="000C0F78">
              <w:rPr>
                <w:lang w:val="en-US"/>
              </w:rPr>
              <w:t>limitrofe</w:t>
            </w:r>
            <w:proofErr w:type="spellEnd"/>
            <w:r w:rsidR="00460653" w:rsidRPr="000C0F78">
              <w:rPr>
                <w:lang w:val="en-US"/>
              </w:rPr>
              <w:t xml:space="preserve"> </w:t>
            </w:r>
            <w:proofErr w:type="spellStart"/>
            <w:r w:rsidR="00460653" w:rsidRPr="000C0F78">
              <w:rPr>
                <w:lang w:val="en-US"/>
              </w:rPr>
              <w:t>prin</w:t>
            </w:r>
            <w:proofErr w:type="spellEnd"/>
            <w:r w:rsidR="00460653" w:rsidRPr="000C0F78">
              <w:rPr>
                <w:lang w:val="en-US"/>
              </w:rPr>
              <w:t xml:space="preserve"> </w:t>
            </w:r>
            <w:proofErr w:type="spellStart"/>
            <w:r w:rsidR="00460653" w:rsidRPr="000C0F78">
              <w:rPr>
                <w:lang w:val="en-US"/>
              </w:rPr>
              <w:t>depozitarea</w:t>
            </w:r>
            <w:proofErr w:type="spellEnd"/>
            <w:r w:rsidR="00460653" w:rsidRPr="000C0F78">
              <w:rPr>
                <w:lang w:val="en-US"/>
              </w:rPr>
              <w:t xml:space="preserve"> de </w:t>
            </w:r>
            <w:proofErr w:type="spellStart"/>
            <w:r w:rsidR="00460653" w:rsidRPr="000C0F78">
              <w:rPr>
                <w:lang w:val="en-US"/>
              </w:rPr>
              <w:t>pământ</w:t>
            </w:r>
            <w:proofErr w:type="spellEnd"/>
            <w:r w:rsidR="00460653" w:rsidRPr="000C0F78">
              <w:rPr>
                <w:lang w:val="en-US"/>
              </w:rPr>
              <w:t xml:space="preserve">, </w:t>
            </w:r>
            <w:proofErr w:type="spellStart"/>
            <w:r w:rsidR="00460653" w:rsidRPr="000C0F78">
              <w:rPr>
                <w:lang w:val="en-US"/>
              </w:rPr>
              <w:t>materiale</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alte</w:t>
            </w:r>
            <w:proofErr w:type="spellEnd"/>
            <w:r w:rsidR="00460653" w:rsidRPr="000C0F78">
              <w:rPr>
                <w:lang w:val="en-US"/>
              </w:rPr>
              <w:t xml:space="preserve"> </w:t>
            </w:r>
            <w:proofErr w:type="spellStart"/>
            <w:r w:rsidR="00460653" w:rsidRPr="000C0F78">
              <w:rPr>
                <w:lang w:val="en-US"/>
              </w:rPr>
              <w:t>obiecte</w:t>
            </w:r>
            <w:proofErr w:type="spellEnd"/>
            <w:r w:rsidR="00460653" w:rsidRPr="000C0F78">
              <w:rPr>
                <w:lang w:val="en-US"/>
              </w:rPr>
              <w:t xml:space="preserve">, precum </w:t>
            </w:r>
            <w:proofErr w:type="spellStart"/>
            <w:r w:rsidR="00460653" w:rsidRPr="000C0F78">
              <w:rPr>
                <w:lang w:val="en-US"/>
              </w:rPr>
              <w:t>şi</w:t>
            </w:r>
            <w:proofErr w:type="spellEnd"/>
            <w:r w:rsidR="00460653" w:rsidRPr="000C0F78">
              <w:rPr>
                <w:lang w:val="en-US"/>
              </w:rPr>
              <w:t xml:space="preserve"> ca </w:t>
            </w:r>
            <w:proofErr w:type="spellStart"/>
            <w:r w:rsidR="00460653" w:rsidRPr="000C0F78">
              <w:rPr>
                <w:lang w:val="en-US"/>
              </w:rPr>
              <w:t>urmare</w:t>
            </w:r>
            <w:proofErr w:type="spellEnd"/>
            <w:r w:rsidR="00460653" w:rsidRPr="000C0F78">
              <w:rPr>
                <w:lang w:val="en-US"/>
              </w:rPr>
              <w:t xml:space="preserve"> a </w:t>
            </w:r>
            <w:proofErr w:type="spellStart"/>
            <w:r w:rsidR="00460653" w:rsidRPr="000C0F78">
              <w:rPr>
                <w:lang w:val="en-US"/>
              </w:rPr>
              <w:t>unor</w:t>
            </w:r>
            <w:proofErr w:type="spellEnd"/>
            <w:r w:rsidR="00460653" w:rsidRPr="000C0F78">
              <w:rPr>
                <w:lang w:val="en-US"/>
              </w:rPr>
              <w:t xml:space="preserve"> </w:t>
            </w:r>
            <w:proofErr w:type="spellStart"/>
            <w:r w:rsidR="00460653" w:rsidRPr="000C0F78">
              <w:rPr>
                <w:lang w:val="en-US"/>
              </w:rPr>
              <w:t>îngrădiri</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limitări</w:t>
            </w:r>
            <w:proofErr w:type="spellEnd"/>
            <w:r w:rsidR="00460653" w:rsidRPr="000C0F78">
              <w:rPr>
                <w:lang w:val="en-US"/>
              </w:rPr>
              <w:t xml:space="preserve"> din </w:t>
            </w:r>
            <w:proofErr w:type="spellStart"/>
            <w:r w:rsidR="00460653" w:rsidRPr="000C0F78">
              <w:rPr>
                <w:lang w:val="en-US"/>
              </w:rPr>
              <w:t>proprie</w:t>
            </w:r>
            <w:proofErr w:type="spellEnd"/>
            <w:r w:rsidR="00460653" w:rsidRPr="000C0F78">
              <w:rPr>
                <w:lang w:val="en-US"/>
              </w:rPr>
              <w:t xml:space="preserve"> </w:t>
            </w:r>
            <w:proofErr w:type="spellStart"/>
            <w:r w:rsidR="00460653" w:rsidRPr="000C0F78">
              <w:rPr>
                <w:lang w:val="en-US"/>
              </w:rPr>
              <w:t>vină</w:t>
            </w:r>
            <w:proofErr w:type="spellEnd"/>
            <w:r w:rsidR="00460653" w:rsidRPr="000C0F78">
              <w:rPr>
                <w:lang w:val="en-US"/>
              </w:rPr>
              <w:t xml:space="preserve">. </w:t>
            </w:r>
          </w:p>
          <w:p w14:paraId="12EA17B3" w14:textId="77777777" w:rsidR="00460653" w:rsidRPr="000C0F78" w:rsidRDefault="00D53233" w:rsidP="00EC36A1">
            <w:pPr>
              <w:pStyle w:val="af3"/>
              <w:numPr>
                <w:ilvl w:val="1"/>
                <w:numId w:val="13"/>
              </w:numPr>
              <w:tabs>
                <w:tab w:val="left" w:pos="567"/>
              </w:tabs>
              <w:spacing w:line="276" w:lineRule="auto"/>
              <w:ind w:left="0" w:hanging="567"/>
              <w:rPr>
                <w:lang w:val="en-US"/>
              </w:rPr>
            </w:pPr>
            <w:r w:rsidRPr="000C0F78">
              <w:rPr>
                <w:lang w:val="en-US"/>
              </w:rPr>
              <w:t xml:space="preserve">10.6. </w:t>
            </w:r>
            <w:proofErr w:type="spellStart"/>
            <w:r w:rsidR="00460653" w:rsidRPr="000C0F78">
              <w:rPr>
                <w:lang w:val="en-US"/>
              </w:rPr>
              <w:t>Antreprenorul</w:t>
            </w:r>
            <w:proofErr w:type="spellEnd"/>
            <w:r w:rsidR="00460653" w:rsidRPr="000C0F78">
              <w:rPr>
                <w:lang w:val="en-US"/>
              </w:rPr>
              <w:t xml:space="preserve"> </w:t>
            </w:r>
            <w:proofErr w:type="spellStart"/>
            <w:r w:rsidR="00460653" w:rsidRPr="000C0F78">
              <w:rPr>
                <w:lang w:val="en-US"/>
              </w:rPr>
              <w:t>trebuie</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asigure</w:t>
            </w:r>
            <w:proofErr w:type="spellEnd"/>
            <w:r w:rsidR="00460653" w:rsidRPr="000C0F78">
              <w:rPr>
                <w:lang w:val="en-US"/>
              </w:rPr>
              <w:t xml:space="preserve"> </w:t>
            </w:r>
            <w:proofErr w:type="spellStart"/>
            <w:r w:rsidR="00460653" w:rsidRPr="000C0F78">
              <w:rPr>
                <w:lang w:val="en-US"/>
              </w:rPr>
              <w:t>lucrările</w:t>
            </w:r>
            <w:proofErr w:type="spellEnd"/>
            <w:r w:rsidR="00460653" w:rsidRPr="000C0F78">
              <w:rPr>
                <w:lang w:val="en-US"/>
              </w:rPr>
              <w:t xml:space="preserve"> </w:t>
            </w:r>
            <w:proofErr w:type="spellStart"/>
            <w:r w:rsidR="00460653" w:rsidRPr="000C0F78">
              <w:rPr>
                <w:lang w:val="en-US"/>
              </w:rPr>
              <w:t>executate</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dotările</w:t>
            </w:r>
            <w:proofErr w:type="spellEnd"/>
            <w:r w:rsidR="00460653" w:rsidRPr="000C0F78">
              <w:rPr>
                <w:lang w:val="en-US"/>
              </w:rPr>
              <w:t xml:space="preserve"> pe care le are la </w:t>
            </w:r>
            <w:proofErr w:type="spellStart"/>
            <w:r w:rsidR="00460653" w:rsidRPr="000C0F78">
              <w:rPr>
                <w:lang w:val="en-US"/>
              </w:rPr>
              <w:t>dispoziţie</w:t>
            </w:r>
            <w:proofErr w:type="spellEnd"/>
            <w:r w:rsidR="00460653" w:rsidRPr="000C0F78">
              <w:rPr>
                <w:lang w:val="en-US"/>
              </w:rPr>
              <w:t xml:space="preserve"> </w:t>
            </w:r>
            <w:proofErr w:type="spellStart"/>
            <w:r w:rsidR="00460653" w:rsidRPr="000C0F78">
              <w:rPr>
                <w:lang w:val="en-US"/>
              </w:rPr>
              <w:t>împotriva</w:t>
            </w:r>
            <w:proofErr w:type="spellEnd"/>
            <w:r w:rsidR="00460653" w:rsidRPr="000C0F78">
              <w:rPr>
                <w:lang w:val="en-US"/>
              </w:rPr>
              <w:t xml:space="preserve"> </w:t>
            </w:r>
            <w:proofErr w:type="spellStart"/>
            <w:r w:rsidR="00460653" w:rsidRPr="000C0F78">
              <w:rPr>
                <w:lang w:val="en-US"/>
              </w:rPr>
              <w:t>degradări</w:t>
            </w:r>
            <w:r w:rsidR="00183D79" w:rsidRPr="000C0F78">
              <w:rPr>
                <w:lang w:val="en-US"/>
              </w:rPr>
              <w:t>i</w:t>
            </w:r>
            <w:proofErr w:type="spellEnd"/>
            <w:r w:rsidR="00183D79" w:rsidRPr="000C0F78">
              <w:rPr>
                <w:lang w:val="en-US"/>
              </w:rPr>
              <w:t xml:space="preserve"> </w:t>
            </w:r>
            <w:proofErr w:type="spellStart"/>
            <w:r w:rsidR="00183D79" w:rsidRPr="000C0F78">
              <w:rPr>
                <w:lang w:val="en-US"/>
              </w:rPr>
              <w:t>şi</w:t>
            </w:r>
            <w:proofErr w:type="spellEnd"/>
            <w:r w:rsidR="00183D79" w:rsidRPr="000C0F78">
              <w:rPr>
                <w:lang w:val="en-US"/>
              </w:rPr>
              <w:t xml:space="preserve"> </w:t>
            </w:r>
            <w:proofErr w:type="spellStart"/>
            <w:r w:rsidR="00183D79" w:rsidRPr="000C0F78">
              <w:rPr>
                <w:lang w:val="en-US"/>
              </w:rPr>
              <w:t>furturilor</w:t>
            </w:r>
            <w:proofErr w:type="spellEnd"/>
            <w:r w:rsidR="00183D79" w:rsidRPr="000C0F78">
              <w:rPr>
                <w:lang w:val="en-US"/>
              </w:rPr>
              <w:t xml:space="preserve"> </w:t>
            </w:r>
            <w:proofErr w:type="spellStart"/>
            <w:r w:rsidR="00183D79" w:rsidRPr="000C0F78">
              <w:rPr>
                <w:lang w:val="en-US"/>
              </w:rPr>
              <w:t>pâ</w:t>
            </w:r>
            <w:r w:rsidR="00460653" w:rsidRPr="000C0F78">
              <w:rPr>
                <w:lang w:val="en-US"/>
              </w:rPr>
              <w:t>nă</w:t>
            </w:r>
            <w:proofErr w:type="spellEnd"/>
            <w:r w:rsidR="00460653" w:rsidRPr="000C0F78">
              <w:rPr>
                <w:lang w:val="en-US"/>
              </w:rPr>
              <w:t xml:space="preserve"> la </w:t>
            </w:r>
            <w:proofErr w:type="spellStart"/>
            <w:r w:rsidR="00460653" w:rsidRPr="000C0F78">
              <w:rPr>
                <w:lang w:val="en-US"/>
              </w:rPr>
              <w:t>predarea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w:t>
            </w:r>
            <w:proofErr w:type="spellStart"/>
            <w:r w:rsidR="00460653" w:rsidRPr="000C0F78">
              <w:rPr>
                <w:lang w:val="en-US"/>
              </w:rPr>
              <w:t>către</w:t>
            </w:r>
            <w:proofErr w:type="spellEnd"/>
            <w:r w:rsidR="00460653" w:rsidRPr="000C0F78">
              <w:rPr>
                <w:lang w:val="en-US"/>
              </w:rPr>
              <w:t xml:space="preserve"> </w:t>
            </w:r>
            <w:proofErr w:type="spellStart"/>
            <w:r w:rsidR="00460653" w:rsidRPr="000C0F78">
              <w:rPr>
                <w:lang w:val="en-US"/>
              </w:rPr>
              <w:t>Beneficiar</w:t>
            </w:r>
            <w:proofErr w:type="spellEnd"/>
            <w:r w:rsidR="00460653" w:rsidRPr="000C0F78">
              <w:rPr>
                <w:lang w:val="en-US"/>
              </w:rPr>
              <w:t xml:space="preserve">. El </w:t>
            </w:r>
            <w:proofErr w:type="spellStart"/>
            <w:r w:rsidR="00460653" w:rsidRPr="000C0F78">
              <w:rPr>
                <w:lang w:val="en-US"/>
              </w:rPr>
              <w:t>trebuie</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ia</w:t>
            </w:r>
            <w:proofErr w:type="spellEnd"/>
            <w:r w:rsidR="00460653" w:rsidRPr="000C0F78">
              <w:rPr>
                <w:lang w:val="en-US"/>
              </w:rPr>
              <w:t xml:space="preserve"> </w:t>
            </w:r>
            <w:proofErr w:type="spellStart"/>
            <w:r w:rsidR="00460653" w:rsidRPr="000C0F78">
              <w:rPr>
                <w:lang w:val="en-US"/>
              </w:rPr>
              <w:t>măsuri</w:t>
            </w:r>
            <w:proofErr w:type="spellEnd"/>
            <w:r w:rsidR="00460653" w:rsidRPr="000C0F78">
              <w:rPr>
                <w:lang w:val="en-US"/>
              </w:rPr>
              <w:t xml:space="preserve"> de </w:t>
            </w:r>
            <w:proofErr w:type="spellStart"/>
            <w:r w:rsidR="00460653" w:rsidRPr="000C0F78">
              <w:rPr>
                <w:lang w:val="en-US"/>
              </w:rPr>
              <w:t>protecţie</w:t>
            </w:r>
            <w:proofErr w:type="spellEnd"/>
            <w:r w:rsidR="00460653" w:rsidRPr="000C0F78">
              <w:rPr>
                <w:lang w:val="en-US"/>
              </w:rPr>
              <w:t xml:space="preserve"> contra </w:t>
            </w:r>
            <w:proofErr w:type="spellStart"/>
            <w:r w:rsidR="00460653" w:rsidRPr="000C0F78">
              <w:rPr>
                <w:lang w:val="en-US"/>
              </w:rPr>
              <w:t>degradării</w:t>
            </w:r>
            <w:proofErr w:type="spellEnd"/>
            <w:r w:rsidR="00460653" w:rsidRPr="000C0F78">
              <w:rPr>
                <w:lang w:val="en-US"/>
              </w:rPr>
              <w:t xml:space="preserve"> </w:t>
            </w:r>
            <w:proofErr w:type="spellStart"/>
            <w:r w:rsidR="00460653" w:rsidRPr="000C0F78">
              <w:rPr>
                <w:lang w:val="en-US"/>
              </w:rPr>
              <w:t>lucrării</w:t>
            </w:r>
            <w:proofErr w:type="spellEnd"/>
            <w:r w:rsidR="00460653" w:rsidRPr="000C0F78">
              <w:rPr>
                <w:lang w:val="en-US"/>
              </w:rPr>
              <w:t xml:space="preserve"> </w:t>
            </w:r>
            <w:proofErr w:type="spellStart"/>
            <w:r w:rsidR="00460653" w:rsidRPr="000C0F78">
              <w:rPr>
                <w:lang w:val="en-US"/>
              </w:rPr>
              <w:t>datorită</w:t>
            </w:r>
            <w:proofErr w:type="spellEnd"/>
            <w:r w:rsidR="00460653" w:rsidRPr="000C0F78">
              <w:rPr>
                <w:lang w:val="en-US"/>
              </w:rPr>
              <w:t xml:space="preserve"> </w:t>
            </w:r>
            <w:proofErr w:type="spellStart"/>
            <w:r w:rsidR="00460653" w:rsidRPr="000C0F78">
              <w:rPr>
                <w:lang w:val="en-US"/>
              </w:rPr>
              <w:t>acţiunilor</w:t>
            </w:r>
            <w:proofErr w:type="spellEnd"/>
            <w:r w:rsidR="00460653" w:rsidRPr="000C0F78">
              <w:rPr>
                <w:lang w:val="en-US"/>
              </w:rPr>
              <w:t xml:space="preserve"> </w:t>
            </w:r>
            <w:proofErr w:type="spellStart"/>
            <w:r w:rsidR="00460653" w:rsidRPr="000C0F78">
              <w:rPr>
                <w:lang w:val="en-US"/>
              </w:rPr>
              <w:t>atmosferice</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a </w:t>
            </w:r>
            <w:proofErr w:type="spellStart"/>
            <w:r w:rsidR="00460653" w:rsidRPr="000C0F78">
              <w:rPr>
                <w:lang w:val="en-US"/>
              </w:rPr>
              <w:t>apei</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îndepărteze</w:t>
            </w:r>
            <w:proofErr w:type="spellEnd"/>
            <w:r w:rsidR="00460653" w:rsidRPr="000C0F78">
              <w:rPr>
                <w:lang w:val="en-US"/>
              </w:rPr>
              <w:t xml:space="preserve"> </w:t>
            </w:r>
            <w:proofErr w:type="spellStart"/>
            <w:r w:rsidR="00460653" w:rsidRPr="000C0F78">
              <w:rPr>
                <w:lang w:val="en-US"/>
              </w:rPr>
              <w:t>zăpada</w:t>
            </w:r>
            <w:proofErr w:type="spellEnd"/>
            <w:r w:rsidR="00460653" w:rsidRPr="000C0F78">
              <w:rPr>
                <w:lang w:val="en-US"/>
              </w:rPr>
              <w:t xml:space="preserve"> </w:t>
            </w:r>
            <w:proofErr w:type="spellStart"/>
            <w:r w:rsidR="00460653" w:rsidRPr="000C0F78">
              <w:rPr>
                <w:lang w:val="en-US"/>
              </w:rPr>
              <w:t>şi</w:t>
            </w:r>
            <w:proofErr w:type="spellEnd"/>
            <w:r w:rsidR="00C33344" w:rsidRPr="000C0F78">
              <w:rPr>
                <w:lang w:val="en-US"/>
              </w:rPr>
              <w:t xml:space="preserve"> </w:t>
            </w:r>
            <w:proofErr w:type="spellStart"/>
            <w:r w:rsidR="00460653" w:rsidRPr="000C0F78">
              <w:rPr>
                <w:lang w:val="en-US"/>
              </w:rPr>
              <w:t>gheaţa</w:t>
            </w:r>
            <w:proofErr w:type="spellEnd"/>
            <w:r w:rsidR="00460653" w:rsidRPr="000C0F78">
              <w:rPr>
                <w:lang w:val="en-US"/>
              </w:rPr>
              <w:t xml:space="preserve">. </w:t>
            </w:r>
          </w:p>
          <w:p w14:paraId="399BD9F0" w14:textId="77777777" w:rsidR="00460653" w:rsidRPr="000C0F78" w:rsidRDefault="00D53233" w:rsidP="00EC36A1">
            <w:pPr>
              <w:pStyle w:val="af3"/>
              <w:numPr>
                <w:ilvl w:val="1"/>
                <w:numId w:val="13"/>
              </w:numPr>
              <w:tabs>
                <w:tab w:val="left" w:pos="567"/>
              </w:tabs>
              <w:spacing w:line="276" w:lineRule="auto"/>
              <w:ind w:left="0" w:hanging="567"/>
              <w:rPr>
                <w:lang w:val="en-US"/>
              </w:rPr>
            </w:pPr>
            <w:r w:rsidRPr="000C0F78">
              <w:rPr>
                <w:lang w:val="en-US"/>
              </w:rPr>
              <w:t xml:space="preserve">10.7. </w:t>
            </w:r>
            <w:proofErr w:type="spellStart"/>
            <w:r w:rsidR="00460653" w:rsidRPr="000C0F78">
              <w:rPr>
                <w:lang w:val="en-US"/>
              </w:rPr>
              <w:t>Dacă</w:t>
            </w:r>
            <w:proofErr w:type="spellEnd"/>
            <w:r w:rsidR="00460653" w:rsidRPr="000C0F78">
              <w:rPr>
                <w:lang w:val="en-US"/>
              </w:rPr>
              <w:t xml:space="preserve"> </w:t>
            </w:r>
            <w:proofErr w:type="spellStart"/>
            <w:r w:rsidR="00460653" w:rsidRPr="000C0F78">
              <w:rPr>
                <w:lang w:val="en-US"/>
              </w:rPr>
              <w:t>nerespectarea</w:t>
            </w:r>
            <w:proofErr w:type="spellEnd"/>
            <w:r w:rsidR="00460653" w:rsidRPr="000C0F78">
              <w:rPr>
                <w:lang w:val="en-US"/>
              </w:rPr>
              <w:t xml:space="preserve"> de </w:t>
            </w:r>
            <w:proofErr w:type="spellStart"/>
            <w:r w:rsidR="00460653" w:rsidRPr="000C0F78">
              <w:rPr>
                <w:lang w:val="en-US"/>
              </w:rPr>
              <w:t>către</w:t>
            </w:r>
            <w:proofErr w:type="spellEnd"/>
            <w:r w:rsidR="00460653" w:rsidRPr="000C0F78">
              <w:rPr>
                <w:lang w:val="en-US"/>
              </w:rPr>
              <w:t xml:space="preserve"> </w:t>
            </w:r>
            <w:proofErr w:type="spellStart"/>
            <w:r w:rsidR="00460653" w:rsidRPr="000C0F78">
              <w:rPr>
                <w:lang w:val="en-US"/>
              </w:rPr>
              <w:t>Antreprenorul</w:t>
            </w:r>
            <w:proofErr w:type="spellEnd"/>
            <w:r w:rsidR="00460653" w:rsidRPr="000C0F78">
              <w:rPr>
                <w:lang w:val="en-US"/>
              </w:rPr>
              <w:t xml:space="preserve"> a </w:t>
            </w:r>
            <w:proofErr w:type="spellStart"/>
            <w:r w:rsidR="00460653" w:rsidRPr="000C0F78">
              <w:rPr>
                <w:lang w:val="en-US"/>
              </w:rPr>
              <w:t>prevederilor</w:t>
            </w:r>
            <w:proofErr w:type="spellEnd"/>
            <w:r w:rsidR="00460653" w:rsidRPr="000C0F78">
              <w:rPr>
                <w:lang w:val="en-US"/>
              </w:rPr>
              <w:t xml:space="preserve"> </w:t>
            </w:r>
            <w:proofErr w:type="spellStart"/>
            <w:r w:rsidR="00460653" w:rsidRPr="000C0F78">
              <w:rPr>
                <w:lang w:val="en-US"/>
              </w:rPr>
              <w:t>oricărui</w:t>
            </w:r>
            <w:proofErr w:type="spellEnd"/>
            <w:r w:rsidR="00460653" w:rsidRPr="000C0F78">
              <w:rPr>
                <w:lang w:val="en-US"/>
              </w:rPr>
              <w:t xml:space="preserve"> </w:t>
            </w:r>
            <w:proofErr w:type="spellStart"/>
            <w:r w:rsidR="00460653" w:rsidRPr="000C0F78">
              <w:rPr>
                <w:lang w:val="en-US"/>
              </w:rPr>
              <w:t>regulament</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hotărâri</w:t>
            </w:r>
            <w:proofErr w:type="spellEnd"/>
            <w:r w:rsidR="00460653" w:rsidRPr="000C0F78">
              <w:rPr>
                <w:lang w:val="en-US"/>
              </w:rPr>
              <w:t xml:space="preserve"> ale </w:t>
            </w:r>
            <w:proofErr w:type="spellStart"/>
            <w:r w:rsidR="00460653" w:rsidRPr="000C0F78">
              <w:rPr>
                <w:lang w:val="en-US"/>
              </w:rPr>
              <w:t>autorităţilor</w:t>
            </w:r>
            <w:proofErr w:type="spellEnd"/>
            <w:r w:rsidR="00C33344" w:rsidRPr="000C0F78">
              <w:rPr>
                <w:lang w:val="en-US"/>
              </w:rPr>
              <w:t xml:space="preserve"> </w:t>
            </w:r>
            <w:proofErr w:type="spellStart"/>
            <w:r w:rsidR="00460653" w:rsidRPr="000C0F78">
              <w:rPr>
                <w:lang w:val="en-US"/>
              </w:rPr>
              <w:t>administraţiei</w:t>
            </w:r>
            <w:proofErr w:type="spellEnd"/>
            <w:r w:rsidR="00460653" w:rsidRPr="000C0F78">
              <w:rPr>
                <w:lang w:val="en-US"/>
              </w:rPr>
              <w:t xml:space="preserve"> </w:t>
            </w:r>
            <w:proofErr w:type="spellStart"/>
            <w:r w:rsidR="00460653" w:rsidRPr="000C0F78">
              <w:rPr>
                <w:lang w:val="en-US"/>
              </w:rPr>
              <w:t>publice</w:t>
            </w:r>
            <w:proofErr w:type="spellEnd"/>
            <w:r w:rsidR="00460653" w:rsidRPr="000C0F78">
              <w:rPr>
                <w:lang w:val="en-US"/>
              </w:rPr>
              <w:t xml:space="preserve"> locale </w:t>
            </w:r>
            <w:proofErr w:type="spellStart"/>
            <w:r w:rsidR="00460653" w:rsidRPr="000C0F78">
              <w:rPr>
                <w:lang w:val="en-US"/>
              </w:rPr>
              <w:t>sau</w:t>
            </w:r>
            <w:proofErr w:type="spellEnd"/>
            <w:r w:rsidR="00460653" w:rsidRPr="000C0F78">
              <w:rPr>
                <w:lang w:val="en-US"/>
              </w:rPr>
              <w:t xml:space="preserve"> ale </w:t>
            </w:r>
            <w:proofErr w:type="spellStart"/>
            <w:r w:rsidR="00460653" w:rsidRPr="000C0F78">
              <w:rPr>
                <w:lang w:val="en-US"/>
              </w:rPr>
              <w:t>altor</w:t>
            </w:r>
            <w:proofErr w:type="spellEnd"/>
            <w:r w:rsidR="00460653" w:rsidRPr="000C0F78">
              <w:rPr>
                <w:lang w:val="en-US"/>
              </w:rPr>
              <w:t xml:space="preserve"> </w:t>
            </w:r>
            <w:proofErr w:type="spellStart"/>
            <w:r w:rsidR="00460653" w:rsidRPr="000C0F78">
              <w:rPr>
                <w:lang w:val="en-US"/>
              </w:rPr>
              <w:t>organe</w:t>
            </w:r>
            <w:proofErr w:type="spellEnd"/>
            <w:r w:rsidR="00460653" w:rsidRPr="000C0F78">
              <w:rPr>
                <w:lang w:val="en-US"/>
              </w:rPr>
              <w:t xml:space="preserve"> locale, legal </w:t>
            </w:r>
            <w:proofErr w:type="spellStart"/>
            <w:r w:rsidR="00460653" w:rsidRPr="000C0F78">
              <w:rPr>
                <w:lang w:val="en-US"/>
              </w:rPr>
              <w:t>constituite</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care au </w:t>
            </w:r>
            <w:proofErr w:type="spellStart"/>
            <w:r w:rsidR="00460653" w:rsidRPr="000C0F78">
              <w:rPr>
                <w:lang w:val="en-US"/>
              </w:rPr>
              <w:t>caracter</w:t>
            </w:r>
            <w:proofErr w:type="spellEnd"/>
            <w:r w:rsidR="00460653" w:rsidRPr="000C0F78">
              <w:rPr>
                <w:lang w:val="en-US"/>
              </w:rPr>
              <w:t xml:space="preserve"> </w:t>
            </w:r>
            <w:proofErr w:type="spellStart"/>
            <w:r w:rsidR="00460653" w:rsidRPr="000C0F78">
              <w:rPr>
                <w:lang w:val="en-US"/>
              </w:rPr>
              <w:t>obligatoriu</w:t>
            </w:r>
            <w:proofErr w:type="spellEnd"/>
            <w:r w:rsidR="00460653" w:rsidRPr="000C0F78">
              <w:rPr>
                <w:lang w:val="en-US"/>
              </w:rPr>
              <w:t xml:space="preserve"> la </w:t>
            </w:r>
            <w:proofErr w:type="spellStart"/>
            <w:r w:rsidR="00460653" w:rsidRPr="000C0F78">
              <w:rPr>
                <w:lang w:val="en-US"/>
              </w:rPr>
              <w:t>executarea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w:t>
            </w:r>
            <w:proofErr w:type="spellStart"/>
            <w:r w:rsidR="00460653" w:rsidRPr="000C0F78">
              <w:rPr>
                <w:lang w:val="en-US"/>
              </w:rPr>
              <w:t>provoacă</w:t>
            </w:r>
            <w:proofErr w:type="spellEnd"/>
            <w:r w:rsidR="00460653" w:rsidRPr="000C0F78">
              <w:rPr>
                <w:lang w:val="en-US"/>
              </w:rPr>
              <w:t xml:space="preserve"> </w:t>
            </w:r>
            <w:proofErr w:type="spellStart"/>
            <w:r w:rsidR="00460653" w:rsidRPr="000C0F78">
              <w:rPr>
                <w:lang w:val="en-US"/>
              </w:rPr>
              <w:t>pagube</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Beneficiar</w:t>
            </w:r>
            <w:proofErr w:type="spellEnd"/>
            <w:r w:rsidR="00460653" w:rsidRPr="000C0F78">
              <w:rPr>
                <w:lang w:val="en-US"/>
              </w:rPr>
              <w:t xml:space="preserve">, </w:t>
            </w:r>
            <w:proofErr w:type="spellStart"/>
            <w:r w:rsidR="00460653" w:rsidRPr="000C0F78">
              <w:rPr>
                <w:lang w:val="en-US"/>
              </w:rPr>
              <w:t>acesta</w:t>
            </w:r>
            <w:proofErr w:type="spellEnd"/>
            <w:r w:rsidR="00460653" w:rsidRPr="000C0F78">
              <w:rPr>
                <w:lang w:val="en-US"/>
              </w:rPr>
              <w:t xml:space="preserve"> </w:t>
            </w:r>
            <w:proofErr w:type="spellStart"/>
            <w:r w:rsidR="00460653" w:rsidRPr="000C0F78">
              <w:rPr>
                <w:lang w:val="en-US"/>
              </w:rPr>
              <w:t>va</w:t>
            </w:r>
            <w:proofErr w:type="spellEnd"/>
            <w:r w:rsidR="00460653" w:rsidRPr="000C0F78">
              <w:rPr>
                <w:lang w:val="en-US"/>
              </w:rPr>
              <w:t xml:space="preserve"> fi </w:t>
            </w:r>
            <w:proofErr w:type="spellStart"/>
            <w:r w:rsidR="00460653" w:rsidRPr="000C0F78">
              <w:rPr>
                <w:lang w:val="en-US"/>
              </w:rPr>
              <w:t>despăgubit</w:t>
            </w:r>
            <w:proofErr w:type="spellEnd"/>
            <w:r w:rsidR="00460653" w:rsidRPr="000C0F78">
              <w:rPr>
                <w:lang w:val="en-US"/>
              </w:rPr>
              <w:t xml:space="preserve"> de </w:t>
            </w:r>
            <w:proofErr w:type="spellStart"/>
            <w:r w:rsidR="00460653" w:rsidRPr="000C0F78">
              <w:rPr>
                <w:lang w:val="en-US"/>
              </w:rPr>
              <w:t>Antreprenor</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mărimea</w:t>
            </w:r>
            <w:proofErr w:type="spellEnd"/>
            <w:r w:rsidR="00460653" w:rsidRPr="000C0F78">
              <w:rPr>
                <w:lang w:val="en-US"/>
              </w:rPr>
              <w:t xml:space="preserve"> </w:t>
            </w:r>
            <w:proofErr w:type="spellStart"/>
            <w:r w:rsidR="00460653" w:rsidRPr="000C0F78">
              <w:rPr>
                <w:lang w:val="en-US"/>
              </w:rPr>
              <w:t>sumei</w:t>
            </w:r>
            <w:proofErr w:type="spellEnd"/>
            <w:r w:rsidR="00460653" w:rsidRPr="000C0F78">
              <w:rPr>
                <w:lang w:val="en-US"/>
              </w:rPr>
              <w:t xml:space="preserve"> </w:t>
            </w:r>
            <w:proofErr w:type="spellStart"/>
            <w:r w:rsidR="00460653" w:rsidRPr="000C0F78">
              <w:rPr>
                <w:lang w:val="en-US"/>
              </w:rPr>
              <w:t>prejudiciului</w:t>
            </w:r>
            <w:proofErr w:type="spellEnd"/>
            <w:r w:rsidR="00460653" w:rsidRPr="000C0F78">
              <w:rPr>
                <w:lang w:val="en-US"/>
              </w:rPr>
              <w:t xml:space="preserve">. </w:t>
            </w:r>
          </w:p>
          <w:p w14:paraId="2B049099" w14:textId="77777777" w:rsidR="00460653" w:rsidRPr="000C0F78" w:rsidRDefault="00D53233" w:rsidP="00EC36A1">
            <w:pPr>
              <w:pStyle w:val="af3"/>
              <w:numPr>
                <w:ilvl w:val="1"/>
                <w:numId w:val="13"/>
              </w:numPr>
              <w:tabs>
                <w:tab w:val="left" w:pos="567"/>
              </w:tabs>
              <w:spacing w:line="276" w:lineRule="auto"/>
              <w:ind w:left="0" w:hanging="567"/>
              <w:rPr>
                <w:lang w:val="en-US"/>
              </w:rPr>
            </w:pPr>
            <w:r w:rsidRPr="000C0F78">
              <w:rPr>
                <w:lang w:val="en-US"/>
              </w:rPr>
              <w:t xml:space="preserve">10.8. </w:t>
            </w:r>
            <w:proofErr w:type="spellStart"/>
            <w:r w:rsidR="00460653" w:rsidRPr="000C0F78">
              <w:rPr>
                <w:lang w:val="en-US"/>
              </w:rPr>
              <w:t>Dacă</w:t>
            </w:r>
            <w:proofErr w:type="spellEnd"/>
            <w:r w:rsidR="00460653" w:rsidRPr="000C0F78">
              <w:rPr>
                <w:lang w:val="en-US"/>
              </w:rPr>
              <w:t xml:space="preserve"> </w:t>
            </w:r>
            <w:proofErr w:type="spellStart"/>
            <w:r w:rsidR="00460653" w:rsidRPr="000C0F78">
              <w:rPr>
                <w:lang w:val="en-US"/>
              </w:rPr>
              <w:t>motivele</w:t>
            </w:r>
            <w:proofErr w:type="spellEnd"/>
            <w:r w:rsidR="00460653" w:rsidRPr="000C0F78">
              <w:rPr>
                <w:lang w:val="en-US"/>
              </w:rPr>
              <w:t xml:space="preserve"> </w:t>
            </w:r>
            <w:proofErr w:type="spellStart"/>
            <w:r w:rsidR="00460653" w:rsidRPr="000C0F78">
              <w:rPr>
                <w:lang w:val="en-US"/>
              </w:rPr>
              <w:t>const</w:t>
            </w:r>
            <w:r w:rsidR="00183D79" w:rsidRPr="000C0F78">
              <w:rPr>
                <w:lang w:val="en-US"/>
              </w:rPr>
              <w:t>rângerii</w:t>
            </w:r>
            <w:proofErr w:type="spellEnd"/>
            <w:r w:rsidR="00183D79" w:rsidRPr="000C0F78">
              <w:rPr>
                <w:lang w:val="en-US"/>
              </w:rPr>
              <w:t xml:space="preserve"> </w:t>
            </w:r>
            <w:proofErr w:type="spellStart"/>
            <w:r w:rsidR="00183D79" w:rsidRPr="000C0F78">
              <w:rPr>
                <w:lang w:val="en-US"/>
              </w:rPr>
              <w:t>sau</w:t>
            </w:r>
            <w:proofErr w:type="spellEnd"/>
            <w:r w:rsidR="00183D79" w:rsidRPr="000C0F78">
              <w:rPr>
                <w:lang w:val="en-US"/>
              </w:rPr>
              <w:t xml:space="preserve"> ale </w:t>
            </w:r>
            <w:proofErr w:type="spellStart"/>
            <w:r w:rsidR="00183D79" w:rsidRPr="000C0F78">
              <w:rPr>
                <w:lang w:val="en-US"/>
              </w:rPr>
              <w:t>întreruperii</w:t>
            </w:r>
            <w:proofErr w:type="spellEnd"/>
            <w:r w:rsidR="00183D79" w:rsidRPr="000C0F78">
              <w:rPr>
                <w:lang w:val="en-US"/>
              </w:rPr>
              <w:t xml:space="preserve"> su</w:t>
            </w:r>
            <w:r w:rsidR="00460653" w:rsidRPr="000C0F78">
              <w:rPr>
                <w:lang w:val="en-US"/>
              </w:rPr>
              <w:t xml:space="preserve">nt </w:t>
            </w:r>
            <w:proofErr w:type="spellStart"/>
            <w:r w:rsidR="00460653" w:rsidRPr="000C0F78">
              <w:rPr>
                <w:lang w:val="en-US"/>
              </w:rPr>
              <w:t>imputabile</w:t>
            </w:r>
            <w:proofErr w:type="spellEnd"/>
            <w:r w:rsidR="00460653" w:rsidRPr="000C0F78">
              <w:rPr>
                <w:lang w:val="en-US"/>
              </w:rPr>
              <w:t xml:space="preserve"> </w:t>
            </w:r>
            <w:proofErr w:type="spellStart"/>
            <w:r w:rsidR="00460653" w:rsidRPr="000C0F78">
              <w:rPr>
                <w:lang w:val="en-US"/>
              </w:rPr>
              <w:t>uneia</w:t>
            </w:r>
            <w:proofErr w:type="spellEnd"/>
            <w:r w:rsidR="00460653" w:rsidRPr="000C0F78">
              <w:rPr>
                <w:lang w:val="en-US"/>
              </w:rPr>
              <w:t xml:space="preserve"> </w:t>
            </w:r>
            <w:proofErr w:type="spellStart"/>
            <w:r w:rsidR="00460653" w:rsidRPr="000C0F78">
              <w:rPr>
                <w:lang w:val="en-US"/>
              </w:rPr>
              <w:t>dintre</w:t>
            </w:r>
            <w:proofErr w:type="spellEnd"/>
            <w:r w:rsidR="00460653" w:rsidRPr="000C0F78">
              <w:rPr>
                <w:lang w:val="en-US"/>
              </w:rPr>
              <w:t xml:space="preserve"> </w:t>
            </w:r>
            <w:proofErr w:type="spellStart"/>
            <w:r w:rsidR="00460653" w:rsidRPr="000C0F78">
              <w:rPr>
                <w:lang w:val="en-US"/>
              </w:rPr>
              <w:t>părţile</w:t>
            </w:r>
            <w:proofErr w:type="spellEnd"/>
            <w:r w:rsidR="00460653" w:rsidRPr="000C0F78">
              <w:rPr>
                <w:lang w:val="en-US"/>
              </w:rPr>
              <w:t xml:space="preserve"> </w:t>
            </w:r>
            <w:proofErr w:type="spellStart"/>
            <w:r w:rsidR="00460653" w:rsidRPr="000C0F78">
              <w:rPr>
                <w:lang w:val="en-US"/>
              </w:rPr>
              <w:t>contractante</w:t>
            </w:r>
            <w:proofErr w:type="spellEnd"/>
            <w:r w:rsidR="00460653" w:rsidRPr="000C0F78">
              <w:rPr>
                <w:lang w:val="en-US"/>
              </w:rPr>
              <w:t xml:space="preserve">, </w:t>
            </w:r>
            <w:proofErr w:type="spellStart"/>
            <w:r w:rsidR="00460653" w:rsidRPr="000C0F78">
              <w:rPr>
                <w:lang w:val="en-US"/>
              </w:rPr>
              <w:t>atunci</w:t>
            </w:r>
            <w:proofErr w:type="spellEnd"/>
            <w:r w:rsidR="00460653" w:rsidRPr="000C0F78">
              <w:rPr>
                <w:lang w:val="en-US"/>
              </w:rPr>
              <w:t xml:space="preserve"> </w:t>
            </w:r>
            <w:proofErr w:type="spellStart"/>
            <w:r w:rsidR="00460653" w:rsidRPr="000C0F78">
              <w:rPr>
                <w:lang w:val="en-US"/>
              </w:rPr>
              <w:t>cealaltă</w:t>
            </w:r>
            <w:proofErr w:type="spellEnd"/>
            <w:r w:rsidR="00460653" w:rsidRPr="000C0F78">
              <w:rPr>
                <w:lang w:val="en-US"/>
              </w:rPr>
              <w:t xml:space="preserve"> </w:t>
            </w:r>
            <w:proofErr w:type="spellStart"/>
            <w:r w:rsidR="00460653" w:rsidRPr="000C0F78">
              <w:rPr>
                <w:lang w:val="en-US"/>
              </w:rPr>
              <w:t>parte</w:t>
            </w:r>
            <w:proofErr w:type="spellEnd"/>
            <w:r w:rsidR="00460653" w:rsidRPr="000C0F78">
              <w:rPr>
                <w:lang w:val="en-US"/>
              </w:rPr>
              <w:t xml:space="preserve"> </w:t>
            </w:r>
            <w:proofErr w:type="spellStart"/>
            <w:r w:rsidR="00460653" w:rsidRPr="000C0F78">
              <w:rPr>
                <w:lang w:val="en-US"/>
              </w:rPr>
              <w:t>poate</w:t>
            </w:r>
            <w:proofErr w:type="spellEnd"/>
            <w:r w:rsidR="00460653" w:rsidRPr="000C0F78">
              <w:rPr>
                <w:lang w:val="en-US"/>
              </w:rPr>
              <w:t xml:space="preserve"> </w:t>
            </w:r>
            <w:proofErr w:type="spellStart"/>
            <w:r w:rsidR="00460653" w:rsidRPr="000C0F78">
              <w:rPr>
                <w:lang w:val="en-US"/>
              </w:rPr>
              <w:t>emite</w:t>
            </w:r>
            <w:proofErr w:type="spellEnd"/>
            <w:r w:rsidR="00460653" w:rsidRPr="000C0F78">
              <w:rPr>
                <w:lang w:val="en-US"/>
              </w:rPr>
              <w:t xml:space="preserve"> </w:t>
            </w:r>
            <w:proofErr w:type="spellStart"/>
            <w:r w:rsidR="00460653" w:rsidRPr="000C0F78">
              <w:rPr>
                <w:lang w:val="en-US"/>
              </w:rPr>
              <w:t>pretenţii</w:t>
            </w:r>
            <w:proofErr w:type="spellEnd"/>
            <w:r w:rsidR="00460653" w:rsidRPr="000C0F78">
              <w:rPr>
                <w:lang w:val="en-US"/>
              </w:rPr>
              <w:t xml:space="preserve"> </w:t>
            </w:r>
            <w:proofErr w:type="spellStart"/>
            <w:r w:rsidR="00460653" w:rsidRPr="000C0F78">
              <w:rPr>
                <w:lang w:val="en-US"/>
              </w:rPr>
              <w:t>privind</w:t>
            </w:r>
            <w:proofErr w:type="spellEnd"/>
            <w:r w:rsidR="00460653" w:rsidRPr="000C0F78">
              <w:rPr>
                <w:lang w:val="en-US"/>
              </w:rPr>
              <w:t xml:space="preserve"> </w:t>
            </w:r>
            <w:proofErr w:type="spellStart"/>
            <w:r w:rsidR="00460653" w:rsidRPr="000C0F78">
              <w:rPr>
                <w:lang w:val="en-US"/>
              </w:rPr>
              <w:t>despăgubirea</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daunele</w:t>
            </w:r>
            <w:proofErr w:type="spellEnd"/>
            <w:r w:rsidR="00460653" w:rsidRPr="000C0F78">
              <w:rPr>
                <w:lang w:val="en-US"/>
              </w:rPr>
              <w:t xml:space="preserve"> </w:t>
            </w:r>
            <w:proofErr w:type="spellStart"/>
            <w:r w:rsidR="00460653" w:rsidRPr="000C0F78">
              <w:rPr>
                <w:lang w:val="en-US"/>
              </w:rPr>
              <w:t>intervenite</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care pot fi </w:t>
            </w:r>
            <w:proofErr w:type="spellStart"/>
            <w:r w:rsidR="00460653" w:rsidRPr="000C0F78">
              <w:rPr>
                <w:lang w:val="en-US"/>
              </w:rPr>
              <w:t>dovedite</w:t>
            </w:r>
            <w:proofErr w:type="spellEnd"/>
            <w:r w:rsidR="00460653" w:rsidRPr="000C0F78">
              <w:rPr>
                <w:lang w:val="en-US"/>
              </w:rPr>
              <w:t xml:space="preserve">. </w:t>
            </w:r>
          </w:p>
          <w:p w14:paraId="692C1133" w14:textId="77777777" w:rsidR="00460653" w:rsidRPr="000C0F78" w:rsidRDefault="00D53233" w:rsidP="00EC36A1">
            <w:pPr>
              <w:pStyle w:val="af3"/>
              <w:numPr>
                <w:ilvl w:val="1"/>
                <w:numId w:val="13"/>
              </w:numPr>
              <w:tabs>
                <w:tab w:val="left" w:pos="567"/>
              </w:tabs>
              <w:spacing w:line="276" w:lineRule="auto"/>
              <w:ind w:left="0" w:hanging="567"/>
              <w:rPr>
                <w:lang w:val="en-US"/>
              </w:rPr>
            </w:pPr>
            <w:r w:rsidRPr="000C0F78">
              <w:rPr>
                <w:lang w:val="en-US"/>
              </w:rPr>
              <w:t xml:space="preserve">10.9. </w:t>
            </w:r>
            <w:proofErr w:type="spellStart"/>
            <w:r w:rsidR="00460653" w:rsidRPr="000C0F78">
              <w:rPr>
                <w:lang w:val="en-US"/>
              </w:rPr>
              <w:t>Dacă</w:t>
            </w:r>
            <w:proofErr w:type="spellEnd"/>
            <w:r w:rsidR="00460653" w:rsidRPr="000C0F78">
              <w:rPr>
                <w:lang w:val="en-US"/>
              </w:rPr>
              <w:t xml:space="preserve"> </w:t>
            </w:r>
            <w:proofErr w:type="spellStart"/>
            <w:r w:rsidR="00460653" w:rsidRPr="000C0F78">
              <w:rPr>
                <w:lang w:val="en-US"/>
              </w:rPr>
              <w:t>întârzierea</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execu</w:t>
            </w:r>
            <w:r w:rsidR="0001066E" w:rsidRPr="000C0F78">
              <w:rPr>
                <w:lang w:val="en-US"/>
              </w:rPr>
              <w:t>ţia</w:t>
            </w:r>
            <w:proofErr w:type="spellEnd"/>
            <w:r w:rsidR="0001066E" w:rsidRPr="000C0F78">
              <w:rPr>
                <w:lang w:val="en-US"/>
              </w:rPr>
              <w:t xml:space="preserve"> </w:t>
            </w:r>
            <w:proofErr w:type="spellStart"/>
            <w:r w:rsidR="0001066E" w:rsidRPr="000C0F78">
              <w:rPr>
                <w:lang w:val="en-US"/>
              </w:rPr>
              <w:t>lucrărilor</w:t>
            </w:r>
            <w:proofErr w:type="spellEnd"/>
            <w:r w:rsidR="0001066E" w:rsidRPr="000C0F78">
              <w:rPr>
                <w:lang w:val="en-US"/>
              </w:rPr>
              <w:t xml:space="preserve"> </w:t>
            </w:r>
            <w:proofErr w:type="spellStart"/>
            <w:r w:rsidR="0001066E" w:rsidRPr="000C0F78">
              <w:rPr>
                <w:lang w:val="en-US"/>
              </w:rPr>
              <w:t>este</w:t>
            </w:r>
            <w:proofErr w:type="spellEnd"/>
            <w:r w:rsidR="0001066E" w:rsidRPr="000C0F78">
              <w:rPr>
                <w:lang w:val="en-US"/>
              </w:rPr>
              <w:t xml:space="preserve"> </w:t>
            </w:r>
            <w:r w:rsidR="001278C6" w:rsidRPr="000C0F78">
              <w:rPr>
                <w:lang w:val="en-US"/>
              </w:rPr>
              <w:t>din</w:t>
            </w:r>
            <w:r w:rsidR="0001066E" w:rsidRPr="000C0F78">
              <w:rPr>
                <w:lang w:val="en-US"/>
              </w:rPr>
              <w:t xml:space="preserve"> culpa </w:t>
            </w:r>
            <w:proofErr w:type="spellStart"/>
            <w:r w:rsidR="0001066E" w:rsidRPr="000C0F78">
              <w:rPr>
                <w:lang w:val="en-US"/>
              </w:rPr>
              <w:t>uneia</w:t>
            </w:r>
            <w:proofErr w:type="spellEnd"/>
            <w:r w:rsidR="00460653" w:rsidRPr="000C0F78">
              <w:rPr>
                <w:lang w:val="en-US"/>
              </w:rPr>
              <w:t xml:space="preserve"> </w:t>
            </w:r>
            <w:proofErr w:type="spellStart"/>
            <w:r w:rsidR="00460653" w:rsidRPr="000C0F78">
              <w:rPr>
                <w:lang w:val="en-US"/>
              </w:rPr>
              <w:t>din</w:t>
            </w:r>
            <w:r w:rsidR="0001066E" w:rsidRPr="000C0F78">
              <w:rPr>
                <w:lang w:val="en-US"/>
              </w:rPr>
              <w:t>tre</w:t>
            </w:r>
            <w:proofErr w:type="spellEnd"/>
            <w:r w:rsidR="00460653" w:rsidRPr="000C0F78">
              <w:rPr>
                <w:lang w:val="en-US"/>
              </w:rPr>
              <w:t xml:space="preserve"> </w:t>
            </w:r>
            <w:proofErr w:type="spellStart"/>
            <w:r w:rsidR="00460653" w:rsidRPr="000C0F78">
              <w:rPr>
                <w:lang w:val="en-US"/>
              </w:rPr>
              <w:t>părţi</w:t>
            </w:r>
            <w:r w:rsidR="0001066E" w:rsidRPr="000C0F78">
              <w:rPr>
                <w:lang w:val="en-US"/>
              </w:rPr>
              <w:t>le</w:t>
            </w:r>
            <w:proofErr w:type="spellEnd"/>
            <w:r w:rsidR="0001066E" w:rsidRPr="000C0F78">
              <w:rPr>
                <w:lang w:val="en-US"/>
              </w:rPr>
              <w:t xml:space="preserve"> </w:t>
            </w:r>
            <w:proofErr w:type="spellStart"/>
            <w:r w:rsidR="0001066E" w:rsidRPr="000C0F78">
              <w:rPr>
                <w:lang w:val="en-US"/>
              </w:rPr>
              <w:t>contractante</w:t>
            </w:r>
            <w:proofErr w:type="spellEnd"/>
            <w:r w:rsidR="00460653" w:rsidRPr="000C0F78">
              <w:rPr>
                <w:lang w:val="en-US"/>
              </w:rPr>
              <w:t xml:space="preserve">, </w:t>
            </w:r>
            <w:proofErr w:type="spellStart"/>
            <w:r w:rsidR="00460653" w:rsidRPr="000C0F78">
              <w:rPr>
                <w:lang w:val="en-US"/>
              </w:rPr>
              <w:t>partea</w:t>
            </w:r>
            <w:proofErr w:type="spellEnd"/>
            <w:r w:rsidR="00460653" w:rsidRPr="000C0F78">
              <w:rPr>
                <w:lang w:val="en-US"/>
              </w:rPr>
              <w:t xml:space="preserve"> </w:t>
            </w:r>
            <w:proofErr w:type="spellStart"/>
            <w:r w:rsidR="00460653" w:rsidRPr="000C0F78">
              <w:rPr>
                <w:lang w:val="en-US"/>
              </w:rPr>
              <w:t>culpabilă</w:t>
            </w:r>
            <w:proofErr w:type="spellEnd"/>
            <w:r w:rsidR="00460653" w:rsidRPr="000C0F78">
              <w:rPr>
                <w:lang w:val="en-US"/>
              </w:rPr>
              <w:t xml:space="preserve"> </w:t>
            </w:r>
            <w:proofErr w:type="spellStart"/>
            <w:r w:rsidR="00460653" w:rsidRPr="000C0F78">
              <w:rPr>
                <w:lang w:val="en-US"/>
              </w:rPr>
              <w:t>va</w:t>
            </w:r>
            <w:proofErr w:type="spellEnd"/>
            <w:r w:rsidR="00460653" w:rsidRPr="000C0F78">
              <w:rPr>
                <w:lang w:val="en-US"/>
              </w:rPr>
              <w:t xml:space="preserve"> </w:t>
            </w:r>
            <w:proofErr w:type="spellStart"/>
            <w:r w:rsidR="00460653" w:rsidRPr="000C0F78">
              <w:rPr>
                <w:lang w:val="en-US"/>
              </w:rPr>
              <w:t>plăti</w:t>
            </w:r>
            <w:proofErr w:type="spellEnd"/>
            <w:r w:rsidR="00460653" w:rsidRPr="000C0F78">
              <w:rPr>
                <w:lang w:val="en-US"/>
              </w:rPr>
              <w:t xml:space="preserve"> </w:t>
            </w:r>
            <w:proofErr w:type="spellStart"/>
            <w:r w:rsidR="00460653" w:rsidRPr="000C0F78">
              <w:rPr>
                <w:lang w:val="en-US"/>
              </w:rPr>
              <w:t>celeilalte</w:t>
            </w:r>
            <w:proofErr w:type="spellEnd"/>
            <w:r w:rsidR="00460653" w:rsidRPr="000C0F78">
              <w:rPr>
                <w:lang w:val="en-US"/>
              </w:rPr>
              <w:t xml:space="preserve"> </w:t>
            </w:r>
            <w:proofErr w:type="spellStart"/>
            <w:r w:rsidR="00460653" w:rsidRPr="000C0F78">
              <w:rPr>
                <w:lang w:val="en-US"/>
              </w:rPr>
              <w:t>părţi</w:t>
            </w:r>
            <w:proofErr w:type="spellEnd"/>
            <w:r w:rsidR="00460653" w:rsidRPr="000C0F78">
              <w:rPr>
                <w:lang w:val="en-US"/>
              </w:rPr>
              <w:t xml:space="preserve"> </w:t>
            </w:r>
            <w:proofErr w:type="spellStart"/>
            <w:r w:rsidR="00460653" w:rsidRPr="000C0F78">
              <w:rPr>
                <w:lang w:val="en-US"/>
              </w:rPr>
              <w:t>penalizări</w:t>
            </w:r>
            <w:proofErr w:type="spellEnd"/>
            <w:r w:rsidR="0001066E" w:rsidRPr="000C0F78">
              <w:rPr>
                <w:lang w:val="en-US"/>
              </w:rPr>
              <w:t xml:space="preserve"> </w:t>
            </w:r>
            <w:proofErr w:type="spellStart"/>
            <w:r w:rsidR="0001066E" w:rsidRPr="000C0F78">
              <w:rPr>
                <w:lang w:val="en-US"/>
              </w:rPr>
              <w:t>şi</w:t>
            </w:r>
            <w:proofErr w:type="spellEnd"/>
            <w:r w:rsidR="0001066E" w:rsidRPr="000C0F78">
              <w:rPr>
                <w:lang w:val="en-US"/>
              </w:rPr>
              <w:t>/</w:t>
            </w:r>
            <w:proofErr w:type="spellStart"/>
            <w:r w:rsidR="0001066E" w:rsidRPr="000C0F78">
              <w:rPr>
                <w:lang w:val="en-US"/>
              </w:rPr>
              <w:t>sau</w:t>
            </w:r>
            <w:proofErr w:type="spellEnd"/>
            <w:r w:rsidR="0001066E" w:rsidRPr="000C0F78">
              <w:rPr>
                <w:lang w:val="en-US"/>
              </w:rPr>
              <w:t xml:space="preserve"> </w:t>
            </w:r>
            <w:proofErr w:type="spellStart"/>
            <w:r w:rsidR="0001066E" w:rsidRPr="000C0F78">
              <w:rPr>
                <w:lang w:val="en-US"/>
              </w:rPr>
              <w:t>despăgubiri</w:t>
            </w:r>
            <w:proofErr w:type="spellEnd"/>
            <w:r w:rsidR="0001066E" w:rsidRPr="000C0F78">
              <w:rPr>
                <w:lang w:val="en-US"/>
              </w:rPr>
              <w:t xml:space="preserve"> </w:t>
            </w:r>
            <w:proofErr w:type="spellStart"/>
            <w:r w:rsidR="0001066E" w:rsidRPr="000C0F78">
              <w:rPr>
                <w:lang w:val="en-US"/>
              </w:rPr>
              <w:t>în</w:t>
            </w:r>
            <w:proofErr w:type="spellEnd"/>
            <w:r w:rsidR="0001066E" w:rsidRPr="000C0F78">
              <w:rPr>
                <w:lang w:val="en-US"/>
              </w:rPr>
              <w:t xml:space="preserve"> </w:t>
            </w:r>
            <w:proofErr w:type="spellStart"/>
            <w:r w:rsidR="0001066E" w:rsidRPr="000C0F78">
              <w:rPr>
                <w:lang w:val="en-US"/>
              </w:rPr>
              <w:t>cuantum</w:t>
            </w:r>
            <w:proofErr w:type="spellEnd"/>
            <w:r w:rsidR="0001066E" w:rsidRPr="000C0F78">
              <w:rPr>
                <w:lang w:val="en-US"/>
              </w:rPr>
              <w:t xml:space="preserve"> de la 0,01% </w:t>
            </w:r>
            <w:proofErr w:type="spellStart"/>
            <w:r w:rsidR="0001066E" w:rsidRPr="000C0F78">
              <w:rPr>
                <w:lang w:val="en-US"/>
              </w:rPr>
              <w:t>până</w:t>
            </w:r>
            <w:proofErr w:type="spellEnd"/>
            <w:r w:rsidR="0001066E" w:rsidRPr="000C0F78">
              <w:rPr>
                <w:lang w:val="en-US"/>
              </w:rPr>
              <w:t xml:space="preserve"> la 0,1%</w:t>
            </w:r>
            <w:r w:rsidR="00460653" w:rsidRPr="000C0F78">
              <w:rPr>
                <w:lang w:val="en-US"/>
              </w:rPr>
              <w:t xml:space="preserve"> din </w:t>
            </w:r>
            <w:proofErr w:type="spellStart"/>
            <w:r w:rsidR="00460653" w:rsidRPr="000C0F78">
              <w:rPr>
                <w:lang w:val="en-US"/>
              </w:rPr>
              <w:t>valoarea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w:t>
            </w:r>
            <w:proofErr w:type="spellStart"/>
            <w:r w:rsidR="00D74B95" w:rsidRPr="000C0F78">
              <w:rPr>
                <w:lang w:val="en-US"/>
              </w:rPr>
              <w:t>rămase</w:t>
            </w:r>
            <w:r w:rsidR="00460653" w:rsidRPr="000C0F78">
              <w:rPr>
                <w:lang w:val="en-US"/>
              </w:rPr>
              <w:t>de</w:t>
            </w:r>
            <w:proofErr w:type="spellEnd"/>
            <w:r w:rsidR="00460653" w:rsidRPr="000C0F78">
              <w:rPr>
                <w:lang w:val="en-US"/>
              </w:rPr>
              <w:t xml:space="preserve"> </w:t>
            </w:r>
            <w:proofErr w:type="spellStart"/>
            <w:r w:rsidR="00460653" w:rsidRPr="000C0F78">
              <w:rPr>
                <w:lang w:val="en-US"/>
              </w:rPr>
              <w:t>executat</w:t>
            </w:r>
            <w:proofErr w:type="spellEnd"/>
            <w:r w:rsidR="00460653" w:rsidRPr="000C0F78">
              <w:rPr>
                <w:lang w:val="en-US"/>
              </w:rPr>
              <w:t>/</w:t>
            </w:r>
            <w:proofErr w:type="spellStart"/>
            <w:r w:rsidR="00460653" w:rsidRPr="000C0F78">
              <w:rPr>
                <w:lang w:val="en-US"/>
              </w:rPr>
              <w:t>neonorate</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fiecare</w:t>
            </w:r>
            <w:proofErr w:type="spellEnd"/>
            <w:r w:rsidR="00460653" w:rsidRPr="000C0F78">
              <w:rPr>
                <w:lang w:val="en-US"/>
              </w:rPr>
              <w:t xml:space="preserve"> </w:t>
            </w:r>
            <w:proofErr w:type="spellStart"/>
            <w:r w:rsidR="00460653" w:rsidRPr="000C0F78">
              <w:rPr>
                <w:lang w:val="en-US"/>
              </w:rPr>
              <w:t>zi</w:t>
            </w:r>
            <w:proofErr w:type="spellEnd"/>
            <w:r w:rsidR="00460653" w:rsidRPr="000C0F78">
              <w:rPr>
                <w:lang w:val="en-US"/>
              </w:rPr>
              <w:t xml:space="preserve"> de </w:t>
            </w:r>
            <w:proofErr w:type="spellStart"/>
            <w:r w:rsidR="00460653" w:rsidRPr="000C0F78">
              <w:rPr>
                <w:lang w:val="en-US"/>
              </w:rPr>
              <w:t>întârziere</w:t>
            </w:r>
            <w:proofErr w:type="spellEnd"/>
            <w:r w:rsidR="00460653" w:rsidRPr="000C0F78">
              <w:rPr>
                <w:lang w:val="en-US"/>
              </w:rPr>
              <w:t xml:space="preserve">. </w:t>
            </w:r>
            <w:proofErr w:type="spellStart"/>
            <w:r w:rsidR="00460653" w:rsidRPr="000C0F78">
              <w:rPr>
                <w:lang w:val="en-US"/>
              </w:rPr>
              <w:t>Penalizarea</w:t>
            </w:r>
            <w:proofErr w:type="spellEnd"/>
            <w:r w:rsidR="00460653" w:rsidRPr="000C0F78">
              <w:rPr>
                <w:lang w:val="en-US"/>
              </w:rPr>
              <w:t xml:space="preserve"> </w:t>
            </w:r>
            <w:proofErr w:type="spellStart"/>
            <w:r w:rsidR="00460653" w:rsidRPr="000C0F78">
              <w:rPr>
                <w:lang w:val="en-US"/>
              </w:rPr>
              <w:t>devine</w:t>
            </w:r>
            <w:proofErr w:type="spellEnd"/>
            <w:r w:rsidR="00460653" w:rsidRPr="000C0F78">
              <w:rPr>
                <w:lang w:val="en-US"/>
              </w:rPr>
              <w:t xml:space="preserve"> </w:t>
            </w:r>
            <w:proofErr w:type="spellStart"/>
            <w:r w:rsidR="00460653" w:rsidRPr="000C0F78">
              <w:rPr>
                <w:lang w:val="en-US"/>
              </w:rPr>
              <w:t>operantă</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momentul</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care </w:t>
            </w:r>
            <w:proofErr w:type="spellStart"/>
            <w:r w:rsidR="00460653" w:rsidRPr="000C0F78">
              <w:rPr>
                <w:lang w:val="en-US"/>
              </w:rPr>
              <w:t>partea</w:t>
            </w:r>
            <w:proofErr w:type="spellEnd"/>
            <w:r w:rsidR="00460653" w:rsidRPr="000C0F78">
              <w:rPr>
                <w:lang w:val="en-US"/>
              </w:rPr>
              <w:t xml:space="preserve"> </w:t>
            </w:r>
            <w:proofErr w:type="spellStart"/>
            <w:r w:rsidR="00BB2CB2" w:rsidRPr="000C0F78">
              <w:rPr>
                <w:lang w:val="en-US"/>
              </w:rPr>
              <w:t>î</w:t>
            </w:r>
            <w:r w:rsidR="00460653" w:rsidRPr="000C0F78">
              <w:rPr>
                <w:lang w:val="en-US"/>
              </w:rPr>
              <w:t>nculpă</w:t>
            </w:r>
            <w:proofErr w:type="spellEnd"/>
            <w:r w:rsidR="00460653" w:rsidRPr="000C0F78">
              <w:rPr>
                <w:lang w:val="en-US"/>
              </w:rPr>
              <w:t xml:space="preserve"> a </w:t>
            </w:r>
            <w:proofErr w:type="spellStart"/>
            <w:r w:rsidR="00460653" w:rsidRPr="000C0F78">
              <w:rPr>
                <w:lang w:val="en-US"/>
              </w:rPr>
              <w:t>intrat</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întârziere</w:t>
            </w:r>
            <w:proofErr w:type="spellEnd"/>
            <w:r w:rsidR="00460653" w:rsidRPr="000C0F78">
              <w:rPr>
                <w:lang w:val="en-US"/>
              </w:rPr>
              <w:t xml:space="preserve">. </w:t>
            </w:r>
          </w:p>
          <w:p w14:paraId="5A9CC6A4" w14:textId="77777777" w:rsidR="00460653" w:rsidRPr="000C0F78" w:rsidRDefault="00D53233" w:rsidP="00EC36A1">
            <w:pPr>
              <w:pStyle w:val="af3"/>
              <w:numPr>
                <w:ilvl w:val="1"/>
                <w:numId w:val="13"/>
              </w:numPr>
              <w:tabs>
                <w:tab w:val="left" w:pos="567"/>
                <w:tab w:val="left" w:pos="1890"/>
              </w:tabs>
              <w:spacing w:line="276" w:lineRule="auto"/>
              <w:ind w:left="0" w:hanging="567"/>
              <w:rPr>
                <w:lang w:val="en-US"/>
              </w:rPr>
            </w:pPr>
            <w:r w:rsidRPr="000C0F78">
              <w:rPr>
                <w:lang w:val="en-US"/>
              </w:rPr>
              <w:t xml:space="preserve">10.10. </w:t>
            </w:r>
            <w:proofErr w:type="spellStart"/>
            <w:r w:rsidR="00460653" w:rsidRPr="000C0F78">
              <w:rPr>
                <w:lang w:val="en-US"/>
              </w:rPr>
              <w:t>Beneficiarul</w:t>
            </w:r>
            <w:proofErr w:type="spellEnd"/>
            <w:r w:rsidR="00460653" w:rsidRPr="000C0F78">
              <w:rPr>
                <w:lang w:val="en-US"/>
              </w:rPr>
              <w:t xml:space="preserve"> nu </w:t>
            </w:r>
            <w:proofErr w:type="spellStart"/>
            <w:r w:rsidR="00460653" w:rsidRPr="000C0F78">
              <w:rPr>
                <w:lang w:val="en-US"/>
              </w:rPr>
              <w:t>va</w:t>
            </w:r>
            <w:proofErr w:type="spellEnd"/>
            <w:r w:rsidR="00460653" w:rsidRPr="000C0F78">
              <w:rPr>
                <w:lang w:val="en-US"/>
              </w:rPr>
              <w:t xml:space="preserve"> fi </w:t>
            </w:r>
            <w:proofErr w:type="spellStart"/>
            <w:r w:rsidR="00460653" w:rsidRPr="000C0F78">
              <w:rPr>
                <w:lang w:val="en-US"/>
              </w:rPr>
              <w:t>responsabil</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nici</w:t>
            </w:r>
            <w:proofErr w:type="spellEnd"/>
            <w:r w:rsidR="00460653" w:rsidRPr="000C0F78">
              <w:rPr>
                <w:lang w:val="en-US"/>
              </w:rPr>
              <w:t xml:space="preserve"> un </w:t>
            </w:r>
            <w:proofErr w:type="spellStart"/>
            <w:r w:rsidR="00460653" w:rsidRPr="000C0F78">
              <w:rPr>
                <w:lang w:val="en-US"/>
              </w:rPr>
              <w:t>fel</w:t>
            </w:r>
            <w:proofErr w:type="spellEnd"/>
            <w:r w:rsidR="00460653" w:rsidRPr="000C0F78">
              <w:rPr>
                <w:lang w:val="en-US"/>
              </w:rPr>
              <w:t xml:space="preserve"> de </w:t>
            </w:r>
            <w:proofErr w:type="spellStart"/>
            <w:r w:rsidR="00460653" w:rsidRPr="000C0F78">
              <w:rPr>
                <w:lang w:val="en-US"/>
              </w:rPr>
              <w:t>daune</w:t>
            </w:r>
            <w:r w:rsidR="00C33344" w:rsidRPr="000C0F78">
              <w:rPr>
                <w:lang w:val="en-US"/>
              </w:rPr>
              <w:t>-</w:t>
            </w:r>
            <w:r w:rsidR="00460653" w:rsidRPr="000C0F78">
              <w:rPr>
                <w:lang w:val="en-US"/>
              </w:rPr>
              <w:t>interese</w:t>
            </w:r>
            <w:proofErr w:type="spellEnd"/>
            <w:r w:rsidR="00460653" w:rsidRPr="000C0F78">
              <w:rPr>
                <w:lang w:val="en-US"/>
              </w:rPr>
              <w:t xml:space="preserve">, </w:t>
            </w:r>
            <w:proofErr w:type="spellStart"/>
            <w:r w:rsidR="00460653" w:rsidRPr="000C0F78">
              <w:rPr>
                <w:lang w:val="en-US"/>
              </w:rPr>
              <w:t>compensaţii</w:t>
            </w:r>
            <w:proofErr w:type="spellEnd"/>
            <w:r w:rsidR="00460653" w:rsidRPr="000C0F78">
              <w:rPr>
                <w:lang w:val="en-US"/>
              </w:rPr>
              <w:t xml:space="preserve"> </w:t>
            </w:r>
            <w:proofErr w:type="spellStart"/>
            <w:r w:rsidR="00460653" w:rsidRPr="000C0F78">
              <w:rPr>
                <w:lang w:val="en-US"/>
              </w:rPr>
              <w:t>plătibile</w:t>
            </w:r>
            <w:proofErr w:type="spellEnd"/>
            <w:r w:rsidR="00460653" w:rsidRPr="000C0F78">
              <w:rPr>
                <w:lang w:val="en-US"/>
              </w:rPr>
              <w:t xml:space="preserve"> conform </w:t>
            </w:r>
            <w:proofErr w:type="spellStart"/>
            <w:r w:rsidR="00460653" w:rsidRPr="000C0F78">
              <w:rPr>
                <w:lang w:val="en-US"/>
              </w:rPr>
              <w:t>prevederilor</w:t>
            </w:r>
            <w:proofErr w:type="spellEnd"/>
            <w:r w:rsidR="00460653" w:rsidRPr="000C0F78">
              <w:rPr>
                <w:lang w:val="en-US"/>
              </w:rPr>
              <w:t xml:space="preserve"> </w:t>
            </w:r>
            <w:proofErr w:type="spellStart"/>
            <w:r w:rsidR="00460653" w:rsidRPr="000C0F78">
              <w:rPr>
                <w:lang w:val="en-US"/>
              </w:rPr>
              <w:t>legale</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privinţa</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ca </w:t>
            </w:r>
            <w:proofErr w:type="spellStart"/>
            <w:r w:rsidR="00460653" w:rsidRPr="000C0F78">
              <w:rPr>
                <w:lang w:val="en-US"/>
              </w:rPr>
              <w:t>urmare</w:t>
            </w:r>
            <w:proofErr w:type="spellEnd"/>
            <w:r w:rsidR="00460653" w:rsidRPr="000C0F78">
              <w:rPr>
                <w:lang w:val="en-US"/>
              </w:rPr>
              <w:t xml:space="preserve"> a </w:t>
            </w:r>
            <w:proofErr w:type="spellStart"/>
            <w:r w:rsidR="00460653" w:rsidRPr="000C0F78">
              <w:rPr>
                <w:lang w:val="en-US"/>
              </w:rPr>
              <w:t>unui</w:t>
            </w:r>
            <w:proofErr w:type="spellEnd"/>
            <w:r w:rsidR="00460653" w:rsidRPr="000C0F78">
              <w:rPr>
                <w:lang w:val="en-US"/>
              </w:rPr>
              <w:t xml:space="preserve"> accident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prejudiciu</w:t>
            </w:r>
            <w:proofErr w:type="spellEnd"/>
            <w:r w:rsidR="00460653" w:rsidRPr="000C0F78">
              <w:rPr>
                <w:lang w:val="en-US"/>
              </w:rPr>
              <w:t xml:space="preserve"> </w:t>
            </w:r>
            <w:proofErr w:type="spellStart"/>
            <w:r w:rsidR="00460653" w:rsidRPr="000C0F78">
              <w:rPr>
                <w:lang w:val="en-US"/>
              </w:rPr>
              <w:t>adus</w:t>
            </w:r>
            <w:proofErr w:type="spellEnd"/>
            <w:r w:rsidR="00460653" w:rsidRPr="000C0F78">
              <w:rPr>
                <w:lang w:val="en-US"/>
              </w:rPr>
              <w:t xml:space="preserve"> </w:t>
            </w:r>
            <w:proofErr w:type="spellStart"/>
            <w:r w:rsidR="00460653" w:rsidRPr="000C0F78">
              <w:rPr>
                <w:lang w:val="en-US"/>
              </w:rPr>
              <w:t>unui</w:t>
            </w:r>
            <w:proofErr w:type="spellEnd"/>
            <w:r w:rsidR="00460653" w:rsidRPr="000C0F78">
              <w:rPr>
                <w:lang w:val="en-US"/>
              </w:rPr>
              <w:t xml:space="preserve"> </w:t>
            </w:r>
            <w:proofErr w:type="spellStart"/>
            <w:r w:rsidR="00460653" w:rsidRPr="000C0F78">
              <w:rPr>
                <w:lang w:val="en-US"/>
              </w:rPr>
              <w:t>muncitor</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altei</w:t>
            </w:r>
            <w:proofErr w:type="spellEnd"/>
            <w:r w:rsidR="00460653" w:rsidRPr="000C0F78">
              <w:rPr>
                <w:lang w:val="en-US"/>
              </w:rPr>
              <w:t xml:space="preserve"> </w:t>
            </w:r>
            <w:proofErr w:type="spellStart"/>
            <w:r w:rsidR="00460653" w:rsidRPr="000C0F78">
              <w:rPr>
                <w:lang w:val="en-US"/>
              </w:rPr>
              <w:t>persoane</w:t>
            </w:r>
            <w:proofErr w:type="spellEnd"/>
            <w:r w:rsidR="00460653" w:rsidRPr="000C0F78">
              <w:rPr>
                <w:lang w:val="en-US"/>
              </w:rPr>
              <w:t xml:space="preserve"> </w:t>
            </w:r>
            <w:proofErr w:type="spellStart"/>
            <w:r w:rsidR="00460653" w:rsidRPr="000C0F78">
              <w:rPr>
                <w:lang w:val="en-US"/>
              </w:rPr>
              <w:t>angajate</w:t>
            </w:r>
            <w:proofErr w:type="spellEnd"/>
            <w:r w:rsidR="00460653" w:rsidRPr="000C0F78">
              <w:rPr>
                <w:lang w:val="en-US"/>
              </w:rPr>
              <w:t xml:space="preserve"> de </w:t>
            </w:r>
            <w:proofErr w:type="spellStart"/>
            <w:r w:rsidR="00460653" w:rsidRPr="000C0F78">
              <w:rPr>
                <w:lang w:val="en-US"/>
              </w:rPr>
              <w:t>Antreprenor</w:t>
            </w:r>
            <w:proofErr w:type="spellEnd"/>
            <w:r w:rsidR="00460653" w:rsidRPr="000C0F78">
              <w:rPr>
                <w:lang w:val="en-US"/>
              </w:rPr>
              <w:t xml:space="preserve">, cu </w:t>
            </w:r>
            <w:proofErr w:type="spellStart"/>
            <w:r w:rsidR="00460653" w:rsidRPr="000C0F78">
              <w:rPr>
                <w:lang w:val="en-US"/>
              </w:rPr>
              <w:t>excepţia</w:t>
            </w:r>
            <w:proofErr w:type="spellEnd"/>
            <w:r w:rsidR="00460653" w:rsidRPr="000C0F78">
              <w:rPr>
                <w:lang w:val="en-US"/>
              </w:rPr>
              <w:t xml:space="preserve"> </w:t>
            </w:r>
            <w:proofErr w:type="spellStart"/>
            <w:r w:rsidR="00460653" w:rsidRPr="000C0F78">
              <w:rPr>
                <w:lang w:val="en-US"/>
              </w:rPr>
              <w:t>unui</w:t>
            </w:r>
            <w:proofErr w:type="spellEnd"/>
            <w:r w:rsidR="00460653" w:rsidRPr="000C0F78">
              <w:rPr>
                <w:lang w:val="en-US"/>
              </w:rPr>
              <w:t xml:space="preserve"> accident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prejudiciu</w:t>
            </w:r>
            <w:proofErr w:type="spellEnd"/>
            <w:r w:rsidR="00460653" w:rsidRPr="000C0F78">
              <w:rPr>
                <w:lang w:val="en-US"/>
              </w:rPr>
              <w:t xml:space="preserve"> </w:t>
            </w:r>
            <w:proofErr w:type="spellStart"/>
            <w:r w:rsidR="00460653" w:rsidRPr="000C0F78">
              <w:rPr>
                <w:lang w:val="en-US"/>
              </w:rPr>
              <w:t>rezult</w:t>
            </w:r>
            <w:r w:rsidR="00D74B95" w:rsidRPr="000C0F78">
              <w:rPr>
                <w:lang w:val="en-US"/>
              </w:rPr>
              <w:t>î</w:t>
            </w:r>
            <w:r w:rsidR="00460653" w:rsidRPr="000C0F78">
              <w:rPr>
                <w:lang w:val="en-US"/>
              </w:rPr>
              <w:t>nd</w:t>
            </w:r>
            <w:proofErr w:type="spellEnd"/>
            <w:r w:rsidR="00460653" w:rsidRPr="000C0F78">
              <w:rPr>
                <w:lang w:val="en-US"/>
              </w:rPr>
              <w:t xml:space="preserve"> din vina </w:t>
            </w:r>
            <w:proofErr w:type="spellStart"/>
            <w:r w:rsidR="00460653" w:rsidRPr="000C0F78">
              <w:rPr>
                <w:lang w:val="en-US"/>
              </w:rPr>
              <w:t>Beneficiarului</w:t>
            </w:r>
            <w:proofErr w:type="spellEnd"/>
            <w:r w:rsidR="00460653" w:rsidRPr="000C0F78">
              <w:rPr>
                <w:lang w:val="en-US"/>
              </w:rPr>
              <w:t xml:space="preserve">, a </w:t>
            </w:r>
            <w:proofErr w:type="spellStart"/>
            <w:r w:rsidR="00460653" w:rsidRPr="000C0F78">
              <w:rPr>
                <w:lang w:val="en-US"/>
              </w:rPr>
              <w:t>agenţilor</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a </w:t>
            </w:r>
            <w:proofErr w:type="spellStart"/>
            <w:r w:rsidR="00460653" w:rsidRPr="000C0F78">
              <w:rPr>
                <w:lang w:val="en-US"/>
              </w:rPr>
              <w:t>angajaţilor</w:t>
            </w:r>
            <w:proofErr w:type="spellEnd"/>
            <w:r w:rsidR="00460653" w:rsidRPr="000C0F78">
              <w:rPr>
                <w:lang w:val="en-US"/>
              </w:rPr>
              <w:t xml:space="preserve"> </w:t>
            </w:r>
            <w:proofErr w:type="spellStart"/>
            <w:r w:rsidR="00460653" w:rsidRPr="000C0F78">
              <w:rPr>
                <w:lang w:val="en-US"/>
              </w:rPr>
              <w:t>acestora</w:t>
            </w:r>
            <w:proofErr w:type="spellEnd"/>
            <w:r w:rsidR="00460653" w:rsidRPr="000C0F78">
              <w:rPr>
                <w:lang w:val="en-US"/>
              </w:rPr>
              <w:t>.</w:t>
            </w:r>
          </w:p>
          <w:p w14:paraId="4B7D57BF" w14:textId="77777777" w:rsidR="00460653" w:rsidRPr="000C0F78" w:rsidRDefault="00D53233" w:rsidP="00EC36A1">
            <w:pPr>
              <w:pStyle w:val="af3"/>
              <w:numPr>
                <w:ilvl w:val="1"/>
                <w:numId w:val="13"/>
              </w:numPr>
              <w:tabs>
                <w:tab w:val="left" w:pos="567"/>
                <w:tab w:val="left" w:pos="1890"/>
              </w:tabs>
              <w:spacing w:line="276" w:lineRule="auto"/>
              <w:ind w:left="0" w:hanging="567"/>
              <w:rPr>
                <w:lang w:val="en-US"/>
              </w:rPr>
            </w:pPr>
            <w:r w:rsidRPr="000C0F78">
              <w:rPr>
                <w:lang w:val="en-US"/>
              </w:rPr>
              <w:t xml:space="preserve">10.11. </w:t>
            </w:r>
            <w:proofErr w:type="spellStart"/>
            <w:r w:rsidR="00460653" w:rsidRPr="000C0F78">
              <w:rPr>
                <w:lang w:val="en-US"/>
              </w:rPr>
              <w:t>Antreprenorul</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subantreprenorii</w:t>
            </w:r>
            <w:proofErr w:type="spellEnd"/>
            <w:r w:rsidR="00460653" w:rsidRPr="000C0F78">
              <w:rPr>
                <w:lang w:val="en-US"/>
              </w:rPr>
              <w:t xml:space="preserve"> </w:t>
            </w:r>
            <w:proofErr w:type="spellStart"/>
            <w:r w:rsidR="00460653" w:rsidRPr="000C0F78">
              <w:rPr>
                <w:lang w:val="en-US"/>
              </w:rPr>
              <w:t>răspund</w:t>
            </w:r>
            <w:proofErr w:type="spellEnd"/>
            <w:r w:rsidR="00460653" w:rsidRPr="000C0F78">
              <w:rPr>
                <w:lang w:val="en-US"/>
              </w:rPr>
              <w:t xml:space="preserve"> </w:t>
            </w:r>
            <w:proofErr w:type="spellStart"/>
            <w:r w:rsidR="00460653" w:rsidRPr="000C0F78">
              <w:rPr>
                <w:lang w:val="en-US"/>
              </w:rPr>
              <w:t>soli</w:t>
            </w:r>
            <w:r w:rsidR="00DA1062" w:rsidRPr="000C0F78">
              <w:rPr>
                <w:lang w:val="en-US"/>
              </w:rPr>
              <w:t>dar</w:t>
            </w:r>
            <w:proofErr w:type="spellEnd"/>
            <w:r w:rsidR="00DA1062" w:rsidRPr="000C0F78">
              <w:rPr>
                <w:lang w:val="en-US"/>
              </w:rPr>
              <w:t xml:space="preserve"> </w:t>
            </w:r>
            <w:proofErr w:type="spellStart"/>
            <w:r w:rsidR="00DA1062" w:rsidRPr="000C0F78">
              <w:rPr>
                <w:lang w:val="en-US"/>
              </w:rPr>
              <w:t>pentru</w:t>
            </w:r>
            <w:proofErr w:type="spellEnd"/>
            <w:r w:rsidR="00DA1062" w:rsidRPr="000C0F78">
              <w:rPr>
                <w:lang w:val="en-US"/>
              </w:rPr>
              <w:t xml:space="preserve"> </w:t>
            </w:r>
            <w:proofErr w:type="spellStart"/>
            <w:r w:rsidR="00DA1062" w:rsidRPr="000C0F78">
              <w:rPr>
                <w:lang w:val="en-US"/>
              </w:rPr>
              <w:t>neexecutarea</w:t>
            </w:r>
            <w:proofErr w:type="spellEnd"/>
            <w:r w:rsidR="00DA1062" w:rsidRPr="000C0F78">
              <w:rPr>
                <w:lang w:val="en-US"/>
              </w:rPr>
              <w:t xml:space="preserve"> </w:t>
            </w:r>
            <w:proofErr w:type="spellStart"/>
            <w:r w:rsidR="00DA1062" w:rsidRPr="000C0F78">
              <w:rPr>
                <w:lang w:val="en-US"/>
              </w:rPr>
              <w:t>obligaț</w:t>
            </w:r>
            <w:r w:rsidR="00460653" w:rsidRPr="000C0F78">
              <w:rPr>
                <w:lang w:val="en-US"/>
              </w:rPr>
              <w:t>iil</w:t>
            </w:r>
            <w:r w:rsidR="00BB2CB2" w:rsidRPr="000C0F78">
              <w:rPr>
                <w:lang w:val="en-US"/>
              </w:rPr>
              <w:t>or</w:t>
            </w:r>
            <w:proofErr w:type="spellEnd"/>
            <w:r w:rsidR="00460653" w:rsidRPr="000C0F78">
              <w:rPr>
                <w:lang w:val="en-US"/>
              </w:rPr>
              <w:t xml:space="preserve"> </w:t>
            </w:r>
            <w:proofErr w:type="spellStart"/>
            <w:r w:rsidR="00460653" w:rsidRPr="000C0F78">
              <w:rPr>
                <w:lang w:val="en-US"/>
              </w:rPr>
              <w:t>contractuale</w:t>
            </w:r>
            <w:proofErr w:type="spellEnd"/>
            <w:r w:rsidR="00460653" w:rsidRPr="000C0F78">
              <w:rPr>
                <w:lang w:val="en-US"/>
              </w:rPr>
              <w:t>.</w:t>
            </w:r>
          </w:p>
          <w:p w14:paraId="229C0FE2" w14:textId="77777777" w:rsidR="00460653" w:rsidRPr="000C0F78" w:rsidRDefault="00460653" w:rsidP="00196AB4">
            <w:pPr>
              <w:pStyle w:val="af3"/>
              <w:tabs>
                <w:tab w:val="left" w:pos="567"/>
                <w:tab w:val="left" w:pos="1890"/>
              </w:tabs>
              <w:spacing w:line="276" w:lineRule="auto"/>
              <w:ind w:firstLine="0"/>
              <w:rPr>
                <w:lang w:val="en-US"/>
              </w:rPr>
            </w:pPr>
          </w:p>
          <w:p w14:paraId="581A0E3E" w14:textId="77777777" w:rsidR="00460653" w:rsidRPr="00FF430B" w:rsidRDefault="00D53233" w:rsidP="00EC36A1">
            <w:pPr>
              <w:pStyle w:val="a"/>
              <w:numPr>
                <w:ilvl w:val="0"/>
                <w:numId w:val="13"/>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EC36A1">
            <w:pPr>
              <w:pStyle w:val="a"/>
              <w:numPr>
                <w:ilvl w:val="1"/>
                <w:numId w:val="13"/>
              </w:numPr>
              <w:tabs>
                <w:tab w:val="clear" w:pos="1134"/>
                <w:tab w:val="left" w:pos="567"/>
              </w:tabs>
              <w:spacing w:line="276" w:lineRule="auto"/>
              <w:ind w:left="0" w:hanging="567"/>
              <w:contextualSpacing/>
            </w:pPr>
            <w:r w:rsidRPr="00FF430B">
              <w:t xml:space="preserve">11.1. </w:t>
            </w:r>
            <w:proofErr w:type="spellStart"/>
            <w:r w:rsidR="00460653" w:rsidRPr="00FF430B">
              <w:t>În</w:t>
            </w:r>
            <w:proofErr w:type="spellEnd"/>
            <w:r w:rsidR="00460653" w:rsidRPr="00FF430B">
              <w:t xml:space="preserve"> </w:t>
            </w:r>
            <w:proofErr w:type="spellStart"/>
            <w:r w:rsidR="00460653" w:rsidRPr="00FF430B">
              <w:t>cazul</w:t>
            </w:r>
            <w:proofErr w:type="spellEnd"/>
            <w:r w:rsidR="00460653" w:rsidRPr="00FF430B">
              <w:t xml:space="preserve"> </w:t>
            </w:r>
            <w:proofErr w:type="spellStart"/>
            <w:r w:rsidR="00460653" w:rsidRPr="00FF430B">
              <w:t>litigiilor</w:t>
            </w:r>
            <w:proofErr w:type="spellEnd"/>
            <w:r w:rsidR="00460653" w:rsidRPr="00FF430B">
              <w:t xml:space="preserve"> </w:t>
            </w:r>
            <w:proofErr w:type="spellStart"/>
            <w:r w:rsidR="00460653" w:rsidRPr="00FF430B">
              <w:t>privind</w:t>
            </w:r>
            <w:proofErr w:type="spellEnd"/>
            <w:r w:rsidR="00460653" w:rsidRPr="00FF430B">
              <w:t xml:space="preserve"> </w:t>
            </w:r>
            <w:proofErr w:type="spellStart"/>
            <w:r w:rsidR="00460653" w:rsidRPr="00FF430B">
              <w:t>calitatea</w:t>
            </w:r>
            <w:proofErr w:type="spellEnd"/>
            <w:r w:rsidR="00460653" w:rsidRPr="00FF430B">
              <w:t xml:space="preserve"> </w:t>
            </w:r>
            <w:proofErr w:type="spellStart"/>
            <w:r w:rsidR="00460653" w:rsidRPr="00FF430B">
              <w:t>şi</w:t>
            </w:r>
            <w:proofErr w:type="spellEnd"/>
            <w:r w:rsidR="00C33344" w:rsidRPr="00FF430B">
              <w:t xml:space="preserve"> </w:t>
            </w:r>
            <w:proofErr w:type="spellStart"/>
            <w:r w:rsidR="00460653" w:rsidRPr="00FF430B">
              <w:t>proprietăţile</w:t>
            </w:r>
            <w:proofErr w:type="spellEnd"/>
            <w:r w:rsidR="00460653" w:rsidRPr="00FF430B">
              <w:t xml:space="preserve"> </w:t>
            </w:r>
            <w:proofErr w:type="spellStart"/>
            <w:r w:rsidR="00460653" w:rsidRPr="00FF430B">
              <w:t>materialelor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procedurile</w:t>
            </w:r>
            <w:proofErr w:type="spellEnd"/>
            <w:r w:rsidR="00460653" w:rsidRPr="00FF430B">
              <w:t xml:space="preserve"> de </w:t>
            </w:r>
            <w:proofErr w:type="spellStart"/>
            <w:r w:rsidR="00460653" w:rsidRPr="00FF430B">
              <w:t>verificare</w:t>
            </w:r>
            <w:proofErr w:type="spellEnd"/>
            <w:r w:rsidR="00460653" w:rsidRPr="00FF430B">
              <w:t xml:space="preserve">, </w:t>
            </w:r>
            <w:proofErr w:type="spellStart"/>
            <w:r w:rsidR="00460653" w:rsidRPr="00FF430B">
              <w:t>corectitudinea</w:t>
            </w:r>
            <w:proofErr w:type="spellEnd"/>
            <w:r w:rsidR="00460653" w:rsidRPr="00FF430B">
              <w:t xml:space="preserve"> </w:t>
            </w:r>
            <w:proofErr w:type="spellStart"/>
            <w:r w:rsidR="00460653" w:rsidRPr="00FF430B">
              <w:t>efectuării</w:t>
            </w:r>
            <w:proofErr w:type="spellEnd"/>
            <w:r w:rsidR="00460653" w:rsidRPr="00FF430B">
              <w:t xml:space="preserve"> </w:t>
            </w:r>
            <w:proofErr w:type="spellStart"/>
            <w:r w:rsidR="00460653" w:rsidRPr="00FF430B">
              <w:t>probelor</w:t>
            </w:r>
            <w:proofErr w:type="spellEnd"/>
            <w:r w:rsidR="00460653" w:rsidRPr="00FF430B">
              <w:t xml:space="preserve">, a </w:t>
            </w:r>
            <w:proofErr w:type="spellStart"/>
            <w:r w:rsidR="00460653" w:rsidRPr="00FF430B">
              <w:t>utilajelor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folosite</w:t>
            </w:r>
            <w:proofErr w:type="spellEnd"/>
            <w:r w:rsidR="00460653" w:rsidRPr="00FF430B">
              <w:t xml:space="preserve">, </w:t>
            </w:r>
            <w:proofErr w:type="spellStart"/>
            <w:r w:rsidR="00460653" w:rsidRPr="00FF430B">
              <w:t>fiecare</w:t>
            </w:r>
            <w:proofErr w:type="spellEnd"/>
            <w:r w:rsidR="00460653" w:rsidRPr="00FF430B">
              <w:t xml:space="preserve"> </w:t>
            </w:r>
            <w:proofErr w:type="spellStart"/>
            <w:r w:rsidR="00460653" w:rsidRPr="00FF430B">
              <w:t>parte</w:t>
            </w:r>
            <w:proofErr w:type="spellEnd"/>
            <w:r w:rsidR="00460653" w:rsidRPr="00FF430B">
              <w:t xml:space="preserve"> </w:t>
            </w:r>
            <w:proofErr w:type="spellStart"/>
            <w:r w:rsidR="00460653" w:rsidRPr="00FF430B">
              <w:t>poate</w:t>
            </w:r>
            <w:proofErr w:type="spellEnd"/>
            <w:r w:rsidR="00460653" w:rsidRPr="00FF430B">
              <w:t xml:space="preserve">, </w:t>
            </w:r>
            <w:proofErr w:type="spellStart"/>
            <w:r w:rsidR="00460653" w:rsidRPr="00FF430B">
              <w:t>după</w:t>
            </w:r>
            <w:proofErr w:type="spellEnd"/>
            <w:r w:rsidR="00460653" w:rsidRPr="00FF430B">
              <w:t xml:space="preserve"> o </w:t>
            </w:r>
            <w:proofErr w:type="spellStart"/>
            <w:r w:rsidR="00460653" w:rsidRPr="00FF430B">
              <w:t>înştiinţare</w:t>
            </w:r>
            <w:proofErr w:type="spellEnd"/>
            <w:r w:rsidR="00460653" w:rsidRPr="00FF430B">
              <w:t xml:space="preserve"> </w:t>
            </w:r>
            <w:proofErr w:type="spellStart"/>
            <w:r w:rsidR="00460653" w:rsidRPr="00FF430B">
              <w:t>prealabilă</w:t>
            </w:r>
            <w:proofErr w:type="spellEnd"/>
            <w:r w:rsidR="00460653" w:rsidRPr="00FF430B">
              <w:t xml:space="preserve"> a </w:t>
            </w:r>
            <w:proofErr w:type="spellStart"/>
            <w:r w:rsidR="00460653" w:rsidRPr="00FF430B">
              <w:t>celeilalte</w:t>
            </w:r>
            <w:proofErr w:type="spellEnd"/>
            <w:r w:rsidR="00460653" w:rsidRPr="00FF430B">
              <w:t xml:space="preserve"> </w:t>
            </w:r>
            <w:proofErr w:type="spellStart"/>
            <w:r w:rsidR="00460653" w:rsidRPr="00FF430B">
              <w:t>părţi</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ceară</w:t>
            </w:r>
            <w:proofErr w:type="spellEnd"/>
            <w:r w:rsidR="00460653" w:rsidRPr="00FF430B">
              <w:t xml:space="preserve"> </w:t>
            </w:r>
            <w:proofErr w:type="spellStart"/>
            <w:r w:rsidR="00460653" w:rsidRPr="00FF430B">
              <w:t>efectuarea</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cercetări</w:t>
            </w:r>
            <w:proofErr w:type="spellEnd"/>
            <w:r w:rsidR="00460653" w:rsidRPr="00FF430B">
              <w:t xml:space="preserve"> de </w:t>
            </w:r>
            <w:proofErr w:type="spellStart"/>
            <w:r w:rsidR="00460653" w:rsidRPr="00FF430B">
              <w:t>către</w:t>
            </w:r>
            <w:proofErr w:type="spellEnd"/>
            <w:r w:rsidR="00460653" w:rsidRPr="00FF430B">
              <w:t xml:space="preserve"> o </w:t>
            </w:r>
            <w:proofErr w:type="spellStart"/>
            <w:r w:rsidR="00460653" w:rsidRPr="00FF430B">
              <w:t>instituţie</w:t>
            </w:r>
            <w:proofErr w:type="spellEnd"/>
            <w:r w:rsidR="00460653" w:rsidRPr="00FF430B">
              <w:t xml:space="preserve"> </w:t>
            </w:r>
            <w:proofErr w:type="spellStart"/>
            <w:r w:rsidR="00460653" w:rsidRPr="00FF430B">
              <w:t>publică</w:t>
            </w:r>
            <w:proofErr w:type="spellEnd"/>
            <w:r w:rsidR="00460653" w:rsidRPr="00FF430B">
              <w:t xml:space="preserve"> de </w:t>
            </w:r>
            <w:proofErr w:type="spellStart"/>
            <w:r w:rsidR="00460653" w:rsidRPr="00FF430B">
              <w:t>cercetare</w:t>
            </w:r>
            <w:proofErr w:type="spellEnd"/>
            <w:r w:rsidR="00460653" w:rsidRPr="00FF430B">
              <w:t xml:space="preserve">. </w:t>
            </w:r>
            <w:proofErr w:type="spellStart"/>
            <w:r w:rsidR="00460653" w:rsidRPr="00FF430B">
              <w:t>Costurile</w:t>
            </w:r>
            <w:proofErr w:type="spellEnd"/>
            <w:r w:rsidR="00460653" w:rsidRPr="00FF430B">
              <w:t xml:space="preserve"> </w:t>
            </w:r>
            <w:proofErr w:type="spellStart"/>
            <w:r w:rsidR="00460653" w:rsidRPr="00FF430B">
              <w:t>cercetărilor</w:t>
            </w:r>
            <w:proofErr w:type="spellEnd"/>
            <w:r w:rsidR="00460653" w:rsidRPr="00FF430B">
              <w:t xml:space="preserve"> </w:t>
            </w:r>
            <w:proofErr w:type="spellStart"/>
            <w:r w:rsidR="00460653" w:rsidRPr="00FF430B">
              <w:t>efectuate</w:t>
            </w:r>
            <w:proofErr w:type="spellEnd"/>
            <w:r w:rsidR="00460653" w:rsidRPr="00FF430B">
              <w:t xml:space="preserve"> </w:t>
            </w:r>
            <w:r w:rsidR="0001066E" w:rsidRPr="00FF430B">
              <w:t xml:space="preserve">le </w:t>
            </w:r>
            <w:proofErr w:type="spellStart"/>
            <w:r w:rsidR="0001066E" w:rsidRPr="00FF430B">
              <w:t>suportă</w:t>
            </w:r>
            <w:proofErr w:type="spellEnd"/>
            <w:r w:rsidR="0001066E" w:rsidRPr="00FF430B">
              <w:t xml:space="preserve"> </w:t>
            </w:r>
            <w:r w:rsidR="00460653" w:rsidRPr="00FF430B">
              <w:t xml:space="preserve"> </w:t>
            </w:r>
            <w:proofErr w:type="spellStart"/>
            <w:r w:rsidR="00460653" w:rsidRPr="00FF430B">
              <w:t>partea</w:t>
            </w:r>
            <w:proofErr w:type="spellEnd"/>
            <w:r w:rsidR="00460653" w:rsidRPr="00FF430B">
              <w:t xml:space="preserve"> a </w:t>
            </w:r>
            <w:proofErr w:type="spellStart"/>
            <w:r w:rsidR="00460653" w:rsidRPr="00FF430B">
              <w:t>cărei</w:t>
            </w:r>
            <w:proofErr w:type="spellEnd"/>
            <w:r w:rsidR="00460653" w:rsidRPr="00FF430B">
              <w:t xml:space="preserve"> </w:t>
            </w:r>
            <w:proofErr w:type="spellStart"/>
            <w:r w:rsidR="00460653" w:rsidRPr="00FF430B">
              <w:t>culpă</w:t>
            </w:r>
            <w:proofErr w:type="spellEnd"/>
            <w:r w:rsidR="00460653" w:rsidRPr="00FF430B">
              <w:t xml:space="preserve"> a </w:t>
            </w:r>
            <w:proofErr w:type="spellStart"/>
            <w:r w:rsidR="00460653" w:rsidRPr="00FF430B">
              <w:t>fost</w:t>
            </w:r>
            <w:proofErr w:type="spellEnd"/>
            <w:r w:rsidR="00460653" w:rsidRPr="00FF430B">
              <w:t xml:space="preserve"> </w:t>
            </w:r>
            <w:proofErr w:type="spellStart"/>
            <w:r w:rsidR="00460653" w:rsidRPr="00FF430B">
              <w:t>dovedită</w:t>
            </w:r>
            <w:proofErr w:type="spellEnd"/>
            <w:r w:rsidR="00460653" w:rsidRPr="00FF430B">
              <w:t>.</w:t>
            </w:r>
          </w:p>
          <w:p w14:paraId="178AC4FA" w14:textId="77777777" w:rsidR="00460653" w:rsidRPr="00FF430B" w:rsidRDefault="00460653" w:rsidP="00196AB4">
            <w:pPr>
              <w:tabs>
                <w:tab w:val="left" w:pos="567"/>
              </w:tabs>
              <w:jc w:val="both"/>
            </w:pPr>
          </w:p>
          <w:p w14:paraId="41B35CCC" w14:textId="77777777" w:rsidR="00460653" w:rsidRPr="00FF430B" w:rsidRDefault="00D53233" w:rsidP="00EC36A1">
            <w:pPr>
              <w:pStyle w:val="a"/>
              <w:numPr>
                <w:ilvl w:val="0"/>
                <w:numId w:val="13"/>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0C0F78" w:rsidRDefault="00D53233" w:rsidP="00D53233">
            <w:pPr>
              <w:pStyle w:val="af3"/>
              <w:tabs>
                <w:tab w:val="left" w:pos="567"/>
              </w:tabs>
              <w:spacing w:line="276" w:lineRule="auto"/>
              <w:ind w:firstLine="0"/>
              <w:rPr>
                <w:lang w:val="en-US"/>
              </w:rPr>
            </w:pPr>
            <w:r w:rsidRPr="000C0F78">
              <w:rPr>
                <w:lang w:val="en-US"/>
              </w:rPr>
              <w:t xml:space="preserve">12.1. </w:t>
            </w:r>
            <w:proofErr w:type="spellStart"/>
            <w:r w:rsidR="00460653" w:rsidRPr="000C0F78">
              <w:rPr>
                <w:lang w:val="en-US"/>
              </w:rPr>
              <w:t>Antreprenorul</w:t>
            </w:r>
            <w:proofErr w:type="spellEnd"/>
            <w:r w:rsidR="00460653" w:rsidRPr="000C0F78">
              <w:rPr>
                <w:lang w:val="en-US"/>
              </w:rPr>
              <w:t xml:space="preserve"> </w:t>
            </w:r>
            <w:proofErr w:type="spellStart"/>
            <w:r w:rsidR="00460653" w:rsidRPr="000C0F78">
              <w:rPr>
                <w:lang w:val="en-US"/>
              </w:rPr>
              <w:t>poate</w:t>
            </w:r>
            <w:proofErr w:type="spellEnd"/>
            <w:r w:rsidR="00460653" w:rsidRPr="000C0F78">
              <w:rPr>
                <w:lang w:val="en-US"/>
              </w:rPr>
              <w:t xml:space="preserve"> </w:t>
            </w:r>
            <w:proofErr w:type="spellStart"/>
            <w:r w:rsidR="00460653" w:rsidRPr="000C0F78">
              <w:rPr>
                <w:lang w:val="en-US"/>
              </w:rPr>
              <w:t>cere</w:t>
            </w:r>
            <w:proofErr w:type="spellEnd"/>
            <w:r w:rsidR="00460653" w:rsidRPr="000C0F78">
              <w:rPr>
                <w:lang w:val="en-US"/>
              </w:rPr>
              <w:t xml:space="preserve"> </w:t>
            </w:r>
            <w:proofErr w:type="spellStart"/>
            <w:r w:rsidR="00BB2CB2" w:rsidRPr="000C0F78">
              <w:rPr>
                <w:lang w:val="en-US"/>
              </w:rPr>
              <w:t>rezoluțiunea</w:t>
            </w:r>
            <w:proofErr w:type="spellEnd"/>
            <w:r w:rsidR="0001066E" w:rsidRPr="000C0F78">
              <w:rPr>
                <w:lang w:val="en-US"/>
              </w:rPr>
              <w:t xml:space="preserve"> </w:t>
            </w:r>
            <w:proofErr w:type="spellStart"/>
            <w:r w:rsidR="00460653" w:rsidRPr="000C0F78">
              <w:rPr>
                <w:lang w:val="en-US"/>
              </w:rPr>
              <w:t>contractului</w:t>
            </w:r>
            <w:proofErr w:type="spellEnd"/>
            <w:r w:rsidR="00460653" w:rsidRPr="000C0F78">
              <w:rPr>
                <w:lang w:val="en-US"/>
              </w:rPr>
              <w:t xml:space="preserve">, </w:t>
            </w:r>
            <w:proofErr w:type="spellStart"/>
            <w:r w:rsidR="00460653" w:rsidRPr="000C0F78">
              <w:rPr>
                <w:lang w:val="en-US"/>
              </w:rPr>
              <w:t>dacă</w:t>
            </w:r>
            <w:proofErr w:type="spellEnd"/>
            <w:r w:rsidR="00460653" w:rsidRPr="000C0F78">
              <w:rPr>
                <w:lang w:val="en-US"/>
              </w:rPr>
              <w:t xml:space="preserve">: </w:t>
            </w:r>
          </w:p>
          <w:p w14:paraId="117B6CBC" w14:textId="77777777" w:rsidR="00460653" w:rsidRPr="00FF430B" w:rsidRDefault="00D53233" w:rsidP="00EC36A1">
            <w:pPr>
              <w:numPr>
                <w:ilvl w:val="0"/>
                <w:numId w:val="10"/>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EC36A1">
            <w:pPr>
              <w:numPr>
                <w:ilvl w:val="0"/>
                <w:numId w:val="10"/>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EC36A1">
            <w:pPr>
              <w:numPr>
                <w:ilvl w:val="0"/>
                <w:numId w:val="10"/>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0C0F78" w:rsidRDefault="00D53233" w:rsidP="00EC36A1">
            <w:pPr>
              <w:pStyle w:val="af3"/>
              <w:numPr>
                <w:ilvl w:val="1"/>
                <w:numId w:val="13"/>
              </w:numPr>
              <w:tabs>
                <w:tab w:val="left" w:pos="567"/>
              </w:tabs>
              <w:spacing w:line="276" w:lineRule="auto"/>
              <w:ind w:left="0" w:hanging="567"/>
              <w:rPr>
                <w:lang w:val="en-US"/>
              </w:rPr>
            </w:pPr>
            <w:r w:rsidRPr="000C0F78">
              <w:rPr>
                <w:lang w:val="en-US"/>
              </w:rPr>
              <w:t xml:space="preserve">12.2. </w:t>
            </w:r>
            <w:proofErr w:type="spellStart"/>
            <w:r w:rsidR="00460653" w:rsidRPr="000C0F78">
              <w:rPr>
                <w:lang w:val="en-US"/>
              </w:rPr>
              <w:t>Beneficiarul</w:t>
            </w:r>
            <w:proofErr w:type="spellEnd"/>
            <w:r w:rsidR="00460653" w:rsidRPr="000C0F78">
              <w:rPr>
                <w:lang w:val="en-US"/>
              </w:rPr>
              <w:t xml:space="preserve"> </w:t>
            </w:r>
            <w:proofErr w:type="spellStart"/>
            <w:r w:rsidR="00460653" w:rsidRPr="000C0F78">
              <w:rPr>
                <w:lang w:val="en-US"/>
              </w:rPr>
              <w:t>poate</w:t>
            </w:r>
            <w:proofErr w:type="spellEnd"/>
            <w:r w:rsidR="00460653" w:rsidRPr="000C0F78">
              <w:rPr>
                <w:lang w:val="en-US"/>
              </w:rPr>
              <w:t xml:space="preserve"> </w:t>
            </w:r>
            <w:proofErr w:type="spellStart"/>
            <w:r w:rsidR="00460653" w:rsidRPr="000C0F78">
              <w:rPr>
                <w:lang w:val="en-US"/>
              </w:rPr>
              <w:t>cere</w:t>
            </w:r>
            <w:proofErr w:type="spellEnd"/>
            <w:r w:rsidR="00460653" w:rsidRPr="000C0F78">
              <w:rPr>
                <w:lang w:val="en-US"/>
              </w:rPr>
              <w:t xml:space="preserve"> </w:t>
            </w:r>
            <w:proofErr w:type="spellStart"/>
            <w:r w:rsidR="00BB2CB2" w:rsidRPr="000C0F78">
              <w:rPr>
                <w:lang w:val="en-US"/>
              </w:rPr>
              <w:t>rezoluțiunea</w:t>
            </w:r>
            <w:proofErr w:type="spellEnd"/>
            <w:r w:rsidR="00C33344" w:rsidRPr="000C0F78">
              <w:rPr>
                <w:lang w:val="en-US"/>
              </w:rPr>
              <w:t xml:space="preserve"> </w:t>
            </w:r>
            <w:proofErr w:type="spellStart"/>
            <w:r w:rsidR="00460653" w:rsidRPr="000C0F78">
              <w:rPr>
                <w:lang w:val="en-US"/>
              </w:rPr>
              <w:t>contractului</w:t>
            </w:r>
            <w:proofErr w:type="spellEnd"/>
            <w:r w:rsidR="00460653" w:rsidRPr="000C0F78">
              <w:rPr>
                <w:lang w:val="en-US"/>
              </w:rPr>
              <w:t xml:space="preserve">, </w:t>
            </w:r>
            <w:proofErr w:type="spellStart"/>
            <w:r w:rsidR="00460653" w:rsidRPr="000C0F78">
              <w:rPr>
                <w:lang w:val="en-US"/>
              </w:rPr>
              <w:t>dacă</w:t>
            </w:r>
            <w:proofErr w:type="spellEnd"/>
            <w:r w:rsidR="00460653" w:rsidRPr="000C0F78">
              <w:rPr>
                <w:lang w:val="en-US"/>
              </w:rPr>
              <w:t xml:space="preserve">: </w:t>
            </w:r>
          </w:p>
          <w:p w14:paraId="42D1FABA" w14:textId="77777777" w:rsidR="00460653" w:rsidRPr="00FF430B" w:rsidRDefault="007323B6" w:rsidP="00EC36A1">
            <w:pPr>
              <w:pStyle w:val="a"/>
              <w:numPr>
                <w:ilvl w:val="0"/>
                <w:numId w:val="12"/>
              </w:numPr>
              <w:tabs>
                <w:tab w:val="clear" w:pos="1134"/>
                <w:tab w:val="left" w:pos="1276"/>
              </w:tabs>
              <w:ind w:left="0"/>
              <w:contextualSpacing/>
            </w:pPr>
            <w:r w:rsidRPr="00FF430B">
              <w:t>a)</w:t>
            </w:r>
            <w:r w:rsidR="0001066E" w:rsidRPr="00FF430B">
              <w:t xml:space="preserve"> </w:t>
            </w:r>
            <w:proofErr w:type="spellStart"/>
            <w:r w:rsidR="00460653" w:rsidRPr="00FF430B">
              <w:t>Antreprenorul</w:t>
            </w:r>
            <w:proofErr w:type="spellEnd"/>
            <w:r w:rsidR="00460653" w:rsidRPr="00FF430B">
              <w:t xml:space="preserve"> se </w:t>
            </w:r>
            <w:proofErr w:type="spellStart"/>
            <w:r w:rsidR="00460653" w:rsidRPr="00FF430B">
              <w:t>află</w:t>
            </w:r>
            <w:proofErr w:type="spellEnd"/>
            <w:r w:rsidR="00460653" w:rsidRPr="00FF430B">
              <w:t xml:space="preserve"> </w:t>
            </w:r>
            <w:proofErr w:type="spellStart"/>
            <w:r w:rsidR="00460653" w:rsidRPr="00FF430B">
              <w:t>în</w:t>
            </w:r>
            <w:proofErr w:type="spellEnd"/>
            <w:r w:rsidR="00460653" w:rsidRPr="00FF430B">
              <w:t xml:space="preserve"> incapacitate de </w:t>
            </w:r>
            <w:proofErr w:type="spellStart"/>
            <w:r w:rsidR="00460653" w:rsidRPr="00FF430B">
              <w:t>plată</w:t>
            </w:r>
            <w:proofErr w:type="spellEnd"/>
            <w:r w:rsidR="00460653" w:rsidRPr="00FF430B">
              <w:t xml:space="preserve">, </w:t>
            </w:r>
            <w:proofErr w:type="spellStart"/>
            <w:r w:rsidR="00460653" w:rsidRPr="00FF430B">
              <w:t>lichidare</w:t>
            </w:r>
            <w:proofErr w:type="spellEnd"/>
            <w:r w:rsidR="0001066E" w:rsidRPr="00FF430B">
              <w:t xml:space="preserve"> </w:t>
            </w:r>
            <w:proofErr w:type="spellStart"/>
            <w:r w:rsidR="0001066E" w:rsidRPr="00FF430B">
              <w:t>sau</w:t>
            </w:r>
            <w:proofErr w:type="spellEnd"/>
            <w:r w:rsidR="0001066E" w:rsidRPr="00FF430B">
              <w:t xml:space="preserve"> </w:t>
            </w:r>
            <w:proofErr w:type="spellStart"/>
            <w:r w:rsidR="0001066E" w:rsidRPr="00FF430B">
              <w:t>bunurile</w:t>
            </w:r>
            <w:proofErr w:type="spellEnd"/>
            <w:r w:rsidR="0001066E" w:rsidRPr="00FF430B">
              <w:t xml:space="preserve"> </w:t>
            </w:r>
            <w:proofErr w:type="spellStart"/>
            <w:r w:rsidR="0001066E" w:rsidRPr="00FF430B">
              <w:t>acestuia</w:t>
            </w:r>
            <w:proofErr w:type="spellEnd"/>
            <w:r w:rsidR="0001066E" w:rsidRPr="00FF430B">
              <w:t xml:space="preserve"> sunt</w:t>
            </w:r>
            <w:r w:rsidR="00460653" w:rsidRPr="00FF430B">
              <w:t xml:space="preserve"> </w:t>
            </w:r>
            <w:proofErr w:type="spellStart"/>
            <w:r w:rsidR="00BB2CB2" w:rsidRPr="00FF430B">
              <w:t>sub</w:t>
            </w:r>
            <w:r w:rsidR="00460653" w:rsidRPr="00FF430B">
              <w:t>sechestru</w:t>
            </w:r>
            <w:proofErr w:type="spellEnd"/>
            <w:r w:rsidR="00460653" w:rsidRPr="00FF430B">
              <w:t>;</w:t>
            </w:r>
          </w:p>
          <w:p w14:paraId="0C8C9AEC" w14:textId="77777777" w:rsidR="00460653" w:rsidRPr="00FF430B" w:rsidRDefault="00A101F6" w:rsidP="00EC36A1">
            <w:pPr>
              <w:pStyle w:val="a"/>
              <w:numPr>
                <w:ilvl w:val="0"/>
                <w:numId w:val="12"/>
              </w:numPr>
              <w:tabs>
                <w:tab w:val="clear" w:pos="1134"/>
                <w:tab w:val="left" w:pos="1276"/>
              </w:tabs>
              <w:ind w:left="0"/>
              <w:contextualSpacing/>
            </w:pPr>
            <w:r w:rsidRPr="00FF430B">
              <w:t xml:space="preserve">b) </w:t>
            </w:r>
            <w:proofErr w:type="spellStart"/>
            <w:r w:rsidR="00460653" w:rsidRPr="00FF430B">
              <w:t>Antreprenorul</w:t>
            </w:r>
            <w:proofErr w:type="spellEnd"/>
            <w:r w:rsidR="00460653" w:rsidRPr="00FF430B">
              <w:t xml:space="preserve"> nu </w:t>
            </w:r>
            <w:proofErr w:type="spellStart"/>
            <w:r w:rsidR="00460653" w:rsidRPr="00FF430B">
              <w:t>începe</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fără</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aibă</w:t>
            </w:r>
            <w:proofErr w:type="spellEnd"/>
            <w:r w:rsidR="00460653" w:rsidRPr="00FF430B">
              <w:t xml:space="preserve"> un </w:t>
            </w:r>
            <w:proofErr w:type="spellStart"/>
            <w:r w:rsidR="00460653" w:rsidRPr="00FF430B">
              <w:t>motiv</w:t>
            </w:r>
            <w:proofErr w:type="spellEnd"/>
            <w:r w:rsidR="00460653" w:rsidRPr="00FF430B">
              <w:t xml:space="preserve"> </w:t>
            </w:r>
            <w:proofErr w:type="spellStart"/>
            <w:r w:rsidR="00460653" w:rsidRPr="00FF430B">
              <w:t>justificat</w:t>
            </w:r>
            <w:proofErr w:type="spellEnd"/>
            <w:r w:rsidR="00460653" w:rsidRPr="00FF430B">
              <w:t xml:space="preserve"> </w:t>
            </w:r>
            <w:proofErr w:type="spellStart"/>
            <w:r w:rsidR="00460653" w:rsidRPr="00FF430B">
              <w:t>sau</w:t>
            </w:r>
            <w:proofErr w:type="spellEnd"/>
            <w:r w:rsidR="00460653" w:rsidRPr="00FF430B">
              <w:t xml:space="preserve"> nu </w:t>
            </w:r>
            <w:proofErr w:type="spellStart"/>
            <w:r w:rsidR="00460653" w:rsidRPr="00FF430B">
              <w:t>reia</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suspendate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w:t>
            </w:r>
            <w:proofErr w:type="spellEnd"/>
            <w:r w:rsidR="00460653" w:rsidRPr="00FF430B">
              <w:t xml:space="preserve"> </w:t>
            </w:r>
            <w:proofErr w:type="spellStart"/>
            <w:r w:rsidR="00460653" w:rsidRPr="00FF430B">
              <w:t>rezonabil</w:t>
            </w:r>
            <w:proofErr w:type="spellEnd"/>
            <w:r w:rsidR="00460653" w:rsidRPr="00FF430B">
              <w:t xml:space="preserve"> de la </w:t>
            </w:r>
            <w:proofErr w:type="spellStart"/>
            <w:r w:rsidR="00460653" w:rsidRPr="00FF430B">
              <w:t>primirea</w:t>
            </w:r>
            <w:proofErr w:type="spellEnd"/>
            <w:r w:rsidR="00460653" w:rsidRPr="00FF430B">
              <w:t xml:space="preserve"> </w:t>
            </w:r>
            <w:proofErr w:type="spellStart"/>
            <w:r w:rsidR="00460653" w:rsidRPr="00FF430B">
              <w:t>dispoziţiei</w:t>
            </w:r>
            <w:proofErr w:type="spellEnd"/>
            <w:r w:rsidR="00460653" w:rsidRPr="00FF430B">
              <w:t xml:space="preserve"> </w:t>
            </w:r>
            <w:proofErr w:type="spellStart"/>
            <w:r w:rsidR="00460653" w:rsidRPr="00FF430B">
              <w:t>scrise</w:t>
            </w:r>
            <w:proofErr w:type="spellEnd"/>
            <w:r w:rsidR="00460653" w:rsidRPr="00FF430B">
              <w:t xml:space="preserve"> de </w:t>
            </w:r>
            <w:proofErr w:type="spellStart"/>
            <w:r w:rsidR="00460653" w:rsidRPr="00FF430B">
              <w:t>reîncepere</w:t>
            </w:r>
            <w:proofErr w:type="spellEnd"/>
            <w:r w:rsidR="00460653" w:rsidRPr="00FF430B">
              <w:t xml:space="preserve"> a </w:t>
            </w:r>
            <w:proofErr w:type="spellStart"/>
            <w:r w:rsidR="00460653" w:rsidRPr="00FF430B">
              <w:t>lucrărilor</w:t>
            </w:r>
            <w:proofErr w:type="spellEnd"/>
            <w:r w:rsidR="00460653" w:rsidRPr="00FF430B">
              <w:t xml:space="preserve">; </w:t>
            </w:r>
          </w:p>
          <w:p w14:paraId="0920120D" w14:textId="77777777" w:rsidR="00460653" w:rsidRPr="00FF430B" w:rsidRDefault="007323B6" w:rsidP="00EC36A1">
            <w:pPr>
              <w:pStyle w:val="a"/>
              <w:numPr>
                <w:ilvl w:val="0"/>
                <w:numId w:val="12"/>
              </w:numPr>
              <w:tabs>
                <w:tab w:val="clear" w:pos="1134"/>
                <w:tab w:val="left" w:pos="1276"/>
              </w:tabs>
              <w:ind w:left="0"/>
              <w:contextualSpacing/>
            </w:pPr>
            <w:r w:rsidRPr="00FF430B">
              <w:lastRenderedPageBreak/>
              <w:t xml:space="preserve">c) </w:t>
            </w:r>
            <w:proofErr w:type="spellStart"/>
            <w:r w:rsidR="00460653" w:rsidRPr="00FF430B">
              <w:t>Antreprenorul</w:t>
            </w:r>
            <w:proofErr w:type="spellEnd"/>
            <w:r w:rsidR="00460653" w:rsidRPr="00FF430B">
              <w:t xml:space="preserve"> nu a </w:t>
            </w:r>
            <w:proofErr w:type="spellStart"/>
            <w:r w:rsidR="00460653" w:rsidRPr="00FF430B">
              <w:t>îndepărtat</w:t>
            </w:r>
            <w:proofErr w:type="spellEnd"/>
            <w:r w:rsidR="00460653" w:rsidRPr="00FF430B">
              <w:t xml:space="preserve"> </w:t>
            </w:r>
            <w:proofErr w:type="spellStart"/>
            <w:r w:rsidR="00460653" w:rsidRPr="00FF430B">
              <w:t>materialele</w:t>
            </w:r>
            <w:proofErr w:type="spellEnd"/>
            <w:r w:rsidR="00460653" w:rsidRPr="00FF430B">
              <w:t xml:space="preserve"> </w:t>
            </w:r>
            <w:proofErr w:type="spellStart"/>
            <w:r w:rsidR="00460653" w:rsidRPr="00FF430B">
              <w:t>necorespunzătoare</w:t>
            </w:r>
            <w:proofErr w:type="spellEnd"/>
            <w:r w:rsidR="00460653" w:rsidRPr="00FF430B">
              <w:t xml:space="preserve"> de pe </w:t>
            </w:r>
            <w:proofErr w:type="spellStart"/>
            <w:r w:rsidR="00460653" w:rsidRPr="00FF430B">
              <w:t>şantier</w:t>
            </w:r>
            <w:proofErr w:type="spellEnd"/>
            <w:r w:rsidR="00460653" w:rsidRPr="00FF430B">
              <w:t xml:space="preserve"> </w:t>
            </w:r>
            <w:proofErr w:type="spellStart"/>
            <w:r w:rsidR="00460653" w:rsidRPr="00FF430B">
              <w:t>sau</w:t>
            </w:r>
            <w:proofErr w:type="spellEnd"/>
            <w:r w:rsidR="00460653" w:rsidRPr="00FF430B">
              <w:t xml:space="preserve"> nu a </w:t>
            </w:r>
            <w:proofErr w:type="spellStart"/>
            <w:r w:rsidR="00460653" w:rsidRPr="00FF430B">
              <w:t>refăcut</w:t>
            </w:r>
            <w:proofErr w:type="spellEnd"/>
            <w:r w:rsidR="00460653" w:rsidRPr="00FF430B">
              <w:t xml:space="preserve"> o </w:t>
            </w:r>
            <w:proofErr w:type="spellStart"/>
            <w:r w:rsidR="00460653" w:rsidRPr="00FF430B">
              <w:t>lucrare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termenul</w:t>
            </w:r>
            <w:proofErr w:type="spellEnd"/>
            <w:r w:rsidR="00460653" w:rsidRPr="00FF430B">
              <w:t xml:space="preserve"> </w:t>
            </w:r>
            <w:proofErr w:type="spellStart"/>
            <w:r w:rsidR="00460653" w:rsidRPr="00FF430B">
              <w:t>stabilit</w:t>
            </w:r>
            <w:proofErr w:type="spellEnd"/>
            <w:r w:rsidR="00460653" w:rsidRPr="00FF430B">
              <w:t xml:space="preserve"> </w:t>
            </w:r>
            <w:r w:rsidR="001873A6" w:rsidRPr="00FF430B">
              <w:t xml:space="preserve">de </w:t>
            </w:r>
            <w:proofErr w:type="spellStart"/>
            <w:r w:rsidR="001873A6" w:rsidRPr="00FF430B">
              <w:t>către</w:t>
            </w:r>
            <w:proofErr w:type="spellEnd"/>
            <w:r w:rsidR="001873A6" w:rsidRPr="00FF430B">
              <w:t xml:space="preserve"> </w:t>
            </w:r>
            <w:proofErr w:type="spellStart"/>
            <w:r w:rsidR="001873A6" w:rsidRPr="00FF430B">
              <w:t>beneficiar</w:t>
            </w:r>
            <w:proofErr w:type="spellEnd"/>
            <w:r w:rsidR="00460653" w:rsidRPr="00FF430B">
              <w:t>;</w:t>
            </w:r>
          </w:p>
          <w:p w14:paraId="2E6126AF" w14:textId="77777777" w:rsidR="00460653" w:rsidRPr="00FF430B" w:rsidRDefault="007323B6" w:rsidP="00EC36A1">
            <w:pPr>
              <w:pStyle w:val="a"/>
              <w:numPr>
                <w:ilvl w:val="0"/>
                <w:numId w:val="12"/>
              </w:numPr>
              <w:tabs>
                <w:tab w:val="clear" w:pos="1134"/>
                <w:tab w:val="left" w:pos="1276"/>
              </w:tabs>
              <w:ind w:left="0"/>
              <w:contextualSpacing/>
            </w:pPr>
            <w:r w:rsidRPr="00FF430B">
              <w:t xml:space="preserve">d) </w:t>
            </w:r>
            <w:proofErr w:type="spellStart"/>
            <w:r w:rsidR="00460653" w:rsidRPr="00FF430B">
              <w:t>Beneficiarul</w:t>
            </w:r>
            <w:proofErr w:type="spellEnd"/>
            <w:r w:rsidR="00460653" w:rsidRPr="00FF430B">
              <w:t xml:space="preserve"> </w:t>
            </w:r>
            <w:proofErr w:type="spellStart"/>
            <w:r w:rsidR="00460653" w:rsidRPr="00FF430B">
              <w:t>notifică</w:t>
            </w:r>
            <w:proofErr w:type="spellEnd"/>
            <w:r w:rsidR="00460653" w:rsidRPr="00FF430B">
              <w:t xml:space="preserve"> </w:t>
            </w:r>
            <w:proofErr w:type="spellStart"/>
            <w:r w:rsidR="00460653" w:rsidRPr="00FF430B">
              <w:t>antreprenorul</w:t>
            </w:r>
            <w:proofErr w:type="spellEnd"/>
            <w:r w:rsidR="00460653" w:rsidRPr="00FF430B">
              <w:t xml:space="preserve"> </w:t>
            </w:r>
            <w:proofErr w:type="spellStart"/>
            <w:r w:rsidR="00460653" w:rsidRPr="00FF430B">
              <w:t>că</w:t>
            </w:r>
            <w:proofErr w:type="spellEnd"/>
            <w:r w:rsidR="00460653" w:rsidRPr="00FF430B">
              <w:t xml:space="preserve"> din motive </w:t>
            </w:r>
            <w:proofErr w:type="spellStart"/>
            <w:r w:rsidR="00460653" w:rsidRPr="00FF430B">
              <w:t>neprevăzute</w:t>
            </w:r>
            <w:proofErr w:type="spellEnd"/>
            <w:r w:rsidR="00460653" w:rsidRPr="00FF430B">
              <w:t xml:space="preserve"> </w:t>
            </w:r>
            <w:proofErr w:type="spellStart"/>
            <w:r w:rsidR="00460653" w:rsidRPr="00FF430B">
              <w:t>şi</w:t>
            </w:r>
            <w:proofErr w:type="spellEnd"/>
            <w:r w:rsidR="00460653" w:rsidRPr="00FF430B">
              <w:t xml:space="preserve"> </w:t>
            </w:r>
            <w:proofErr w:type="spellStart"/>
            <w:r w:rsidR="00460653" w:rsidRPr="00FF430B">
              <w:t>datorită</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conjuncturi</w:t>
            </w:r>
            <w:proofErr w:type="spellEnd"/>
            <w:r w:rsidR="00460653" w:rsidRPr="00FF430B">
              <w:t xml:space="preserve"> </w:t>
            </w:r>
            <w:proofErr w:type="spellStart"/>
            <w:r w:rsidR="00460653" w:rsidRPr="00FF430B">
              <w:t>economice</w:t>
            </w:r>
            <w:proofErr w:type="spellEnd"/>
            <w:r w:rsidR="00460653" w:rsidRPr="00FF430B">
              <w:t xml:space="preserve"> </w:t>
            </w:r>
            <w:proofErr w:type="spellStart"/>
            <w:r w:rsidR="00460653" w:rsidRPr="00FF430B">
              <w:t>este</w:t>
            </w:r>
            <w:proofErr w:type="spellEnd"/>
            <w:r w:rsidR="0001066E" w:rsidRPr="00FF430B">
              <w:t xml:space="preserve"> </w:t>
            </w:r>
            <w:proofErr w:type="spellStart"/>
            <w:r w:rsidR="0001066E" w:rsidRPr="00FF430B">
              <w:t>în</w:t>
            </w:r>
            <w:proofErr w:type="spellEnd"/>
            <w:r w:rsidR="00460653" w:rsidRPr="00FF430B">
              <w:t xml:space="preserve"> </w:t>
            </w:r>
            <w:proofErr w:type="spellStart"/>
            <w:r w:rsidR="00460653" w:rsidRPr="00FF430B">
              <w:t>imposibil</w:t>
            </w:r>
            <w:r w:rsidR="0001066E" w:rsidRPr="00FF430B">
              <w:t>itate</w:t>
            </w:r>
            <w:proofErr w:type="spellEnd"/>
            <w:r w:rsidR="00892A6D" w:rsidRPr="00FF430B">
              <w:t xml:space="preserve"> de a </w:t>
            </w:r>
            <w:r w:rsidR="00460653" w:rsidRPr="00FF430B">
              <w:t>continu</w:t>
            </w:r>
            <w:r w:rsidR="00892A6D" w:rsidRPr="00FF430B">
              <w:t>a</w:t>
            </w:r>
            <w:r w:rsidR="00460653" w:rsidRPr="00FF430B">
              <w:t xml:space="preserve"> </w:t>
            </w:r>
            <w:proofErr w:type="spellStart"/>
            <w:r w:rsidR="00460653" w:rsidRPr="00FF430B">
              <w:t>îndeplinirea</w:t>
            </w:r>
            <w:proofErr w:type="spellEnd"/>
            <w:r w:rsidR="00460653" w:rsidRPr="00FF430B">
              <w:t xml:space="preserve"> </w:t>
            </w:r>
            <w:proofErr w:type="spellStart"/>
            <w:r w:rsidR="00460653" w:rsidRPr="00FF430B">
              <w:t>obligaţiunilor</w:t>
            </w:r>
            <w:proofErr w:type="spellEnd"/>
            <w:r w:rsidR="00460653" w:rsidRPr="00FF430B">
              <w:t xml:space="preserve"> </w:t>
            </w:r>
            <w:proofErr w:type="spellStart"/>
            <w:r w:rsidR="00460653" w:rsidRPr="00FF430B">
              <w:t>contractuale</w:t>
            </w:r>
            <w:proofErr w:type="spellEnd"/>
            <w:r w:rsidR="00460653" w:rsidRPr="00FF430B">
              <w:t xml:space="preserve">. </w:t>
            </w:r>
          </w:p>
          <w:p w14:paraId="6015D69F" w14:textId="77777777" w:rsidR="00460653" w:rsidRPr="000C0F78" w:rsidRDefault="007323B6" w:rsidP="00EC36A1">
            <w:pPr>
              <w:pStyle w:val="af3"/>
              <w:numPr>
                <w:ilvl w:val="1"/>
                <w:numId w:val="13"/>
              </w:numPr>
              <w:tabs>
                <w:tab w:val="left" w:pos="567"/>
              </w:tabs>
              <w:ind w:left="0" w:hanging="567"/>
              <w:rPr>
                <w:lang w:val="en-US"/>
              </w:rPr>
            </w:pPr>
            <w:r w:rsidRPr="000C0F78">
              <w:rPr>
                <w:lang w:val="en-US"/>
              </w:rPr>
              <w:t xml:space="preserve">12.3. </w:t>
            </w:r>
            <w:proofErr w:type="spellStart"/>
            <w:r w:rsidR="00460653" w:rsidRPr="000C0F78">
              <w:rPr>
                <w:lang w:val="en-US"/>
              </w:rPr>
              <w:t>Contractul</w:t>
            </w:r>
            <w:proofErr w:type="spellEnd"/>
            <w:r w:rsidR="00460653" w:rsidRPr="000C0F78">
              <w:rPr>
                <w:lang w:val="en-US"/>
              </w:rPr>
              <w:t xml:space="preserve"> se </w:t>
            </w:r>
            <w:proofErr w:type="spellStart"/>
            <w:r w:rsidR="00460653" w:rsidRPr="000C0F78">
              <w:rPr>
                <w:lang w:val="en-US"/>
              </w:rPr>
              <w:t>consideră</w:t>
            </w:r>
            <w:proofErr w:type="spellEnd"/>
            <w:r w:rsidR="00460653" w:rsidRPr="000C0F78">
              <w:rPr>
                <w:lang w:val="en-US"/>
              </w:rPr>
              <w:t xml:space="preserve"> </w:t>
            </w:r>
            <w:proofErr w:type="spellStart"/>
            <w:r w:rsidR="00BB2CB2" w:rsidRPr="000C0F78">
              <w:rPr>
                <w:lang w:val="en-US"/>
              </w:rPr>
              <w:t>rezolvit</w:t>
            </w:r>
            <w:proofErr w:type="spellEnd"/>
            <w:r w:rsidR="00460653" w:rsidRPr="000C0F78">
              <w:rPr>
                <w:lang w:val="en-US"/>
              </w:rPr>
              <w:t xml:space="preserve">, </w:t>
            </w:r>
            <w:proofErr w:type="spellStart"/>
            <w:r w:rsidR="00460653" w:rsidRPr="000C0F78">
              <w:rPr>
                <w:lang w:val="en-US"/>
              </w:rPr>
              <w:t>dacă</w:t>
            </w:r>
            <w:proofErr w:type="spellEnd"/>
            <w:r w:rsidR="00460653" w:rsidRPr="000C0F78">
              <w:rPr>
                <w:lang w:val="en-US"/>
              </w:rPr>
              <w:t xml:space="preserve"> </w:t>
            </w:r>
            <w:proofErr w:type="spellStart"/>
            <w:r w:rsidR="00460653" w:rsidRPr="000C0F78">
              <w:rPr>
                <w:lang w:val="en-US"/>
              </w:rPr>
              <w:t>partea</w:t>
            </w:r>
            <w:proofErr w:type="spellEnd"/>
            <w:r w:rsidR="00460653" w:rsidRPr="000C0F78">
              <w:rPr>
                <w:lang w:val="en-US"/>
              </w:rPr>
              <w:t xml:space="preserve"> </w:t>
            </w:r>
            <w:proofErr w:type="spellStart"/>
            <w:r w:rsidR="00460653" w:rsidRPr="000C0F78">
              <w:rPr>
                <w:lang w:val="en-US"/>
              </w:rPr>
              <w:t>contractantă</w:t>
            </w:r>
            <w:proofErr w:type="spellEnd"/>
            <w:r w:rsidR="00460653" w:rsidRPr="000C0F78">
              <w:rPr>
                <w:lang w:val="en-US"/>
              </w:rPr>
              <w:t xml:space="preserve"> </w:t>
            </w:r>
            <w:proofErr w:type="spellStart"/>
            <w:r w:rsidR="00460653" w:rsidRPr="000C0F78">
              <w:rPr>
                <w:lang w:val="en-US"/>
              </w:rPr>
              <w:t>va</w:t>
            </w:r>
            <w:proofErr w:type="spellEnd"/>
            <w:r w:rsidR="00460653" w:rsidRPr="000C0F78">
              <w:rPr>
                <w:lang w:val="en-US"/>
              </w:rPr>
              <w:t xml:space="preserve"> </w:t>
            </w:r>
            <w:proofErr w:type="spellStart"/>
            <w:r w:rsidR="00460653" w:rsidRPr="000C0F78">
              <w:rPr>
                <w:lang w:val="en-US"/>
              </w:rPr>
              <w:t>comunica</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scris</w:t>
            </w:r>
            <w:proofErr w:type="spellEnd"/>
            <w:r w:rsidR="00460653" w:rsidRPr="000C0F78">
              <w:rPr>
                <w:lang w:val="en-US"/>
              </w:rPr>
              <w:t xml:space="preserve"> </w:t>
            </w:r>
            <w:proofErr w:type="spellStart"/>
            <w:r w:rsidR="00460653" w:rsidRPr="000C0F78">
              <w:rPr>
                <w:lang w:val="en-US"/>
              </w:rPr>
              <w:t>cele</w:t>
            </w:r>
            <w:r w:rsidRPr="000C0F78">
              <w:rPr>
                <w:lang w:val="en-US"/>
              </w:rPr>
              <w:t>i</w:t>
            </w:r>
            <w:r w:rsidR="00460653" w:rsidRPr="000C0F78">
              <w:rPr>
                <w:lang w:val="en-US"/>
              </w:rPr>
              <w:t>lalte</w:t>
            </w:r>
            <w:proofErr w:type="spellEnd"/>
            <w:r w:rsidR="00460653" w:rsidRPr="000C0F78">
              <w:rPr>
                <w:lang w:val="en-US"/>
              </w:rPr>
              <w:t xml:space="preserve"> </w:t>
            </w:r>
            <w:proofErr w:type="spellStart"/>
            <w:r w:rsidR="00460653" w:rsidRPr="000C0F78">
              <w:rPr>
                <w:lang w:val="en-US"/>
              </w:rPr>
              <w:t>părţi</w:t>
            </w:r>
            <w:proofErr w:type="spellEnd"/>
            <w:r w:rsidR="00460653" w:rsidRPr="000C0F78">
              <w:rPr>
                <w:lang w:val="en-US"/>
              </w:rPr>
              <w:t xml:space="preserve"> </w:t>
            </w:r>
            <w:proofErr w:type="spellStart"/>
            <w:r w:rsidR="00460653" w:rsidRPr="000C0F78">
              <w:rPr>
                <w:lang w:val="en-US"/>
              </w:rPr>
              <w:t>contractante</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termen</w:t>
            </w:r>
            <w:proofErr w:type="spellEnd"/>
            <w:r w:rsidR="00460653" w:rsidRPr="000C0F78">
              <w:rPr>
                <w:lang w:val="en-US"/>
              </w:rPr>
              <w:t xml:space="preserve"> de 15 </w:t>
            </w:r>
            <w:proofErr w:type="spellStart"/>
            <w:r w:rsidR="00460653" w:rsidRPr="000C0F78">
              <w:rPr>
                <w:lang w:val="en-US"/>
              </w:rPr>
              <w:t>zile</w:t>
            </w:r>
            <w:proofErr w:type="spellEnd"/>
            <w:r w:rsidR="00460653" w:rsidRPr="000C0F78">
              <w:rPr>
                <w:lang w:val="en-US"/>
              </w:rPr>
              <w:t xml:space="preserve"> </w:t>
            </w:r>
            <w:proofErr w:type="spellStart"/>
            <w:r w:rsidR="00460653" w:rsidRPr="000C0F78">
              <w:rPr>
                <w:lang w:val="en-US"/>
              </w:rPr>
              <w:t>motivele</w:t>
            </w:r>
            <w:proofErr w:type="spellEnd"/>
            <w:r w:rsidR="00460653" w:rsidRPr="000C0F78">
              <w:rPr>
                <w:lang w:val="en-US"/>
              </w:rPr>
              <w:t xml:space="preserve"> indicate la </w:t>
            </w:r>
            <w:proofErr w:type="spellStart"/>
            <w:r w:rsidR="00460653" w:rsidRPr="000C0F78">
              <w:rPr>
                <w:lang w:val="en-US"/>
              </w:rPr>
              <w:t>punctele</w:t>
            </w:r>
            <w:proofErr w:type="spellEnd"/>
            <w:r w:rsidR="00460653" w:rsidRPr="000C0F78">
              <w:rPr>
                <w:lang w:val="en-US"/>
              </w:rPr>
              <w:t xml:space="preserve"> 1</w:t>
            </w:r>
            <w:r w:rsidR="00D379F6" w:rsidRPr="000C0F78">
              <w:rPr>
                <w:lang w:val="en-US"/>
              </w:rPr>
              <w:t>2</w:t>
            </w:r>
            <w:r w:rsidR="00460653" w:rsidRPr="000C0F78">
              <w:rPr>
                <w:lang w:val="en-US"/>
              </w:rPr>
              <w:t xml:space="preserve">.1 </w:t>
            </w:r>
            <w:proofErr w:type="spellStart"/>
            <w:r w:rsidR="00460653" w:rsidRPr="000C0F78">
              <w:rPr>
                <w:lang w:val="en-US"/>
              </w:rPr>
              <w:t>şi</w:t>
            </w:r>
            <w:proofErr w:type="spellEnd"/>
            <w:r w:rsidR="00460653" w:rsidRPr="000C0F78">
              <w:rPr>
                <w:lang w:val="en-US"/>
              </w:rPr>
              <w:t xml:space="preserve"> 1</w:t>
            </w:r>
            <w:r w:rsidR="00D379F6" w:rsidRPr="000C0F78">
              <w:rPr>
                <w:lang w:val="en-US"/>
              </w:rPr>
              <w:t>2</w:t>
            </w:r>
            <w:r w:rsidR="00460653" w:rsidRPr="000C0F78">
              <w:rPr>
                <w:lang w:val="en-US"/>
              </w:rPr>
              <w:t xml:space="preserve">.2 din </w:t>
            </w:r>
            <w:proofErr w:type="spellStart"/>
            <w:r w:rsidR="00460653" w:rsidRPr="000C0F78">
              <w:rPr>
                <w:lang w:val="en-US"/>
              </w:rPr>
              <w:t>prezentul</w:t>
            </w:r>
            <w:proofErr w:type="spellEnd"/>
            <w:r w:rsidR="00460653" w:rsidRPr="000C0F78">
              <w:rPr>
                <w:lang w:val="en-US"/>
              </w:rPr>
              <w:t xml:space="preserve"> contract.  </w:t>
            </w:r>
          </w:p>
          <w:p w14:paraId="40D783CE" w14:textId="77777777" w:rsidR="00460653" w:rsidRPr="000C0F78" w:rsidRDefault="007323B6" w:rsidP="00EC36A1">
            <w:pPr>
              <w:pStyle w:val="af3"/>
              <w:numPr>
                <w:ilvl w:val="1"/>
                <w:numId w:val="13"/>
              </w:numPr>
              <w:tabs>
                <w:tab w:val="left" w:pos="567"/>
              </w:tabs>
              <w:ind w:left="0" w:hanging="567"/>
              <w:rPr>
                <w:lang w:val="en-US"/>
              </w:rPr>
            </w:pPr>
            <w:r w:rsidRPr="000C0F78">
              <w:rPr>
                <w:lang w:val="en-US"/>
              </w:rPr>
              <w:t xml:space="preserve">12.4. </w:t>
            </w:r>
            <w:proofErr w:type="spellStart"/>
            <w:r w:rsidR="00460653" w:rsidRPr="000C0F78">
              <w:rPr>
                <w:lang w:val="en-US"/>
              </w:rPr>
              <w:t>Beneficiarul</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caz</w:t>
            </w:r>
            <w:proofErr w:type="spellEnd"/>
            <w:r w:rsidR="00460653" w:rsidRPr="000C0F78">
              <w:rPr>
                <w:lang w:val="en-US"/>
              </w:rPr>
              <w:t xml:space="preserve"> de </w:t>
            </w:r>
            <w:proofErr w:type="spellStart"/>
            <w:r w:rsidR="00BB2CB2" w:rsidRPr="000C0F78">
              <w:rPr>
                <w:lang w:val="en-US"/>
              </w:rPr>
              <w:t>rezoluțiune</w:t>
            </w:r>
            <w:r w:rsidR="00460653" w:rsidRPr="000C0F78">
              <w:rPr>
                <w:lang w:val="en-US"/>
              </w:rPr>
              <w:t>a</w:t>
            </w:r>
            <w:proofErr w:type="spellEnd"/>
            <w:r w:rsidR="00460653" w:rsidRPr="000C0F78">
              <w:rPr>
                <w:lang w:val="en-US"/>
              </w:rPr>
              <w:t xml:space="preserve"> </w:t>
            </w:r>
            <w:proofErr w:type="spellStart"/>
            <w:r w:rsidR="00460653" w:rsidRPr="000C0F78">
              <w:rPr>
                <w:lang w:val="en-US"/>
              </w:rPr>
              <w:t>contractului</w:t>
            </w:r>
            <w:proofErr w:type="spellEnd"/>
            <w:r w:rsidR="00460653" w:rsidRPr="000C0F78">
              <w:rPr>
                <w:lang w:val="en-US"/>
              </w:rPr>
              <w:t xml:space="preserve">, </w:t>
            </w:r>
            <w:proofErr w:type="spellStart"/>
            <w:r w:rsidR="00460653" w:rsidRPr="000C0F78">
              <w:rPr>
                <w:lang w:val="en-US"/>
              </w:rPr>
              <w:t>va</w:t>
            </w:r>
            <w:proofErr w:type="spellEnd"/>
            <w:r w:rsidR="00460653" w:rsidRPr="000C0F78">
              <w:rPr>
                <w:lang w:val="en-US"/>
              </w:rPr>
              <w:t xml:space="preserve"> </w:t>
            </w:r>
            <w:proofErr w:type="spellStart"/>
            <w:r w:rsidR="00460653" w:rsidRPr="000C0F78">
              <w:rPr>
                <w:lang w:val="en-US"/>
              </w:rPr>
              <w:t>convoca</w:t>
            </w:r>
            <w:proofErr w:type="spellEnd"/>
            <w:r w:rsidR="00460653" w:rsidRPr="000C0F78">
              <w:rPr>
                <w:lang w:val="en-US"/>
              </w:rPr>
              <w:t xml:space="preserve"> </w:t>
            </w:r>
            <w:proofErr w:type="spellStart"/>
            <w:r w:rsidR="00460653" w:rsidRPr="000C0F78">
              <w:rPr>
                <w:lang w:val="en-US"/>
              </w:rPr>
              <w:t>comisia</w:t>
            </w:r>
            <w:proofErr w:type="spellEnd"/>
            <w:r w:rsidR="00460653" w:rsidRPr="000C0F78">
              <w:rPr>
                <w:lang w:val="en-US"/>
              </w:rPr>
              <w:t xml:space="preserve"> de </w:t>
            </w:r>
            <w:proofErr w:type="spellStart"/>
            <w:r w:rsidR="00460653" w:rsidRPr="000C0F78">
              <w:rPr>
                <w:lang w:val="en-US"/>
              </w:rPr>
              <w:t>recepţie</w:t>
            </w:r>
            <w:proofErr w:type="spellEnd"/>
            <w:r w:rsidR="00460653" w:rsidRPr="000C0F78">
              <w:rPr>
                <w:lang w:val="en-US"/>
              </w:rPr>
              <w:t xml:space="preserve"> care </w:t>
            </w:r>
            <w:proofErr w:type="spellStart"/>
            <w:r w:rsidR="00460653" w:rsidRPr="000C0F78">
              <w:rPr>
                <w:lang w:val="en-US"/>
              </w:rPr>
              <w:t>va</w:t>
            </w:r>
            <w:proofErr w:type="spellEnd"/>
            <w:r w:rsidR="00460653" w:rsidRPr="000C0F78">
              <w:rPr>
                <w:lang w:val="en-US"/>
              </w:rPr>
              <w:t xml:space="preserve"> </w:t>
            </w:r>
            <w:proofErr w:type="spellStart"/>
            <w:r w:rsidR="00460653" w:rsidRPr="000C0F78">
              <w:rPr>
                <w:lang w:val="en-US"/>
              </w:rPr>
              <w:t>efectua</w:t>
            </w:r>
            <w:proofErr w:type="spellEnd"/>
            <w:r w:rsidR="00460653" w:rsidRPr="000C0F78">
              <w:rPr>
                <w:lang w:val="en-US"/>
              </w:rPr>
              <w:t xml:space="preserve"> </w:t>
            </w:r>
            <w:proofErr w:type="spellStart"/>
            <w:r w:rsidR="00460653" w:rsidRPr="000C0F78">
              <w:rPr>
                <w:lang w:val="en-US"/>
              </w:rPr>
              <w:t>recepţia</w:t>
            </w:r>
            <w:proofErr w:type="spellEnd"/>
            <w:r w:rsidR="00460653" w:rsidRPr="000C0F78">
              <w:rPr>
                <w:lang w:val="en-US"/>
              </w:rPr>
              <w:t xml:space="preserve"> </w:t>
            </w:r>
            <w:proofErr w:type="spellStart"/>
            <w:r w:rsidR="00460653" w:rsidRPr="000C0F78">
              <w:rPr>
                <w:lang w:val="en-US"/>
              </w:rPr>
              <w:t>cantitativă</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calitativ</w:t>
            </w:r>
            <w:r w:rsidR="00D74B95" w:rsidRPr="000C0F78">
              <w:rPr>
                <w:lang w:val="en-US"/>
              </w:rPr>
              <w:t>ă</w:t>
            </w:r>
            <w:proofErr w:type="spellEnd"/>
            <w:r w:rsidR="00460653" w:rsidRPr="000C0F78">
              <w:rPr>
                <w:lang w:val="en-US"/>
              </w:rPr>
              <w:t xml:space="preserve"> a </w:t>
            </w:r>
            <w:proofErr w:type="spellStart"/>
            <w:r w:rsidR="00460653" w:rsidRPr="000C0F78">
              <w:rPr>
                <w:lang w:val="en-US"/>
              </w:rPr>
              <w:t>lucrărilor</w:t>
            </w:r>
            <w:proofErr w:type="spellEnd"/>
            <w:r w:rsidR="00460653" w:rsidRPr="000C0F78">
              <w:rPr>
                <w:lang w:val="en-US"/>
              </w:rPr>
              <w:t xml:space="preserve"> </w:t>
            </w:r>
            <w:proofErr w:type="spellStart"/>
            <w:r w:rsidR="00460653" w:rsidRPr="000C0F78">
              <w:rPr>
                <w:lang w:val="en-US"/>
              </w:rPr>
              <w:t>executate</w:t>
            </w:r>
            <w:proofErr w:type="spellEnd"/>
            <w:r w:rsidR="00D74B95" w:rsidRPr="000C0F78">
              <w:rPr>
                <w:lang w:val="en-US"/>
              </w:rPr>
              <w:t>,</w:t>
            </w:r>
            <w:r w:rsidR="00C33344" w:rsidRPr="000C0F78">
              <w:rPr>
                <w:lang w:val="en-US"/>
              </w:rPr>
              <w:t xml:space="preserve"> </w:t>
            </w:r>
            <w:proofErr w:type="spellStart"/>
            <w:r w:rsidR="00D74B95" w:rsidRPr="000C0F78">
              <w:rPr>
                <w:lang w:val="en-US"/>
              </w:rPr>
              <w:t>în</w:t>
            </w:r>
            <w:proofErr w:type="spellEnd"/>
            <w:r w:rsidR="00D74B95" w:rsidRPr="000C0F78">
              <w:rPr>
                <w:lang w:val="en-US"/>
              </w:rPr>
              <w:t xml:space="preserve"> maximum 15 </w:t>
            </w:r>
            <w:proofErr w:type="spellStart"/>
            <w:r w:rsidR="00D74B95" w:rsidRPr="000C0F78">
              <w:rPr>
                <w:lang w:val="en-US"/>
              </w:rPr>
              <w:t>zile</w:t>
            </w:r>
            <w:proofErr w:type="spellEnd"/>
            <w:r w:rsidR="00D74B95" w:rsidRPr="000C0F78">
              <w:rPr>
                <w:lang w:val="en-US"/>
              </w:rPr>
              <w:t xml:space="preserve"> de la data </w:t>
            </w:r>
            <w:proofErr w:type="spellStart"/>
            <w:r w:rsidR="00BB2CB2" w:rsidRPr="000C0F78">
              <w:rPr>
                <w:lang w:val="en-US"/>
              </w:rPr>
              <w:t>rezoluțiunii</w:t>
            </w:r>
            <w:proofErr w:type="spellEnd"/>
            <w:r w:rsidR="00C33344" w:rsidRPr="000C0F78">
              <w:rPr>
                <w:lang w:val="en-US"/>
              </w:rPr>
              <w:t xml:space="preserve"> </w:t>
            </w:r>
            <w:proofErr w:type="spellStart"/>
            <w:r w:rsidR="00D74B95" w:rsidRPr="000C0F78">
              <w:rPr>
                <w:lang w:val="en-US"/>
              </w:rPr>
              <w:t>contractului</w:t>
            </w:r>
            <w:proofErr w:type="spellEnd"/>
            <w:r w:rsidR="00D74B95" w:rsidRPr="000C0F78">
              <w:rPr>
                <w:lang w:val="en-US"/>
              </w:rPr>
              <w:t>.</w:t>
            </w:r>
          </w:p>
          <w:p w14:paraId="26E83AD9" w14:textId="77777777" w:rsidR="00460653" w:rsidRPr="000C0F78" w:rsidRDefault="007323B6" w:rsidP="00EC36A1">
            <w:pPr>
              <w:pStyle w:val="af3"/>
              <w:numPr>
                <w:ilvl w:val="1"/>
                <w:numId w:val="13"/>
              </w:numPr>
              <w:tabs>
                <w:tab w:val="left" w:pos="567"/>
              </w:tabs>
              <w:ind w:left="0" w:hanging="567"/>
              <w:rPr>
                <w:lang w:val="en-US"/>
              </w:rPr>
            </w:pPr>
            <w:r w:rsidRPr="000C0F78">
              <w:rPr>
                <w:lang w:val="en-US"/>
              </w:rPr>
              <w:t xml:space="preserve">12.5.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cazul</w:t>
            </w:r>
            <w:proofErr w:type="spellEnd"/>
            <w:r w:rsidR="00460653" w:rsidRPr="000C0F78">
              <w:rPr>
                <w:lang w:val="en-US"/>
              </w:rPr>
              <w:t xml:space="preserve"> </w:t>
            </w:r>
            <w:proofErr w:type="spellStart"/>
            <w:r w:rsidR="00BB2CB2" w:rsidRPr="000C0F78">
              <w:rPr>
                <w:lang w:val="en-US"/>
              </w:rPr>
              <w:t>rezoluțiunii</w:t>
            </w:r>
            <w:proofErr w:type="spellEnd"/>
            <w:r w:rsidR="00C33344" w:rsidRPr="000C0F78">
              <w:rPr>
                <w:lang w:val="en-US"/>
              </w:rPr>
              <w:t xml:space="preserve"> </w:t>
            </w:r>
            <w:proofErr w:type="spellStart"/>
            <w:r w:rsidR="00460653" w:rsidRPr="000C0F78">
              <w:rPr>
                <w:lang w:val="en-US"/>
              </w:rPr>
              <w:t>contractului</w:t>
            </w:r>
            <w:proofErr w:type="spellEnd"/>
            <w:r w:rsidR="00460653" w:rsidRPr="000C0F78">
              <w:rPr>
                <w:lang w:val="en-US"/>
              </w:rPr>
              <w:t xml:space="preserve">, </w:t>
            </w:r>
            <w:proofErr w:type="spellStart"/>
            <w:r w:rsidR="00460653" w:rsidRPr="000C0F78">
              <w:rPr>
                <w:lang w:val="en-US"/>
              </w:rPr>
              <w:t>Beneficiarul</w:t>
            </w:r>
            <w:proofErr w:type="spellEnd"/>
            <w:r w:rsidR="00460653" w:rsidRPr="000C0F78">
              <w:rPr>
                <w:lang w:val="en-US"/>
              </w:rPr>
              <w:t xml:space="preserve"> </w:t>
            </w:r>
            <w:proofErr w:type="spellStart"/>
            <w:r w:rsidR="00460653" w:rsidRPr="000C0F78">
              <w:rPr>
                <w:lang w:val="en-US"/>
              </w:rPr>
              <w:t>va</w:t>
            </w:r>
            <w:proofErr w:type="spellEnd"/>
            <w:r w:rsidR="00460653" w:rsidRPr="000C0F78">
              <w:rPr>
                <w:lang w:val="en-US"/>
              </w:rPr>
              <w:t xml:space="preserve"> </w:t>
            </w:r>
            <w:proofErr w:type="spellStart"/>
            <w:r w:rsidR="00460653" w:rsidRPr="000C0F78">
              <w:rPr>
                <w:lang w:val="en-US"/>
              </w:rPr>
              <w:t>întocmi</w:t>
            </w:r>
            <w:proofErr w:type="spellEnd"/>
            <w:r w:rsidR="00460653" w:rsidRPr="000C0F78">
              <w:rPr>
                <w:lang w:val="en-US"/>
              </w:rPr>
              <w:t xml:space="preserve"> </w:t>
            </w:r>
            <w:proofErr w:type="spellStart"/>
            <w:r w:rsidR="00460653" w:rsidRPr="000C0F78">
              <w:rPr>
                <w:lang w:val="en-US"/>
              </w:rPr>
              <w:t>situaţia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w:t>
            </w:r>
            <w:proofErr w:type="spellStart"/>
            <w:r w:rsidR="00460653" w:rsidRPr="000C0F78">
              <w:rPr>
                <w:lang w:val="en-US"/>
              </w:rPr>
              <w:t>efectiv</w:t>
            </w:r>
            <w:proofErr w:type="spellEnd"/>
            <w:r w:rsidR="00460653" w:rsidRPr="000C0F78">
              <w:rPr>
                <w:lang w:val="en-US"/>
              </w:rPr>
              <w:t xml:space="preserve"> </w:t>
            </w:r>
            <w:proofErr w:type="spellStart"/>
            <w:r w:rsidR="00460653" w:rsidRPr="000C0F78">
              <w:rPr>
                <w:lang w:val="en-US"/>
              </w:rPr>
              <w:t>executate</w:t>
            </w:r>
            <w:proofErr w:type="spellEnd"/>
            <w:r w:rsidR="00460653" w:rsidRPr="000C0F78">
              <w:rPr>
                <w:lang w:val="en-US"/>
              </w:rPr>
              <w:t xml:space="preserve">, </w:t>
            </w:r>
            <w:proofErr w:type="spellStart"/>
            <w:r w:rsidR="00460653" w:rsidRPr="000C0F78">
              <w:rPr>
                <w:lang w:val="en-US"/>
              </w:rPr>
              <w:t>inventarul</w:t>
            </w:r>
            <w:proofErr w:type="spellEnd"/>
            <w:r w:rsidR="00460653" w:rsidRPr="000C0F78">
              <w:rPr>
                <w:lang w:val="en-US"/>
              </w:rPr>
              <w:t xml:space="preserve"> </w:t>
            </w:r>
            <w:proofErr w:type="spellStart"/>
            <w:r w:rsidR="00460653" w:rsidRPr="000C0F78">
              <w:rPr>
                <w:lang w:val="en-US"/>
              </w:rPr>
              <w:t>materialelor</w:t>
            </w:r>
            <w:proofErr w:type="spellEnd"/>
            <w:r w:rsidR="00460653" w:rsidRPr="000C0F78">
              <w:rPr>
                <w:lang w:val="en-US"/>
              </w:rPr>
              <w:t xml:space="preserve">, </w:t>
            </w:r>
            <w:proofErr w:type="spellStart"/>
            <w:r w:rsidR="00460653" w:rsidRPr="000C0F78">
              <w:rPr>
                <w:lang w:val="en-US"/>
              </w:rPr>
              <w:t>utilajelor</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w:t>
            </w:r>
            <w:proofErr w:type="spellStart"/>
            <w:r w:rsidR="00460653" w:rsidRPr="000C0F78">
              <w:rPr>
                <w:lang w:val="en-US"/>
              </w:rPr>
              <w:t>provizorii</w:t>
            </w:r>
            <w:proofErr w:type="spellEnd"/>
            <w:r w:rsidR="00460653" w:rsidRPr="000C0F78">
              <w:rPr>
                <w:lang w:val="en-US"/>
              </w:rPr>
              <w:t xml:space="preserve">, </w:t>
            </w:r>
            <w:proofErr w:type="spellStart"/>
            <w:r w:rsidR="00460653" w:rsidRPr="000C0F78">
              <w:rPr>
                <w:lang w:val="en-US"/>
              </w:rPr>
              <w:t>după</w:t>
            </w:r>
            <w:proofErr w:type="spellEnd"/>
            <w:r w:rsidR="00460653" w:rsidRPr="000C0F78">
              <w:rPr>
                <w:lang w:val="en-US"/>
              </w:rPr>
              <w:t xml:space="preserve"> care se </w:t>
            </w:r>
            <w:proofErr w:type="spellStart"/>
            <w:r w:rsidR="00460653" w:rsidRPr="000C0F78">
              <w:rPr>
                <w:lang w:val="en-US"/>
              </w:rPr>
              <w:t>vor</w:t>
            </w:r>
            <w:proofErr w:type="spellEnd"/>
            <w:r w:rsidR="00460653" w:rsidRPr="000C0F78">
              <w:rPr>
                <w:lang w:val="en-US"/>
              </w:rPr>
              <w:t xml:space="preserve"> </w:t>
            </w:r>
            <w:proofErr w:type="spellStart"/>
            <w:r w:rsidR="00460653" w:rsidRPr="000C0F78">
              <w:rPr>
                <w:lang w:val="en-US"/>
              </w:rPr>
              <w:t>stabili</w:t>
            </w:r>
            <w:proofErr w:type="spellEnd"/>
            <w:r w:rsidR="00460653" w:rsidRPr="000C0F78">
              <w:rPr>
                <w:lang w:val="en-US"/>
              </w:rPr>
              <w:t xml:space="preserve"> </w:t>
            </w:r>
            <w:proofErr w:type="spellStart"/>
            <w:r w:rsidR="00460653" w:rsidRPr="000C0F78">
              <w:rPr>
                <w:lang w:val="en-US"/>
              </w:rPr>
              <w:t>sumele</w:t>
            </w:r>
            <w:proofErr w:type="spellEnd"/>
            <w:r w:rsidR="00460653" w:rsidRPr="000C0F78">
              <w:rPr>
                <w:lang w:val="en-US"/>
              </w:rPr>
              <w:t xml:space="preserve"> care </w:t>
            </w:r>
            <w:proofErr w:type="spellStart"/>
            <w:r w:rsidR="00460653" w:rsidRPr="000C0F78">
              <w:rPr>
                <w:lang w:val="en-US"/>
              </w:rPr>
              <w:t>urmează</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le </w:t>
            </w:r>
            <w:proofErr w:type="spellStart"/>
            <w:r w:rsidR="00460653" w:rsidRPr="000C0F78">
              <w:rPr>
                <w:lang w:val="en-US"/>
              </w:rPr>
              <w:t>plătească</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conformitate</w:t>
            </w:r>
            <w:proofErr w:type="spellEnd"/>
            <w:r w:rsidR="00460653" w:rsidRPr="000C0F78">
              <w:rPr>
                <w:lang w:val="en-US"/>
              </w:rPr>
              <w:t xml:space="preserve"> cu </w:t>
            </w:r>
            <w:proofErr w:type="spellStart"/>
            <w:r w:rsidR="00460653" w:rsidRPr="000C0F78">
              <w:rPr>
                <w:lang w:val="en-US"/>
              </w:rPr>
              <w:t>prevederile</w:t>
            </w:r>
            <w:proofErr w:type="spellEnd"/>
            <w:r w:rsidR="00460653" w:rsidRPr="000C0F78">
              <w:rPr>
                <w:lang w:val="en-US"/>
              </w:rPr>
              <w:t xml:space="preserve"> </w:t>
            </w:r>
            <w:proofErr w:type="spellStart"/>
            <w:r w:rsidR="00460653" w:rsidRPr="000C0F78">
              <w:rPr>
                <w:lang w:val="en-US"/>
              </w:rPr>
              <w:t>contractului</w:t>
            </w:r>
            <w:proofErr w:type="spellEnd"/>
            <w:r w:rsidR="00460653" w:rsidRPr="000C0F78">
              <w:rPr>
                <w:lang w:val="en-US"/>
              </w:rPr>
              <w:t xml:space="preserve">, precum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daunele</w:t>
            </w:r>
            <w:proofErr w:type="spellEnd"/>
            <w:r w:rsidR="00460653" w:rsidRPr="000C0F78">
              <w:rPr>
                <w:lang w:val="en-US"/>
              </w:rPr>
              <w:t xml:space="preserve"> pe care </w:t>
            </w:r>
            <w:proofErr w:type="spellStart"/>
            <w:r w:rsidR="00460653" w:rsidRPr="000C0F78">
              <w:rPr>
                <w:lang w:val="en-US"/>
              </w:rPr>
              <w:t>trebuie</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le </w:t>
            </w:r>
            <w:proofErr w:type="spellStart"/>
            <w:r w:rsidR="00460653" w:rsidRPr="000C0F78">
              <w:rPr>
                <w:lang w:val="en-US"/>
              </w:rPr>
              <w:t>suporte</w:t>
            </w:r>
            <w:proofErr w:type="spellEnd"/>
            <w:r w:rsidR="00460653" w:rsidRPr="000C0F78">
              <w:rPr>
                <w:lang w:val="en-US"/>
              </w:rPr>
              <w:t xml:space="preserve"> </w:t>
            </w:r>
            <w:proofErr w:type="spellStart"/>
            <w:r w:rsidR="00460653" w:rsidRPr="000C0F78">
              <w:rPr>
                <w:lang w:val="en-US"/>
              </w:rPr>
              <w:t>Antreprenorul</w:t>
            </w:r>
            <w:proofErr w:type="spellEnd"/>
            <w:r w:rsidR="00460653" w:rsidRPr="000C0F78">
              <w:rPr>
                <w:lang w:val="en-US"/>
              </w:rPr>
              <w:t xml:space="preserve"> din vina </w:t>
            </w:r>
            <w:proofErr w:type="spellStart"/>
            <w:r w:rsidR="00460653" w:rsidRPr="000C0F78">
              <w:rPr>
                <w:lang w:val="en-US"/>
              </w:rPr>
              <w:t>căruia</w:t>
            </w:r>
            <w:proofErr w:type="spellEnd"/>
            <w:r w:rsidR="00460653" w:rsidRPr="000C0F78">
              <w:rPr>
                <w:lang w:val="en-US"/>
              </w:rPr>
              <w:t xml:space="preserve"> s-a </w:t>
            </w:r>
            <w:proofErr w:type="spellStart"/>
            <w:r w:rsidR="00BB2CB2" w:rsidRPr="000C0F78">
              <w:rPr>
                <w:lang w:val="en-US"/>
              </w:rPr>
              <w:t>rezolvit</w:t>
            </w:r>
            <w:proofErr w:type="spellEnd"/>
            <w:r w:rsidR="00C33344" w:rsidRPr="000C0F78">
              <w:rPr>
                <w:lang w:val="en-US"/>
              </w:rPr>
              <w:t xml:space="preserve"> </w:t>
            </w:r>
            <w:proofErr w:type="spellStart"/>
            <w:r w:rsidR="00460653" w:rsidRPr="000C0F78">
              <w:rPr>
                <w:lang w:val="en-US"/>
              </w:rPr>
              <w:t>contractul</w:t>
            </w:r>
            <w:proofErr w:type="spellEnd"/>
            <w:r w:rsidR="00460653" w:rsidRPr="000C0F78">
              <w:rPr>
                <w:lang w:val="en-US"/>
              </w:rPr>
              <w:t xml:space="preserve">. </w:t>
            </w:r>
          </w:p>
          <w:p w14:paraId="36265579" w14:textId="77777777" w:rsidR="00460653" w:rsidRPr="000C0F78" w:rsidRDefault="007323B6" w:rsidP="00EC36A1">
            <w:pPr>
              <w:pStyle w:val="af3"/>
              <w:numPr>
                <w:ilvl w:val="1"/>
                <w:numId w:val="13"/>
              </w:numPr>
              <w:tabs>
                <w:tab w:val="left" w:pos="567"/>
              </w:tabs>
              <w:ind w:left="0" w:hanging="567"/>
              <w:rPr>
                <w:lang w:val="en-US"/>
              </w:rPr>
            </w:pPr>
            <w:r w:rsidRPr="000C0F78">
              <w:rPr>
                <w:lang w:val="en-US"/>
              </w:rPr>
              <w:t xml:space="preserve">12.6. </w:t>
            </w:r>
            <w:proofErr w:type="spellStart"/>
            <w:r w:rsidR="00460653" w:rsidRPr="000C0F78">
              <w:rPr>
                <w:lang w:val="en-US"/>
              </w:rPr>
              <w:t>După</w:t>
            </w:r>
            <w:proofErr w:type="spellEnd"/>
            <w:r w:rsidR="00460653" w:rsidRPr="000C0F78">
              <w:rPr>
                <w:lang w:val="en-US"/>
              </w:rPr>
              <w:t xml:space="preserve"> </w:t>
            </w:r>
            <w:proofErr w:type="spellStart"/>
            <w:r w:rsidR="00460653" w:rsidRPr="000C0F78">
              <w:rPr>
                <w:lang w:val="en-US"/>
              </w:rPr>
              <w:t>rez</w:t>
            </w:r>
            <w:r w:rsidR="00892A6D" w:rsidRPr="000C0F78">
              <w:rPr>
                <w:lang w:val="en-US"/>
              </w:rPr>
              <w:t>oluțiunea</w:t>
            </w:r>
            <w:proofErr w:type="spellEnd"/>
            <w:r w:rsidR="00460653" w:rsidRPr="000C0F78">
              <w:rPr>
                <w:lang w:val="en-US"/>
              </w:rPr>
              <w:t xml:space="preserve"> </w:t>
            </w:r>
            <w:proofErr w:type="spellStart"/>
            <w:r w:rsidR="00460653" w:rsidRPr="000C0F78">
              <w:rPr>
                <w:lang w:val="en-US"/>
              </w:rPr>
              <w:t>contractului</w:t>
            </w:r>
            <w:proofErr w:type="spellEnd"/>
            <w:r w:rsidR="00460653" w:rsidRPr="000C0F78">
              <w:rPr>
                <w:lang w:val="en-US"/>
              </w:rPr>
              <w:t xml:space="preserve">, </w:t>
            </w:r>
            <w:proofErr w:type="spellStart"/>
            <w:r w:rsidR="00460653" w:rsidRPr="000C0F78">
              <w:rPr>
                <w:lang w:val="en-US"/>
              </w:rPr>
              <w:t>Beneficiarul</w:t>
            </w:r>
            <w:proofErr w:type="spellEnd"/>
            <w:r w:rsidR="00460653" w:rsidRPr="000C0F78">
              <w:rPr>
                <w:lang w:val="en-US"/>
              </w:rPr>
              <w:t xml:space="preserve"> </w:t>
            </w:r>
            <w:proofErr w:type="spellStart"/>
            <w:r w:rsidR="00460653" w:rsidRPr="000C0F78">
              <w:rPr>
                <w:lang w:val="en-US"/>
              </w:rPr>
              <w:t>poate</w:t>
            </w:r>
            <w:proofErr w:type="spellEnd"/>
            <w:r w:rsidR="00460653" w:rsidRPr="000C0F78">
              <w:rPr>
                <w:lang w:val="en-US"/>
              </w:rPr>
              <w:t xml:space="preserve"> continua </w:t>
            </w:r>
            <w:proofErr w:type="spellStart"/>
            <w:r w:rsidR="00460653" w:rsidRPr="000C0F78">
              <w:rPr>
                <w:lang w:val="en-US"/>
              </w:rPr>
              <w:t>execuţia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cu </w:t>
            </w:r>
            <w:proofErr w:type="spellStart"/>
            <w:r w:rsidR="00460653" w:rsidRPr="000C0F78">
              <w:rPr>
                <w:lang w:val="en-US"/>
              </w:rPr>
              <w:t>respectarea</w:t>
            </w:r>
            <w:proofErr w:type="spellEnd"/>
            <w:r w:rsidR="00460653" w:rsidRPr="000C0F78">
              <w:rPr>
                <w:lang w:val="en-US"/>
              </w:rPr>
              <w:t xml:space="preserve"> </w:t>
            </w:r>
            <w:proofErr w:type="spellStart"/>
            <w:r w:rsidR="00460653" w:rsidRPr="000C0F78">
              <w:rPr>
                <w:lang w:val="en-US"/>
              </w:rPr>
              <w:t>prevederilor</w:t>
            </w:r>
            <w:proofErr w:type="spellEnd"/>
            <w:r w:rsidR="00460653" w:rsidRPr="000C0F78">
              <w:rPr>
                <w:lang w:val="en-US"/>
              </w:rPr>
              <w:t xml:space="preserve"> </w:t>
            </w:r>
            <w:proofErr w:type="spellStart"/>
            <w:r w:rsidR="00460653" w:rsidRPr="000C0F78">
              <w:rPr>
                <w:lang w:val="en-US"/>
              </w:rPr>
              <w:t>legale</w:t>
            </w:r>
            <w:proofErr w:type="spellEnd"/>
            <w:r w:rsidR="00460653" w:rsidRPr="000C0F78">
              <w:rPr>
                <w:lang w:val="en-US"/>
              </w:rPr>
              <w:t xml:space="preserve">. </w:t>
            </w:r>
          </w:p>
          <w:p w14:paraId="77A9D719" w14:textId="77777777" w:rsidR="00E22640" w:rsidRPr="000C0F78" w:rsidRDefault="00E22640" w:rsidP="00E22640">
            <w:pPr>
              <w:pStyle w:val="af3"/>
              <w:tabs>
                <w:tab w:val="left" w:pos="567"/>
                <w:tab w:val="left" w:pos="2070"/>
              </w:tabs>
              <w:ind w:firstLine="0"/>
              <w:rPr>
                <w:lang w:val="en-US"/>
              </w:rPr>
            </w:pPr>
            <w:r w:rsidRPr="000C0F78">
              <w:rPr>
                <w:lang w:val="en-US"/>
              </w:rPr>
              <w:t xml:space="preserve">12.7. </w:t>
            </w:r>
            <w:proofErr w:type="spellStart"/>
            <w:r w:rsidRPr="000C0F78">
              <w:rPr>
                <w:lang w:val="en-US"/>
              </w:rPr>
              <w:t>Cazuri</w:t>
            </w:r>
            <w:proofErr w:type="spellEnd"/>
            <w:r w:rsidRPr="000C0F78">
              <w:rPr>
                <w:lang w:val="en-US"/>
              </w:rPr>
              <w:t xml:space="preserve"> </w:t>
            </w:r>
            <w:proofErr w:type="spellStart"/>
            <w:r w:rsidRPr="000C0F78">
              <w:rPr>
                <w:lang w:val="en-US"/>
              </w:rPr>
              <w:t>specifice</w:t>
            </w:r>
            <w:proofErr w:type="spellEnd"/>
            <w:r w:rsidRPr="000C0F78">
              <w:rPr>
                <w:lang w:val="en-US"/>
              </w:rPr>
              <w:t xml:space="preserve"> de </w:t>
            </w:r>
            <w:proofErr w:type="spellStart"/>
            <w:r w:rsidRPr="000C0F78">
              <w:rPr>
                <w:lang w:val="en-US"/>
              </w:rPr>
              <w:t>încetare</w:t>
            </w:r>
            <w:proofErr w:type="spellEnd"/>
            <w:r w:rsidRPr="000C0F78">
              <w:rPr>
                <w:lang w:val="en-US"/>
              </w:rPr>
              <w:t xml:space="preserve"> a </w:t>
            </w:r>
            <w:proofErr w:type="spellStart"/>
            <w:r w:rsidRPr="000C0F78">
              <w:rPr>
                <w:lang w:val="en-US"/>
              </w:rPr>
              <w:t>contractului</w:t>
            </w:r>
            <w:proofErr w:type="spellEnd"/>
            <w:r w:rsidRPr="000C0F78">
              <w:rPr>
                <w:lang w:val="en-US"/>
              </w:rPr>
              <w:t xml:space="preserve"> de </w:t>
            </w:r>
            <w:proofErr w:type="spellStart"/>
            <w:r w:rsidRPr="000C0F78">
              <w:rPr>
                <w:lang w:val="en-US"/>
              </w:rPr>
              <w:t>achiziţii</w:t>
            </w:r>
            <w:proofErr w:type="spellEnd"/>
            <w:r w:rsidRPr="000C0F78">
              <w:rPr>
                <w:lang w:val="en-US"/>
              </w:rPr>
              <w:t xml:space="preserve"> </w:t>
            </w:r>
            <w:proofErr w:type="spellStart"/>
            <w:r w:rsidRPr="000C0F78">
              <w:rPr>
                <w:lang w:val="en-US"/>
              </w:rPr>
              <w:t>publice</w:t>
            </w:r>
            <w:proofErr w:type="spellEnd"/>
            <w:r w:rsidRPr="000C0F78">
              <w:rPr>
                <w:lang w:val="en-US"/>
              </w:rPr>
              <w:t>:</w:t>
            </w:r>
          </w:p>
          <w:p w14:paraId="49ADD99C" w14:textId="15DBE3A9" w:rsidR="00E22640" w:rsidRPr="000C0F78" w:rsidRDefault="00E22640" w:rsidP="00E22640">
            <w:pPr>
              <w:pStyle w:val="af3"/>
              <w:tabs>
                <w:tab w:val="left" w:pos="567"/>
                <w:tab w:val="left" w:pos="2070"/>
              </w:tabs>
              <w:ind w:firstLine="284"/>
              <w:rPr>
                <w:lang w:val="en-US"/>
              </w:rPr>
            </w:pPr>
            <w:r w:rsidRPr="000C0F78">
              <w:rPr>
                <w:lang w:val="en-US"/>
              </w:rPr>
              <w:t xml:space="preserve">     </w:t>
            </w:r>
            <w:proofErr w:type="spellStart"/>
            <w:r w:rsidR="00F168DC" w:rsidRPr="000C0F78">
              <w:rPr>
                <w:lang w:val="en-US"/>
              </w:rPr>
              <w:t>Beneficiarul</w:t>
            </w:r>
            <w:proofErr w:type="spellEnd"/>
            <w:r w:rsidRPr="000C0F78">
              <w:rPr>
                <w:lang w:val="en-US"/>
              </w:rPr>
              <w:t xml:space="preserve"> are </w:t>
            </w:r>
            <w:proofErr w:type="spellStart"/>
            <w:r w:rsidRPr="000C0F78">
              <w:rPr>
                <w:lang w:val="en-US"/>
              </w:rPr>
              <w:t>dreptul</w:t>
            </w:r>
            <w:proofErr w:type="spellEnd"/>
            <w:r w:rsidRPr="000C0F78">
              <w:rPr>
                <w:lang w:val="en-US"/>
              </w:rPr>
              <w:t xml:space="preserve"> de a </w:t>
            </w:r>
            <w:proofErr w:type="spellStart"/>
            <w:r w:rsidR="0060188C" w:rsidRPr="000C0F78">
              <w:rPr>
                <w:lang w:val="en-US"/>
              </w:rPr>
              <w:t>rezolvi</w:t>
            </w:r>
            <w:proofErr w:type="spellEnd"/>
            <w:r w:rsidR="00C33344" w:rsidRPr="000C0F78">
              <w:rPr>
                <w:lang w:val="en-US"/>
              </w:rPr>
              <w:t xml:space="preserve"> </w:t>
            </w:r>
            <w:r w:rsidRPr="000C0F78">
              <w:rPr>
                <w:lang w:val="en-US"/>
              </w:rPr>
              <w:t xml:space="preserve">unilateral un contract de </w:t>
            </w:r>
            <w:proofErr w:type="spellStart"/>
            <w:r w:rsidRPr="000C0F78">
              <w:rPr>
                <w:lang w:val="en-US"/>
              </w:rPr>
              <w:t>achiziţii</w:t>
            </w:r>
            <w:proofErr w:type="spellEnd"/>
            <w:r w:rsidRPr="000C0F78">
              <w:rPr>
                <w:lang w:val="en-US"/>
              </w:rPr>
              <w:t xml:space="preserve"> </w:t>
            </w:r>
            <w:proofErr w:type="spellStart"/>
            <w:r w:rsidRPr="000C0F78">
              <w:rPr>
                <w:lang w:val="en-US"/>
              </w:rPr>
              <w:t>publice</w:t>
            </w:r>
            <w:proofErr w:type="spellEnd"/>
            <w:r w:rsidRPr="000C0F78">
              <w:rPr>
                <w:lang w:val="en-US"/>
              </w:rPr>
              <w:t xml:space="preserve"> </w:t>
            </w:r>
            <w:proofErr w:type="spellStart"/>
            <w:r w:rsidRPr="000C0F78">
              <w:rPr>
                <w:lang w:val="en-US"/>
              </w:rPr>
              <w:t>în</w:t>
            </w:r>
            <w:proofErr w:type="spellEnd"/>
            <w:r w:rsidRPr="000C0F78">
              <w:rPr>
                <w:lang w:val="en-US"/>
              </w:rPr>
              <w:t xml:space="preserve"> </w:t>
            </w:r>
            <w:proofErr w:type="spellStart"/>
            <w:r w:rsidRPr="000C0F78">
              <w:rPr>
                <w:lang w:val="en-US"/>
              </w:rPr>
              <w:t>perioada</w:t>
            </w:r>
            <w:proofErr w:type="spellEnd"/>
            <w:r w:rsidRPr="000C0F78">
              <w:rPr>
                <w:lang w:val="en-US"/>
              </w:rPr>
              <w:t xml:space="preserve"> de </w:t>
            </w:r>
            <w:proofErr w:type="spellStart"/>
            <w:r w:rsidRPr="000C0F78">
              <w:rPr>
                <w:lang w:val="en-US"/>
              </w:rPr>
              <w:t>valabilitate</w:t>
            </w:r>
            <w:proofErr w:type="spellEnd"/>
            <w:r w:rsidRPr="000C0F78">
              <w:rPr>
                <w:lang w:val="en-US"/>
              </w:rPr>
              <w:t xml:space="preserve"> a </w:t>
            </w:r>
            <w:proofErr w:type="spellStart"/>
            <w:r w:rsidRPr="000C0F78">
              <w:rPr>
                <w:lang w:val="en-US"/>
              </w:rPr>
              <w:t>acestuia</w:t>
            </w:r>
            <w:proofErr w:type="spellEnd"/>
            <w:r w:rsidRPr="000C0F78">
              <w:rPr>
                <w:lang w:val="en-US"/>
              </w:rPr>
              <w:t xml:space="preserve"> </w:t>
            </w:r>
            <w:proofErr w:type="spellStart"/>
            <w:r w:rsidRPr="000C0F78">
              <w:rPr>
                <w:lang w:val="en-US"/>
              </w:rPr>
              <w:t>în</w:t>
            </w:r>
            <w:proofErr w:type="spellEnd"/>
            <w:r w:rsidRPr="000C0F78">
              <w:rPr>
                <w:lang w:val="en-US"/>
              </w:rPr>
              <w:t xml:space="preserve"> una </w:t>
            </w:r>
            <w:proofErr w:type="spellStart"/>
            <w:r w:rsidRPr="000C0F78">
              <w:rPr>
                <w:lang w:val="en-US"/>
              </w:rPr>
              <w:t>dintre</w:t>
            </w:r>
            <w:proofErr w:type="spellEnd"/>
            <w:r w:rsidRPr="000C0F78">
              <w:rPr>
                <w:lang w:val="en-US"/>
              </w:rPr>
              <w:t xml:space="preserve"> </w:t>
            </w:r>
            <w:proofErr w:type="spellStart"/>
            <w:r w:rsidRPr="000C0F78">
              <w:rPr>
                <w:lang w:val="en-US"/>
              </w:rPr>
              <w:t>următoarele</w:t>
            </w:r>
            <w:proofErr w:type="spellEnd"/>
            <w:r w:rsidRPr="000C0F78">
              <w:rPr>
                <w:lang w:val="en-US"/>
              </w:rPr>
              <w:t xml:space="preserve"> </w:t>
            </w:r>
            <w:proofErr w:type="spellStart"/>
            <w:r w:rsidRPr="000C0F78">
              <w:rPr>
                <w:lang w:val="en-US"/>
              </w:rPr>
              <w:t>situaţii</w:t>
            </w:r>
            <w:proofErr w:type="spellEnd"/>
            <w:r w:rsidRPr="000C0F78">
              <w:rPr>
                <w:lang w:val="en-US"/>
              </w:rPr>
              <w:t>:</w:t>
            </w:r>
          </w:p>
          <w:p w14:paraId="2D821582" w14:textId="57F8FC30" w:rsidR="00E22640" w:rsidRPr="000C0F78" w:rsidRDefault="00E22640" w:rsidP="00E22640">
            <w:pPr>
              <w:pStyle w:val="af3"/>
              <w:tabs>
                <w:tab w:val="left" w:pos="567"/>
                <w:tab w:val="left" w:pos="2070"/>
              </w:tabs>
              <w:rPr>
                <w:lang w:val="en-US"/>
              </w:rPr>
            </w:pPr>
            <w:r w:rsidRPr="000C0F78">
              <w:rPr>
                <w:lang w:val="en-US"/>
              </w:rPr>
              <w:t xml:space="preserve">    a) </w:t>
            </w:r>
            <w:proofErr w:type="spellStart"/>
            <w:r w:rsidRPr="000C0F78">
              <w:rPr>
                <w:lang w:val="en-US"/>
              </w:rPr>
              <w:t>contractantul</w:t>
            </w:r>
            <w:proofErr w:type="spellEnd"/>
            <w:r w:rsidRPr="000C0F78">
              <w:rPr>
                <w:lang w:val="en-US"/>
              </w:rPr>
              <w:t xml:space="preserve"> se </w:t>
            </w:r>
            <w:proofErr w:type="spellStart"/>
            <w:r w:rsidRPr="000C0F78">
              <w:rPr>
                <w:lang w:val="en-US"/>
              </w:rPr>
              <w:t>afla</w:t>
            </w:r>
            <w:proofErr w:type="spellEnd"/>
            <w:r w:rsidRPr="000C0F78">
              <w:rPr>
                <w:lang w:val="en-US"/>
              </w:rPr>
              <w:t xml:space="preserve">, la </w:t>
            </w:r>
            <w:proofErr w:type="spellStart"/>
            <w:r w:rsidRPr="000C0F78">
              <w:rPr>
                <w:lang w:val="en-US"/>
              </w:rPr>
              <w:t>momentul</w:t>
            </w:r>
            <w:proofErr w:type="spellEnd"/>
            <w:r w:rsidRPr="000C0F78">
              <w:rPr>
                <w:lang w:val="en-US"/>
              </w:rPr>
              <w:t xml:space="preserve"> </w:t>
            </w:r>
            <w:proofErr w:type="spellStart"/>
            <w:r w:rsidRPr="000C0F78">
              <w:rPr>
                <w:lang w:val="en-US"/>
              </w:rPr>
              <w:t>atribuirii</w:t>
            </w:r>
            <w:proofErr w:type="spellEnd"/>
            <w:r w:rsidRPr="000C0F78">
              <w:rPr>
                <w:lang w:val="en-US"/>
              </w:rPr>
              <w:t xml:space="preserve"> </w:t>
            </w:r>
            <w:proofErr w:type="spellStart"/>
            <w:r w:rsidRPr="000C0F78">
              <w:rPr>
                <w:lang w:val="en-US"/>
              </w:rPr>
              <w:t>lui</w:t>
            </w:r>
            <w:proofErr w:type="spellEnd"/>
            <w:r w:rsidRPr="000C0F78">
              <w:rPr>
                <w:lang w:val="en-US"/>
              </w:rPr>
              <w:t xml:space="preserve">, </w:t>
            </w:r>
            <w:proofErr w:type="spellStart"/>
            <w:r w:rsidRPr="000C0F78">
              <w:rPr>
                <w:lang w:val="en-US"/>
              </w:rPr>
              <w:t>în</w:t>
            </w:r>
            <w:proofErr w:type="spellEnd"/>
            <w:r w:rsidRPr="000C0F78">
              <w:rPr>
                <w:lang w:val="en-US"/>
              </w:rPr>
              <w:t xml:space="preserve"> una </w:t>
            </w:r>
            <w:proofErr w:type="spellStart"/>
            <w:r w:rsidRPr="000C0F78">
              <w:rPr>
                <w:lang w:val="en-US"/>
              </w:rPr>
              <w:t>dintre</w:t>
            </w:r>
            <w:proofErr w:type="spellEnd"/>
            <w:r w:rsidRPr="000C0F78">
              <w:rPr>
                <w:lang w:val="en-US"/>
              </w:rPr>
              <w:t xml:space="preserve"> </w:t>
            </w:r>
            <w:proofErr w:type="spellStart"/>
            <w:r w:rsidRPr="000C0F78">
              <w:rPr>
                <w:lang w:val="en-US"/>
              </w:rPr>
              <w:t>situaţiile</w:t>
            </w:r>
            <w:proofErr w:type="spellEnd"/>
            <w:r w:rsidRPr="000C0F78">
              <w:rPr>
                <w:lang w:val="en-US"/>
              </w:rPr>
              <w:t xml:space="preserve"> care </w:t>
            </w:r>
            <w:proofErr w:type="spellStart"/>
            <w:r w:rsidRPr="000C0F78">
              <w:rPr>
                <w:lang w:val="en-US"/>
              </w:rPr>
              <w:t>ar</w:t>
            </w:r>
            <w:proofErr w:type="spellEnd"/>
            <w:r w:rsidRPr="000C0F78">
              <w:rPr>
                <w:lang w:val="en-US"/>
              </w:rPr>
              <w:t xml:space="preserve"> fi </w:t>
            </w:r>
            <w:proofErr w:type="spellStart"/>
            <w:r w:rsidRPr="000C0F78">
              <w:rPr>
                <w:lang w:val="en-US"/>
              </w:rPr>
              <w:t>determinat</w:t>
            </w:r>
            <w:proofErr w:type="spellEnd"/>
            <w:r w:rsidRPr="000C0F78">
              <w:rPr>
                <w:lang w:val="en-US"/>
              </w:rPr>
              <w:t xml:space="preserve"> </w:t>
            </w:r>
            <w:proofErr w:type="spellStart"/>
            <w:r w:rsidRPr="000C0F78">
              <w:rPr>
                <w:lang w:val="en-US"/>
              </w:rPr>
              <w:t>excluderea</w:t>
            </w:r>
            <w:proofErr w:type="spellEnd"/>
            <w:r w:rsidRPr="000C0F78">
              <w:rPr>
                <w:lang w:val="en-US"/>
              </w:rPr>
              <w:t xml:space="preserve"> </w:t>
            </w:r>
            <w:proofErr w:type="spellStart"/>
            <w:r w:rsidRPr="000C0F78">
              <w:rPr>
                <w:lang w:val="en-US"/>
              </w:rPr>
              <w:t>sa</w:t>
            </w:r>
            <w:proofErr w:type="spellEnd"/>
            <w:r w:rsidRPr="000C0F78">
              <w:rPr>
                <w:lang w:val="en-US"/>
              </w:rPr>
              <w:t xml:space="preserve"> din </w:t>
            </w:r>
            <w:proofErr w:type="spellStart"/>
            <w:r w:rsidRPr="000C0F78">
              <w:rPr>
                <w:lang w:val="en-US"/>
              </w:rPr>
              <w:t>proce</w:t>
            </w:r>
            <w:r w:rsidR="00C33344" w:rsidRPr="000C0F78">
              <w:rPr>
                <w:lang w:val="en-US"/>
              </w:rPr>
              <w:t>dura</w:t>
            </w:r>
            <w:proofErr w:type="spellEnd"/>
            <w:r w:rsidR="00C33344" w:rsidRPr="000C0F78">
              <w:rPr>
                <w:lang w:val="en-US"/>
              </w:rPr>
              <w:t xml:space="preserve"> de </w:t>
            </w:r>
            <w:proofErr w:type="spellStart"/>
            <w:r w:rsidR="00C33344" w:rsidRPr="000C0F78">
              <w:rPr>
                <w:lang w:val="en-US"/>
              </w:rPr>
              <w:t>atribuire</w:t>
            </w:r>
            <w:proofErr w:type="spellEnd"/>
            <w:r w:rsidR="00C33344" w:rsidRPr="000C0F78">
              <w:rPr>
                <w:lang w:val="en-US"/>
              </w:rPr>
              <w:t xml:space="preserve"> </w:t>
            </w:r>
            <w:proofErr w:type="spellStart"/>
            <w:r w:rsidR="00C33344" w:rsidRPr="000C0F78">
              <w:rPr>
                <w:lang w:val="en-US"/>
              </w:rPr>
              <w:t>potrivit</w:t>
            </w:r>
            <w:proofErr w:type="spellEnd"/>
            <w:r w:rsidR="00C33344" w:rsidRPr="000C0F78">
              <w:rPr>
                <w:lang w:val="en-US"/>
              </w:rPr>
              <w:t xml:space="preserve"> art.</w:t>
            </w:r>
            <w:r w:rsidR="00DF4DCF" w:rsidRPr="000C0F78">
              <w:rPr>
                <w:lang w:val="en-US"/>
              </w:rPr>
              <w:t xml:space="preserve"> </w:t>
            </w:r>
            <w:r w:rsidRPr="000C0F78">
              <w:rPr>
                <w:lang w:val="en-US"/>
              </w:rPr>
              <w:t>19</w:t>
            </w:r>
            <w:r w:rsidR="00802287" w:rsidRPr="000C0F78">
              <w:rPr>
                <w:lang w:val="en-US"/>
              </w:rPr>
              <w:t xml:space="preserve"> al </w:t>
            </w:r>
            <w:proofErr w:type="spellStart"/>
            <w:r w:rsidR="00802287" w:rsidRPr="000C0F78">
              <w:rPr>
                <w:lang w:val="en-US"/>
              </w:rPr>
              <w:t>Legii</w:t>
            </w:r>
            <w:proofErr w:type="spellEnd"/>
            <w:r w:rsidR="00802287" w:rsidRPr="000C0F78">
              <w:rPr>
                <w:lang w:val="en-US"/>
              </w:rPr>
              <w:t xml:space="preserve"> </w:t>
            </w:r>
            <w:r w:rsidR="0060188C" w:rsidRPr="000C0F78">
              <w:rPr>
                <w:lang w:val="en-US"/>
              </w:rPr>
              <w:t>nr.</w:t>
            </w:r>
            <w:r w:rsidR="00FF5CB2" w:rsidRPr="000C0F78">
              <w:rPr>
                <w:lang w:val="en-US"/>
              </w:rPr>
              <w:t xml:space="preserve"> </w:t>
            </w:r>
            <w:r w:rsidR="00802287" w:rsidRPr="000C0F78">
              <w:rPr>
                <w:lang w:val="en-US"/>
              </w:rPr>
              <w:t xml:space="preserve">131/2015 </w:t>
            </w:r>
            <w:proofErr w:type="spellStart"/>
            <w:r w:rsidR="00802287" w:rsidRPr="000C0F78">
              <w:rPr>
                <w:lang w:val="en-US"/>
              </w:rPr>
              <w:t>privind</w:t>
            </w:r>
            <w:proofErr w:type="spellEnd"/>
            <w:r w:rsidR="00802287" w:rsidRPr="000C0F78">
              <w:rPr>
                <w:lang w:val="en-US"/>
              </w:rPr>
              <w:t xml:space="preserve"> </w:t>
            </w:r>
            <w:proofErr w:type="spellStart"/>
            <w:r w:rsidR="00802287" w:rsidRPr="000C0F78">
              <w:rPr>
                <w:lang w:val="en-US"/>
              </w:rPr>
              <w:t>achizițiile</w:t>
            </w:r>
            <w:proofErr w:type="spellEnd"/>
            <w:r w:rsidR="00802287" w:rsidRPr="000C0F78">
              <w:rPr>
                <w:lang w:val="en-US"/>
              </w:rPr>
              <w:t xml:space="preserve"> </w:t>
            </w:r>
            <w:proofErr w:type="spellStart"/>
            <w:r w:rsidR="00802287" w:rsidRPr="000C0F78">
              <w:rPr>
                <w:lang w:val="en-US"/>
              </w:rPr>
              <w:t>publice</w:t>
            </w:r>
            <w:proofErr w:type="spellEnd"/>
            <w:r w:rsidRPr="000C0F78">
              <w:rPr>
                <w:lang w:val="en-US"/>
              </w:rPr>
              <w:t>;</w:t>
            </w:r>
          </w:p>
          <w:p w14:paraId="727FDBEA" w14:textId="16282731" w:rsidR="00E22640" w:rsidRPr="000C0F78" w:rsidRDefault="00E22640" w:rsidP="00E22640">
            <w:pPr>
              <w:pStyle w:val="af3"/>
              <w:tabs>
                <w:tab w:val="left" w:pos="567"/>
                <w:tab w:val="left" w:pos="2070"/>
              </w:tabs>
              <w:rPr>
                <w:lang w:val="en-US"/>
              </w:rPr>
            </w:pPr>
            <w:r w:rsidRPr="000C0F78">
              <w:rPr>
                <w:lang w:val="en-US"/>
              </w:rPr>
              <w:t xml:space="preserve">    b) </w:t>
            </w:r>
            <w:proofErr w:type="spellStart"/>
            <w:r w:rsidRPr="000C0F78">
              <w:rPr>
                <w:lang w:val="en-US"/>
              </w:rPr>
              <w:t>contractul</w:t>
            </w:r>
            <w:proofErr w:type="spellEnd"/>
            <w:r w:rsidRPr="000C0F78">
              <w:rPr>
                <w:lang w:val="en-US"/>
              </w:rPr>
              <w:t xml:space="preserve"> a </w:t>
            </w:r>
            <w:proofErr w:type="spellStart"/>
            <w:r w:rsidRPr="000C0F78">
              <w:rPr>
                <w:lang w:val="en-US"/>
              </w:rPr>
              <w:t>făcut</w:t>
            </w:r>
            <w:proofErr w:type="spellEnd"/>
            <w:r w:rsidRPr="000C0F78">
              <w:rPr>
                <w:lang w:val="en-US"/>
              </w:rPr>
              <w:t xml:space="preserve"> </w:t>
            </w:r>
            <w:proofErr w:type="spellStart"/>
            <w:r w:rsidRPr="000C0F78">
              <w:rPr>
                <w:lang w:val="en-US"/>
              </w:rPr>
              <w:t>obiectul</w:t>
            </w:r>
            <w:proofErr w:type="spellEnd"/>
            <w:r w:rsidRPr="000C0F78">
              <w:rPr>
                <w:lang w:val="en-US"/>
              </w:rPr>
              <w:t xml:space="preserve"> </w:t>
            </w:r>
            <w:proofErr w:type="spellStart"/>
            <w:r w:rsidRPr="000C0F78">
              <w:rPr>
                <w:lang w:val="en-US"/>
              </w:rPr>
              <w:t>unei</w:t>
            </w:r>
            <w:proofErr w:type="spellEnd"/>
            <w:r w:rsidRPr="000C0F78">
              <w:rPr>
                <w:lang w:val="en-US"/>
              </w:rPr>
              <w:t xml:space="preserve"> </w:t>
            </w:r>
            <w:proofErr w:type="spellStart"/>
            <w:r w:rsidRPr="000C0F78">
              <w:rPr>
                <w:lang w:val="en-US"/>
              </w:rPr>
              <w:t>modificări</w:t>
            </w:r>
            <w:proofErr w:type="spellEnd"/>
            <w:r w:rsidRPr="000C0F78">
              <w:rPr>
                <w:lang w:val="en-US"/>
              </w:rPr>
              <w:t xml:space="preserve"> </w:t>
            </w:r>
            <w:proofErr w:type="spellStart"/>
            <w:r w:rsidRPr="000C0F78">
              <w:rPr>
                <w:lang w:val="en-US"/>
              </w:rPr>
              <w:t>substanțiale</w:t>
            </w:r>
            <w:proofErr w:type="spellEnd"/>
            <w:r w:rsidRPr="000C0F78">
              <w:rPr>
                <w:lang w:val="en-US"/>
              </w:rPr>
              <w:t xml:space="preserve"> care </w:t>
            </w:r>
            <w:proofErr w:type="spellStart"/>
            <w:r w:rsidRPr="000C0F78">
              <w:rPr>
                <w:lang w:val="en-US"/>
              </w:rPr>
              <w:t>necesita</w:t>
            </w:r>
            <w:proofErr w:type="spellEnd"/>
            <w:r w:rsidRPr="000C0F78">
              <w:rPr>
                <w:lang w:val="en-US"/>
              </w:rPr>
              <w:t xml:space="preserve"> o </w:t>
            </w:r>
            <w:proofErr w:type="spellStart"/>
            <w:r w:rsidRPr="000C0F78">
              <w:rPr>
                <w:lang w:val="en-US"/>
              </w:rPr>
              <w:t>nouă</w:t>
            </w:r>
            <w:proofErr w:type="spellEnd"/>
            <w:r w:rsidRPr="000C0F78">
              <w:rPr>
                <w:lang w:val="en-US"/>
              </w:rPr>
              <w:t xml:space="preserve"> </w:t>
            </w:r>
            <w:proofErr w:type="spellStart"/>
            <w:r w:rsidRPr="000C0F78">
              <w:rPr>
                <w:lang w:val="en-US"/>
              </w:rPr>
              <w:t>procedură</w:t>
            </w:r>
            <w:proofErr w:type="spellEnd"/>
            <w:r w:rsidRPr="000C0F78">
              <w:rPr>
                <w:lang w:val="en-US"/>
              </w:rPr>
              <w:t xml:space="preserve"> de </w:t>
            </w:r>
            <w:proofErr w:type="spellStart"/>
            <w:r w:rsidRPr="000C0F78">
              <w:rPr>
                <w:lang w:val="en-US"/>
              </w:rPr>
              <w:t>achiziție</w:t>
            </w:r>
            <w:proofErr w:type="spellEnd"/>
            <w:r w:rsidRPr="000C0F78">
              <w:rPr>
                <w:lang w:val="en-US"/>
              </w:rPr>
              <w:t xml:space="preserve"> </w:t>
            </w:r>
            <w:proofErr w:type="spellStart"/>
            <w:r w:rsidRPr="000C0F78">
              <w:rPr>
                <w:lang w:val="en-US"/>
              </w:rPr>
              <w:t>publică</w:t>
            </w:r>
            <w:proofErr w:type="spellEnd"/>
            <w:r w:rsidRPr="000C0F78">
              <w:rPr>
                <w:lang w:val="en-US"/>
              </w:rPr>
              <w:t xml:space="preserve"> </w:t>
            </w:r>
            <w:proofErr w:type="spellStart"/>
            <w:r w:rsidRPr="000C0F78">
              <w:rPr>
                <w:lang w:val="en-US"/>
              </w:rPr>
              <w:t>în</w:t>
            </w:r>
            <w:proofErr w:type="spellEnd"/>
            <w:r w:rsidRPr="000C0F78">
              <w:rPr>
                <w:lang w:val="en-US"/>
              </w:rPr>
              <w:t xml:space="preserve"> </w:t>
            </w:r>
            <w:proofErr w:type="spellStart"/>
            <w:r w:rsidRPr="000C0F78">
              <w:rPr>
                <w:lang w:val="en-US"/>
              </w:rPr>
              <w:t>conformitate</w:t>
            </w:r>
            <w:proofErr w:type="spellEnd"/>
            <w:r w:rsidRPr="000C0F78">
              <w:rPr>
                <w:lang w:val="en-US"/>
              </w:rPr>
              <w:t xml:space="preserve"> cu art. 76</w:t>
            </w:r>
            <w:r w:rsidR="00802287" w:rsidRPr="000C0F78">
              <w:rPr>
                <w:lang w:val="en-US"/>
              </w:rPr>
              <w:t xml:space="preserve"> al </w:t>
            </w:r>
            <w:proofErr w:type="spellStart"/>
            <w:r w:rsidR="00802287" w:rsidRPr="000C0F78">
              <w:rPr>
                <w:lang w:val="en-US"/>
              </w:rPr>
              <w:t>Legii</w:t>
            </w:r>
            <w:proofErr w:type="spellEnd"/>
            <w:r w:rsidR="00802287" w:rsidRPr="000C0F78">
              <w:rPr>
                <w:lang w:val="en-US"/>
              </w:rPr>
              <w:t xml:space="preserve"> </w:t>
            </w:r>
            <w:r w:rsidR="0060188C" w:rsidRPr="000C0F78">
              <w:rPr>
                <w:lang w:val="en-US"/>
              </w:rPr>
              <w:t>nr.</w:t>
            </w:r>
            <w:r w:rsidR="00DF4DCF" w:rsidRPr="000C0F78">
              <w:rPr>
                <w:lang w:val="en-US"/>
              </w:rPr>
              <w:t xml:space="preserve"> </w:t>
            </w:r>
            <w:r w:rsidR="00802287" w:rsidRPr="000C0F78">
              <w:rPr>
                <w:lang w:val="en-US"/>
              </w:rPr>
              <w:t xml:space="preserve">131/2015 </w:t>
            </w:r>
            <w:proofErr w:type="spellStart"/>
            <w:r w:rsidR="00802287" w:rsidRPr="000C0F78">
              <w:rPr>
                <w:lang w:val="en-US"/>
              </w:rPr>
              <w:t>privind</w:t>
            </w:r>
            <w:proofErr w:type="spellEnd"/>
            <w:r w:rsidR="00802287" w:rsidRPr="000C0F78">
              <w:rPr>
                <w:lang w:val="en-US"/>
              </w:rPr>
              <w:t xml:space="preserve"> </w:t>
            </w:r>
            <w:proofErr w:type="spellStart"/>
            <w:r w:rsidR="00802287" w:rsidRPr="000C0F78">
              <w:rPr>
                <w:lang w:val="en-US"/>
              </w:rPr>
              <w:t>achizițiile</w:t>
            </w:r>
            <w:proofErr w:type="spellEnd"/>
            <w:r w:rsidR="00802287" w:rsidRPr="000C0F78">
              <w:rPr>
                <w:lang w:val="en-US"/>
              </w:rPr>
              <w:t xml:space="preserve"> </w:t>
            </w:r>
            <w:proofErr w:type="spellStart"/>
            <w:r w:rsidR="00802287" w:rsidRPr="000C0F78">
              <w:rPr>
                <w:lang w:val="en-US"/>
              </w:rPr>
              <w:t>publice</w:t>
            </w:r>
            <w:proofErr w:type="spellEnd"/>
            <w:r w:rsidRPr="000C0F78">
              <w:rPr>
                <w:lang w:val="en-US"/>
              </w:rPr>
              <w:t>;</w:t>
            </w:r>
          </w:p>
          <w:p w14:paraId="2E2488FC" w14:textId="1D7433BB" w:rsidR="00E22640" w:rsidRPr="000C0F78" w:rsidRDefault="00E22640" w:rsidP="00E22640">
            <w:pPr>
              <w:pStyle w:val="af3"/>
              <w:tabs>
                <w:tab w:val="left" w:pos="567"/>
                <w:tab w:val="left" w:pos="2070"/>
              </w:tabs>
              <w:rPr>
                <w:lang w:val="en-US"/>
              </w:rPr>
            </w:pPr>
            <w:r w:rsidRPr="000C0F78">
              <w:rPr>
                <w:lang w:val="en-US"/>
              </w:rPr>
              <w:t xml:space="preserve">    c) </w:t>
            </w:r>
            <w:proofErr w:type="spellStart"/>
            <w:r w:rsidRPr="000C0F78">
              <w:rPr>
                <w:lang w:val="en-US"/>
              </w:rPr>
              <w:t>contractul</w:t>
            </w:r>
            <w:proofErr w:type="spellEnd"/>
            <w:r w:rsidRPr="000C0F78">
              <w:rPr>
                <w:lang w:val="en-US"/>
              </w:rPr>
              <w:t xml:space="preserve"> nu </w:t>
            </w:r>
            <w:proofErr w:type="spellStart"/>
            <w:r w:rsidRPr="000C0F78">
              <w:rPr>
                <w:lang w:val="en-US"/>
              </w:rPr>
              <w:t>ar</w:t>
            </w:r>
            <w:proofErr w:type="spellEnd"/>
            <w:r w:rsidRPr="000C0F78">
              <w:rPr>
                <w:lang w:val="en-US"/>
              </w:rPr>
              <w:t xml:space="preserve"> fi </w:t>
            </w:r>
            <w:proofErr w:type="spellStart"/>
            <w:r w:rsidRPr="000C0F78">
              <w:rPr>
                <w:lang w:val="en-US"/>
              </w:rPr>
              <w:t>trebuit</w:t>
            </w:r>
            <w:proofErr w:type="spellEnd"/>
            <w:r w:rsidRPr="000C0F78">
              <w:rPr>
                <w:lang w:val="en-US"/>
              </w:rPr>
              <w:t xml:space="preserve"> </w:t>
            </w:r>
            <w:proofErr w:type="spellStart"/>
            <w:r w:rsidRPr="000C0F78">
              <w:rPr>
                <w:lang w:val="en-US"/>
              </w:rPr>
              <w:t>să</w:t>
            </w:r>
            <w:proofErr w:type="spellEnd"/>
            <w:r w:rsidRPr="000C0F78">
              <w:rPr>
                <w:lang w:val="en-US"/>
              </w:rPr>
              <w:t xml:space="preserve"> fie </w:t>
            </w:r>
            <w:proofErr w:type="spellStart"/>
            <w:r w:rsidRPr="000C0F78">
              <w:rPr>
                <w:lang w:val="en-US"/>
              </w:rPr>
              <w:t>atribui</w:t>
            </w:r>
            <w:r w:rsidR="00C33344" w:rsidRPr="000C0F78">
              <w:rPr>
                <w:lang w:val="en-US"/>
              </w:rPr>
              <w:t>t</w:t>
            </w:r>
            <w:proofErr w:type="spellEnd"/>
            <w:r w:rsidR="00C33344" w:rsidRPr="000C0F78">
              <w:rPr>
                <w:lang w:val="en-US"/>
              </w:rPr>
              <w:t xml:space="preserve"> </w:t>
            </w:r>
            <w:proofErr w:type="spellStart"/>
            <w:r w:rsidR="00C33344" w:rsidRPr="000C0F78">
              <w:rPr>
                <w:lang w:val="en-US"/>
              </w:rPr>
              <w:t>contractantului</w:t>
            </w:r>
            <w:proofErr w:type="spellEnd"/>
            <w:r w:rsidR="00C33344" w:rsidRPr="000C0F78">
              <w:rPr>
                <w:lang w:val="en-US"/>
              </w:rPr>
              <w:t xml:space="preserve"> </w:t>
            </w:r>
            <w:proofErr w:type="spellStart"/>
            <w:r w:rsidR="00C33344" w:rsidRPr="000C0F78">
              <w:rPr>
                <w:lang w:val="en-US"/>
              </w:rPr>
              <w:t>respectiv</w:t>
            </w:r>
            <w:proofErr w:type="spellEnd"/>
            <w:r w:rsidR="00C33344" w:rsidRPr="000C0F78">
              <w:rPr>
                <w:lang w:val="en-US"/>
              </w:rPr>
              <w:t xml:space="preserve">, </w:t>
            </w:r>
            <w:proofErr w:type="spellStart"/>
            <w:r w:rsidR="00C33344" w:rsidRPr="000C0F78">
              <w:rPr>
                <w:lang w:val="en-US"/>
              </w:rPr>
              <w:t>avâ</w:t>
            </w:r>
            <w:r w:rsidRPr="000C0F78">
              <w:rPr>
                <w:lang w:val="en-US"/>
              </w:rPr>
              <w:t>nd</w:t>
            </w:r>
            <w:proofErr w:type="spellEnd"/>
            <w:r w:rsidRPr="000C0F78">
              <w:rPr>
                <w:lang w:val="en-US"/>
              </w:rPr>
              <w:t xml:space="preserve"> </w:t>
            </w:r>
            <w:proofErr w:type="spellStart"/>
            <w:r w:rsidRPr="000C0F78">
              <w:rPr>
                <w:lang w:val="en-US"/>
              </w:rPr>
              <w:t>în</w:t>
            </w:r>
            <w:proofErr w:type="spellEnd"/>
            <w:r w:rsidRPr="000C0F78">
              <w:rPr>
                <w:lang w:val="en-US"/>
              </w:rPr>
              <w:t xml:space="preserve"> </w:t>
            </w:r>
            <w:proofErr w:type="spellStart"/>
            <w:r w:rsidRPr="000C0F78">
              <w:rPr>
                <w:lang w:val="en-US"/>
              </w:rPr>
              <w:t>vedere</w:t>
            </w:r>
            <w:proofErr w:type="spellEnd"/>
            <w:r w:rsidRPr="000C0F78">
              <w:rPr>
                <w:lang w:val="en-US"/>
              </w:rPr>
              <w:t xml:space="preserve"> o </w:t>
            </w:r>
            <w:proofErr w:type="spellStart"/>
            <w:r w:rsidRPr="000C0F78">
              <w:rPr>
                <w:lang w:val="en-US"/>
              </w:rPr>
              <w:t>încălcare</w:t>
            </w:r>
            <w:proofErr w:type="spellEnd"/>
            <w:r w:rsidRPr="000C0F78">
              <w:rPr>
                <w:lang w:val="en-US"/>
              </w:rPr>
              <w:t xml:space="preserve"> </w:t>
            </w:r>
            <w:proofErr w:type="spellStart"/>
            <w:r w:rsidRPr="000C0F78">
              <w:rPr>
                <w:lang w:val="en-US"/>
              </w:rPr>
              <w:t>gravă</w:t>
            </w:r>
            <w:proofErr w:type="spellEnd"/>
            <w:r w:rsidRPr="000C0F78">
              <w:rPr>
                <w:lang w:val="en-US"/>
              </w:rPr>
              <w:t xml:space="preserve"> a </w:t>
            </w:r>
            <w:proofErr w:type="spellStart"/>
            <w:r w:rsidRPr="000C0F78">
              <w:rPr>
                <w:lang w:val="en-US"/>
              </w:rPr>
              <w:t>obligaţiilor</w:t>
            </w:r>
            <w:proofErr w:type="spellEnd"/>
            <w:r w:rsidRPr="000C0F78">
              <w:rPr>
                <w:lang w:val="en-US"/>
              </w:rPr>
              <w:t xml:space="preserve"> </w:t>
            </w:r>
            <w:proofErr w:type="spellStart"/>
            <w:r w:rsidRPr="000C0F78">
              <w:rPr>
                <w:lang w:val="en-US"/>
              </w:rPr>
              <w:t>ce</w:t>
            </w:r>
            <w:proofErr w:type="spellEnd"/>
            <w:r w:rsidRPr="000C0F78">
              <w:rPr>
                <w:lang w:val="en-US"/>
              </w:rPr>
              <w:t xml:space="preserve"> </w:t>
            </w:r>
            <w:proofErr w:type="spellStart"/>
            <w:r w:rsidRPr="000C0F78">
              <w:rPr>
                <w:lang w:val="en-US"/>
              </w:rPr>
              <w:t>rezultă</w:t>
            </w:r>
            <w:proofErr w:type="spellEnd"/>
            <w:r w:rsidRPr="000C0F78">
              <w:rPr>
                <w:lang w:val="en-US"/>
              </w:rPr>
              <w:t xml:space="preserve"> din </w:t>
            </w:r>
            <w:proofErr w:type="spellStart"/>
            <w:r w:rsidR="00802287" w:rsidRPr="000C0F78">
              <w:rPr>
                <w:lang w:val="en-US"/>
              </w:rPr>
              <w:t>Legea</w:t>
            </w:r>
            <w:proofErr w:type="spellEnd"/>
            <w:r w:rsidR="00802287" w:rsidRPr="000C0F78">
              <w:rPr>
                <w:lang w:val="en-US"/>
              </w:rPr>
              <w:t xml:space="preserve"> </w:t>
            </w:r>
            <w:r w:rsidR="0060188C" w:rsidRPr="000C0F78">
              <w:rPr>
                <w:lang w:val="en-US"/>
              </w:rPr>
              <w:t>nr.</w:t>
            </w:r>
            <w:r w:rsidR="00DF4DCF" w:rsidRPr="000C0F78">
              <w:rPr>
                <w:lang w:val="en-US"/>
              </w:rPr>
              <w:t xml:space="preserve"> </w:t>
            </w:r>
            <w:r w:rsidR="00802287" w:rsidRPr="000C0F78">
              <w:rPr>
                <w:lang w:val="en-US"/>
              </w:rPr>
              <w:t xml:space="preserve">131/2015 </w:t>
            </w:r>
            <w:proofErr w:type="spellStart"/>
            <w:r w:rsidR="00802287" w:rsidRPr="000C0F78">
              <w:rPr>
                <w:lang w:val="en-US"/>
              </w:rPr>
              <w:t>priviind</w:t>
            </w:r>
            <w:proofErr w:type="spellEnd"/>
            <w:r w:rsidR="00802287" w:rsidRPr="000C0F78">
              <w:rPr>
                <w:lang w:val="en-US"/>
              </w:rPr>
              <w:t xml:space="preserve"> </w:t>
            </w:r>
            <w:proofErr w:type="spellStart"/>
            <w:r w:rsidR="00802287" w:rsidRPr="000C0F78">
              <w:rPr>
                <w:lang w:val="en-US"/>
              </w:rPr>
              <w:t>achizițiile</w:t>
            </w:r>
            <w:proofErr w:type="spellEnd"/>
            <w:r w:rsidR="00802287" w:rsidRPr="000C0F78">
              <w:rPr>
                <w:lang w:val="en-US"/>
              </w:rPr>
              <w:t xml:space="preserve"> </w:t>
            </w:r>
            <w:proofErr w:type="spellStart"/>
            <w:r w:rsidR="00802287" w:rsidRPr="000C0F78">
              <w:rPr>
                <w:lang w:val="en-US"/>
              </w:rPr>
              <w:t>publice</w:t>
            </w:r>
            <w:proofErr w:type="spellEnd"/>
            <w:r w:rsidRPr="000C0F78">
              <w:rPr>
                <w:lang w:val="en-US"/>
              </w:rPr>
              <w:t xml:space="preserve"> </w:t>
            </w:r>
            <w:proofErr w:type="spellStart"/>
            <w:r w:rsidRPr="000C0F78">
              <w:rPr>
                <w:lang w:val="en-US"/>
              </w:rPr>
              <w:t>și</w:t>
            </w:r>
            <w:proofErr w:type="spellEnd"/>
            <w:r w:rsidRPr="000C0F78">
              <w:rPr>
                <w:lang w:val="en-US"/>
              </w:rPr>
              <w:t>/</w:t>
            </w:r>
            <w:proofErr w:type="spellStart"/>
            <w:r w:rsidRPr="000C0F78">
              <w:rPr>
                <w:lang w:val="en-US"/>
              </w:rPr>
              <w:t>sau</w:t>
            </w:r>
            <w:proofErr w:type="spellEnd"/>
            <w:r w:rsidRPr="000C0F78">
              <w:rPr>
                <w:lang w:val="en-US"/>
              </w:rPr>
              <w:t xml:space="preserve"> </w:t>
            </w:r>
            <w:proofErr w:type="spellStart"/>
            <w:r w:rsidRPr="000C0F78">
              <w:rPr>
                <w:lang w:val="en-US"/>
              </w:rPr>
              <w:t>tratatele</w:t>
            </w:r>
            <w:proofErr w:type="spellEnd"/>
            <w:r w:rsidRPr="000C0F78">
              <w:rPr>
                <w:lang w:val="en-US"/>
              </w:rPr>
              <w:t xml:space="preserve"> </w:t>
            </w:r>
            <w:proofErr w:type="spellStart"/>
            <w:r w:rsidRPr="000C0F78">
              <w:rPr>
                <w:lang w:val="en-US"/>
              </w:rPr>
              <w:t>internaţionale</w:t>
            </w:r>
            <w:proofErr w:type="spellEnd"/>
            <w:r w:rsidRPr="000C0F78">
              <w:rPr>
                <w:lang w:val="en-US"/>
              </w:rPr>
              <w:t xml:space="preserve"> la care </w:t>
            </w:r>
            <w:proofErr w:type="spellStart"/>
            <w:r w:rsidRPr="000C0F78">
              <w:rPr>
                <w:lang w:val="en-US"/>
              </w:rPr>
              <w:t>Republica</w:t>
            </w:r>
            <w:proofErr w:type="spellEnd"/>
            <w:r w:rsidRPr="000C0F78">
              <w:rPr>
                <w:lang w:val="en-US"/>
              </w:rPr>
              <w:t xml:space="preserve"> Moldova </w:t>
            </w:r>
            <w:proofErr w:type="spellStart"/>
            <w:r w:rsidRPr="000C0F78">
              <w:rPr>
                <w:lang w:val="en-US"/>
              </w:rPr>
              <w:t>este</w:t>
            </w:r>
            <w:proofErr w:type="spellEnd"/>
            <w:r w:rsidRPr="000C0F78">
              <w:rPr>
                <w:lang w:val="en-US"/>
              </w:rPr>
              <w:t xml:space="preserve"> </w:t>
            </w:r>
            <w:proofErr w:type="spellStart"/>
            <w:r w:rsidRPr="000C0F78">
              <w:rPr>
                <w:lang w:val="en-US"/>
              </w:rPr>
              <w:t>parte</w:t>
            </w:r>
            <w:proofErr w:type="spellEnd"/>
            <w:r w:rsidRPr="000C0F78">
              <w:rPr>
                <w:lang w:val="en-US"/>
              </w:rPr>
              <w:t xml:space="preserve">, care a </w:t>
            </w:r>
            <w:proofErr w:type="spellStart"/>
            <w:r w:rsidRPr="000C0F78">
              <w:rPr>
                <w:lang w:val="en-US"/>
              </w:rPr>
              <w:t>fost</w:t>
            </w:r>
            <w:proofErr w:type="spellEnd"/>
            <w:r w:rsidRPr="000C0F78">
              <w:rPr>
                <w:lang w:val="en-US"/>
              </w:rPr>
              <w:t xml:space="preserve"> </w:t>
            </w:r>
            <w:proofErr w:type="spellStart"/>
            <w:r w:rsidRPr="000C0F78">
              <w:rPr>
                <w:lang w:val="en-US"/>
              </w:rPr>
              <w:t>constatată</w:t>
            </w:r>
            <w:proofErr w:type="spellEnd"/>
            <w:r w:rsidRPr="000C0F78">
              <w:rPr>
                <w:lang w:val="en-US"/>
              </w:rPr>
              <w:t xml:space="preserve"> </w:t>
            </w:r>
            <w:proofErr w:type="spellStart"/>
            <w:r w:rsidRPr="000C0F78">
              <w:rPr>
                <w:lang w:val="en-US"/>
              </w:rPr>
              <w:t>printr</w:t>
            </w:r>
            <w:proofErr w:type="spellEnd"/>
            <w:r w:rsidRPr="000C0F78">
              <w:rPr>
                <w:lang w:val="en-US"/>
              </w:rPr>
              <w:t xml:space="preserve">-o </w:t>
            </w:r>
            <w:proofErr w:type="spellStart"/>
            <w:r w:rsidRPr="000C0F78">
              <w:rPr>
                <w:lang w:val="en-US"/>
              </w:rPr>
              <w:t>decizie</w:t>
            </w:r>
            <w:proofErr w:type="spellEnd"/>
            <w:r w:rsidRPr="000C0F78">
              <w:rPr>
                <w:lang w:val="en-US"/>
              </w:rPr>
              <w:t xml:space="preserve"> a </w:t>
            </w:r>
            <w:proofErr w:type="spellStart"/>
            <w:r w:rsidRPr="000C0F78">
              <w:rPr>
                <w:lang w:val="en-US"/>
              </w:rPr>
              <w:t>unei</w:t>
            </w:r>
            <w:proofErr w:type="spellEnd"/>
            <w:r w:rsidRPr="000C0F78">
              <w:rPr>
                <w:lang w:val="en-US"/>
              </w:rPr>
              <w:t xml:space="preserve"> </w:t>
            </w:r>
            <w:proofErr w:type="spellStart"/>
            <w:r w:rsidRPr="000C0F78">
              <w:rPr>
                <w:lang w:val="en-US"/>
              </w:rPr>
              <w:t>instanțe</w:t>
            </w:r>
            <w:proofErr w:type="spellEnd"/>
            <w:r w:rsidRPr="000C0F78">
              <w:rPr>
                <w:lang w:val="en-US"/>
              </w:rPr>
              <w:t xml:space="preserve"> </w:t>
            </w:r>
            <w:proofErr w:type="spellStart"/>
            <w:r w:rsidRPr="000C0F78">
              <w:rPr>
                <w:lang w:val="en-US"/>
              </w:rPr>
              <w:t>judecătorești</w:t>
            </w:r>
            <w:proofErr w:type="spellEnd"/>
            <w:r w:rsidRPr="000C0F78">
              <w:rPr>
                <w:lang w:val="en-US"/>
              </w:rPr>
              <w:t xml:space="preserve"> </w:t>
            </w:r>
            <w:proofErr w:type="spellStart"/>
            <w:r w:rsidRPr="000C0F78">
              <w:rPr>
                <w:lang w:val="en-US"/>
              </w:rPr>
              <w:t>naționale</w:t>
            </w:r>
            <w:proofErr w:type="spellEnd"/>
            <w:r w:rsidRPr="000C0F78">
              <w:rPr>
                <w:lang w:val="en-US"/>
              </w:rPr>
              <w:t xml:space="preserve"> </w:t>
            </w:r>
            <w:proofErr w:type="spellStart"/>
            <w:r w:rsidRPr="000C0F78">
              <w:rPr>
                <w:lang w:val="en-US"/>
              </w:rPr>
              <w:t>sau</w:t>
            </w:r>
            <w:proofErr w:type="spellEnd"/>
            <w:r w:rsidRPr="000C0F78">
              <w:rPr>
                <w:lang w:val="en-US"/>
              </w:rPr>
              <w:t xml:space="preserve">, </w:t>
            </w:r>
            <w:proofErr w:type="spellStart"/>
            <w:r w:rsidRPr="000C0F78">
              <w:rPr>
                <w:lang w:val="en-US"/>
              </w:rPr>
              <w:t>după</w:t>
            </w:r>
            <w:proofErr w:type="spellEnd"/>
            <w:r w:rsidRPr="000C0F78">
              <w:rPr>
                <w:lang w:val="en-US"/>
              </w:rPr>
              <w:t xml:space="preserve"> </w:t>
            </w:r>
            <w:proofErr w:type="spellStart"/>
            <w:r w:rsidRPr="000C0F78">
              <w:rPr>
                <w:lang w:val="en-US"/>
              </w:rPr>
              <w:t>caz</w:t>
            </w:r>
            <w:proofErr w:type="spellEnd"/>
            <w:r w:rsidRPr="000C0F78">
              <w:rPr>
                <w:lang w:val="en-US"/>
              </w:rPr>
              <w:t xml:space="preserve">, </w:t>
            </w:r>
            <w:proofErr w:type="spellStart"/>
            <w:r w:rsidRPr="000C0F78">
              <w:rPr>
                <w:lang w:val="en-US"/>
              </w:rPr>
              <w:t>internaționale</w:t>
            </w:r>
            <w:proofErr w:type="spellEnd"/>
            <w:r w:rsidRPr="000C0F78">
              <w:rPr>
                <w:lang w:val="en-US"/>
              </w:rPr>
              <w:t>.</w:t>
            </w:r>
          </w:p>
          <w:p w14:paraId="4AA7F174" w14:textId="77777777" w:rsidR="00E22640" w:rsidRPr="000C0F78" w:rsidRDefault="00E22640" w:rsidP="00802287">
            <w:pPr>
              <w:pStyle w:val="af3"/>
              <w:tabs>
                <w:tab w:val="left" w:pos="567"/>
                <w:tab w:val="left" w:pos="2070"/>
              </w:tabs>
              <w:ind w:firstLine="0"/>
              <w:rPr>
                <w:lang w:val="en-US"/>
              </w:rPr>
            </w:pPr>
          </w:p>
          <w:p w14:paraId="27E6DB0A" w14:textId="77777777" w:rsidR="00460653" w:rsidRPr="00FF430B" w:rsidRDefault="007323B6" w:rsidP="00EC36A1">
            <w:pPr>
              <w:pStyle w:val="a"/>
              <w:numPr>
                <w:ilvl w:val="0"/>
                <w:numId w:val="13"/>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0C0F78" w:rsidRDefault="007323B6" w:rsidP="00EC36A1">
            <w:pPr>
              <w:pStyle w:val="af3"/>
              <w:numPr>
                <w:ilvl w:val="1"/>
                <w:numId w:val="13"/>
              </w:numPr>
              <w:tabs>
                <w:tab w:val="left" w:pos="567"/>
              </w:tabs>
              <w:ind w:left="0" w:hanging="567"/>
              <w:rPr>
                <w:lang w:val="en-US"/>
              </w:rPr>
            </w:pPr>
            <w:r w:rsidRPr="000C0F78">
              <w:rPr>
                <w:lang w:val="en-US"/>
              </w:rPr>
              <w:t xml:space="preserve">13.1. </w:t>
            </w:r>
            <w:proofErr w:type="spellStart"/>
            <w:r w:rsidR="00460653" w:rsidRPr="000C0F78">
              <w:rPr>
                <w:lang w:val="en-US"/>
              </w:rPr>
              <w:t>Următoarele</w:t>
            </w:r>
            <w:proofErr w:type="spellEnd"/>
            <w:r w:rsidR="00460653" w:rsidRPr="000C0F78">
              <w:rPr>
                <w:lang w:val="en-US"/>
              </w:rPr>
              <w:t xml:space="preserve"> </w:t>
            </w:r>
            <w:proofErr w:type="spellStart"/>
            <w:r w:rsidR="00460653" w:rsidRPr="000C0F78">
              <w:rPr>
                <w:lang w:val="en-US"/>
              </w:rPr>
              <w:t>documente</w:t>
            </w:r>
            <w:proofErr w:type="spellEnd"/>
            <w:r w:rsidR="00460653" w:rsidRPr="000C0F78">
              <w:rPr>
                <w:lang w:val="en-US"/>
              </w:rPr>
              <w:t xml:space="preserve"> </w:t>
            </w:r>
            <w:proofErr w:type="spellStart"/>
            <w:r w:rsidR="00460653" w:rsidRPr="000C0F78">
              <w:rPr>
                <w:lang w:val="en-US"/>
              </w:rPr>
              <w:t>vor</w:t>
            </w:r>
            <w:proofErr w:type="spellEnd"/>
            <w:r w:rsidR="00460653" w:rsidRPr="000C0F78">
              <w:rPr>
                <w:lang w:val="en-US"/>
              </w:rPr>
              <w:t xml:space="preserve"> fi </w:t>
            </w:r>
            <w:proofErr w:type="spellStart"/>
            <w:r w:rsidR="00460653" w:rsidRPr="000C0F78">
              <w:rPr>
                <w:lang w:val="en-US"/>
              </w:rPr>
              <w:t>citite</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vor</w:t>
            </w:r>
            <w:proofErr w:type="spellEnd"/>
            <w:r w:rsidR="00460653" w:rsidRPr="000C0F78">
              <w:rPr>
                <w:lang w:val="en-US"/>
              </w:rPr>
              <w:t xml:space="preserve"> fi </w:t>
            </w:r>
            <w:proofErr w:type="spellStart"/>
            <w:r w:rsidR="00460653" w:rsidRPr="000C0F78">
              <w:rPr>
                <w:lang w:val="en-US"/>
              </w:rPr>
              <w:t>interpretate</w:t>
            </w:r>
            <w:proofErr w:type="spellEnd"/>
            <w:r w:rsidR="00460653" w:rsidRPr="000C0F78">
              <w:rPr>
                <w:lang w:val="en-US"/>
              </w:rPr>
              <w:t xml:space="preserve"> ca </w:t>
            </w:r>
            <w:proofErr w:type="spellStart"/>
            <w:r w:rsidR="00460653" w:rsidRPr="000C0F78">
              <w:rPr>
                <w:lang w:val="en-US"/>
              </w:rPr>
              <w:t>fiind</w:t>
            </w:r>
            <w:proofErr w:type="spellEnd"/>
            <w:r w:rsidR="00460653" w:rsidRPr="000C0F78">
              <w:rPr>
                <w:lang w:val="en-US"/>
              </w:rPr>
              <w:t xml:space="preserve"> </w:t>
            </w:r>
            <w:proofErr w:type="spellStart"/>
            <w:r w:rsidR="00460653" w:rsidRPr="000C0F78">
              <w:rPr>
                <w:lang w:val="en-US"/>
              </w:rPr>
              <w:t>parte</w:t>
            </w:r>
            <w:proofErr w:type="spellEnd"/>
            <w:r w:rsidR="00460653" w:rsidRPr="000C0F78">
              <w:rPr>
                <w:lang w:val="en-US"/>
              </w:rPr>
              <w:t xml:space="preserve"> </w:t>
            </w:r>
            <w:proofErr w:type="spellStart"/>
            <w:r w:rsidR="00460653" w:rsidRPr="000C0F78">
              <w:rPr>
                <w:lang w:val="en-US"/>
              </w:rPr>
              <w:t>integrantă</w:t>
            </w:r>
            <w:proofErr w:type="spellEnd"/>
            <w:r w:rsidR="00460653" w:rsidRPr="000C0F78">
              <w:rPr>
                <w:lang w:val="en-US"/>
              </w:rPr>
              <w:t xml:space="preserve"> a </w:t>
            </w:r>
            <w:proofErr w:type="spellStart"/>
            <w:r w:rsidR="00460653" w:rsidRPr="000C0F78">
              <w:rPr>
                <w:lang w:val="en-US"/>
              </w:rPr>
              <w:t>prezentului</w:t>
            </w:r>
            <w:proofErr w:type="spellEnd"/>
            <w:r w:rsidR="00460653" w:rsidRPr="000C0F78">
              <w:rPr>
                <w:lang w:val="en-US"/>
              </w:rPr>
              <w:t xml:space="preserve"> contract: </w:t>
            </w:r>
          </w:p>
          <w:p w14:paraId="36F85899" w14:textId="77777777" w:rsidR="00460653" w:rsidRPr="00FF430B" w:rsidRDefault="007323B6" w:rsidP="00EC36A1">
            <w:pPr>
              <w:numPr>
                <w:ilvl w:val="0"/>
                <w:numId w:val="11"/>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EC36A1">
            <w:pPr>
              <w:numPr>
                <w:ilvl w:val="0"/>
                <w:numId w:val="11"/>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EC36A1">
            <w:pPr>
              <w:numPr>
                <w:ilvl w:val="0"/>
                <w:numId w:val="11"/>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EC36A1">
            <w:pPr>
              <w:numPr>
                <w:ilvl w:val="0"/>
                <w:numId w:val="11"/>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EC36A1">
            <w:pPr>
              <w:numPr>
                <w:ilvl w:val="0"/>
                <w:numId w:val="11"/>
              </w:numPr>
              <w:tabs>
                <w:tab w:val="left" w:pos="1276"/>
              </w:tabs>
              <w:ind w:left="0" w:hanging="425"/>
              <w:jc w:val="both"/>
            </w:pPr>
            <w:r w:rsidRPr="00FF430B">
              <w:t xml:space="preserve">e) </w:t>
            </w:r>
            <w:r w:rsidR="00460653" w:rsidRPr="00FF430B">
              <w:t>Garanția de bună execuție.</w:t>
            </w:r>
          </w:p>
          <w:p w14:paraId="3228C956" w14:textId="77777777" w:rsidR="00460653" w:rsidRPr="000C0F78" w:rsidRDefault="007323B6" w:rsidP="00EC36A1">
            <w:pPr>
              <w:pStyle w:val="af3"/>
              <w:numPr>
                <w:ilvl w:val="1"/>
                <w:numId w:val="13"/>
              </w:numPr>
              <w:tabs>
                <w:tab w:val="left" w:pos="567"/>
              </w:tabs>
              <w:ind w:left="0" w:hanging="567"/>
              <w:rPr>
                <w:lang w:val="en-US"/>
              </w:rPr>
            </w:pPr>
            <w:r w:rsidRPr="000C0F78">
              <w:rPr>
                <w:lang w:val="en-US"/>
              </w:rPr>
              <w:t xml:space="preserve">13.2. </w:t>
            </w:r>
            <w:proofErr w:type="spellStart"/>
            <w:r w:rsidR="00460653" w:rsidRPr="000C0F78">
              <w:rPr>
                <w:lang w:val="en-US"/>
              </w:rPr>
              <w:t>Documentele</w:t>
            </w:r>
            <w:proofErr w:type="spellEnd"/>
            <w:r w:rsidR="00460653" w:rsidRPr="000C0F78">
              <w:rPr>
                <w:lang w:val="en-US"/>
              </w:rPr>
              <w:t xml:space="preserve"> </w:t>
            </w:r>
            <w:proofErr w:type="spellStart"/>
            <w:r w:rsidR="00460653" w:rsidRPr="000C0F78">
              <w:rPr>
                <w:lang w:val="en-US"/>
              </w:rPr>
              <w:t>contractului</w:t>
            </w:r>
            <w:proofErr w:type="spellEnd"/>
            <w:r w:rsidR="00460653" w:rsidRPr="000C0F78">
              <w:rPr>
                <w:lang w:val="en-US"/>
              </w:rPr>
              <w:t xml:space="preserve"> </w:t>
            </w:r>
            <w:proofErr w:type="spellStart"/>
            <w:r w:rsidR="00460653" w:rsidRPr="000C0F78">
              <w:rPr>
                <w:lang w:val="en-US"/>
              </w:rPr>
              <w:t>vor</w:t>
            </w:r>
            <w:proofErr w:type="spellEnd"/>
            <w:r w:rsidR="00460653" w:rsidRPr="000C0F78">
              <w:rPr>
                <w:lang w:val="en-US"/>
              </w:rPr>
              <w:t xml:space="preserve"> fi </w:t>
            </w:r>
            <w:proofErr w:type="spellStart"/>
            <w:r w:rsidR="00460653" w:rsidRPr="000C0F78">
              <w:rPr>
                <w:lang w:val="en-US"/>
              </w:rPr>
              <w:t>întocmite</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limba</w:t>
            </w:r>
            <w:proofErr w:type="spellEnd"/>
            <w:r w:rsidR="00460653" w:rsidRPr="000C0F78">
              <w:rPr>
                <w:lang w:val="en-US"/>
              </w:rPr>
              <w:t xml:space="preserve"> </w:t>
            </w:r>
            <w:proofErr w:type="spellStart"/>
            <w:r w:rsidR="00460653" w:rsidRPr="000C0F78">
              <w:rPr>
                <w:lang w:val="en-US"/>
              </w:rPr>
              <w:t>română</w:t>
            </w:r>
            <w:proofErr w:type="spellEnd"/>
            <w:r w:rsidR="00460653" w:rsidRPr="000C0F78">
              <w:rPr>
                <w:lang w:val="en-US"/>
              </w:rPr>
              <w:t>.</w:t>
            </w:r>
          </w:p>
          <w:p w14:paraId="61C0B172" w14:textId="77777777" w:rsidR="00D379F6" w:rsidRPr="000C0F78" w:rsidRDefault="007323B6" w:rsidP="00EC36A1">
            <w:pPr>
              <w:pStyle w:val="af3"/>
              <w:numPr>
                <w:ilvl w:val="1"/>
                <w:numId w:val="13"/>
              </w:numPr>
              <w:tabs>
                <w:tab w:val="left" w:pos="567"/>
              </w:tabs>
              <w:ind w:left="0" w:hanging="567"/>
              <w:rPr>
                <w:lang w:val="en-US"/>
              </w:rPr>
            </w:pPr>
            <w:r w:rsidRPr="000C0F78">
              <w:rPr>
                <w:lang w:val="en-US"/>
              </w:rPr>
              <w:t>13.</w:t>
            </w:r>
            <w:r w:rsidR="001873A6" w:rsidRPr="000C0F78">
              <w:rPr>
                <w:lang w:val="en-US"/>
              </w:rPr>
              <w:t>3</w:t>
            </w:r>
            <w:r w:rsidRPr="000C0F78">
              <w:rPr>
                <w:lang w:val="en-US"/>
              </w:rPr>
              <w:t xml:space="preserve">. </w:t>
            </w:r>
            <w:proofErr w:type="spellStart"/>
            <w:r w:rsidR="00D379F6" w:rsidRPr="000C0F78">
              <w:rPr>
                <w:lang w:val="en-US"/>
              </w:rPr>
              <w:t>Prezentul</w:t>
            </w:r>
            <w:proofErr w:type="spellEnd"/>
            <w:r w:rsidR="00D379F6" w:rsidRPr="000C0F78">
              <w:rPr>
                <w:lang w:val="en-US"/>
              </w:rPr>
              <w:t xml:space="preserve"> Contract </w:t>
            </w:r>
            <w:proofErr w:type="spellStart"/>
            <w:r w:rsidR="00D379F6" w:rsidRPr="000C0F78">
              <w:rPr>
                <w:lang w:val="en-US"/>
              </w:rPr>
              <w:t>reprezintă</w:t>
            </w:r>
            <w:proofErr w:type="spellEnd"/>
            <w:r w:rsidR="00D379F6" w:rsidRPr="000C0F78">
              <w:rPr>
                <w:lang w:val="en-US"/>
              </w:rPr>
              <w:t xml:space="preserve"> </w:t>
            </w:r>
            <w:proofErr w:type="spellStart"/>
            <w:r w:rsidR="00D379F6" w:rsidRPr="000C0F78">
              <w:rPr>
                <w:lang w:val="en-US"/>
              </w:rPr>
              <w:t>acordul</w:t>
            </w:r>
            <w:proofErr w:type="spellEnd"/>
            <w:r w:rsidR="00D379F6" w:rsidRPr="000C0F78">
              <w:rPr>
                <w:lang w:val="en-US"/>
              </w:rPr>
              <w:t xml:space="preserve"> de </w:t>
            </w:r>
            <w:proofErr w:type="spellStart"/>
            <w:r w:rsidR="00D379F6" w:rsidRPr="000C0F78">
              <w:rPr>
                <w:lang w:val="en-US"/>
              </w:rPr>
              <w:t>voinţă</w:t>
            </w:r>
            <w:proofErr w:type="spellEnd"/>
            <w:r w:rsidR="00D379F6" w:rsidRPr="000C0F78">
              <w:rPr>
                <w:lang w:val="en-US"/>
              </w:rPr>
              <w:t xml:space="preserve"> al </w:t>
            </w:r>
            <w:proofErr w:type="spellStart"/>
            <w:r w:rsidR="00D379F6" w:rsidRPr="000C0F78">
              <w:rPr>
                <w:lang w:val="en-US"/>
              </w:rPr>
              <w:t>părţilor</w:t>
            </w:r>
            <w:proofErr w:type="spellEnd"/>
            <w:r w:rsidR="00C33344" w:rsidRPr="000C0F78">
              <w:rPr>
                <w:lang w:val="en-US"/>
              </w:rPr>
              <w:t xml:space="preserve"> </w:t>
            </w:r>
            <w:proofErr w:type="spellStart"/>
            <w:r w:rsidR="00D379F6" w:rsidRPr="000C0F78">
              <w:rPr>
                <w:lang w:val="en-US"/>
              </w:rPr>
              <w:t>şi</w:t>
            </w:r>
            <w:proofErr w:type="spellEnd"/>
            <w:r w:rsidR="00D379F6" w:rsidRPr="000C0F78">
              <w:rPr>
                <w:lang w:val="en-US"/>
              </w:rPr>
              <w:t xml:space="preserve"> se </w:t>
            </w:r>
            <w:proofErr w:type="spellStart"/>
            <w:r w:rsidR="00D379F6" w:rsidRPr="000C0F78">
              <w:rPr>
                <w:lang w:val="en-US"/>
              </w:rPr>
              <w:t>consideră</w:t>
            </w:r>
            <w:proofErr w:type="spellEnd"/>
            <w:r w:rsidR="00D379F6" w:rsidRPr="000C0F78">
              <w:rPr>
                <w:lang w:val="en-US"/>
              </w:rPr>
              <w:t xml:space="preserve"> </w:t>
            </w:r>
            <w:proofErr w:type="spellStart"/>
            <w:r w:rsidR="00D379F6" w:rsidRPr="000C0F78">
              <w:rPr>
                <w:lang w:val="en-US"/>
              </w:rPr>
              <w:t>semnat</w:t>
            </w:r>
            <w:proofErr w:type="spellEnd"/>
            <w:r w:rsidR="00D379F6" w:rsidRPr="000C0F78">
              <w:rPr>
                <w:lang w:val="en-US"/>
              </w:rPr>
              <w:t xml:space="preserve"> la data </w:t>
            </w:r>
            <w:proofErr w:type="spellStart"/>
            <w:r w:rsidR="00D379F6" w:rsidRPr="000C0F78">
              <w:rPr>
                <w:lang w:val="en-US"/>
              </w:rPr>
              <w:t>aplicării</w:t>
            </w:r>
            <w:proofErr w:type="spellEnd"/>
            <w:r w:rsidR="00D379F6" w:rsidRPr="000C0F78">
              <w:rPr>
                <w:lang w:val="en-US"/>
              </w:rPr>
              <w:t xml:space="preserve"> </w:t>
            </w:r>
            <w:proofErr w:type="spellStart"/>
            <w:r w:rsidR="00D379F6" w:rsidRPr="000C0F78">
              <w:rPr>
                <w:lang w:val="en-US"/>
              </w:rPr>
              <w:t>ultimei</w:t>
            </w:r>
            <w:proofErr w:type="spellEnd"/>
            <w:r w:rsidR="00D379F6" w:rsidRPr="000C0F78">
              <w:rPr>
                <w:lang w:val="en-US"/>
              </w:rPr>
              <w:t xml:space="preserve"> </w:t>
            </w:r>
            <w:proofErr w:type="spellStart"/>
            <w:r w:rsidR="00D379F6" w:rsidRPr="000C0F78">
              <w:rPr>
                <w:lang w:val="en-US"/>
              </w:rPr>
              <w:t>semnături</w:t>
            </w:r>
            <w:proofErr w:type="spellEnd"/>
            <w:r w:rsidR="00D379F6" w:rsidRPr="000C0F78">
              <w:rPr>
                <w:lang w:val="en-US"/>
              </w:rPr>
              <w:t xml:space="preserve"> de </w:t>
            </w:r>
            <w:proofErr w:type="spellStart"/>
            <w:r w:rsidR="00D379F6" w:rsidRPr="000C0F78">
              <w:rPr>
                <w:lang w:val="en-US"/>
              </w:rPr>
              <w:t>către</w:t>
            </w:r>
            <w:proofErr w:type="spellEnd"/>
            <w:r w:rsidR="00D379F6" w:rsidRPr="000C0F78">
              <w:rPr>
                <w:lang w:val="en-US"/>
              </w:rPr>
              <w:t xml:space="preserve"> una </w:t>
            </w:r>
            <w:proofErr w:type="spellStart"/>
            <w:r w:rsidR="00D379F6" w:rsidRPr="000C0F78">
              <w:rPr>
                <w:lang w:val="en-US"/>
              </w:rPr>
              <w:t>dintre</w:t>
            </w:r>
            <w:proofErr w:type="spellEnd"/>
            <w:r w:rsidR="00D379F6" w:rsidRPr="000C0F78">
              <w:rPr>
                <w:lang w:val="en-US"/>
              </w:rPr>
              <w:t xml:space="preserve"> </w:t>
            </w:r>
            <w:proofErr w:type="spellStart"/>
            <w:r w:rsidR="00D379F6" w:rsidRPr="000C0F78">
              <w:rPr>
                <w:lang w:val="en-US"/>
              </w:rPr>
              <w:t>părți</w:t>
            </w:r>
            <w:proofErr w:type="spellEnd"/>
            <w:r w:rsidR="00D379F6" w:rsidRPr="000C0F78">
              <w:rPr>
                <w:lang w:val="en-US"/>
              </w:rPr>
              <w:t>.</w:t>
            </w:r>
          </w:p>
          <w:p w14:paraId="38644E03" w14:textId="77777777" w:rsidR="00460653" w:rsidRPr="000C0F78" w:rsidRDefault="007323B6" w:rsidP="00EC36A1">
            <w:pPr>
              <w:pStyle w:val="af3"/>
              <w:numPr>
                <w:ilvl w:val="1"/>
                <w:numId w:val="13"/>
              </w:numPr>
              <w:tabs>
                <w:tab w:val="left" w:pos="567"/>
                <w:tab w:val="left" w:pos="4005"/>
              </w:tabs>
              <w:ind w:left="0" w:hanging="567"/>
              <w:contextualSpacing/>
              <w:rPr>
                <w:lang w:val="en-US"/>
              </w:rPr>
            </w:pPr>
            <w:r w:rsidRPr="000C0F78">
              <w:rPr>
                <w:lang w:val="en-US"/>
              </w:rPr>
              <w:t>13.</w:t>
            </w:r>
            <w:r w:rsidR="001873A6" w:rsidRPr="000C0F78">
              <w:rPr>
                <w:lang w:val="en-US"/>
              </w:rPr>
              <w:t>4</w:t>
            </w:r>
            <w:r w:rsidRPr="000C0F78">
              <w:rPr>
                <w:lang w:val="en-US"/>
              </w:rPr>
              <w:t xml:space="preserve">. </w:t>
            </w:r>
            <w:proofErr w:type="spellStart"/>
            <w:r w:rsidR="00D379F6" w:rsidRPr="000C0F78">
              <w:rPr>
                <w:lang w:val="en-US"/>
              </w:rPr>
              <w:t>Pentru</w:t>
            </w:r>
            <w:proofErr w:type="spellEnd"/>
            <w:r w:rsidR="00D379F6" w:rsidRPr="000C0F78">
              <w:rPr>
                <w:lang w:val="en-US"/>
              </w:rPr>
              <w:t xml:space="preserve"> </w:t>
            </w:r>
            <w:proofErr w:type="spellStart"/>
            <w:r w:rsidR="00D379F6" w:rsidRPr="000C0F78">
              <w:rPr>
                <w:lang w:val="en-US"/>
              </w:rPr>
              <w:t>confirmarea</w:t>
            </w:r>
            <w:proofErr w:type="spellEnd"/>
            <w:r w:rsidR="00D379F6" w:rsidRPr="000C0F78">
              <w:rPr>
                <w:lang w:val="en-US"/>
              </w:rPr>
              <w:t xml:space="preserve"> </w:t>
            </w:r>
            <w:proofErr w:type="spellStart"/>
            <w:r w:rsidR="00D379F6" w:rsidRPr="000C0F78">
              <w:rPr>
                <w:lang w:val="en-US"/>
              </w:rPr>
              <w:t>celor</w:t>
            </w:r>
            <w:proofErr w:type="spellEnd"/>
            <w:r w:rsidR="00D379F6" w:rsidRPr="000C0F78">
              <w:rPr>
                <w:lang w:val="en-US"/>
              </w:rPr>
              <w:t xml:space="preserve"> </w:t>
            </w:r>
            <w:proofErr w:type="spellStart"/>
            <w:r w:rsidR="00D379F6" w:rsidRPr="000C0F78">
              <w:rPr>
                <w:lang w:val="en-US"/>
              </w:rPr>
              <w:t>menţionate</w:t>
            </w:r>
            <w:proofErr w:type="spellEnd"/>
            <w:r w:rsidR="00D379F6" w:rsidRPr="000C0F78">
              <w:rPr>
                <w:lang w:val="en-US"/>
              </w:rPr>
              <w:t xml:space="preserve">, </w:t>
            </w:r>
            <w:proofErr w:type="spellStart"/>
            <w:r w:rsidR="009D3792" w:rsidRPr="000C0F78">
              <w:rPr>
                <w:lang w:val="en-US"/>
              </w:rPr>
              <w:t>p</w:t>
            </w:r>
            <w:r w:rsidR="00D379F6" w:rsidRPr="000C0F78">
              <w:rPr>
                <w:lang w:val="en-US"/>
              </w:rPr>
              <w:t>ărţile</w:t>
            </w:r>
            <w:proofErr w:type="spellEnd"/>
            <w:r w:rsidR="00D379F6" w:rsidRPr="000C0F78">
              <w:rPr>
                <w:lang w:val="en-US"/>
              </w:rPr>
              <w:t xml:space="preserve"> au </w:t>
            </w:r>
            <w:proofErr w:type="spellStart"/>
            <w:r w:rsidR="00D379F6" w:rsidRPr="000C0F78">
              <w:rPr>
                <w:lang w:val="en-US"/>
              </w:rPr>
              <w:t>semnat</w:t>
            </w:r>
            <w:proofErr w:type="spellEnd"/>
            <w:r w:rsidR="00D379F6" w:rsidRPr="000C0F78">
              <w:rPr>
                <w:lang w:val="en-US"/>
              </w:rPr>
              <w:t xml:space="preserve"> </w:t>
            </w:r>
            <w:proofErr w:type="spellStart"/>
            <w:r w:rsidR="00D379F6" w:rsidRPr="000C0F78">
              <w:rPr>
                <w:lang w:val="en-US"/>
              </w:rPr>
              <w:t>prezentul</w:t>
            </w:r>
            <w:proofErr w:type="spellEnd"/>
            <w:r w:rsidR="00D379F6" w:rsidRPr="000C0F78">
              <w:rPr>
                <w:lang w:val="en-US"/>
              </w:rPr>
              <w:t xml:space="preserve"> Contract </w:t>
            </w:r>
            <w:proofErr w:type="spellStart"/>
            <w:r w:rsidR="00D379F6" w:rsidRPr="000C0F78">
              <w:rPr>
                <w:lang w:val="en-US"/>
              </w:rPr>
              <w:t>în</w:t>
            </w:r>
            <w:proofErr w:type="spellEnd"/>
            <w:r w:rsidR="00D379F6" w:rsidRPr="000C0F78">
              <w:rPr>
                <w:lang w:val="en-US"/>
              </w:rPr>
              <w:t xml:space="preserve"> </w:t>
            </w:r>
            <w:proofErr w:type="spellStart"/>
            <w:r w:rsidR="00D379F6" w:rsidRPr="000C0F78">
              <w:rPr>
                <w:lang w:val="en-US"/>
              </w:rPr>
              <w:t>conformitate</w:t>
            </w:r>
            <w:proofErr w:type="spellEnd"/>
            <w:r w:rsidR="00D379F6" w:rsidRPr="000C0F78">
              <w:rPr>
                <w:lang w:val="en-US"/>
              </w:rPr>
              <w:t xml:space="preserve"> cu </w:t>
            </w:r>
            <w:proofErr w:type="spellStart"/>
            <w:r w:rsidR="00D379F6" w:rsidRPr="000C0F78">
              <w:rPr>
                <w:lang w:val="en-US"/>
              </w:rPr>
              <w:t>legislaţia</w:t>
            </w:r>
            <w:proofErr w:type="spellEnd"/>
            <w:r w:rsidR="00D379F6" w:rsidRPr="000C0F78">
              <w:rPr>
                <w:lang w:val="en-US"/>
              </w:rPr>
              <w:t xml:space="preserve"> </w:t>
            </w:r>
            <w:proofErr w:type="spellStart"/>
            <w:r w:rsidR="00D379F6" w:rsidRPr="000C0F78">
              <w:rPr>
                <w:lang w:val="en-US"/>
              </w:rPr>
              <w:t>Republicii</w:t>
            </w:r>
            <w:proofErr w:type="spellEnd"/>
            <w:r w:rsidR="00D379F6" w:rsidRPr="000C0F78">
              <w:rPr>
                <w:lang w:val="en-US"/>
              </w:rPr>
              <w:t xml:space="preserve"> Moldova, la data </w:t>
            </w:r>
            <w:proofErr w:type="spellStart"/>
            <w:r w:rsidR="00D379F6" w:rsidRPr="000C0F78">
              <w:rPr>
                <w:lang w:val="en-US"/>
              </w:rPr>
              <w:t>şi</w:t>
            </w:r>
            <w:proofErr w:type="spellEnd"/>
            <w:r w:rsidR="00D379F6" w:rsidRPr="000C0F78">
              <w:rPr>
                <w:lang w:val="en-US"/>
              </w:rPr>
              <w:t xml:space="preserve"> </w:t>
            </w:r>
            <w:proofErr w:type="spellStart"/>
            <w:r w:rsidR="00D379F6" w:rsidRPr="000C0F78">
              <w:rPr>
                <w:lang w:val="en-US"/>
              </w:rPr>
              <w:t>anul</w:t>
            </w:r>
            <w:proofErr w:type="spellEnd"/>
            <w:r w:rsidR="00D379F6" w:rsidRPr="000C0F78">
              <w:rPr>
                <w:lang w:val="en-US"/>
              </w:rPr>
              <w:t xml:space="preserve"> indicate, </w:t>
            </w:r>
            <w:proofErr w:type="spellStart"/>
            <w:r w:rsidR="00460653" w:rsidRPr="000C0F78">
              <w:rPr>
                <w:lang w:val="en-US"/>
              </w:rPr>
              <w:t>fiind</w:t>
            </w:r>
            <w:proofErr w:type="spellEnd"/>
            <w:r w:rsidR="00460653" w:rsidRPr="000C0F78">
              <w:rPr>
                <w:lang w:val="en-US"/>
              </w:rPr>
              <w:t xml:space="preserve"> </w:t>
            </w:r>
            <w:proofErr w:type="spellStart"/>
            <w:r w:rsidR="00460653" w:rsidRPr="000C0F78">
              <w:rPr>
                <w:lang w:val="en-US"/>
              </w:rPr>
              <w:t>valabil</w:t>
            </w:r>
            <w:proofErr w:type="spellEnd"/>
            <w:r w:rsidR="00460653" w:rsidRPr="000C0F78">
              <w:rPr>
                <w:lang w:val="en-US"/>
              </w:rPr>
              <w:t xml:space="preserve"> </w:t>
            </w:r>
            <w:proofErr w:type="spellStart"/>
            <w:r w:rsidR="00460653" w:rsidRPr="000C0F78">
              <w:rPr>
                <w:lang w:val="en-US"/>
              </w:rPr>
              <w:t>până</w:t>
            </w:r>
            <w:proofErr w:type="spellEnd"/>
            <w:r w:rsidR="00460653" w:rsidRPr="000C0F78">
              <w:rPr>
                <w:lang w:val="en-US"/>
              </w:rPr>
              <w:t xml:space="preserve"> la </w:t>
            </w:r>
            <w:r w:rsidR="00684D44" w:rsidRPr="000C0F78">
              <w:rPr>
                <w:lang w:val="en-US"/>
              </w:rPr>
              <w:t>……./</w:t>
            </w:r>
            <w:proofErr w:type="spellStart"/>
            <w:r w:rsidR="00D379F6" w:rsidRPr="000C0F78">
              <w:rPr>
                <w:lang w:val="en-US"/>
              </w:rPr>
              <w:t>recepția</w:t>
            </w:r>
            <w:proofErr w:type="spellEnd"/>
            <w:r w:rsidR="00D379F6" w:rsidRPr="000C0F78">
              <w:rPr>
                <w:lang w:val="en-US"/>
              </w:rPr>
              <w:t xml:space="preserve"> </w:t>
            </w:r>
            <w:proofErr w:type="spellStart"/>
            <w:r w:rsidR="00D379F6" w:rsidRPr="000C0F78">
              <w:rPr>
                <w:lang w:val="en-US"/>
              </w:rPr>
              <w:t>finală</w:t>
            </w:r>
            <w:proofErr w:type="spellEnd"/>
            <w:r w:rsidR="00D379F6" w:rsidRPr="000C0F78">
              <w:rPr>
                <w:lang w:val="en-US"/>
              </w:rPr>
              <w:t xml:space="preserve"> a </w:t>
            </w:r>
            <w:proofErr w:type="spellStart"/>
            <w:r w:rsidR="00D379F6" w:rsidRPr="000C0F78">
              <w:rPr>
                <w:lang w:val="en-US"/>
              </w:rPr>
              <w:t>lucrărilor</w:t>
            </w:r>
            <w:proofErr w:type="spellEnd"/>
            <w:r w:rsidR="00460653" w:rsidRPr="000C0F78">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EC36A1">
            <w:pPr>
              <w:pStyle w:val="a"/>
              <w:numPr>
                <w:ilvl w:val="0"/>
                <w:numId w:val="13"/>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096EF7A5" w14:textId="77777777" w:rsidR="00327AFA" w:rsidRDefault="00327AFA" w:rsidP="00196AB4">
            <w:pPr>
              <w:tabs>
                <w:tab w:val="left" w:pos="2295"/>
              </w:tabs>
              <w:jc w:val="both"/>
            </w:pPr>
          </w:p>
          <w:p w14:paraId="011F1ED5" w14:textId="77777777" w:rsidR="00327AFA" w:rsidRDefault="00327AFA" w:rsidP="00196AB4">
            <w:pPr>
              <w:tabs>
                <w:tab w:val="left" w:pos="2295"/>
              </w:tabs>
              <w:jc w:val="both"/>
            </w:pPr>
          </w:p>
          <w:p w14:paraId="21EE7319" w14:textId="77777777" w:rsidR="00327AFA" w:rsidRDefault="00327AFA" w:rsidP="00196AB4">
            <w:pPr>
              <w:tabs>
                <w:tab w:val="left" w:pos="2295"/>
              </w:tabs>
              <w:jc w:val="both"/>
            </w:pPr>
          </w:p>
          <w:p w14:paraId="53C255E2" w14:textId="77777777" w:rsidR="00327AFA" w:rsidRDefault="00327AFA" w:rsidP="00196AB4">
            <w:pPr>
              <w:tabs>
                <w:tab w:val="left" w:pos="2295"/>
              </w:tabs>
              <w:jc w:val="both"/>
            </w:pPr>
          </w:p>
          <w:p w14:paraId="61658F3C" w14:textId="77777777" w:rsidR="00327AFA" w:rsidRDefault="00327AFA" w:rsidP="00196AB4">
            <w:pPr>
              <w:tabs>
                <w:tab w:val="left" w:pos="2295"/>
              </w:tabs>
              <w:jc w:val="both"/>
            </w:pPr>
          </w:p>
          <w:p w14:paraId="1034E7F0" w14:textId="77777777" w:rsidR="00327AFA" w:rsidRDefault="00327AFA" w:rsidP="00196AB4">
            <w:pPr>
              <w:tabs>
                <w:tab w:val="left" w:pos="2295"/>
              </w:tabs>
              <w:jc w:val="both"/>
            </w:pPr>
          </w:p>
          <w:p w14:paraId="58B28E52" w14:textId="77777777" w:rsidR="00327AFA" w:rsidRDefault="00327AFA"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792ACF93" w14:textId="77777777" w:rsidR="00B32D9D" w:rsidRDefault="00B32D9D" w:rsidP="007E709D">
            <w:pPr>
              <w:jc w:val="both"/>
            </w:pPr>
          </w:p>
          <w:p w14:paraId="7A6A4098" w14:textId="77777777" w:rsidR="00B32D9D" w:rsidRDefault="00B32D9D" w:rsidP="007E709D">
            <w:pPr>
              <w:jc w:val="both"/>
            </w:pPr>
          </w:p>
          <w:p w14:paraId="593D13B5" w14:textId="77777777" w:rsidR="00B32D9D" w:rsidRDefault="00B32D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9519" w:type="dxa"/>
              <w:tblLayout w:type="fixed"/>
              <w:tblCellMar>
                <w:top w:w="15" w:type="dxa"/>
                <w:left w:w="15" w:type="dxa"/>
                <w:bottom w:w="15" w:type="dxa"/>
                <w:right w:w="15" w:type="dxa"/>
              </w:tblCellMar>
              <w:tblLook w:val="04A0" w:firstRow="1" w:lastRow="0" w:firstColumn="1" w:lastColumn="0" w:noHBand="0" w:noVBand="1"/>
            </w:tblPr>
            <w:tblGrid>
              <w:gridCol w:w="436"/>
              <w:gridCol w:w="2817"/>
              <w:gridCol w:w="1134"/>
              <w:gridCol w:w="376"/>
              <w:gridCol w:w="1467"/>
              <w:gridCol w:w="1559"/>
              <w:gridCol w:w="1730"/>
            </w:tblGrid>
            <w:tr w:rsidR="007E709D" w:rsidRPr="00EC30C2" w14:paraId="49F0A33E" w14:textId="77777777" w:rsidTr="00A957A2">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327AFA" w:rsidRDefault="007E709D" w:rsidP="004D7C86">
                  <w:pPr>
                    <w:jc w:val="both"/>
                    <w:rPr>
                      <w:b/>
                      <w:bCs/>
                      <w:noProof w:val="0"/>
                      <w:sz w:val="18"/>
                      <w:szCs w:val="18"/>
                    </w:rPr>
                  </w:pPr>
                  <w:r w:rsidRPr="00327AFA">
                    <w:rPr>
                      <w:b/>
                      <w:bCs/>
                      <w:noProof w:val="0"/>
                      <w:sz w:val="18"/>
                      <w:szCs w:val="18"/>
                    </w:rPr>
                    <w:t>Nr.</w:t>
                  </w:r>
                </w:p>
              </w:tc>
              <w:tc>
                <w:tcPr>
                  <w:tcW w:w="281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327AFA" w:rsidRDefault="007E709D" w:rsidP="00E13118">
                  <w:pPr>
                    <w:jc w:val="center"/>
                    <w:rPr>
                      <w:b/>
                      <w:bCs/>
                      <w:noProof w:val="0"/>
                      <w:sz w:val="18"/>
                      <w:szCs w:val="18"/>
                    </w:rPr>
                  </w:pPr>
                  <w:r w:rsidRPr="00327AFA">
                    <w:rPr>
                      <w:b/>
                      <w:bCs/>
                      <w:noProof w:val="0"/>
                      <w:sz w:val="18"/>
                      <w:szCs w:val="18"/>
                    </w:rPr>
                    <w:t>Denumirea lucrărilor</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327AFA" w:rsidRDefault="007E709D" w:rsidP="004D7C86">
                  <w:pPr>
                    <w:jc w:val="both"/>
                    <w:rPr>
                      <w:b/>
                      <w:bCs/>
                      <w:noProof w:val="0"/>
                      <w:sz w:val="18"/>
                      <w:szCs w:val="18"/>
                    </w:rPr>
                  </w:pPr>
                  <w:r w:rsidRPr="00327AFA">
                    <w:rPr>
                      <w:b/>
                      <w:bCs/>
                      <w:noProof w:val="0"/>
                      <w:sz w:val="18"/>
                      <w:szCs w:val="18"/>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327AFA" w:rsidRDefault="007E709D" w:rsidP="004D7C86">
                  <w:pPr>
                    <w:jc w:val="center"/>
                    <w:rPr>
                      <w:b/>
                      <w:sz w:val="18"/>
                      <w:szCs w:val="18"/>
                    </w:rPr>
                  </w:pPr>
                  <w:r w:rsidRPr="00327AFA">
                    <w:rPr>
                      <w:b/>
                      <w:sz w:val="18"/>
                      <w:szCs w:val="18"/>
                    </w:rPr>
                    <w:t>Specificarea tehnică deplină solicitată de către autoritatea contractantă</w:t>
                  </w:r>
                </w:p>
                <w:p w14:paraId="046E9149" w14:textId="77777777" w:rsidR="007E709D" w:rsidRPr="00327AFA" w:rsidRDefault="007E709D" w:rsidP="004D7C86">
                  <w:pPr>
                    <w:jc w:val="both"/>
                    <w:rPr>
                      <w:b/>
                      <w:bCs/>
                      <w:noProof w:val="0"/>
                      <w:sz w:val="18"/>
                      <w:szCs w:val="18"/>
                    </w:rPr>
                  </w:pPr>
                </w:p>
              </w:tc>
              <w:tc>
                <w:tcPr>
                  <w:tcW w:w="155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327AFA" w:rsidRDefault="007E709D" w:rsidP="004D7C86">
                  <w:pPr>
                    <w:jc w:val="center"/>
                    <w:rPr>
                      <w:b/>
                      <w:sz w:val="18"/>
                      <w:szCs w:val="18"/>
                    </w:rPr>
                  </w:pPr>
                  <w:r w:rsidRPr="00327AFA">
                    <w:rPr>
                      <w:b/>
                      <w:bCs/>
                      <w:noProof w:val="0"/>
                      <w:sz w:val="18"/>
                      <w:szCs w:val="18"/>
                    </w:rPr>
                    <w:t xml:space="preserve">Specificarea tehnică </w:t>
                  </w:r>
                  <w:r w:rsidRPr="00327AFA">
                    <w:rPr>
                      <w:b/>
                      <w:sz w:val="18"/>
                      <w:szCs w:val="18"/>
                    </w:rPr>
                    <w:t>deplină propusă de către ofertant</w:t>
                  </w:r>
                </w:p>
                <w:p w14:paraId="42591B78" w14:textId="77777777" w:rsidR="007E709D" w:rsidRPr="00327AFA" w:rsidRDefault="007E709D" w:rsidP="004D7C86">
                  <w:pPr>
                    <w:jc w:val="both"/>
                    <w:rPr>
                      <w:b/>
                      <w:bCs/>
                      <w:noProof w:val="0"/>
                      <w:sz w:val="18"/>
                      <w:szCs w:val="18"/>
                    </w:rPr>
                  </w:pPr>
                </w:p>
              </w:tc>
              <w:tc>
                <w:tcPr>
                  <w:tcW w:w="173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327AFA" w:rsidRDefault="007E709D" w:rsidP="001223E6">
                  <w:pPr>
                    <w:ind w:right="943"/>
                    <w:jc w:val="center"/>
                    <w:rPr>
                      <w:b/>
                      <w:bCs/>
                      <w:noProof w:val="0"/>
                      <w:sz w:val="18"/>
                      <w:szCs w:val="18"/>
                    </w:rPr>
                  </w:pPr>
                  <w:r w:rsidRPr="00327AFA">
                    <w:rPr>
                      <w:b/>
                      <w:bCs/>
                      <w:noProof w:val="0"/>
                      <w:sz w:val="18"/>
                      <w:szCs w:val="18"/>
                    </w:rPr>
                    <w:t>Standarde de</w:t>
                  </w:r>
                </w:p>
                <w:p w14:paraId="0F04E5CD" w14:textId="77777777" w:rsidR="007E709D" w:rsidRPr="00327AFA" w:rsidRDefault="007E709D" w:rsidP="001223E6">
                  <w:pPr>
                    <w:ind w:right="943"/>
                    <w:jc w:val="center"/>
                    <w:rPr>
                      <w:b/>
                      <w:bCs/>
                      <w:noProof w:val="0"/>
                      <w:sz w:val="18"/>
                      <w:szCs w:val="18"/>
                    </w:rPr>
                  </w:pPr>
                  <w:r w:rsidRPr="00327AFA">
                    <w:rPr>
                      <w:b/>
                      <w:bCs/>
                      <w:noProof w:val="0"/>
                      <w:sz w:val="18"/>
                      <w:szCs w:val="18"/>
                    </w:rPr>
                    <w:t>referinţă</w:t>
                  </w:r>
                </w:p>
              </w:tc>
            </w:tr>
            <w:tr w:rsidR="007E709D" w:rsidRPr="00EC30C2" w14:paraId="30C0C7E2" w14:textId="77777777" w:rsidTr="00A957A2">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2817"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62EC8799" w:rsidR="007E709D" w:rsidRPr="00F633B7" w:rsidRDefault="00285AAA" w:rsidP="004D7C86">
                  <w:pPr>
                    <w:jc w:val="both"/>
                    <w:rPr>
                      <w:noProof w:val="0"/>
                    </w:rPr>
                  </w:pPr>
                  <w:r w:rsidRPr="00F633B7">
                    <w:rPr>
                      <w:b/>
                    </w:rPr>
                    <w:t xml:space="preserve">Executarea </w:t>
                  </w:r>
                  <w:r w:rsidR="00FF6B60" w:rsidRPr="00F633B7">
                    <w:rPr>
                      <w:b/>
                    </w:rPr>
                    <w:t xml:space="preserve">lucrările </w:t>
                  </w:r>
                  <w:r w:rsidR="00FF6B60" w:rsidRPr="00F633B7">
                    <w:rPr>
                      <w:b/>
                      <w:bCs/>
                    </w:rPr>
                    <w:t>de intretinere periodica a strazii Ion Creanga din sat. Darcauti, com. Darcauti, r-nul Soroca</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0A3E36B7" w:rsidR="007E709D" w:rsidRPr="00FF430B" w:rsidRDefault="00327AFA" w:rsidP="004D7C86">
                  <w:pPr>
                    <w:jc w:val="both"/>
                    <w:rPr>
                      <w:noProof w:val="0"/>
                    </w:rPr>
                  </w:pPr>
                  <w:r>
                    <w:rPr>
                      <w:noProof w:val="0"/>
                      <w:sz w:val="20"/>
                      <w:szCs w:val="20"/>
                      <w:lang w:eastAsia="ru-RU"/>
                    </w:rPr>
                    <w:t>45200000-9</w:t>
                  </w: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1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173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A957A2">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28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1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173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A957A2">
              <w:tc>
                <w:tcPr>
                  <w:tcW w:w="3253"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6266"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A957A2">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1467"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3289"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2268"/>
              <w:gridCol w:w="567"/>
              <w:gridCol w:w="874"/>
              <w:gridCol w:w="1176"/>
              <w:gridCol w:w="1380"/>
              <w:gridCol w:w="1461"/>
              <w:gridCol w:w="1366"/>
            </w:tblGrid>
            <w:tr w:rsidR="00803E7E" w:rsidRPr="00EC30C2" w14:paraId="5A83D433" w14:textId="77777777" w:rsidTr="00744A5D">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744A5D" w:rsidRDefault="00803E7E" w:rsidP="004D7C86">
                  <w:pPr>
                    <w:ind w:right="-176"/>
                    <w:jc w:val="both"/>
                    <w:rPr>
                      <w:b/>
                      <w:bCs/>
                      <w:noProof w:val="0"/>
                      <w:sz w:val="20"/>
                      <w:szCs w:val="20"/>
                    </w:rPr>
                  </w:pPr>
                  <w:r w:rsidRPr="00744A5D">
                    <w:rPr>
                      <w:b/>
                      <w:bCs/>
                      <w:noProof w:val="0"/>
                      <w:sz w:val="20"/>
                      <w:szCs w:val="20"/>
                    </w:rPr>
                    <w:t>Nr.</w:t>
                  </w:r>
                </w:p>
              </w:tc>
              <w:tc>
                <w:tcPr>
                  <w:tcW w:w="226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744A5D" w:rsidRDefault="00C33344" w:rsidP="00C33344">
                  <w:pPr>
                    <w:tabs>
                      <w:tab w:val="left" w:pos="235"/>
                      <w:tab w:val="left" w:pos="378"/>
                    </w:tabs>
                    <w:ind w:left="-923"/>
                    <w:jc w:val="center"/>
                    <w:rPr>
                      <w:b/>
                      <w:bCs/>
                      <w:noProof w:val="0"/>
                      <w:sz w:val="20"/>
                      <w:szCs w:val="20"/>
                    </w:rPr>
                  </w:pPr>
                  <w:r w:rsidRPr="00744A5D">
                    <w:rPr>
                      <w:b/>
                      <w:bCs/>
                      <w:noProof w:val="0"/>
                      <w:sz w:val="20"/>
                      <w:szCs w:val="20"/>
                    </w:rPr>
                    <w:t xml:space="preserve">          </w:t>
                  </w:r>
                  <w:r w:rsidR="00803E7E" w:rsidRPr="00744A5D">
                    <w:rPr>
                      <w:b/>
                      <w:bCs/>
                      <w:noProof w:val="0"/>
                      <w:sz w:val="20"/>
                      <w:szCs w:val="20"/>
                    </w:rPr>
                    <w:t>Denumirea</w:t>
                  </w:r>
                </w:p>
                <w:p w14:paraId="05781770" w14:textId="77777777" w:rsidR="00E13118" w:rsidRPr="00744A5D" w:rsidRDefault="00C33344" w:rsidP="00C33344">
                  <w:pPr>
                    <w:tabs>
                      <w:tab w:val="left" w:pos="235"/>
                      <w:tab w:val="left" w:pos="378"/>
                    </w:tabs>
                    <w:ind w:left="-923"/>
                    <w:jc w:val="center"/>
                    <w:rPr>
                      <w:b/>
                      <w:bCs/>
                      <w:noProof w:val="0"/>
                      <w:sz w:val="20"/>
                      <w:szCs w:val="20"/>
                    </w:rPr>
                  </w:pPr>
                  <w:r w:rsidRPr="00744A5D">
                    <w:rPr>
                      <w:b/>
                      <w:bCs/>
                      <w:noProof w:val="0"/>
                      <w:sz w:val="20"/>
                      <w:szCs w:val="20"/>
                    </w:rPr>
                    <w:t xml:space="preserve">          </w:t>
                  </w:r>
                  <w:r w:rsidR="00803E7E" w:rsidRPr="00744A5D">
                    <w:rPr>
                      <w:b/>
                      <w:bCs/>
                      <w:noProof w:val="0"/>
                      <w:sz w:val="20"/>
                      <w:szCs w:val="20"/>
                    </w:rPr>
                    <w:t>lucrărilor</w:t>
                  </w:r>
                </w:p>
                <w:p w14:paraId="6B27D8F6" w14:textId="77777777" w:rsidR="00803E7E" w:rsidRPr="00744A5D" w:rsidRDefault="00803E7E" w:rsidP="004D7C86">
                  <w:pPr>
                    <w:tabs>
                      <w:tab w:val="left" w:pos="369"/>
                    </w:tabs>
                    <w:ind w:left="-923"/>
                    <w:jc w:val="center"/>
                    <w:rPr>
                      <w:b/>
                      <w:bCs/>
                      <w:noProof w:val="0"/>
                      <w:sz w:val="20"/>
                      <w:szCs w:val="20"/>
                    </w:rPr>
                  </w:pPr>
                </w:p>
              </w:tc>
              <w:tc>
                <w:tcPr>
                  <w:tcW w:w="56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744A5D" w:rsidRDefault="00803E7E" w:rsidP="004D7C86">
                  <w:pPr>
                    <w:jc w:val="both"/>
                    <w:rPr>
                      <w:b/>
                      <w:bCs/>
                      <w:noProof w:val="0"/>
                      <w:sz w:val="20"/>
                      <w:szCs w:val="20"/>
                    </w:rPr>
                  </w:pPr>
                  <w:r w:rsidRPr="00744A5D">
                    <w:rPr>
                      <w:b/>
                      <w:bCs/>
                      <w:noProof w:val="0"/>
                      <w:sz w:val="20"/>
                      <w:szCs w:val="20"/>
                    </w:rPr>
                    <w:t>Cod CPV</w:t>
                  </w:r>
                </w:p>
              </w:tc>
              <w:tc>
                <w:tcPr>
                  <w:tcW w:w="87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744A5D" w:rsidRDefault="00803E7E" w:rsidP="002722CC">
                  <w:pPr>
                    <w:jc w:val="center"/>
                    <w:rPr>
                      <w:b/>
                      <w:bCs/>
                      <w:noProof w:val="0"/>
                      <w:sz w:val="20"/>
                      <w:szCs w:val="20"/>
                    </w:rPr>
                  </w:pPr>
                  <w:r w:rsidRPr="00744A5D">
                    <w:rPr>
                      <w:b/>
                      <w:bCs/>
                      <w:noProof w:val="0"/>
                      <w:sz w:val="20"/>
                      <w:szCs w:val="2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744A5D" w:rsidRDefault="00803E7E" w:rsidP="004D7C86">
                  <w:pPr>
                    <w:jc w:val="both"/>
                    <w:rPr>
                      <w:b/>
                      <w:bCs/>
                      <w:noProof w:val="0"/>
                      <w:sz w:val="20"/>
                      <w:szCs w:val="20"/>
                    </w:rPr>
                  </w:pPr>
                  <w:r w:rsidRPr="00744A5D">
                    <w:rPr>
                      <w:b/>
                      <w:bCs/>
                      <w:noProof w:val="0"/>
                      <w:sz w:val="20"/>
                      <w:szCs w:val="2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416BB4A1" w:rsidR="00803E7E" w:rsidRPr="00744A5D" w:rsidRDefault="007F1D92" w:rsidP="002722CC">
                  <w:pPr>
                    <w:jc w:val="center"/>
                    <w:rPr>
                      <w:b/>
                      <w:bCs/>
                      <w:noProof w:val="0"/>
                      <w:sz w:val="20"/>
                      <w:szCs w:val="20"/>
                    </w:rPr>
                  </w:pPr>
                  <w:r>
                    <w:rPr>
                      <w:b/>
                      <w:bCs/>
                      <w:noProof w:val="0"/>
                      <w:sz w:val="20"/>
                      <w:szCs w:val="20"/>
                    </w:rPr>
                    <w:t xml:space="preserve">Suma </w:t>
                  </w:r>
                  <w:r w:rsidR="00803E7E" w:rsidRPr="00744A5D">
                    <w:rPr>
                      <w:b/>
                      <w:bCs/>
                      <w:noProof w:val="0"/>
                      <w:sz w:val="20"/>
                      <w:szCs w:val="20"/>
                    </w:rPr>
                    <w:t xml:space="preserve">unitar </w:t>
                  </w:r>
                  <w:r w:rsidR="00660600">
                    <w:rPr>
                      <w:b/>
                      <w:bCs/>
                      <w:noProof w:val="0"/>
                      <w:sz w:val="20"/>
                      <w:szCs w:val="20"/>
                    </w:rPr>
                    <w:t>fară</w:t>
                  </w:r>
                  <w:r w:rsidR="00803E7E" w:rsidRPr="00744A5D">
                    <w:rPr>
                      <w:b/>
                      <w:bCs/>
                      <w:noProof w:val="0"/>
                      <w:sz w:val="20"/>
                      <w:szCs w:val="20"/>
                    </w:rPr>
                    <w:t xml:space="preserve">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744A5D" w:rsidRDefault="00803E7E" w:rsidP="002722CC">
                  <w:pPr>
                    <w:jc w:val="center"/>
                    <w:rPr>
                      <w:b/>
                      <w:bCs/>
                      <w:noProof w:val="0"/>
                      <w:sz w:val="20"/>
                      <w:szCs w:val="20"/>
                    </w:rPr>
                  </w:pPr>
                  <w:r w:rsidRPr="00744A5D">
                    <w:rPr>
                      <w:b/>
                      <w:bCs/>
                      <w:noProof w:val="0"/>
                      <w:sz w:val="20"/>
                      <w:szCs w:val="20"/>
                    </w:rPr>
                    <w:t>Suma</w:t>
                  </w:r>
                  <w:r w:rsidR="0060188C" w:rsidRPr="00744A5D">
                    <w:rPr>
                      <w:b/>
                      <w:bCs/>
                      <w:noProof w:val="0"/>
                      <w:sz w:val="20"/>
                      <w:szCs w:val="20"/>
                    </w:rPr>
                    <w:t>l</w:t>
                  </w:r>
                  <w:r w:rsidRPr="00744A5D">
                    <w:rPr>
                      <w:b/>
                      <w:bCs/>
                      <w:noProof w:val="0"/>
                      <w:sz w:val="20"/>
                      <w:szCs w:val="2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744A5D" w:rsidRDefault="00EA64B0" w:rsidP="00E13118">
                  <w:pPr>
                    <w:jc w:val="center"/>
                    <w:rPr>
                      <w:b/>
                      <w:bCs/>
                      <w:noProof w:val="0"/>
                      <w:sz w:val="20"/>
                      <w:szCs w:val="20"/>
                    </w:rPr>
                  </w:pPr>
                  <w:r w:rsidRPr="00744A5D">
                    <w:rPr>
                      <w:b/>
                      <w:bCs/>
                      <w:noProof w:val="0"/>
                      <w:sz w:val="20"/>
                      <w:szCs w:val="20"/>
                    </w:rPr>
                    <w:t>Termenii de executare</w:t>
                  </w:r>
                </w:p>
                <w:p w14:paraId="5F805D30" w14:textId="77777777" w:rsidR="00803E7E" w:rsidRPr="00744A5D" w:rsidRDefault="00803E7E" w:rsidP="003E7B03">
                  <w:pPr>
                    <w:tabs>
                      <w:tab w:val="left" w:pos="1134"/>
                    </w:tabs>
                    <w:ind w:left="720"/>
                    <w:outlineLvl w:val="0"/>
                    <w:rPr>
                      <w:b/>
                      <w:bCs/>
                      <w:noProof w:val="0"/>
                      <w:sz w:val="20"/>
                      <w:szCs w:val="20"/>
                    </w:rPr>
                  </w:pPr>
                </w:p>
              </w:tc>
            </w:tr>
            <w:tr w:rsidR="001A1FEC" w:rsidRPr="00EC30C2" w14:paraId="281FBF90" w14:textId="77777777" w:rsidTr="00744A5D">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1A1FEC" w:rsidRPr="00FF430B" w:rsidRDefault="001A1FEC" w:rsidP="001A1FEC">
                  <w:pPr>
                    <w:jc w:val="both"/>
                    <w:rPr>
                      <w:noProof w:val="0"/>
                    </w:rPr>
                  </w:pPr>
                  <w:r w:rsidRPr="00FF430B">
                    <w:rPr>
                      <w:noProof w:val="0"/>
                    </w:rPr>
                    <w:t>1</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2782F893" w:rsidR="001A1FEC" w:rsidRPr="00FF430B" w:rsidRDefault="00F633B7" w:rsidP="001A1FEC">
                  <w:pPr>
                    <w:keepNext/>
                    <w:keepLines/>
                    <w:spacing w:before="200"/>
                    <w:jc w:val="both"/>
                    <w:outlineLvl w:val="2"/>
                    <w:rPr>
                      <w:noProof w:val="0"/>
                    </w:rPr>
                  </w:pPr>
                  <w:r w:rsidRPr="00F633B7">
                    <w:rPr>
                      <w:b/>
                    </w:rPr>
                    <w:t xml:space="preserve">Executarea lucrările </w:t>
                  </w:r>
                  <w:r w:rsidRPr="00F633B7">
                    <w:rPr>
                      <w:b/>
                      <w:bCs/>
                    </w:rPr>
                    <w:t>de intretinere periodica a strazii Ion Creanga din sat. Darcauti, com. Darcauti, r-nul Soroca</w:t>
                  </w:r>
                </w:p>
              </w:tc>
              <w:tc>
                <w:tcPr>
                  <w:tcW w:w="56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00E48D14" w:rsidR="001A1FEC" w:rsidRPr="00FF430B" w:rsidRDefault="001A1FEC" w:rsidP="001A1FEC">
                  <w:pPr>
                    <w:keepNext/>
                    <w:keepLines/>
                    <w:spacing w:before="200"/>
                    <w:jc w:val="both"/>
                    <w:outlineLvl w:val="2"/>
                    <w:rPr>
                      <w:noProof w:val="0"/>
                    </w:rPr>
                  </w:pPr>
                  <w:r>
                    <w:rPr>
                      <w:noProof w:val="0"/>
                      <w:sz w:val="20"/>
                      <w:szCs w:val="20"/>
                      <w:lang w:eastAsia="ru-RU"/>
                    </w:rPr>
                    <w:t>45200000-9</w:t>
                  </w:r>
                </w:p>
              </w:tc>
              <w:tc>
                <w:tcPr>
                  <w:tcW w:w="874"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1A1FEC" w:rsidRPr="00FF430B" w:rsidRDefault="001A1FEC" w:rsidP="001A1FEC">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1A1FEC" w:rsidRPr="00FF430B" w:rsidRDefault="001A1FEC" w:rsidP="001A1FEC">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1A1FEC" w:rsidRPr="00FF430B" w:rsidRDefault="001A1FEC" w:rsidP="001A1FEC">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1A1FEC" w:rsidRPr="00FF430B" w:rsidRDefault="001A1FEC" w:rsidP="001A1FEC">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1A1FEC" w:rsidRPr="00FF430B" w:rsidRDefault="001A1FEC" w:rsidP="001A1FEC">
                  <w:pPr>
                    <w:keepNext/>
                    <w:keepLines/>
                    <w:spacing w:before="200"/>
                    <w:jc w:val="both"/>
                    <w:outlineLvl w:val="2"/>
                    <w:rPr>
                      <w:noProof w:val="0"/>
                    </w:rPr>
                  </w:pPr>
                </w:p>
              </w:tc>
            </w:tr>
            <w:tr w:rsidR="00803E7E" w:rsidRPr="00EC30C2" w14:paraId="74873B0C" w14:textId="77777777" w:rsidTr="00744A5D">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56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87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5B6E35B4" w14:textId="77777777" w:rsidR="003A40C2" w:rsidRPr="00FF430B" w:rsidRDefault="003A40C2" w:rsidP="007D2982">
            <w:pPr>
              <w:autoSpaceDE w:val="0"/>
              <w:autoSpaceDN w:val="0"/>
              <w:adjustRightInd w:val="0"/>
              <w:ind w:right="23"/>
              <w:jc w:val="center"/>
              <w:rPr>
                <w:b/>
                <w:color w:val="000000"/>
                <w:w w:val="90"/>
              </w:rPr>
            </w:pP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21"/>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52C92F" w14:textId="77777777" w:rsidR="005D1087" w:rsidRDefault="005D1087" w:rsidP="00A20ACF">
      <w:r>
        <w:separator/>
      </w:r>
    </w:p>
  </w:endnote>
  <w:endnote w:type="continuationSeparator" w:id="0">
    <w:p w14:paraId="0D4AC2CC" w14:textId="77777777" w:rsidR="005D1087" w:rsidRDefault="005D108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inherit">
    <w:altName w:val="Times New Roman"/>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8608CE" w:rsidRDefault="008608CE"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5AF09E70" w:rsidR="008608CE" w:rsidRDefault="008608CE">
        <w:pPr>
          <w:pStyle w:val="a4"/>
          <w:jc w:val="right"/>
        </w:pPr>
        <w:r>
          <w:fldChar w:fldCharType="begin"/>
        </w:r>
        <w:r>
          <w:instrText xml:space="preserve"> PAGE   \* MERGEFORMAT </w:instrText>
        </w:r>
        <w:r>
          <w:fldChar w:fldCharType="separate"/>
        </w:r>
        <w:r w:rsidR="00E23DB6">
          <w:t>35</w:t>
        </w:r>
        <w:r>
          <w:fldChar w:fldCharType="end"/>
        </w:r>
      </w:p>
    </w:sdtContent>
  </w:sdt>
  <w:p w14:paraId="075618FA" w14:textId="77777777" w:rsidR="008608CE" w:rsidRDefault="008608C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1CF700" w14:textId="77777777" w:rsidR="005D1087" w:rsidRDefault="005D1087" w:rsidP="00A20ACF">
      <w:r>
        <w:separator/>
      </w:r>
    </w:p>
  </w:footnote>
  <w:footnote w:type="continuationSeparator" w:id="0">
    <w:p w14:paraId="7B582E1B" w14:textId="77777777" w:rsidR="005D1087" w:rsidRDefault="005D108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5F20E1"/>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6D05617"/>
    <w:multiLevelType w:val="hybridMultilevel"/>
    <w:tmpl w:val="B3D0AB8C"/>
    <w:lvl w:ilvl="0" w:tplc="5100CDB8">
      <w:start w:val="19"/>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0847E51"/>
    <w:multiLevelType w:val="hybridMultilevel"/>
    <w:tmpl w:val="AE7C60A2"/>
    <w:lvl w:ilvl="0" w:tplc="A07AFCB4">
      <w:start w:val="1"/>
      <w:numFmt w:val="decimal"/>
      <w:lvlText w:val="%1."/>
      <w:lvlJc w:val="left"/>
      <w:pPr>
        <w:ind w:left="559" w:hanging="284"/>
      </w:pPr>
      <w:rPr>
        <w:rFonts w:ascii="Times New Roman" w:eastAsia="Times New Roman" w:hAnsi="Times New Roman" w:cs="Times New Roman" w:hint="default"/>
        <w:b/>
        <w:bCs/>
        <w:w w:val="100"/>
        <w:sz w:val="24"/>
        <w:szCs w:val="24"/>
        <w:lang w:val="ro-RO" w:eastAsia="en-US" w:bidi="ar-SA"/>
      </w:rPr>
    </w:lvl>
    <w:lvl w:ilvl="1" w:tplc="356CD12C">
      <w:start w:val="1"/>
      <w:numFmt w:val="decimal"/>
      <w:lvlText w:val="%2."/>
      <w:lvlJc w:val="left"/>
      <w:pPr>
        <w:ind w:left="1203" w:hanging="361"/>
        <w:jc w:val="right"/>
      </w:pPr>
      <w:rPr>
        <w:rFonts w:ascii="Times New Roman" w:eastAsia="Times New Roman" w:hAnsi="Times New Roman" w:cs="Times New Roman" w:hint="default"/>
        <w:b/>
        <w:bCs/>
        <w:w w:val="100"/>
        <w:sz w:val="24"/>
        <w:szCs w:val="24"/>
        <w:lang w:val="ro-RO" w:eastAsia="en-US" w:bidi="ar-SA"/>
      </w:rPr>
    </w:lvl>
    <w:lvl w:ilvl="2" w:tplc="3AE254AA">
      <w:start w:val="1"/>
      <w:numFmt w:val="decimal"/>
      <w:lvlText w:val="%3)"/>
      <w:lvlJc w:val="left"/>
      <w:pPr>
        <w:ind w:left="1280" w:hanging="360"/>
      </w:pPr>
      <w:rPr>
        <w:rFonts w:ascii="Times New Roman" w:eastAsia="Times New Roman" w:hAnsi="Times New Roman" w:cs="Times New Roman" w:hint="default"/>
        <w:w w:val="99"/>
        <w:sz w:val="24"/>
        <w:szCs w:val="24"/>
        <w:lang w:val="ro-RO" w:eastAsia="en-US" w:bidi="ar-SA"/>
      </w:rPr>
    </w:lvl>
    <w:lvl w:ilvl="3" w:tplc="75EEA540">
      <w:numFmt w:val="bullet"/>
      <w:lvlText w:val="•"/>
      <w:lvlJc w:val="left"/>
      <w:pPr>
        <w:ind w:left="2487" w:hanging="360"/>
      </w:pPr>
      <w:rPr>
        <w:rFonts w:hint="default"/>
        <w:lang w:val="ro-RO" w:eastAsia="en-US" w:bidi="ar-SA"/>
      </w:rPr>
    </w:lvl>
    <w:lvl w:ilvl="4" w:tplc="1C288564">
      <w:numFmt w:val="bullet"/>
      <w:lvlText w:val="•"/>
      <w:lvlJc w:val="left"/>
      <w:pPr>
        <w:ind w:left="3695" w:hanging="360"/>
      </w:pPr>
      <w:rPr>
        <w:rFonts w:hint="default"/>
        <w:lang w:val="ro-RO" w:eastAsia="en-US" w:bidi="ar-SA"/>
      </w:rPr>
    </w:lvl>
    <w:lvl w:ilvl="5" w:tplc="EDB00860">
      <w:numFmt w:val="bullet"/>
      <w:lvlText w:val="•"/>
      <w:lvlJc w:val="left"/>
      <w:pPr>
        <w:ind w:left="4902" w:hanging="360"/>
      </w:pPr>
      <w:rPr>
        <w:rFonts w:hint="default"/>
        <w:lang w:val="ro-RO" w:eastAsia="en-US" w:bidi="ar-SA"/>
      </w:rPr>
    </w:lvl>
    <w:lvl w:ilvl="6" w:tplc="B7E431F4">
      <w:numFmt w:val="bullet"/>
      <w:lvlText w:val="•"/>
      <w:lvlJc w:val="left"/>
      <w:pPr>
        <w:ind w:left="6110" w:hanging="360"/>
      </w:pPr>
      <w:rPr>
        <w:rFonts w:hint="default"/>
        <w:lang w:val="ro-RO" w:eastAsia="en-US" w:bidi="ar-SA"/>
      </w:rPr>
    </w:lvl>
    <w:lvl w:ilvl="7" w:tplc="C61CB00E">
      <w:numFmt w:val="bullet"/>
      <w:lvlText w:val="•"/>
      <w:lvlJc w:val="left"/>
      <w:pPr>
        <w:ind w:left="7317" w:hanging="360"/>
      </w:pPr>
      <w:rPr>
        <w:rFonts w:hint="default"/>
        <w:lang w:val="ro-RO" w:eastAsia="en-US" w:bidi="ar-SA"/>
      </w:rPr>
    </w:lvl>
    <w:lvl w:ilvl="8" w:tplc="807E01CA">
      <w:numFmt w:val="bullet"/>
      <w:lvlText w:val="•"/>
      <w:lvlJc w:val="left"/>
      <w:pPr>
        <w:ind w:left="8525" w:hanging="360"/>
      </w:pPr>
      <w:rPr>
        <w:rFonts w:hint="default"/>
        <w:lang w:val="ro-RO" w:eastAsia="en-US" w:bidi="ar-SA"/>
      </w:rPr>
    </w:lvl>
  </w:abstractNum>
  <w:abstractNum w:abstractNumId="16"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6F92FFA"/>
    <w:multiLevelType w:val="hybridMultilevel"/>
    <w:tmpl w:val="AE7C60A2"/>
    <w:lvl w:ilvl="0" w:tplc="A07AFCB4">
      <w:start w:val="1"/>
      <w:numFmt w:val="decimal"/>
      <w:lvlText w:val="%1."/>
      <w:lvlJc w:val="left"/>
      <w:pPr>
        <w:ind w:left="559" w:hanging="284"/>
      </w:pPr>
      <w:rPr>
        <w:rFonts w:ascii="Times New Roman" w:eastAsia="Times New Roman" w:hAnsi="Times New Roman" w:cs="Times New Roman" w:hint="default"/>
        <w:b/>
        <w:bCs/>
        <w:w w:val="100"/>
        <w:sz w:val="24"/>
        <w:szCs w:val="24"/>
        <w:lang w:val="ro-RO" w:eastAsia="en-US" w:bidi="ar-SA"/>
      </w:rPr>
    </w:lvl>
    <w:lvl w:ilvl="1" w:tplc="356CD12C">
      <w:start w:val="1"/>
      <w:numFmt w:val="decimal"/>
      <w:lvlText w:val="%2."/>
      <w:lvlJc w:val="left"/>
      <w:pPr>
        <w:ind w:left="1203" w:hanging="361"/>
        <w:jc w:val="right"/>
      </w:pPr>
      <w:rPr>
        <w:rFonts w:ascii="Times New Roman" w:eastAsia="Times New Roman" w:hAnsi="Times New Roman" w:cs="Times New Roman" w:hint="default"/>
        <w:b/>
        <w:bCs/>
        <w:w w:val="100"/>
        <w:sz w:val="24"/>
        <w:szCs w:val="24"/>
        <w:lang w:val="ro-RO" w:eastAsia="en-US" w:bidi="ar-SA"/>
      </w:rPr>
    </w:lvl>
    <w:lvl w:ilvl="2" w:tplc="3AE254AA">
      <w:start w:val="1"/>
      <w:numFmt w:val="decimal"/>
      <w:lvlText w:val="%3)"/>
      <w:lvlJc w:val="left"/>
      <w:pPr>
        <w:ind w:left="1280" w:hanging="360"/>
      </w:pPr>
      <w:rPr>
        <w:rFonts w:ascii="Times New Roman" w:eastAsia="Times New Roman" w:hAnsi="Times New Roman" w:cs="Times New Roman" w:hint="default"/>
        <w:w w:val="99"/>
        <w:sz w:val="24"/>
        <w:szCs w:val="24"/>
        <w:lang w:val="ro-RO" w:eastAsia="en-US" w:bidi="ar-SA"/>
      </w:rPr>
    </w:lvl>
    <w:lvl w:ilvl="3" w:tplc="75EEA540">
      <w:numFmt w:val="bullet"/>
      <w:lvlText w:val="•"/>
      <w:lvlJc w:val="left"/>
      <w:pPr>
        <w:ind w:left="2487" w:hanging="360"/>
      </w:pPr>
      <w:rPr>
        <w:rFonts w:hint="default"/>
        <w:lang w:val="ro-RO" w:eastAsia="en-US" w:bidi="ar-SA"/>
      </w:rPr>
    </w:lvl>
    <w:lvl w:ilvl="4" w:tplc="1C288564">
      <w:numFmt w:val="bullet"/>
      <w:lvlText w:val="•"/>
      <w:lvlJc w:val="left"/>
      <w:pPr>
        <w:ind w:left="3695" w:hanging="360"/>
      </w:pPr>
      <w:rPr>
        <w:rFonts w:hint="default"/>
        <w:lang w:val="ro-RO" w:eastAsia="en-US" w:bidi="ar-SA"/>
      </w:rPr>
    </w:lvl>
    <w:lvl w:ilvl="5" w:tplc="EDB00860">
      <w:numFmt w:val="bullet"/>
      <w:lvlText w:val="•"/>
      <w:lvlJc w:val="left"/>
      <w:pPr>
        <w:ind w:left="4902" w:hanging="360"/>
      </w:pPr>
      <w:rPr>
        <w:rFonts w:hint="default"/>
        <w:lang w:val="ro-RO" w:eastAsia="en-US" w:bidi="ar-SA"/>
      </w:rPr>
    </w:lvl>
    <w:lvl w:ilvl="6" w:tplc="B7E431F4">
      <w:numFmt w:val="bullet"/>
      <w:lvlText w:val="•"/>
      <w:lvlJc w:val="left"/>
      <w:pPr>
        <w:ind w:left="6110" w:hanging="360"/>
      </w:pPr>
      <w:rPr>
        <w:rFonts w:hint="default"/>
        <w:lang w:val="ro-RO" w:eastAsia="en-US" w:bidi="ar-SA"/>
      </w:rPr>
    </w:lvl>
    <w:lvl w:ilvl="7" w:tplc="C61CB00E">
      <w:numFmt w:val="bullet"/>
      <w:lvlText w:val="•"/>
      <w:lvlJc w:val="left"/>
      <w:pPr>
        <w:ind w:left="7317" w:hanging="360"/>
      </w:pPr>
      <w:rPr>
        <w:rFonts w:hint="default"/>
        <w:lang w:val="ro-RO" w:eastAsia="en-US" w:bidi="ar-SA"/>
      </w:rPr>
    </w:lvl>
    <w:lvl w:ilvl="8" w:tplc="807E01CA">
      <w:numFmt w:val="bullet"/>
      <w:lvlText w:val="•"/>
      <w:lvlJc w:val="left"/>
      <w:pPr>
        <w:ind w:left="8525" w:hanging="360"/>
      </w:pPr>
      <w:rPr>
        <w:rFonts w:hint="default"/>
        <w:lang w:val="ro-RO" w:eastAsia="en-US" w:bidi="ar-SA"/>
      </w:rPr>
    </w:lvl>
  </w:abstractNum>
  <w:abstractNum w:abstractNumId="19"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0"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2"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4"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7"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2" w15:restartNumberingAfterBreak="0">
    <w:nsid w:val="6C2179FD"/>
    <w:multiLevelType w:val="multilevel"/>
    <w:tmpl w:val="52A26854"/>
    <w:lvl w:ilvl="0">
      <w:start w:val="1"/>
      <w:numFmt w:val="decimal"/>
      <w:lvlText w:val="%1."/>
      <w:lvlJc w:val="left"/>
      <w:pPr>
        <w:ind w:left="644"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9"/>
  </w:num>
  <w:num w:numId="2">
    <w:abstractNumId w:val="33"/>
  </w:num>
  <w:num w:numId="3">
    <w:abstractNumId w:val="24"/>
  </w:num>
  <w:num w:numId="4">
    <w:abstractNumId w:val="23"/>
  </w:num>
  <w:num w:numId="5">
    <w:abstractNumId w:val="12"/>
  </w:num>
  <w:num w:numId="6">
    <w:abstractNumId w:val="6"/>
  </w:num>
  <w:num w:numId="7">
    <w:abstractNumId w:val="22"/>
  </w:num>
  <w:num w:numId="8">
    <w:abstractNumId w:val="9"/>
  </w:num>
  <w:num w:numId="9">
    <w:abstractNumId w:val="16"/>
  </w:num>
  <w:num w:numId="10">
    <w:abstractNumId w:val="17"/>
  </w:num>
  <w:num w:numId="11">
    <w:abstractNumId w:val="30"/>
  </w:num>
  <w:num w:numId="12">
    <w:abstractNumId w:val="21"/>
  </w:num>
  <w:num w:numId="13">
    <w:abstractNumId w:val="19"/>
  </w:num>
  <w:num w:numId="14">
    <w:abstractNumId w:val="7"/>
  </w:num>
  <w:num w:numId="15">
    <w:abstractNumId w:val="31"/>
  </w:num>
  <w:num w:numId="16">
    <w:abstractNumId w:val="26"/>
  </w:num>
  <w:num w:numId="17">
    <w:abstractNumId w:val="8"/>
  </w:num>
  <w:num w:numId="18">
    <w:abstractNumId w:val="25"/>
  </w:num>
  <w:num w:numId="19">
    <w:abstractNumId w:val="20"/>
  </w:num>
  <w:num w:numId="20">
    <w:abstractNumId w:val="14"/>
  </w:num>
  <w:num w:numId="21">
    <w:abstractNumId w:val="10"/>
  </w:num>
  <w:num w:numId="22">
    <w:abstractNumId w:val="13"/>
  </w:num>
  <w:num w:numId="23">
    <w:abstractNumId w:val="11"/>
  </w:num>
  <w:num w:numId="24">
    <w:abstractNumId w:val="28"/>
  </w:num>
  <w:num w:numId="25">
    <w:abstractNumId w:val="27"/>
  </w:num>
  <w:num w:numId="26">
    <w:abstractNumId w:val="5"/>
  </w:num>
  <w:num w:numId="27">
    <w:abstractNumId w:val="32"/>
  </w:num>
  <w:num w:numId="28">
    <w:abstractNumId w:val="18"/>
  </w:num>
  <w:num w:numId="29">
    <w:abstractNumId w:val="1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A6C"/>
    <w:rsid w:val="00040E78"/>
    <w:rsid w:val="00040EA0"/>
    <w:rsid w:val="000433BC"/>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788F"/>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2DB"/>
    <w:rsid w:val="000B73EB"/>
    <w:rsid w:val="000C00CF"/>
    <w:rsid w:val="000C0F78"/>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5F5C"/>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3C55"/>
    <w:rsid w:val="00124D6E"/>
    <w:rsid w:val="00125D7D"/>
    <w:rsid w:val="00126834"/>
    <w:rsid w:val="00126F72"/>
    <w:rsid w:val="00127484"/>
    <w:rsid w:val="00127766"/>
    <w:rsid w:val="0012777D"/>
    <w:rsid w:val="001278C6"/>
    <w:rsid w:val="00127AD8"/>
    <w:rsid w:val="00130123"/>
    <w:rsid w:val="00130A49"/>
    <w:rsid w:val="00130AB0"/>
    <w:rsid w:val="0013117E"/>
    <w:rsid w:val="0013462B"/>
    <w:rsid w:val="00135A02"/>
    <w:rsid w:val="00136841"/>
    <w:rsid w:val="0013795E"/>
    <w:rsid w:val="001401CD"/>
    <w:rsid w:val="00140BB8"/>
    <w:rsid w:val="0014385D"/>
    <w:rsid w:val="00144066"/>
    <w:rsid w:val="001443B8"/>
    <w:rsid w:val="001467C0"/>
    <w:rsid w:val="001504B2"/>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665A7"/>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1FEC"/>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5D1"/>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4F2"/>
    <w:rsid w:val="00231831"/>
    <w:rsid w:val="00232D6D"/>
    <w:rsid w:val="00233538"/>
    <w:rsid w:val="00233954"/>
    <w:rsid w:val="00234775"/>
    <w:rsid w:val="00234A81"/>
    <w:rsid w:val="002359F7"/>
    <w:rsid w:val="00236F50"/>
    <w:rsid w:val="00240751"/>
    <w:rsid w:val="002439D3"/>
    <w:rsid w:val="00244A30"/>
    <w:rsid w:val="0024699C"/>
    <w:rsid w:val="0024737A"/>
    <w:rsid w:val="002477E2"/>
    <w:rsid w:val="00247A37"/>
    <w:rsid w:val="002514C3"/>
    <w:rsid w:val="00251B8A"/>
    <w:rsid w:val="00252D6E"/>
    <w:rsid w:val="00254685"/>
    <w:rsid w:val="002611DC"/>
    <w:rsid w:val="002614DE"/>
    <w:rsid w:val="00264637"/>
    <w:rsid w:val="002659BB"/>
    <w:rsid w:val="0026663C"/>
    <w:rsid w:val="00266795"/>
    <w:rsid w:val="00266F98"/>
    <w:rsid w:val="00267805"/>
    <w:rsid w:val="00267E8E"/>
    <w:rsid w:val="00271282"/>
    <w:rsid w:val="002722CC"/>
    <w:rsid w:val="002739A1"/>
    <w:rsid w:val="00275D82"/>
    <w:rsid w:val="00275F3F"/>
    <w:rsid w:val="002767DE"/>
    <w:rsid w:val="00276D0B"/>
    <w:rsid w:val="00281BEA"/>
    <w:rsid w:val="002828B9"/>
    <w:rsid w:val="002832B5"/>
    <w:rsid w:val="00283820"/>
    <w:rsid w:val="002849C9"/>
    <w:rsid w:val="00284ED0"/>
    <w:rsid w:val="002854C7"/>
    <w:rsid w:val="00285AAA"/>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1899"/>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03A"/>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27AFA"/>
    <w:rsid w:val="003305D5"/>
    <w:rsid w:val="0033109C"/>
    <w:rsid w:val="003317BE"/>
    <w:rsid w:val="00332F8E"/>
    <w:rsid w:val="00335033"/>
    <w:rsid w:val="00335889"/>
    <w:rsid w:val="00341210"/>
    <w:rsid w:val="00341514"/>
    <w:rsid w:val="00341C8C"/>
    <w:rsid w:val="003427FE"/>
    <w:rsid w:val="0034315B"/>
    <w:rsid w:val="003465DA"/>
    <w:rsid w:val="00350122"/>
    <w:rsid w:val="003506C9"/>
    <w:rsid w:val="0035258F"/>
    <w:rsid w:val="00352B05"/>
    <w:rsid w:val="003534BD"/>
    <w:rsid w:val="00355106"/>
    <w:rsid w:val="00355211"/>
    <w:rsid w:val="00356817"/>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002"/>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0B7F"/>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1E1"/>
    <w:rsid w:val="0047776F"/>
    <w:rsid w:val="00477FD2"/>
    <w:rsid w:val="00482E77"/>
    <w:rsid w:val="00483C4C"/>
    <w:rsid w:val="00484113"/>
    <w:rsid w:val="0048563B"/>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54FD"/>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3B91"/>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38B8"/>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1087"/>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0600"/>
    <w:rsid w:val="006620F8"/>
    <w:rsid w:val="006636C7"/>
    <w:rsid w:val="006638BF"/>
    <w:rsid w:val="00666A9B"/>
    <w:rsid w:val="00667B1F"/>
    <w:rsid w:val="00667C91"/>
    <w:rsid w:val="00672693"/>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29B"/>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747"/>
    <w:rsid w:val="006F4A02"/>
    <w:rsid w:val="006F4DC3"/>
    <w:rsid w:val="006F7A7D"/>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A5D"/>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859"/>
    <w:rsid w:val="007939DD"/>
    <w:rsid w:val="0079540A"/>
    <w:rsid w:val="0079597E"/>
    <w:rsid w:val="007959BF"/>
    <w:rsid w:val="00795D56"/>
    <w:rsid w:val="007A0CE1"/>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1A53"/>
    <w:rsid w:val="007F1D92"/>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08C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0B1"/>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31B1"/>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1674"/>
    <w:rsid w:val="00A84B21"/>
    <w:rsid w:val="00A85C06"/>
    <w:rsid w:val="00A875CF"/>
    <w:rsid w:val="00A87786"/>
    <w:rsid w:val="00A90E01"/>
    <w:rsid w:val="00A91216"/>
    <w:rsid w:val="00A93011"/>
    <w:rsid w:val="00A946E0"/>
    <w:rsid w:val="00A953D2"/>
    <w:rsid w:val="00A957A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1DF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2D9D"/>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6CE"/>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2F77"/>
    <w:rsid w:val="00BB37CD"/>
    <w:rsid w:val="00BB4E4B"/>
    <w:rsid w:val="00BB51B6"/>
    <w:rsid w:val="00BB66D3"/>
    <w:rsid w:val="00BB6AE9"/>
    <w:rsid w:val="00BB7754"/>
    <w:rsid w:val="00BC24BB"/>
    <w:rsid w:val="00BC46B3"/>
    <w:rsid w:val="00BC481E"/>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158"/>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4B87"/>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A45"/>
    <w:rsid w:val="00CF7F40"/>
    <w:rsid w:val="00D012A2"/>
    <w:rsid w:val="00D01642"/>
    <w:rsid w:val="00D02623"/>
    <w:rsid w:val="00D03BCF"/>
    <w:rsid w:val="00D0567E"/>
    <w:rsid w:val="00D05A94"/>
    <w:rsid w:val="00D10AC2"/>
    <w:rsid w:val="00D11588"/>
    <w:rsid w:val="00D12FD7"/>
    <w:rsid w:val="00D13CA6"/>
    <w:rsid w:val="00D14071"/>
    <w:rsid w:val="00D1419B"/>
    <w:rsid w:val="00D15B26"/>
    <w:rsid w:val="00D15EF5"/>
    <w:rsid w:val="00D17066"/>
    <w:rsid w:val="00D208D2"/>
    <w:rsid w:val="00D209BA"/>
    <w:rsid w:val="00D20E19"/>
    <w:rsid w:val="00D21DB2"/>
    <w:rsid w:val="00D21F85"/>
    <w:rsid w:val="00D22624"/>
    <w:rsid w:val="00D23943"/>
    <w:rsid w:val="00D24B92"/>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00F2"/>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557"/>
    <w:rsid w:val="00DF3C70"/>
    <w:rsid w:val="00DF4668"/>
    <w:rsid w:val="00DF4A99"/>
    <w:rsid w:val="00DF4DCF"/>
    <w:rsid w:val="00DF5624"/>
    <w:rsid w:val="00DF6104"/>
    <w:rsid w:val="00DF66AC"/>
    <w:rsid w:val="00DF68CD"/>
    <w:rsid w:val="00E000AD"/>
    <w:rsid w:val="00E00D84"/>
    <w:rsid w:val="00E03760"/>
    <w:rsid w:val="00E05138"/>
    <w:rsid w:val="00E05E0E"/>
    <w:rsid w:val="00E061A1"/>
    <w:rsid w:val="00E06A29"/>
    <w:rsid w:val="00E0755B"/>
    <w:rsid w:val="00E076DF"/>
    <w:rsid w:val="00E10240"/>
    <w:rsid w:val="00E10C0A"/>
    <w:rsid w:val="00E1157D"/>
    <w:rsid w:val="00E13118"/>
    <w:rsid w:val="00E133BB"/>
    <w:rsid w:val="00E136F0"/>
    <w:rsid w:val="00E171D4"/>
    <w:rsid w:val="00E17AFF"/>
    <w:rsid w:val="00E2154F"/>
    <w:rsid w:val="00E218E2"/>
    <w:rsid w:val="00E22640"/>
    <w:rsid w:val="00E23DB6"/>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5DB"/>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36A1"/>
    <w:rsid w:val="00EC4378"/>
    <w:rsid w:val="00EC5E5C"/>
    <w:rsid w:val="00EC6043"/>
    <w:rsid w:val="00EC6665"/>
    <w:rsid w:val="00EC6723"/>
    <w:rsid w:val="00EC6A5D"/>
    <w:rsid w:val="00EC7092"/>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038"/>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B7"/>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3FAB"/>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C7B48"/>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6B60"/>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5E722AE3-80B8-437C-AA38-C3D268D6B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1"/>
    <w:qFormat/>
    <w:rsid w:val="00A20ACF"/>
    <w:pPr>
      <w:numPr>
        <w:numId w:val="2"/>
      </w:numPr>
      <w:tabs>
        <w:tab w:val="left" w:pos="1134"/>
      </w:tabs>
      <w:jc w:val="both"/>
    </w:pPr>
    <w:rPr>
      <w:noProof w:val="0"/>
      <w:lang w:val="en-US"/>
    </w:rPr>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uiPriority w:val="1"/>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qFormat/>
    <w:rsid w:val="000C0F78"/>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character" w:customStyle="1" w:styleId="a7">
    <w:name w:val="Абзац списка Знак"/>
    <w:aliases w:val="HotarirePunct1 Знак"/>
    <w:link w:val="a"/>
    <w:uiPriority w:val="34"/>
    <w:locked/>
    <w:rsid w:val="000C0F78"/>
    <w:rPr>
      <w:rFonts w:ascii="Times New Roman" w:eastAsia="Times New Roman" w:hAnsi="Times New Roman" w:cs="Times New Roman"/>
      <w:sz w:val="24"/>
      <w:szCs w:val="24"/>
      <w:lang w:val="en-US"/>
    </w:rPr>
  </w:style>
  <w:style w:type="table" w:customStyle="1" w:styleId="Grigliatabella20">
    <w:name w:val="Griglia tabella2_0"/>
    <w:basedOn w:val="a2"/>
    <w:next w:val="a2"/>
    <w:uiPriority w:val="39"/>
    <w:rsid w:val="000C0F7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0C0F78"/>
    <w:pPr>
      <w:widowControl w:val="0"/>
      <w:autoSpaceDE w:val="0"/>
      <w:autoSpaceDN w:val="0"/>
    </w:pPr>
    <w:rPr>
      <w:noProof w:val="0"/>
      <w:sz w:val="22"/>
      <w:szCs w:val="22"/>
      <w:lang w:eastAsia="ro-RO" w:bidi="ro-RO"/>
    </w:rPr>
  </w:style>
  <w:style w:type="paragraph" w:styleId="aff3">
    <w:name w:val="Title"/>
    <w:basedOn w:val="a0"/>
    <w:link w:val="aff4"/>
    <w:uiPriority w:val="1"/>
    <w:qFormat/>
    <w:rsid w:val="00130AB0"/>
    <w:pPr>
      <w:widowControl w:val="0"/>
      <w:autoSpaceDE w:val="0"/>
      <w:autoSpaceDN w:val="0"/>
      <w:ind w:left="789" w:right="652"/>
      <w:jc w:val="center"/>
    </w:pPr>
    <w:rPr>
      <w:b/>
      <w:bCs/>
      <w:noProof w:val="0"/>
      <w:sz w:val="28"/>
      <w:szCs w:val="28"/>
    </w:rPr>
  </w:style>
  <w:style w:type="character" w:customStyle="1" w:styleId="aff4">
    <w:name w:val="Заголовок Знак"/>
    <w:basedOn w:val="a1"/>
    <w:link w:val="aff3"/>
    <w:uiPriority w:val="1"/>
    <w:rsid w:val="00130AB0"/>
    <w:rPr>
      <w:rFonts w:ascii="Times New Roman" w:eastAsia="Times New Roman" w:hAnsi="Times New Roman" w:cs="Times New Roman"/>
      <w:b/>
      <w:bCs/>
      <w:sz w:val="28"/>
      <w:szCs w:val="2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achizitii.md/ro/organization/idno/1007601001558" TargetMode="External"/><Relationship Id="rId18" Type="http://schemas.openxmlformats.org/officeDocument/2006/relationships/hyperlink" Target="mailto:primaria.darcauti@gmail.com"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mailto:bap@tender.gov.md" TargetMode="External"/><Relationship Id="rId17" Type="http://schemas.openxmlformats.org/officeDocument/2006/relationships/hyperlink" Target="https://achizitii.md/ro/organization/idno/1007601001558" TargetMode="External"/><Relationship Id="rId2" Type="http://schemas.openxmlformats.org/officeDocument/2006/relationships/numbering" Target="numbering.xml"/><Relationship Id="rId16" Type="http://schemas.openxmlformats.org/officeDocument/2006/relationships/hyperlink" Target="mailto:bap@tender.gov.md" TargetMode="External"/><Relationship Id="rId20" Type="http://schemas.openxmlformats.org/officeDocument/2006/relationships/hyperlink" Target="https://achizitii.md/ro/organization/idno/100760100155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23"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primaria.darcauti@gmail.co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93C8E4-BDAB-48A1-9B6B-7C4155F63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45</Pages>
  <Words>16504</Words>
  <Characters>94075</Characters>
  <Application>Microsoft Office Word</Application>
  <DocSecurity>0</DocSecurity>
  <Lines>783</Lines>
  <Paragraphs>220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110359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Diana Cobozev</cp:lastModifiedBy>
  <cp:revision>33</cp:revision>
  <cp:lastPrinted>2021-06-01T11:52:00Z</cp:lastPrinted>
  <dcterms:created xsi:type="dcterms:W3CDTF">2025-07-22T10:30:00Z</dcterms:created>
  <dcterms:modified xsi:type="dcterms:W3CDTF">2025-12-26T11:24:00Z</dcterms:modified>
</cp:coreProperties>
</file>