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6F2A95">
        <w:rPr>
          <w:noProof w:val="0"/>
          <w:lang w:val="ro-MO" w:eastAsia="ru-RU"/>
        </w:rPr>
        <w:t xml:space="preserve"> 69</w:t>
      </w:r>
      <w:r w:rsidRPr="00FF430B">
        <w:rPr>
          <w:noProof w:val="0"/>
          <w:lang w:eastAsia="ru-RU"/>
        </w:rPr>
        <w:t xml:space="preserve">  din _</w:t>
      </w:r>
      <w:r w:rsidR="006F2A95">
        <w:rPr>
          <w:noProof w:val="0"/>
          <w:lang w:val="ro-MO" w:eastAsia="ru-RU"/>
        </w:rPr>
        <w:t>07,05</w:t>
      </w:r>
      <w:r w:rsidRPr="00FF430B">
        <w:rPr>
          <w:noProof w:val="0"/>
          <w:lang w:eastAsia="ru-RU"/>
        </w:rPr>
        <w:t>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F54E7" w:rsidP="00F902A7">
      <w:pPr>
        <w:pStyle w:val="Listparagraf"/>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C66BEE" w:rsidRDefault="000E4D7D" w:rsidP="009F1E2C">
      <w:pPr>
        <w:pStyle w:val="NormalWeb"/>
        <w:shd w:val="clear" w:color="auto" w:fill="FFFFFF"/>
        <w:tabs>
          <w:tab w:val="left" w:pos="-284"/>
        </w:tabs>
        <w:ind w:left="-284" w:firstLine="284"/>
        <w:rPr>
          <w:color w:val="000000" w:themeColor="text1"/>
          <w:lang w:val="en-US" w:eastAsia="it-IT"/>
        </w:rPr>
      </w:pPr>
      <w:r w:rsidRPr="00C66BEE">
        <w:rPr>
          <w:b/>
          <w:color w:val="000000" w:themeColor="text1"/>
          <w:lang w:val="en-US"/>
        </w:rPr>
        <w:t>9</w:t>
      </w:r>
      <w:r w:rsidR="0024699C" w:rsidRPr="00C66BEE">
        <w:rPr>
          <w:b/>
          <w:color w:val="000000" w:themeColor="text1"/>
          <w:lang w:val="en-US"/>
        </w:rPr>
        <w:t>8</w:t>
      </w:r>
      <w:r w:rsidR="00B00190" w:rsidRPr="00C66BEE">
        <w:rPr>
          <w:b/>
          <w:color w:val="000000" w:themeColor="text1"/>
          <w:lang w:val="en-US"/>
        </w:rPr>
        <w:t xml:space="preserve">. </w:t>
      </w:r>
      <w:r w:rsidR="009C11B3" w:rsidRPr="00C66BEE">
        <w:rPr>
          <w:b/>
          <w:color w:val="000000" w:themeColor="text1"/>
          <w:lang w:val="en-US"/>
        </w:rPr>
        <w:t xml:space="preserve"> </w:t>
      </w:r>
      <w:r w:rsidR="00B00190" w:rsidRPr="00C66B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2210E9" w:rsidRPr="00FF430B" w:rsidRDefault="002210E9" w:rsidP="002210E9">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2210E9" w:rsidRPr="00FF430B" w:rsidRDefault="002210E9" w:rsidP="002210E9">
      <w:pPr>
        <w:rPr>
          <w:sz w:val="20"/>
          <w:szCs w:val="20"/>
          <w:lang w:eastAsia="ru-RU"/>
        </w:rPr>
      </w:pPr>
    </w:p>
    <w:p w:rsidR="002210E9" w:rsidRPr="00FF430B" w:rsidRDefault="002210E9" w:rsidP="002210E9">
      <w:pPr>
        <w:shd w:val="clear" w:color="auto" w:fill="FFFFFF" w:themeFill="background1"/>
        <w:spacing w:before="120"/>
        <w:rPr>
          <w:b/>
          <w:lang w:eastAsia="ru-RU"/>
        </w:rPr>
      </w:pPr>
      <w:r w:rsidRPr="00FF430B">
        <w:rPr>
          <w:b/>
          <w:lang w:eastAsia="ru-RU"/>
        </w:rPr>
        <w:t xml:space="preserve">privind achiziționarea </w:t>
      </w:r>
      <w:r>
        <w:rPr>
          <w:b/>
          <w:lang w:val="ro-MO"/>
        </w:rPr>
        <w:t>Lucrări de r</w:t>
      </w:r>
      <w:r w:rsidRPr="00B6508F">
        <w:rPr>
          <w:b/>
          <w:lang w:val="ro-MO"/>
        </w:rPr>
        <w:t>eparația acoperișului Grădiniței de copi</w:t>
      </w:r>
      <w:r w:rsidRPr="00B6508F">
        <w:rPr>
          <w:b/>
          <w:u w:val="single"/>
        </w:rPr>
        <w:br/>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achiziție_____</w:t>
      </w:r>
      <w:r w:rsidRPr="0070501C">
        <w:rPr>
          <w:rFonts w:ascii="Helvetica" w:hAnsi="Helvetica" w:cs="Helvetica"/>
          <w:b/>
          <w:i/>
          <w:color w:val="333333"/>
          <w:shd w:val="clear" w:color="auto" w:fill="FFFFFF"/>
        </w:rPr>
        <w:t xml:space="preserve"> </w:t>
      </w:r>
      <w:r w:rsidRPr="00B6508F">
        <w:rPr>
          <w:rFonts w:ascii="Helvetica" w:hAnsi="Helvetica" w:cs="Helvetica"/>
          <w:b/>
          <w:i/>
          <w:color w:val="333333"/>
          <w:shd w:val="clear" w:color="auto" w:fill="FFFFFF"/>
        </w:rPr>
        <w:t>Cererea ofertelor de prețuri (lucrări)</w:t>
      </w:r>
      <w:r w:rsidRPr="00FF430B">
        <w:rPr>
          <w:b/>
          <w:lang w:eastAsia="ru-RU"/>
        </w:rPr>
        <w:br/>
      </w:r>
      <w:r w:rsidRPr="00FF430B">
        <w:rPr>
          <w:sz w:val="20"/>
          <w:lang w:eastAsia="ru-RU"/>
        </w:rPr>
        <w:t xml:space="preserve">                                                          (tipul procedurii de achiziție)</w:t>
      </w:r>
    </w:p>
    <w:p w:rsidR="002210E9" w:rsidRPr="00262591" w:rsidRDefault="002210E9" w:rsidP="002210E9">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w:t>
      </w:r>
      <w:r w:rsidRPr="00262591">
        <w:rPr>
          <w:b/>
          <w:highlight w:val="yellow"/>
        </w:rPr>
        <w:t>_</w:t>
      </w:r>
      <w:r>
        <w:rPr>
          <w:b/>
          <w:highlight w:val="yellow"/>
        </w:rPr>
        <w:t>NU</w:t>
      </w:r>
    </w:p>
    <w:p w:rsidR="002210E9" w:rsidRPr="000659D3" w:rsidRDefault="002210E9" w:rsidP="002210E9">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w:t>
      </w:r>
      <w:r>
        <w:t>nu este cazul</w:t>
      </w:r>
    </w:p>
    <w:p w:rsidR="002210E9" w:rsidRPr="00FF430B" w:rsidRDefault="002210E9" w:rsidP="002210E9">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Denumirea autorității contractante: _____</w:t>
      </w:r>
      <w:r w:rsidRPr="0070501C">
        <w:rPr>
          <w:b/>
          <w:i/>
        </w:rPr>
        <w:t xml:space="preserve"> </w:t>
      </w:r>
      <w:r w:rsidRPr="00005A80">
        <w:rPr>
          <w:b/>
          <w:i/>
        </w:rPr>
        <w:t>P</w:t>
      </w:r>
      <w:r w:rsidRPr="00005A80">
        <w:rPr>
          <w:b/>
          <w:i/>
          <w:u w:val="single"/>
        </w:rPr>
        <w:t>rimăria Coropceni, r-ul Telenești</w:t>
      </w:r>
      <w:r w:rsidRPr="00FF430B">
        <w:rPr>
          <w:b/>
          <w:lang w:eastAsia="ru-RU"/>
        </w:rPr>
        <w:t xml:space="preserve"> </w:t>
      </w:r>
    </w:p>
    <w:p w:rsidR="002210E9" w:rsidRPr="00FF430B" w:rsidRDefault="002210E9" w:rsidP="002210E9">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themeFill="background1"/>
          <w:lang w:eastAsia="ru-RU"/>
        </w:rPr>
        <w:t>_</w:t>
      </w:r>
      <w:r>
        <w:rPr>
          <w:b/>
          <w:shd w:val="clear" w:color="auto" w:fill="FFFFFF" w:themeFill="background1"/>
          <w:lang w:eastAsia="ru-RU"/>
        </w:rPr>
        <w:t>1007601001938</w:t>
      </w:r>
      <w:r w:rsidRPr="00FF430B">
        <w:rPr>
          <w:b/>
          <w:shd w:val="clear" w:color="auto" w:fill="FFFFFF" w:themeFill="background1"/>
          <w:lang w:eastAsia="ru-RU"/>
        </w:rPr>
        <w:t>_____</w:t>
      </w:r>
    </w:p>
    <w:p w:rsidR="002210E9" w:rsidRPr="00FF430B" w:rsidRDefault="002210E9" w:rsidP="002210E9">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FF430B">
        <w:rPr>
          <w:b/>
          <w:shd w:val="clear" w:color="auto" w:fill="FFFFFF" w:themeFill="background1"/>
          <w:lang w:eastAsia="ru-RU"/>
        </w:rPr>
        <w:t>_</w:t>
      </w:r>
      <w:r w:rsidRPr="0070501C">
        <w:rPr>
          <w:b/>
        </w:rPr>
        <w:t xml:space="preserve"> </w:t>
      </w:r>
      <w:r>
        <w:rPr>
          <w:b/>
        </w:rPr>
        <w:t xml:space="preserve">satul Coropceni </w:t>
      </w:r>
      <w:r w:rsidRPr="00B6508F">
        <w:rPr>
          <w:b/>
        </w:rPr>
        <w:t>, r-ul Telenești</w:t>
      </w:r>
      <w:r w:rsidRPr="00FF430B">
        <w:rPr>
          <w:b/>
          <w:shd w:val="clear" w:color="auto" w:fill="FFFFFF" w:themeFill="background1"/>
          <w:lang w:eastAsia="ru-RU"/>
        </w:rPr>
        <w:t xml:space="preserve"> __</w:t>
      </w:r>
    </w:p>
    <w:p w:rsidR="002210E9" w:rsidRPr="00FF430B" w:rsidRDefault="002210E9" w:rsidP="002210E9">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FF430B">
        <w:rPr>
          <w:b/>
          <w:shd w:val="clear" w:color="auto" w:fill="FFFFFF" w:themeFill="background1"/>
          <w:lang w:eastAsia="ru-RU"/>
        </w:rPr>
        <w:t>___</w:t>
      </w:r>
      <w:r w:rsidRPr="00005A80">
        <w:rPr>
          <w:b/>
          <w:i/>
          <w:u w:val="single"/>
        </w:rPr>
        <w:t>025875429 , 069217282</w:t>
      </w:r>
      <w:r w:rsidRPr="00FF430B">
        <w:rPr>
          <w:b/>
          <w:shd w:val="clear" w:color="auto" w:fill="FFFFFF" w:themeFill="background1"/>
          <w:lang w:eastAsia="ru-RU"/>
        </w:rPr>
        <w:t>_</w:t>
      </w:r>
    </w:p>
    <w:p w:rsidR="002210E9" w:rsidRPr="00FF430B" w:rsidRDefault="002210E9" w:rsidP="002210E9">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r w:rsidRPr="00FF430B">
        <w:rPr>
          <w:b/>
          <w:shd w:val="clear" w:color="auto" w:fill="FFFFFF" w:themeFill="background1"/>
          <w:lang w:eastAsia="ru-RU"/>
        </w:rPr>
        <w:t>_</w:t>
      </w:r>
      <w:hyperlink r:id="rId13" w:history="1">
        <w:r w:rsidRPr="0075773A">
          <w:rPr>
            <w:rStyle w:val="Hyperlink"/>
          </w:rPr>
          <w:t>teodoraturcan@mail.ru</w:t>
        </w:r>
      </w:hyperlink>
      <w:r>
        <w:t xml:space="preserve"> </w:t>
      </w:r>
      <w:r>
        <w:rPr>
          <w:b/>
        </w:rPr>
        <w:t xml:space="preserve"> </w:t>
      </w:r>
    </w:p>
    <w:p w:rsidR="002210E9" w:rsidRPr="00FF430B" w:rsidRDefault="002210E9" w:rsidP="002210E9">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rsidR="002210E9" w:rsidRPr="00FF430B" w:rsidRDefault="002210E9" w:rsidP="002210E9">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comună): _</w:t>
      </w:r>
      <w:r w:rsidRPr="0070501C">
        <w:rPr>
          <w:b/>
          <w:i/>
          <w:u w:val="single"/>
        </w:rPr>
        <w:t xml:space="preserve"> </w:t>
      </w:r>
      <w:r w:rsidRPr="00005A80">
        <w:rPr>
          <w:b/>
          <w:i/>
          <w:u w:val="single"/>
        </w:rPr>
        <w:t>Instituţie publică.</w:t>
      </w:r>
      <w:r w:rsidRPr="00FF430B">
        <w:rPr>
          <w:b/>
          <w:lang w:eastAsia="ru-RU"/>
        </w:rPr>
        <w:t>_</w:t>
      </w:r>
    </w:p>
    <w:p w:rsidR="002210E9" w:rsidRPr="00FF430B" w:rsidRDefault="002210E9" w:rsidP="002210E9">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210E9" w:rsidTr="0027656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210E9" w:rsidRPr="00FF430B" w:rsidRDefault="002210E9" w:rsidP="00276569">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2210E9" w:rsidTr="0027656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sz w:val="20"/>
                <w:szCs w:val="20"/>
                <w:lang w:eastAsia="ru-RU"/>
              </w:rPr>
            </w:pPr>
            <w: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70501C" w:rsidRDefault="002210E9" w:rsidP="00276569">
            <w:pPr>
              <w:shd w:val="clear" w:color="auto" w:fill="FFFFFF" w:themeFill="background1"/>
              <w:spacing w:before="120"/>
              <w:jc w:val="center"/>
              <w:rPr>
                <w:rStyle w:val="fontstyle01"/>
              </w:rPr>
            </w:pPr>
            <w:r>
              <w:rPr>
                <w:rStyle w:val="fontstyle01"/>
              </w:rPr>
              <w:t>Lucrări de reparaț</w:t>
            </w:r>
            <w:r w:rsidRPr="0070501C">
              <w:rPr>
                <w:rStyle w:val="fontstyle01"/>
              </w:rPr>
              <w:t>ie</w:t>
            </w:r>
            <w:r w:rsidRPr="0070501C">
              <w:rPr>
                <w:color w:val="000000"/>
              </w:rPr>
              <w:br/>
            </w:r>
            <w:r w:rsidRPr="0070501C">
              <w:rPr>
                <w:rStyle w:val="fontstyle01"/>
              </w:rPr>
              <w:t>a a</w:t>
            </w:r>
            <w:r>
              <w:rPr>
                <w:rStyle w:val="fontstyle01"/>
              </w:rPr>
              <w:t>coperiș</w:t>
            </w:r>
            <w:r w:rsidRPr="0070501C">
              <w:rPr>
                <w:rStyle w:val="fontstyle01"/>
              </w:rPr>
              <w:t>ului la</w:t>
            </w:r>
          </w:p>
          <w:p w:rsidR="002210E9" w:rsidRPr="00FF430B" w:rsidRDefault="002210E9" w:rsidP="00276569">
            <w:pPr>
              <w:shd w:val="clear" w:color="auto" w:fill="FFFFFF" w:themeFill="background1"/>
              <w:spacing w:before="120"/>
              <w:jc w:val="center"/>
              <w:rPr>
                <w:sz w:val="20"/>
                <w:szCs w:val="20"/>
                <w:lang w:eastAsia="ru-RU"/>
              </w:rPr>
            </w:pPr>
            <w:r>
              <w:rPr>
                <w:color w:val="000000"/>
              </w:rPr>
              <w:t>Grădinița din s. Coropceni, r. Teleneș</w:t>
            </w:r>
            <w:r w:rsidRPr="0070501C">
              <w:rPr>
                <w:color w:val="000000"/>
              </w:rPr>
              <w:t>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sz w:val="20"/>
                <w:szCs w:val="20"/>
                <w:lang w:eastAsia="ru-RU"/>
              </w:rPr>
            </w:pPr>
            <w:r w:rsidRPr="00D01B80">
              <w:rPr>
                <w:i/>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sz w:val="20"/>
                <w:szCs w:val="20"/>
                <w:lang w:eastAsia="ru-RU"/>
              </w:rPr>
            </w:pPr>
            <w:r w:rsidRPr="00D01B80">
              <w:rPr>
                <w:i/>
              </w:rPr>
              <w:t>Conform documentației de proiect și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210E9" w:rsidRPr="00FF430B" w:rsidRDefault="002210E9" w:rsidP="00276569">
            <w:pPr>
              <w:shd w:val="clear" w:color="auto" w:fill="FFFFFF" w:themeFill="background1"/>
              <w:spacing w:before="120"/>
              <w:jc w:val="center"/>
              <w:rPr>
                <w:sz w:val="20"/>
                <w:szCs w:val="20"/>
                <w:lang w:eastAsia="ru-RU"/>
              </w:rPr>
            </w:pPr>
            <w:r>
              <w:rPr>
                <w:i/>
              </w:rPr>
              <w:t>1 355 310.54</w:t>
            </w:r>
            <w:r w:rsidRPr="00D01B80">
              <w:rPr>
                <w:i/>
              </w:rPr>
              <w:t xml:space="preserve"> fară TVA</w:t>
            </w:r>
          </w:p>
        </w:tc>
      </w:tr>
      <w:tr w:rsidR="002210E9" w:rsidTr="0027656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210E9" w:rsidRPr="00FF430B" w:rsidRDefault="002210E9" w:rsidP="00276569">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210E9" w:rsidRPr="00FF430B" w:rsidRDefault="002210E9" w:rsidP="00276569">
            <w:pPr>
              <w:shd w:val="clear" w:color="auto" w:fill="FFFFFF" w:themeFill="background1"/>
              <w:tabs>
                <w:tab w:val="left" w:pos="396"/>
              </w:tabs>
              <w:spacing w:before="120"/>
              <w:rPr>
                <w:sz w:val="20"/>
                <w:szCs w:val="20"/>
                <w:lang w:eastAsia="ru-RU"/>
              </w:rPr>
            </w:pPr>
            <w:r>
              <w:rPr>
                <w:b/>
                <w:lang w:val="ro-MO"/>
              </w:rPr>
              <w:t>1 355 310.54</w:t>
            </w:r>
            <w:r w:rsidRPr="0085363C">
              <w:rPr>
                <w:b/>
              </w:rPr>
              <w:t xml:space="preserve"> </w:t>
            </w:r>
            <w:r w:rsidRPr="0070501C">
              <w:rPr>
                <w:b/>
                <w:sz w:val="20"/>
                <w:szCs w:val="20"/>
              </w:rPr>
              <w:t>fară TVA</w:t>
            </w:r>
          </w:p>
        </w:tc>
      </w:tr>
    </w:tbl>
    <w:p w:rsidR="002210E9" w:rsidRPr="00FF430B"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w:t>
      </w:r>
      <w:r w:rsidRPr="00B545C6">
        <w:rPr>
          <w:u w:val="single"/>
        </w:rPr>
        <w:t xml:space="preserve"> </w:t>
      </w:r>
      <w:r w:rsidRPr="0085363C">
        <w:rPr>
          <w:u w:val="single"/>
        </w:rPr>
        <w:t>nu se aplică</w:t>
      </w:r>
      <w:r>
        <w:rPr>
          <w:b/>
        </w:rPr>
        <w:t>_______</w:t>
      </w:r>
    </w:p>
    <w:p w:rsidR="002210E9" w:rsidRPr="00FF430B" w:rsidRDefault="002210E9" w:rsidP="002210E9">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2210E9" w:rsidRDefault="002210E9" w:rsidP="002210E9">
      <w:pPr>
        <w:shd w:val="clear" w:color="auto" w:fill="FFFFFF" w:themeFill="background1"/>
        <w:tabs>
          <w:tab w:val="right" w:pos="426"/>
        </w:tabs>
        <w:ind w:left="357"/>
        <w:rPr>
          <w:b/>
          <w:lang w:eastAsia="ru-RU"/>
        </w:rPr>
      </w:pPr>
      <w:r w:rsidRPr="00FF430B">
        <w:rPr>
          <w:b/>
          <w:lang w:eastAsia="ru-RU"/>
        </w:rPr>
        <w:t>oferta (se va selecta):</w:t>
      </w:r>
    </w:p>
    <w:p w:rsidR="002210E9" w:rsidRDefault="002210E9" w:rsidP="002210E9">
      <w:pPr>
        <w:shd w:val="clear" w:color="auto" w:fill="FFFFFF" w:themeFill="background1"/>
        <w:tabs>
          <w:tab w:val="right" w:pos="426"/>
        </w:tabs>
        <w:ind w:left="357"/>
        <w:rPr>
          <w:b/>
          <w:lang w:eastAsia="ru-RU"/>
        </w:rPr>
      </w:pPr>
    </w:p>
    <w:p w:rsidR="002210E9" w:rsidRPr="00FF430B" w:rsidRDefault="002210E9" w:rsidP="002210E9">
      <w:pPr>
        <w:numPr>
          <w:ilvl w:val="0"/>
          <w:numId w:val="26"/>
        </w:numPr>
        <w:shd w:val="clear" w:color="auto" w:fill="FFFFFF" w:themeFill="background1"/>
        <w:tabs>
          <w:tab w:val="right" w:pos="426"/>
        </w:tabs>
        <w:rPr>
          <w:lang w:eastAsia="ru-RU"/>
        </w:rPr>
      </w:pPr>
      <w:r w:rsidRPr="00FF430B">
        <w:rPr>
          <w:lang w:eastAsia="ru-RU"/>
        </w:rPr>
        <w:t>Pentru un singur lot;</w:t>
      </w:r>
    </w:p>
    <w:p w:rsidR="002210E9" w:rsidRPr="00FF430B" w:rsidRDefault="002210E9" w:rsidP="002210E9">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sidRPr="0085363C">
        <w:rPr>
          <w:b/>
        </w:rPr>
        <w:t>_</w:t>
      </w:r>
      <w:r w:rsidRPr="0085363C">
        <w:rPr>
          <w:u w:val="single"/>
        </w:rPr>
        <w:t>nu vor fi acceptate</w:t>
      </w:r>
    </w:p>
    <w:p w:rsidR="002210E9" w:rsidRPr="00FF430B" w:rsidRDefault="002210E9" w:rsidP="002210E9">
      <w:pPr>
        <w:shd w:val="clear" w:color="auto" w:fill="FFFFFF" w:themeFill="background1"/>
        <w:tabs>
          <w:tab w:val="right" w:pos="426"/>
        </w:tabs>
        <w:ind w:left="6206"/>
        <w:rPr>
          <w:sz w:val="20"/>
          <w:lang w:eastAsia="ru-RU"/>
        </w:rPr>
      </w:pPr>
      <w:r w:rsidRPr="00FF430B">
        <w:rPr>
          <w:sz w:val="20"/>
          <w:lang w:eastAsia="ru-RU"/>
        </w:rPr>
        <w:lastRenderedPageBreak/>
        <w:t>(indicați se admite sau nu se admite)</w:t>
      </w:r>
    </w:p>
    <w:p w:rsidR="002210E9" w:rsidRPr="00FF430B" w:rsidRDefault="002210E9" w:rsidP="002210E9">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 și condițiile de prestare/executare solicitați: ___</w:t>
      </w:r>
      <w:r w:rsidRPr="00B545C6">
        <w:rPr>
          <w:b/>
          <w:u w:val="single"/>
        </w:rPr>
        <w:t xml:space="preserve"> </w:t>
      </w:r>
      <w:r>
        <w:rPr>
          <w:b/>
          <w:u w:val="single"/>
        </w:rPr>
        <w:t>pină la 02 martr</w:t>
      </w:r>
      <w:r w:rsidRPr="0085363C">
        <w:rPr>
          <w:b/>
          <w:u w:val="single"/>
        </w:rPr>
        <w:t>ie 202</w:t>
      </w:r>
      <w:r>
        <w:rPr>
          <w:b/>
          <w:u w:val="single"/>
        </w:rPr>
        <w:t>3</w:t>
      </w:r>
      <w:r w:rsidRPr="00FF430B">
        <w:rPr>
          <w:b/>
          <w:lang w:eastAsia="ru-RU"/>
        </w:rPr>
        <w:t>_</w:t>
      </w:r>
    </w:p>
    <w:p w:rsidR="002210E9" w:rsidRPr="00FF430B" w:rsidRDefault="002210E9" w:rsidP="002210E9">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contractului:__</w:t>
      </w:r>
      <w:r>
        <w:rPr>
          <w:b/>
          <w:lang w:eastAsia="ru-RU"/>
        </w:rPr>
        <w:t>02.03.2023</w:t>
      </w:r>
      <w:r w:rsidRPr="00FF430B">
        <w:rPr>
          <w:b/>
          <w:lang w:eastAsia="ru-RU"/>
        </w:rPr>
        <w:t>____</w:t>
      </w:r>
    </w:p>
    <w:p w:rsidR="002210E9" w:rsidRPr="00FF430B" w:rsidRDefault="002210E9" w:rsidP="002210E9">
      <w:pPr>
        <w:numPr>
          <w:ilvl w:val="0"/>
          <w:numId w:val="25"/>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___</w:t>
      </w:r>
      <w:r w:rsidRPr="00B545C6">
        <w:rPr>
          <w:u w:val="single"/>
        </w:rPr>
        <w:t xml:space="preserve"> </w:t>
      </w:r>
      <w:r w:rsidRPr="0085363C">
        <w:rPr>
          <w:u w:val="single"/>
        </w:rPr>
        <w:t>nu se aplică</w:t>
      </w:r>
      <w:r w:rsidRPr="00FF430B">
        <w:rPr>
          <w:b/>
          <w:lang w:eastAsia="ru-RU"/>
        </w:rPr>
        <w:t xml:space="preserve"> </w:t>
      </w:r>
    </w:p>
    <w:p w:rsidR="002210E9" w:rsidRPr="00FF430B" w:rsidRDefault="002210E9" w:rsidP="002210E9">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rsidR="002210E9" w:rsidRPr="00FF430B"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t>Prestarea serviciului este rezervată unei anumite profesii în temeiul unor legisau al unor acte administrative (după caz): _______________</w:t>
      </w:r>
      <w:r w:rsidRPr="00B545C6">
        <w:rPr>
          <w:u w:val="single"/>
        </w:rPr>
        <w:t xml:space="preserve"> </w:t>
      </w:r>
      <w:r w:rsidRPr="0085363C">
        <w:rPr>
          <w:u w:val="single"/>
        </w:rPr>
        <w:t>nu se aplică</w:t>
      </w:r>
      <w:r w:rsidRPr="00FF430B">
        <w:rPr>
          <w:b/>
          <w:lang w:eastAsia="ru-RU"/>
        </w:rPr>
        <w:t xml:space="preserve"> ______</w:t>
      </w:r>
    </w:p>
    <w:p w:rsidR="002210E9" w:rsidRPr="00FF430B" w:rsidRDefault="002210E9" w:rsidP="002210E9">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rsidR="002210E9" w:rsidRPr="00FF430B"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2210E9" w:rsidRPr="009516C7" w:rsidTr="00276569">
        <w:tc>
          <w:tcPr>
            <w:tcW w:w="576" w:type="dxa"/>
            <w:shd w:val="clear" w:color="auto" w:fill="auto"/>
          </w:tcPr>
          <w:p w:rsidR="002210E9" w:rsidRPr="009516C7" w:rsidRDefault="002210E9" w:rsidP="00276569">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rsidR="002210E9" w:rsidRPr="009516C7" w:rsidRDefault="002210E9" w:rsidP="0027656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rsidR="002210E9" w:rsidRPr="009516C7" w:rsidRDefault="002210E9" w:rsidP="00276569">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rsidR="002210E9" w:rsidRPr="009516C7" w:rsidRDefault="002210E9" w:rsidP="0027656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lang w:eastAsia="ru-RU"/>
              </w:rPr>
            </w:pPr>
            <w:r w:rsidRPr="002F5934">
              <w:rPr>
                <w:iCs/>
                <w:lang w:eastAsia="ru-RU"/>
              </w:rPr>
              <w:t>1</w:t>
            </w:r>
          </w:p>
        </w:tc>
        <w:tc>
          <w:tcPr>
            <w:tcW w:w="3810"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DUAE</w:t>
            </w:r>
          </w:p>
        </w:tc>
        <w:tc>
          <w:tcPr>
            <w:tcW w:w="3563" w:type="dxa"/>
            <w:shd w:val="clear" w:color="auto" w:fill="auto"/>
          </w:tcPr>
          <w:p w:rsidR="002210E9" w:rsidRPr="002F5934" w:rsidRDefault="002210E9" w:rsidP="00276569">
            <w:pPr>
              <w:pStyle w:val="Frspaiere"/>
              <w:rPr>
                <w:sz w:val="24"/>
                <w:szCs w:val="24"/>
                <w:lang w:val="en-US"/>
              </w:rPr>
            </w:pPr>
            <w:r w:rsidRPr="002F5934">
              <w:rPr>
                <w:sz w:val="24"/>
                <w:szCs w:val="24"/>
                <w:lang w:val="en-US"/>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2210E9" w:rsidRPr="002F5934" w:rsidRDefault="002210E9" w:rsidP="00276569">
            <w:pPr>
              <w:pStyle w:val="Frspaiere"/>
              <w:rPr>
                <w:sz w:val="24"/>
                <w:szCs w:val="24"/>
                <w:lang w:val="en-US"/>
              </w:rPr>
            </w:pPr>
            <w:r w:rsidRPr="002F5934">
              <w:rPr>
                <w:sz w:val="24"/>
                <w:szCs w:val="24"/>
                <w:lang w:val="en-US"/>
              </w:rPr>
              <w:t xml:space="preserve"> Prezentarea oricărui alt formular DUAE este temei de descalificare de la procedura de achiziție publică.  </w:t>
            </w: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2.</w:t>
            </w:r>
          </w:p>
        </w:tc>
        <w:tc>
          <w:tcPr>
            <w:tcW w:w="3810"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Propunerea financiară</w:t>
            </w:r>
          </w:p>
        </w:tc>
        <w:tc>
          <w:tcPr>
            <w:tcW w:w="3563"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 xml:space="preserve">Ofertantul elaborează propunerea financiară, astfel încît aceasta să furnizeze toate informațiile solicitate cu privire la prețuri, tarife, precum și la alte condiții financiare și comerciale legate de obiectul contractului de achiziție publică de lucrări. </w:t>
            </w: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3.</w:t>
            </w:r>
          </w:p>
        </w:tc>
        <w:tc>
          <w:tcPr>
            <w:tcW w:w="3810"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Propunerea tehnică</w:t>
            </w:r>
          </w:p>
        </w:tc>
        <w:tc>
          <w:tcPr>
            <w:tcW w:w="3563" w:type="dxa"/>
            <w:shd w:val="clear" w:color="auto" w:fill="auto"/>
          </w:tcPr>
          <w:p w:rsidR="002210E9" w:rsidRPr="002F5934" w:rsidRDefault="002210E9" w:rsidP="00276569">
            <w:pPr>
              <w:pStyle w:val="Frspaiere"/>
              <w:rPr>
                <w:sz w:val="24"/>
                <w:szCs w:val="24"/>
                <w:lang w:val="en-US"/>
              </w:rPr>
            </w:pPr>
            <w:r w:rsidRPr="002F5934">
              <w:rPr>
                <w:sz w:val="24"/>
                <w:szCs w:val="24"/>
                <w:lang w:val="en-US"/>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rsidR="002210E9" w:rsidRPr="002F5934" w:rsidRDefault="002210E9" w:rsidP="00276569">
            <w:pPr>
              <w:rPr>
                <w:sz w:val="24"/>
                <w:szCs w:val="24"/>
                <w:lang w:val="en-US"/>
              </w:rPr>
            </w:pPr>
            <w:r w:rsidRPr="002F5934">
              <w:rPr>
                <w:sz w:val="24"/>
                <w:szCs w:val="24"/>
                <w:lang w:val="en-US"/>
              </w:rPr>
              <w:t xml:space="preserve">a) documentația de deviz (formularele 3, 5 și 7 corespunzător CPL.01.01-2012 sau alte metode elaborate și aprobate prin acte normative de către Ministerul Economiei și Infrastructurii). (Preţurile indicate în documentația de deviz (Formularele 3, 5 și 7)  se indică </w:t>
            </w:r>
            <w:r w:rsidRPr="002F5934">
              <w:rPr>
                <w:sz w:val="24"/>
                <w:szCs w:val="24"/>
                <w:lang w:val="en-US"/>
              </w:rPr>
              <w:lastRenderedPageBreak/>
              <w:t>în lei moldoveneşti, cu două cifre după virgule.</w:t>
            </w: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lastRenderedPageBreak/>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Pr>
                <w:iCs/>
                <w:sz w:val="24"/>
                <w:szCs w:val="24"/>
              </w:rPr>
              <w:lastRenderedPageBreak/>
              <w:t>4</w:t>
            </w:r>
          </w:p>
        </w:tc>
        <w:tc>
          <w:tcPr>
            <w:tcW w:w="3810"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Pr>
                <w:iCs/>
                <w:sz w:val="24"/>
                <w:szCs w:val="24"/>
              </w:rPr>
              <w:t>Oferta F3,1</w:t>
            </w:r>
          </w:p>
        </w:tc>
        <w:tc>
          <w:tcPr>
            <w:tcW w:w="3563"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Pr>
                <w:iCs/>
                <w:sz w:val="24"/>
                <w:szCs w:val="24"/>
                <w:lang w:val="en-US"/>
              </w:rPr>
              <w:t>Original confirmat prin semnarură electronică</w:t>
            </w: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lang w:val="en-US"/>
              </w:rPr>
              <w:t>Obligatoriu</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5.</w:t>
            </w:r>
          </w:p>
        </w:tc>
        <w:tc>
          <w:tcPr>
            <w:tcW w:w="3810" w:type="dxa"/>
            <w:shd w:val="clear" w:color="auto" w:fill="auto"/>
          </w:tcPr>
          <w:p w:rsidR="002210E9" w:rsidRPr="002F5934" w:rsidRDefault="002210E9" w:rsidP="00276569">
            <w:pPr>
              <w:shd w:val="clear" w:color="auto" w:fill="FFFFFF" w:themeFill="background1"/>
              <w:tabs>
                <w:tab w:val="left" w:pos="612"/>
              </w:tabs>
              <w:rPr>
                <w:iCs/>
                <w:sz w:val="24"/>
                <w:szCs w:val="24"/>
              </w:rPr>
            </w:pPr>
            <w:r w:rsidRPr="002F5934">
              <w:rPr>
                <w:iCs/>
                <w:sz w:val="24"/>
                <w:szCs w:val="24"/>
              </w:rPr>
              <w:t xml:space="preserve">Declarație </w:t>
            </w:r>
          </w:p>
          <w:p w:rsidR="002210E9" w:rsidRPr="002F5934" w:rsidRDefault="002210E9" w:rsidP="00276569">
            <w:pPr>
              <w:shd w:val="clear" w:color="auto" w:fill="FFFFFF" w:themeFill="background1"/>
              <w:tabs>
                <w:tab w:val="left" w:pos="612"/>
              </w:tabs>
              <w:rPr>
                <w:iCs/>
                <w:sz w:val="24"/>
                <w:szCs w:val="24"/>
              </w:rPr>
            </w:pPr>
            <w:r w:rsidRPr="002F5934">
              <w:rPr>
                <w:iCs/>
                <w:sz w:val="24"/>
                <w:szCs w:val="24"/>
              </w:rPr>
              <w:t>privind valabilitatea ofertei</w:t>
            </w:r>
          </w:p>
        </w:tc>
        <w:tc>
          <w:tcPr>
            <w:tcW w:w="3563"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sz w:val="24"/>
                <w:szCs w:val="24"/>
                <w:lang w:val="en-US"/>
              </w:rPr>
              <w:t xml:space="preserve">Anexa nr. 8 </w:t>
            </w:r>
            <w:r w:rsidRPr="002F5934">
              <w:rPr>
                <w:iCs/>
                <w:sz w:val="24"/>
                <w:szCs w:val="24"/>
                <w:lang w:val="en-US"/>
              </w:rPr>
              <w:t>(Conform Documentației standard)</w:t>
            </w: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6.</w:t>
            </w:r>
          </w:p>
        </w:tc>
        <w:tc>
          <w:tcPr>
            <w:tcW w:w="3810"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Graficul de execuție a lucrărilor</w:t>
            </w:r>
          </w:p>
        </w:tc>
        <w:tc>
          <w:tcPr>
            <w:tcW w:w="3563" w:type="dxa"/>
            <w:shd w:val="clear" w:color="auto" w:fill="auto"/>
          </w:tcPr>
          <w:p w:rsidR="002210E9" w:rsidRPr="002F5934" w:rsidRDefault="002210E9" w:rsidP="00276569">
            <w:pPr>
              <w:pStyle w:val="Frspaiere"/>
              <w:rPr>
                <w:sz w:val="24"/>
                <w:szCs w:val="24"/>
                <w:lang w:val="en-US"/>
              </w:rPr>
            </w:pPr>
            <w:r w:rsidRPr="002F5934">
              <w:rPr>
                <w:sz w:val="24"/>
                <w:szCs w:val="24"/>
                <w:lang w:val="en-US"/>
              </w:rPr>
              <w:t xml:space="preserve">Anexa Nr.10 </w:t>
            </w:r>
            <w:r w:rsidRPr="002F5934">
              <w:rPr>
                <w:iCs/>
                <w:sz w:val="24"/>
                <w:szCs w:val="24"/>
                <w:lang w:val="en-US"/>
              </w:rPr>
              <w:t>(Conform Documentației standard). Conform cerințelor invitației de participare.</w:t>
            </w: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7.</w:t>
            </w:r>
          </w:p>
        </w:tc>
        <w:tc>
          <w:tcPr>
            <w:tcW w:w="3810"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Experiența în domeniu</w:t>
            </w:r>
          </w:p>
        </w:tc>
        <w:tc>
          <w:tcPr>
            <w:tcW w:w="3563" w:type="dxa"/>
            <w:shd w:val="clear" w:color="auto" w:fill="auto"/>
          </w:tcPr>
          <w:p w:rsidR="002210E9" w:rsidRDefault="002210E9" w:rsidP="00276569">
            <w:pPr>
              <w:pStyle w:val="NormalWeb"/>
              <w:rPr>
                <w:lang w:val="en-US"/>
              </w:rPr>
            </w:pPr>
            <w:r w:rsidRPr="002F5934">
              <w:rPr>
                <w:lang w:val="en-US"/>
              </w:rPr>
              <w:t xml:space="preserve">Ofertantul urmează să dispună de un nivel minim de experienţă pentru a se califica conform cerinţelor de îndeplinire a contractului: </w:t>
            </w:r>
          </w:p>
          <w:p w:rsidR="002210E9" w:rsidRPr="002F5934" w:rsidRDefault="002210E9" w:rsidP="00276569">
            <w:pPr>
              <w:pStyle w:val="NormalWeb"/>
              <w:rPr>
                <w:lang w:val="en-US"/>
              </w:rPr>
            </w:pPr>
            <w:r w:rsidRPr="002F5934">
              <w:rPr>
                <w:lang w:val="en-US"/>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  verbal de recepţie finală la expirarea perioadei de garanţie, însoţit de certificări de bună execuţie pentru cele mai importante lucrări din partea Beneficiarului .</w:t>
            </w: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8.</w:t>
            </w:r>
          </w:p>
        </w:tc>
        <w:tc>
          <w:tcPr>
            <w:tcW w:w="3810" w:type="dxa"/>
            <w:shd w:val="clear" w:color="auto" w:fill="auto"/>
          </w:tcPr>
          <w:p w:rsidR="002210E9" w:rsidRPr="002F5934" w:rsidRDefault="002210E9" w:rsidP="00276569">
            <w:pPr>
              <w:pStyle w:val="Default"/>
              <w:rPr>
                <w:rFonts w:ascii="Times New Roman" w:hAnsi="Times New Roman" w:cs="Times New Roman"/>
              </w:rPr>
            </w:pPr>
            <w:r w:rsidRPr="002F5934">
              <w:rPr>
                <w:rFonts w:ascii="Times New Roman" w:hAnsi="Times New Roman" w:cs="Times New Roman"/>
              </w:rPr>
              <w:t xml:space="preserve">Declaraţie privind dotările specifice, utilajul şi echipamentul necesar pentru îndeplinirea corespunzătoare a contractului </w:t>
            </w:r>
          </w:p>
        </w:tc>
        <w:tc>
          <w:tcPr>
            <w:tcW w:w="3563" w:type="dxa"/>
            <w:shd w:val="clear" w:color="auto" w:fill="auto"/>
          </w:tcPr>
          <w:p w:rsidR="002210E9" w:rsidRPr="002F5934" w:rsidRDefault="002210E9" w:rsidP="00276569">
            <w:pPr>
              <w:pStyle w:val="Default"/>
              <w:rPr>
                <w:rFonts w:ascii="Times New Roman" w:hAnsi="Times New Roman" w:cs="Times New Roman"/>
              </w:rPr>
            </w:pPr>
          </w:p>
          <w:p w:rsidR="002210E9" w:rsidRPr="002F5934" w:rsidRDefault="002210E9" w:rsidP="00276569">
            <w:pPr>
              <w:pStyle w:val="Default"/>
              <w:rPr>
                <w:rFonts w:ascii="Times New Roman" w:hAnsi="Times New Roman" w:cs="Times New Roman"/>
              </w:rPr>
            </w:pPr>
            <w:r w:rsidRPr="002F5934">
              <w:rPr>
                <w:rFonts w:ascii="Times New Roman" w:hAnsi="Times New Roman" w:cs="Times New Roman"/>
              </w:rPr>
              <w:t>Anexa nr. 14 (Conform Documentației standard)</w:t>
            </w:r>
          </w:p>
          <w:p w:rsidR="002210E9" w:rsidRPr="002F5934" w:rsidRDefault="002210E9" w:rsidP="00276569">
            <w:pPr>
              <w:shd w:val="clear" w:color="auto" w:fill="FFFFFF" w:themeFill="background1"/>
              <w:tabs>
                <w:tab w:val="left" w:pos="612"/>
              </w:tabs>
              <w:spacing w:before="120" w:after="120"/>
              <w:rPr>
                <w:iCs/>
                <w:sz w:val="24"/>
                <w:szCs w:val="24"/>
              </w:rPr>
            </w:pP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9.</w:t>
            </w:r>
          </w:p>
        </w:tc>
        <w:tc>
          <w:tcPr>
            <w:tcW w:w="3810" w:type="dxa"/>
            <w:shd w:val="clear" w:color="auto" w:fill="auto"/>
          </w:tcPr>
          <w:p w:rsidR="002210E9" w:rsidRPr="002F5934" w:rsidRDefault="002210E9" w:rsidP="00276569">
            <w:pPr>
              <w:pStyle w:val="Default"/>
              <w:rPr>
                <w:rFonts w:ascii="Times New Roman" w:hAnsi="Times New Roman" w:cs="Times New Roman"/>
              </w:rPr>
            </w:pPr>
            <w:r w:rsidRPr="002F5934">
              <w:rPr>
                <w:rFonts w:ascii="Times New Roman" w:hAnsi="Times New Roman" w:cs="Times New Roman"/>
              </w:rPr>
              <w:t xml:space="preserve">Declaraţie privind personalul de specialitate propus pentru implementarea contractului </w:t>
            </w:r>
          </w:p>
          <w:p w:rsidR="002210E9" w:rsidRPr="002F5934" w:rsidRDefault="002210E9" w:rsidP="00276569">
            <w:pPr>
              <w:shd w:val="clear" w:color="auto" w:fill="FFFFFF" w:themeFill="background1"/>
              <w:tabs>
                <w:tab w:val="left" w:pos="612"/>
              </w:tabs>
              <w:spacing w:before="120" w:after="120"/>
              <w:rPr>
                <w:iCs/>
                <w:sz w:val="24"/>
                <w:szCs w:val="24"/>
              </w:rPr>
            </w:pPr>
          </w:p>
        </w:tc>
        <w:tc>
          <w:tcPr>
            <w:tcW w:w="3563" w:type="dxa"/>
            <w:shd w:val="clear" w:color="auto" w:fill="auto"/>
          </w:tcPr>
          <w:p w:rsidR="002210E9" w:rsidRPr="002F5934" w:rsidRDefault="002210E9" w:rsidP="00276569">
            <w:pPr>
              <w:pStyle w:val="Default"/>
              <w:rPr>
                <w:rFonts w:ascii="Times New Roman" w:hAnsi="Times New Roman" w:cs="Times New Roman"/>
              </w:rPr>
            </w:pPr>
            <w:r w:rsidRPr="002F5934">
              <w:rPr>
                <w:rFonts w:ascii="Times New Roman" w:hAnsi="Times New Roman" w:cs="Times New Roman"/>
              </w:rPr>
              <w:t>Anexa nr. 15 (Conform Documentației standard)</w:t>
            </w:r>
          </w:p>
          <w:p w:rsidR="002210E9" w:rsidRPr="002F5934" w:rsidRDefault="002210E9" w:rsidP="00276569">
            <w:pPr>
              <w:shd w:val="clear" w:color="auto" w:fill="FFFFFF" w:themeFill="background1"/>
              <w:tabs>
                <w:tab w:val="left" w:pos="612"/>
              </w:tabs>
              <w:spacing w:before="120" w:after="120"/>
              <w:rPr>
                <w:iCs/>
                <w:sz w:val="24"/>
                <w:szCs w:val="24"/>
              </w:rPr>
            </w:pP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Pr>
                <w:iCs/>
                <w:sz w:val="24"/>
                <w:szCs w:val="24"/>
              </w:rPr>
              <w:t>10</w:t>
            </w:r>
            <w:r w:rsidRPr="002F5934">
              <w:rPr>
                <w:iCs/>
                <w:sz w:val="24"/>
                <w:szCs w:val="24"/>
              </w:rPr>
              <w:t>.</w:t>
            </w:r>
          </w:p>
        </w:tc>
        <w:tc>
          <w:tcPr>
            <w:tcW w:w="3810"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sidRPr="002F5934">
              <w:rPr>
                <w:iCs/>
                <w:sz w:val="24"/>
                <w:szCs w:val="24"/>
              </w:rPr>
              <w:t>Garanția pentru lucrările executate</w:t>
            </w:r>
          </w:p>
        </w:tc>
        <w:tc>
          <w:tcPr>
            <w:tcW w:w="3563"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Minim 5 ani.</w:t>
            </w:r>
          </w:p>
          <w:p w:rsidR="002210E9" w:rsidRPr="002F5934" w:rsidRDefault="002210E9" w:rsidP="00276569">
            <w:pPr>
              <w:shd w:val="clear" w:color="auto" w:fill="FFFFFF" w:themeFill="background1"/>
              <w:tabs>
                <w:tab w:val="left" w:pos="612"/>
              </w:tabs>
              <w:spacing w:before="120" w:after="120"/>
              <w:rPr>
                <w:iCs/>
                <w:sz w:val="24"/>
                <w:szCs w:val="24"/>
                <w:lang w:val="en-US"/>
              </w:rPr>
            </w:pP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b/>
                <w:iCs/>
                <w:sz w:val="24"/>
                <w:szCs w:val="24"/>
              </w:rPr>
            </w:pPr>
            <w:r>
              <w:rPr>
                <w:b/>
                <w:iCs/>
                <w:sz w:val="24"/>
                <w:szCs w:val="24"/>
              </w:rPr>
              <w:t>11</w:t>
            </w:r>
            <w:r w:rsidRPr="002F5934">
              <w:rPr>
                <w:b/>
                <w:iCs/>
                <w:sz w:val="24"/>
                <w:szCs w:val="24"/>
              </w:rPr>
              <w:t>.</w:t>
            </w:r>
          </w:p>
        </w:tc>
        <w:tc>
          <w:tcPr>
            <w:tcW w:w="3810" w:type="dxa"/>
            <w:shd w:val="clear" w:color="auto" w:fill="auto"/>
          </w:tcPr>
          <w:p w:rsidR="002210E9" w:rsidRPr="002F5934" w:rsidRDefault="002210E9" w:rsidP="00276569">
            <w:pPr>
              <w:rPr>
                <w:sz w:val="24"/>
                <w:szCs w:val="24"/>
                <w:lang w:val="en-US"/>
              </w:rPr>
            </w:pPr>
            <w:r w:rsidRPr="002F5934">
              <w:rPr>
                <w:sz w:val="24"/>
                <w:szCs w:val="24"/>
                <w:lang w:val="en-US"/>
              </w:rPr>
              <w:t>Garanția de bună execuție (operatorul desemnat câștigător) 5%</w:t>
            </w:r>
          </w:p>
        </w:tc>
        <w:tc>
          <w:tcPr>
            <w:tcW w:w="3563" w:type="dxa"/>
            <w:shd w:val="clear" w:color="auto" w:fill="auto"/>
          </w:tcPr>
          <w:p w:rsidR="002210E9" w:rsidRPr="00027D6F" w:rsidRDefault="002210E9" w:rsidP="00276569">
            <w:pPr>
              <w:rPr>
                <w:sz w:val="24"/>
                <w:szCs w:val="24"/>
                <w:lang w:val="ro-MO"/>
              </w:rPr>
            </w:pPr>
            <w:r w:rsidRPr="002F5934">
              <w:rPr>
                <w:sz w:val="24"/>
                <w:szCs w:val="24"/>
                <w:lang w:val="en-US"/>
              </w:rPr>
              <w:t xml:space="preserve">Contractul va fi însoțit de o </w:t>
            </w:r>
            <w:r w:rsidRPr="002F5934">
              <w:rPr>
                <w:i/>
                <w:sz w:val="24"/>
                <w:szCs w:val="24"/>
                <w:lang w:val="en-US"/>
              </w:rPr>
              <w:t>Garanție de bună execuție</w:t>
            </w:r>
            <w:r>
              <w:rPr>
                <w:i/>
                <w:sz w:val="24"/>
                <w:szCs w:val="24"/>
                <w:lang w:val="en-US"/>
              </w:rPr>
              <w:t xml:space="preserve"> pentru agentul economic c</w:t>
            </w:r>
            <w:r>
              <w:rPr>
                <w:i/>
                <w:sz w:val="24"/>
                <w:szCs w:val="24"/>
                <w:lang w:val="ro-MO"/>
              </w:rPr>
              <w:t xml:space="preserve">îștigător  la etapa semnării contractului în mărime de 5% sub formă de </w:t>
            </w:r>
            <w:r>
              <w:rPr>
                <w:i/>
                <w:sz w:val="24"/>
                <w:szCs w:val="24"/>
                <w:lang w:val="ro-MO"/>
              </w:rPr>
              <w:lastRenderedPageBreak/>
              <w:t>rețineri succesive directe din plata cuvenită pentru facturile înaintate  pînă la atingerea unui  procent de 5% din valoarea contractului  .Aceste rețineri  vor fi efectuate pînă la completarea  garanției de buna execuție .Sumele astfel reținutev-garanția de buna  execuție aleasă de ambele tărți,</w:t>
            </w:r>
          </w:p>
          <w:p w:rsidR="002210E9" w:rsidRPr="002F5934" w:rsidRDefault="002210E9" w:rsidP="00276569">
            <w:pPr>
              <w:jc w:val="both"/>
              <w:rPr>
                <w:b/>
                <w:sz w:val="24"/>
                <w:szCs w:val="24"/>
                <w:lang w:val="en-US"/>
              </w:rPr>
            </w:pPr>
          </w:p>
        </w:tc>
        <w:tc>
          <w:tcPr>
            <w:tcW w:w="1621" w:type="dxa"/>
            <w:shd w:val="clear" w:color="auto" w:fill="auto"/>
          </w:tcPr>
          <w:p w:rsidR="002210E9" w:rsidRPr="002F5934" w:rsidRDefault="002210E9" w:rsidP="00276569">
            <w:pPr>
              <w:rPr>
                <w:sz w:val="24"/>
                <w:szCs w:val="24"/>
                <w:lang w:val="en-US"/>
              </w:rPr>
            </w:pPr>
            <w:r w:rsidRPr="002F5934">
              <w:rPr>
                <w:sz w:val="24"/>
                <w:szCs w:val="24"/>
                <w:lang w:val="en-US"/>
              </w:rPr>
              <w:lastRenderedPageBreak/>
              <w:t xml:space="preserve">Obligatorie pentru operatorul economic desemnat </w:t>
            </w:r>
            <w:r w:rsidRPr="002F5934">
              <w:rPr>
                <w:sz w:val="24"/>
                <w:szCs w:val="24"/>
                <w:lang w:val="en-US"/>
              </w:rPr>
              <w:lastRenderedPageBreak/>
              <w:t>câștigător</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Pr>
                <w:iCs/>
                <w:sz w:val="24"/>
                <w:szCs w:val="24"/>
              </w:rPr>
              <w:lastRenderedPageBreak/>
              <w:t>12</w:t>
            </w:r>
            <w:r w:rsidRPr="002F5934">
              <w:rPr>
                <w:iCs/>
                <w:sz w:val="24"/>
                <w:szCs w:val="24"/>
              </w:rPr>
              <w:t>.</w:t>
            </w:r>
          </w:p>
        </w:tc>
        <w:tc>
          <w:tcPr>
            <w:tcW w:w="3810" w:type="dxa"/>
            <w:shd w:val="clear" w:color="auto" w:fill="auto"/>
          </w:tcPr>
          <w:p w:rsidR="002210E9" w:rsidRPr="002F5934" w:rsidRDefault="002210E9" w:rsidP="00276569">
            <w:pPr>
              <w:pStyle w:val="Frspaiere"/>
              <w:rPr>
                <w:sz w:val="24"/>
                <w:szCs w:val="24"/>
                <w:lang w:val="en-US"/>
              </w:rPr>
            </w:pPr>
            <w:r w:rsidRPr="002F5934">
              <w:rPr>
                <w:sz w:val="24"/>
                <w:szCs w:val="24"/>
                <w:lang w:val="en-US"/>
              </w:rPr>
              <w:t>Certificat privind lipsa sau existenta restanțelor la bugetul public național</w:t>
            </w:r>
          </w:p>
        </w:tc>
        <w:tc>
          <w:tcPr>
            <w:tcW w:w="3563" w:type="dxa"/>
            <w:shd w:val="clear" w:color="auto" w:fill="auto"/>
          </w:tcPr>
          <w:p w:rsidR="002210E9" w:rsidRPr="002F5934" w:rsidRDefault="002210E9" w:rsidP="00276569">
            <w:pPr>
              <w:pStyle w:val="Frspaiere"/>
              <w:rPr>
                <w:sz w:val="24"/>
                <w:szCs w:val="24"/>
                <w:lang w:val="en-US"/>
              </w:rPr>
            </w:pPr>
            <w:r w:rsidRPr="002F5934">
              <w:rPr>
                <w:sz w:val="24"/>
                <w:szCs w:val="24"/>
                <w:lang w:val="en-US"/>
              </w:rPr>
              <w:t>Copie. Eliberat de Inspectoratul Fiscal (valabilitatea certificatului – conform cerinţelor Inspectoratului Fiscal al RM, valabil la ziua petrecerii procedurii). Restanța la ziua petrecerii procedurii conform Ordinul nr. 400 din 14.03.2014 cu privire la aprobarea Instrucțiunii privind evidența obligațiilor față de buget.</w:t>
            </w:r>
          </w:p>
        </w:tc>
        <w:tc>
          <w:tcPr>
            <w:tcW w:w="1621" w:type="dxa"/>
            <w:shd w:val="clear" w:color="auto" w:fill="auto"/>
          </w:tcPr>
          <w:p w:rsidR="002210E9" w:rsidRPr="002F5934" w:rsidRDefault="002210E9" w:rsidP="00276569">
            <w:pPr>
              <w:rPr>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Pr>
                <w:iCs/>
                <w:sz w:val="24"/>
                <w:szCs w:val="24"/>
              </w:rPr>
              <w:t>13</w:t>
            </w:r>
            <w:r w:rsidRPr="002F5934">
              <w:rPr>
                <w:iCs/>
                <w:sz w:val="24"/>
                <w:szCs w:val="24"/>
              </w:rPr>
              <w:t>.</w:t>
            </w:r>
          </w:p>
        </w:tc>
        <w:tc>
          <w:tcPr>
            <w:tcW w:w="3810"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Dovada înregistrării persoanei juridice, conformitate cu prevederile legale din țara în care ofertantul este stabilit</w:t>
            </w:r>
          </w:p>
        </w:tc>
        <w:tc>
          <w:tcPr>
            <w:tcW w:w="3563"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color w:val="000000"/>
                <w:sz w:val="24"/>
                <w:szCs w:val="24"/>
                <w:lang w:val="en-US"/>
              </w:rPr>
              <w:t>Certificat/decizie de înregistrare a întreprinderii/extras din Registrul de Stat al persoanelor juridice – copie, confirmată prin aplicarea semnăturii ofertantului.</w:t>
            </w: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Pr>
                <w:iCs/>
                <w:sz w:val="24"/>
                <w:szCs w:val="24"/>
              </w:rPr>
              <w:t>14</w:t>
            </w:r>
            <w:r w:rsidRPr="002F5934">
              <w:rPr>
                <w:iCs/>
                <w:sz w:val="24"/>
                <w:szCs w:val="24"/>
              </w:rPr>
              <w:t>.</w:t>
            </w:r>
          </w:p>
        </w:tc>
        <w:tc>
          <w:tcPr>
            <w:tcW w:w="3810"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Certificatul de atestare Tehnico profesională a dirigintelui de șantier pentru lucrările specificate în caietul de sarcini</w:t>
            </w:r>
          </w:p>
        </w:tc>
        <w:tc>
          <w:tcPr>
            <w:tcW w:w="3563" w:type="dxa"/>
            <w:shd w:val="clear" w:color="auto" w:fill="auto"/>
          </w:tcPr>
          <w:p w:rsidR="002210E9" w:rsidRPr="002F5934" w:rsidRDefault="002210E9" w:rsidP="00276569">
            <w:pPr>
              <w:shd w:val="clear" w:color="auto" w:fill="FFFFFF" w:themeFill="background1"/>
              <w:tabs>
                <w:tab w:val="left" w:pos="612"/>
              </w:tabs>
              <w:spacing w:before="120" w:after="120"/>
              <w:rPr>
                <w:b/>
                <w:sz w:val="24"/>
                <w:szCs w:val="24"/>
                <w:lang w:val="en-US"/>
              </w:rPr>
            </w:pPr>
          </w:p>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sz w:val="24"/>
                <w:szCs w:val="24"/>
                <w:lang w:val="en-US"/>
              </w:rPr>
              <w:t xml:space="preserve">Valabil la ziua petrecerii concursului. </w:t>
            </w: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Pr>
                <w:iCs/>
                <w:sz w:val="24"/>
                <w:szCs w:val="24"/>
              </w:rPr>
              <w:t>15</w:t>
            </w:r>
            <w:r w:rsidRPr="002F5934">
              <w:rPr>
                <w:iCs/>
                <w:sz w:val="24"/>
                <w:szCs w:val="24"/>
              </w:rPr>
              <w:t>.</w:t>
            </w:r>
          </w:p>
        </w:tc>
        <w:tc>
          <w:tcPr>
            <w:tcW w:w="3810" w:type="dxa"/>
            <w:shd w:val="clear" w:color="auto" w:fill="auto"/>
          </w:tcPr>
          <w:p w:rsidR="002210E9" w:rsidRPr="002F5934" w:rsidRDefault="002210E9" w:rsidP="00276569">
            <w:pPr>
              <w:pStyle w:val="Default"/>
              <w:rPr>
                <w:rFonts w:ascii="Times New Roman" w:hAnsi="Times New Roman" w:cs="Times New Roman"/>
              </w:rPr>
            </w:pPr>
            <w:r w:rsidRPr="002F5934">
              <w:rPr>
                <w:rFonts w:ascii="Times New Roman" w:hAnsi="Times New Roman" w:cs="Times New Roman"/>
              </w:rPr>
              <w:t xml:space="preserve">Cifră de afaceri medie anuală, perioada ultimiii 3 ani </w:t>
            </w:r>
          </w:p>
          <w:p w:rsidR="002210E9" w:rsidRPr="002F5934" w:rsidRDefault="002210E9" w:rsidP="00276569">
            <w:pPr>
              <w:pStyle w:val="Default"/>
              <w:rPr>
                <w:rFonts w:ascii="Times New Roman" w:hAnsi="Times New Roman" w:cs="Times New Roman"/>
              </w:rPr>
            </w:pPr>
          </w:p>
        </w:tc>
        <w:tc>
          <w:tcPr>
            <w:tcW w:w="3563" w:type="dxa"/>
            <w:shd w:val="clear" w:color="auto" w:fill="auto"/>
          </w:tcPr>
          <w:p w:rsidR="002210E9" w:rsidRPr="002F5934" w:rsidRDefault="002210E9" w:rsidP="00276569">
            <w:pPr>
              <w:pStyle w:val="Default"/>
              <w:rPr>
                <w:rFonts w:ascii="Times New Roman" w:hAnsi="Times New Roman" w:cs="Times New Roman"/>
              </w:rPr>
            </w:pPr>
          </w:p>
          <w:p w:rsidR="002210E9" w:rsidRPr="002F5934" w:rsidRDefault="002210E9" w:rsidP="00276569">
            <w:pPr>
              <w:pStyle w:val="Default"/>
              <w:rPr>
                <w:rFonts w:ascii="Times New Roman" w:hAnsi="Times New Roman" w:cs="Times New Roman"/>
              </w:rPr>
            </w:pPr>
            <w:r w:rsidRPr="002F5934">
              <w:rPr>
                <w:rFonts w:ascii="Times New Roman" w:hAnsi="Times New Roman" w:cs="Times New Roman"/>
              </w:rPr>
              <w:t xml:space="preserve">Minim – 1 000 000,00 </w:t>
            </w: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r w:rsidR="002210E9" w:rsidRPr="009516C7" w:rsidTr="00276569">
        <w:tc>
          <w:tcPr>
            <w:tcW w:w="576"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rPr>
            </w:pPr>
            <w:r>
              <w:rPr>
                <w:iCs/>
                <w:sz w:val="24"/>
                <w:szCs w:val="24"/>
              </w:rPr>
              <w:t>16</w:t>
            </w:r>
            <w:r w:rsidRPr="002F5934">
              <w:rPr>
                <w:iCs/>
                <w:sz w:val="24"/>
                <w:szCs w:val="24"/>
              </w:rPr>
              <w:t>.</w:t>
            </w:r>
          </w:p>
        </w:tc>
        <w:tc>
          <w:tcPr>
            <w:tcW w:w="3810" w:type="dxa"/>
            <w:shd w:val="clear" w:color="auto" w:fill="auto"/>
          </w:tcPr>
          <w:p w:rsidR="002210E9" w:rsidRPr="002F5934" w:rsidRDefault="002210E9" w:rsidP="00276569">
            <w:pPr>
              <w:keepNext/>
              <w:spacing w:line="240" w:lineRule="exact"/>
              <w:jc w:val="center"/>
              <w:outlineLvl w:val="0"/>
              <w:rPr>
                <w:rFonts w:eastAsia="Calibri"/>
                <w:bCs/>
                <w:sz w:val="24"/>
                <w:szCs w:val="24"/>
                <w:lang w:eastAsia="ro-RO"/>
              </w:rPr>
            </w:pPr>
            <w:bookmarkStart w:id="46" w:name="_Toc449632652"/>
            <w:bookmarkStart w:id="47" w:name="_Toc449633144"/>
            <w:bookmarkStart w:id="48" w:name="_Toc449692099"/>
            <w:r w:rsidRPr="002F5934">
              <w:rPr>
                <w:rFonts w:eastAsia="Calibri"/>
                <w:bCs/>
                <w:sz w:val="24"/>
                <w:szCs w:val="24"/>
                <w:lang w:eastAsia="ro-RO"/>
              </w:rPr>
              <w:t>DECLARAŢIE</w:t>
            </w:r>
            <w:bookmarkEnd w:id="46"/>
            <w:bookmarkEnd w:id="47"/>
            <w:bookmarkEnd w:id="48"/>
          </w:p>
          <w:p w:rsidR="002210E9" w:rsidRPr="002F5934" w:rsidRDefault="002210E9" w:rsidP="00276569">
            <w:pPr>
              <w:pStyle w:val="Default"/>
              <w:rPr>
                <w:rFonts w:ascii="Times New Roman" w:hAnsi="Times New Roman" w:cs="Times New Roman"/>
              </w:rPr>
            </w:pPr>
            <w:bookmarkStart w:id="49" w:name="_Toc449632653"/>
            <w:bookmarkStart w:id="50" w:name="_Toc449633145"/>
            <w:bookmarkStart w:id="51" w:name="_Toc449692100"/>
            <w:r w:rsidRPr="002F5934">
              <w:rPr>
                <w:rFonts w:ascii="Times New Roman" w:hAnsi="Times New Roman" w:cs="Times New Roman"/>
                <w:bCs/>
                <w:noProof/>
              </w:rPr>
              <w:t>Privind</w:t>
            </w:r>
            <w:r>
              <w:rPr>
                <w:rFonts w:ascii="Times New Roman" w:hAnsi="Times New Roman" w:cs="Times New Roman"/>
                <w:bCs/>
                <w:noProof/>
              </w:rPr>
              <w:t xml:space="preserve"> conduita etică  beneficiarilor </w:t>
            </w:r>
            <w:r w:rsidRPr="002F5934">
              <w:rPr>
                <w:rFonts w:ascii="Times New Roman" w:hAnsi="Times New Roman" w:cs="Times New Roman"/>
                <w:bCs/>
                <w:noProof/>
              </w:rPr>
              <w:t xml:space="preserve"> și neîncadrarea acestora în </w:t>
            </w:r>
            <w:bookmarkEnd w:id="49"/>
            <w:bookmarkEnd w:id="50"/>
            <w:bookmarkEnd w:id="51"/>
            <w:r w:rsidRPr="002F5934">
              <w:rPr>
                <w:rFonts w:ascii="Times New Roman" w:hAnsi="Times New Roman" w:cs="Times New Roman"/>
                <w:bCs/>
                <w:noProof/>
              </w:rPr>
              <w:t xml:space="preserve"> partici</w:t>
            </w:r>
            <w:r>
              <w:rPr>
                <w:rFonts w:ascii="Times New Roman" w:hAnsi="Times New Roman" w:cs="Times New Roman"/>
                <w:bCs/>
                <w:noProof/>
              </w:rPr>
              <w:t xml:space="preserve"> frauduloase  a </w:t>
            </w:r>
            <w:r w:rsidRPr="002F5934">
              <w:rPr>
                <w:rFonts w:ascii="Times New Roman" w:hAnsi="Times New Roman" w:cs="Times New Roman"/>
                <w:bCs/>
                <w:noProof/>
              </w:rPr>
              <w:t xml:space="preserve"> unei organizaţii sau grupări criminale, pentru corupţie, fraudă şi/sau spălare de bani</w:t>
            </w:r>
          </w:p>
        </w:tc>
        <w:tc>
          <w:tcPr>
            <w:tcW w:w="3563" w:type="dxa"/>
            <w:shd w:val="clear" w:color="auto" w:fill="auto"/>
          </w:tcPr>
          <w:p w:rsidR="002210E9" w:rsidRPr="002F5934" w:rsidRDefault="002210E9" w:rsidP="00276569">
            <w:pPr>
              <w:pStyle w:val="Default"/>
              <w:rPr>
                <w:rFonts w:ascii="Times New Roman" w:hAnsi="Times New Roman" w:cs="Times New Roman"/>
              </w:rPr>
            </w:pPr>
            <w:r w:rsidRPr="002F5934">
              <w:rPr>
                <w:rFonts w:ascii="Times New Roman" w:hAnsi="Times New Roman" w:cs="Times New Roman"/>
              </w:rPr>
              <w:t>Operatorul economic v-a completa o declarație, conform formularului încarcat în sistem</w:t>
            </w:r>
          </w:p>
        </w:tc>
        <w:tc>
          <w:tcPr>
            <w:tcW w:w="1621" w:type="dxa"/>
            <w:shd w:val="clear" w:color="auto" w:fill="auto"/>
          </w:tcPr>
          <w:p w:rsidR="002210E9" w:rsidRPr="002F5934" w:rsidRDefault="002210E9" w:rsidP="00276569">
            <w:pPr>
              <w:shd w:val="clear" w:color="auto" w:fill="FFFFFF" w:themeFill="background1"/>
              <w:tabs>
                <w:tab w:val="left" w:pos="612"/>
              </w:tabs>
              <w:spacing w:before="120" w:after="120"/>
              <w:rPr>
                <w:iCs/>
                <w:sz w:val="24"/>
                <w:szCs w:val="24"/>
                <w:lang w:val="en-US"/>
              </w:rPr>
            </w:pPr>
            <w:r w:rsidRPr="002F5934">
              <w:rPr>
                <w:iCs/>
                <w:sz w:val="24"/>
                <w:szCs w:val="24"/>
                <w:lang w:val="en-US"/>
              </w:rPr>
              <w:t>Obligatoriu se încarcă în SIA RSAP. Semnat electornic</w:t>
            </w:r>
          </w:p>
        </w:tc>
      </w:tr>
    </w:tbl>
    <w:p w:rsidR="002210E9" w:rsidRPr="00FF430B"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t>Garanția pentru ofertă, după caz _</w:t>
      </w:r>
      <w:r w:rsidRPr="00B545C6">
        <w:rPr>
          <w:i/>
        </w:rPr>
        <w:t xml:space="preserve"> </w:t>
      </w:r>
      <w:r w:rsidRPr="007F7C92">
        <w:rPr>
          <w:i/>
        </w:rPr>
        <w:t>nu se cere</w:t>
      </w:r>
      <w:r w:rsidRPr="0085363C">
        <w:rPr>
          <w:b/>
        </w:rPr>
        <w:t>.</w:t>
      </w:r>
      <w:r w:rsidRPr="00FF430B">
        <w:rPr>
          <w:b/>
          <w:lang w:eastAsia="ru-RU"/>
        </w:rPr>
        <w:t>_</w:t>
      </w:r>
      <w:r w:rsidRPr="00FF430B">
        <w:t xml:space="preserve">, </w:t>
      </w:r>
      <w:r>
        <w:rPr>
          <w:b/>
          <w:lang w:eastAsia="ru-RU"/>
        </w:rPr>
        <w:t>cuantumul_</w:t>
      </w:r>
      <w:r w:rsidRPr="00FF430B">
        <w:rPr>
          <w:b/>
          <w:lang w:eastAsia="ru-RU"/>
        </w:rPr>
        <w:t>.</w:t>
      </w:r>
    </w:p>
    <w:p w:rsidR="002210E9" w:rsidRPr="00BB61F9" w:rsidRDefault="002210E9" w:rsidP="002210E9">
      <w:pPr>
        <w:numPr>
          <w:ilvl w:val="0"/>
          <w:numId w:val="25"/>
        </w:numPr>
        <w:shd w:val="clear" w:color="auto" w:fill="FFFFFF" w:themeFill="background1"/>
        <w:tabs>
          <w:tab w:val="right" w:pos="426"/>
        </w:tabs>
        <w:spacing w:before="120"/>
        <w:ind w:left="360"/>
        <w:rPr>
          <w:b/>
          <w:i/>
        </w:rPr>
      </w:pPr>
      <w:r w:rsidRPr="00FF430B">
        <w:rPr>
          <w:b/>
          <w:lang w:eastAsia="ru-RU"/>
        </w:rPr>
        <w:t>Termenul de garanție a lucrărilor</w:t>
      </w:r>
      <w:r>
        <w:rPr>
          <w:b/>
          <w:lang w:eastAsia="ru-RU"/>
        </w:rPr>
        <w:t xml:space="preserve"> </w:t>
      </w:r>
      <w:r w:rsidRPr="00FF430B">
        <w:rPr>
          <w:b/>
          <w:lang w:eastAsia="ru-RU"/>
        </w:rPr>
        <w:t>sau serviciilor de proiectare și de lucrări_</w:t>
      </w:r>
      <w:r w:rsidRPr="00B545C6">
        <w:t xml:space="preserve"> </w:t>
      </w:r>
      <w:r w:rsidRPr="00BB61F9">
        <w:rPr>
          <w:i/>
        </w:rPr>
        <w:t>minim 5 ani de la data  recepției la terminarea lucrărilor.</w:t>
      </w:r>
    </w:p>
    <w:p w:rsidR="002210E9" w:rsidRPr="00FF430B"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t>Garanția de bună execuție a cont</w:t>
      </w:r>
      <w:r>
        <w:rPr>
          <w:b/>
          <w:lang w:eastAsia="ru-RU"/>
        </w:rPr>
        <w:t>ractului, după caz</w:t>
      </w:r>
      <w:r w:rsidRPr="00FF430B">
        <w:rPr>
          <w:b/>
          <w:lang w:eastAsia="ru-RU"/>
        </w:rPr>
        <w:t xml:space="preserve">, </w:t>
      </w:r>
      <w:r>
        <w:rPr>
          <w:b/>
          <w:lang w:eastAsia="ru-RU"/>
        </w:rPr>
        <w:t xml:space="preserve">cuantumul </w:t>
      </w:r>
      <w:r>
        <w:t xml:space="preserve">5 </w:t>
      </w:r>
      <w:r w:rsidRPr="0085363C">
        <w:t>% din valoarea contractului</w:t>
      </w:r>
      <w:r w:rsidRPr="00FF430B">
        <w:rPr>
          <w:b/>
          <w:lang w:eastAsia="ru-RU"/>
        </w:rPr>
        <w:t xml:space="preserve"> </w:t>
      </w:r>
    </w:p>
    <w:p w:rsidR="002210E9" w:rsidRPr="00FF430B"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caz___</w:t>
      </w:r>
      <w:r w:rsidRPr="00BB61F9">
        <w:rPr>
          <w:i/>
          <w:u w:val="single"/>
        </w:rPr>
        <w:t>nu se aplică</w:t>
      </w:r>
      <w:r w:rsidRPr="00BB61F9">
        <w:rPr>
          <w:b/>
          <w:i/>
          <w:lang w:eastAsia="ru-RU"/>
        </w:rPr>
        <w:t xml:space="preserve"> ___</w:t>
      </w:r>
    </w:p>
    <w:p w:rsidR="002210E9" w:rsidRPr="00FF430B"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electronică):_________</w:t>
      </w:r>
    </w:p>
    <w:p w:rsidR="002210E9" w:rsidRPr="00FF430B" w:rsidRDefault="002210E9" w:rsidP="002210E9">
      <w:pPr>
        <w:numPr>
          <w:ilvl w:val="0"/>
          <w:numId w:val="25"/>
        </w:numPr>
        <w:tabs>
          <w:tab w:val="right" w:pos="426"/>
        </w:tabs>
        <w:spacing w:before="120"/>
        <w:ind w:left="0" w:firstLine="0"/>
        <w:rPr>
          <w:b/>
          <w:lang w:eastAsia="ru-RU"/>
        </w:rPr>
      </w:pPr>
      <w:r w:rsidRPr="00FF430B">
        <w:rPr>
          <w:b/>
          <w:lang w:eastAsia="ru-RU"/>
        </w:rPr>
        <w:lastRenderedPageBreak/>
        <w:t>Condiții speciale de care depinde îndeplinirea contractului (</w:t>
      </w:r>
      <w:r w:rsidRPr="00BB61F9">
        <w:rPr>
          <w:i/>
          <w:lang w:eastAsia="ru-RU"/>
        </w:rPr>
        <w:t>indicați după caz</w:t>
      </w:r>
      <w:r w:rsidRPr="00BB61F9">
        <w:rPr>
          <w:b/>
          <w:i/>
          <w:lang w:eastAsia="ru-RU"/>
        </w:rPr>
        <w:t xml:space="preserve">): </w:t>
      </w:r>
      <w:r w:rsidRPr="00BB61F9">
        <w:rPr>
          <w:i/>
          <w:u w:val="single"/>
        </w:rPr>
        <w:t>nu se aplică</w:t>
      </w:r>
      <w:r w:rsidRPr="00BB61F9">
        <w:rPr>
          <w:b/>
          <w:i/>
          <w:lang w:eastAsia="ru-RU"/>
        </w:rPr>
        <w:t xml:space="preserve"> </w:t>
      </w:r>
    </w:p>
    <w:p w:rsidR="002210E9" w:rsidRPr="00FF430B" w:rsidRDefault="002210E9" w:rsidP="002210E9">
      <w:pPr>
        <w:numPr>
          <w:ilvl w:val="0"/>
          <w:numId w:val="25"/>
        </w:numPr>
        <w:tabs>
          <w:tab w:val="right" w:pos="426"/>
        </w:tabs>
        <w:spacing w:before="120"/>
        <w:ind w:left="0" w:firstLine="0"/>
        <w:rPr>
          <w:b/>
          <w:lang w:eastAsia="ru-RU"/>
        </w:rPr>
      </w:pPr>
      <w:bookmarkStart w:id="52" w:name="_Hlk71621175"/>
      <w:r>
        <w:rPr>
          <w:b/>
          <w:lang w:eastAsia="ru-RU"/>
        </w:rPr>
        <w:t>Ofertele se prezintă în valută</w:t>
      </w:r>
      <w:r w:rsidRPr="00FF430B">
        <w:rPr>
          <w:b/>
          <w:lang w:eastAsia="ru-RU"/>
        </w:rPr>
        <w:t>___</w:t>
      </w:r>
      <w:r w:rsidRPr="00BB61F9">
        <w:rPr>
          <w:i/>
        </w:rPr>
        <w:t xml:space="preserve"> lei moldovenești, MDL.</w:t>
      </w:r>
      <w:r w:rsidRPr="00BB61F9">
        <w:rPr>
          <w:b/>
          <w:i/>
        </w:rPr>
        <w:t xml:space="preserve"> </w:t>
      </w:r>
      <w:bookmarkEnd w:id="52"/>
    </w:p>
    <w:p w:rsidR="002210E9" w:rsidRPr="00FF430B" w:rsidRDefault="002210E9" w:rsidP="002210E9">
      <w:pPr>
        <w:numPr>
          <w:ilvl w:val="0"/>
          <w:numId w:val="25"/>
        </w:numPr>
        <w:tabs>
          <w:tab w:val="right" w:pos="426"/>
        </w:tabs>
        <w:spacing w:before="120"/>
        <w:ind w:left="0" w:firstLine="0"/>
        <w:rPr>
          <w:b/>
          <w:lang w:eastAsia="ru-RU"/>
        </w:rPr>
      </w:pPr>
      <w:r w:rsidRPr="00FF430B">
        <w:rPr>
          <w:b/>
          <w:lang w:eastAsia="ru-RU"/>
        </w:rPr>
        <w:t>Criteriul de evaluare aplicat pentru atribuirea contractului:__</w:t>
      </w:r>
      <w:r w:rsidRPr="00BB61F9">
        <w:t xml:space="preserve"> </w:t>
      </w:r>
      <w:r w:rsidRPr="00BB61F9">
        <w:rPr>
          <w:i/>
        </w:rPr>
        <w:t>prețul cel mai mic</w:t>
      </w:r>
      <w:r w:rsidRPr="00BB61F9">
        <w:rPr>
          <w:b/>
          <w:i/>
          <w:lang w:eastAsia="ru-RU"/>
        </w:rPr>
        <w:t xml:space="preserve"> </w:t>
      </w:r>
      <w:r w:rsidRPr="00FF430B">
        <w:rPr>
          <w:b/>
          <w:lang w:eastAsia="ru-RU"/>
        </w:rPr>
        <w:t>_</w:t>
      </w:r>
    </w:p>
    <w:p w:rsidR="002210E9" w:rsidRPr="00FF430B" w:rsidRDefault="002210E9" w:rsidP="002210E9">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2210E9" w:rsidTr="00276569">
        <w:tc>
          <w:tcPr>
            <w:tcW w:w="577" w:type="dxa"/>
            <w:shd w:val="clear" w:color="auto" w:fill="auto"/>
          </w:tcPr>
          <w:p w:rsidR="002210E9" w:rsidRPr="00FF430B" w:rsidRDefault="002210E9" w:rsidP="00276569">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2210E9" w:rsidRPr="00FF430B" w:rsidRDefault="002210E9" w:rsidP="0027656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2210E9" w:rsidRPr="00FF430B" w:rsidRDefault="002210E9" w:rsidP="00276569">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2210E9" w:rsidTr="00276569">
        <w:tc>
          <w:tcPr>
            <w:tcW w:w="577" w:type="dxa"/>
            <w:shd w:val="clear" w:color="auto" w:fill="auto"/>
          </w:tcPr>
          <w:p w:rsidR="002210E9" w:rsidRPr="00FF430B" w:rsidRDefault="002210E9" w:rsidP="00276569">
            <w:pPr>
              <w:shd w:val="clear" w:color="auto" w:fill="FFFFFF" w:themeFill="background1"/>
              <w:tabs>
                <w:tab w:val="left" w:pos="612"/>
              </w:tabs>
              <w:spacing w:before="120" w:after="120"/>
              <w:rPr>
                <w:iCs/>
                <w:lang w:eastAsia="ru-RU"/>
              </w:rPr>
            </w:pPr>
          </w:p>
        </w:tc>
        <w:tc>
          <w:tcPr>
            <w:tcW w:w="7248" w:type="dxa"/>
            <w:shd w:val="clear" w:color="auto" w:fill="auto"/>
          </w:tcPr>
          <w:p w:rsidR="002210E9" w:rsidRPr="00BB61F9" w:rsidRDefault="002210E9" w:rsidP="00276569">
            <w:pPr>
              <w:shd w:val="clear" w:color="auto" w:fill="FFFFFF" w:themeFill="background1"/>
              <w:tabs>
                <w:tab w:val="left" w:pos="612"/>
              </w:tabs>
              <w:spacing w:before="120" w:after="120"/>
              <w:rPr>
                <w:i/>
                <w:iCs/>
                <w:lang w:eastAsia="ru-RU"/>
              </w:rPr>
            </w:pPr>
            <w:r w:rsidRPr="00BB61F9">
              <w:rPr>
                <w:i/>
                <w:iCs/>
                <w:sz w:val="24"/>
                <w:szCs w:val="24"/>
              </w:rPr>
              <w:t>Nu se aplică</w:t>
            </w:r>
          </w:p>
        </w:tc>
        <w:tc>
          <w:tcPr>
            <w:tcW w:w="1800" w:type="dxa"/>
            <w:shd w:val="clear" w:color="auto" w:fill="auto"/>
          </w:tcPr>
          <w:p w:rsidR="002210E9" w:rsidRPr="00FF430B" w:rsidRDefault="002210E9" w:rsidP="00276569">
            <w:pPr>
              <w:shd w:val="clear" w:color="auto" w:fill="FFFFFF" w:themeFill="background1"/>
              <w:tabs>
                <w:tab w:val="left" w:pos="612"/>
              </w:tabs>
              <w:spacing w:before="120" w:after="120"/>
              <w:rPr>
                <w:iCs/>
                <w:lang w:eastAsia="ru-RU"/>
              </w:rPr>
            </w:pPr>
          </w:p>
        </w:tc>
      </w:tr>
      <w:tr w:rsidR="002210E9" w:rsidTr="00276569">
        <w:tc>
          <w:tcPr>
            <w:tcW w:w="577" w:type="dxa"/>
            <w:shd w:val="clear" w:color="auto" w:fill="auto"/>
          </w:tcPr>
          <w:p w:rsidR="002210E9" w:rsidRPr="00FF430B" w:rsidRDefault="002210E9" w:rsidP="00276569">
            <w:pPr>
              <w:shd w:val="clear" w:color="auto" w:fill="FFFFFF" w:themeFill="background1"/>
              <w:tabs>
                <w:tab w:val="left" w:pos="612"/>
              </w:tabs>
              <w:spacing w:before="120" w:after="120"/>
              <w:rPr>
                <w:iCs/>
                <w:lang w:eastAsia="ru-RU"/>
              </w:rPr>
            </w:pPr>
          </w:p>
        </w:tc>
        <w:tc>
          <w:tcPr>
            <w:tcW w:w="7248" w:type="dxa"/>
            <w:shd w:val="clear" w:color="auto" w:fill="auto"/>
          </w:tcPr>
          <w:p w:rsidR="002210E9" w:rsidRPr="00FF430B" w:rsidRDefault="002210E9" w:rsidP="00276569">
            <w:pPr>
              <w:shd w:val="clear" w:color="auto" w:fill="FFFFFF" w:themeFill="background1"/>
              <w:tabs>
                <w:tab w:val="left" w:pos="612"/>
              </w:tabs>
              <w:spacing w:before="120" w:after="120"/>
              <w:rPr>
                <w:iCs/>
                <w:lang w:eastAsia="ru-RU"/>
              </w:rPr>
            </w:pPr>
          </w:p>
        </w:tc>
        <w:tc>
          <w:tcPr>
            <w:tcW w:w="1800" w:type="dxa"/>
            <w:shd w:val="clear" w:color="auto" w:fill="auto"/>
          </w:tcPr>
          <w:p w:rsidR="002210E9" w:rsidRPr="00FF430B" w:rsidRDefault="002210E9" w:rsidP="00276569">
            <w:pPr>
              <w:shd w:val="clear" w:color="auto" w:fill="FFFFFF" w:themeFill="background1"/>
              <w:tabs>
                <w:tab w:val="left" w:pos="612"/>
              </w:tabs>
              <w:spacing w:before="120" w:after="120"/>
              <w:rPr>
                <w:iCs/>
                <w:lang w:eastAsia="ru-RU"/>
              </w:rPr>
            </w:pPr>
          </w:p>
        </w:tc>
      </w:tr>
    </w:tbl>
    <w:p w:rsidR="002210E9" w:rsidRPr="00FF430B" w:rsidRDefault="002210E9" w:rsidP="002210E9">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2210E9" w:rsidRPr="00FF430B" w:rsidRDefault="002210E9" w:rsidP="002210E9">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____________________________________</w:t>
      </w:r>
    </w:p>
    <w:p w:rsidR="002210E9" w:rsidRPr="00FB72BE" w:rsidRDefault="002210E9" w:rsidP="002210E9">
      <w:pPr>
        <w:shd w:val="clear" w:color="auto" w:fill="FFFFFF" w:themeFill="background1"/>
        <w:tabs>
          <w:tab w:val="right" w:pos="426"/>
        </w:tabs>
        <w:spacing w:before="120"/>
        <w:rPr>
          <w:b/>
          <w:lang w:eastAsia="ru-RU"/>
        </w:rPr>
      </w:pPr>
      <w:r w:rsidRPr="00FF0E10">
        <w:rPr>
          <w:b/>
          <w:lang w:eastAsia="ru-RU"/>
        </w:rPr>
        <w:t xml:space="preserve">pe: </w:t>
      </w:r>
      <w:r w:rsidRPr="00FF0E10">
        <w:rPr>
          <w:b/>
          <w:i/>
          <w:lang w:eastAsia="ru-RU"/>
        </w:rPr>
        <w:t>[data]</w:t>
      </w:r>
      <w:r w:rsidRPr="00FF0E10">
        <w:rPr>
          <w:b/>
          <w:lang w:eastAsia="ru-RU"/>
        </w:rPr>
        <w:t>______________________________________________________________</w:t>
      </w:r>
    </w:p>
    <w:p w:rsidR="002210E9" w:rsidRPr="00FF0E10" w:rsidRDefault="002210E9" w:rsidP="002210E9">
      <w:pPr>
        <w:numPr>
          <w:ilvl w:val="0"/>
          <w:numId w:val="25"/>
        </w:numPr>
        <w:shd w:val="clear" w:color="auto" w:fill="FFFFFF" w:themeFill="background1"/>
        <w:tabs>
          <w:tab w:val="right" w:pos="426"/>
        </w:tabs>
        <w:spacing w:before="120"/>
        <w:ind w:left="0" w:firstLine="0"/>
        <w:rPr>
          <w:b/>
          <w:lang w:eastAsia="ru-RU"/>
        </w:rPr>
      </w:pPr>
      <w:r w:rsidRPr="00FF0E10">
        <w:rPr>
          <w:b/>
          <w:lang w:eastAsia="ru-RU"/>
        </w:rPr>
        <w:t xml:space="preserve">Adresa la care trebuie transmise ofertele sau cererile de participare: </w:t>
      </w:r>
    </w:p>
    <w:p w:rsidR="002210E9" w:rsidRPr="00FF430B" w:rsidRDefault="002210E9" w:rsidP="002210E9">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2210E9" w:rsidRPr="00FF430B" w:rsidRDefault="002210E9" w:rsidP="002210E9">
      <w:pPr>
        <w:numPr>
          <w:ilvl w:val="0"/>
          <w:numId w:val="25"/>
        </w:numPr>
        <w:tabs>
          <w:tab w:val="right" w:pos="426"/>
        </w:tabs>
        <w:spacing w:before="120"/>
        <w:ind w:left="0" w:firstLine="0"/>
        <w:rPr>
          <w:b/>
          <w:lang w:eastAsia="ru-RU"/>
        </w:rPr>
      </w:pPr>
      <w:r w:rsidRPr="00FF430B">
        <w:rPr>
          <w:b/>
          <w:lang w:eastAsia="ru-RU"/>
        </w:rPr>
        <w:t>Termenul de valabilitate a ofertelor: __</w:t>
      </w:r>
      <w:r w:rsidRPr="0085363C">
        <w:t>60 zile.</w:t>
      </w:r>
    </w:p>
    <w:p w:rsidR="002210E9" w:rsidRPr="00FF430B" w:rsidRDefault="002210E9" w:rsidP="002210E9">
      <w:pPr>
        <w:numPr>
          <w:ilvl w:val="0"/>
          <w:numId w:val="25"/>
        </w:numPr>
        <w:tabs>
          <w:tab w:val="right" w:pos="426"/>
        </w:tabs>
        <w:spacing w:before="120"/>
        <w:ind w:left="0" w:firstLine="0"/>
        <w:rPr>
          <w:b/>
          <w:lang w:eastAsia="ru-RU"/>
        </w:rPr>
      </w:pPr>
      <w:r w:rsidRPr="00FF430B">
        <w:rPr>
          <w:b/>
          <w:lang w:eastAsia="ru-RU"/>
        </w:rPr>
        <w:t>Locul deschiderii ofertelor: _</w:t>
      </w:r>
      <w:r w:rsidRPr="00BB61F9">
        <w:t xml:space="preserve"> </w:t>
      </w:r>
      <w:r w:rsidRPr="0085363C">
        <w:t>SIA RSAP</w:t>
      </w:r>
      <w:r w:rsidRPr="00FF430B">
        <w:rPr>
          <w:b/>
          <w:lang w:eastAsia="ru-RU"/>
        </w:rPr>
        <w:t xml:space="preserve"> </w:t>
      </w:r>
      <w:r>
        <w:rPr>
          <w:b/>
          <w:lang w:eastAsia="ru-RU"/>
        </w:rPr>
        <w:t>_</w:t>
      </w:r>
    </w:p>
    <w:p w:rsidR="002210E9" w:rsidRPr="00FF430B" w:rsidRDefault="002210E9" w:rsidP="002210E9">
      <w:pPr>
        <w:shd w:val="clear" w:color="auto" w:fill="FFFFFF" w:themeFill="background1"/>
        <w:tabs>
          <w:tab w:val="right" w:pos="426"/>
        </w:tabs>
        <w:ind w:left="3240"/>
        <w:contextualSpacing/>
        <w:jc w:val="center"/>
        <w:rPr>
          <w:sz w:val="20"/>
          <w:lang w:eastAsia="ru-RU"/>
        </w:rPr>
      </w:pPr>
    </w:p>
    <w:p w:rsidR="002210E9" w:rsidRPr="00FF430B" w:rsidRDefault="002210E9" w:rsidP="002210E9">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2210E9" w:rsidRPr="00FF430B" w:rsidRDefault="002210E9" w:rsidP="002210E9">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2210E9" w:rsidRPr="004C38C7" w:rsidRDefault="002210E9" w:rsidP="002210E9">
      <w:pPr>
        <w:numPr>
          <w:ilvl w:val="0"/>
          <w:numId w:val="25"/>
        </w:numPr>
        <w:shd w:val="clear" w:color="auto" w:fill="FFFFFF" w:themeFill="background1"/>
        <w:tabs>
          <w:tab w:val="right" w:pos="426"/>
        </w:tabs>
        <w:spacing w:before="120"/>
        <w:ind w:left="450" w:hanging="450"/>
      </w:pPr>
      <w:r w:rsidRPr="00FF430B">
        <w:rPr>
          <w:b/>
          <w:lang w:eastAsia="ru-RU"/>
        </w:rPr>
        <w:t>Limba sau limbile în care trebuie redactate ofertele sau cererile de participare: _</w:t>
      </w:r>
      <w:r w:rsidRPr="00BB61F9">
        <w:t xml:space="preserve"> </w:t>
      </w:r>
      <w:r>
        <w:t>de stat</w:t>
      </w:r>
    </w:p>
    <w:p w:rsidR="002210E9" w:rsidRPr="00BB61F9"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_________</w:t>
      </w:r>
      <w:r w:rsidRPr="00BB61F9">
        <w:t xml:space="preserve"> </w:t>
      </w:r>
      <w:r w:rsidRPr="0085363C">
        <w:t>nu se aplică</w:t>
      </w:r>
      <w:r w:rsidRPr="00FF430B">
        <w:rPr>
          <w:b/>
          <w:lang w:eastAsia="ru-RU"/>
        </w:rPr>
        <w:t xml:space="preserve"> </w:t>
      </w:r>
    </w:p>
    <w:p w:rsidR="002210E9" w:rsidRPr="00FF430B" w:rsidRDefault="002210E9" w:rsidP="002210E9">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2210E9" w:rsidRPr="00FF430B" w:rsidRDefault="002210E9" w:rsidP="002210E9">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2210E9" w:rsidRPr="00FF430B" w:rsidRDefault="002210E9" w:rsidP="002210E9">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2210E9" w:rsidRPr="00FF430B" w:rsidRDefault="002210E9" w:rsidP="002210E9">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2210E9" w:rsidRPr="00FF430B"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BB61F9">
        <w:t xml:space="preserve"> </w:t>
      </w:r>
      <w:r w:rsidRPr="0085363C">
        <w:t>nu se aplică</w:t>
      </w:r>
      <w:r w:rsidRPr="00FF430B">
        <w:rPr>
          <w:b/>
          <w:lang w:eastAsia="ru-RU"/>
        </w:rPr>
        <w:t xml:space="preserve"> _</w:t>
      </w:r>
    </w:p>
    <w:p w:rsidR="002210E9" w:rsidRPr="00FF430B"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BB61F9">
        <w:t xml:space="preserve"> </w:t>
      </w:r>
      <w:r w:rsidRPr="0085363C">
        <w:t>nu se aplică</w:t>
      </w:r>
      <w:r w:rsidRPr="00FF430B">
        <w:rPr>
          <w:b/>
          <w:shd w:val="clear" w:color="auto" w:fill="FFFFFF" w:themeFill="background1"/>
          <w:lang w:eastAsia="ru-RU"/>
        </w:rPr>
        <w:t xml:space="preserve"> __</w:t>
      </w:r>
    </w:p>
    <w:p w:rsidR="002210E9" w:rsidRPr="00FF430B"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anunţ:_____________________________________________________________</w:t>
      </w:r>
    </w:p>
    <w:p w:rsidR="002210E9" w:rsidRPr="00FF430B" w:rsidRDefault="002210E9" w:rsidP="002210E9">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e:___</w:t>
      </w:r>
      <w:r w:rsidRPr="00BB61F9">
        <w:rPr>
          <w:b/>
          <w:shd w:val="clear" w:color="auto" w:fill="FFFFFF" w:themeFill="background1"/>
        </w:rPr>
        <w:t xml:space="preserve"> </w:t>
      </w:r>
      <w:r w:rsidRPr="00BB61F9">
        <w:rPr>
          <w:b/>
          <w:i/>
          <w:shd w:val="clear" w:color="auto" w:fill="FFFFFF" w:themeFill="background1"/>
        </w:rPr>
        <w:t>conform SIA RSAP</w:t>
      </w:r>
      <w:r w:rsidRPr="00FF430B">
        <w:rPr>
          <w:b/>
          <w:shd w:val="clear" w:color="auto" w:fill="FFFFFF" w:themeFill="background1"/>
          <w:lang w:eastAsia="ru-RU"/>
        </w:rPr>
        <w:t xml:space="preserve"> </w:t>
      </w:r>
    </w:p>
    <w:p w:rsidR="002210E9" w:rsidRDefault="002210E9" w:rsidP="002210E9">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2210E9" w:rsidRPr="00FF430B" w:rsidRDefault="002210E9" w:rsidP="002210E9">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2210E9" w:rsidTr="00276569">
        <w:tc>
          <w:tcPr>
            <w:tcW w:w="5305" w:type="dxa"/>
            <w:shd w:val="clear" w:color="auto" w:fill="FFFFFF"/>
          </w:tcPr>
          <w:p w:rsidR="002210E9" w:rsidRPr="00F445B3" w:rsidRDefault="002210E9" w:rsidP="00276569">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2210E9" w:rsidRPr="00F445B3" w:rsidRDefault="002210E9" w:rsidP="00276569">
            <w:pPr>
              <w:shd w:val="clear" w:color="auto" w:fill="FFFFFF" w:themeFill="background1"/>
              <w:tabs>
                <w:tab w:val="right" w:pos="426"/>
              </w:tabs>
              <w:rPr>
                <w:b/>
                <w:lang w:eastAsia="ru-RU"/>
              </w:rPr>
            </w:pPr>
            <w:r w:rsidRPr="00F445B3">
              <w:rPr>
                <w:b/>
                <w:lang w:eastAsia="ru-RU"/>
              </w:rPr>
              <w:t>Se va utiliza/accepta sau nu</w:t>
            </w:r>
          </w:p>
        </w:tc>
      </w:tr>
      <w:tr w:rsidR="002210E9" w:rsidTr="00276569">
        <w:tc>
          <w:tcPr>
            <w:tcW w:w="5305" w:type="dxa"/>
            <w:shd w:val="clear" w:color="auto" w:fill="FFFFFF"/>
          </w:tcPr>
          <w:p w:rsidR="002210E9" w:rsidRPr="00F445B3" w:rsidRDefault="002210E9" w:rsidP="00276569">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2210E9" w:rsidRPr="0085363C" w:rsidRDefault="002210E9" w:rsidP="00276569">
            <w:pPr>
              <w:shd w:val="clear" w:color="auto" w:fill="FFFFFF" w:themeFill="background1"/>
              <w:tabs>
                <w:tab w:val="right" w:pos="426"/>
              </w:tabs>
              <w:rPr>
                <w:sz w:val="24"/>
                <w:szCs w:val="24"/>
              </w:rPr>
            </w:pPr>
            <w:r w:rsidRPr="0085363C">
              <w:rPr>
                <w:sz w:val="24"/>
                <w:szCs w:val="24"/>
              </w:rPr>
              <w:t>Se acceptă</w:t>
            </w:r>
          </w:p>
        </w:tc>
      </w:tr>
      <w:tr w:rsidR="002210E9" w:rsidTr="00276569">
        <w:tc>
          <w:tcPr>
            <w:tcW w:w="5305" w:type="dxa"/>
            <w:shd w:val="clear" w:color="auto" w:fill="FFFFFF"/>
          </w:tcPr>
          <w:p w:rsidR="002210E9" w:rsidRPr="00F445B3" w:rsidRDefault="002210E9" w:rsidP="00276569">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2210E9" w:rsidRPr="0085363C" w:rsidRDefault="002210E9" w:rsidP="00276569">
            <w:pPr>
              <w:shd w:val="clear" w:color="auto" w:fill="FFFFFF" w:themeFill="background1"/>
              <w:tabs>
                <w:tab w:val="right" w:pos="426"/>
              </w:tabs>
              <w:rPr>
                <w:sz w:val="24"/>
                <w:szCs w:val="24"/>
              </w:rPr>
            </w:pPr>
            <w:r w:rsidRPr="0085363C">
              <w:rPr>
                <w:sz w:val="24"/>
                <w:szCs w:val="24"/>
              </w:rPr>
              <w:t>Se acceptă</w:t>
            </w:r>
          </w:p>
        </w:tc>
      </w:tr>
      <w:tr w:rsidR="002210E9" w:rsidTr="00276569">
        <w:tc>
          <w:tcPr>
            <w:tcW w:w="5305" w:type="dxa"/>
            <w:shd w:val="clear" w:color="auto" w:fill="FFFFFF"/>
          </w:tcPr>
          <w:p w:rsidR="002210E9" w:rsidRPr="00F445B3" w:rsidRDefault="002210E9" w:rsidP="00276569">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2210E9" w:rsidRPr="0085363C" w:rsidRDefault="002210E9" w:rsidP="00276569">
            <w:pPr>
              <w:shd w:val="clear" w:color="auto" w:fill="FFFFFF" w:themeFill="background1"/>
              <w:tabs>
                <w:tab w:val="right" w:pos="426"/>
              </w:tabs>
              <w:rPr>
                <w:sz w:val="24"/>
                <w:szCs w:val="24"/>
              </w:rPr>
            </w:pPr>
            <w:r w:rsidRPr="0085363C">
              <w:rPr>
                <w:sz w:val="24"/>
                <w:szCs w:val="24"/>
              </w:rPr>
              <w:t>Se acceptă</w:t>
            </w:r>
          </w:p>
        </w:tc>
      </w:tr>
      <w:tr w:rsidR="002210E9" w:rsidTr="00276569">
        <w:trPr>
          <w:trHeight w:val="77"/>
        </w:trPr>
        <w:tc>
          <w:tcPr>
            <w:tcW w:w="5305" w:type="dxa"/>
            <w:shd w:val="clear" w:color="auto" w:fill="FFFFFF"/>
          </w:tcPr>
          <w:p w:rsidR="002210E9" w:rsidRPr="00F445B3" w:rsidRDefault="002210E9" w:rsidP="00276569">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2210E9" w:rsidRPr="0085363C" w:rsidRDefault="002210E9" w:rsidP="00276569">
            <w:pPr>
              <w:shd w:val="clear" w:color="auto" w:fill="FFFFFF" w:themeFill="background1"/>
              <w:tabs>
                <w:tab w:val="right" w:pos="426"/>
              </w:tabs>
              <w:rPr>
                <w:sz w:val="24"/>
                <w:szCs w:val="24"/>
              </w:rPr>
            </w:pPr>
            <w:r w:rsidRPr="0085363C">
              <w:rPr>
                <w:sz w:val="24"/>
                <w:szCs w:val="24"/>
              </w:rPr>
              <w:t>Se acceptă</w:t>
            </w:r>
          </w:p>
        </w:tc>
      </w:tr>
    </w:tbl>
    <w:p w:rsidR="002210E9" w:rsidRPr="00BB61F9" w:rsidRDefault="002210E9" w:rsidP="002210E9">
      <w:pPr>
        <w:numPr>
          <w:ilvl w:val="0"/>
          <w:numId w:val="25"/>
        </w:numPr>
        <w:shd w:val="clear" w:color="auto" w:fill="FFFFFF" w:themeFill="background1"/>
        <w:tabs>
          <w:tab w:val="right" w:pos="426"/>
        </w:tabs>
        <w:spacing w:before="120"/>
        <w:ind w:left="360"/>
        <w:rPr>
          <w:b/>
          <w:lang w:eastAsia="ru-RU"/>
        </w:rPr>
      </w:pPr>
      <w:r w:rsidRPr="00FF430B">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w:t>
      </w:r>
      <w:r w:rsidRPr="00BB61F9">
        <w:t xml:space="preserve"> </w:t>
      </w:r>
      <w:r w:rsidRPr="00BB61F9">
        <w:rPr>
          <w:i/>
        </w:rPr>
        <w:t>nu se aplică</w:t>
      </w:r>
      <w:r w:rsidRPr="00FF430B">
        <w:rPr>
          <w:b/>
          <w:shd w:val="clear" w:color="auto" w:fill="FFFFFF" w:themeFill="background1"/>
          <w:lang w:eastAsia="ru-RU"/>
        </w:rPr>
        <w:t xml:space="preserve"> </w:t>
      </w:r>
    </w:p>
    <w:p w:rsidR="002210E9" w:rsidRPr="00FF430B" w:rsidRDefault="002210E9" w:rsidP="002210E9">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rsidR="002210E9" w:rsidRPr="00FF430B" w:rsidRDefault="002210E9" w:rsidP="002210E9">
      <w:pPr>
        <w:shd w:val="clear" w:color="auto" w:fill="FFFFFF" w:themeFill="background1"/>
        <w:spacing w:before="120" w:after="120"/>
        <w:rPr>
          <w:b/>
          <w:lang w:eastAsia="ru-RU"/>
        </w:rPr>
      </w:pPr>
    </w:p>
    <w:p w:rsidR="002210E9" w:rsidRPr="00FF430B" w:rsidRDefault="002210E9" w:rsidP="002210E9">
      <w:pPr>
        <w:shd w:val="clear" w:color="auto" w:fill="FFFFFF" w:themeFill="background1"/>
        <w:spacing w:before="120" w:after="120"/>
        <w:rPr>
          <w:b/>
          <w:lang w:eastAsia="ru-RU"/>
        </w:rPr>
      </w:pPr>
    </w:p>
    <w:p w:rsidR="002210E9" w:rsidRPr="00FF430B" w:rsidRDefault="002210E9" w:rsidP="002210E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p w:rsidR="002210E9" w:rsidRPr="00FF430B" w:rsidRDefault="002210E9" w:rsidP="002210E9">
      <w:pPr>
        <w:tabs>
          <w:tab w:val="decimal" w:pos="8364"/>
        </w:tabs>
        <w:spacing w:line="276" w:lineRule="auto"/>
        <w:ind w:right="-144"/>
        <w:jc w:val="center"/>
        <w:rPr>
          <w:b/>
          <w:bCs/>
          <w:color w:val="000000"/>
        </w:rPr>
      </w:pPr>
    </w:p>
    <w:p w:rsidR="002210E9" w:rsidRPr="00FF430B" w:rsidRDefault="002210E9" w:rsidP="002210E9">
      <w:pPr>
        <w:tabs>
          <w:tab w:val="decimal" w:pos="8364"/>
        </w:tabs>
        <w:spacing w:line="276" w:lineRule="auto"/>
        <w:ind w:right="-144"/>
        <w:jc w:val="center"/>
        <w:rPr>
          <w:b/>
          <w:bCs/>
          <w:color w:val="000000"/>
        </w:rPr>
      </w:pPr>
    </w:p>
    <w:p w:rsidR="002210E9" w:rsidRPr="00FF430B" w:rsidRDefault="002210E9" w:rsidP="002210E9">
      <w:pPr>
        <w:tabs>
          <w:tab w:val="left" w:pos="360"/>
          <w:tab w:val="left" w:pos="567"/>
        </w:tabs>
        <w:outlineLvl w:val="2"/>
        <w:rPr>
          <w:rFonts w:eastAsia="PMingLiU"/>
          <w:b/>
          <w:lang w:eastAsia="zh-CN"/>
        </w:rPr>
      </w:pPr>
    </w:p>
    <w:p w:rsidR="006F2A95" w:rsidRPr="00FF430B" w:rsidRDefault="006F2A95" w:rsidP="006F2A95">
      <w:pPr>
        <w:tabs>
          <w:tab w:val="left" w:pos="360"/>
          <w:tab w:val="left" w:pos="567"/>
        </w:tabs>
        <w:outlineLvl w:val="2"/>
        <w:rPr>
          <w:rFonts w:eastAsia="PMingLiU"/>
          <w:b/>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 xml:space="preserve">Nr. </w:t>
            </w:r>
            <w:r w:rsidRPr="00FF430B">
              <w:rPr>
                <w:b/>
                <w:iCs/>
                <w:noProof w:val="0"/>
                <w:sz w:val="20"/>
                <w:szCs w:val="20"/>
                <w:lang w:eastAsia="ru-RU"/>
              </w:rPr>
              <w:lastRenderedPageBreak/>
              <w:t>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lastRenderedPageBreak/>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lastRenderedPageBreak/>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lastRenderedPageBreak/>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lastRenderedPageBreak/>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lastRenderedPageBreak/>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lastRenderedPageBreak/>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C66BEE" w:rsidRDefault="00460653" w:rsidP="00385C85">
            <w:pPr>
              <w:pStyle w:val="NormalWeb"/>
              <w:tabs>
                <w:tab w:val="left" w:pos="567"/>
                <w:tab w:val="right" w:pos="9531"/>
              </w:tabs>
              <w:ind w:firstLine="0"/>
              <w:rPr>
                <w:lang w:val="en-US"/>
              </w:rPr>
            </w:pPr>
            <w:r w:rsidRPr="00C66B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C66BEE" w:rsidRDefault="00460653" w:rsidP="00385C85">
            <w:pPr>
              <w:pStyle w:val="cn"/>
              <w:tabs>
                <w:tab w:val="left" w:pos="567"/>
              </w:tabs>
              <w:jc w:val="both"/>
              <w:rPr>
                <w:sz w:val="20"/>
                <w:szCs w:val="20"/>
                <w:lang w:val="en-US"/>
              </w:rPr>
            </w:pPr>
            <w:r w:rsidRPr="00C66B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C66BEE" w:rsidRDefault="009157BF" w:rsidP="00385C85">
            <w:pPr>
              <w:pStyle w:val="NormalWeb"/>
              <w:tabs>
                <w:tab w:val="left" w:pos="567"/>
                <w:tab w:val="right" w:pos="9531"/>
              </w:tabs>
              <w:ind w:firstLine="0"/>
              <w:rPr>
                <w:lang w:val="en-US"/>
              </w:rPr>
            </w:pPr>
            <w:r w:rsidRPr="00C66BEE">
              <w:rPr>
                <w:lang w:val="en-US"/>
              </w:rPr>
              <w:t>IDNO</w:t>
            </w:r>
            <w:r w:rsidR="00460653" w:rsidRPr="00C66BEE">
              <w:rPr>
                <w:lang w:val="en-US"/>
              </w:rPr>
              <w:t xml:space="preserve"> ___</w:t>
            </w:r>
            <w:r w:rsidR="00B51B6E" w:rsidRPr="00C66BEE">
              <w:rPr>
                <w:lang w:val="en-US"/>
              </w:rPr>
              <w:t xml:space="preserve">_____________ reprezentat prin </w:t>
            </w:r>
            <w:r w:rsidR="00460653" w:rsidRPr="00C66BEE">
              <w:rPr>
                <w:lang w:val="en-US"/>
              </w:rPr>
              <w:t>________________________________________</w:t>
            </w:r>
            <w:r w:rsidR="007B392A" w:rsidRPr="00C66BEE">
              <w:rPr>
                <w:lang w:val="en-US"/>
              </w:rPr>
              <w:t>_____________________</w:t>
            </w:r>
            <w:r w:rsidR="00385C85" w:rsidRPr="00C66BEE">
              <w:rPr>
                <w:lang w:val="en-US"/>
              </w:rPr>
              <w:t>____</w:t>
            </w:r>
            <w:r w:rsidR="007B392A" w:rsidRPr="00C66BEE">
              <w:rPr>
                <w:lang w:val="en-US"/>
              </w:rPr>
              <w:t>_____________</w:t>
            </w:r>
            <w:r w:rsidR="00460653" w:rsidRPr="00C66BEE">
              <w:rPr>
                <w:lang w:val="en-US"/>
              </w:rPr>
              <w:t xml:space="preserve">,    </w:t>
            </w:r>
          </w:p>
          <w:p w:rsidR="00460653" w:rsidRPr="00C66BEE" w:rsidRDefault="005D4B79" w:rsidP="00385C85">
            <w:pPr>
              <w:pStyle w:val="NormalWeb"/>
              <w:tabs>
                <w:tab w:val="left" w:pos="567"/>
              </w:tabs>
              <w:ind w:firstLine="0"/>
              <w:rPr>
                <w:sz w:val="20"/>
                <w:szCs w:val="20"/>
                <w:lang w:val="en-US"/>
              </w:rPr>
            </w:pPr>
            <w:r w:rsidRPr="00C66BEE">
              <w:rPr>
                <w:sz w:val="20"/>
                <w:szCs w:val="20"/>
                <w:lang w:val="en-US"/>
              </w:rPr>
              <w:t xml:space="preserve">                                                   </w:t>
            </w:r>
            <w:r w:rsidR="00460653" w:rsidRPr="00C66BEE">
              <w:rPr>
                <w:sz w:val="20"/>
                <w:szCs w:val="20"/>
                <w:lang w:val="en-US"/>
              </w:rPr>
              <w:t xml:space="preserve"> (numele, prenumele şi</w:t>
            </w:r>
            <w:r w:rsidR="00DF4DCF" w:rsidRPr="00C66BEE">
              <w:rPr>
                <w:sz w:val="20"/>
                <w:szCs w:val="20"/>
                <w:lang w:val="en-US"/>
              </w:rPr>
              <w:t xml:space="preserve"> </w:t>
            </w:r>
            <w:r w:rsidR="00460653" w:rsidRPr="00C66B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C66BEE" w:rsidRDefault="00460653" w:rsidP="00385C85">
            <w:pPr>
              <w:pStyle w:val="NormalWeb"/>
              <w:tabs>
                <w:tab w:val="left" w:pos="567"/>
              </w:tabs>
              <w:ind w:firstLine="0"/>
              <w:rPr>
                <w:sz w:val="20"/>
                <w:szCs w:val="20"/>
                <w:lang w:val="en-US"/>
              </w:rPr>
            </w:pPr>
            <w:r w:rsidRPr="00C66BEE">
              <w:rPr>
                <w:lang w:val="en-US"/>
              </w:rPr>
              <w:t>telefon: ______________, fax: _____________,</w:t>
            </w:r>
            <w:r w:rsidR="00DF4DCF" w:rsidRPr="00C66BEE">
              <w:rPr>
                <w:lang w:val="en-US"/>
              </w:rPr>
              <w:t xml:space="preserve"> </w:t>
            </w:r>
            <w:r w:rsidR="009157BF" w:rsidRPr="00C66BEE">
              <w:rPr>
                <w:lang w:val="en-US"/>
              </w:rPr>
              <w:t>IDNO</w:t>
            </w:r>
            <w:r w:rsidRPr="00C66BEE">
              <w:rPr>
                <w:lang w:val="en-US"/>
              </w:rPr>
              <w:t xml:space="preserve">________________ autorizat pentru activitatea în construcţii: autorizaţia nr. _______ </w:t>
            </w:r>
            <w:r w:rsidR="0016369C" w:rsidRPr="00C66BEE">
              <w:rPr>
                <w:lang w:val="en-US"/>
              </w:rPr>
              <w:t>din „</w:t>
            </w:r>
            <w:r w:rsidRPr="00C66BEE">
              <w:rPr>
                <w:lang w:val="en-US"/>
              </w:rPr>
              <w:t>__”______________20__, eliberată de __________________,pe un termen de ____</w:t>
            </w:r>
            <w:r w:rsidR="0016369C" w:rsidRPr="00C66BEE">
              <w:rPr>
                <w:lang w:val="en-US"/>
              </w:rPr>
              <w:t xml:space="preserve"> ani, pentru genurile de </w:t>
            </w:r>
            <w:r w:rsidRPr="00C66BEE">
              <w:rPr>
                <w:lang w:val="en-US"/>
              </w:rPr>
              <w:t>activitate___________________________________,</w:t>
            </w:r>
            <w:r w:rsidR="00CD0EA7" w:rsidRPr="00C66BEE">
              <w:rPr>
                <w:lang w:val="en-US"/>
              </w:rPr>
              <w:t xml:space="preserve"> reprezentat prin </w:t>
            </w:r>
            <w:r w:rsidRPr="00C66BEE">
              <w:rPr>
                <w:lang w:val="en-US"/>
              </w:rPr>
              <w:t>__________________</w:t>
            </w:r>
            <w:r w:rsidR="00CD0EA7" w:rsidRPr="00C66BEE">
              <w:rPr>
                <w:lang w:val="en-US"/>
              </w:rPr>
              <w:t>__________________</w:t>
            </w:r>
            <w:r w:rsidRPr="00C66BEE">
              <w:rPr>
                <w:lang w:val="en-US"/>
              </w:rPr>
              <w:t>_, în calitate</w:t>
            </w:r>
            <w:r w:rsidR="00CD0EA7" w:rsidRPr="00C66BEE">
              <w:rPr>
                <w:lang w:val="en-US"/>
              </w:rPr>
              <w:t xml:space="preserve"> de Antreprenor, pe de altă parte.</w:t>
            </w:r>
          </w:p>
          <w:p w:rsidR="001A5517" w:rsidRPr="00C66BEE" w:rsidRDefault="00460653" w:rsidP="00385C85">
            <w:pPr>
              <w:pStyle w:val="NormalWeb"/>
              <w:tabs>
                <w:tab w:val="left" w:pos="567"/>
              </w:tabs>
              <w:ind w:firstLine="0"/>
              <w:rPr>
                <w:sz w:val="20"/>
                <w:szCs w:val="20"/>
                <w:lang w:val="en-US"/>
              </w:rPr>
            </w:pPr>
            <w:r w:rsidRPr="00C66BEE">
              <w:rPr>
                <w:sz w:val="20"/>
                <w:szCs w:val="20"/>
                <w:lang w:val="en-US"/>
              </w:rPr>
              <w:t xml:space="preserve"> (numele şi</w:t>
            </w:r>
            <w:r w:rsidR="005D4B79" w:rsidRPr="00C66BEE">
              <w:rPr>
                <w:sz w:val="20"/>
                <w:szCs w:val="20"/>
                <w:lang w:val="en-US"/>
              </w:rPr>
              <w:t xml:space="preserve"> </w:t>
            </w:r>
            <w:r w:rsidRPr="00C66B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C66BEE" w:rsidRDefault="00A156C0" w:rsidP="00196AB4">
            <w:pPr>
              <w:pStyle w:val="NormalWeb"/>
              <w:tabs>
                <w:tab w:val="left" w:pos="567"/>
              </w:tabs>
              <w:spacing w:line="276" w:lineRule="auto"/>
              <w:ind w:firstLine="0"/>
              <w:rPr>
                <w:lang w:val="en-US"/>
              </w:rPr>
            </w:pPr>
            <w:r w:rsidRPr="00C66BEE">
              <w:rPr>
                <w:lang w:val="en-US"/>
              </w:rPr>
              <w:lastRenderedPageBreak/>
              <w:t xml:space="preserve">2.1. </w:t>
            </w:r>
            <w:r w:rsidR="00460653" w:rsidRPr="00C66BEE">
              <w:rPr>
                <w:lang w:val="en-US"/>
              </w:rPr>
              <w:t xml:space="preserve">Durata de execuţie a lucrărilor contractate este de </w:t>
            </w:r>
            <w:r w:rsidR="009F0FE8" w:rsidRPr="00C66BEE">
              <w:rPr>
                <w:lang w:val="en-US"/>
              </w:rPr>
              <w:t>_________ luni</w:t>
            </w:r>
            <w:r w:rsidR="005D4B79" w:rsidRPr="00C66BEE">
              <w:rPr>
                <w:lang w:val="en-US"/>
              </w:rPr>
              <w:t xml:space="preserve"> </w:t>
            </w:r>
            <w:r w:rsidR="00EB65F6" w:rsidRPr="00C66BEE">
              <w:rPr>
                <w:lang w:val="en-US"/>
              </w:rPr>
              <w:t>și zile___</w:t>
            </w:r>
            <w:r w:rsidR="00460653" w:rsidRPr="00C66BEE">
              <w:rPr>
                <w:lang w:val="en-US"/>
              </w:rPr>
              <w:t>după primirea ordinului de începere a execuţiei</w:t>
            </w:r>
            <w:r w:rsidR="005D4B79" w:rsidRPr="00C66BEE">
              <w:rPr>
                <w:lang w:val="en-US"/>
              </w:rPr>
              <w:t xml:space="preserve"> </w:t>
            </w:r>
            <w:r w:rsidR="00460653" w:rsidRPr="00C66BEE">
              <w:rPr>
                <w:lang w:val="en-US"/>
              </w:rPr>
              <w:t>şi asigurării lucrului ritmic de către beneficiar</w:t>
            </w:r>
            <w:r w:rsidR="005D4B79" w:rsidRPr="00C66BEE">
              <w:rPr>
                <w:lang w:val="en-US"/>
              </w:rPr>
              <w:t>-</w:t>
            </w:r>
            <w:r w:rsidR="00460653" w:rsidRPr="00C66BEE">
              <w:rPr>
                <w:lang w:val="en-US"/>
              </w:rPr>
              <w:t>ordonatorul de credite.</w:t>
            </w:r>
          </w:p>
          <w:p w:rsidR="00460653" w:rsidRPr="00C66BEE" w:rsidRDefault="00A156C0" w:rsidP="00196AB4">
            <w:pPr>
              <w:pStyle w:val="NormalWeb"/>
              <w:tabs>
                <w:tab w:val="left" w:pos="567"/>
              </w:tabs>
              <w:spacing w:line="276" w:lineRule="auto"/>
              <w:ind w:firstLine="0"/>
              <w:rPr>
                <w:lang w:val="en-US"/>
              </w:rPr>
            </w:pPr>
            <w:r w:rsidRPr="00C66BEE">
              <w:rPr>
                <w:lang w:val="en-US"/>
              </w:rPr>
              <w:t xml:space="preserve">2.2. </w:t>
            </w:r>
            <w:r w:rsidR="00460653" w:rsidRPr="00C66BEE">
              <w:rPr>
                <w:lang w:val="en-US"/>
              </w:rPr>
              <w:t xml:space="preserve">Graficul de execuţie a lucrărilor se va efectua conform specificaţiei din anexa </w:t>
            </w:r>
            <w:r w:rsidR="009157BF" w:rsidRPr="00C66BEE">
              <w:rPr>
                <w:lang w:val="en-US"/>
              </w:rPr>
              <w:t xml:space="preserve">la </w:t>
            </w:r>
            <w:r w:rsidR="00460653" w:rsidRPr="00C66BEE">
              <w:rPr>
                <w:lang w:val="en-US"/>
              </w:rPr>
              <w:t xml:space="preserve">prezentul contract. </w:t>
            </w:r>
          </w:p>
          <w:p w:rsidR="00460653" w:rsidRPr="00C66BEE" w:rsidRDefault="00A156C0" w:rsidP="00196AB4">
            <w:pPr>
              <w:pStyle w:val="NormalWeb"/>
              <w:tabs>
                <w:tab w:val="left" w:pos="567"/>
              </w:tabs>
              <w:spacing w:line="276" w:lineRule="auto"/>
              <w:ind w:firstLine="0"/>
              <w:rPr>
                <w:lang w:val="en-US"/>
              </w:rPr>
            </w:pPr>
            <w:r w:rsidRPr="00C66BEE">
              <w:rPr>
                <w:lang w:val="en-US"/>
              </w:rPr>
              <w:t xml:space="preserve">2.3. </w:t>
            </w:r>
            <w:r w:rsidR="00460653" w:rsidRPr="00C66BEE">
              <w:rPr>
                <w:lang w:val="en-US"/>
              </w:rPr>
              <w:t xml:space="preserve">Perioada de execuţie poate fi prelungită </w:t>
            </w:r>
            <w:r w:rsidR="00EB65F6" w:rsidRPr="00C66BEE">
              <w:rPr>
                <w:lang w:val="en-US"/>
              </w:rPr>
              <w:t xml:space="preserve">sau suspendată </w:t>
            </w:r>
            <w:r w:rsidR="00460653" w:rsidRPr="00C66B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C66BEE" w:rsidRDefault="00A156C0" w:rsidP="00196AB4">
            <w:pPr>
              <w:pStyle w:val="NormalWeb"/>
              <w:tabs>
                <w:tab w:val="left" w:pos="567"/>
              </w:tabs>
              <w:spacing w:line="276" w:lineRule="auto"/>
              <w:ind w:firstLine="0"/>
              <w:rPr>
                <w:lang w:val="en-US"/>
              </w:rPr>
            </w:pPr>
            <w:r w:rsidRPr="00C66BEE">
              <w:rPr>
                <w:lang w:val="en-US"/>
              </w:rPr>
              <w:t xml:space="preserve">2.4. </w:t>
            </w:r>
            <w:r w:rsidR="00460653" w:rsidRPr="00C66B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C66BEE" w:rsidRDefault="00A156C0" w:rsidP="00196AB4">
            <w:pPr>
              <w:pStyle w:val="NormalWeb"/>
              <w:tabs>
                <w:tab w:val="left" w:pos="567"/>
              </w:tabs>
              <w:spacing w:line="276" w:lineRule="auto"/>
              <w:ind w:firstLine="0"/>
              <w:rPr>
                <w:lang w:val="en-US"/>
              </w:rPr>
            </w:pPr>
            <w:r w:rsidRPr="00C66BEE">
              <w:rPr>
                <w:lang w:val="en-US"/>
              </w:rPr>
              <w:t xml:space="preserve">2.5. </w:t>
            </w:r>
            <w:r w:rsidR="00460653" w:rsidRPr="00C66BEE">
              <w:rPr>
                <w:lang w:val="en-US"/>
              </w:rPr>
              <w:t xml:space="preserve">La terminarea lucrărilor, Antreprenorul </w:t>
            </w:r>
            <w:r w:rsidR="00183D79" w:rsidRPr="00C66BEE">
              <w:rPr>
                <w:lang w:val="en-US"/>
              </w:rPr>
              <w:t>va notifica Beneficiarul că su</w:t>
            </w:r>
            <w:r w:rsidR="00460653" w:rsidRPr="00C66B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C66BEE" w:rsidRDefault="00E503F9" w:rsidP="00196AB4">
            <w:pPr>
              <w:pStyle w:val="NormalWeb"/>
              <w:tabs>
                <w:tab w:val="left" w:pos="321"/>
              </w:tabs>
              <w:spacing w:line="276" w:lineRule="auto"/>
              <w:ind w:firstLine="0"/>
              <w:rPr>
                <w:lang w:val="en-US"/>
              </w:rPr>
            </w:pPr>
            <w:r w:rsidRPr="00C66BEE">
              <w:rPr>
                <w:lang w:val="en-US"/>
              </w:rPr>
              <w:t>3.2</w:t>
            </w:r>
            <w:r w:rsidR="00A156C0" w:rsidRPr="00C66BEE">
              <w:rPr>
                <w:lang w:val="en-US"/>
              </w:rPr>
              <w:t>.</w:t>
            </w:r>
            <w:r w:rsidR="00460653" w:rsidRPr="00C66BEE">
              <w:rPr>
                <w:lang w:val="en-US"/>
              </w:rPr>
              <w:t xml:space="preserve">Achitările vor fi efectuate prin transfer în baza facturilor fiscale, după primirea proceselor </w:t>
            </w:r>
            <w:r w:rsidR="00A156C0" w:rsidRPr="00C66BEE">
              <w:rPr>
                <w:lang w:val="en-US"/>
              </w:rPr>
              <w:t>–</w:t>
            </w:r>
            <w:r w:rsidR="00460653" w:rsidRPr="00C66BEE">
              <w:rPr>
                <w:lang w:val="en-US"/>
              </w:rPr>
              <w:t xml:space="preserve"> verbale de recepţie a lucrărilor executate, semnate şi</w:t>
            </w:r>
            <w:r w:rsidR="00995AF6" w:rsidRPr="00C66BEE">
              <w:rPr>
                <w:lang w:val="en-US"/>
              </w:rPr>
              <w:t xml:space="preserve"> acceptate de către Beneficiar.</w:t>
            </w:r>
          </w:p>
          <w:p w:rsidR="00A946E0" w:rsidRPr="00C66BEE" w:rsidRDefault="00A156C0" w:rsidP="00196AB4">
            <w:pPr>
              <w:pStyle w:val="NormalWeb"/>
              <w:tabs>
                <w:tab w:val="left" w:pos="37"/>
              </w:tabs>
              <w:spacing w:line="276" w:lineRule="auto"/>
              <w:ind w:firstLine="0"/>
              <w:rPr>
                <w:lang w:val="en-US"/>
              </w:rPr>
            </w:pPr>
            <w:r w:rsidRPr="00C66BEE">
              <w:rPr>
                <w:lang w:val="en-US"/>
              </w:rPr>
              <w:t xml:space="preserve">3.3. </w:t>
            </w:r>
            <w:r w:rsidR="00460653" w:rsidRPr="00C66BEE">
              <w:rPr>
                <w:lang w:val="en-US"/>
              </w:rPr>
              <w:t>Beneficiarul va verifica procesele</w:t>
            </w:r>
            <w:r w:rsidR="009E719D" w:rsidRPr="00C66BEE">
              <w:rPr>
                <w:lang w:val="en-US"/>
              </w:rPr>
              <w:t>-</w:t>
            </w:r>
            <w:r w:rsidR="00460653" w:rsidRPr="00C66BEE">
              <w:rPr>
                <w:lang w:val="en-US"/>
              </w:rPr>
              <w:t xml:space="preserve">verbale de recepție a lucrărilor executate în termen de </w:t>
            </w:r>
            <w:r w:rsidR="00684D44" w:rsidRPr="00C66BEE">
              <w:rPr>
                <w:lang w:val="en-US"/>
              </w:rPr>
              <w:t>…..</w:t>
            </w:r>
            <w:r w:rsidR="00460653" w:rsidRPr="00C66BEE">
              <w:rPr>
                <w:lang w:val="en-US"/>
              </w:rPr>
              <w:t xml:space="preserve"> zile calendaristice de la primirea acestora de la Antreprenor.</w:t>
            </w:r>
          </w:p>
          <w:p w:rsidR="00A946E0" w:rsidRPr="00C66BEE" w:rsidRDefault="00316769" w:rsidP="00196AB4">
            <w:pPr>
              <w:pStyle w:val="NormalWeb"/>
              <w:tabs>
                <w:tab w:val="left" w:pos="37"/>
              </w:tabs>
              <w:spacing w:line="276" w:lineRule="auto"/>
              <w:ind w:firstLine="0"/>
              <w:rPr>
                <w:lang w:val="en-US"/>
              </w:rPr>
            </w:pPr>
            <w:r w:rsidRPr="00C66BEE">
              <w:rPr>
                <w:lang w:val="en-US"/>
              </w:rPr>
              <w:t>3.4</w:t>
            </w:r>
            <w:r w:rsidR="00A156C0" w:rsidRPr="00C66BEE">
              <w:rPr>
                <w:lang w:val="en-US"/>
              </w:rPr>
              <w:t xml:space="preserve">. </w:t>
            </w:r>
            <w:r w:rsidR="00460653" w:rsidRPr="00C66B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C66BEE">
              <w:rPr>
                <w:lang w:val="en-US"/>
              </w:rPr>
              <w:t>u su</w:t>
            </w:r>
            <w:r w:rsidR="00460653" w:rsidRPr="00C66BEE">
              <w:rPr>
                <w:lang w:val="en-US"/>
              </w:rPr>
              <w:t xml:space="preserve">nt în litigiu va fi plătită imediat. </w:t>
            </w:r>
          </w:p>
          <w:p w:rsidR="00E503F9" w:rsidRPr="00C66BEE" w:rsidRDefault="00316769" w:rsidP="00196AB4">
            <w:pPr>
              <w:pStyle w:val="NormalWeb"/>
              <w:tabs>
                <w:tab w:val="left" w:pos="37"/>
              </w:tabs>
              <w:spacing w:line="276" w:lineRule="auto"/>
              <w:ind w:firstLine="0"/>
              <w:rPr>
                <w:lang w:val="en-US"/>
              </w:rPr>
            </w:pPr>
            <w:r w:rsidRPr="00C66BEE">
              <w:rPr>
                <w:lang w:val="en-US"/>
              </w:rPr>
              <w:t>3.5</w:t>
            </w:r>
            <w:r w:rsidR="00A156C0" w:rsidRPr="00C66BEE">
              <w:rPr>
                <w:lang w:val="en-US"/>
              </w:rPr>
              <w:t>.</w:t>
            </w:r>
            <w:r w:rsidR="00460653" w:rsidRPr="00C66BEE">
              <w:rPr>
                <w:lang w:val="en-US"/>
              </w:rPr>
              <w:t xml:space="preserve">Lucrările nu </w:t>
            </w:r>
            <w:r w:rsidR="00183D79" w:rsidRPr="00C66BEE">
              <w:rPr>
                <w:lang w:val="en-US"/>
              </w:rPr>
              <w:t>vor fi considerate finalizate pâ</w:t>
            </w:r>
            <w:r w:rsidR="00460653" w:rsidRPr="00C66BEE">
              <w:rPr>
                <w:lang w:val="en-US"/>
              </w:rPr>
              <w:t>nă</w:t>
            </w:r>
            <w:r w:rsidR="00183D79" w:rsidRPr="00C66BEE">
              <w:rPr>
                <w:lang w:val="en-US"/>
              </w:rPr>
              <w:t xml:space="preserve"> câ</w:t>
            </w:r>
            <w:r w:rsidR="00460653" w:rsidRPr="00C66BEE">
              <w:rPr>
                <w:lang w:val="en-US"/>
              </w:rPr>
              <w:t xml:space="preserve">nd procesul-verbal de recepţie la terminarea </w:t>
            </w:r>
            <w:r w:rsidR="00460653" w:rsidRPr="00C66BEE">
              <w:rPr>
                <w:lang w:val="en-US"/>
              </w:rPr>
              <w:lastRenderedPageBreak/>
              <w:t xml:space="preserve">lucrărilor  nu va fi semnat de comisia de recepţie, care confirmă că lucrările au fost executate </w:t>
            </w:r>
            <w:r w:rsidR="00A946E0" w:rsidRPr="00C66BEE">
              <w:rPr>
                <w:lang w:val="en-US"/>
              </w:rPr>
              <w:t>conform contractului.</w:t>
            </w:r>
          </w:p>
          <w:p w:rsidR="00267805" w:rsidRPr="00C66BEE" w:rsidRDefault="00316769" w:rsidP="00A101F6">
            <w:pPr>
              <w:pStyle w:val="NormalWeb"/>
              <w:tabs>
                <w:tab w:val="left" w:pos="37"/>
              </w:tabs>
              <w:spacing w:line="276" w:lineRule="auto"/>
              <w:ind w:firstLine="0"/>
              <w:rPr>
                <w:lang w:val="en-US"/>
              </w:rPr>
            </w:pPr>
            <w:r w:rsidRPr="00C66BEE">
              <w:rPr>
                <w:lang w:val="en-US"/>
              </w:rPr>
              <w:t>3.6</w:t>
            </w:r>
            <w:r w:rsidR="00A227F2" w:rsidRPr="00C66B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C66BEE">
              <w:rPr>
                <w:lang w:val="en-US"/>
              </w:rPr>
              <w:t xml:space="preserve"> </w:t>
            </w:r>
            <w:r w:rsidR="00EB65F6" w:rsidRPr="00C66BEE">
              <w:rPr>
                <w:lang w:val="en-US"/>
              </w:rPr>
              <w:t>În cazul recepţiei cu obiecţii,</w:t>
            </w:r>
            <w:r w:rsidR="005D4B79" w:rsidRPr="00C66BEE">
              <w:rPr>
                <w:lang w:val="en-US"/>
              </w:rPr>
              <w:t xml:space="preserve"> </w:t>
            </w:r>
            <w:r w:rsidR="00EB65F6" w:rsidRPr="00C66BEE">
              <w:rPr>
                <w:lang w:val="en-US"/>
              </w:rPr>
              <w:t>garanţia se va restitui în cel mult 15 zile după înlăturarea acestora.</w:t>
            </w:r>
          </w:p>
          <w:p w:rsidR="00A156C0" w:rsidRPr="00C66B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C66BEE" w:rsidRDefault="00A101F6" w:rsidP="00371806">
            <w:pPr>
              <w:pStyle w:val="NormalWeb"/>
              <w:tabs>
                <w:tab w:val="left" w:pos="567"/>
              </w:tabs>
              <w:spacing w:line="276" w:lineRule="auto"/>
              <w:ind w:firstLine="0"/>
              <w:rPr>
                <w:lang w:val="en-US"/>
              </w:rPr>
            </w:pPr>
            <w:r w:rsidRPr="00C66BEE">
              <w:rPr>
                <w:lang w:val="en-US"/>
              </w:rPr>
              <w:t xml:space="preserve">4.3. </w:t>
            </w:r>
            <w:r w:rsidR="00D7570D" w:rsidRPr="00C66B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C66BEE" w:rsidRDefault="00A156C0" w:rsidP="00196AB4">
            <w:pPr>
              <w:pStyle w:val="NormalWeb"/>
              <w:tabs>
                <w:tab w:val="left" w:pos="567"/>
              </w:tabs>
              <w:spacing w:line="276" w:lineRule="auto"/>
              <w:ind w:firstLine="0"/>
              <w:rPr>
                <w:lang w:val="en-US"/>
              </w:rPr>
            </w:pPr>
            <w:r w:rsidRPr="00C66BEE">
              <w:rPr>
                <w:lang w:val="en-US"/>
              </w:rPr>
              <w:t xml:space="preserve">4.4. </w:t>
            </w:r>
            <w:r w:rsidR="00460653" w:rsidRPr="00C66B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C66BEE" w:rsidRDefault="00A101F6" w:rsidP="00196AB4">
            <w:pPr>
              <w:pStyle w:val="NormalWeb"/>
              <w:tabs>
                <w:tab w:val="left" w:pos="567"/>
              </w:tabs>
              <w:spacing w:line="276" w:lineRule="auto"/>
              <w:ind w:firstLine="0"/>
              <w:rPr>
                <w:lang w:val="en-US"/>
              </w:rPr>
            </w:pPr>
            <w:r w:rsidRPr="00C66BEE">
              <w:rPr>
                <w:lang w:val="en-US"/>
              </w:rPr>
              <w:t xml:space="preserve">4.5. </w:t>
            </w:r>
            <w:r w:rsidR="00460653" w:rsidRPr="00C66BEE">
              <w:rPr>
                <w:lang w:val="en-US"/>
              </w:rPr>
              <w:t>Desenele, calculele, verificările calculelor, caietele de măsurări (ataşamentele) şi alte documente, pe care Beneficiarul sau Antreprenorul trebuie să le întocmească şi</w:t>
            </w:r>
            <w:r w:rsidR="005D4B79" w:rsidRPr="00C66BEE">
              <w:rPr>
                <w:lang w:val="en-US"/>
              </w:rPr>
              <w:t xml:space="preserve"> </w:t>
            </w:r>
            <w:r w:rsidR="00460653" w:rsidRPr="00C66BEE">
              <w:rPr>
                <w:lang w:val="en-US"/>
              </w:rPr>
              <w:t>s</w:t>
            </w:r>
            <w:r w:rsidR="00183D79" w:rsidRPr="00C66BEE">
              <w:rPr>
                <w:lang w:val="en-US"/>
              </w:rPr>
              <w:t>u</w:t>
            </w:r>
            <w:r w:rsidR="00460653" w:rsidRPr="00C66BEE">
              <w:rPr>
                <w:lang w:val="en-US"/>
              </w:rPr>
              <w:t xml:space="preserve">nt cerute de subantreprenorul proiectant, vor fi puse la dispoziţia acestuia de către Antreprenor. </w:t>
            </w:r>
          </w:p>
          <w:p w:rsidR="00460653" w:rsidRPr="00C66BEE" w:rsidRDefault="00A156C0" w:rsidP="00196AB4">
            <w:pPr>
              <w:pStyle w:val="NormalWeb"/>
              <w:tabs>
                <w:tab w:val="left" w:pos="567"/>
              </w:tabs>
              <w:spacing w:line="276" w:lineRule="auto"/>
              <w:ind w:firstLine="0"/>
              <w:rPr>
                <w:lang w:val="en-US"/>
              </w:rPr>
            </w:pPr>
            <w:r w:rsidRPr="00C66BEE">
              <w:rPr>
                <w:lang w:val="en-US"/>
              </w:rPr>
              <w:t xml:space="preserve">4.6. </w:t>
            </w:r>
            <w:r w:rsidR="00460653" w:rsidRPr="00C66BEE">
              <w:rPr>
                <w:lang w:val="en-US"/>
              </w:rPr>
              <w:t>Oferta adjudecată face parte integrantă din contract. Ea trebuie să fie corectă şi completă. Preţurile stabilite vor acoperi toate obligaţiunile din contract şi toate operaţiunile pentru terminarea şi</w:t>
            </w:r>
            <w:r w:rsidR="005D4B79" w:rsidRPr="00C66BEE">
              <w:rPr>
                <w:lang w:val="en-US"/>
              </w:rPr>
              <w:t xml:space="preserve"> </w:t>
            </w:r>
            <w:r w:rsidR="00460653" w:rsidRPr="00C66BEE">
              <w:rPr>
                <w:lang w:val="en-US"/>
              </w:rPr>
              <w:t xml:space="preserve">întreţinerea corespunzătoare a lucrărilor. </w:t>
            </w:r>
          </w:p>
          <w:p w:rsidR="00460653" w:rsidRPr="00C66BEE" w:rsidRDefault="00A156C0" w:rsidP="00196AB4">
            <w:pPr>
              <w:pStyle w:val="NormalWeb"/>
              <w:tabs>
                <w:tab w:val="left" w:pos="567"/>
              </w:tabs>
              <w:spacing w:line="276" w:lineRule="auto"/>
              <w:ind w:firstLine="0"/>
              <w:rPr>
                <w:lang w:val="en-US"/>
              </w:rPr>
            </w:pPr>
            <w:r w:rsidRPr="00C66BEE">
              <w:rPr>
                <w:lang w:val="en-US"/>
              </w:rPr>
              <w:t xml:space="preserve">4.7. </w:t>
            </w:r>
            <w:r w:rsidR="00460653" w:rsidRPr="00C66BEE">
              <w:rPr>
                <w:lang w:val="en-US"/>
              </w:rPr>
              <w:t>Dacă Beneficiarul nu emite în timp util dispoziţii suplimentare care să conţină</w:t>
            </w:r>
            <w:r w:rsidR="005D4B79" w:rsidRPr="00C66BEE">
              <w:rPr>
                <w:lang w:val="en-US"/>
              </w:rPr>
              <w:t xml:space="preserve"> </w:t>
            </w:r>
            <w:r w:rsidR="00460653" w:rsidRPr="00C66BEE">
              <w:rPr>
                <w:lang w:val="en-US"/>
              </w:rPr>
              <w:t>instrucţiuni sau aprobări, ordine, directive, sau detalii, Antreprenorul va notifica Beneficiarul prin scrisori, de c</w:t>
            </w:r>
            <w:r w:rsidR="00183D79" w:rsidRPr="00C66BEE">
              <w:rPr>
                <w:lang w:val="en-US"/>
              </w:rPr>
              <w:t>â</w:t>
            </w:r>
            <w:r w:rsidR="00460653" w:rsidRPr="00C66BEE">
              <w:rPr>
                <w:lang w:val="en-US"/>
              </w:rPr>
              <w:t>te ori este posibil, că acestea pot să provoace înt</w:t>
            </w:r>
            <w:r w:rsidR="00183D79" w:rsidRPr="00C66BEE">
              <w:rPr>
                <w:lang w:val="en-US"/>
              </w:rPr>
              <w:t>â</w:t>
            </w:r>
            <w:r w:rsidR="00460653" w:rsidRPr="00C66B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66BEE" w:rsidRDefault="00A156C0" w:rsidP="00196AB4">
            <w:pPr>
              <w:pStyle w:val="NormalWeb"/>
              <w:tabs>
                <w:tab w:val="left" w:pos="567"/>
              </w:tabs>
              <w:spacing w:line="276" w:lineRule="auto"/>
              <w:ind w:firstLine="0"/>
              <w:rPr>
                <w:lang w:val="en-US"/>
              </w:rPr>
            </w:pPr>
            <w:r w:rsidRPr="00C66BEE">
              <w:rPr>
                <w:lang w:val="en-US"/>
              </w:rPr>
              <w:t xml:space="preserve">4.8. </w:t>
            </w:r>
            <w:r w:rsidR="00460653" w:rsidRPr="00C66B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C66BEE" w:rsidRDefault="00A156C0" w:rsidP="00196AB4">
            <w:pPr>
              <w:pStyle w:val="NormalWeb"/>
              <w:tabs>
                <w:tab w:val="left" w:pos="567"/>
              </w:tabs>
              <w:spacing w:line="276" w:lineRule="auto"/>
              <w:ind w:firstLine="0"/>
              <w:rPr>
                <w:lang w:val="en-US"/>
              </w:rPr>
            </w:pPr>
            <w:r w:rsidRPr="00C66BEE">
              <w:rPr>
                <w:lang w:val="en-US"/>
              </w:rPr>
              <w:t xml:space="preserve">4.9. </w:t>
            </w:r>
            <w:r w:rsidR="00460653" w:rsidRPr="00C66B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C66BEE">
              <w:rPr>
                <w:lang w:val="en-US"/>
              </w:rPr>
              <w:t xml:space="preserve"> </w:t>
            </w:r>
            <w:r w:rsidR="00460653" w:rsidRPr="00C66BEE">
              <w:rPr>
                <w:lang w:val="en-US"/>
              </w:rPr>
              <w:t xml:space="preserve">şi pentru procedeele de execuţie utilizate. </w:t>
            </w:r>
          </w:p>
          <w:p w:rsidR="00460653" w:rsidRPr="00C66BEE" w:rsidRDefault="00A156C0" w:rsidP="00196AB4">
            <w:pPr>
              <w:pStyle w:val="NormalWeb"/>
              <w:tabs>
                <w:tab w:val="left" w:pos="567"/>
              </w:tabs>
              <w:spacing w:line="276" w:lineRule="auto"/>
              <w:ind w:firstLine="0"/>
              <w:rPr>
                <w:lang w:val="en-US"/>
              </w:rPr>
            </w:pPr>
            <w:r w:rsidRPr="00C66BEE">
              <w:rPr>
                <w:lang w:val="en-US"/>
              </w:rPr>
              <w:t xml:space="preserve">4.10. </w:t>
            </w:r>
            <w:r w:rsidR="00460653" w:rsidRPr="00C66BEE">
              <w:rPr>
                <w:lang w:val="en-US"/>
              </w:rPr>
              <w:t xml:space="preserve">Antreprenorul, prin </w:t>
            </w:r>
            <w:r w:rsidR="002F6A1E" w:rsidRPr="00C66BEE">
              <w:rPr>
                <w:lang w:val="en-US"/>
              </w:rPr>
              <w:t xml:space="preserve">atribuirea </w:t>
            </w:r>
            <w:r w:rsidR="00460653" w:rsidRPr="00C66BEE">
              <w:rPr>
                <w:lang w:val="en-US"/>
              </w:rPr>
              <w:t>ofertei în favoarea sa, se angajează să</w:t>
            </w:r>
            <w:r w:rsidR="00BC46B3" w:rsidRPr="00C66BEE">
              <w:rPr>
                <w:lang w:val="en-US"/>
              </w:rPr>
              <w:t xml:space="preserve"> prezinte</w:t>
            </w:r>
            <w:r w:rsidR="005D4B79" w:rsidRPr="00C66BEE">
              <w:rPr>
                <w:lang w:val="en-US"/>
              </w:rPr>
              <w:t xml:space="preserve"> </w:t>
            </w:r>
            <w:r w:rsidR="00EA64B0" w:rsidRPr="00C66BEE">
              <w:rPr>
                <w:lang w:val="en-US"/>
              </w:rPr>
              <w:t>garanţia de bună execuţie a contractului, în cuantum de __% din valoarea contractului atribuit.</w:t>
            </w:r>
          </w:p>
          <w:p w:rsidR="00267805" w:rsidRPr="00C66BEE" w:rsidRDefault="00A156C0" w:rsidP="00684D44">
            <w:pPr>
              <w:pStyle w:val="NormalWeb"/>
              <w:tabs>
                <w:tab w:val="left" w:pos="567"/>
              </w:tabs>
              <w:spacing w:line="276" w:lineRule="auto"/>
              <w:ind w:firstLine="0"/>
              <w:rPr>
                <w:lang w:val="en-US"/>
              </w:rPr>
            </w:pPr>
            <w:r w:rsidRPr="00C66BEE">
              <w:rPr>
                <w:lang w:val="en-US"/>
              </w:rPr>
              <w:t>4.11.</w:t>
            </w:r>
            <w:r w:rsidR="00A109E6" w:rsidRPr="00C66BEE">
              <w:rPr>
                <w:lang w:val="en-US"/>
              </w:rPr>
              <w:t xml:space="preserve"> Autoritatea contractantă eliberează/restituie</w:t>
            </w:r>
            <w:r w:rsidR="005D4B79" w:rsidRPr="00C66BEE">
              <w:rPr>
                <w:lang w:val="en-US"/>
              </w:rPr>
              <w:t xml:space="preserve"> </w:t>
            </w:r>
            <w:r w:rsidR="00A109E6" w:rsidRPr="00C66BEE">
              <w:rPr>
                <w:lang w:val="en-US"/>
              </w:rPr>
              <w:t>g</w:t>
            </w:r>
            <w:r w:rsidR="00460653" w:rsidRPr="00C66BEE">
              <w:rPr>
                <w:lang w:val="en-US"/>
              </w:rPr>
              <w:t>aranţia de bună execuţie Antreprenorului după semnarea procesului-verbal de recepţie finală</w:t>
            </w:r>
            <w:r w:rsidR="00A109E6" w:rsidRPr="00C66BEE">
              <w:rPr>
                <w:lang w:val="en-US"/>
              </w:rPr>
              <w:t>/ procesului-verbal la terminarea lucrărilor</w:t>
            </w:r>
            <w:r w:rsidR="00460653" w:rsidRPr="00C66BEE">
              <w:rPr>
                <w:lang w:val="en-US"/>
              </w:rPr>
              <w:t xml:space="preserve"> în cel mult 15 zile</w:t>
            </w:r>
            <w:r w:rsidR="00E838F8" w:rsidRPr="00C66BEE">
              <w:rPr>
                <w:lang w:val="en-US"/>
              </w:rPr>
              <w:t>.</w:t>
            </w:r>
            <w:r w:rsidR="005D4B79" w:rsidRPr="00C66BEE">
              <w:rPr>
                <w:lang w:val="en-US"/>
              </w:rPr>
              <w:t xml:space="preserve"> </w:t>
            </w:r>
            <w:r w:rsidR="00EB65F6" w:rsidRPr="00C66BEE">
              <w:rPr>
                <w:lang w:val="en-US"/>
              </w:rPr>
              <w:t>În cazul recepţiei cu obiecţii,</w:t>
            </w:r>
            <w:r w:rsidR="005D4B79" w:rsidRPr="00C66BEE">
              <w:rPr>
                <w:lang w:val="en-US"/>
              </w:rPr>
              <w:t xml:space="preserve"> </w:t>
            </w:r>
            <w:r w:rsidR="00EB65F6" w:rsidRPr="00C66BEE">
              <w:rPr>
                <w:lang w:val="en-US"/>
              </w:rPr>
              <w:t xml:space="preserve">garanţia se va restitui în cel mult 15 zile după înlăturarea </w:t>
            </w:r>
            <w:r w:rsidR="00EB65F6" w:rsidRPr="00C66BEE">
              <w:rPr>
                <w:lang w:val="en-US"/>
              </w:rPr>
              <w:lastRenderedPageBreak/>
              <w:t>acestora.</w:t>
            </w:r>
          </w:p>
          <w:p w:rsidR="00460653" w:rsidRPr="00C66BEE" w:rsidRDefault="00A156C0" w:rsidP="00196AB4">
            <w:pPr>
              <w:pStyle w:val="NormalWeb"/>
              <w:tabs>
                <w:tab w:val="left" w:pos="567"/>
              </w:tabs>
              <w:spacing w:line="276" w:lineRule="auto"/>
              <w:ind w:firstLine="0"/>
              <w:rPr>
                <w:lang w:val="en-US"/>
              </w:rPr>
            </w:pPr>
            <w:r w:rsidRPr="00C66BEE">
              <w:rPr>
                <w:lang w:val="en-US"/>
              </w:rPr>
              <w:t>4.12.</w:t>
            </w:r>
            <w:r w:rsidR="00460653" w:rsidRPr="00C66BEE">
              <w:rPr>
                <w:lang w:val="en-US"/>
              </w:rPr>
              <w:t>Antreprenorul trebuie să constituie garanţia de bună execuţie după primirea scris</w:t>
            </w:r>
            <w:r w:rsidR="00404C0D" w:rsidRPr="00C66BEE">
              <w:rPr>
                <w:lang w:val="en-US"/>
              </w:rPr>
              <w:t>orii de acceptare, dar nu mai târ</w:t>
            </w:r>
            <w:r w:rsidR="00460653" w:rsidRPr="00C66BEE">
              <w:rPr>
                <w:lang w:val="en-US"/>
              </w:rPr>
              <w:t>ziu de dat</w:t>
            </w:r>
            <w:r w:rsidR="00404C0D" w:rsidRPr="00C66BEE">
              <w:rPr>
                <w:lang w:val="en-US"/>
              </w:rPr>
              <w:t>a încheierii contractului. Atât</w:t>
            </w:r>
            <w:r w:rsidR="00460653" w:rsidRPr="00C66BEE">
              <w:rPr>
                <w:lang w:val="en-US"/>
              </w:rPr>
              <w:t xml:space="preserve"> timp c</w:t>
            </w:r>
            <w:r w:rsidR="00404C0D" w:rsidRPr="00C66BEE">
              <w:rPr>
                <w:lang w:val="en-US"/>
              </w:rPr>
              <w:t>â</w:t>
            </w:r>
            <w:r w:rsidR="00460653" w:rsidRPr="00C66BEE">
              <w:rPr>
                <w:lang w:val="en-US"/>
              </w:rPr>
              <w:t>t el nu şi-a îndeplinit această obligaţiune, Beneficiarul poate să reţină garanţia</w:t>
            </w:r>
            <w:r w:rsidR="005D4B79" w:rsidRPr="00C66BEE">
              <w:rPr>
                <w:lang w:val="en-US"/>
              </w:rPr>
              <w:t xml:space="preserve"> </w:t>
            </w:r>
            <w:r w:rsidR="00E364D5" w:rsidRPr="00C66BEE">
              <w:rPr>
                <w:lang w:val="en-US"/>
              </w:rPr>
              <w:t>Antreprenorului</w:t>
            </w:r>
            <w:r w:rsidR="00460653" w:rsidRPr="00C66BEE">
              <w:rPr>
                <w:lang w:val="en-US"/>
              </w:rPr>
              <w:t xml:space="preserve"> pentru ofertă. </w:t>
            </w:r>
          </w:p>
          <w:p w:rsidR="00460653" w:rsidRPr="00C66BEE" w:rsidRDefault="00A156C0" w:rsidP="00196AB4">
            <w:pPr>
              <w:pStyle w:val="NormalWeb"/>
              <w:tabs>
                <w:tab w:val="left" w:pos="567"/>
              </w:tabs>
              <w:spacing w:line="276" w:lineRule="auto"/>
              <w:ind w:firstLine="0"/>
              <w:rPr>
                <w:lang w:val="en-US"/>
              </w:rPr>
            </w:pPr>
            <w:r w:rsidRPr="00C66BEE">
              <w:rPr>
                <w:lang w:val="en-US"/>
              </w:rPr>
              <w:t>4.1</w:t>
            </w:r>
            <w:r w:rsidR="00893327" w:rsidRPr="00C66BEE">
              <w:rPr>
                <w:lang w:val="en-US"/>
              </w:rPr>
              <w:t>3</w:t>
            </w:r>
            <w:r w:rsidRPr="00C66BEE">
              <w:rPr>
                <w:lang w:val="en-US"/>
              </w:rPr>
              <w:t xml:space="preserve">. </w:t>
            </w:r>
            <w:r w:rsidR="00460653" w:rsidRPr="00C66B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C66BEE" w:rsidRDefault="00A156C0" w:rsidP="00196AB4">
            <w:pPr>
              <w:pStyle w:val="NormalWeb"/>
              <w:tabs>
                <w:tab w:val="left" w:pos="567"/>
              </w:tabs>
              <w:spacing w:line="276" w:lineRule="auto"/>
              <w:ind w:firstLine="0"/>
              <w:rPr>
                <w:lang w:val="en-US"/>
              </w:rPr>
            </w:pPr>
            <w:r w:rsidRPr="00C66BEE">
              <w:rPr>
                <w:lang w:val="en-US"/>
              </w:rPr>
              <w:t>4.1</w:t>
            </w:r>
            <w:r w:rsidR="00893327" w:rsidRPr="00C66BEE">
              <w:rPr>
                <w:lang w:val="en-US"/>
              </w:rPr>
              <w:t>4</w:t>
            </w:r>
            <w:r w:rsidRPr="00C66BEE">
              <w:rPr>
                <w:lang w:val="en-US"/>
              </w:rPr>
              <w:t xml:space="preserve">. </w:t>
            </w:r>
            <w:r w:rsidR="00460653" w:rsidRPr="00C66BEE">
              <w:rPr>
                <w:lang w:val="en-US"/>
              </w:rPr>
              <w:t>La lucrările la care se fac încercări, se consideră calitatea probei îndeplinită at</w:t>
            </w:r>
            <w:r w:rsidR="00E171D4" w:rsidRPr="00C66BEE">
              <w:rPr>
                <w:lang w:val="en-US"/>
              </w:rPr>
              <w:t>â</w:t>
            </w:r>
            <w:r w:rsidR="00460653" w:rsidRPr="00C66BEE">
              <w:rPr>
                <w:lang w:val="en-US"/>
              </w:rPr>
              <w:t>ta timp c</w:t>
            </w:r>
            <w:r w:rsidR="00E171D4" w:rsidRPr="00C66BEE">
              <w:rPr>
                <w:lang w:val="en-US"/>
              </w:rPr>
              <w:t>â</w:t>
            </w:r>
            <w:r w:rsidR="00460653" w:rsidRPr="00C66BEE">
              <w:rPr>
                <w:lang w:val="en-US"/>
              </w:rPr>
              <w:t xml:space="preserve">t rezultatele se înscriu în limitele admise prin reglementările tehnice. </w:t>
            </w:r>
          </w:p>
          <w:p w:rsidR="00460653" w:rsidRPr="00C66BEE" w:rsidRDefault="00A156C0" w:rsidP="00196AB4">
            <w:pPr>
              <w:pStyle w:val="NormalWeb"/>
              <w:tabs>
                <w:tab w:val="left" w:pos="567"/>
              </w:tabs>
              <w:spacing w:line="276" w:lineRule="auto"/>
              <w:ind w:firstLine="0"/>
              <w:rPr>
                <w:lang w:val="en-US"/>
              </w:rPr>
            </w:pPr>
            <w:r w:rsidRPr="00C66BEE">
              <w:rPr>
                <w:lang w:val="en-US"/>
              </w:rPr>
              <w:t>4.</w:t>
            </w:r>
            <w:r w:rsidR="00603AB4" w:rsidRPr="00C66B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C66BEE" w:rsidRDefault="00A156C0" w:rsidP="00196AB4">
            <w:pPr>
              <w:pStyle w:val="NormalWeb"/>
              <w:tabs>
                <w:tab w:val="left" w:pos="567"/>
              </w:tabs>
              <w:spacing w:line="276" w:lineRule="auto"/>
              <w:ind w:firstLine="0"/>
              <w:rPr>
                <w:lang w:val="en-US"/>
              </w:rPr>
            </w:pPr>
            <w:r w:rsidRPr="00C66BEE">
              <w:rPr>
                <w:lang w:val="en-US"/>
              </w:rPr>
              <w:t>4.1</w:t>
            </w:r>
            <w:r w:rsidR="00040EA0" w:rsidRPr="00C66B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C66BEE" w:rsidRDefault="00A156C0" w:rsidP="00196AB4">
            <w:pPr>
              <w:pStyle w:val="NormalWeb"/>
              <w:tabs>
                <w:tab w:val="left" w:pos="567"/>
              </w:tabs>
              <w:spacing w:line="276" w:lineRule="auto"/>
              <w:ind w:firstLine="0"/>
              <w:rPr>
                <w:lang w:val="en-US"/>
              </w:rPr>
            </w:pPr>
            <w:r w:rsidRPr="00C66BEE">
              <w:rPr>
                <w:lang w:val="en-US"/>
              </w:rPr>
              <w:t>4.1</w:t>
            </w:r>
            <w:r w:rsidR="00893327" w:rsidRPr="00C66BEE">
              <w:rPr>
                <w:lang w:val="en-US"/>
              </w:rPr>
              <w:t>7</w:t>
            </w:r>
            <w:r w:rsidRPr="00C66BEE">
              <w:rPr>
                <w:lang w:val="en-US"/>
              </w:rPr>
              <w:t xml:space="preserve">. </w:t>
            </w:r>
            <w:r w:rsidR="00460653" w:rsidRPr="00C66BEE">
              <w:rPr>
                <w:lang w:val="en-US"/>
              </w:rPr>
              <w:t>Dacă Antreprenorul consideră că dispoziţiile Beneficiarului s</w:t>
            </w:r>
            <w:r w:rsidR="00183D79" w:rsidRPr="00C66BEE">
              <w:rPr>
                <w:lang w:val="en-US"/>
              </w:rPr>
              <w:t>u</w:t>
            </w:r>
            <w:r w:rsidR="00460653" w:rsidRPr="00C66BEE">
              <w:rPr>
                <w:lang w:val="en-US"/>
              </w:rPr>
              <w:t xml:space="preserve">nt nejustificate sau inoportune, el poate </w:t>
            </w:r>
            <w:r w:rsidR="00E171D4" w:rsidRPr="00C66BEE">
              <w:rPr>
                <w:lang w:val="en-US"/>
              </w:rPr>
              <w:t>înainta</w:t>
            </w:r>
            <w:r w:rsidR="005D4B79" w:rsidRPr="00C66BEE">
              <w:rPr>
                <w:lang w:val="en-US"/>
              </w:rPr>
              <w:t xml:space="preserve"> </w:t>
            </w:r>
            <w:r w:rsidR="00460653" w:rsidRPr="00C66BEE">
              <w:rPr>
                <w:lang w:val="en-US"/>
              </w:rPr>
              <w:t xml:space="preserve">obiecţii, dar acestea nu îl </w:t>
            </w:r>
            <w:r w:rsidR="00E171D4" w:rsidRPr="00C66BEE">
              <w:rPr>
                <w:lang w:val="en-US"/>
              </w:rPr>
              <w:t>scutește</w:t>
            </w:r>
            <w:r w:rsidR="005D4B79" w:rsidRPr="00C66BEE">
              <w:rPr>
                <w:lang w:val="en-US"/>
              </w:rPr>
              <w:t xml:space="preserve"> </w:t>
            </w:r>
            <w:r w:rsidR="00460653" w:rsidRPr="00C66BEE">
              <w:rPr>
                <w:lang w:val="en-US"/>
              </w:rPr>
              <w:t xml:space="preserve">de </w:t>
            </w:r>
            <w:r w:rsidR="00E364D5" w:rsidRPr="00C66BEE">
              <w:rPr>
                <w:lang w:val="en-US"/>
              </w:rPr>
              <w:t xml:space="preserve">obligația de </w:t>
            </w:r>
            <w:r w:rsidR="00460653" w:rsidRPr="00C66B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66BEE" w:rsidRDefault="00A156C0" w:rsidP="00196AB4">
            <w:pPr>
              <w:pStyle w:val="NormalWeb"/>
              <w:tabs>
                <w:tab w:val="left" w:pos="567"/>
              </w:tabs>
              <w:spacing w:line="276" w:lineRule="auto"/>
              <w:ind w:firstLine="0"/>
              <w:rPr>
                <w:lang w:val="en-US"/>
              </w:rPr>
            </w:pPr>
            <w:r w:rsidRPr="00C66BEE">
              <w:rPr>
                <w:lang w:val="en-US"/>
              </w:rPr>
              <w:t>4.1</w:t>
            </w:r>
            <w:r w:rsidR="00893327" w:rsidRPr="00C66BEE">
              <w:rPr>
                <w:lang w:val="en-US"/>
              </w:rPr>
              <w:t>8</w:t>
            </w:r>
            <w:r w:rsidRPr="00C66BEE">
              <w:rPr>
                <w:lang w:val="en-US"/>
              </w:rPr>
              <w:t xml:space="preserve">. </w:t>
            </w:r>
            <w:r w:rsidR="00460653" w:rsidRPr="00C66BEE">
              <w:rPr>
                <w:lang w:val="en-US"/>
              </w:rPr>
              <w:t>Trasarea axelor principale, bornelor de referinţă, căilor de circulaţieşi limitelor terenului pus la dispoziţia Antreprenorului, precum şi materializarea cotelor de nivel în i</w:t>
            </w:r>
            <w:r w:rsidR="00183D79" w:rsidRPr="00C66BEE">
              <w:rPr>
                <w:lang w:val="en-US"/>
              </w:rPr>
              <w:t>mediata apropiere a terenului, su</w:t>
            </w:r>
            <w:r w:rsidR="00460653" w:rsidRPr="00C66BEE">
              <w:rPr>
                <w:lang w:val="en-US"/>
              </w:rPr>
              <w:t>nt</w:t>
            </w:r>
            <w:r w:rsidR="005D4B79" w:rsidRPr="00C66BEE">
              <w:rPr>
                <w:lang w:val="en-US"/>
              </w:rPr>
              <w:t xml:space="preserve"> </w:t>
            </w:r>
            <w:r w:rsidR="00460653" w:rsidRPr="00C66BEE">
              <w:rPr>
                <w:lang w:val="en-US"/>
              </w:rPr>
              <w:t xml:space="preserve">obligaţiuni ale Antreprenorului. </w:t>
            </w:r>
          </w:p>
          <w:p w:rsidR="00460653" w:rsidRPr="00C66BEE" w:rsidRDefault="00A156C0" w:rsidP="00196AB4">
            <w:pPr>
              <w:pStyle w:val="NormalWeb"/>
              <w:tabs>
                <w:tab w:val="left" w:pos="567"/>
              </w:tabs>
              <w:spacing w:line="276" w:lineRule="auto"/>
              <w:ind w:firstLine="0"/>
              <w:rPr>
                <w:lang w:val="en-US"/>
              </w:rPr>
            </w:pPr>
            <w:r w:rsidRPr="00C66BEE">
              <w:rPr>
                <w:lang w:val="en-US"/>
              </w:rPr>
              <w:t>4.</w:t>
            </w:r>
            <w:r w:rsidR="00893327" w:rsidRPr="00C66BEE">
              <w:rPr>
                <w:lang w:val="en-US"/>
              </w:rPr>
              <w:t>19</w:t>
            </w:r>
            <w:r w:rsidRPr="00C66BEE">
              <w:rPr>
                <w:lang w:val="en-US"/>
              </w:rPr>
              <w:t xml:space="preserve">. </w:t>
            </w:r>
            <w:r w:rsidR="00460653" w:rsidRPr="00C66B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C66BEE" w:rsidRDefault="00A156C0" w:rsidP="00196AB4">
            <w:pPr>
              <w:pStyle w:val="NormalWeb"/>
              <w:tabs>
                <w:tab w:val="left" w:pos="567"/>
              </w:tabs>
              <w:spacing w:line="276" w:lineRule="auto"/>
              <w:ind w:firstLine="0"/>
              <w:rPr>
                <w:lang w:val="en-US"/>
              </w:rPr>
            </w:pPr>
            <w:r w:rsidRPr="00C66BEE">
              <w:rPr>
                <w:lang w:val="en-US"/>
              </w:rPr>
              <w:t>4.2</w:t>
            </w:r>
            <w:r w:rsidR="00893327" w:rsidRPr="00C66BEE">
              <w:rPr>
                <w:lang w:val="en-US"/>
              </w:rPr>
              <w:t>0</w:t>
            </w:r>
            <w:r w:rsidRPr="00C66BEE">
              <w:rPr>
                <w:lang w:val="en-US"/>
              </w:rPr>
              <w:t xml:space="preserve">. </w:t>
            </w:r>
            <w:r w:rsidR="00460653" w:rsidRPr="00C66BEE">
              <w:rPr>
                <w:lang w:val="en-US"/>
              </w:rPr>
              <w:t>Ridicările de teren, trasările şi cotele de nivel, precum şi alte documente puse la dispoziţia Antreprenorului de către Beneficiar pentru executarea contractului s</w:t>
            </w:r>
            <w:r w:rsidR="00E10C0A" w:rsidRPr="00C66BEE">
              <w:rPr>
                <w:lang w:val="en-US"/>
              </w:rPr>
              <w:t>u</w:t>
            </w:r>
            <w:r w:rsidR="00460653" w:rsidRPr="00C66BEE">
              <w:rPr>
                <w:lang w:val="en-US"/>
              </w:rPr>
              <w:t>nt hotărâtoare. Antreprenorul este obligat să verifice documentele primite şi să înştiinţeze Beneficiarul cu privire la erorile şi</w:t>
            </w:r>
            <w:r w:rsidR="005D4B79" w:rsidRPr="00C66BEE">
              <w:rPr>
                <w:lang w:val="en-US"/>
              </w:rPr>
              <w:t xml:space="preserve"> </w:t>
            </w:r>
            <w:r w:rsidR="00460653" w:rsidRPr="00C66BEE">
              <w:rPr>
                <w:lang w:val="en-US"/>
              </w:rPr>
              <w:t xml:space="preserve">inexactităţile constatate sau presupuse. </w:t>
            </w:r>
          </w:p>
          <w:p w:rsidR="00460653" w:rsidRPr="00C66BEE" w:rsidRDefault="00A156C0" w:rsidP="00196AB4">
            <w:pPr>
              <w:pStyle w:val="NormalWeb"/>
              <w:tabs>
                <w:tab w:val="left" w:pos="567"/>
              </w:tabs>
              <w:spacing w:line="276" w:lineRule="auto"/>
              <w:ind w:firstLine="0"/>
              <w:rPr>
                <w:lang w:val="en-US"/>
              </w:rPr>
            </w:pPr>
            <w:r w:rsidRPr="00C66BEE">
              <w:rPr>
                <w:lang w:val="en-US"/>
              </w:rPr>
              <w:t>4.2</w:t>
            </w:r>
            <w:r w:rsidR="00893327" w:rsidRPr="00C66BEE">
              <w:rPr>
                <w:lang w:val="en-US"/>
              </w:rPr>
              <w:t>1</w:t>
            </w:r>
            <w:r w:rsidRPr="00C66BEE">
              <w:rPr>
                <w:lang w:val="en-US"/>
              </w:rPr>
              <w:t xml:space="preserve">. </w:t>
            </w:r>
            <w:r w:rsidR="00460653" w:rsidRPr="00C66B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C66BEE">
              <w:rPr>
                <w:lang w:val="en-US"/>
              </w:rPr>
              <w:t>prevederilor legale și obligațiunilor contractuale și profesionale</w:t>
            </w:r>
            <w:r w:rsidR="00460653" w:rsidRPr="00C66BEE">
              <w:rPr>
                <w:lang w:val="en-US"/>
              </w:rPr>
              <w:t xml:space="preserve">. </w:t>
            </w:r>
          </w:p>
          <w:p w:rsidR="00460653" w:rsidRPr="00C66BEE" w:rsidRDefault="00A156C0" w:rsidP="00196AB4">
            <w:pPr>
              <w:pStyle w:val="NormalWeb"/>
              <w:tabs>
                <w:tab w:val="left" w:pos="567"/>
              </w:tabs>
              <w:spacing w:line="276" w:lineRule="auto"/>
              <w:ind w:firstLine="0"/>
              <w:rPr>
                <w:lang w:val="en-US"/>
              </w:rPr>
            </w:pPr>
            <w:r w:rsidRPr="00C66BEE">
              <w:rPr>
                <w:lang w:val="en-US"/>
              </w:rPr>
              <w:t>4.2</w:t>
            </w:r>
            <w:r w:rsidR="00893327" w:rsidRPr="00C66BEE">
              <w:rPr>
                <w:lang w:val="en-US"/>
              </w:rPr>
              <w:t>2</w:t>
            </w:r>
            <w:r w:rsidRPr="00C66BEE">
              <w:rPr>
                <w:lang w:val="en-US"/>
              </w:rPr>
              <w:t xml:space="preserve">. </w:t>
            </w:r>
            <w:r w:rsidR="00460653" w:rsidRPr="00C66B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C66BEE" w:rsidRDefault="00A156C0" w:rsidP="00196AB4">
            <w:pPr>
              <w:pStyle w:val="NormalWeb"/>
              <w:tabs>
                <w:tab w:val="left" w:pos="567"/>
              </w:tabs>
              <w:spacing w:line="276" w:lineRule="auto"/>
              <w:ind w:firstLine="0"/>
              <w:rPr>
                <w:lang w:val="en-US"/>
              </w:rPr>
            </w:pPr>
            <w:r w:rsidRPr="00C66BEE">
              <w:rPr>
                <w:lang w:val="en-US"/>
              </w:rPr>
              <w:t>4.2</w:t>
            </w:r>
            <w:r w:rsidR="00893327" w:rsidRPr="00C66BEE">
              <w:rPr>
                <w:lang w:val="en-US"/>
              </w:rPr>
              <w:t>3</w:t>
            </w:r>
            <w:r w:rsidRPr="00C66BEE">
              <w:rPr>
                <w:lang w:val="en-US"/>
              </w:rPr>
              <w:t xml:space="preserve">. </w:t>
            </w:r>
            <w:r w:rsidR="00460653" w:rsidRPr="00C66BEE">
              <w:rPr>
                <w:lang w:val="en-US"/>
              </w:rPr>
              <w:t xml:space="preserve">În cazul neexecutării de către Antreprenor a dispoziţiilor din punctul 2.1., Beneficiarul poate </w:t>
            </w:r>
            <w:r w:rsidR="00460653" w:rsidRPr="00C66BEE">
              <w:rPr>
                <w:lang w:val="en-US"/>
              </w:rPr>
              <w:lastRenderedPageBreak/>
              <w:t xml:space="preserve">opri lucrările, </w:t>
            </w:r>
            <w:r w:rsidR="00F53F69" w:rsidRPr="00C66BEE">
              <w:rPr>
                <w:lang w:val="en-US"/>
              </w:rPr>
              <w:t xml:space="preserve">prin </w:t>
            </w:r>
            <w:r w:rsidR="00E364D5" w:rsidRPr="00C66BEE">
              <w:rPr>
                <w:lang w:val="en-US"/>
              </w:rPr>
              <w:t xml:space="preserve">rezoluțiunea </w:t>
            </w:r>
            <w:r w:rsidR="00F53F69" w:rsidRPr="00C66BEE">
              <w:rPr>
                <w:lang w:val="en-US"/>
              </w:rPr>
              <w:t>contractului</w:t>
            </w:r>
            <w:r w:rsidR="00460653" w:rsidRPr="00C66BEE">
              <w:rPr>
                <w:lang w:val="en-US"/>
              </w:rPr>
              <w:t xml:space="preserve">, în condiţiile legii, </w:t>
            </w:r>
            <w:r w:rsidR="00F53F69" w:rsidRPr="00C66BEE">
              <w:rPr>
                <w:lang w:val="en-US"/>
              </w:rPr>
              <w:t>totodată A</w:t>
            </w:r>
            <w:r w:rsidR="00316769" w:rsidRPr="00C66BEE">
              <w:rPr>
                <w:lang w:val="en-US"/>
              </w:rPr>
              <w:t xml:space="preserve">ntreprenorul </w:t>
            </w:r>
            <w:r w:rsidR="00460653" w:rsidRPr="00C66BEE">
              <w:rPr>
                <w:lang w:val="en-US"/>
              </w:rPr>
              <w:t>compense</w:t>
            </w:r>
            <w:r w:rsidR="00316769" w:rsidRPr="00C66BEE">
              <w:rPr>
                <w:lang w:val="en-US"/>
              </w:rPr>
              <w:t>ază</w:t>
            </w:r>
            <w:r w:rsidR="00460653" w:rsidRPr="00C66BEE">
              <w:rPr>
                <w:lang w:val="en-US"/>
              </w:rPr>
              <w:t xml:space="preserve"> cheltuielile aferente suportate de Beneficiar în legătură cu faptul neexecutării. </w:t>
            </w:r>
          </w:p>
          <w:p w:rsidR="00460653" w:rsidRPr="00C66BEE" w:rsidRDefault="00BE5A1E" w:rsidP="00196AB4">
            <w:pPr>
              <w:pStyle w:val="NormalWeb"/>
              <w:tabs>
                <w:tab w:val="left" w:pos="567"/>
              </w:tabs>
              <w:spacing w:line="276" w:lineRule="auto"/>
              <w:ind w:firstLine="0"/>
              <w:rPr>
                <w:lang w:val="en-US"/>
              </w:rPr>
            </w:pPr>
            <w:r w:rsidRPr="00C66BEE">
              <w:rPr>
                <w:lang w:val="en-US"/>
              </w:rPr>
              <w:t>4.2</w:t>
            </w:r>
            <w:r w:rsidR="00893327" w:rsidRPr="00C66BEE">
              <w:rPr>
                <w:lang w:val="en-US"/>
              </w:rPr>
              <w:t>4</w:t>
            </w:r>
            <w:r w:rsidRPr="00C66BEE">
              <w:rPr>
                <w:lang w:val="en-US"/>
              </w:rPr>
              <w:t xml:space="preserve">. </w:t>
            </w:r>
            <w:r w:rsidR="00460653" w:rsidRPr="00C66B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C66BEE" w:rsidRDefault="00BE5A1E" w:rsidP="00196AB4">
            <w:pPr>
              <w:pStyle w:val="NormalWeb"/>
              <w:tabs>
                <w:tab w:val="left" w:pos="567"/>
              </w:tabs>
              <w:spacing w:line="276" w:lineRule="auto"/>
              <w:ind w:firstLine="0"/>
              <w:rPr>
                <w:lang w:val="en-US"/>
              </w:rPr>
            </w:pPr>
            <w:r w:rsidRPr="00C66BEE">
              <w:rPr>
                <w:lang w:val="en-US"/>
              </w:rPr>
              <w:t>4.2</w:t>
            </w:r>
            <w:r w:rsidR="00893327" w:rsidRPr="00C66BEE">
              <w:rPr>
                <w:lang w:val="en-US"/>
              </w:rPr>
              <w:t>5</w:t>
            </w:r>
            <w:r w:rsidRPr="00C66BEE">
              <w:rPr>
                <w:lang w:val="en-US"/>
              </w:rPr>
              <w:t xml:space="preserve">. </w:t>
            </w:r>
            <w:r w:rsidR="00460653" w:rsidRPr="00C66BEE">
              <w:rPr>
                <w:lang w:val="en-US"/>
              </w:rPr>
              <w:t>În timpul desfăşurării lucrărilor, Antreprenorul are obligaţia să menţină căile de acces libere, să retragă utilajele, să îndepărteze surplusurile de materiale, deşeuri</w:t>
            </w:r>
            <w:r w:rsidR="005D4B79" w:rsidRPr="00C66BEE">
              <w:rPr>
                <w:lang w:val="en-US"/>
              </w:rPr>
              <w:t xml:space="preserve"> </w:t>
            </w:r>
            <w:r w:rsidR="00460653" w:rsidRPr="00C66BEE">
              <w:rPr>
                <w:lang w:val="en-US"/>
              </w:rPr>
              <w:t>şi lucrări provizorii de orice fel, care nu s</w:t>
            </w:r>
            <w:r w:rsidR="00183D79" w:rsidRPr="00C66BEE">
              <w:rPr>
                <w:lang w:val="en-US"/>
              </w:rPr>
              <w:t>u</w:t>
            </w:r>
            <w:r w:rsidR="00460653" w:rsidRPr="00C66BEE">
              <w:rPr>
                <w:lang w:val="en-US"/>
              </w:rPr>
              <w:t>nt necesare, iar la terminarea lucrărilor, Antreprenorul va evacua de pe şantier toate utilajele de construcţie, surplusurile de materiale, deşeurile</w:t>
            </w:r>
            <w:r w:rsidR="005D4B79" w:rsidRPr="00C66BEE">
              <w:rPr>
                <w:lang w:val="en-US"/>
              </w:rPr>
              <w:t xml:space="preserve"> </w:t>
            </w:r>
            <w:r w:rsidR="00460653" w:rsidRPr="00C66BEE">
              <w:rPr>
                <w:lang w:val="en-US"/>
              </w:rPr>
              <w:t xml:space="preserve">şi lucrările provizorii. </w:t>
            </w:r>
          </w:p>
          <w:p w:rsidR="00B96242" w:rsidRPr="00C66BEE" w:rsidRDefault="00BE5A1E" w:rsidP="00196AB4">
            <w:pPr>
              <w:pStyle w:val="NormalWeb"/>
              <w:tabs>
                <w:tab w:val="left" w:pos="426"/>
                <w:tab w:val="left" w:pos="3645"/>
              </w:tabs>
              <w:spacing w:line="276" w:lineRule="auto"/>
              <w:ind w:firstLine="0"/>
              <w:rPr>
                <w:lang w:val="en-US"/>
              </w:rPr>
            </w:pPr>
            <w:r w:rsidRPr="00C66BEE">
              <w:rPr>
                <w:lang w:val="en-US"/>
              </w:rPr>
              <w:t>4.2</w:t>
            </w:r>
            <w:r w:rsidR="00893327" w:rsidRPr="00C66BEE">
              <w:rPr>
                <w:lang w:val="en-US"/>
              </w:rPr>
              <w:t>6</w:t>
            </w:r>
            <w:r w:rsidRPr="00C66BEE">
              <w:rPr>
                <w:lang w:val="en-US"/>
              </w:rPr>
              <w:t xml:space="preserve">. </w:t>
            </w:r>
            <w:r w:rsidR="00460653" w:rsidRPr="00C66BEE">
              <w:rPr>
                <w:lang w:val="en-US"/>
              </w:rPr>
              <w:t>Beneficiarul trebuie să obţină, pe propria cheltuială, toate avizele, autorizaţiile</w:t>
            </w:r>
            <w:r w:rsidR="005D4B79" w:rsidRPr="00C66BEE">
              <w:rPr>
                <w:lang w:val="en-US"/>
              </w:rPr>
              <w:t xml:space="preserve"> </w:t>
            </w:r>
            <w:r w:rsidR="00460653" w:rsidRPr="00C66BEE">
              <w:rPr>
                <w:lang w:val="en-US"/>
              </w:rPr>
              <w:t xml:space="preserve">şi aprobările, să plătească toate taxele necesare legate de execuţia lucrărilor, precum şi pentru bunuri sau drepturi afectate sau care pot fi afectate de execuţia lucrărilor. </w:t>
            </w:r>
          </w:p>
          <w:p w:rsidR="00460653" w:rsidRPr="00C66B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C66BEE" w:rsidRDefault="00BE5A1E" w:rsidP="00196AB4">
            <w:pPr>
              <w:pStyle w:val="NormalWeb"/>
              <w:tabs>
                <w:tab w:val="left" w:pos="567"/>
              </w:tabs>
              <w:spacing w:line="276" w:lineRule="auto"/>
              <w:ind w:firstLine="0"/>
              <w:rPr>
                <w:lang w:val="en-US"/>
              </w:rPr>
            </w:pPr>
            <w:r w:rsidRPr="00C66BEE">
              <w:rPr>
                <w:lang w:val="en-US"/>
              </w:rPr>
              <w:t xml:space="preserve">6.1. </w:t>
            </w:r>
            <w:r w:rsidR="005B666D" w:rsidRPr="00C66BEE">
              <w:rPr>
                <w:lang w:val="en-US"/>
              </w:rPr>
              <w:t>Antreprenorul este obligat să execute toate lucrările, prevăzute în contract, în termenele stabilite prin graficul general de realizare a lucrărilor şi graficul de execuţie</w:t>
            </w:r>
            <w:r w:rsidR="005D4B79" w:rsidRPr="00C66BEE">
              <w:rPr>
                <w:lang w:val="en-US"/>
              </w:rPr>
              <w:t xml:space="preserve"> </w:t>
            </w:r>
            <w:r w:rsidR="005B666D" w:rsidRPr="00C66BEE">
              <w:rPr>
                <w:lang w:val="en-US"/>
              </w:rPr>
              <w:t>şi de o calitate corespunzătoare prevederilor actelor normative şi  prezentului contract.</w:t>
            </w:r>
          </w:p>
          <w:p w:rsidR="005B666D" w:rsidRPr="00C66BEE" w:rsidRDefault="00BE5A1E" w:rsidP="00196AB4">
            <w:pPr>
              <w:pStyle w:val="NormalWeb"/>
              <w:tabs>
                <w:tab w:val="left" w:pos="567"/>
              </w:tabs>
              <w:spacing w:line="276" w:lineRule="auto"/>
              <w:ind w:firstLine="0"/>
              <w:rPr>
                <w:lang w:val="en-US"/>
              </w:rPr>
            </w:pPr>
            <w:r w:rsidRPr="00C66BEE">
              <w:rPr>
                <w:lang w:val="en-US"/>
              </w:rPr>
              <w:t xml:space="preserve">6.2. </w:t>
            </w:r>
            <w:r w:rsidR="005B666D" w:rsidRPr="00C66B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C66BEE" w:rsidRDefault="00BE5A1E" w:rsidP="00196AB4">
            <w:pPr>
              <w:pStyle w:val="NormalWeb"/>
              <w:tabs>
                <w:tab w:val="left" w:pos="567"/>
              </w:tabs>
              <w:spacing w:line="276" w:lineRule="auto"/>
              <w:ind w:firstLine="0"/>
              <w:rPr>
                <w:lang w:val="en-US"/>
              </w:rPr>
            </w:pPr>
            <w:r w:rsidRPr="00C66BEE">
              <w:rPr>
                <w:lang w:val="en-US"/>
              </w:rPr>
              <w:t xml:space="preserve">6.3. </w:t>
            </w:r>
            <w:r w:rsidR="005B666D" w:rsidRPr="00C66BEE">
              <w:rPr>
                <w:lang w:val="en-US"/>
              </w:rPr>
              <w:t xml:space="preserve">Pe parcursul execuţiei lucrărilor, Antreprenorul este obligat să comunice, la cererea Beneficiarului, datele de </w:t>
            </w:r>
            <w:r w:rsidR="00E364D5" w:rsidRPr="00C66BEE">
              <w:rPr>
                <w:lang w:val="en-US"/>
              </w:rPr>
              <w:t>identificare</w:t>
            </w:r>
            <w:r w:rsidR="005D4B79" w:rsidRPr="00C66BEE">
              <w:rPr>
                <w:lang w:val="en-US"/>
              </w:rPr>
              <w:t xml:space="preserve"> </w:t>
            </w:r>
            <w:r w:rsidR="005B666D" w:rsidRPr="00C66BEE">
              <w:rPr>
                <w:lang w:val="en-US"/>
              </w:rPr>
              <w:t xml:space="preserve">ale subantreprenorilor. </w:t>
            </w:r>
          </w:p>
          <w:p w:rsidR="005B666D" w:rsidRPr="00C66BEE" w:rsidRDefault="00BE5A1E" w:rsidP="00196AB4">
            <w:pPr>
              <w:pStyle w:val="NormalWeb"/>
              <w:tabs>
                <w:tab w:val="left" w:pos="142"/>
                <w:tab w:val="left" w:pos="284"/>
              </w:tabs>
              <w:spacing w:line="276" w:lineRule="auto"/>
              <w:ind w:firstLine="0"/>
              <w:rPr>
                <w:lang w:val="en-US"/>
              </w:rPr>
            </w:pPr>
            <w:r w:rsidRPr="00C66BEE">
              <w:rPr>
                <w:lang w:val="en-US"/>
              </w:rPr>
              <w:t xml:space="preserve">6.4. </w:t>
            </w:r>
            <w:r w:rsidR="005B666D" w:rsidRPr="00C66BEE">
              <w:rPr>
                <w:lang w:val="en-US"/>
              </w:rPr>
              <w:t>Angajarea forţei de muncă pe bază de a</w:t>
            </w:r>
            <w:r w:rsidR="003D06D0" w:rsidRPr="00C66BEE">
              <w:rPr>
                <w:lang w:val="en-US"/>
              </w:rPr>
              <w:t>cord nu este considerată</w:t>
            </w:r>
            <w:r w:rsidR="005B666D" w:rsidRPr="00C66BEE">
              <w:rPr>
                <w:lang w:val="en-US"/>
              </w:rPr>
              <w:t xml:space="preserve"> obiectul unei subcontractări.</w:t>
            </w:r>
          </w:p>
          <w:p w:rsidR="00684D44" w:rsidRPr="00C66B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C66BEE" w:rsidRDefault="00BE5A1E" w:rsidP="00196AB4">
            <w:pPr>
              <w:pStyle w:val="NormalWeb"/>
              <w:tabs>
                <w:tab w:val="left" w:pos="0"/>
              </w:tabs>
              <w:spacing w:line="276" w:lineRule="auto"/>
              <w:ind w:firstLine="0"/>
              <w:rPr>
                <w:lang w:val="en-US"/>
              </w:rPr>
            </w:pPr>
            <w:r w:rsidRPr="00C66BEE">
              <w:rPr>
                <w:lang w:val="en-US"/>
              </w:rPr>
              <w:t xml:space="preserve">8.1. </w:t>
            </w:r>
            <w:r w:rsidR="00460653" w:rsidRPr="00C66B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C66BEE" w:rsidRDefault="00BE5A1E" w:rsidP="00196AB4">
            <w:pPr>
              <w:pStyle w:val="NormalWeb"/>
              <w:tabs>
                <w:tab w:val="left" w:pos="284"/>
              </w:tabs>
              <w:spacing w:line="276" w:lineRule="auto"/>
              <w:ind w:firstLine="0"/>
              <w:rPr>
                <w:lang w:val="en-US"/>
              </w:rPr>
            </w:pPr>
            <w:r w:rsidRPr="00C66BEE">
              <w:rPr>
                <w:lang w:val="en-US"/>
              </w:rPr>
              <w:t>8.2</w:t>
            </w:r>
            <w:r w:rsidR="00D05A94" w:rsidRPr="00C66BEE">
              <w:rPr>
                <w:lang w:val="en-US"/>
              </w:rPr>
              <w:t>.</w:t>
            </w:r>
            <w:r w:rsidR="00460653" w:rsidRPr="00C66B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C66BEE">
              <w:rPr>
                <w:lang w:val="en-US"/>
              </w:rPr>
              <w:t xml:space="preserve">8.3. </w:t>
            </w:r>
            <w:r w:rsidR="00460653" w:rsidRPr="00C66BEE">
              <w:rPr>
                <w:lang w:val="en-US"/>
              </w:rPr>
              <w:t>Probele neprevăzute şi comandate de Beneficiar pentru verificarea unor lucrări sau materiale puse în</w:t>
            </w:r>
            <w:r w:rsidR="005D4B79" w:rsidRPr="00C66BEE">
              <w:rPr>
                <w:lang w:val="en-US"/>
              </w:rPr>
              <w:t xml:space="preserve"> </w:t>
            </w:r>
            <w:r w:rsidR="00460653" w:rsidRPr="00C66BEE">
              <w:rPr>
                <w:lang w:val="en-US"/>
              </w:rPr>
              <w:t>operă vor fi suportate de Antreprenor, dacă s</w:t>
            </w:r>
            <w:r w:rsidR="003D06D0" w:rsidRPr="00C66BEE">
              <w:rPr>
                <w:lang w:val="en-US"/>
              </w:rPr>
              <w:t>e dovedeşte că materialele nu su</w:t>
            </w:r>
            <w:r w:rsidR="00460653" w:rsidRPr="00C66B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C66BEE" w:rsidRDefault="00D05A94" w:rsidP="002F556B">
            <w:pPr>
              <w:pStyle w:val="NormalWeb"/>
              <w:numPr>
                <w:ilvl w:val="1"/>
                <w:numId w:val="17"/>
              </w:numPr>
              <w:tabs>
                <w:tab w:val="left" w:pos="284"/>
              </w:tabs>
              <w:spacing w:line="276" w:lineRule="auto"/>
              <w:ind w:left="0" w:hanging="425"/>
              <w:rPr>
                <w:lang w:val="en-US"/>
              </w:rPr>
            </w:pPr>
            <w:r w:rsidRPr="00C66BEE">
              <w:rPr>
                <w:lang w:val="en-US"/>
              </w:rPr>
              <w:t xml:space="preserve">8.4. </w:t>
            </w:r>
            <w:r w:rsidR="00460653" w:rsidRPr="00C66BEE">
              <w:rPr>
                <w:lang w:val="en-US"/>
              </w:rPr>
              <w:t xml:space="preserve">Beneficiarul, proiectantul sau orice altă persoană autorizată de aceştia au acces tot timpul la </w:t>
            </w:r>
            <w:r w:rsidR="00460653" w:rsidRPr="00C66BEE">
              <w:rPr>
                <w:lang w:val="en-US"/>
              </w:rPr>
              <w:lastRenderedPageBreak/>
              <w:t>lucrări pe şantier</w:t>
            </w:r>
            <w:r w:rsidR="005D4B79" w:rsidRPr="00C66BEE">
              <w:rPr>
                <w:lang w:val="en-US"/>
              </w:rPr>
              <w:t xml:space="preserve"> </w:t>
            </w:r>
            <w:r w:rsidR="00460653" w:rsidRPr="00C66BEE">
              <w:rPr>
                <w:lang w:val="en-US"/>
              </w:rPr>
              <w:t xml:space="preserve">şi în locurile unde se pregăteşte lucrarea, în depozite de materiale prefabricate etc. </w:t>
            </w:r>
          </w:p>
          <w:p w:rsidR="00460653" w:rsidRPr="00C66BEE" w:rsidRDefault="00D05A94" w:rsidP="002F556B">
            <w:pPr>
              <w:pStyle w:val="NormalWeb"/>
              <w:numPr>
                <w:ilvl w:val="1"/>
                <w:numId w:val="17"/>
              </w:numPr>
              <w:tabs>
                <w:tab w:val="left" w:pos="284"/>
              </w:tabs>
              <w:spacing w:line="276" w:lineRule="auto"/>
              <w:ind w:left="0" w:hanging="425"/>
              <w:rPr>
                <w:lang w:val="en-US"/>
              </w:rPr>
            </w:pPr>
            <w:r w:rsidRPr="00C66BEE">
              <w:rPr>
                <w:lang w:val="en-US"/>
              </w:rPr>
              <w:t xml:space="preserve">8.5. </w:t>
            </w:r>
            <w:r w:rsidR="00460653" w:rsidRPr="00C66B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C66BEE">
              <w:rPr>
                <w:lang w:val="en-US"/>
              </w:rPr>
              <w:t>a</w:t>
            </w:r>
            <w:r w:rsidR="00460653" w:rsidRPr="00C66BEE">
              <w:rPr>
                <w:lang w:val="en-US"/>
              </w:rPr>
              <w:t xml:space="preserve"> anunţa</w:t>
            </w:r>
            <w:r w:rsidR="00C33344" w:rsidRPr="00C66BEE">
              <w:rPr>
                <w:lang w:val="en-US"/>
              </w:rPr>
              <w:t xml:space="preserve"> </w:t>
            </w:r>
            <w:r w:rsidR="00460653" w:rsidRPr="00C66BEE">
              <w:rPr>
                <w:lang w:val="en-US"/>
              </w:rPr>
              <w:t>responsabilul tehnic</w:t>
            </w:r>
            <w:r w:rsidR="00183D79" w:rsidRPr="00C66BEE">
              <w:rPr>
                <w:lang w:val="en-US"/>
              </w:rPr>
              <w:t xml:space="preserve"> atestat, proiectantul ori de câ</w:t>
            </w:r>
            <w:r w:rsidR="00460653" w:rsidRPr="00C66BEE">
              <w:rPr>
                <w:lang w:val="en-US"/>
              </w:rPr>
              <w:t xml:space="preserve">te ori astfel de lucrări, </w:t>
            </w:r>
            <w:r w:rsidR="00183D79" w:rsidRPr="00C66BEE">
              <w:rPr>
                <w:lang w:val="en-US"/>
              </w:rPr>
              <w:t>inclusiv fundaţiile clădirii, su</w:t>
            </w:r>
            <w:r w:rsidR="00460653" w:rsidRPr="00C66BEE">
              <w:rPr>
                <w:lang w:val="en-US"/>
              </w:rPr>
              <w:t xml:space="preserve">nt gata pentru a fi examinate. Responsabilul tehnic atestat şi proiectantul vor participa la examinarea şi măsurarea lucrărilor. </w:t>
            </w:r>
          </w:p>
          <w:p w:rsidR="00460653" w:rsidRPr="00C66BEE" w:rsidRDefault="00D05A94" w:rsidP="002F556B">
            <w:pPr>
              <w:pStyle w:val="NormalWeb"/>
              <w:numPr>
                <w:ilvl w:val="1"/>
                <w:numId w:val="17"/>
              </w:numPr>
              <w:tabs>
                <w:tab w:val="left" w:pos="284"/>
              </w:tabs>
              <w:spacing w:line="276" w:lineRule="auto"/>
              <w:ind w:left="0" w:hanging="425"/>
              <w:rPr>
                <w:lang w:val="en-US"/>
              </w:rPr>
            </w:pPr>
            <w:r w:rsidRPr="00C66BEE">
              <w:rPr>
                <w:lang w:val="en-US"/>
              </w:rPr>
              <w:t xml:space="preserve">8.6. </w:t>
            </w:r>
            <w:r w:rsidR="00460653" w:rsidRPr="00C66B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C66BEE">
              <w:rPr>
                <w:lang w:val="en-US"/>
              </w:rPr>
              <w:t xml:space="preserve"> fi suportate de Beneficiar,</w:t>
            </w:r>
            <w:r w:rsidR="00460653" w:rsidRPr="00C66BEE">
              <w:rPr>
                <w:lang w:val="en-US"/>
              </w:rPr>
              <w:t xml:space="preserve"> în caz contrar, de Antreprenor. </w:t>
            </w:r>
          </w:p>
          <w:p w:rsidR="00460653" w:rsidRPr="00C66BEE" w:rsidRDefault="00D05A94" w:rsidP="002F556B">
            <w:pPr>
              <w:pStyle w:val="NormalWeb"/>
              <w:numPr>
                <w:ilvl w:val="1"/>
                <w:numId w:val="17"/>
              </w:numPr>
              <w:tabs>
                <w:tab w:val="left" w:pos="284"/>
              </w:tabs>
              <w:spacing w:line="276" w:lineRule="auto"/>
              <w:ind w:left="0" w:hanging="425"/>
              <w:rPr>
                <w:lang w:val="en-US"/>
              </w:rPr>
            </w:pPr>
            <w:r w:rsidRPr="00C66BEE">
              <w:rPr>
                <w:lang w:val="en-US"/>
              </w:rPr>
              <w:t xml:space="preserve">8.7. </w:t>
            </w:r>
            <w:r w:rsidR="00460653" w:rsidRPr="00C66B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C66BEE" w:rsidRDefault="00D05A94" w:rsidP="002F556B">
            <w:pPr>
              <w:pStyle w:val="NormalWeb"/>
              <w:numPr>
                <w:ilvl w:val="1"/>
                <w:numId w:val="17"/>
              </w:numPr>
              <w:tabs>
                <w:tab w:val="left" w:pos="284"/>
              </w:tabs>
              <w:spacing w:line="276" w:lineRule="auto"/>
              <w:ind w:left="0" w:hanging="425"/>
              <w:rPr>
                <w:lang w:val="en-US"/>
              </w:rPr>
            </w:pPr>
            <w:r w:rsidRPr="00C66BEE">
              <w:rPr>
                <w:lang w:val="en-US"/>
              </w:rPr>
              <w:t xml:space="preserve">8.8. </w:t>
            </w:r>
            <w:r w:rsidR="00460653" w:rsidRPr="00C66BEE">
              <w:rPr>
                <w:lang w:val="en-US"/>
              </w:rPr>
              <w:t>Lucrările executate de Antreprenor în afara celor prevăzute în contract sau fără dis</w:t>
            </w:r>
            <w:r w:rsidR="00183D79" w:rsidRPr="00C66BEE">
              <w:rPr>
                <w:lang w:val="en-US"/>
              </w:rPr>
              <w:t>poziţia Beneficiarului, precum ș</w:t>
            </w:r>
            <w:r w:rsidR="00460653" w:rsidRPr="00C66B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C66BEE" w:rsidRDefault="00D05A94" w:rsidP="002F556B">
            <w:pPr>
              <w:pStyle w:val="NormalWeb"/>
              <w:numPr>
                <w:ilvl w:val="1"/>
                <w:numId w:val="17"/>
              </w:numPr>
              <w:tabs>
                <w:tab w:val="left" w:pos="284"/>
                <w:tab w:val="left" w:pos="426"/>
              </w:tabs>
              <w:spacing w:line="276" w:lineRule="auto"/>
              <w:ind w:left="0" w:hanging="425"/>
              <w:rPr>
                <w:lang w:val="en-US"/>
              </w:rPr>
            </w:pPr>
            <w:r w:rsidRPr="00C66BEE">
              <w:rPr>
                <w:lang w:val="en-US"/>
              </w:rPr>
              <w:t xml:space="preserve">8.9. </w:t>
            </w:r>
            <w:r w:rsidR="00460653" w:rsidRPr="00C66BEE">
              <w:rPr>
                <w:lang w:val="en-US"/>
              </w:rPr>
              <w:t xml:space="preserve">Lucrările încep după </w:t>
            </w:r>
            <w:r w:rsidR="00684D44" w:rsidRPr="00C66BEE">
              <w:rPr>
                <w:lang w:val="en-US"/>
              </w:rPr>
              <w:t>…..</w:t>
            </w:r>
            <w:r w:rsidR="00460653" w:rsidRPr="00C66BEE">
              <w:rPr>
                <w:lang w:val="en-US"/>
              </w:rPr>
              <w:t xml:space="preserve"> zile de la semnarea şi înregistrarea contractului în modul corespunzător şi primirea ordinului de execuţie.</w:t>
            </w:r>
          </w:p>
          <w:p w:rsidR="00460653" w:rsidRPr="00C66BEE" w:rsidRDefault="00460653" w:rsidP="00196AB4">
            <w:pPr>
              <w:pStyle w:val="NormalWeb"/>
              <w:tabs>
                <w:tab w:val="left" w:pos="284"/>
                <w:tab w:val="left" w:pos="426"/>
              </w:tabs>
              <w:spacing w:line="276" w:lineRule="auto"/>
              <w:ind w:firstLine="0"/>
              <w:rPr>
                <w:lang w:val="en-US"/>
              </w:rPr>
            </w:pPr>
          </w:p>
          <w:p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C66BEE" w:rsidRDefault="00D83EE1" w:rsidP="002F556B">
            <w:pPr>
              <w:pStyle w:val="NormalWeb"/>
              <w:numPr>
                <w:ilvl w:val="1"/>
                <w:numId w:val="17"/>
              </w:numPr>
              <w:tabs>
                <w:tab w:val="left" w:pos="567"/>
              </w:tabs>
              <w:spacing w:line="276" w:lineRule="auto"/>
              <w:ind w:left="0" w:hanging="567"/>
              <w:rPr>
                <w:lang w:val="en-US"/>
              </w:rPr>
            </w:pPr>
            <w:r w:rsidRPr="00C66BEE">
              <w:rPr>
                <w:lang w:val="en-US"/>
              </w:rPr>
              <w:t xml:space="preserve">9.1. </w:t>
            </w:r>
            <w:r w:rsidR="00460653" w:rsidRPr="00C66BEE">
              <w:rPr>
                <w:lang w:val="en-US"/>
              </w:rPr>
              <w:t xml:space="preserve">Perioada de garanţie pentru lucrărieste de  </w:t>
            </w:r>
            <w:r w:rsidR="00D379F6" w:rsidRPr="00C66BEE">
              <w:rPr>
                <w:b/>
                <w:lang w:val="en-US"/>
              </w:rPr>
              <w:t>___</w:t>
            </w:r>
            <w:r w:rsidR="00460653" w:rsidRPr="00C66BEE">
              <w:rPr>
                <w:lang w:val="en-US"/>
              </w:rPr>
              <w:t xml:space="preserve"> ani. </w:t>
            </w:r>
          </w:p>
          <w:p w:rsidR="00460653" w:rsidRPr="00C66BEE" w:rsidRDefault="00D83EE1" w:rsidP="002F556B">
            <w:pPr>
              <w:pStyle w:val="NormalWeb"/>
              <w:numPr>
                <w:ilvl w:val="1"/>
                <w:numId w:val="17"/>
              </w:numPr>
              <w:tabs>
                <w:tab w:val="left" w:pos="567"/>
              </w:tabs>
              <w:spacing w:line="276" w:lineRule="auto"/>
              <w:ind w:left="0" w:hanging="567"/>
              <w:rPr>
                <w:lang w:val="en-US"/>
              </w:rPr>
            </w:pPr>
            <w:r w:rsidRPr="00C66BEE">
              <w:rPr>
                <w:lang w:val="en-US"/>
              </w:rPr>
              <w:t xml:space="preserve">9.2. </w:t>
            </w:r>
            <w:r w:rsidR="00460653" w:rsidRPr="00C66BEE">
              <w:rPr>
                <w:lang w:val="en-US"/>
              </w:rPr>
              <w:t xml:space="preserve">Perioada de garanţie </w:t>
            </w:r>
            <w:r w:rsidRPr="00C66BEE">
              <w:rPr>
                <w:lang w:val="en-US"/>
              </w:rPr>
              <w:t>începe</w:t>
            </w:r>
            <w:r w:rsidR="00460653" w:rsidRPr="00C66BEE">
              <w:rPr>
                <w:lang w:val="en-US"/>
              </w:rPr>
              <w:t xml:space="preserve"> de la data recepţiei la terminarea lucrărilor şip</w:t>
            </w:r>
            <w:r w:rsidRPr="00C66BEE">
              <w:rPr>
                <w:lang w:val="en-US"/>
              </w:rPr>
              <w:t>â</w:t>
            </w:r>
            <w:r w:rsidR="00460653" w:rsidRPr="00C66BEE">
              <w:rPr>
                <w:lang w:val="en-US"/>
              </w:rPr>
              <w:t xml:space="preserve">nă la expirarea </w:t>
            </w:r>
            <w:r w:rsidR="00D379F6" w:rsidRPr="00C66BEE">
              <w:rPr>
                <w:lang w:val="en-US"/>
              </w:rPr>
              <w:t>termenului prevăzut la punctul 9</w:t>
            </w:r>
            <w:r w:rsidR="00460653" w:rsidRPr="00C66BEE">
              <w:rPr>
                <w:lang w:val="en-US"/>
              </w:rPr>
              <w:t xml:space="preserve">.1 din prezentul </w:t>
            </w:r>
            <w:r w:rsidR="0001066E" w:rsidRPr="00C66BEE">
              <w:rPr>
                <w:lang w:val="en-US"/>
              </w:rPr>
              <w:t>capitol</w:t>
            </w:r>
            <w:r w:rsidR="00460653" w:rsidRPr="00C66BEE">
              <w:rPr>
                <w:lang w:val="en-US"/>
              </w:rPr>
              <w:t xml:space="preserve">. </w:t>
            </w:r>
          </w:p>
          <w:p w:rsidR="00460653" w:rsidRPr="00C66BEE" w:rsidRDefault="00D83EE1" w:rsidP="002F556B">
            <w:pPr>
              <w:pStyle w:val="NormalWeb"/>
              <w:numPr>
                <w:ilvl w:val="1"/>
                <w:numId w:val="17"/>
              </w:numPr>
              <w:tabs>
                <w:tab w:val="left" w:pos="567"/>
              </w:tabs>
              <w:spacing w:line="276" w:lineRule="auto"/>
              <w:ind w:left="0" w:hanging="567"/>
              <w:rPr>
                <w:lang w:val="en-US"/>
              </w:rPr>
            </w:pPr>
            <w:r w:rsidRPr="00C66BEE">
              <w:rPr>
                <w:lang w:val="en-US"/>
              </w:rPr>
              <w:t xml:space="preserve">9.3. </w:t>
            </w:r>
            <w:r w:rsidR="00460653" w:rsidRPr="00C66BEE">
              <w:rPr>
                <w:lang w:val="en-US"/>
              </w:rPr>
              <w:t xml:space="preserve">Antreprenorul are obligaţia ca în perioada de garanţie să înlăture toate defecţiunile ce ţin de nerespectarea clauzelor contractului </w:t>
            </w:r>
            <w:r w:rsidRPr="00C66BEE">
              <w:rPr>
                <w:lang w:val="en-US"/>
              </w:rPr>
              <w:t xml:space="preserve">din cont propriu, </w:t>
            </w:r>
            <w:r w:rsidR="00460653" w:rsidRPr="00C66BEE">
              <w:rPr>
                <w:lang w:val="en-US"/>
              </w:rPr>
              <w:t xml:space="preserve">în urma unei notificări transmise de către Beneficiar. </w:t>
            </w:r>
          </w:p>
          <w:p w:rsidR="00460653" w:rsidRPr="00C66BEE" w:rsidRDefault="00460653" w:rsidP="00196AB4">
            <w:pPr>
              <w:pStyle w:val="NormalWeb"/>
              <w:tabs>
                <w:tab w:val="left" w:pos="567"/>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C66BEE" w:rsidRDefault="00D53233" w:rsidP="002F556B">
            <w:pPr>
              <w:pStyle w:val="NormalWeb"/>
              <w:numPr>
                <w:ilvl w:val="1"/>
                <w:numId w:val="17"/>
              </w:numPr>
              <w:tabs>
                <w:tab w:val="left" w:pos="567"/>
              </w:tabs>
              <w:spacing w:line="276" w:lineRule="auto"/>
              <w:ind w:left="0" w:hanging="567"/>
              <w:rPr>
                <w:lang w:val="en-US"/>
              </w:rPr>
            </w:pPr>
            <w:r w:rsidRPr="00C66BEE">
              <w:rPr>
                <w:lang w:val="en-US"/>
              </w:rPr>
              <w:t xml:space="preserve">10.1. </w:t>
            </w:r>
            <w:r w:rsidR="00460653" w:rsidRPr="00C66BEE">
              <w:rPr>
                <w:lang w:val="en-US"/>
              </w:rPr>
              <w:t>Părţile  poartă răspundere pentru neexecutarea sau executarea necorespunzătoare a obligaţiilor  prevăzute de prezentul contract în conformitate cu legislaţia  Republicii Moldova.</w:t>
            </w:r>
          </w:p>
          <w:p w:rsidR="00460653" w:rsidRPr="00C66BEE" w:rsidRDefault="00D53233" w:rsidP="002F556B">
            <w:pPr>
              <w:pStyle w:val="NormalWeb"/>
              <w:numPr>
                <w:ilvl w:val="1"/>
                <w:numId w:val="17"/>
              </w:numPr>
              <w:tabs>
                <w:tab w:val="left" w:pos="567"/>
              </w:tabs>
              <w:spacing w:line="276" w:lineRule="auto"/>
              <w:ind w:left="0" w:hanging="567"/>
              <w:rPr>
                <w:lang w:val="en-US"/>
              </w:rPr>
            </w:pPr>
            <w:r w:rsidRPr="00C66BEE">
              <w:rPr>
                <w:lang w:val="en-US"/>
              </w:rPr>
              <w:t xml:space="preserve">10.2. </w:t>
            </w:r>
            <w:r w:rsidR="00460653" w:rsidRPr="00C66B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66BEE" w:rsidRDefault="00D53233" w:rsidP="002F556B">
            <w:pPr>
              <w:pStyle w:val="NormalWeb"/>
              <w:numPr>
                <w:ilvl w:val="1"/>
                <w:numId w:val="17"/>
              </w:numPr>
              <w:tabs>
                <w:tab w:val="left" w:pos="567"/>
              </w:tabs>
              <w:spacing w:line="276" w:lineRule="auto"/>
              <w:ind w:left="0" w:hanging="567"/>
              <w:rPr>
                <w:lang w:val="en-US"/>
              </w:rPr>
            </w:pPr>
            <w:r w:rsidRPr="00C66BEE">
              <w:rPr>
                <w:lang w:val="en-US"/>
              </w:rPr>
              <w:t xml:space="preserve">10.3. </w:t>
            </w:r>
            <w:r w:rsidR="00460653" w:rsidRPr="00C66BEE">
              <w:rPr>
                <w:lang w:val="en-US"/>
              </w:rPr>
              <w:t>Membrii asocierii își păstrează individualitatea ca subiecți de drept, însă sunt obligați să răspundă solidar față de autoritate</w:t>
            </w:r>
            <w:r w:rsidRPr="00C66BEE">
              <w:rPr>
                <w:lang w:val="en-US"/>
              </w:rPr>
              <w:t>a</w:t>
            </w:r>
            <w:r w:rsidR="00460653" w:rsidRPr="00C66BEE">
              <w:rPr>
                <w:lang w:val="en-US"/>
              </w:rPr>
              <w:t xml:space="preserve"> contractantă pentru modul de îndeplinire a obligațiilor contractuale.</w:t>
            </w:r>
          </w:p>
          <w:p w:rsidR="00460653" w:rsidRPr="00C66BEE" w:rsidRDefault="00D53233" w:rsidP="002F556B">
            <w:pPr>
              <w:pStyle w:val="NormalWeb"/>
              <w:numPr>
                <w:ilvl w:val="1"/>
                <w:numId w:val="17"/>
              </w:numPr>
              <w:tabs>
                <w:tab w:val="left" w:pos="567"/>
              </w:tabs>
              <w:spacing w:line="276" w:lineRule="auto"/>
              <w:ind w:left="0" w:hanging="567"/>
              <w:rPr>
                <w:lang w:val="en-US"/>
              </w:rPr>
            </w:pPr>
            <w:r w:rsidRPr="00C66BEE">
              <w:rPr>
                <w:lang w:val="en-US"/>
              </w:rPr>
              <w:t xml:space="preserve">10.4. </w:t>
            </w:r>
            <w:r w:rsidR="00460653" w:rsidRPr="00C66B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C66BEE" w:rsidRDefault="00D53233" w:rsidP="002F556B">
            <w:pPr>
              <w:pStyle w:val="NormalWeb"/>
              <w:numPr>
                <w:ilvl w:val="1"/>
                <w:numId w:val="17"/>
              </w:numPr>
              <w:tabs>
                <w:tab w:val="left" w:pos="567"/>
              </w:tabs>
              <w:spacing w:line="276" w:lineRule="auto"/>
              <w:ind w:left="0" w:hanging="567"/>
              <w:rPr>
                <w:lang w:val="en-US"/>
              </w:rPr>
            </w:pPr>
            <w:r w:rsidRPr="00C66BEE">
              <w:rPr>
                <w:lang w:val="en-US"/>
              </w:rPr>
              <w:lastRenderedPageBreak/>
              <w:t xml:space="preserve">10.5. </w:t>
            </w:r>
            <w:r w:rsidR="00460653" w:rsidRPr="00C66B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66BEE" w:rsidRDefault="00D53233" w:rsidP="002F556B">
            <w:pPr>
              <w:pStyle w:val="NormalWeb"/>
              <w:numPr>
                <w:ilvl w:val="1"/>
                <w:numId w:val="17"/>
              </w:numPr>
              <w:tabs>
                <w:tab w:val="left" w:pos="567"/>
              </w:tabs>
              <w:spacing w:line="276" w:lineRule="auto"/>
              <w:ind w:left="0" w:hanging="567"/>
              <w:rPr>
                <w:lang w:val="en-US"/>
              </w:rPr>
            </w:pPr>
            <w:r w:rsidRPr="00C66BEE">
              <w:rPr>
                <w:lang w:val="en-US"/>
              </w:rPr>
              <w:t xml:space="preserve">10.6. </w:t>
            </w:r>
            <w:r w:rsidR="00460653" w:rsidRPr="00C66BEE">
              <w:rPr>
                <w:lang w:val="en-US"/>
              </w:rPr>
              <w:t>Antreprenorul trebuie să asigure lucrările executate şi dotările pe care le are la dispoziţie împotriva degradări</w:t>
            </w:r>
            <w:r w:rsidR="00183D79" w:rsidRPr="00C66BEE">
              <w:rPr>
                <w:lang w:val="en-US"/>
              </w:rPr>
              <w:t>i şi furturilor pâ</w:t>
            </w:r>
            <w:r w:rsidR="00460653" w:rsidRPr="00C66BEE">
              <w:rPr>
                <w:lang w:val="en-US"/>
              </w:rPr>
              <w:t>nă la predarea lucrărilor către Beneficiar. El trebuie să ia măsuri de protecţie contra degradării lucrării datorită acţiunilor atmosferice şi a apei şi să îndepărteze zăpada şi</w:t>
            </w:r>
            <w:r w:rsidR="00C33344" w:rsidRPr="00C66BEE">
              <w:rPr>
                <w:lang w:val="en-US"/>
              </w:rPr>
              <w:t xml:space="preserve"> </w:t>
            </w:r>
            <w:r w:rsidR="00460653" w:rsidRPr="00C66BEE">
              <w:rPr>
                <w:lang w:val="en-US"/>
              </w:rPr>
              <w:t xml:space="preserve">gheaţa. </w:t>
            </w:r>
          </w:p>
          <w:p w:rsidR="00460653" w:rsidRPr="00C66BEE" w:rsidRDefault="00D53233" w:rsidP="002F556B">
            <w:pPr>
              <w:pStyle w:val="NormalWeb"/>
              <w:numPr>
                <w:ilvl w:val="1"/>
                <w:numId w:val="17"/>
              </w:numPr>
              <w:tabs>
                <w:tab w:val="left" w:pos="567"/>
              </w:tabs>
              <w:spacing w:line="276" w:lineRule="auto"/>
              <w:ind w:left="0" w:hanging="567"/>
              <w:rPr>
                <w:lang w:val="en-US"/>
              </w:rPr>
            </w:pPr>
            <w:r w:rsidRPr="00C66BEE">
              <w:rPr>
                <w:lang w:val="en-US"/>
              </w:rPr>
              <w:t xml:space="preserve">10.7. </w:t>
            </w:r>
            <w:r w:rsidR="00460653" w:rsidRPr="00C66BEE">
              <w:rPr>
                <w:lang w:val="en-US"/>
              </w:rPr>
              <w:t>Dacă nerespectarea de către Antreprenorul a prevederilor oricărui regulament sau hotărâri ale autorităţilor</w:t>
            </w:r>
            <w:r w:rsidR="00C33344" w:rsidRPr="00C66BEE">
              <w:rPr>
                <w:lang w:val="en-US"/>
              </w:rPr>
              <w:t xml:space="preserve"> </w:t>
            </w:r>
            <w:r w:rsidR="00460653" w:rsidRPr="00C66B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C66BEE" w:rsidRDefault="00D53233" w:rsidP="002F556B">
            <w:pPr>
              <w:pStyle w:val="NormalWeb"/>
              <w:numPr>
                <w:ilvl w:val="1"/>
                <w:numId w:val="17"/>
              </w:numPr>
              <w:tabs>
                <w:tab w:val="left" w:pos="567"/>
              </w:tabs>
              <w:spacing w:line="276" w:lineRule="auto"/>
              <w:ind w:left="0" w:hanging="567"/>
              <w:rPr>
                <w:lang w:val="en-US"/>
              </w:rPr>
            </w:pPr>
            <w:r w:rsidRPr="00C66BEE">
              <w:rPr>
                <w:lang w:val="en-US"/>
              </w:rPr>
              <w:t xml:space="preserve">10.8. </w:t>
            </w:r>
            <w:r w:rsidR="00460653" w:rsidRPr="00C66BEE">
              <w:rPr>
                <w:lang w:val="en-US"/>
              </w:rPr>
              <w:t>Dacă motivele const</w:t>
            </w:r>
            <w:r w:rsidR="00183D79" w:rsidRPr="00C66BEE">
              <w:rPr>
                <w:lang w:val="en-US"/>
              </w:rPr>
              <w:t>rângerii sau ale întreruperii su</w:t>
            </w:r>
            <w:r w:rsidR="00460653" w:rsidRPr="00C66BEE">
              <w:rPr>
                <w:lang w:val="en-US"/>
              </w:rPr>
              <w:t xml:space="preserve">nt imputabile uneia dintre părţile contractante, atunci cealaltă parte poate emite pretenţii privind despăgubirea pentru daunele intervenite şi care pot fi dovedite. </w:t>
            </w:r>
          </w:p>
          <w:p w:rsidR="00460653" w:rsidRPr="00C66BEE" w:rsidRDefault="00D53233" w:rsidP="002F556B">
            <w:pPr>
              <w:pStyle w:val="NormalWeb"/>
              <w:numPr>
                <w:ilvl w:val="1"/>
                <w:numId w:val="17"/>
              </w:numPr>
              <w:tabs>
                <w:tab w:val="left" w:pos="567"/>
              </w:tabs>
              <w:spacing w:line="276" w:lineRule="auto"/>
              <w:ind w:left="0" w:hanging="567"/>
              <w:rPr>
                <w:lang w:val="en-US"/>
              </w:rPr>
            </w:pPr>
            <w:r w:rsidRPr="00C66BEE">
              <w:rPr>
                <w:lang w:val="en-US"/>
              </w:rPr>
              <w:t xml:space="preserve">10.9. </w:t>
            </w:r>
            <w:r w:rsidR="00460653" w:rsidRPr="00C66BEE">
              <w:rPr>
                <w:lang w:val="en-US"/>
              </w:rPr>
              <w:t>Dacă întârzierea în execu</w:t>
            </w:r>
            <w:r w:rsidR="0001066E" w:rsidRPr="00C66BEE">
              <w:rPr>
                <w:lang w:val="en-US"/>
              </w:rPr>
              <w:t xml:space="preserve">ţia lucrărilor este </w:t>
            </w:r>
            <w:r w:rsidR="001278C6" w:rsidRPr="00C66BEE">
              <w:rPr>
                <w:lang w:val="en-US"/>
              </w:rPr>
              <w:t>din</w:t>
            </w:r>
            <w:r w:rsidR="0001066E" w:rsidRPr="00C66BEE">
              <w:rPr>
                <w:lang w:val="en-US"/>
              </w:rPr>
              <w:t xml:space="preserve"> culpa uneia</w:t>
            </w:r>
            <w:r w:rsidR="00460653" w:rsidRPr="00C66BEE">
              <w:rPr>
                <w:lang w:val="en-US"/>
              </w:rPr>
              <w:t xml:space="preserve"> din</w:t>
            </w:r>
            <w:r w:rsidR="0001066E" w:rsidRPr="00C66BEE">
              <w:rPr>
                <w:lang w:val="en-US"/>
              </w:rPr>
              <w:t>tre</w:t>
            </w:r>
            <w:r w:rsidR="00460653" w:rsidRPr="00C66BEE">
              <w:rPr>
                <w:lang w:val="en-US"/>
              </w:rPr>
              <w:t xml:space="preserve"> părţi</w:t>
            </w:r>
            <w:r w:rsidR="0001066E" w:rsidRPr="00C66BEE">
              <w:rPr>
                <w:lang w:val="en-US"/>
              </w:rPr>
              <w:t>le contractante</w:t>
            </w:r>
            <w:r w:rsidR="00460653" w:rsidRPr="00C66BEE">
              <w:rPr>
                <w:lang w:val="en-US"/>
              </w:rPr>
              <w:t>, partea culpabilă va plăti celeilalte părţi penalizări</w:t>
            </w:r>
            <w:r w:rsidR="0001066E" w:rsidRPr="00C66BEE">
              <w:rPr>
                <w:lang w:val="en-US"/>
              </w:rPr>
              <w:t xml:space="preserve"> şi/sau despăgubiri în cuantum de la 0,01% până la 0,1%</w:t>
            </w:r>
            <w:r w:rsidR="00460653" w:rsidRPr="00C66BEE">
              <w:rPr>
                <w:lang w:val="en-US"/>
              </w:rPr>
              <w:t xml:space="preserve"> din valoarea lucrărilor </w:t>
            </w:r>
            <w:r w:rsidR="00D74B95" w:rsidRPr="00C66BEE">
              <w:rPr>
                <w:lang w:val="en-US"/>
              </w:rPr>
              <w:t>rămase</w:t>
            </w:r>
            <w:r w:rsidR="00460653" w:rsidRPr="00C66BEE">
              <w:rPr>
                <w:lang w:val="en-US"/>
              </w:rPr>
              <w:t xml:space="preserve">de executat/neonorate pentru fiecare zi de întârziere. Penalizarea devine operantă în momentul în care partea </w:t>
            </w:r>
            <w:r w:rsidR="00BB2CB2" w:rsidRPr="00C66BEE">
              <w:rPr>
                <w:lang w:val="en-US"/>
              </w:rPr>
              <w:t>î</w:t>
            </w:r>
            <w:r w:rsidR="00460653" w:rsidRPr="00C66BEE">
              <w:rPr>
                <w:lang w:val="en-US"/>
              </w:rPr>
              <w:t xml:space="preserve">nculpă a intrat în întârziere. </w:t>
            </w:r>
          </w:p>
          <w:p w:rsidR="00460653" w:rsidRPr="00C66BEE" w:rsidRDefault="00D53233" w:rsidP="002F556B">
            <w:pPr>
              <w:pStyle w:val="NormalWeb"/>
              <w:numPr>
                <w:ilvl w:val="1"/>
                <w:numId w:val="17"/>
              </w:numPr>
              <w:tabs>
                <w:tab w:val="left" w:pos="567"/>
                <w:tab w:val="left" w:pos="1890"/>
              </w:tabs>
              <w:spacing w:line="276" w:lineRule="auto"/>
              <w:ind w:left="0" w:hanging="567"/>
              <w:rPr>
                <w:lang w:val="en-US"/>
              </w:rPr>
            </w:pPr>
            <w:r w:rsidRPr="00C66BEE">
              <w:rPr>
                <w:lang w:val="en-US"/>
              </w:rPr>
              <w:t xml:space="preserve">10.10. </w:t>
            </w:r>
            <w:r w:rsidR="00460653" w:rsidRPr="00C66BEE">
              <w:rPr>
                <w:lang w:val="en-US"/>
              </w:rPr>
              <w:t>Beneficiarul nu va fi responsabil pentru nici un fel de daune</w:t>
            </w:r>
            <w:r w:rsidR="00C33344" w:rsidRPr="00C66BEE">
              <w:rPr>
                <w:lang w:val="en-US"/>
              </w:rPr>
              <w:t>-</w:t>
            </w:r>
            <w:r w:rsidR="00460653" w:rsidRPr="00C66B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C66BEE">
              <w:rPr>
                <w:lang w:val="en-US"/>
              </w:rPr>
              <w:t>î</w:t>
            </w:r>
            <w:r w:rsidR="00460653" w:rsidRPr="00C66BEE">
              <w:rPr>
                <w:lang w:val="en-US"/>
              </w:rPr>
              <w:t>nd din vina Beneficiarului, a agenţilor sau a angajaţilor acestora.</w:t>
            </w:r>
          </w:p>
          <w:p w:rsidR="00460653" w:rsidRPr="00C66BEE" w:rsidRDefault="00D53233" w:rsidP="002F556B">
            <w:pPr>
              <w:pStyle w:val="NormalWeb"/>
              <w:numPr>
                <w:ilvl w:val="1"/>
                <w:numId w:val="17"/>
              </w:numPr>
              <w:tabs>
                <w:tab w:val="left" w:pos="567"/>
                <w:tab w:val="left" w:pos="1890"/>
              </w:tabs>
              <w:spacing w:line="276" w:lineRule="auto"/>
              <w:ind w:left="0" w:hanging="567"/>
              <w:rPr>
                <w:lang w:val="en-US"/>
              </w:rPr>
            </w:pPr>
            <w:r w:rsidRPr="00C66BEE">
              <w:rPr>
                <w:lang w:val="en-US"/>
              </w:rPr>
              <w:t xml:space="preserve">10.11. </w:t>
            </w:r>
            <w:r w:rsidR="00460653" w:rsidRPr="00C66BEE">
              <w:rPr>
                <w:lang w:val="en-US"/>
              </w:rPr>
              <w:t>Antreprenorul şi subantreprenorii răspund soli</w:t>
            </w:r>
            <w:r w:rsidR="00DA1062" w:rsidRPr="00C66BEE">
              <w:rPr>
                <w:lang w:val="en-US"/>
              </w:rPr>
              <w:t>dar pentru neexecutarea obligaț</w:t>
            </w:r>
            <w:r w:rsidR="00460653" w:rsidRPr="00C66BEE">
              <w:rPr>
                <w:lang w:val="en-US"/>
              </w:rPr>
              <w:t>iil</w:t>
            </w:r>
            <w:r w:rsidR="00BB2CB2" w:rsidRPr="00C66BEE">
              <w:rPr>
                <w:lang w:val="en-US"/>
              </w:rPr>
              <w:t>or</w:t>
            </w:r>
            <w:r w:rsidR="00460653" w:rsidRPr="00C66BEE">
              <w:rPr>
                <w:lang w:val="en-US"/>
              </w:rPr>
              <w:t xml:space="preserve"> contractuale.</w:t>
            </w:r>
          </w:p>
          <w:p w:rsidR="00460653" w:rsidRPr="00C66BEE" w:rsidRDefault="00460653" w:rsidP="00196AB4">
            <w:pPr>
              <w:pStyle w:val="NormalWeb"/>
              <w:tabs>
                <w:tab w:val="left" w:pos="567"/>
                <w:tab w:val="left" w:pos="1890"/>
              </w:tabs>
              <w:spacing w:line="276" w:lineRule="auto"/>
              <w:ind w:firstLine="0"/>
              <w:rPr>
                <w:lang w:val="en-US"/>
              </w:rPr>
            </w:pPr>
          </w:p>
          <w:p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C66BEE" w:rsidRDefault="00D53233" w:rsidP="00D53233">
            <w:pPr>
              <w:pStyle w:val="NormalWeb"/>
              <w:tabs>
                <w:tab w:val="left" w:pos="567"/>
              </w:tabs>
              <w:spacing w:line="276" w:lineRule="auto"/>
              <w:ind w:firstLine="0"/>
              <w:rPr>
                <w:lang w:val="en-US"/>
              </w:rPr>
            </w:pPr>
            <w:r w:rsidRPr="00C66BEE">
              <w:rPr>
                <w:lang w:val="en-US"/>
              </w:rPr>
              <w:t xml:space="preserve">12.1. </w:t>
            </w:r>
            <w:r w:rsidR="00460653" w:rsidRPr="00C66BEE">
              <w:rPr>
                <w:lang w:val="en-US"/>
              </w:rPr>
              <w:t xml:space="preserve">Antreprenorul poate cere </w:t>
            </w:r>
            <w:r w:rsidR="00BB2CB2" w:rsidRPr="00C66BEE">
              <w:rPr>
                <w:lang w:val="en-US"/>
              </w:rPr>
              <w:t>rezoluțiunea</w:t>
            </w:r>
            <w:r w:rsidR="0001066E" w:rsidRPr="00C66BEE">
              <w:rPr>
                <w:lang w:val="en-US"/>
              </w:rPr>
              <w:t xml:space="preserve"> </w:t>
            </w:r>
            <w:r w:rsidR="00460653" w:rsidRPr="00C66B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C66BEE" w:rsidRDefault="00D53233" w:rsidP="002F556B">
            <w:pPr>
              <w:pStyle w:val="NormalWeb"/>
              <w:numPr>
                <w:ilvl w:val="1"/>
                <w:numId w:val="17"/>
              </w:numPr>
              <w:tabs>
                <w:tab w:val="left" w:pos="567"/>
              </w:tabs>
              <w:spacing w:line="276" w:lineRule="auto"/>
              <w:ind w:left="0" w:hanging="567"/>
              <w:rPr>
                <w:lang w:val="en-US"/>
              </w:rPr>
            </w:pPr>
            <w:r w:rsidRPr="00C66BEE">
              <w:rPr>
                <w:lang w:val="en-US"/>
              </w:rPr>
              <w:t xml:space="preserve">12.2. </w:t>
            </w:r>
            <w:r w:rsidR="00460653" w:rsidRPr="00C66BEE">
              <w:rPr>
                <w:lang w:val="en-US"/>
              </w:rPr>
              <w:t xml:space="preserve">Beneficiarul poate cere </w:t>
            </w:r>
            <w:r w:rsidR="00BB2CB2" w:rsidRPr="00C66BEE">
              <w:rPr>
                <w:lang w:val="en-US"/>
              </w:rPr>
              <w:t>rezoluțiunea</w:t>
            </w:r>
            <w:r w:rsidR="00C33344" w:rsidRPr="00C66BEE">
              <w:rPr>
                <w:lang w:val="en-US"/>
              </w:rPr>
              <w:t xml:space="preserve"> </w:t>
            </w:r>
            <w:r w:rsidR="00460653" w:rsidRPr="00C66B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C66BEE" w:rsidRDefault="007323B6" w:rsidP="002F556B">
            <w:pPr>
              <w:pStyle w:val="NormalWeb"/>
              <w:numPr>
                <w:ilvl w:val="1"/>
                <w:numId w:val="17"/>
              </w:numPr>
              <w:tabs>
                <w:tab w:val="left" w:pos="567"/>
              </w:tabs>
              <w:ind w:left="0" w:hanging="567"/>
              <w:rPr>
                <w:lang w:val="en-US"/>
              </w:rPr>
            </w:pPr>
            <w:r w:rsidRPr="00C66BEE">
              <w:rPr>
                <w:lang w:val="en-US"/>
              </w:rPr>
              <w:lastRenderedPageBreak/>
              <w:t xml:space="preserve">12.3. </w:t>
            </w:r>
            <w:r w:rsidR="00460653" w:rsidRPr="00C66BEE">
              <w:rPr>
                <w:lang w:val="en-US"/>
              </w:rPr>
              <w:t xml:space="preserve">Contractul se consideră </w:t>
            </w:r>
            <w:r w:rsidR="00BB2CB2" w:rsidRPr="00C66BEE">
              <w:rPr>
                <w:lang w:val="en-US"/>
              </w:rPr>
              <w:t>rezolvit</w:t>
            </w:r>
            <w:r w:rsidR="00460653" w:rsidRPr="00C66BEE">
              <w:rPr>
                <w:lang w:val="en-US"/>
              </w:rPr>
              <w:t>, dacă partea contractantă va comunica în scris cele</w:t>
            </w:r>
            <w:r w:rsidRPr="00C66BEE">
              <w:rPr>
                <w:lang w:val="en-US"/>
              </w:rPr>
              <w:t>i</w:t>
            </w:r>
            <w:r w:rsidR="00460653" w:rsidRPr="00C66BEE">
              <w:rPr>
                <w:lang w:val="en-US"/>
              </w:rPr>
              <w:t>lalte părţi contractante în termen de 15 zile motivele indicate la punctele 1</w:t>
            </w:r>
            <w:r w:rsidR="00D379F6" w:rsidRPr="00C66BEE">
              <w:rPr>
                <w:lang w:val="en-US"/>
              </w:rPr>
              <w:t>2</w:t>
            </w:r>
            <w:r w:rsidR="00460653" w:rsidRPr="00C66BEE">
              <w:rPr>
                <w:lang w:val="en-US"/>
              </w:rPr>
              <w:t>.1 şi 1</w:t>
            </w:r>
            <w:r w:rsidR="00D379F6" w:rsidRPr="00C66BEE">
              <w:rPr>
                <w:lang w:val="en-US"/>
              </w:rPr>
              <w:t>2</w:t>
            </w:r>
            <w:r w:rsidR="00460653" w:rsidRPr="00C66BEE">
              <w:rPr>
                <w:lang w:val="en-US"/>
              </w:rPr>
              <w:t xml:space="preserve">.2 din prezentul contract.  </w:t>
            </w:r>
          </w:p>
          <w:p w:rsidR="00460653" w:rsidRPr="00C66BEE" w:rsidRDefault="007323B6" w:rsidP="002F556B">
            <w:pPr>
              <w:pStyle w:val="NormalWeb"/>
              <w:numPr>
                <w:ilvl w:val="1"/>
                <w:numId w:val="17"/>
              </w:numPr>
              <w:tabs>
                <w:tab w:val="left" w:pos="567"/>
              </w:tabs>
              <w:ind w:left="0" w:hanging="567"/>
              <w:rPr>
                <w:lang w:val="en-US"/>
              </w:rPr>
            </w:pPr>
            <w:r w:rsidRPr="00C66BEE">
              <w:rPr>
                <w:lang w:val="en-US"/>
              </w:rPr>
              <w:t xml:space="preserve">12.4. </w:t>
            </w:r>
            <w:r w:rsidR="00460653" w:rsidRPr="00C66BEE">
              <w:rPr>
                <w:lang w:val="en-US"/>
              </w:rPr>
              <w:t xml:space="preserve">Beneficiarul, în caz de </w:t>
            </w:r>
            <w:r w:rsidR="00BB2CB2" w:rsidRPr="00C66BEE">
              <w:rPr>
                <w:lang w:val="en-US"/>
              </w:rPr>
              <w:t>rezoluțiune</w:t>
            </w:r>
            <w:r w:rsidR="00460653" w:rsidRPr="00C66BEE">
              <w:rPr>
                <w:lang w:val="en-US"/>
              </w:rPr>
              <w:t>a contractului, va convoca comisia de recepţie care va efectua recepţia cantitativă şi calitativ</w:t>
            </w:r>
            <w:r w:rsidR="00D74B95" w:rsidRPr="00C66BEE">
              <w:rPr>
                <w:lang w:val="en-US"/>
              </w:rPr>
              <w:t>ă</w:t>
            </w:r>
            <w:r w:rsidR="00460653" w:rsidRPr="00C66BEE">
              <w:rPr>
                <w:lang w:val="en-US"/>
              </w:rPr>
              <w:t xml:space="preserve"> a lucrărilor executate</w:t>
            </w:r>
            <w:r w:rsidR="00D74B95" w:rsidRPr="00C66BEE">
              <w:rPr>
                <w:lang w:val="en-US"/>
              </w:rPr>
              <w:t>,</w:t>
            </w:r>
            <w:r w:rsidR="00C33344" w:rsidRPr="00C66BEE">
              <w:rPr>
                <w:lang w:val="en-US"/>
              </w:rPr>
              <w:t xml:space="preserve"> </w:t>
            </w:r>
            <w:r w:rsidR="00D74B95" w:rsidRPr="00C66BEE">
              <w:rPr>
                <w:lang w:val="en-US"/>
              </w:rPr>
              <w:t xml:space="preserve">în maximum 15 zile de la data </w:t>
            </w:r>
            <w:r w:rsidR="00BB2CB2" w:rsidRPr="00C66BEE">
              <w:rPr>
                <w:lang w:val="en-US"/>
              </w:rPr>
              <w:t>rezoluțiunii</w:t>
            </w:r>
            <w:r w:rsidR="00C33344" w:rsidRPr="00C66BEE">
              <w:rPr>
                <w:lang w:val="en-US"/>
              </w:rPr>
              <w:t xml:space="preserve"> </w:t>
            </w:r>
            <w:r w:rsidR="00D74B95" w:rsidRPr="00C66BEE">
              <w:rPr>
                <w:lang w:val="en-US"/>
              </w:rPr>
              <w:t>contractului.</w:t>
            </w:r>
          </w:p>
          <w:p w:rsidR="00460653" w:rsidRPr="00C66BEE" w:rsidRDefault="007323B6" w:rsidP="002F556B">
            <w:pPr>
              <w:pStyle w:val="NormalWeb"/>
              <w:numPr>
                <w:ilvl w:val="1"/>
                <w:numId w:val="17"/>
              </w:numPr>
              <w:tabs>
                <w:tab w:val="left" w:pos="567"/>
              </w:tabs>
              <w:ind w:left="0" w:hanging="567"/>
              <w:rPr>
                <w:lang w:val="en-US"/>
              </w:rPr>
            </w:pPr>
            <w:r w:rsidRPr="00C66BEE">
              <w:rPr>
                <w:lang w:val="en-US"/>
              </w:rPr>
              <w:t xml:space="preserve">12.5. </w:t>
            </w:r>
            <w:r w:rsidR="00460653" w:rsidRPr="00C66BEE">
              <w:rPr>
                <w:lang w:val="en-US"/>
              </w:rPr>
              <w:t xml:space="preserve">În cazul </w:t>
            </w:r>
            <w:r w:rsidR="00BB2CB2" w:rsidRPr="00C66BEE">
              <w:rPr>
                <w:lang w:val="en-US"/>
              </w:rPr>
              <w:t>rezoluțiunii</w:t>
            </w:r>
            <w:r w:rsidR="00C33344" w:rsidRPr="00C66BEE">
              <w:rPr>
                <w:lang w:val="en-US"/>
              </w:rPr>
              <w:t xml:space="preserve"> </w:t>
            </w:r>
            <w:r w:rsidR="00460653" w:rsidRPr="00C66B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C66BEE">
              <w:rPr>
                <w:lang w:val="en-US"/>
              </w:rPr>
              <w:t>rezolvit</w:t>
            </w:r>
            <w:r w:rsidR="00C33344" w:rsidRPr="00C66BEE">
              <w:rPr>
                <w:lang w:val="en-US"/>
              </w:rPr>
              <w:t xml:space="preserve"> </w:t>
            </w:r>
            <w:r w:rsidR="00460653" w:rsidRPr="00C66BEE">
              <w:rPr>
                <w:lang w:val="en-US"/>
              </w:rPr>
              <w:t xml:space="preserve">contractul. </w:t>
            </w:r>
          </w:p>
          <w:p w:rsidR="00460653" w:rsidRPr="00C66BEE" w:rsidRDefault="007323B6" w:rsidP="002F556B">
            <w:pPr>
              <w:pStyle w:val="NormalWeb"/>
              <w:numPr>
                <w:ilvl w:val="1"/>
                <w:numId w:val="17"/>
              </w:numPr>
              <w:tabs>
                <w:tab w:val="left" w:pos="567"/>
              </w:tabs>
              <w:ind w:left="0" w:hanging="567"/>
              <w:rPr>
                <w:lang w:val="en-US"/>
              </w:rPr>
            </w:pPr>
            <w:r w:rsidRPr="00C66BEE">
              <w:rPr>
                <w:lang w:val="en-US"/>
              </w:rPr>
              <w:t xml:space="preserve">12.6. </w:t>
            </w:r>
            <w:r w:rsidR="00460653" w:rsidRPr="00C66BEE">
              <w:rPr>
                <w:lang w:val="en-US"/>
              </w:rPr>
              <w:t>După rez</w:t>
            </w:r>
            <w:r w:rsidR="00892A6D" w:rsidRPr="00C66BEE">
              <w:rPr>
                <w:lang w:val="en-US"/>
              </w:rPr>
              <w:t>oluțiunea</w:t>
            </w:r>
            <w:r w:rsidR="00460653" w:rsidRPr="00C66BEE">
              <w:rPr>
                <w:lang w:val="en-US"/>
              </w:rPr>
              <w:t xml:space="preserve"> contractului, Beneficiarul poate continua execuţia lucrărilor cu respectarea prevederilor legale. </w:t>
            </w:r>
          </w:p>
          <w:p w:rsidR="00E22640" w:rsidRPr="00C66BEE" w:rsidRDefault="00E22640" w:rsidP="00E22640">
            <w:pPr>
              <w:pStyle w:val="NormalWeb"/>
              <w:tabs>
                <w:tab w:val="left" w:pos="567"/>
                <w:tab w:val="left" w:pos="2070"/>
              </w:tabs>
              <w:ind w:firstLine="0"/>
              <w:rPr>
                <w:lang w:val="en-US"/>
              </w:rPr>
            </w:pPr>
            <w:r w:rsidRPr="00C66BEE">
              <w:rPr>
                <w:lang w:val="en-US"/>
              </w:rPr>
              <w:t>12.7. Cazuri specifice de încetare a contractului de achiziţii publice:</w:t>
            </w:r>
          </w:p>
          <w:p w:rsidR="00E22640" w:rsidRPr="00C66BEE" w:rsidRDefault="00E22640" w:rsidP="00E22640">
            <w:pPr>
              <w:pStyle w:val="NormalWeb"/>
              <w:tabs>
                <w:tab w:val="left" w:pos="567"/>
                <w:tab w:val="left" w:pos="2070"/>
              </w:tabs>
              <w:ind w:firstLine="284"/>
              <w:rPr>
                <w:lang w:val="en-US"/>
              </w:rPr>
            </w:pPr>
            <w:r w:rsidRPr="00C66BEE">
              <w:rPr>
                <w:lang w:val="en-US"/>
              </w:rPr>
              <w:t xml:space="preserve">     </w:t>
            </w:r>
            <w:r w:rsidR="00F168DC" w:rsidRPr="00C66BEE">
              <w:rPr>
                <w:lang w:val="en-US"/>
              </w:rPr>
              <w:t>Beneficiarul</w:t>
            </w:r>
            <w:r w:rsidRPr="00C66BEE">
              <w:rPr>
                <w:lang w:val="en-US"/>
              </w:rPr>
              <w:t xml:space="preserve"> are dreptul de a </w:t>
            </w:r>
            <w:r w:rsidR="0060188C" w:rsidRPr="00C66BEE">
              <w:rPr>
                <w:lang w:val="en-US"/>
              </w:rPr>
              <w:t>rezolvi</w:t>
            </w:r>
            <w:r w:rsidR="00C33344" w:rsidRPr="00C66BEE">
              <w:rPr>
                <w:lang w:val="en-US"/>
              </w:rPr>
              <w:t xml:space="preserve"> </w:t>
            </w:r>
            <w:r w:rsidRPr="00C66BEE">
              <w:rPr>
                <w:lang w:val="en-US"/>
              </w:rPr>
              <w:t>unilateral un contract de achiziţii publice în perioada de valabilitate a acestuia în una dintre următoarele situaţii:</w:t>
            </w:r>
          </w:p>
          <w:p w:rsidR="00E22640" w:rsidRPr="00C66BEE" w:rsidRDefault="00E22640" w:rsidP="00E22640">
            <w:pPr>
              <w:pStyle w:val="NormalWeb"/>
              <w:tabs>
                <w:tab w:val="left" w:pos="567"/>
                <w:tab w:val="left" w:pos="2070"/>
              </w:tabs>
              <w:rPr>
                <w:lang w:val="en-US"/>
              </w:rPr>
            </w:pPr>
            <w:r w:rsidRPr="00C66BEE">
              <w:rPr>
                <w:lang w:val="en-US"/>
              </w:rPr>
              <w:t xml:space="preserve">    a) contractantul se afla, la momentul atribuirii lui, în una dintre situaţiile care ar fi determinat excluderea sa din proce</w:t>
            </w:r>
            <w:r w:rsidR="00C33344" w:rsidRPr="00C66BEE">
              <w:rPr>
                <w:lang w:val="en-US"/>
              </w:rPr>
              <w:t>dura de atribuire potrivit art.</w:t>
            </w:r>
            <w:r w:rsidR="00DF4DCF" w:rsidRPr="00C66BEE">
              <w:rPr>
                <w:lang w:val="en-US"/>
              </w:rPr>
              <w:t xml:space="preserve"> </w:t>
            </w:r>
            <w:r w:rsidRPr="00C66BEE">
              <w:rPr>
                <w:lang w:val="en-US"/>
              </w:rPr>
              <w:t>19</w:t>
            </w:r>
            <w:r w:rsidR="00802287" w:rsidRPr="00C66BEE">
              <w:rPr>
                <w:lang w:val="en-US"/>
              </w:rPr>
              <w:t xml:space="preserve"> al Legii </w:t>
            </w:r>
            <w:r w:rsidR="0060188C" w:rsidRPr="00C66BEE">
              <w:rPr>
                <w:lang w:val="en-US"/>
              </w:rPr>
              <w:t>nr.</w:t>
            </w:r>
            <w:r w:rsidR="00FF5CB2" w:rsidRPr="00C66BEE">
              <w:rPr>
                <w:lang w:val="en-US"/>
              </w:rPr>
              <w:t xml:space="preserve"> </w:t>
            </w:r>
            <w:r w:rsidR="00802287" w:rsidRPr="00C66BEE">
              <w:rPr>
                <w:lang w:val="en-US"/>
              </w:rPr>
              <w:t>131/2015 privind achizițiile publice</w:t>
            </w:r>
            <w:r w:rsidRPr="00C66BEE">
              <w:rPr>
                <w:lang w:val="en-US"/>
              </w:rPr>
              <w:t>;</w:t>
            </w:r>
          </w:p>
          <w:p w:rsidR="00E22640" w:rsidRPr="00C66BEE" w:rsidRDefault="00E22640" w:rsidP="00E22640">
            <w:pPr>
              <w:pStyle w:val="NormalWeb"/>
              <w:tabs>
                <w:tab w:val="left" w:pos="567"/>
                <w:tab w:val="left" w:pos="2070"/>
              </w:tabs>
              <w:rPr>
                <w:lang w:val="en-US"/>
              </w:rPr>
            </w:pPr>
            <w:r w:rsidRPr="00C66BEE">
              <w:rPr>
                <w:lang w:val="en-US"/>
              </w:rPr>
              <w:t xml:space="preserve">    b) contractul a făcut obiectul unei modificări substanțiale care necesita o nouă procedură de achiziție publică în conformitate cu art. 76</w:t>
            </w:r>
            <w:r w:rsidR="00802287" w:rsidRPr="00C66BEE">
              <w:rPr>
                <w:lang w:val="en-US"/>
              </w:rPr>
              <w:t xml:space="preserve"> al Legii </w:t>
            </w:r>
            <w:r w:rsidR="0060188C" w:rsidRPr="00C66BEE">
              <w:rPr>
                <w:lang w:val="en-US"/>
              </w:rPr>
              <w:t>nr.</w:t>
            </w:r>
            <w:r w:rsidR="00DF4DCF" w:rsidRPr="00C66BEE">
              <w:rPr>
                <w:lang w:val="en-US"/>
              </w:rPr>
              <w:t xml:space="preserve"> </w:t>
            </w:r>
            <w:r w:rsidR="00802287" w:rsidRPr="00C66BEE">
              <w:rPr>
                <w:lang w:val="en-US"/>
              </w:rPr>
              <w:t>131/2015 privind achizițiile publice</w:t>
            </w:r>
            <w:r w:rsidRPr="00C66BEE">
              <w:rPr>
                <w:lang w:val="en-US"/>
              </w:rPr>
              <w:t>;</w:t>
            </w:r>
          </w:p>
          <w:p w:rsidR="00E22640" w:rsidRPr="00C66BEE" w:rsidRDefault="00E22640" w:rsidP="00E22640">
            <w:pPr>
              <w:pStyle w:val="NormalWeb"/>
              <w:tabs>
                <w:tab w:val="left" w:pos="567"/>
                <w:tab w:val="left" w:pos="2070"/>
              </w:tabs>
              <w:rPr>
                <w:lang w:val="en-US"/>
              </w:rPr>
            </w:pPr>
            <w:r w:rsidRPr="00C66BEE">
              <w:rPr>
                <w:lang w:val="en-US"/>
              </w:rPr>
              <w:t xml:space="preserve">    c) contractul nu ar fi trebuit să fie atribui</w:t>
            </w:r>
            <w:r w:rsidR="00C33344" w:rsidRPr="00C66BEE">
              <w:rPr>
                <w:lang w:val="en-US"/>
              </w:rPr>
              <w:t>t contractantului respectiv, avâ</w:t>
            </w:r>
            <w:r w:rsidRPr="00C66BEE">
              <w:rPr>
                <w:lang w:val="en-US"/>
              </w:rPr>
              <w:t xml:space="preserve">nd în vedere o încălcare gravă a obligaţiilor ce rezultă din </w:t>
            </w:r>
            <w:r w:rsidR="00802287" w:rsidRPr="00C66BEE">
              <w:rPr>
                <w:lang w:val="en-US"/>
              </w:rPr>
              <w:t xml:space="preserve">Legea </w:t>
            </w:r>
            <w:r w:rsidR="0060188C" w:rsidRPr="00C66BEE">
              <w:rPr>
                <w:lang w:val="en-US"/>
              </w:rPr>
              <w:t>nr.</w:t>
            </w:r>
            <w:r w:rsidR="00DF4DCF" w:rsidRPr="00C66BEE">
              <w:rPr>
                <w:lang w:val="en-US"/>
              </w:rPr>
              <w:t xml:space="preserve"> </w:t>
            </w:r>
            <w:r w:rsidR="00802287" w:rsidRPr="00C66BEE">
              <w:rPr>
                <w:lang w:val="en-US"/>
              </w:rPr>
              <w:t>131/2015 priviind achizițiile publice</w:t>
            </w:r>
            <w:r w:rsidRPr="00C66BEE">
              <w:rPr>
                <w:lang w:val="en-US"/>
              </w:rPr>
              <w:t xml:space="preserve"> și/sau tratatele internaţionale la care Republica Moldova este parte, care a fost constatată printr-o decizie a unei instanțe judecătorești naționale sau, după caz, internaționale.</w:t>
            </w:r>
          </w:p>
          <w:p w:rsidR="00E22640" w:rsidRPr="00C66BEE" w:rsidRDefault="00E22640" w:rsidP="00802287">
            <w:pPr>
              <w:pStyle w:val="NormalWeb"/>
              <w:tabs>
                <w:tab w:val="left" w:pos="567"/>
                <w:tab w:val="left" w:pos="2070"/>
              </w:tabs>
              <w:ind w:firstLine="0"/>
              <w:rPr>
                <w:lang w:val="en-US"/>
              </w:rPr>
            </w:pPr>
          </w:p>
          <w:p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C66BEE" w:rsidRDefault="007323B6" w:rsidP="002F556B">
            <w:pPr>
              <w:pStyle w:val="NormalWeb"/>
              <w:numPr>
                <w:ilvl w:val="1"/>
                <w:numId w:val="17"/>
              </w:numPr>
              <w:tabs>
                <w:tab w:val="left" w:pos="567"/>
              </w:tabs>
              <w:ind w:left="0" w:hanging="567"/>
              <w:rPr>
                <w:lang w:val="en-US"/>
              </w:rPr>
            </w:pPr>
            <w:r w:rsidRPr="00C66BEE">
              <w:rPr>
                <w:lang w:val="en-US"/>
              </w:rPr>
              <w:t xml:space="preserve">13.1. </w:t>
            </w:r>
            <w:r w:rsidR="00460653" w:rsidRPr="00C66B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C66BEE" w:rsidRDefault="007323B6" w:rsidP="002F556B">
            <w:pPr>
              <w:pStyle w:val="NormalWeb"/>
              <w:numPr>
                <w:ilvl w:val="1"/>
                <w:numId w:val="17"/>
              </w:numPr>
              <w:tabs>
                <w:tab w:val="left" w:pos="567"/>
              </w:tabs>
              <w:ind w:left="0" w:hanging="567"/>
              <w:rPr>
                <w:lang w:val="en-US"/>
              </w:rPr>
            </w:pPr>
            <w:r w:rsidRPr="00C66BEE">
              <w:rPr>
                <w:lang w:val="en-US"/>
              </w:rPr>
              <w:t xml:space="preserve">13.2. </w:t>
            </w:r>
            <w:r w:rsidR="00460653" w:rsidRPr="00C66BEE">
              <w:rPr>
                <w:lang w:val="en-US"/>
              </w:rPr>
              <w:t>Documentele contractului vor fi întocmite în limba română.</w:t>
            </w:r>
          </w:p>
          <w:p w:rsidR="00D379F6" w:rsidRPr="00C66BEE" w:rsidRDefault="007323B6" w:rsidP="002F556B">
            <w:pPr>
              <w:pStyle w:val="NormalWeb"/>
              <w:numPr>
                <w:ilvl w:val="1"/>
                <w:numId w:val="17"/>
              </w:numPr>
              <w:tabs>
                <w:tab w:val="left" w:pos="567"/>
              </w:tabs>
              <w:ind w:left="0" w:hanging="567"/>
              <w:rPr>
                <w:lang w:val="en-US"/>
              </w:rPr>
            </w:pPr>
            <w:r w:rsidRPr="00C66BEE">
              <w:rPr>
                <w:lang w:val="en-US"/>
              </w:rPr>
              <w:t>13.</w:t>
            </w:r>
            <w:r w:rsidR="001873A6" w:rsidRPr="00C66BEE">
              <w:rPr>
                <w:lang w:val="en-US"/>
              </w:rPr>
              <w:t>3</w:t>
            </w:r>
            <w:r w:rsidRPr="00C66BEE">
              <w:rPr>
                <w:lang w:val="en-US"/>
              </w:rPr>
              <w:t xml:space="preserve">. </w:t>
            </w:r>
            <w:r w:rsidR="00D379F6" w:rsidRPr="00C66BEE">
              <w:rPr>
                <w:lang w:val="en-US"/>
              </w:rPr>
              <w:t>Prezentul Contract reprezintă acordul de voinţă al părţilor</w:t>
            </w:r>
            <w:r w:rsidR="00C33344" w:rsidRPr="00C66BEE">
              <w:rPr>
                <w:lang w:val="en-US"/>
              </w:rPr>
              <w:t xml:space="preserve"> </w:t>
            </w:r>
            <w:r w:rsidR="00D379F6" w:rsidRPr="00C66BEE">
              <w:rPr>
                <w:lang w:val="en-US"/>
              </w:rPr>
              <w:t>şi se consideră semnat la data aplicării ultimei semnături de către una dintre părți.</w:t>
            </w:r>
          </w:p>
          <w:p w:rsidR="00460653" w:rsidRPr="00C66BEE" w:rsidRDefault="007323B6" w:rsidP="002F556B">
            <w:pPr>
              <w:pStyle w:val="NormalWeb"/>
              <w:numPr>
                <w:ilvl w:val="1"/>
                <w:numId w:val="17"/>
              </w:numPr>
              <w:tabs>
                <w:tab w:val="left" w:pos="567"/>
                <w:tab w:val="left" w:pos="4005"/>
              </w:tabs>
              <w:ind w:left="0" w:hanging="567"/>
              <w:contextualSpacing/>
              <w:rPr>
                <w:lang w:val="en-US"/>
              </w:rPr>
            </w:pPr>
            <w:r w:rsidRPr="00C66BEE">
              <w:rPr>
                <w:lang w:val="en-US"/>
              </w:rPr>
              <w:t>13.</w:t>
            </w:r>
            <w:r w:rsidR="001873A6" w:rsidRPr="00C66BEE">
              <w:rPr>
                <w:lang w:val="en-US"/>
              </w:rPr>
              <w:t>4</w:t>
            </w:r>
            <w:r w:rsidRPr="00C66BEE">
              <w:rPr>
                <w:lang w:val="en-US"/>
              </w:rPr>
              <w:t xml:space="preserve">. </w:t>
            </w:r>
            <w:r w:rsidR="00D379F6" w:rsidRPr="00C66BEE">
              <w:rPr>
                <w:lang w:val="en-US"/>
              </w:rPr>
              <w:t xml:space="preserve">Pentru confirmarea celor menţionate, </w:t>
            </w:r>
            <w:r w:rsidR="009D3792" w:rsidRPr="00C66BEE">
              <w:rPr>
                <w:lang w:val="en-US"/>
              </w:rPr>
              <w:t>p</w:t>
            </w:r>
            <w:r w:rsidR="00D379F6" w:rsidRPr="00C66BEE">
              <w:rPr>
                <w:lang w:val="en-US"/>
              </w:rPr>
              <w:t xml:space="preserve">ărţile au semnat prezentul Contract în conformitate cu legislaţia Republicii Moldova, la data şi anul indicate, </w:t>
            </w:r>
            <w:r w:rsidR="00460653" w:rsidRPr="00C66BEE">
              <w:rPr>
                <w:lang w:val="en-US"/>
              </w:rPr>
              <w:t xml:space="preserve">fiind valabil până la </w:t>
            </w:r>
            <w:r w:rsidR="00684D44" w:rsidRPr="00C66BEE">
              <w:rPr>
                <w:lang w:val="en-US"/>
              </w:rPr>
              <w:t>……./</w:t>
            </w:r>
            <w:r w:rsidR="00D379F6" w:rsidRPr="00C66BEE">
              <w:rPr>
                <w:lang w:val="en-US"/>
              </w:rPr>
              <w:t>recepția finală a lucrărilor</w:t>
            </w:r>
            <w:r w:rsidR="00460653" w:rsidRPr="00C66B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Listparagraf"/>
              <w:numPr>
                <w:ilvl w:val="0"/>
                <w:numId w:val="4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C66BEE" w:rsidRDefault="008A2F19" w:rsidP="004A5F0C">
            <w:pPr>
              <w:pStyle w:val="NormalWeb"/>
              <w:numPr>
                <w:ilvl w:val="0"/>
                <w:numId w:val="37"/>
              </w:numPr>
              <w:tabs>
                <w:tab w:val="clear" w:pos="1854"/>
                <w:tab w:val="left" w:pos="0"/>
                <w:tab w:val="num" w:pos="1135"/>
                <w:tab w:val="left" w:pos="2070"/>
              </w:tabs>
              <w:ind w:left="0" w:firstLine="710"/>
              <w:rPr>
                <w:lang w:val="en-US"/>
              </w:rPr>
            </w:pPr>
            <w:r w:rsidRPr="00C66BEE">
              <w:rPr>
                <w:lang w:val="en-US"/>
              </w:rPr>
              <w:t>contractul a făcut obiectul unei modificări substanțiale care necesita o nouă procedură de achiziție publi</w:t>
            </w:r>
            <w:r w:rsidR="00283820" w:rsidRPr="00C66BEE">
              <w:rPr>
                <w:lang w:val="en-US"/>
              </w:rPr>
              <w:t>că în conformitate cu art.</w:t>
            </w:r>
            <w:r w:rsidR="003B210E" w:rsidRPr="00C66BEE">
              <w:rPr>
                <w:lang w:val="en-US"/>
              </w:rPr>
              <w:t xml:space="preserve"> </w:t>
            </w:r>
            <w:r w:rsidRPr="00C66BEE">
              <w:rPr>
                <w:lang w:val="en-US"/>
              </w:rPr>
              <w:t xml:space="preserve">76 al Legii </w:t>
            </w:r>
            <w:r w:rsidR="00E10240" w:rsidRPr="00C66BEE">
              <w:rPr>
                <w:lang w:val="en-US"/>
              </w:rPr>
              <w:t>nr.</w:t>
            </w:r>
            <w:r w:rsidR="003B210E" w:rsidRPr="00C66BEE">
              <w:rPr>
                <w:lang w:val="en-US"/>
              </w:rPr>
              <w:t xml:space="preserve"> </w:t>
            </w:r>
            <w:r w:rsidRPr="00C66BEE">
              <w:rPr>
                <w:lang w:val="en-US"/>
              </w:rPr>
              <w:t>131/2015 privind achizițiile publice;</w:t>
            </w:r>
          </w:p>
          <w:p w:rsidR="00AD32DD" w:rsidRPr="00C66BEE" w:rsidRDefault="008A2F19" w:rsidP="004A5F0C">
            <w:pPr>
              <w:pStyle w:val="NormalWeb"/>
              <w:numPr>
                <w:ilvl w:val="0"/>
                <w:numId w:val="37"/>
              </w:numPr>
              <w:tabs>
                <w:tab w:val="clear" w:pos="1854"/>
                <w:tab w:val="left" w:pos="0"/>
                <w:tab w:val="num" w:pos="1135"/>
                <w:tab w:val="left" w:pos="2070"/>
              </w:tabs>
              <w:ind w:left="0" w:firstLine="710"/>
              <w:rPr>
                <w:lang w:val="en-US"/>
              </w:rPr>
            </w:pPr>
            <w:r w:rsidRPr="00C66BEE">
              <w:rPr>
                <w:lang w:val="en-US"/>
              </w:rPr>
              <w:t xml:space="preserve">contractul nu </w:t>
            </w:r>
            <w:r w:rsidR="00073EB7" w:rsidRPr="00C66BEE">
              <w:rPr>
                <w:lang w:val="en-US"/>
              </w:rPr>
              <w:t>urma</w:t>
            </w:r>
            <w:r w:rsidRPr="00C66BEE">
              <w:rPr>
                <w:lang w:val="en-US"/>
              </w:rPr>
              <w:t xml:space="preserve"> să fie atribuit contractantului respectiv, avînd în vedere o încălcare gravă a obligaţiilor ce rezultă din Legea </w:t>
            </w:r>
            <w:r w:rsidR="00E10240" w:rsidRPr="00C66BEE">
              <w:rPr>
                <w:lang w:val="en-US"/>
              </w:rPr>
              <w:t>nr.</w:t>
            </w:r>
            <w:r w:rsidR="00FF5CB2" w:rsidRPr="00C66BEE">
              <w:rPr>
                <w:lang w:val="en-US"/>
              </w:rPr>
              <w:t xml:space="preserve"> </w:t>
            </w:r>
            <w:r w:rsidRPr="00C66B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Listparagraf"/>
              <w:numPr>
                <w:ilvl w:val="0"/>
                <w:numId w:val="4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C66B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Listparagraf"/>
              <w:numPr>
                <w:ilvl w:val="0"/>
                <w:numId w:val="50"/>
              </w:numPr>
            </w:pPr>
            <w:r w:rsidRPr="00FF430B">
              <w:t>prin acordul de voinţă al părţilor ;</w:t>
            </w:r>
          </w:p>
          <w:p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FEF" w:rsidRDefault="009B7FEF" w:rsidP="00A20ACF">
      <w:r>
        <w:separator/>
      </w:r>
    </w:p>
  </w:endnote>
  <w:endnote w:type="continuationSeparator" w:id="0">
    <w:p w:rsidR="009B7FEF" w:rsidRDefault="009B7FE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FF54E7">
        <w:pPr>
          <w:pStyle w:val="Subsol"/>
          <w:jc w:val="right"/>
        </w:pPr>
        <w:r>
          <w:fldChar w:fldCharType="begin"/>
        </w:r>
        <w:r w:rsidR="008F1D40">
          <w:instrText xml:space="preserve"> PAGE   \* MERGEFORMAT </w:instrText>
        </w:r>
        <w:r>
          <w:fldChar w:fldCharType="separate"/>
        </w:r>
        <w:r w:rsidR="002210E9">
          <w:t>71</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FEF" w:rsidRDefault="009B7FEF" w:rsidP="00A20ACF">
      <w:r>
        <w:separator/>
      </w:r>
    </w:p>
  </w:footnote>
  <w:footnote w:type="continuationSeparator" w:id="0">
    <w:p w:rsidR="009B7FEF" w:rsidRDefault="009B7FE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0E9"/>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A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113"/>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FEF"/>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72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703"/>
    <w:rsid w:val="00B90005"/>
    <w:rsid w:val="00B90D94"/>
    <w:rsid w:val="00B91A34"/>
    <w:rsid w:val="00B927F6"/>
    <w:rsid w:val="00B92FD0"/>
    <w:rsid w:val="00B93561"/>
    <w:rsid w:val="00B93DBE"/>
    <w:rsid w:val="00B94123"/>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BEE"/>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4E7"/>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6F2A95"/>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deparagrafimplicit"/>
    <w:rsid w:val="006F2A95"/>
    <w:rPr>
      <w:rFonts w:ascii="Helvetica" w:hAnsi="Helvetica" w:cs="Helvetica" w:hint="default"/>
      <w:b w:val="0"/>
      <w:bCs w:val="0"/>
      <w:i w:val="0"/>
      <w:iCs w:val="0"/>
      <w:color w:val="000000"/>
      <w:sz w:val="30"/>
      <w:szCs w:val="30"/>
    </w:rPr>
  </w:style>
  <w:style w:type="paragraph" w:styleId="Frspaiere">
    <w:name w:val="No Spacing"/>
    <w:uiPriority w:val="1"/>
    <w:qFormat/>
    <w:rsid w:val="006F2A95"/>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teodoraturcan@mail.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E6318-8E4D-42AD-8D44-00B65CC51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24894</Words>
  <Characters>144391</Characters>
  <Application>Microsoft Office Word</Application>
  <DocSecurity>0</DocSecurity>
  <Lines>1203</Lines>
  <Paragraphs>337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ContabilSef</cp:lastModifiedBy>
  <cp:revision>2</cp:revision>
  <cp:lastPrinted>2021-06-01T11:52:00Z</cp:lastPrinted>
  <dcterms:created xsi:type="dcterms:W3CDTF">2022-09-08T12:15:00Z</dcterms:created>
  <dcterms:modified xsi:type="dcterms:W3CDTF">2022-09-08T12:15:00Z</dcterms:modified>
</cp:coreProperties>
</file>