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r w:rsidR="006821FB">
        <w:rPr>
          <w:b/>
          <w:lang w:eastAsia="ru-RU"/>
        </w:rPr>
        <w:t>.</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FF1DF6">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63E" w:rsidRDefault="00EE163E" w:rsidP="007A4C74">
      <w:r>
        <w:separator/>
      </w:r>
    </w:p>
  </w:endnote>
  <w:endnote w:type="continuationSeparator" w:id="0">
    <w:p w:rsidR="00EE163E" w:rsidRDefault="00EE163E"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MS Mincho">
    <w:altName w:val="‚l‚r –ѕ’©"/>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FF1DF6">
        <w:pPr>
          <w:pStyle w:val="af8"/>
          <w:jc w:val="right"/>
        </w:pPr>
        <w:r>
          <w:fldChar w:fldCharType="begin"/>
        </w:r>
        <w:r w:rsidR="000B2B93">
          <w:instrText xml:space="preserve"> PAGE   \* MERGEFORMAT </w:instrText>
        </w:r>
        <w:r>
          <w:fldChar w:fldCharType="separate"/>
        </w:r>
        <w:r w:rsidR="006821FB">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63E" w:rsidRDefault="00EE163E" w:rsidP="007A4C74">
      <w:r>
        <w:separator/>
      </w:r>
    </w:p>
  </w:footnote>
  <w:footnote w:type="continuationSeparator" w:id="0">
    <w:p w:rsidR="00EE163E" w:rsidRDefault="00EE163E"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1FB"/>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63E"/>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DF6"/>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98E90-3440-4D54-8D7C-D99C2F62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2026-05-22T07:16:00Z</dcterms:created>
  <dcterms:modified xsi:type="dcterms:W3CDTF">2026-05-22T07:16:00Z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