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3571AB" w14:textId="77777777" w:rsidR="00A91216" w:rsidRPr="00FF430B" w:rsidRDefault="00A91216">
      <w:pPr>
        <w:rPr>
          <w:lang w:val="ro-MD"/>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D032E17" w14:textId="77777777" w:rsidR="00CA18C2" w:rsidRDefault="00CA18C2" w:rsidP="00CA18C2">
      <w:pPr>
        <w:jc w:val="right"/>
        <w:rPr>
          <w:noProof w:val="0"/>
          <w:lang w:val="ro-MD"/>
        </w:rPr>
      </w:pPr>
      <w:r>
        <w:rPr>
          <w:noProof w:val="0"/>
          <w:lang w:val="ro-MD"/>
        </w:rPr>
        <w:t>la Documentația standard nr.69</w:t>
      </w:r>
    </w:p>
    <w:p w14:paraId="3033C26F" w14:textId="6FC0BF1E" w:rsidR="002D6E71" w:rsidRPr="00FC0414" w:rsidRDefault="00CA18C2" w:rsidP="00FC0414">
      <w:pPr>
        <w:jc w:val="right"/>
        <w:rPr>
          <w:noProof w:val="0"/>
          <w:lang w:val="ro-MD"/>
        </w:rPr>
      </w:pPr>
      <w:r>
        <w:rPr>
          <w:noProof w:val="0"/>
          <w:lang w:val="ro-MD"/>
        </w:rPr>
        <w:t>din 7 mai 2021</w:t>
      </w: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22EEB0D8" w14:textId="4A83294B" w:rsidR="006C4C0E" w:rsidRPr="00FF430B" w:rsidRDefault="0003591A" w:rsidP="003E5C58">
      <w:pPr>
        <w:pStyle w:val="Titlu2"/>
        <w:spacing w:before="0"/>
        <w:jc w:val="center"/>
        <w:rPr>
          <w:rFonts w:ascii="Times New Roman" w:hAnsi="Times New Roman" w:cs="Times New Roman"/>
          <w:bCs w:val="0"/>
          <w:color w:val="auto"/>
          <w:sz w:val="24"/>
          <w:szCs w:val="24"/>
          <w:lang w:val="ro-MD"/>
        </w:rPr>
      </w:pPr>
      <w:bookmarkStart w:id="0" w:name="_Toc449692118"/>
      <w:bookmarkStart w:id="1" w:name="_Toc390252621"/>
      <w:r w:rsidRPr="00FF430B">
        <w:rPr>
          <w:rFonts w:ascii="Times New Roman" w:hAnsi="Times New Roman" w:cs="Times New Roman"/>
          <w:bCs w:val="0"/>
          <w:color w:val="auto"/>
          <w:sz w:val="24"/>
          <w:szCs w:val="24"/>
          <w:lang w:val="ro-MD"/>
        </w:rPr>
        <w:t>CAIET DE SARCINI</w:t>
      </w:r>
      <w:bookmarkEnd w:id="0"/>
    </w:p>
    <w:p w14:paraId="23EF4A3D" w14:textId="5F5FAD7F" w:rsidR="006C4C0E" w:rsidRPr="003E5C58" w:rsidRDefault="0003591A" w:rsidP="003E5C58">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1"/>
    </w:p>
    <w:p w14:paraId="2DD7BE65" w14:textId="204A59B1" w:rsidR="00E71F7B" w:rsidRPr="003E5C58" w:rsidRDefault="0003591A" w:rsidP="003E5C58">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3B70912" w14:textId="77777777" w:rsidR="00E71F7B" w:rsidRPr="00FF430B" w:rsidRDefault="00E71F7B" w:rsidP="00196AB4">
      <w:pPr>
        <w:pStyle w:val="Listparagraf"/>
        <w:numPr>
          <w:ilvl w:val="0"/>
          <w:numId w:val="0"/>
        </w:numPr>
        <w:rPr>
          <w:lang w:val="ro-MD"/>
        </w:rPr>
      </w:pPr>
    </w:p>
    <w:p w14:paraId="463B519D" w14:textId="2B9D0023" w:rsidR="005D5EA0" w:rsidRPr="000D0D9D" w:rsidRDefault="00102A18" w:rsidP="000D0D9D">
      <w:pPr>
        <w:pStyle w:val="Default"/>
        <w:rPr>
          <w:rFonts w:ascii="Times New Roman" w:eastAsia="SimSun" w:hAnsi="Times New Roman" w:cs="Times New Roman"/>
          <w:color w:val="0070C0"/>
          <w:lang w:val="ro-RO" w:eastAsia="en-US"/>
        </w:rPr>
      </w:pPr>
      <w:r>
        <w:rPr>
          <w:lang w:val="ro-MD"/>
        </w:rPr>
        <w:t xml:space="preserve">Obiectul: </w:t>
      </w:r>
      <w:r w:rsidR="003F13C9" w:rsidRPr="006772F7">
        <w:rPr>
          <w:b/>
          <w:lang w:val="ro-MD"/>
        </w:rPr>
        <w:t xml:space="preserve">Reparație curentă a străzilor sat Nou Tohatin </w:t>
      </w:r>
      <w:proofErr w:type="spellStart"/>
      <w:r w:rsidR="003F13C9" w:rsidRPr="006772F7">
        <w:rPr>
          <w:b/>
          <w:lang w:val="ro-MD"/>
        </w:rPr>
        <w:t>str.Teilor</w:t>
      </w:r>
      <w:proofErr w:type="spellEnd"/>
      <w:r w:rsidR="003F13C9" w:rsidRPr="006772F7">
        <w:rPr>
          <w:b/>
          <w:lang w:val="ro-MD"/>
        </w:rPr>
        <w:t xml:space="preserve">, </w:t>
      </w:r>
      <w:proofErr w:type="spellStart"/>
      <w:r w:rsidR="003F13C9" w:rsidRPr="006772F7">
        <w:rPr>
          <w:b/>
          <w:lang w:val="ro-MD"/>
        </w:rPr>
        <w:t>str.Renașterii</w:t>
      </w:r>
      <w:proofErr w:type="spellEnd"/>
      <w:r w:rsidR="003F13C9" w:rsidRPr="006772F7">
        <w:rPr>
          <w:b/>
          <w:lang w:val="ro-MD"/>
        </w:rPr>
        <w:t xml:space="preserve">, </w:t>
      </w:r>
      <w:proofErr w:type="spellStart"/>
      <w:r w:rsidR="003F13C9" w:rsidRPr="006772F7">
        <w:rPr>
          <w:b/>
          <w:lang w:val="ro-MD"/>
        </w:rPr>
        <w:t>str.Livezilor</w:t>
      </w:r>
      <w:proofErr w:type="spellEnd"/>
      <w:r w:rsidR="003F13C9" w:rsidRPr="006772F7">
        <w:rPr>
          <w:b/>
          <w:lang w:val="ro-MD"/>
        </w:rPr>
        <w:t xml:space="preserve"> în varianta alba și </w:t>
      </w:r>
      <w:r w:rsidR="003F13C9" w:rsidRPr="00780625">
        <w:rPr>
          <w:rFonts w:ascii="Times New Roman" w:hAnsi="Times New Roman" w:cs="Times New Roman"/>
          <w:b/>
          <w:sz w:val="28"/>
          <w:szCs w:val="28"/>
          <w:lang w:val="ro-MD" w:eastAsia="ru-RU"/>
        </w:rPr>
        <w:t xml:space="preserve">  </w:t>
      </w:r>
      <w:r w:rsidR="003F13C9" w:rsidRPr="006772F7">
        <w:rPr>
          <w:b/>
          <w:lang w:val="ro-MD"/>
        </w:rPr>
        <w:t xml:space="preserve">Reparație curentă a străzilor sat Cheltuitor </w:t>
      </w:r>
      <w:proofErr w:type="spellStart"/>
      <w:r w:rsidR="003F13C9" w:rsidRPr="006772F7">
        <w:rPr>
          <w:b/>
          <w:lang w:val="ro-MD"/>
        </w:rPr>
        <w:t>str.Doina</w:t>
      </w:r>
      <w:proofErr w:type="spellEnd"/>
      <w:r w:rsidR="003F13C9" w:rsidRPr="006772F7">
        <w:rPr>
          <w:b/>
          <w:lang w:val="ro-MD"/>
        </w:rPr>
        <w:t xml:space="preserve">, </w:t>
      </w:r>
      <w:proofErr w:type="spellStart"/>
      <w:r w:rsidR="003F13C9" w:rsidRPr="006772F7">
        <w:rPr>
          <w:b/>
          <w:lang w:val="ro-MD"/>
        </w:rPr>
        <w:t>str.Zidarilor</w:t>
      </w:r>
      <w:proofErr w:type="spellEnd"/>
      <w:r w:rsidR="003F13C9" w:rsidRPr="006772F7">
        <w:rPr>
          <w:b/>
          <w:lang w:val="ro-MD"/>
        </w:rPr>
        <w:t xml:space="preserve">, </w:t>
      </w:r>
      <w:proofErr w:type="spellStart"/>
      <w:r w:rsidR="003F13C9" w:rsidRPr="006772F7">
        <w:rPr>
          <w:b/>
          <w:lang w:val="ro-MD"/>
        </w:rPr>
        <w:t>str.Decebal</w:t>
      </w:r>
      <w:proofErr w:type="spellEnd"/>
      <w:r w:rsidR="003F13C9" w:rsidRPr="006772F7">
        <w:rPr>
          <w:b/>
          <w:lang w:val="ro-MD"/>
        </w:rPr>
        <w:t xml:space="preserve">, </w:t>
      </w:r>
      <w:proofErr w:type="spellStart"/>
      <w:r w:rsidR="003F13C9" w:rsidRPr="006772F7">
        <w:rPr>
          <w:b/>
          <w:lang w:val="ro-MD"/>
        </w:rPr>
        <w:t>str.Păcii</w:t>
      </w:r>
      <w:proofErr w:type="spellEnd"/>
      <w:r w:rsidR="003F13C9" w:rsidRPr="006772F7">
        <w:rPr>
          <w:b/>
          <w:lang w:val="ro-MD"/>
        </w:rPr>
        <w:t xml:space="preserve">, </w:t>
      </w:r>
      <w:proofErr w:type="spellStart"/>
      <w:r w:rsidR="003F13C9" w:rsidRPr="006772F7">
        <w:rPr>
          <w:b/>
          <w:lang w:val="ro-MD"/>
        </w:rPr>
        <w:t>str</w:t>
      </w:r>
      <w:proofErr w:type="spellEnd"/>
      <w:r w:rsidR="003F13C9" w:rsidRPr="006772F7">
        <w:rPr>
          <w:b/>
          <w:lang w:val="ro-MD"/>
        </w:rPr>
        <w:t>-la Trandafirilor în variantă albă</w:t>
      </w:r>
    </w:p>
    <w:p w14:paraId="1FED3E8B" w14:textId="19002E42" w:rsidR="00233538" w:rsidRPr="005D5EA0" w:rsidRDefault="005D5EA0" w:rsidP="00564D6C">
      <w:pPr>
        <w:spacing w:line="276" w:lineRule="auto"/>
        <w:jc w:val="both"/>
        <w:rPr>
          <w:sz w:val="20"/>
          <w:szCs w:val="20"/>
          <w:lang w:val="ro-MD"/>
        </w:rPr>
      </w:pPr>
      <w:r>
        <w:rPr>
          <w:i/>
          <w:sz w:val="20"/>
          <w:szCs w:val="20"/>
          <w:lang w:val="ro-MD"/>
        </w:rPr>
        <w:t xml:space="preserve">                                                          </w:t>
      </w:r>
      <w:r w:rsidR="0003591A" w:rsidRPr="005D5EA0">
        <w:rPr>
          <w:i/>
          <w:sz w:val="20"/>
          <w:szCs w:val="20"/>
          <w:lang w:val="ro-MD"/>
        </w:rPr>
        <w:t>(denumirea, adresa)</w:t>
      </w:r>
    </w:p>
    <w:p w14:paraId="0CD90E3F" w14:textId="6E0F4D28" w:rsidR="003423B4" w:rsidRDefault="0003591A" w:rsidP="003423B4">
      <w:pPr>
        <w:rPr>
          <w:b/>
          <w:color w:val="000000" w:themeColor="text1"/>
          <w:u w:val="single"/>
          <w:lang w:val="en-US"/>
        </w:rPr>
      </w:pPr>
      <w:r w:rsidRPr="00FF430B">
        <w:rPr>
          <w:lang w:val="ro-MD"/>
        </w:rPr>
        <w:t>Autoritatea contractantă</w:t>
      </w:r>
      <w:r w:rsidR="00102A18">
        <w:rPr>
          <w:lang w:val="ro-MD"/>
        </w:rPr>
        <w:t xml:space="preserve">: </w:t>
      </w:r>
      <w:bookmarkStart w:id="2" w:name="_Hlk190791667"/>
      <w:r w:rsidR="003F13C9" w:rsidRPr="00A07D25">
        <w:rPr>
          <w:b/>
          <w:color w:val="000000" w:themeColor="text1"/>
          <w:u w:val="single"/>
        </w:rPr>
        <w:t>Primăria com. Tohatin</w:t>
      </w:r>
      <w:bookmarkEnd w:id="2"/>
      <w:r w:rsidR="00102A18" w:rsidRPr="00B8131C">
        <w:rPr>
          <w:b/>
          <w:bCs/>
          <w:color w:val="000000" w:themeColor="text1"/>
          <w:sz w:val="28"/>
          <w:szCs w:val="28"/>
          <w:u w:val="single"/>
          <w:lang w:val="en-US"/>
        </w:rPr>
        <w:t xml:space="preserve">, </w:t>
      </w:r>
    </w:p>
    <w:p w14:paraId="6EFC4702" w14:textId="427B3CD2" w:rsidR="00233538" w:rsidRPr="005D5EA0" w:rsidRDefault="0003591A" w:rsidP="00B8131C">
      <w:pPr>
        <w:jc w:val="center"/>
        <w:rPr>
          <w:sz w:val="20"/>
          <w:szCs w:val="20"/>
          <w:lang w:val="ro-MD"/>
        </w:rPr>
      </w:pPr>
      <w:r w:rsidRPr="005D5EA0">
        <w:rPr>
          <w:i/>
          <w:sz w:val="20"/>
          <w:szCs w:val="20"/>
          <w:lang w:val="ro-MD"/>
        </w:rPr>
        <w:t>(denumirea, adresa)</w:t>
      </w:r>
    </w:p>
    <w:p w14:paraId="5F3D0C63" w14:textId="77777777" w:rsidR="00233538" w:rsidRPr="00FF430B" w:rsidRDefault="0003591A" w:rsidP="003423B4">
      <w:pPr>
        <w:pStyle w:val="cp"/>
        <w:jc w:val="both"/>
        <w:rPr>
          <w:lang w:val="ro-MD"/>
        </w:rPr>
      </w:pPr>
      <w:r w:rsidRPr="00FF430B">
        <w:rPr>
          <w:lang w:val="ro-MD"/>
        </w:rPr>
        <w:t>1 . Descriere generală</w:t>
      </w:r>
    </w:p>
    <w:p w14:paraId="234CE880" w14:textId="77777777" w:rsidR="003F13C9" w:rsidRDefault="003423B4" w:rsidP="003F13C9">
      <w:pPr>
        <w:ind w:left="284" w:hanging="284"/>
        <w:rPr>
          <w:color w:val="0070C0"/>
          <w:lang w:val="ro-MD"/>
        </w:rPr>
      </w:pPr>
      <w:r w:rsidRPr="003F13C9">
        <w:rPr>
          <w:color w:val="0070C0"/>
          <w:lang w:val="ro-MD"/>
        </w:rPr>
        <w:t xml:space="preserve">Locul desfășurării lucrărilor: </w:t>
      </w:r>
    </w:p>
    <w:p w14:paraId="2334CABD" w14:textId="4235C17E" w:rsidR="003F13C9" w:rsidRDefault="003F13C9" w:rsidP="003F13C9">
      <w:pPr>
        <w:ind w:left="284" w:hanging="284"/>
        <w:rPr>
          <w:b/>
          <w:lang w:val="ro-MD"/>
        </w:rPr>
      </w:pPr>
      <w:r w:rsidRPr="003F13C9">
        <w:rPr>
          <w:color w:val="000000" w:themeColor="text1"/>
          <w:lang w:val="ro-MD"/>
        </w:rPr>
        <w:t xml:space="preserve">1) </w:t>
      </w:r>
      <w:r w:rsidRPr="006772F7">
        <w:rPr>
          <w:b/>
          <w:lang w:val="ro-MD"/>
        </w:rPr>
        <w:t>sat</w:t>
      </w:r>
      <w:r>
        <w:rPr>
          <w:b/>
          <w:lang w:val="ro-MD"/>
        </w:rPr>
        <w:t>.</w:t>
      </w:r>
      <w:r w:rsidRPr="006772F7">
        <w:rPr>
          <w:b/>
          <w:lang w:val="ro-MD"/>
        </w:rPr>
        <w:t xml:space="preserve"> Nou Tohatin str.Teilor, str.Renașterii, str.Livezilor în</w:t>
      </w:r>
      <w:r>
        <w:rPr>
          <w:b/>
          <w:lang w:val="ro-MD"/>
        </w:rPr>
        <w:t xml:space="preserve"> </w:t>
      </w:r>
      <w:r w:rsidRPr="006772F7">
        <w:rPr>
          <w:b/>
          <w:lang w:val="ro-MD"/>
        </w:rPr>
        <w:t>varianta alba</w:t>
      </w:r>
    </w:p>
    <w:p w14:paraId="09159C62" w14:textId="564B9651" w:rsidR="003F13C9" w:rsidRPr="003F13C9" w:rsidRDefault="003F13C9" w:rsidP="003F13C9">
      <w:pPr>
        <w:rPr>
          <w:color w:val="0070C0"/>
          <w:lang w:val="ro-MD"/>
        </w:rPr>
      </w:pPr>
      <w:r>
        <w:rPr>
          <w:b/>
          <w:lang w:val="ro-MD"/>
        </w:rPr>
        <w:t>2)</w:t>
      </w:r>
      <w:r w:rsidRPr="003F13C9">
        <w:rPr>
          <w:b/>
          <w:lang w:val="ro-MD"/>
        </w:rPr>
        <w:t xml:space="preserve"> </w:t>
      </w:r>
      <w:r w:rsidRPr="006772F7">
        <w:rPr>
          <w:b/>
          <w:lang w:val="ro-MD"/>
        </w:rPr>
        <w:t>sat Cheltuitor str.Doina, str.Zidarilor, str.Decebal, str.Păcii, str-la Trandafirilor în variantă albă</w:t>
      </w:r>
    </w:p>
    <w:p w14:paraId="1174205E" w14:textId="6168D4DA" w:rsidR="005E48CB" w:rsidRDefault="005E48CB" w:rsidP="003423B4">
      <w:pPr>
        <w:jc w:val="both"/>
        <w:rPr>
          <w:b/>
          <w:bCs/>
        </w:rPr>
      </w:pPr>
    </w:p>
    <w:p w14:paraId="39A1F4C1" w14:textId="77777777" w:rsidR="003E5C58" w:rsidRDefault="003E5C58" w:rsidP="003E5C58">
      <w:pPr>
        <w:rPr>
          <w:color w:val="333333"/>
          <w:sz w:val="22"/>
          <w:szCs w:val="22"/>
          <w:shd w:val="clear" w:color="auto" w:fill="FFFFFF"/>
        </w:rPr>
        <w:sectPr w:rsidR="003E5C58" w:rsidSect="00FC0414">
          <w:footerReference w:type="default" r:id="rId8"/>
          <w:pgSz w:w="11906" w:h="16838"/>
          <w:pgMar w:top="709" w:right="849" w:bottom="1440" w:left="1440" w:header="708" w:footer="708" w:gutter="0"/>
          <w:cols w:space="708"/>
          <w:docGrid w:linePitch="360"/>
        </w:sectPr>
      </w:pPr>
    </w:p>
    <w:p w14:paraId="7617032D" w14:textId="422E33FE" w:rsidR="005E48CB" w:rsidRDefault="003E5C58" w:rsidP="003F13C9">
      <w:pPr>
        <w:rPr>
          <w:b/>
          <w:noProof w:val="0"/>
          <w:spacing w:val="-2"/>
          <w:sz w:val="22"/>
        </w:rPr>
      </w:pPr>
      <w:r w:rsidRPr="003E5C58">
        <w:rPr>
          <w:color w:val="333333"/>
          <w:sz w:val="18"/>
          <w:szCs w:val="18"/>
        </w:rPr>
        <w:br/>
      </w:r>
    </w:p>
    <w:p w14:paraId="61B03973" w14:textId="171E079E" w:rsidR="00233538" w:rsidRPr="00FF430B" w:rsidRDefault="0003591A" w:rsidP="003423B4">
      <w:pPr>
        <w:jc w:val="both"/>
        <w:rPr>
          <w:b/>
          <w:lang w:val="ro-MD"/>
        </w:rPr>
      </w:pPr>
      <w:r w:rsidRPr="00FF430B">
        <w:rPr>
          <w:b/>
          <w:lang w:val="ro-MD"/>
        </w:rPr>
        <w:t>2. Informaţii şi proiectare</w:t>
      </w:r>
    </w:p>
    <w:p w14:paraId="72B5E073" w14:textId="2A14F672" w:rsidR="003423B4" w:rsidRPr="00FC0414" w:rsidRDefault="003423B4" w:rsidP="003423B4">
      <w:pPr>
        <w:jc w:val="both"/>
        <w:rPr>
          <w:color w:val="0070C0"/>
          <w:lang w:val="en-US"/>
        </w:rPr>
      </w:pPr>
      <w:r w:rsidRPr="003423B4">
        <w:rPr>
          <w:color w:val="0070C0"/>
          <w:lang w:val="en-US"/>
        </w:rPr>
        <w:t>Autoritatea contractată dispune</w:t>
      </w:r>
      <w:r w:rsidR="00376CEC">
        <w:rPr>
          <w:color w:val="0070C0"/>
          <w:lang w:val="en-US"/>
        </w:rPr>
        <w:t xml:space="preserve"> de</w:t>
      </w:r>
      <w:r w:rsidRPr="003423B4">
        <w:rPr>
          <w:color w:val="0070C0"/>
          <w:lang w:val="en-US"/>
        </w:rPr>
        <w:t xml:space="preserve"> deviz</w:t>
      </w:r>
      <w:r w:rsidR="00376CEC">
        <w:rPr>
          <w:color w:val="0070C0"/>
          <w:lang w:val="en-US"/>
        </w:rPr>
        <w:t xml:space="preserve"> verificat</w:t>
      </w:r>
      <w:r w:rsidRPr="003423B4">
        <w:rPr>
          <w:color w:val="0070C0"/>
          <w:lang w:val="en-US"/>
        </w:rPr>
        <w:t xml:space="preserve"> pentru efectuarea lucrărilor</w:t>
      </w:r>
      <w:r w:rsidR="00376CEC">
        <w:rPr>
          <w:color w:val="0070C0"/>
          <w:lang w:val="en-US"/>
        </w:rPr>
        <w:t>.</w:t>
      </w:r>
    </w:p>
    <w:p w14:paraId="4C5A1AA3" w14:textId="77777777" w:rsidR="003423B4" w:rsidRDefault="003423B4" w:rsidP="003423B4">
      <w:pPr>
        <w:jc w:val="both"/>
        <w:rPr>
          <w:b/>
          <w:lang w:val="ro-MD"/>
        </w:rPr>
      </w:pPr>
    </w:p>
    <w:p w14:paraId="41205B61" w14:textId="34D0E125" w:rsidR="00233538" w:rsidRPr="00FF430B" w:rsidRDefault="0003591A" w:rsidP="003423B4">
      <w:pPr>
        <w:jc w:val="both"/>
        <w:rPr>
          <w:b/>
          <w:lang w:val="ro-MD"/>
        </w:rPr>
      </w:pPr>
      <w:r w:rsidRPr="00FF430B">
        <w:rPr>
          <w:b/>
          <w:lang w:val="ro-MD"/>
        </w:rPr>
        <w:t>3. Materiale, compatibilităţi, reglementări tehnice şi standarde utilizate</w:t>
      </w:r>
    </w:p>
    <w:p w14:paraId="5AB50DF7" w14:textId="0742DCC5" w:rsidR="003423B4" w:rsidRPr="003423B4" w:rsidRDefault="0051188A" w:rsidP="003423B4">
      <w:pPr>
        <w:pStyle w:val="Corptext"/>
        <w:jc w:val="both"/>
        <w:rPr>
          <w:color w:val="0070C0"/>
        </w:rPr>
      </w:pPr>
      <w:r>
        <w:rPr>
          <w:color w:val="0070C0"/>
        </w:rPr>
        <w:t xml:space="preserve">      </w:t>
      </w:r>
      <w:r w:rsidR="003423B4" w:rsidRPr="003423B4">
        <w:rPr>
          <w:color w:val="0070C0"/>
        </w:rPr>
        <w:t xml:space="preserve">La execuția lucrărilor în construcții se aplică documentele normative, reglementările tehnice și standardele în vigoare a Republicii Moldova. Pot fi utilizate şi documentele normative internaționale şi europene în cazul în care sunt superioare celor din Republica Moldova. Materialele aplicate la construcţia în cauză vor fi coordonate cu Beneficiarul </w:t>
      </w:r>
      <w:r w:rsidR="003423B4" w:rsidRPr="00AD3E99">
        <w:rPr>
          <w:color w:val="0070C0"/>
        </w:rPr>
        <w:t>şi responsabilul tehnic,</w:t>
      </w:r>
      <w:r w:rsidR="003423B4" w:rsidRPr="003423B4">
        <w:rPr>
          <w:color w:val="0070C0"/>
        </w:rPr>
        <w:t xml:space="preserve"> precum la necesitate vor trece testările de laborator.</w:t>
      </w:r>
    </w:p>
    <w:p w14:paraId="70CC699B" w14:textId="77777777" w:rsidR="00233538" w:rsidRPr="00FF430B" w:rsidRDefault="0003591A" w:rsidP="003423B4">
      <w:pPr>
        <w:jc w:val="both"/>
        <w:rPr>
          <w:b/>
          <w:lang w:val="ro-MD"/>
        </w:rPr>
      </w:pPr>
      <w:r w:rsidRPr="00FF430B">
        <w:rPr>
          <w:b/>
          <w:lang w:val="ro-MD"/>
        </w:rPr>
        <w:t>4. Mostre</w:t>
      </w:r>
    </w:p>
    <w:p w14:paraId="6CFC4FEC" w14:textId="61E58614" w:rsidR="00233538" w:rsidRPr="003423B4" w:rsidRDefault="0051188A" w:rsidP="003423B4">
      <w:pPr>
        <w:jc w:val="both"/>
        <w:rPr>
          <w:color w:val="0070C0"/>
          <w:lang w:val="ro-MD"/>
        </w:rPr>
      </w:pPr>
      <w:r>
        <w:rPr>
          <w:color w:val="0070C0"/>
          <w:lang w:val="en-US"/>
        </w:rPr>
        <w:t xml:space="preserve">     </w:t>
      </w:r>
      <w:r w:rsidR="003423B4" w:rsidRPr="003423B4">
        <w:rPr>
          <w:color w:val="0070C0"/>
          <w:lang w:val="en-US"/>
        </w:rPr>
        <w:t>Mostrele la lucrările ascunse vor fi predispuse conform cerinţelor, normativelor şi legislaţiei în vigoare a Republicii Moldova</w:t>
      </w:r>
      <w:r w:rsidR="0003591A" w:rsidRPr="003423B4">
        <w:rPr>
          <w:color w:val="0070C0"/>
          <w:lang w:val="ro-MD"/>
        </w:rPr>
        <w:t>.</w:t>
      </w:r>
    </w:p>
    <w:p w14:paraId="2693113D" w14:textId="77777777" w:rsidR="00233538" w:rsidRPr="00FF430B" w:rsidRDefault="00316C81" w:rsidP="003423B4">
      <w:pPr>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50D0CC14" w14:textId="7AEC29E3" w:rsidR="003423B4" w:rsidRPr="003423B4" w:rsidRDefault="0051188A" w:rsidP="003423B4">
      <w:pPr>
        <w:jc w:val="both"/>
        <w:rPr>
          <w:color w:val="0070C0"/>
          <w:lang w:val="en-US"/>
        </w:rPr>
      </w:pPr>
      <w:r>
        <w:rPr>
          <w:color w:val="0070C0"/>
          <w:lang w:val="en-US"/>
        </w:rPr>
        <w:t xml:space="preserve">     </w:t>
      </w:r>
      <w:r w:rsidR="003423B4" w:rsidRPr="003423B4">
        <w:rPr>
          <w:color w:val="0070C0"/>
          <w:lang w:val="en-US"/>
        </w:rPr>
        <w:t xml:space="preserve">Transportarea, manipularea şi depozitarea materialelor utilizate; protecţia lucrărilor în funcţie de condiţiile atmosferice; protecţia construcţiilor şi teritoriilor aferente sunt în sarcina Ofertantului desemnat învingător. </w:t>
      </w:r>
    </w:p>
    <w:p w14:paraId="3EFA90BF" w14:textId="77777777" w:rsidR="00233538" w:rsidRPr="00FF430B" w:rsidRDefault="0003591A" w:rsidP="0051188A">
      <w:pPr>
        <w:jc w:val="both"/>
        <w:rPr>
          <w:b/>
          <w:lang w:val="ro-MD"/>
        </w:rPr>
      </w:pPr>
      <w:r w:rsidRPr="00FF430B">
        <w:rPr>
          <w:b/>
          <w:lang w:val="ro-MD"/>
        </w:rPr>
        <w:t>6. Încercări, instrucţiuni, garanţii ale furnizorilor, desene şi scheme de execuţie</w:t>
      </w:r>
    </w:p>
    <w:p w14:paraId="4B9DC472" w14:textId="6C88106F" w:rsidR="0051188A" w:rsidRPr="0051188A" w:rsidRDefault="0051188A" w:rsidP="0051188A">
      <w:pPr>
        <w:ind w:hanging="12"/>
        <w:jc w:val="both"/>
        <w:rPr>
          <w:color w:val="0070C0"/>
          <w:lang w:val="en-US"/>
        </w:rPr>
      </w:pPr>
      <w:r>
        <w:rPr>
          <w:lang w:val="en-US"/>
        </w:rPr>
        <w:t xml:space="preserve">       </w:t>
      </w:r>
      <w:r w:rsidR="003E5C58" w:rsidRPr="00376CEC">
        <w:rPr>
          <w:b/>
          <w:color w:val="0070C0"/>
          <w:lang w:val="ro-MD"/>
        </w:rPr>
        <w:t>Nu se aplică</w:t>
      </w:r>
    </w:p>
    <w:p w14:paraId="7E0B200D" w14:textId="77777777" w:rsidR="00233538" w:rsidRPr="00FF430B" w:rsidRDefault="0003591A" w:rsidP="0051188A">
      <w:pPr>
        <w:jc w:val="both"/>
        <w:rPr>
          <w:b/>
          <w:lang w:val="ro-MD"/>
        </w:rPr>
      </w:pPr>
      <w:r w:rsidRPr="00FF430B">
        <w:rPr>
          <w:b/>
          <w:lang w:val="ro-MD"/>
        </w:rPr>
        <w:t>7. Remedierea viciilor ascunse şi a defectelor</w:t>
      </w:r>
    </w:p>
    <w:p w14:paraId="748908DA" w14:textId="77777777" w:rsidR="0051188A" w:rsidRPr="0051188A" w:rsidRDefault="0051188A" w:rsidP="0051188A">
      <w:pPr>
        <w:pStyle w:val="Corptext"/>
        <w:ind w:leftChars="59" w:left="142" w:firstLine="284"/>
        <w:jc w:val="both"/>
        <w:rPr>
          <w:color w:val="0070C0"/>
        </w:rPr>
      </w:pPr>
      <w:r w:rsidRPr="0051188A">
        <w:rPr>
          <w:color w:val="0070C0"/>
        </w:rPr>
        <w:t>Antreprenorul îşi asumă obligaţiunile să înlăture din cont propriu toate defectele apărute din cauza sa, depistate pe parcursul termenului de garanţie, care  sunt indicate în actul semnat de ambele părţi.</w:t>
      </w:r>
    </w:p>
    <w:p w14:paraId="35F493B0" w14:textId="77777777" w:rsidR="00233538" w:rsidRPr="00FF430B" w:rsidRDefault="0003591A" w:rsidP="0051188A">
      <w:pPr>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51188A">
      <w:pPr>
        <w:jc w:val="both"/>
        <w:rPr>
          <w:b/>
          <w:lang w:val="ro-MD"/>
        </w:rPr>
      </w:pPr>
      <w:r w:rsidRPr="00FF430B">
        <w:rPr>
          <w:b/>
          <w:lang w:val="ro-MD"/>
        </w:rPr>
        <w:t>9. Parametrii de calcul ai elementelor constructive</w:t>
      </w:r>
    </w:p>
    <w:p w14:paraId="189EC0C3" w14:textId="45E7FEC0" w:rsidR="00D0006C" w:rsidRDefault="00D0006C" w:rsidP="00D0006C">
      <w:pPr>
        <w:ind w:leftChars="-118" w:left="-2" w:hangingChars="117" w:hanging="281"/>
        <w:jc w:val="both"/>
        <w:rPr>
          <w:lang w:val="en-US"/>
        </w:rPr>
      </w:pPr>
      <w:r>
        <w:rPr>
          <w:lang w:val="en-US"/>
        </w:rPr>
        <w:t xml:space="preserve">               </w:t>
      </w:r>
      <w:r w:rsidRPr="00D0006C">
        <w:rPr>
          <w:color w:val="0070C0"/>
          <w:lang w:val="en-US"/>
        </w:rPr>
        <w:t>Sarcinile luate în calcul: seismicitatea, acţiunile, alţi parametri sunt redate în documentația de proiect.</w:t>
      </w:r>
    </w:p>
    <w:p w14:paraId="43F285FE" w14:textId="3ACCE8AF" w:rsidR="00233538" w:rsidRDefault="0003591A" w:rsidP="0051188A">
      <w:pPr>
        <w:jc w:val="both"/>
        <w:rPr>
          <w:b/>
          <w:lang w:val="ro-MD"/>
        </w:rPr>
      </w:pPr>
      <w:r w:rsidRPr="00FF430B">
        <w:rPr>
          <w:b/>
          <w:lang w:val="ro-MD"/>
        </w:rPr>
        <w:t>10. Criterii privind calculul sistemelor de încălzire, ventilare şi condiţionare a aerului</w:t>
      </w:r>
      <w:r w:rsidR="00376CEC">
        <w:rPr>
          <w:b/>
          <w:lang w:val="ro-MD"/>
        </w:rPr>
        <w:t>:</w:t>
      </w:r>
    </w:p>
    <w:p w14:paraId="4A0B3B1D" w14:textId="53E02082" w:rsidR="00233538" w:rsidRPr="00376CEC" w:rsidRDefault="00376CEC" w:rsidP="00376CEC">
      <w:pPr>
        <w:jc w:val="both"/>
        <w:rPr>
          <w:b/>
          <w:lang w:val="ro-MD"/>
        </w:rPr>
      </w:pPr>
      <w:r>
        <w:rPr>
          <w:b/>
          <w:lang w:val="ro-MD"/>
        </w:rPr>
        <w:t xml:space="preserve">           </w:t>
      </w:r>
      <w:r w:rsidRPr="00376CEC">
        <w:rPr>
          <w:b/>
          <w:color w:val="0070C0"/>
          <w:lang w:val="ro-MD"/>
        </w:rPr>
        <w:t xml:space="preserve">  Nu se aplică</w:t>
      </w:r>
    </w:p>
    <w:p w14:paraId="2BE79935" w14:textId="77777777" w:rsidR="00233538" w:rsidRPr="00FF430B" w:rsidRDefault="0003591A" w:rsidP="00AD3E99">
      <w:pPr>
        <w:jc w:val="both"/>
        <w:rPr>
          <w:b/>
          <w:lang w:val="ro-MD"/>
        </w:rPr>
      </w:pPr>
      <w:r w:rsidRPr="00FF430B">
        <w:rPr>
          <w:b/>
          <w:lang w:val="ro-MD"/>
        </w:rPr>
        <w:lastRenderedPageBreak/>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002C90">
      <w:pPr>
        <w:jc w:val="both"/>
        <w:rPr>
          <w:b/>
          <w:lang w:val="ro-MD"/>
        </w:rPr>
      </w:pPr>
      <w:r w:rsidRPr="00FF430B">
        <w:rPr>
          <w:b/>
          <w:lang w:val="ro-MD"/>
        </w:rPr>
        <w:t>12. Cerinţe privind montarea utilajelor şi a instalaţiilor</w:t>
      </w:r>
    </w:p>
    <w:p w14:paraId="735C7335" w14:textId="583E688C" w:rsidR="00002C90" w:rsidRPr="00002C90" w:rsidRDefault="00002C90" w:rsidP="00196AB4">
      <w:pPr>
        <w:ind w:firstLine="709"/>
        <w:jc w:val="both"/>
        <w:rPr>
          <w:color w:val="0070C0"/>
          <w:lang w:val="ro-MD"/>
        </w:rPr>
      </w:pPr>
      <w:r w:rsidRPr="00002C90">
        <w:rPr>
          <w:color w:val="0070C0"/>
          <w:lang w:val="ro-MD"/>
        </w:rPr>
        <w:t>Lucrul de construcții –montaj si de ridecare la alte nivele se vor face cu ajutorul macaraleiautoși cu ajutorul utilajelor și echipamentelor speciale.</w:t>
      </w:r>
    </w:p>
    <w:p w14:paraId="33E0FADA" w14:textId="77777777" w:rsidR="00233538" w:rsidRPr="00FF430B" w:rsidRDefault="0003591A" w:rsidP="00002C90">
      <w:pPr>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002C90">
      <w:pPr>
        <w:jc w:val="both"/>
        <w:rPr>
          <w:b/>
          <w:lang w:val="ro-MD"/>
        </w:rPr>
      </w:pPr>
      <w:r w:rsidRPr="00FF430B">
        <w:rPr>
          <w:b/>
          <w:lang w:val="ro-MD"/>
        </w:rPr>
        <w:t>14. Articole, produse şi piese necesare instalaţiilor</w:t>
      </w:r>
    </w:p>
    <w:p w14:paraId="091069AB" w14:textId="72C5491D" w:rsidR="00233538" w:rsidRPr="00A25BDD" w:rsidRDefault="00A25BDD" w:rsidP="00196AB4">
      <w:pPr>
        <w:ind w:firstLine="709"/>
        <w:jc w:val="both"/>
        <w:rPr>
          <w:color w:val="0070C0"/>
          <w:lang w:val="ro-MD"/>
        </w:rPr>
      </w:pPr>
      <w:r w:rsidRPr="00A25BDD">
        <w:rPr>
          <w:color w:val="0070C0"/>
          <w:lang w:val="ro-MD"/>
        </w:rPr>
        <w:t>Conform Devizului proiect Forma 1</w:t>
      </w:r>
    </w:p>
    <w:p w14:paraId="55B269D6" w14:textId="77777777" w:rsidR="00233538" w:rsidRPr="00002C90" w:rsidRDefault="0003591A" w:rsidP="00002C90">
      <w:pPr>
        <w:jc w:val="both"/>
        <w:rPr>
          <w:b/>
          <w:lang w:val="ro-MD"/>
        </w:rPr>
      </w:pPr>
      <w:r w:rsidRPr="00002C90">
        <w:rPr>
          <w:b/>
          <w:lang w:val="ro-MD"/>
        </w:rPr>
        <w:t>15. Echipamentele, instalaţiile, utilajele, sculele, instrumentele, dispozitivele şi alte obiecte necesare pentru executarea lucrărilor</w:t>
      </w:r>
    </w:p>
    <w:p w14:paraId="389310BB" w14:textId="3AEB595A" w:rsidR="00233538" w:rsidRDefault="00002C90" w:rsidP="00002C90">
      <w:pPr>
        <w:jc w:val="both"/>
        <w:rPr>
          <w:color w:val="0070C0"/>
          <w:lang w:val="ro-MD"/>
        </w:rPr>
      </w:pPr>
      <w:r>
        <w:rPr>
          <w:lang w:val="ro-MD"/>
        </w:rPr>
        <w:t xml:space="preserve">          </w:t>
      </w:r>
      <w:r w:rsidRPr="00002C90">
        <w:rPr>
          <w:color w:val="0070C0"/>
          <w:lang w:val="ro-MD"/>
        </w:rPr>
        <w:t>Înaintea demarării lucrărilor de construcție a obiectivului este necesar de îndeplinit:</w:t>
      </w:r>
    </w:p>
    <w:p w14:paraId="0910710F" w14:textId="77777777" w:rsidR="003E5C58" w:rsidRPr="003E5C58" w:rsidRDefault="003E5C58" w:rsidP="00002C90">
      <w:pPr>
        <w:jc w:val="both"/>
        <w:rPr>
          <w:color w:val="0070C0"/>
        </w:rPr>
      </w:pPr>
    </w:p>
    <w:p w14:paraId="7CF5B58A" w14:textId="22B7E3F0" w:rsidR="00233538" w:rsidRPr="00A25BDD" w:rsidRDefault="0003591A" w:rsidP="00FC0414">
      <w:pPr>
        <w:jc w:val="both"/>
        <w:rPr>
          <w:b/>
          <w:lang w:val="ro-MD"/>
        </w:rPr>
      </w:pPr>
      <w:r w:rsidRPr="00A25BDD">
        <w:rPr>
          <w:b/>
          <w:lang w:val="ro-MD"/>
        </w:rPr>
        <w:t>16. Definiţii</w:t>
      </w:r>
      <w:r w:rsidR="00A25BDD" w:rsidRPr="00A25BDD">
        <w:rPr>
          <w:b/>
          <w:lang w:val="ro-MD"/>
        </w:rPr>
        <w:t>:</w:t>
      </w:r>
    </w:p>
    <w:p w14:paraId="6EACC7E8" w14:textId="543DFD9D" w:rsidR="00BB7C8F" w:rsidRPr="00BB7C8F" w:rsidRDefault="00BB7C8F" w:rsidP="00BB7C8F">
      <w:pPr>
        <w:shd w:val="clear" w:color="auto" w:fill="FFFFFF" w:themeFill="background1"/>
        <w:tabs>
          <w:tab w:val="left" w:pos="0"/>
          <w:tab w:val="left" w:pos="284"/>
          <w:tab w:val="left" w:pos="426"/>
        </w:tabs>
        <w:ind w:left="284"/>
        <w:rPr>
          <w:noProof w:val="0"/>
          <w:color w:val="0070C0"/>
          <w:lang w:val="ro-MD" w:eastAsia="ru-RU"/>
        </w:rPr>
      </w:pPr>
      <w:r w:rsidRPr="00BB7C8F">
        <w:rPr>
          <w:b/>
          <w:noProof w:val="0"/>
          <w:color w:val="0070C0"/>
          <w:lang w:val="ro-MD" w:eastAsia="ru-RU"/>
        </w:rPr>
        <w:t xml:space="preserve">   </w:t>
      </w:r>
      <w:r w:rsidR="00A25BDD" w:rsidRPr="00BB7C8F">
        <w:rPr>
          <w:noProof w:val="0"/>
          <w:color w:val="0070C0"/>
          <w:lang w:val="ro-MD" w:eastAsia="ru-RU"/>
        </w:rPr>
        <w:t>Perioada estivală (Luna i</w:t>
      </w:r>
      <w:r w:rsidR="00AC1EE8">
        <w:rPr>
          <w:noProof w:val="0"/>
          <w:color w:val="0070C0"/>
          <w:lang w:val="ro-MD" w:eastAsia="ru-RU"/>
        </w:rPr>
        <w:t>ulie</w:t>
      </w:r>
      <w:r w:rsidR="00A25BDD" w:rsidRPr="00BB7C8F">
        <w:rPr>
          <w:noProof w:val="0"/>
          <w:color w:val="0070C0"/>
          <w:lang w:val="ro-MD" w:eastAsia="ru-RU"/>
        </w:rPr>
        <w:t>-august)</w:t>
      </w:r>
      <w:r w:rsidR="00376CEC">
        <w:rPr>
          <w:noProof w:val="0"/>
          <w:color w:val="0070C0"/>
          <w:lang w:val="ro-MD" w:eastAsia="ru-RU"/>
        </w:rPr>
        <w:t xml:space="preserve"> coordonat cu Beneficiarul</w:t>
      </w:r>
      <w:r w:rsidRPr="00BB7C8F">
        <w:rPr>
          <w:noProof w:val="0"/>
          <w:color w:val="0070C0"/>
          <w:lang w:val="ro-MD" w:eastAsia="ru-RU"/>
        </w:rPr>
        <w:t>:</w:t>
      </w:r>
      <w:r w:rsidR="00A25BDD" w:rsidRPr="00BB7C8F">
        <w:rPr>
          <w:noProof w:val="0"/>
          <w:color w:val="0070C0"/>
          <w:lang w:val="ro-MD" w:eastAsia="ru-RU"/>
        </w:rPr>
        <w:t xml:space="preserve">   </w:t>
      </w:r>
    </w:p>
    <w:p w14:paraId="794266A4" w14:textId="75C67949" w:rsidR="00233538" w:rsidRPr="003E5C58" w:rsidRDefault="00BB7C8F" w:rsidP="003E5C58">
      <w:pPr>
        <w:shd w:val="clear" w:color="auto" w:fill="FFFFFF" w:themeFill="background1"/>
        <w:tabs>
          <w:tab w:val="left" w:pos="0"/>
          <w:tab w:val="left" w:pos="284"/>
          <w:tab w:val="left" w:pos="426"/>
        </w:tabs>
        <w:ind w:left="284"/>
        <w:rPr>
          <w:color w:val="0070C0"/>
          <w:lang w:eastAsia="ru-RU"/>
        </w:rPr>
      </w:pPr>
      <w:r w:rsidRPr="00BB7C8F">
        <w:rPr>
          <w:noProof w:val="0"/>
          <w:color w:val="0070C0"/>
          <w:lang w:val="ro-MD" w:eastAsia="ru-RU"/>
        </w:rPr>
        <w:t xml:space="preserve">                             </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18D6104F" w14:textId="77777777" w:rsidR="00D0006C" w:rsidRPr="00D0006C" w:rsidRDefault="00D0006C" w:rsidP="00D0006C">
      <w:pPr>
        <w:ind w:leftChars="-59" w:left="-142" w:firstLine="283"/>
        <w:jc w:val="both"/>
        <w:rPr>
          <w:b/>
          <w:color w:val="0070C0"/>
          <w:lang w:val="en-US"/>
        </w:rPr>
      </w:pPr>
      <w:r w:rsidRPr="00D0006C">
        <w:rPr>
          <w:color w:val="0070C0"/>
          <w:lang w:val="en-US"/>
        </w:rPr>
        <w:t>La ofertă urmează a fi anexate devizele de cheltuieli elaborate în conformitate cu CP L.01.01-2012 Instrucţiuni privind întocmirea devizelor pentru lucrările de construcţii-montaj prin metoda de resurse, formularele nr.3 nr.5, nr.7, în formă desfășurată; fără a efectua modificări de consum şi excluderea materialelor aferente necesare procesului tehnologic, din indicatoarele de norme de deviz. Orice modificare de consum a materialelor de construcţie şi excluderile acestora, modificarea simbolului de norme de deviz, va fi considerată ca încălcare a cerinţelor de calcul, astfel ofertele de agest gen vor fi respinse de grupul de lucru ca necorespunzătoare cerinţelor de calificare aplicate la procedura de achiziţie în cauză.  În cazul prezentări preţurilor la utilaje extrem de mici de anexat la ofertă caracteristicile tehnice a utilajului propus şi documente confirmative ce atestă preţul acestora. Parametrii solicitaţi conform cărora este necesar să corespundă obiectul achiziţiei, în caz de modificare a mărcii sau tipului de utilaj, urmează ca cel propus să corespundă caracteristicilor tehnice celui inclus în proiect, abateri de la parametrii tehnici ale utilajului nu sunt admisibile, nespecificarea utilajului propus în deviz se va socoti ca abatere.</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5779C265" w:rsidR="00F4030F" w:rsidRPr="00A25BDD" w:rsidRDefault="00A25BDD" w:rsidP="00A25BDD">
      <w:pPr>
        <w:ind w:firstLine="709"/>
        <w:jc w:val="both"/>
        <w:rPr>
          <w:color w:val="0070C0"/>
          <w:lang w:val="ro-MD"/>
        </w:rPr>
      </w:pPr>
      <w:r w:rsidRPr="00A25BDD">
        <w:rPr>
          <w:color w:val="0070C0"/>
          <w:lang w:val="ro-MD"/>
        </w:rPr>
        <w:t>Punctul 16 din anuntul de participare sunt enumerate toate doumentele care trebue să fie prezentate obligatoriu la depunerea ofertei prin intermediul SIA RSAP</w:t>
      </w:r>
      <w:r w:rsidRPr="00A25BDD">
        <w:rPr>
          <w:color w:val="0070C0"/>
        </w:rPr>
        <w:t xml:space="preserve"> în scopul demonstrării îndeplinirii criteriilor de calificare și selecție</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04F87482"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w:t>
      </w:r>
      <w:r w:rsidR="003F13C9">
        <w:rPr>
          <w:lang w:val="ro-MD"/>
        </w:rPr>
        <w:t>2</w:t>
      </w:r>
      <w:r w:rsidRPr="00FF430B">
        <w:rPr>
          <w:lang w:val="ro-MD"/>
        </w:rPr>
        <w:t>"</w:t>
      </w:r>
      <w:r w:rsidR="00E92340">
        <w:rPr>
          <w:lang w:val="ro-MD"/>
        </w:rPr>
        <w:t xml:space="preserve"> </w:t>
      </w:r>
      <w:r w:rsidR="003F13C9">
        <w:rPr>
          <w:lang w:val="ro-MD"/>
        </w:rPr>
        <w:t>iu</w:t>
      </w:r>
      <w:r w:rsidR="000F0A57">
        <w:rPr>
          <w:lang w:val="ro-MD"/>
        </w:rPr>
        <w:t>lie</w:t>
      </w:r>
      <w:r w:rsidR="00376CEC">
        <w:rPr>
          <w:lang w:val="ro-MD"/>
        </w:rPr>
        <w:t xml:space="preserve"> </w:t>
      </w:r>
      <w:r w:rsidR="00E92340">
        <w:rPr>
          <w:lang w:val="ro-MD"/>
        </w:rPr>
        <w:t>202</w:t>
      </w:r>
      <w:r w:rsidR="005E48CB">
        <w:rPr>
          <w:lang w:val="ro-MD"/>
        </w:rPr>
        <w:t>6</w:t>
      </w:r>
    </w:p>
    <w:p w14:paraId="089A9836" w14:textId="77777777" w:rsidR="000E4D7D" w:rsidRDefault="000E4D7D" w:rsidP="00196AB4">
      <w:pPr>
        <w:jc w:val="both"/>
        <w:rPr>
          <w:b/>
          <w:lang w:val="ro-MD"/>
        </w:rPr>
      </w:pPr>
    </w:p>
    <w:p w14:paraId="615022EC" w14:textId="77777777" w:rsidR="00AC3372" w:rsidRDefault="00AC3372" w:rsidP="00AC3372"/>
    <w:p w14:paraId="5A58ACB2" w14:textId="77777777" w:rsidR="00AC3372" w:rsidRDefault="00AC3372" w:rsidP="00AC3372"/>
    <w:p w14:paraId="428CA1FE" w14:textId="77777777" w:rsidR="00AC3372" w:rsidRDefault="00AC3372" w:rsidP="00AC3372">
      <w:pPr>
        <w:rPr>
          <w:sz w:val="6"/>
          <w:szCs w:val="6"/>
        </w:rPr>
      </w:pPr>
    </w:p>
    <w:p w14:paraId="0C3D3321" w14:textId="77777777" w:rsidR="00915117" w:rsidRDefault="00915117" w:rsidP="00915117">
      <w:pPr>
        <w:ind w:right="567"/>
        <w:jc w:val="center"/>
        <w:rPr>
          <w:b/>
          <w:sz w:val="28"/>
          <w:szCs w:val="28"/>
          <w:lang w:val="en-US"/>
        </w:rPr>
      </w:pPr>
      <w:r>
        <w:rPr>
          <w:b/>
          <w:sz w:val="28"/>
          <w:szCs w:val="28"/>
          <w:lang w:val="en-US"/>
        </w:rPr>
        <w:lastRenderedPageBreak/>
        <w:t>CAIET DE SARCINI</w:t>
      </w:r>
    </w:p>
    <w:p w14:paraId="22DF3E26" w14:textId="77777777" w:rsidR="00915117" w:rsidRDefault="00915117" w:rsidP="00915117">
      <w:pPr>
        <w:ind w:right="567"/>
        <w:jc w:val="center"/>
        <w:rPr>
          <w:b/>
          <w:sz w:val="28"/>
          <w:szCs w:val="28"/>
          <w:lang w:val="en-US"/>
        </w:rPr>
      </w:pPr>
      <w:r>
        <w:rPr>
          <w:b/>
          <w:sz w:val="28"/>
          <w:szCs w:val="28"/>
          <w:lang w:val="en-US"/>
        </w:rPr>
        <w:t>PENTRU  CEREREA OFERTEI  DE  PREŢ</w:t>
      </w:r>
    </w:p>
    <w:p w14:paraId="721207EE" w14:textId="77777777" w:rsidR="00915117" w:rsidRDefault="00915117" w:rsidP="00915117">
      <w:pPr>
        <w:ind w:right="567"/>
        <w:rPr>
          <w:b/>
          <w:lang w:val="en-US"/>
        </w:rPr>
      </w:pPr>
    </w:p>
    <w:p w14:paraId="4CB33478" w14:textId="77777777" w:rsidR="00915117" w:rsidRDefault="00915117" w:rsidP="00915117">
      <w:pPr>
        <w:ind w:right="567"/>
        <w:rPr>
          <w:b/>
          <w:lang w:val="en-US"/>
        </w:rPr>
      </w:pPr>
    </w:p>
    <w:p w14:paraId="1F55CF22" w14:textId="38C73118" w:rsidR="00915117" w:rsidRDefault="00915117" w:rsidP="00915117">
      <w:pPr>
        <w:ind w:right="567"/>
        <w:rPr>
          <w:sz w:val="28"/>
          <w:szCs w:val="28"/>
          <w:lang w:val="en-US"/>
        </w:rPr>
      </w:pPr>
      <w:r>
        <w:rPr>
          <w:b/>
          <w:lang w:val="en-US"/>
        </w:rPr>
        <w:t>1. Denumerea beneficiarului de stat</w:t>
      </w:r>
      <w:r>
        <w:rPr>
          <w:b/>
          <w:sz w:val="28"/>
          <w:szCs w:val="28"/>
          <w:lang w:val="en-US"/>
        </w:rPr>
        <w:t xml:space="preserve">   </w:t>
      </w:r>
      <w:r>
        <w:rPr>
          <w:b/>
          <w:sz w:val="28"/>
          <w:szCs w:val="28"/>
          <w:u w:val="single"/>
          <w:lang w:val="en-US"/>
        </w:rPr>
        <w:t>Primaria Tohatin</w:t>
      </w:r>
    </w:p>
    <w:p w14:paraId="39F82125" w14:textId="77777777" w:rsidR="00915117" w:rsidRDefault="00915117" w:rsidP="00915117">
      <w:pPr>
        <w:ind w:right="567"/>
        <w:rPr>
          <w:sz w:val="28"/>
          <w:szCs w:val="28"/>
          <w:lang w:val="en-US"/>
        </w:rPr>
      </w:pPr>
      <w:r>
        <w:rPr>
          <w:b/>
          <w:lang w:val="en-US"/>
        </w:rPr>
        <w:t>2. Organizatorul procedurii de achizi</w:t>
      </w:r>
      <w:r>
        <w:rPr>
          <w:b/>
        </w:rPr>
        <w:t>ţ</w:t>
      </w:r>
      <w:r>
        <w:rPr>
          <w:b/>
          <w:lang w:val="en-US"/>
        </w:rPr>
        <w:t>ie</w:t>
      </w:r>
      <w:r>
        <w:rPr>
          <w:sz w:val="28"/>
          <w:szCs w:val="28"/>
          <w:lang w:val="en-US"/>
        </w:rPr>
        <w:t xml:space="preserve"> </w:t>
      </w:r>
      <w:r>
        <w:rPr>
          <w:b/>
          <w:sz w:val="28"/>
          <w:szCs w:val="28"/>
          <w:u w:val="single"/>
          <w:lang w:val="en-US"/>
        </w:rPr>
        <w:t>Primaria Tohatin</w:t>
      </w:r>
    </w:p>
    <w:p w14:paraId="7F1C6174" w14:textId="11F0B5C4" w:rsidR="00915117" w:rsidRDefault="00915117" w:rsidP="00915117">
      <w:pPr>
        <w:ind w:right="567"/>
        <w:rPr>
          <w:b/>
          <w:sz w:val="28"/>
          <w:lang w:val="en-US"/>
        </w:rPr>
      </w:pPr>
      <w:r>
        <w:rPr>
          <w:b/>
          <w:lang w:val="en-US"/>
        </w:rPr>
        <w:t>3. Obiectul achiziţiilor</w:t>
      </w:r>
      <w:r>
        <w:rPr>
          <w:sz w:val="28"/>
          <w:szCs w:val="28"/>
          <w:lang w:val="en-US"/>
        </w:rPr>
        <w:t xml:space="preserve">  </w:t>
      </w:r>
      <w:r w:rsidRPr="001A68D8">
        <w:rPr>
          <w:b/>
          <w:sz w:val="28"/>
          <w:lang w:val="en-US"/>
        </w:rPr>
        <w:t>Reparație curentă a străzilor s. Cheltuitor str.Doina, str.Zidarilor, str.Decebal, str.Păcii, str-la Trandafirilor în variantă albă</w:t>
      </w:r>
    </w:p>
    <w:p w14:paraId="5A79CF55" w14:textId="77777777" w:rsidR="00915117" w:rsidRDefault="00915117" w:rsidP="00915117">
      <w:pPr>
        <w:ind w:right="567"/>
        <w:rPr>
          <w:b/>
          <w:sz w:val="28"/>
          <w:szCs w:val="28"/>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915117" w14:paraId="6C5676FD" w14:textId="77777777" w:rsidTr="00D557A6">
        <w:trPr>
          <w:cantSplit/>
          <w:trHeight w:val="592"/>
        </w:trPr>
        <w:tc>
          <w:tcPr>
            <w:tcW w:w="709" w:type="dxa"/>
            <w:tcBorders>
              <w:top w:val="single" w:sz="6" w:space="0" w:color="auto"/>
              <w:left w:val="single" w:sz="6" w:space="0" w:color="auto"/>
              <w:bottom w:val="nil"/>
              <w:right w:val="nil"/>
              <w:tl2br w:val="nil"/>
              <w:tr2bl w:val="nil"/>
            </w:tcBorders>
            <w:shd w:val="pct5" w:color="auto" w:fill="auto"/>
          </w:tcPr>
          <w:p w14:paraId="7ED3973F" w14:textId="77777777" w:rsidR="00915117" w:rsidRDefault="00915117" w:rsidP="00D557A6">
            <w:pPr>
              <w:ind w:right="-108"/>
              <w:jc w:val="center"/>
              <w:rPr>
                <w:sz w:val="22"/>
                <w:szCs w:val="22"/>
                <w:lang w:val="en-US"/>
              </w:rPr>
            </w:pPr>
            <w:r>
              <w:rPr>
                <w:sz w:val="22"/>
                <w:szCs w:val="22"/>
              </w:rPr>
              <w:t>№</w:t>
            </w:r>
          </w:p>
          <w:p w14:paraId="165E52B0" w14:textId="77777777" w:rsidR="00915117" w:rsidRDefault="00915117" w:rsidP="00D557A6">
            <w:pPr>
              <w:ind w:right="-108"/>
              <w:jc w:val="center"/>
              <w:rPr>
                <w:sz w:val="22"/>
                <w:szCs w:val="22"/>
              </w:rPr>
            </w:pPr>
            <w:r>
              <w:rPr>
                <w:sz w:val="22"/>
                <w:szCs w:val="22"/>
              </w:rPr>
              <w:t xml:space="preserve"> </w:t>
            </w:r>
            <w:r>
              <w:rPr>
                <w:sz w:val="22"/>
                <w:szCs w:val="22"/>
                <w:lang w:val="en-US"/>
              </w:rPr>
              <w:t>crt</w:t>
            </w:r>
            <w:r>
              <w:rPr>
                <w:sz w:val="22"/>
                <w:szCs w:val="22"/>
              </w:rPr>
              <w:t>.</w:t>
            </w:r>
          </w:p>
        </w:tc>
        <w:tc>
          <w:tcPr>
            <w:tcW w:w="1559" w:type="dxa"/>
            <w:tcBorders>
              <w:top w:val="single" w:sz="6" w:space="0" w:color="auto"/>
              <w:left w:val="single" w:sz="6" w:space="0" w:color="auto"/>
              <w:bottom w:val="nil"/>
              <w:right w:val="nil"/>
              <w:tl2br w:val="nil"/>
              <w:tr2bl w:val="nil"/>
            </w:tcBorders>
            <w:shd w:val="pct5" w:color="auto" w:fill="auto"/>
          </w:tcPr>
          <w:p w14:paraId="3B96D4B9" w14:textId="77777777" w:rsidR="00915117" w:rsidRDefault="00915117" w:rsidP="00D557A6">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678" w:type="dxa"/>
            <w:tcBorders>
              <w:top w:val="single" w:sz="6" w:space="0" w:color="auto"/>
              <w:left w:val="single" w:sz="6" w:space="0" w:color="auto"/>
              <w:bottom w:val="nil"/>
              <w:right w:val="nil"/>
              <w:tl2br w:val="nil"/>
              <w:tr2bl w:val="nil"/>
            </w:tcBorders>
            <w:shd w:val="pct5" w:color="auto" w:fill="auto"/>
          </w:tcPr>
          <w:p w14:paraId="246B8C2F" w14:textId="77777777" w:rsidR="00915117" w:rsidRDefault="00915117" w:rsidP="00D557A6">
            <w:pPr>
              <w:jc w:val="center"/>
              <w:rPr>
                <w:sz w:val="22"/>
                <w:szCs w:val="22"/>
              </w:rPr>
            </w:pPr>
          </w:p>
          <w:p w14:paraId="4CEDABC8" w14:textId="77777777" w:rsidR="00915117" w:rsidRDefault="00915117" w:rsidP="00D557A6">
            <w:pPr>
              <w:jc w:val="center"/>
              <w:rPr>
                <w:sz w:val="22"/>
                <w:szCs w:val="22"/>
                <w:lang w:val="en-US"/>
              </w:rPr>
            </w:pPr>
            <w:r>
              <w:rPr>
                <w:sz w:val="22"/>
                <w:szCs w:val="22"/>
              </w:rPr>
              <w:t xml:space="preserve">Denumire lucrărilor    </w:t>
            </w:r>
          </w:p>
        </w:tc>
        <w:tc>
          <w:tcPr>
            <w:tcW w:w="992" w:type="dxa"/>
            <w:tcBorders>
              <w:top w:val="single" w:sz="6" w:space="0" w:color="auto"/>
              <w:left w:val="single" w:sz="6" w:space="0" w:color="auto"/>
              <w:bottom w:val="nil"/>
              <w:right w:val="nil"/>
              <w:tl2br w:val="nil"/>
              <w:tr2bl w:val="nil"/>
            </w:tcBorders>
            <w:shd w:val="pct5" w:color="auto" w:fill="auto"/>
          </w:tcPr>
          <w:p w14:paraId="54E40726" w14:textId="77777777" w:rsidR="00915117" w:rsidRDefault="00915117" w:rsidP="00D557A6">
            <w:pPr>
              <w:ind w:left="-108" w:right="-108"/>
              <w:jc w:val="center"/>
              <w:rPr>
                <w:sz w:val="22"/>
                <w:szCs w:val="22"/>
              </w:rPr>
            </w:pPr>
            <w:r>
              <w:rPr>
                <w:sz w:val="22"/>
                <w:szCs w:val="22"/>
              </w:rPr>
              <w:t xml:space="preserve">Unitatea de masura </w:t>
            </w:r>
          </w:p>
        </w:tc>
        <w:tc>
          <w:tcPr>
            <w:tcW w:w="1843" w:type="dxa"/>
            <w:tcBorders>
              <w:top w:val="single" w:sz="6" w:space="0" w:color="auto"/>
              <w:left w:val="single" w:sz="6" w:space="0" w:color="auto"/>
              <w:right w:val="single" w:sz="6" w:space="0" w:color="auto"/>
              <w:tl2br w:val="nil"/>
              <w:tr2bl w:val="nil"/>
            </w:tcBorders>
            <w:shd w:val="pct5" w:color="auto" w:fill="auto"/>
          </w:tcPr>
          <w:p w14:paraId="4AF3216F" w14:textId="77777777" w:rsidR="00915117" w:rsidRDefault="00915117" w:rsidP="00D557A6">
            <w:pPr>
              <w:jc w:val="center"/>
              <w:rPr>
                <w:sz w:val="22"/>
                <w:szCs w:val="22"/>
                <w:lang w:val="en-US"/>
              </w:rPr>
            </w:pPr>
            <w:r>
              <w:rPr>
                <w:sz w:val="22"/>
                <w:szCs w:val="22"/>
                <w:lang w:val="en-US"/>
              </w:rPr>
              <w:t>Volum</w:t>
            </w:r>
          </w:p>
        </w:tc>
      </w:tr>
    </w:tbl>
    <w:p w14:paraId="4C1FB5AE" w14:textId="77777777" w:rsidR="00915117" w:rsidRDefault="00915117" w:rsidP="00915117">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915117" w14:paraId="71522A07" w14:textId="77777777" w:rsidTr="00D557A6">
        <w:trPr>
          <w:cantSplit/>
          <w:tblHeader/>
        </w:trPr>
        <w:tc>
          <w:tcPr>
            <w:tcW w:w="709" w:type="dxa"/>
            <w:tcBorders>
              <w:top w:val="single" w:sz="6" w:space="0" w:color="auto"/>
              <w:left w:val="single" w:sz="6" w:space="0" w:color="auto"/>
              <w:bottom w:val="double" w:sz="6" w:space="0" w:color="auto"/>
              <w:right w:val="nil"/>
              <w:tl2br w:val="nil"/>
              <w:tr2bl w:val="nil"/>
            </w:tcBorders>
            <w:shd w:val="pct5" w:color="auto" w:fill="auto"/>
          </w:tcPr>
          <w:p w14:paraId="7789B218" w14:textId="77777777" w:rsidR="00915117" w:rsidRDefault="00915117" w:rsidP="00D557A6">
            <w:pPr>
              <w:ind w:right="-108"/>
              <w:jc w:val="center"/>
              <w:rPr>
                <w:sz w:val="22"/>
                <w:szCs w:val="22"/>
              </w:rPr>
            </w:pPr>
            <w:r>
              <w:rPr>
                <w:sz w:val="22"/>
                <w:szCs w:val="22"/>
              </w:rPr>
              <w:t>1</w:t>
            </w:r>
          </w:p>
        </w:tc>
        <w:tc>
          <w:tcPr>
            <w:tcW w:w="1559" w:type="dxa"/>
            <w:tcBorders>
              <w:top w:val="single" w:sz="6" w:space="0" w:color="auto"/>
              <w:left w:val="single" w:sz="6" w:space="0" w:color="auto"/>
              <w:bottom w:val="double" w:sz="6" w:space="0" w:color="auto"/>
              <w:right w:val="nil"/>
              <w:tl2br w:val="nil"/>
              <w:tr2bl w:val="nil"/>
            </w:tcBorders>
            <w:shd w:val="pct5" w:color="auto" w:fill="auto"/>
          </w:tcPr>
          <w:p w14:paraId="78823368" w14:textId="77777777" w:rsidR="00915117" w:rsidRDefault="00915117" w:rsidP="00D557A6">
            <w:pPr>
              <w:ind w:left="-120" w:right="-108"/>
              <w:jc w:val="center"/>
              <w:rPr>
                <w:sz w:val="22"/>
                <w:szCs w:val="22"/>
              </w:rPr>
            </w:pPr>
            <w:r>
              <w:rPr>
                <w:sz w:val="22"/>
                <w:szCs w:val="22"/>
              </w:rPr>
              <w:t>2</w:t>
            </w:r>
          </w:p>
        </w:tc>
        <w:tc>
          <w:tcPr>
            <w:tcW w:w="4678" w:type="dxa"/>
            <w:tcBorders>
              <w:top w:val="single" w:sz="6" w:space="0" w:color="auto"/>
              <w:left w:val="single" w:sz="6" w:space="0" w:color="auto"/>
              <w:bottom w:val="double" w:sz="6" w:space="0" w:color="auto"/>
              <w:right w:val="nil"/>
              <w:tl2br w:val="nil"/>
              <w:tr2bl w:val="nil"/>
            </w:tcBorders>
            <w:shd w:val="pct5" w:color="auto" w:fill="auto"/>
          </w:tcPr>
          <w:p w14:paraId="35FB242D" w14:textId="77777777" w:rsidR="00915117" w:rsidRDefault="00915117" w:rsidP="00D557A6">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l2br w:val="nil"/>
              <w:tr2bl w:val="nil"/>
            </w:tcBorders>
            <w:shd w:val="pct5" w:color="auto" w:fill="auto"/>
          </w:tcPr>
          <w:p w14:paraId="7EA7B4E0" w14:textId="77777777" w:rsidR="00915117" w:rsidRDefault="00915117" w:rsidP="00D557A6">
            <w:pPr>
              <w:ind w:left="-108" w:right="-108"/>
              <w:jc w:val="center"/>
              <w:rPr>
                <w:sz w:val="22"/>
                <w:szCs w:val="22"/>
              </w:rPr>
            </w:pPr>
            <w:r>
              <w:rPr>
                <w:sz w:val="22"/>
                <w:szCs w:val="22"/>
              </w:rPr>
              <w:t>4</w:t>
            </w:r>
          </w:p>
        </w:tc>
        <w:tc>
          <w:tcPr>
            <w:tcW w:w="1843" w:type="dxa"/>
            <w:tcBorders>
              <w:top w:val="single" w:sz="6" w:space="0" w:color="auto"/>
              <w:left w:val="single" w:sz="6" w:space="0" w:color="auto"/>
              <w:bottom w:val="double" w:sz="6" w:space="0" w:color="auto"/>
              <w:right w:val="single" w:sz="6" w:space="0" w:color="auto"/>
              <w:tl2br w:val="nil"/>
              <w:tr2bl w:val="nil"/>
            </w:tcBorders>
            <w:shd w:val="pct5" w:color="auto" w:fill="auto"/>
          </w:tcPr>
          <w:p w14:paraId="02D2F01D" w14:textId="77777777" w:rsidR="00915117" w:rsidRDefault="00915117" w:rsidP="00D557A6">
            <w:pPr>
              <w:jc w:val="center"/>
              <w:rPr>
                <w:sz w:val="22"/>
                <w:szCs w:val="22"/>
                <w:lang w:val="en-US"/>
              </w:rPr>
            </w:pPr>
            <w:r>
              <w:rPr>
                <w:sz w:val="22"/>
                <w:szCs w:val="22"/>
                <w:lang w:val="en-US"/>
              </w:rPr>
              <w:t>5</w:t>
            </w:r>
          </w:p>
        </w:tc>
      </w:tr>
      <w:tr w:rsidR="00915117" w14:paraId="5C56E4AE" w14:textId="77777777" w:rsidTr="00D557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78232FCD" w14:textId="77777777" w:rsidR="00915117" w:rsidRDefault="00915117" w:rsidP="00D557A6">
            <w:pPr>
              <w:rPr>
                <w:sz w:val="22"/>
                <w:szCs w:val="22"/>
              </w:rPr>
            </w:pPr>
            <w:r>
              <w:rPr>
                <w:sz w:val="22"/>
                <w:szCs w:val="22"/>
              </w:rPr>
              <w:t>1</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78EDB38B" w14:textId="77777777" w:rsidR="00915117" w:rsidRDefault="00915117" w:rsidP="00D557A6">
            <w:pPr>
              <w:rPr>
                <w:sz w:val="22"/>
                <w:szCs w:val="22"/>
              </w:rPr>
            </w:pPr>
            <w:r>
              <w:rPr>
                <w:sz w:val="22"/>
                <w:szCs w:val="22"/>
                <w:lang w:val="en-US"/>
              </w:rPr>
              <w:t>TsC01A</w:t>
            </w:r>
          </w:p>
          <w:p w14:paraId="520DE73D" w14:textId="77777777" w:rsidR="00915117" w:rsidRDefault="00915117" w:rsidP="00D557A6">
            <w:pPr>
              <w:rPr>
                <w:sz w:val="22"/>
                <w:szCs w:val="22"/>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7A6CDFDB" w14:textId="77777777" w:rsidR="00915117" w:rsidRDefault="00915117" w:rsidP="00D557A6">
            <w:r w:rsidRPr="00B047FC">
              <w:rPr>
                <w:lang w:val="en-US"/>
              </w:rPr>
              <w:t xml:space="preserve">Scarificarea mecanica a terenului, cu buldozer pe seniele (Scarificator) 81-180 cp pe adincimea de 30 cm, teren catg. </w:t>
            </w:r>
            <w:r>
              <w:t>3.</w:t>
            </w:r>
          </w:p>
          <w:p w14:paraId="3DD4C673" w14:textId="77777777" w:rsidR="00915117" w:rsidRDefault="00915117" w:rsidP="00D557A6"/>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26CE0737" w14:textId="77777777" w:rsidR="00915117" w:rsidRDefault="00915117" w:rsidP="00D557A6">
            <w:pPr>
              <w:jc w:val="center"/>
              <w:rPr>
                <w:sz w:val="22"/>
                <w:szCs w:val="22"/>
              </w:rPr>
            </w:pPr>
            <w:r>
              <w:rPr>
                <w:sz w:val="22"/>
                <w:szCs w:val="22"/>
              </w:rPr>
              <w:t>100m2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48F78FDD" w14:textId="77777777" w:rsidR="00915117" w:rsidRDefault="00915117" w:rsidP="00D557A6">
            <w:pPr>
              <w:jc w:val="center"/>
              <w:rPr>
                <w:sz w:val="22"/>
                <w:szCs w:val="22"/>
                <w:lang w:val="en-US"/>
              </w:rPr>
            </w:pPr>
            <w:r>
              <w:rPr>
                <w:sz w:val="22"/>
                <w:szCs w:val="22"/>
                <w:lang w:val="en-US"/>
              </w:rPr>
              <w:t>44,300</w:t>
            </w:r>
          </w:p>
        </w:tc>
      </w:tr>
      <w:tr w:rsidR="00915117" w14:paraId="3A869F30" w14:textId="77777777" w:rsidTr="00D557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0C8FC76C" w14:textId="77777777" w:rsidR="00915117" w:rsidRDefault="00915117" w:rsidP="00D557A6">
            <w:pPr>
              <w:rPr>
                <w:sz w:val="22"/>
                <w:szCs w:val="22"/>
              </w:rPr>
            </w:pPr>
            <w:r>
              <w:rPr>
                <w:sz w:val="22"/>
                <w:szCs w:val="22"/>
              </w:rPr>
              <w:t>2</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02E23668" w14:textId="77777777" w:rsidR="00915117" w:rsidRDefault="00915117" w:rsidP="00D557A6">
            <w:pPr>
              <w:rPr>
                <w:sz w:val="22"/>
                <w:szCs w:val="22"/>
              </w:rPr>
            </w:pPr>
            <w:r>
              <w:rPr>
                <w:sz w:val="22"/>
                <w:szCs w:val="22"/>
                <w:lang w:val="en-US"/>
              </w:rPr>
              <w:t>TsE06A</w:t>
            </w:r>
          </w:p>
          <w:p w14:paraId="3B4DE1CA" w14:textId="77777777" w:rsidR="00915117" w:rsidRDefault="00915117" w:rsidP="00D557A6">
            <w:pPr>
              <w:rPr>
                <w:sz w:val="22"/>
                <w:szCs w:val="22"/>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35DBCA18" w14:textId="77777777" w:rsidR="00915117" w:rsidRPr="00B047FC" w:rsidRDefault="00915117" w:rsidP="00D557A6">
            <w:pPr>
              <w:rPr>
                <w:lang w:val="en-US"/>
              </w:rPr>
            </w:pPr>
            <w:r w:rsidRPr="00B047FC">
              <w:rPr>
                <w:lang w:val="en-US"/>
              </w:rPr>
              <w:t>Pregatirea platformei de pamint in vederea asternerii unui strat izolator sau de reparatie din nisip sau balast, prin nivelare manuala si compactare cu rulou compresor static autopropulsat, de 10-12 t, in teren necoeziv</w:t>
            </w:r>
          </w:p>
          <w:p w14:paraId="4BE4BEAE" w14:textId="77777777" w:rsidR="00915117" w:rsidRPr="00B047FC" w:rsidRDefault="00915117" w:rsidP="00D557A6">
            <w:pPr>
              <w:rPr>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2173E963" w14:textId="77777777" w:rsidR="00915117" w:rsidRDefault="00915117" w:rsidP="00D557A6">
            <w:pPr>
              <w:jc w:val="center"/>
              <w:rPr>
                <w:sz w:val="22"/>
                <w:szCs w:val="22"/>
              </w:rPr>
            </w:pPr>
            <w:r>
              <w:rPr>
                <w:sz w:val="22"/>
                <w:szCs w:val="22"/>
              </w:rPr>
              <w:t>100m2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76CD3C13" w14:textId="77777777" w:rsidR="00915117" w:rsidRDefault="00915117" w:rsidP="00D557A6">
            <w:pPr>
              <w:jc w:val="center"/>
              <w:rPr>
                <w:sz w:val="22"/>
                <w:szCs w:val="22"/>
                <w:lang w:val="en-US"/>
              </w:rPr>
            </w:pPr>
            <w:r>
              <w:rPr>
                <w:sz w:val="22"/>
                <w:szCs w:val="22"/>
                <w:lang w:val="en-US"/>
              </w:rPr>
              <w:t>44,300</w:t>
            </w:r>
          </w:p>
        </w:tc>
      </w:tr>
      <w:tr w:rsidR="00915117" w14:paraId="66D4C1A5" w14:textId="77777777" w:rsidTr="00D557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5995B8B2" w14:textId="77777777" w:rsidR="00915117" w:rsidRDefault="00915117" w:rsidP="00D557A6">
            <w:pPr>
              <w:rPr>
                <w:sz w:val="22"/>
                <w:szCs w:val="22"/>
              </w:rPr>
            </w:pPr>
            <w:r>
              <w:rPr>
                <w:sz w:val="22"/>
                <w:szCs w:val="22"/>
              </w:rPr>
              <w:t>3</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5FDB70B6" w14:textId="77777777" w:rsidR="00915117" w:rsidRDefault="00915117" w:rsidP="00D557A6">
            <w:pPr>
              <w:rPr>
                <w:sz w:val="22"/>
                <w:szCs w:val="22"/>
              </w:rPr>
            </w:pPr>
            <w:r>
              <w:rPr>
                <w:sz w:val="22"/>
                <w:szCs w:val="22"/>
                <w:lang w:val="en-US"/>
              </w:rPr>
              <w:t>DI134</w:t>
            </w:r>
          </w:p>
          <w:p w14:paraId="007FCD1D" w14:textId="77777777" w:rsidR="00915117" w:rsidRDefault="00915117" w:rsidP="00D557A6">
            <w:pPr>
              <w:rPr>
                <w:sz w:val="22"/>
                <w:szCs w:val="22"/>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41EC8097" w14:textId="77777777" w:rsidR="00915117" w:rsidRPr="00B047FC" w:rsidRDefault="00915117" w:rsidP="00D557A6">
            <w:pPr>
              <w:rPr>
                <w:lang w:val="en-US"/>
              </w:rPr>
            </w:pPr>
            <w:r w:rsidRPr="00B047FC">
              <w:rPr>
                <w:lang w:val="en-US"/>
              </w:rPr>
              <w:t xml:space="preserve">Amenajarea mecanizata a imbracamintei rutiere din piatra sparta prin metoda impanarii intr-un strat cu H=15 cm </w:t>
            </w:r>
          </w:p>
          <w:p w14:paraId="290DFD65" w14:textId="77777777" w:rsidR="00915117" w:rsidRPr="00B047FC" w:rsidRDefault="00915117" w:rsidP="00D557A6">
            <w:pPr>
              <w:rPr>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18BED726" w14:textId="77777777" w:rsidR="00915117" w:rsidRDefault="00915117" w:rsidP="00D557A6">
            <w:pPr>
              <w:jc w:val="center"/>
              <w:rPr>
                <w:sz w:val="22"/>
                <w:szCs w:val="22"/>
              </w:rPr>
            </w:pPr>
            <w:r>
              <w:rPr>
                <w:sz w:val="22"/>
                <w:szCs w:val="22"/>
              </w:rPr>
              <w:t>100m2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6C507CE8" w14:textId="77777777" w:rsidR="00915117" w:rsidRDefault="00915117" w:rsidP="00D557A6">
            <w:pPr>
              <w:jc w:val="center"/>
              <w:rPr>
                <w:sz w:val="22"/>
                <w:szCs w:val="22"/>
                <w:lang w:val="en-US"/>
              </w:rPr>
            </w:pPr>
            <w:r>
              <w:rPr>
                <w:sz w:val="22"/>
                <w:szCs w:val="22"/>
                <w:lang w:val="en-US"/>
              </w:rPr>
              <w:t>44,300</w:t>
            </w:r>
          </w:p>
        </w:tc>
      </w:tr>
      <w:tr w:rsidR="00915117" w14:paraId="1C1C735D" w14:textId="77777777" w:rsidTr="00D557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0B15D067" w14:textId="77777777" w:rsidR="00915117" w:rsidRDefault="00915117" w:rsidP="00D557A6">
            <w:pPr>
              <w:rPr>
                <w:sz w:val="22"/>
                <w:szCs w:val="22"/>
              </w:rPr>
            </w:pPr>
            <w:r>
              <w:rPr>
                <w:sz w:val="22"/>
                <w:szCs w:val="22"/>
              </w:rPr>
              <w:t>4</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5EE8C3C0" w14:textId="77777777" w:rsidR="00915117" w:rsidRDefault="00915117" w:rsidP="00D557A6">
            <w:pPr>
              <w:rPr>
                <w:sz w:val="22"/>
                <w:szCs w:val="22"/>
              </w:rPr>
            </w:pPr>
            <w:r>
              <w:rPr>
                <w:sz w:val="22"/>
                <w:szCs w:val="22"/>
                <w:lang w:val="en-US"/>
              </w:rPr>
              <w:t>DI134A1</w:t>
            </w:r>
          </w:p>
          <w:p w14:paraId="22AA8FC4" w14:textId="77777777" w:rsidR="00915117" w:rsidRDefault="00915117" w:rsidP="00D557A6">
            <w:pPr>
              <w:rPr>
                <w:sz w:val="22"/>
                <w:szCs w:val="22"/>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045A2514" w14:textId="77777777" w:rsidR="00915117" w:rsidRPr="00B047FC" w:rsidRDefault="00915117" w:rsidP="00D557A6">
            <w:pPr>
              <w:rPr>
                <w:lang w:val="en-US"/>
              </w:rPr>
            </w:pPr>
            <w:r w:rsidRPr="00B047FC">
              <w:rPr>
                <w:lang w:val="en-US"/>
              </w:rPr>
              <w:t>Corectie: pentru fiecare 1 cm urmator de grosime se adauga sau se scade la norma DI 134  k=10</w:t>
            </w:r>
          </w:p>
          <w:p w14:paraId="114D1FB3" w14:textId="77777777" w:rsidR="00915117" w:rsidRPr="00B047FC" w:rsidRDefault="00915117" w:rsidP="00D557A6">
            <w:pPr>
              <w:rPr>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56C5C8AE" w14:textId="77777777" w:rsidR="00915117" w:rsidRDefault="00915117" w:rsidP="00D557A6">
            <w:pPr>
              <w:jc w:val="center"/>
              <w:rPr>
                <w:sz w:val="22"/>
                <w:szCs w:val="22"/>
              </w:rPr>
            </w:pPr>
            <w:r>
              <w:rPr>
                <w:sz w:val="22"/>
                <w:szCs w:val="22"/>
              </w:rPr>
              <w:t>100m2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7CB08CF4" w14:textId="77777777" w:rsidR="00915117" w:rsidRDefault="00915117" w:rsidP="00D557A6">
            <w:pPr>
              <w:jc w:val="center"/>
              <w:rPr>
                <w:sz w:val="22"/>
                <w:szCs w:val="22"/>
                <w:lang w:val="en-US"/>
              </w:rPr>
            </w:pPr>
            <w:r>
              <w:rPr>
                <w:sz w:val="22"/>
                <w:szCs w:val="22"/>
                <w:lang w:val="en-US"/>
              </w:rPr>
              <w:t>-44,300</w:t>
            </w:r>
          </w:p>
        </w:tc>
      </w:tr>
      <w:tr w:rsidR="00915117" w14:paraId="748AEA86" w14:textId="77777777" w:rsidTr="00D557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0A82810B" w14:textId="77777777" w:rsidR="00915117" w:rsidRDefault="00915117" w:rsidP="00D557A6">
            <w:pPr>
              <w:rPr>
                <w:sz w:val="22"/>
                <w:szCs w:val="22"/>
              </w:rPr>
            </w:pPr>
            <w:r>
              <w:rPr>
                <w:sz w:val="22"/>
                <w:szCs w:val="22"/>
              </w:rPr>
              <w:t>5</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4B9D36B2" w14:textId="77777777" w:rsidR="00915117" w:rsidRDefault="00915117" w:rsidP="00D557A6">
            <w:pPr>
              <w:rPr>
                <w:sz w:val="22"/>
                <w:szCs w:val="22"/>
              </w:rPr>
            </w:pPr>
            <w:r>
              <w:rPr>
                <w:sz w:val="22"/>
                <w:szCs w:val="22"/>
                <w:lang w:val="en-US"/>
              </w:rPr>
              <w:t>TsI50B5</w:t>
            </w:r>
          </w:p>
          <w:p w14:paraId="6948313D" w14:textId="77777777" w:rsidR="00915117" w:rsidRDefault="00915117" w:rsidP="00D557A6">
            <w:pPr>
              <w:rPr>
                <w:sz w:val="22"/>
                <w:szCs w:val="22"/>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1195E48E" w14:textId="77777777" w:rsidR="00915117" w:rsidRPr="00B047FC" w:rsidRDefault="00915117" w:rsidP="00D557A6">
            <w:pPr>
              <w:rPr>
                <w:lang w:val="en-US"/>
              </w:rPr>
            </w:pPr>
            <w:r w:rsidRPr="00B047FC">
              <w:rPr>
                <w:lang w:val="en-US"/>
              </w:rPr>
              <w:t>Transportarea poatra sparta cu autobasculanta de 5 t la distanta  de 15 km</w:t>
            </w:r>
          </w:p>
          <w:p w14:paraId="3E6DC492" w14:textId="77777777" w:rsidR="00915117" w:rsidRPr="00B047FC" w:rsidRDefault="00915117" w:rsidP="00D557A6">
            <w:pPr>
              <w:rPr>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141AFC98" w14:textId="77777777" w:rsidR="00915117" w:rsidRDefault="00915117" w:rsidP="00D557A6">
            <w:pPr>
              <w:jc w:val="center"/>
              <w:rPr>
                <w:sz w:val="22"/>
                <w:szCs w:val="22"/>
              </w:rPr>
            </w:pPr>
            <w:r>
              <w:rPr>
                <w:sz w:val="22"/>
                <w:szCs w:val="22"/>
              </w:rPr>
              <w:t>t</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6A5907BE" w14:textId="77777777" w:rsidR="00915117" w:rsidRDefault="00915117" w:rsidP="00D557A6">
            <w:pPr>
              <w:jc w:val="center"/>
              <w:rPr>
                <w:sz w:val="22"/>
                <w:szCs w:val="22"/>
                <w:lang w:val="en-US"/>
              </w:rPr>
            </w:pPr>
            <w:r>
              <w:rPr>
                <w:sz w:val="22"/>
                <w:szCs w:val="22"/>
                <w:lang w:val="en-US"/>
              </w:rPr>
              <w:t>725,000</w:t>
            </w:r>
          </w:p>
        </w:tc>
      </w:tr>
    </w:tbl>
    <w:p w14:paraId="1054031B" w14:textId="77777777" w:rsidR="00915117" w:rsidRDefault="00915117" w:rsidP="00915117"/>
    <w:p w14:paraId="1648CE98" w14:textId="77777777" w:rsidR="00915117" w:rsidRDefault="00AC3372" w:rsidP="00915117">
      <w:pPr>
        <w:ind w:right="425"/>
        <w:jc w:val="center"/>
        <w:rPr>
          <w:rFonts w:eastAsia="MS Mincho"/>
          <w:b/>
          <w:sz w:val="32"/>
          <w:lang w:val="en-US" w:eastAsia="ja-JP"/>
        </w:rPr>
      </w:pPr>
      <w:r>
        <w:rPr>
          <w:lang w:val="en-US"/>
        </w:rPr>
        <w:tab/>
      </w:r>
      <w:r>
        <w:rPr>
          <w:lang w:val="en-US"/>
        </w:rPr>
        <w:tab/>
      </w:r>
      <w:r>
        <w:rPr>
          <w:lang w:val="en-US"/>
        </w:rPr>
        <w:tab/>
      </w:r>
      <w:r w:rsidR="00915117">
        <w:rPr>
          <w:rFonts w:eastAsia="MS Mincho"/>
          <w:b/>
          <w:sz w:val="32"/>
          <w:lang w:val="en-US" w:eastAsia="ja-JP"/>
        </w:rPr>
        <w:t>Catalog de pre</w:t>
      </w:r>
      <w:r w:rsidR="00915117">
        <w:rPr>
          <w:rFonts w:eastAsia="MS Mincho"/>
          <w:b/>
          <w:sz w:val="32"/>
          <w:lang w:eastAsia="ja-JP"/>
        </w:rPr>
        <w:t>ţuri unitare pentru obiectul</w:t>
      </w:r>
      <w:r w:rsidR="00915117">
        <w:rPr>
          <w:rFonts w:eastAsia="MS Mincho"/>
          <w:b/>
          <w:sz w:val="32"/>
          <w:lang w:val="en-US" w:eastAsia="ja-JP"/>
        </w:rPr>
        <w:t xml:space="preserve"> </w:t>
      </w:r>
    </w:p>
    <w:p w14:paraId="022A6873" w14:textId="77777777" w:rsidR="00915117" w:rsidRDefault="00915117" w:rsidP="00915117">
      <w:pPr>
        <w:ind w:right="425"/>
        <w:jc w:val="center"/>
        <w:rPr>
          <w:rFonts w:eastAsia="MS Mincho"/>
          <w:b/>
          <w:sz w:val="32"/>
          <w:lang w:val="en-US" w:eastAsia="ja-JP"/>
        </w:rPr>
      </w:pPr>
    </w:p>
    <w:tbl>
      <w:tblPr>
        <w:tblW w:w="9639" w:type="dxa"/>
        <w:tblInd w:w="276" w:type="dxa"/>
        <w:tblLayout w:type="fixed"/>
        <w:tblLook w:val="0000" w:firstRow="0" w:lastRow="0" w:firstColumn="0" w:lastColumn="0" w:noHBand="0" w:noVBand="0"/>
      </w:tblPr>
      <w:tblGrid>
        <w:gridCol w:w="709"/>
        <w:gridCol w:w="1275"/>
        <w:gridCol w:w="5103"/>
        <w:gridCol w:w="1276"/>
        <w:gridCol w:w="1276"/>
      </w:tblGrid>
      <w:tr w:rsidR="00915117" w14:paraId="0CCEACD0" w14:textId="77777777" w:rsidTr="000F0A57">
        <w:trPr>
          <w:cantSplit/>
          <w:trHeight w:val="184"/>
        </w:trPr>
        <w:tc>
          <w:tcPr>
            <w:tcW w:w="709" w:type="dxa"/>
            <w:vMerge w:val="restart"/>
            <w:tcBorders>
              <w:top w:val="single" w:sz="6" w:space="0" w:color="auto"/>
              <w:left w:val="single" w:sz="6" w:space="0" w:color="auto"/>
              <w:bottom w:val="nil"/>
              <w:right w:val="nil"/>
              <w:tl2br w:val="nil"/>
              <w:tr2bl w:val="nil"/>
            </w:tcBorders>
            <w:shd w:val="pct5" w:color="auto" w:fill="auto"/>
            <w:vAlign w:val="center"/>
          </w:tcPr>
          <w:p w14:paraId="2FF5C557" w14:textId="77777777" w:rsidR="00915117" w:rsidRDefault="00915117" w:rsidP="00D557A6">
            <w:pPr>
              <w:ind w:right="-108"/>
              <w:jc w:val="center"/>
              <w:rPr>
                <w:rFonts w:eastAsia="MS Mincho"/>
                <w:sz w:val="16"/>
                <w:lang w:val="en-US" w:eastAsia="ja-JP"/>
              </w:rPr>
            </w:pPr>
            <w:r>
              <w:rPr>
                <w:rFonts w:eastAsia="MS Mincho"/>
                <w:sz w:val="16"/>
                <w:lang w:eastAsia="ja-JP"/>
              </w:rPr>
              <w:t>№</w:t>
            </w:r>
          </w:p>
          <w:p w14:paraId="02A071FA" w14:textId="77777777" w:rsidR="00915117" w:rsidRDefault="00915117" w:rsidP="00D557A6">
            <w:pPr>
              <w:ind w:right="-108"/>
              <w:jc w:val="center"/>
              <w:rPr>
                <w:rFonts w:eastAsia="MS Mincho"/>
                <w:sz w:val="16"/>
                <w:lang w:eastAsia="ja-JP"/>
              </w:rPr>
            </w:pPr>
            <w:r>
              <w:rPr>
                <w:rFonts w:eastAsia="MS Mincho"/>
                <w:sz w:val="16"/>
                <w:lang w:val="en-US" w:eastAsia="ja-JP"/>
              </w:rPr>
              <w:t>crt</w:t>
            </w:r>
            <w:r>
              <w:rPr>
                <w:rFonts w:eastAsia="MS Mincho"/>
                <w:sz w:val="16"/>
                <w:lang w:eastAsia="ja-JP"/>
              </w:rPr>
              <w:t>.</w:t>
            </w:r>
          </w:p>
        </w:tc>
        <w:tc>
          <w:tcPr>
            <w:tcW w:w="1275" w:type="dxa"/>
            <w:vMerge w:val="restart"/>
            <w:tcBorders>
              <w:top w:val="single" w:sz="6" w:space="0" w:color="auto"/>
              <w:left w:val="single" w:sz="6" w:space="0" w:color="auto"/>
              <w:bottom w:val="nil"/>
              <w:right w:val="nil"/>
              <w:tl2br w:val="nil"/>
              <w:tr2bl w:val="nil"/>
            </w:tcBorders>
            <w:shd w:val="pct5" w:color="auto" w:fill="auto"/>
            <w:vAlign w:val="center"/>
          </w:tcPr>
          <w:p w14:paraId="6041465B" w14:textId="77777777" w:rsidR="00915117" w:rsidRDefault="00915117" w:rsidP="00D557A6">
            <w:pPr>
              <w:ind w:left="-120" w:right="-108"/>
              <w:jc w:val="center"/>
              <w:rPr>
                <w:rFonts w:eastAsia="MS Mincho"/>
                <w:sz w:val="16"/>
                <w:lang w:val="en-US" w:eastAsia="ja-JP"/>
              </w:rPr>
            </w:pPr>
            <w:r>
              <w:rPr>
                <w:rFonts w:eastAsia="MS Mincho"/>
                <w:sz w:val="16"/>
                <w:lang w:eastAsia="ja-JP"/>
              </w:rPr>
              <w:t>Simbol</w:t>
            </w:r>
            <w:r>
              <w:rPr>
                <w:rFonts w:eastAsia="MS Mincho"/>
                <w:sz w:val="16"/>
                <w:lang w:val="en-US" w:eastAsia="ja-JP"/>
              </w:rPr>
              <w:t xml:space="preserve"> </w:t>
            </w:r>
            <w:r>
              <w:rPr>
                <w:rFonts w:eastAsia="MS Mincho"/>
                <w:sz w:val="16"/>
                <w:lang w:eastAsia="ja-JP"/>
              </w:rPr>
              <w:t>norme</w:t>
            </w:r>
            <w:r>
              <w:rPr>
                <w:rFonts w:eastAsia="MS Mincho"/>
                <w:sz w:val="16"/>
                <w:lang w:val="en-US" w:eastAsia="ja-JP"/>
              </w:rPr>
              <w:t xml:space="preserve"> </w:t>
            </w:r>
            <w:r>
              <w:rPr>
                <w:rFonts w:eastAsia="MS Mincho"/>
                <w:sz w:val="16"/>
                <w:lang w:eastAsia="ja-JP"/>
              </w:rPr>
              <w:t xml:space="preserve">şi Cod </w:t>
            </w:r>
            <w:r>
              <w:rPr>
                <w:rFonts w:eastAsia="MS Mincho"/>
                <w:sz w:val="16"/>
                <w:lang w:val="en-US" w:eastAsia="ja-JP"/>
              </w:rPr>
              <w:t xml:space="preserve"> </w:t>
            </w:r>
            <w:r>
              <w:rPr>
                <w:rFonts w:eastAsia="MS Mincho"/>
                <w:sz w:val="16"/>
                <w:lang w:eastAsia="ja-JP"/>
              </w:rPr>
              <w:t>resurse</w:t>
            </w:r>
          </w:p>
        </w:tc>
        <w:tc>
          <w:tcPr>
            <w:tcW w:w="5103" w:type="dxa"/>
            <w:vMerge w:val="restart"/>
            <w:tcBorders>
              <w:top w:val="single" w:sz="6" w:space="0" w:color="auto"/>
              <w:left w:val="single" w:sz="6" w:space="0" w:color="auto"/>
              <w:bottom w:val="nil"/>
              <w:right w:val="nil"/>
              <w:tl2br w:val="nil"/>
              <w:tr2bl w:val="nil"/>
            </w:tcBorders>
            <w:shd w:val="pct5" w:color="auto" w:fill="auto"/>
            <w:vAlign w:val="center"/>
          </w:tcPr>
          <w:p w14:paraId="4334F64A" w14:textId="77777777" w:rsidR="00915117" w:rsidRDefault="00915117" w:rsidP="00D557A6">
            <w:pPr>
              <w:jc w:val="center"/>
              <w:rPr>
                <w:rFonts w:eastAsia="MS Mincho"/>
                <w:sz w:val="16"/>
                <w:lang w:val="en-US" w:eastAsia="ja-JP"/>
              </w:rPr>
            </w:pPr>
            <w:r>
              <w:rPr>
                <w:rFonts w:eastAsia="MS Mincho"/>
                <w:sz w:val="16"/>
                <w:lang w:eastAsia="ja-JP"/>
              </w:rPr>
              <w:t>Denumire lucrări, cheltuieli  şi resurse</w:t>
            </w:r>
          </w:p>
        </w:tc>
        <w:tc>
          <w:tcPr>
            <w:tcW w:w="1276" w:type="dxa"/>
            <w:vMerge w:val="restart"/>
            <w:tcBorders>
              <w:top w:val="single" w:sz="6" w:space="0" w:color="auto"/>
              <w:left w:val="single" w:sz="6" w:space="0" w:color="auto"/>
              <w:bottom w:val="nil"/>
              <w:right w:val="nil"/>
              <w:tl2br w:val="nil"/>
              <w:tr2bl w:val="nil"/>
            </w:tcBorders>
            <w:shd w:val="pct5" w:color="auto" w:fill="auto"/>
            <w:vAlign w:val="center"/>
          </w:tcPr>
          <w:p w14:paraId="61D94E92" w14:textId="77777777" w:rsidR="00915117" w:rsidRDefault="00915117" w:rsidP="00D557A6">
            <w:pPr>
              <w:ind w:left="-108" w:right="-108"/>
              <w:jc w:val="center"/>
              <w:rPr>
                <w:rFonts w:eastAsia="MS Mincho"/>
                <w:sz w:val="16"/>
                <w:lang w:eastAsia="ja-JP"/>
              </w:rPr>
            </w:pPr>
            <w:r>
              <w:rPr>
                <w:rFonts w:eastAsia="MS Mincho"/>
                <w:sz w:val="16"/>
                <w:lang w:eastAsia="ja-JP"/>
              </w:rPr>
              <w:t>U.M.</w:t>
            </w:r>
          </w:p>
        </w:tc>
        <w:tc>
          <w:tcPr>
            <w:tcW w:w="1276" w:type="dxa"/>
            <w:vMerge w:val="restart"/>
            <w:tcBorders>
              <w:top w:val="single" w:sz="6" w:space="0" w:color="auto"/>
              <w:left w:val="single" w:sz="6" w:space="0" w:color="auto"/>
              <w:bottom w:val="nil"/>
              <w:right w:val="nil"/>
              <w:tl2br w:val="nil"/>
              <w:tr2bl w:val="nil"/>
            </w:tcBorders>
            <w:shd w:val="pct5" w:color="auto" w:fill="auto"/>
            <w:vAlign w:val="center"/>
          </w:tcPr>
          <w:p w14:paraId="68A82123" w14:textId="77777777" w:rsidR="00915117" w:rsidRDefault="00915117" w:rsidP="00D557A6">
            <w:pPr>
              <w:ind w:left="-108" w:right="-108"/>
              <w:jc w:val="center"/>
              <w:rPr>
                <w:rFonts w:eastAsia="MS Mincho"/>
                <w:sz w:val="16"/>
                <w:lang w:val="en-US" w:eastAsia="ja-JP"/>
              </w:rPr>
            </w:pPr>
            <w:r>
              <w:rPr>
                <w:rFonts w:eastAsia="MS Mincho"/>
                <w:sz w:val="16"/>
                <w:lang w:eastAsia="ja-JP"/>
              </w:rPr>
              <w:t>Consum de resurse pe unitate de măsură</w:t>
            </w:r>
          </w:p>
        </w:tc>
      </w:tr>
      <w:tr w:rsidR="00915117" w14:paraId="3A0C3DCF" w14:textId="77777777" w:rsidTr="000F0A57">
        <w:trPr>
          <w:cantSplit/>
          <w:trHeight w:val="184"/>
        </w:trPr>
        <w:tc>
          <w:tcPr>
            <w:tcW w:w="709" w:type="dxa"/>
            <w:vMerge/>
            <w:tcBorders>
              <w:top w:val="nil"/>
              <w:left w:val="single" w:sz="6" w:space="0" w:color="auto"/>
              <w:bottom w:val="single" w:sz="6" w:space="0" w:color="auto"/>
              <w:right w:val="single" w:sz="6" w:space="0" w:color="auto"/>
              <w:tl2br w:val="nil"/>
              <w:tr2bl w:val="nil"/>
            </w:tcBorders>
            <w:shd w:val="pct5" w:color="auto" w:fill="auto"/>
            <w:vAlign w:val="center"/>
          </w:tcPr>
          <w:p w14:paraId="6FC853FE" w14:textId="77777777" w:rsidR="00915117" w:rsidRDefault="00915117" w:rsidP="00D557A6">
            <w:pPr>
              <w:jc w:val="center"/>
              <w:rPr>
                <w:rFonts w:eastAsia="MS Mincho"/>
                <w:sz w:val="16"/>
                <w:lang w:eastAsia="ja-JP"/>
              </w:rPr>
            </w:pPr>
          </w:p>
        </w:tc>
        <w:tc>
          <w:tcPr>
            <w:tcW w:w="1275" w:type="dxa"/>
            <w:vMerge/>
            <w:tcBorders>
              <w:top w:val="nil"/>
              <w:left w:val="single" w:sz="6" w:space="0" w:color="auto"/>
              <w:bottom w:val="single" w:sz="6" w:space="0" w:color="auto"/>
              <w:right w:val="single" w:sz="6" w:space="0" w:color="auto"/>
              <w:tl2br w:val="nil"/>
              <w:tr2bl w:val="nil"/>
            </w:tcBorders>
            <w:shd w:val="pct5" w:color="auto" w:fill="auto"/>
            <w:vAlign w:val="center"/>
          </w:tcPr>
          <w:p w14:paraId="734B2C75" w14:textId="77777777" w:rsidR="00915117" w:rsidRDefault="00915117" w:rsidP="00D557A6">
            <w:pPr>
              <w:jc w:val="center"/>
              <w:rPr>
                <w:rFonts w:eastAsia="MS Mincho"/>
                <w:sz w:val="16"/>
                <w:lang w:eastAsia="ja-JP"/>
              </w:rPr>
            </w:pPr>
          </w:p>
        </w:tc>
        <w:tc>
          <w:tcPr>
            <w:tcW w:w="5103" w:type="dxa"/>
            <w:vMerge/>
            <w:tcBorders>
              <w:top w:val="nil"/>
              <w:left w:val="single" w:sz="6" w:space="0" w:color="auto"/>
              <w:bottom w:val="single" w:sz="6" w:space="0" w:color="auto"/>
              <w:right w:val="single" w:sz="6" w:space="0" w:color="auto"/>
              <w:tl2br w:val="nil"/>
              <w:tr2bl w:val="nil"/>
            </w:tcBorders>
            <w:shd w:val="pct5" w:color="auto" w:fill="auto"/>
            <w:vAlign w:val="center"/>
          </w:tcPr>
          <w:p w14:paraId="25F58801" w14:textId="77777777" w:rsidR="00915117" w:rsidRDefault="00915117" w:rsidP="00D557A6">
            <w:pPr>
              <w:jc w:val="center"/>
              <w:rPr>
                <w:rFonts w:eastAsia="MS Mincho"/>
                <w:sz w:val="16"/>
                <w:lang w:eastAsia="ja-JP"/>
              </w:rPr>
            </w:pPr>
          </w:p>
        </w:tc>
        <w:tc>
          <w:tcPr>
            <w:tcW w:w="1276" w:type="dxa"/>
            <w:vMerge/>
            <w:tcBorders>
              <w:top w:val="nil"/>
              <w:left w:val="single" w:sz="6" w:space="0" w:color="auto"/>
              <w:bottom w:val="single" w:sz="6" w:space="0" w:color="auto"/>
              <w:right w:val="single" w:sz="6" w:space="0" w:color="auto"/>
              <w:tl2br w:val="nil"/>
              <w:tr2bl w:val="nil"/>
            </w:tcBorders>
            <w:shd w:val="pct5" w:color="auto" w:fill="auto"/>
            <w:vAlign w:val="center"/>
          </w:tcPr>
          <w:p w14:paraId="576F5FCF" w14:textId="77777777" w:rsidR="00915117" w:rsidRDefault="00915117" w:rsidP="00D557A6">
            <w:pPr>
              <w:jc w:val="center"/>
              <w:rPr>
                <w:rFonts w:eastAsia="MS Mincho"/>
                <w:sz w:val="16"/>
                <w:lang w:eastAsia="ja-JP"/>
              </w:rPr>
            </w:pPr>
          </w:p>
        </w:tc>
        <w:tc>
          <w:tcPr>
            <w:tcW w:w="1276" w:type="dxa"/>
            <w:vMerge/>
            <w:tcBorders>
              <w:top w:val="nil"/>
              <w:left w:val="single" w:sz="6" w:space="0" w:color="auto"/>
              <w:bottom w:val="single" w:sz="6" w:space="0" w:color="auto"/>
              <w:right w:val="single" w:sz="6" w:space="0" w:color="auto"/>
              <w:tl2br w:val="nil"/>
              <w:tr2bl w:val="nil"/>
            </w:tcBorders>
            <w:shd w:val="pct5" w:color="auto" w:fill="auto"/>
            <w:vAlign w:val="center"/>
          </w:tcPr>
          <w:p w14:paraId="66BB730C" w14:textId="77777777" w:rsidR="00915117" w:rsidRDefault="00915117" w:rsidP="00D557A6">
            <w:pPr>
              <w:jc w:val="center"/>
              <w:rPr>
                <w:rFonts w:eastAsia="MS Mincho"/>
                <w:sz w:val="16"/>
                <w:lang w:eastAsia="ja-JP"/>
              </w:rPr>
            </w:pPr>
          </w:p>
        </w:tc>
      </w:tr>
    </w:tbl>
    <w:p w14:paraId="02AC123C" w14:textId="77777777" w:rsidR="00915117" w:rsidRDefault="00915117" w:rsidP="00915117">
      <w:pPr>
        <w:rPr>
          <w:rFonts w:eastAsia="MS Mincho"/>
          <w:sz w:val="2"/>
          <w:lang w:val="en-US" w:eastAsia="ja-JP"/>
        </w:rPr>
      </w:pPr>
    </w:p>
    <w:tbl>
      <w:tblPr>
        <w:tblW w:w="9639" w:type="dxa"/>
        <w:tblInd w:w="276" w:type="dxa"/>
        <w:tblLayout w:type="fixed"/>
        <w:tblLook w:val="0000" w:firstRow="0" w:lastRow="0" w:firstColumn="0" w:lastColumn="0" w:noHBand="0" w:noVBand="0"/>
      </w:tblPr>
      <w:tblGrid>
        <w:gridCol w:w="709"/>
        <w:gridCol w:w="1275"/>
        <w:gridCol w:w="5103"/>
        <w:gridCol w:w="1276"/>
        <w:gridCol w:w="1276"/>
      </w:tblGrid>
      <w:tr w:rsidR="00915117" w14:paraId="087A9380" w14:textId="77777777" w:rsidTr="000F0A57">
        <w:trPr>
          <w:cantSplit/>
          <w:tblHeader/>
        </w:trPr>
        <w:tc>
          <w:tcPr>
            <w:tcW w:w="709" w:type="dxa"/>
            <w:tcBorders>
              <w:top w:val="single" w:sz="6" w:space="0" w:color="auto"/>
              <w:left w:val="single" w:sz="6" w:space="0" w:color="auto"/>
              <w:bottom w:val="double" w:sz="6" w:space="0" w:color="auto"/>
              <w:right w:val="nil"/>
              <w:tl2br w:val="nil"/>
              <w:tr2bl w:val="nil"/>
            </w:tcBorders>
            <w:shd w:val="pct5" w:color="auto" w:fill="auto"/>
          </w:tcPr>
          <w:p w14:paraId="1E4427B8" w14:textId="77777777" w:rsidR="00915117" w:rsidRDefault="00915117" w:rsidP="00D557A6">
            <w:pPr>
              <w:ind w:right="-108"/>
              <w:jc w:val="center"/>
              <w:rPr>
                <w:rFonts w:eastAsia="MS Mincho"/>
                <w:sz w:val="16"/>
                <w:lang w:eastAsia="ja-JP"/>
              </w:rPr>
            </w:pPr>
            <w:r>
              <w:rPr>
                <w:rFonts w:eastAsia="MS Mincho"/>
                <w:sz w:val="16"/>
                <w:lang w:eastAsia="ja-JP"/>
              </w:rPr>
              <w:t>1</w:t>
            </w:r>
          </w:p>
        </w:tc>
        <w:tc>
          <w:tcPr>
            <w:tcW w:w="1275" w:type="dxa"/>
            <w:tcBorders>
              <w:top w:val="single" w:sz="6" w:space="0" w:color="auto"/>
              <w:left w:val="single" w:sz="6" w:space="0" w:color="auto"/>
              <w:bottom w:val="double" w:sz="6" w:space="0" w:color="auto"/>
              <w:right w:val="nil"/>
              <w:tl2br w:val="nil"/>
              <w:tr2bl w:val="nil"/>
            </w:tcBorders>
            <w:shd w:val="pct5" w:color="auto" w:fill="auto"/>
          </w:tcPr>
          <w:p w14:paraId="37B47FDC" w14:textId="77777777" w:rsidR="00915117" w:rsidRDefault="00915117" w:rsidP="00D557A6">
            <w:pPr>
              <w:ind w:left="-120" w:right="-108"/>
              <w:jc w:val="center"/>
              <w:rPr>
                <w:rFonts w:eastAsia="MS Mincho"/>
                <w:sz w:val="16"/>
                <w:lang w:eastAsia="ja-JP"/>
              </w:rPr>
            </w:pPr>
            <w:r>
              <w:rPr>
                <w:rFonts w:eastAsia="MS Mincho"/>
                <w:sz w:val="16"/>
                <w:lang w:eastAsia="ja-JP"/>
              </w:rPr>
              <w:t>2</w:t>
            </w:r>
          </w:p>
        </w:tc>
        <w:tc>
          <w:tcPr>
            <w:tcW w:w="5103" w:type="dxa"/>
            <w:tcBorders>
              <w:top w:val="single" w:sz="6" w:space="0" w:color="auto"/>
              <w:left w:val="single" w:sz="6" w:space="0" w:color="auto"/>
              <w:bottom w:val="double" w:sz="6" w:space="0" w:color="auto"/>
              <w:right w:val="nil"/>
              <w:tl2br w:val="nil"/>
              <w:tr2bl w:val="nil"/>
            </w:tcBorders>
            <w:shd w:val="pct5" w:color="auto" w:fill="auto"/>
          </w:tcPr>
          <w:p w14:paraId="2299E660" w14:textId="77777777" w:rsidR="00915117" w:rsidRDefault="00915117" w:rsidP="00D557A6">
            <w:pPr>
              <w:jc w:val="center"/>
              <w:rPr>
                <w:rFonts w:eastAsia="MS Mincho"/>
                <w:sz w:val="16"/>
                <w:lang w:eastAsia="ja-JP"/>
              </w:rPr>
            </w:pPr>
            <w:r>
              <w:rPr>
                <w:rFonts w:eastAsia="MS Mincho"/>
                <w:sz w:val="16"/>
                <w:lang w:eastAsia="ja-JP"/>
              </w:rPr>
              <w:t>3</w:t>
            </w:r>
          </w:p>
        </w:tc>
        <w:tc>
          <w:tcPr>
            <w:tcW w:w="1276" w:type="dxa"/>
            <w:tcBorders>
              <w:top w:val="single" w:sz="6" w:space="0" w:color="auto"/>
              <w:left w:val="single" w:sz="6" w:space="0" w:color="auto"/>
              <w:bottom w:val="double" w:sz="6" w:space="0" w:color="auto"/>
              <w:right w:val="nil"/>
              <w:tl2br w:val="nil"/>
              <w:tr2bl w:val="nil"/>
            </w:tcBorders>
            <w:shd w:val="pct5" w:color="auto" w:fill="auto"/>
          </w:tcPr>
          <w:p w14:paraId="0527C759" w14:textId="77777777" w:rsidR="00915117" w:rsidRDefault="00915117" w:rsidP="00D557A6">
            <w:pPr>
              <w:ind w:left="-108" w:right="-108"/>
              <w:jc w:val="center"/>
              <w:rPr>
                <w:rFonts w:eastAsia="MS Mincho"/>
                <w:sz w:val="16"/>
                <w:lang w:eastAsia="ja-JP"/>
              </w:rPr>
            </w:pPr>
            <w:r>
              <w:rPr>
                <w:rFonts w:eastAsia="MS Mincho"/>
                <w:sz w:val="16"/>
                <w:lang w:eastAsia="ja-JP"/>
              </w:rPr>
              <w:t>4</w:t>
            </w:r>
          </w:p>
        </w:tc>
        <w:tc>
          <w:tcPr>
            <w:tcW w:w="1276" w:type="dxa"/>
            <w:tcBorders>
              <w:top w:val="single" w:sz="6" w:space="0" w:color="auto"/>
              <w:left w:val="single" w:sz="6" w:space="0" w:color="auto"/>
              <w:bottom w:val="double" w:sz="6" w:space="0" w:color="auto"/>
              <w:right w:val="nil"/>
              <w:tl2br w:val="nil"/>
              <w:tr2bl w:val="nil"/>
            </w:tcBorders>
            <w:shd w:val="pct5" w:color="auto" w:fill="auto"/>
          </w:tcPr>
          <w:p w14:paraId="621745F8" w14:textId="77777777" w:rsidR="00915117" w:rsidRDefault="00915117" w:rsidP="00D557A6">
            <w:pPr>
              <w:ind w:left="-108" w:right="-108"/>
              <w:jc w:val="center"/>
              <w:rPr>
                <w:rFonts w:eastAsia="MS Mincho"/>
                <w:sz w:val="16"/>
                <w:lang w:eastAsia="ja-JP"/>
              </w:rPr>
            </w:pPr>
            <w:r>
              <w:rPr>
                <w:rFonts w:eastAsia="MS Mincho"/>
                <w:sz w:val="16"/>
                <w:lang w:eastAsia="ja-JP"/>
              </w:rPr>
              <w:t>5</w:t>
            </w:r>
          </w:p>
        </w:tc>
      </w:tr>
      <w:tr w:rsidR="00915117" w14:paraId="4EDFAC64" w14:textId="77777777" w:rsidTr="000F0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617941A2" w14:textId="77777777" w:rsidR="00915117" w:rsidRDefault="00915117" w:rsidP="00D557A6">
            <w:pPr>
              <w:rPr>
                <w:rFonts w:eastAsia="MS Mincho"/>
                <w:sz w:val="18"/>
                <w:lang w:eastAsia="ja-JP"/>
              </w:rPr>
            </w:pPr>
            <w:r>
              <w:rPr>
                <w:rFonts w:eastAsia="MS Mincho"/>
                <w:sz w:val="18"/>
                <w:lang w:eastAsia="ja-JP"/>
              </w:rPr>
              <w:t>1</w:t>
            </w:r>
          </w:p>
        </w:tc>
        <w:tc>
          <w:tcPr>
            <w:tcW w:w="1275" w:type="dxa"/>
            <w:tcBorders>
              <w:top w:val="single" w:sz="4" w:space="0" w:color="auto"/>
              <w:left w:val="single" w:sz="6" w:space="0" w:color="auto"/>
              <w:bottom w:val="single" w:sz="4" w:space="0" w:color="auto"/>
              <w:right w:val="single" w:sz="6" w:space="0" w:color="auto"/>
              <w:tl2br w:val="nil"/>
              <w:tr2bl w:val="nil"/>
            </w:tcBorders>
          </w:tcPr>
          <w:p w14:paraId="03D7BD2C" w14:textId="77777777" w:rsidR="00915117" w:rsidRDefault="00915117" w:rsidP="00D557A6">
            <w:pPr>
              <w:rPr>
                <w:rFonts w:eastAsia="MS Mincho"/>
                <w:sz w:val="18"/>
                <w:lang w:val="en-US" w:eastAsia="ja-JP"/>
              </w:rPr>
            </w:pPr>
            <w:r>
              <w:rPr>
                <w:rFonts w:eastAsia="MS Mincho"/>
                <w:sz w:val="18"/>
                <w:lang w:val="en-US" w:eastAsia="ja-JP"/>
              </w:rPr>
              <w:t>TsC01A</w:t>
            </w:r>
          </w:p>
          <w:p w14:paraId="0680E1E2" w14:textId="77777777" w:rsidR="00915117" w:rsidRDefault="00915117" w:rsidP="00D557A6">
            <w:pPr>
              <w:rPr>
                <w:rFonts w:eastAsia="MS Mincho"/>
                <w:sz w:val="2"/>
                <w:lang w:eastAsia="ja-JP"/>
              </w:rPr>
            </w:pPr>
          </w:p>
        </w:tc>
        <w:tc>
          <w:tcPr>
            <w:tcW w:w="5103" w:type="dxa"/>
            <w:tcBorders>
              <w:top w:val="single" w:sz="4" w:space="0" w:color="auto"/>
              <w:left w:val="single" w:sz="6" w:space="0" w:color="auto"/>
              <w:bottom w:val="single" w:sz="4" w:space="0" w:color="auto"/>
              <w:right w:val="single" w:sz="6" w:space="0" w:color="auto"/>
              <w:tl2br w:val="nil"/>
              <w:tr2bl w:val="nil"/>
            </w:tcBorders>
          </w:tcPr>
          <w:p w14:paraId="1966449D" w14:textId="77777777" w:rsidR="00915117" w:rsidRDefault="00915117" w:rsidP="00D557A6">
            <w:pPr>
              <w:rPr>
                <w:rFonts w:eastAsia="MS Mincho"/>
                <w:sz w:val="18"/>
                <w:lang w:eastAsia="ja-JP"/>
              </w:rPr>
            </w:pPr>
            <w:r w:rsidRPr="00BC170D">
              <w:rPr>
                <w:rFonts w:eastAsia="MS Mincho"/>
                <w:sz w:val="18"/>
                <w:lang w:val="en-US" w:eastAsia="ja-JP"/>
              </w:rPr>
              <w:t xml:space="preserve">Scarificarea mecanica a terenului, cu buldozer pe seniele (Scarificator) 81-180 cp pe adincimea de 30 cm, teren catg. </w:t>
            </w:r>
            <w:r>
              <w:rPr>
                <w:rFonts w:eastAsia="MS Mincho"/>
                <w:sz w:val="18"/>
                <w:lang w:eastAsia="ja-JP"/>
              </w:rPr>
              <w:t>3.</w:t>
            </w:r>
          </w:p>
          <w:p w14:paraId="036306A4" w14:textId="77777777" w:rsidR="00915117" w:rsidRDefault="00915117" w:rsidP="00D557A6">
            <w:pPr>
              <w:rPr>
                <w:rFonts w:eastAsia="MS Mincho"/>
                <w:sz w:val="2"/>
                <w:lang w:val="en-US" w:eastAsia="ja-JP"/>
              </w:rPr>
            </w:pPr>
          </w:p>
        </w:tc>
        <w:tc>
          <w:tcPr>
            <w:tcW w:w="1276" w:type="dxa"/>
            <w:tcBorders>
              <w:top w:val="single" w:sz="4" w:space="0" w:color="auto"/>
              <w:left w:val="single" w:sz="6" w:space="0" w:color="auto"/>
              <w:bottom w:val="single" w:sz="4" w:space="0" w:color="auto"/>
              <w:right w:val="single" w:sz="6" w:space="0" w:color="auto"/>
              <w:tl2br w:val="nil"/>
              <w:tr2bl w:val="nil"/>
            </w:tcBorders>
            <w:vAlign w:val="center"/>
          </w:tcPr>
          <w:p w14:paraId="09027F9F" w14:textId="77777777" w:rsidR="00915117" w:rsidRDefault="00915117" w:rsidP="00915117">
            <w:pPr>
              <w:jc w:val="both"/>
              <w:rPr>
                <w:rFonts w:eastAsia="MS Mincho"/>
                <w:sz w:val="18"/>
                <w:lang w:eastAsia="ja-JP"/>
              </w:rPr>
            </w:pPr>
            <w:r>
              <w:rPr>
                <w:rFonts w:eastAsia="MS Mincho"/>
                <w:sz w:val="18"/>
                <w:lang w:eastAsia="ja-JP"/>
              </w:rPr>
              <w:t>100m2</w:t>
            </w:r>
          </w:p>
        </w:tc>
        <w:tc>
          <w:tcPr>
            <w:tcW w:w="1276" w:type="dxa"/>
            <w:tcBorders>
              <w:top w:val="single" w:sz="4" w:space="0" w:color="auto"/>
              <w:left w:val="single" w:sz="6" w:space="0" w:color="auto"/>
              <w:bottom w:val="single" w:sz="4" w:space="0" w:color="auto"/>
              <w:right w:val="single" w:sz="6" w:space="0" w:color="auto"/>
              <w:tl2br w:val="nil"/>
              <w:tr2bl w:val="nil"/>
            </w:tcBorders>
            <w:vAlign w:val="center"/>
          </w:tcPr>
          <w:p w14:paraId="3FE6B986" w14:textId="77777777" w:rsidR="00915117" w:rsidRDefault="00915117" w:rsidP="00D557A6">
            <w:pPr>
              <w:jc w:val="center"/>
              <w:rPr>
                <w:rFonts w:eastAsia="MS Mincho"/>
                <w:sz w:val="18"/>
                <w:lang w:eastAsia="ja-JP"/>
              </w:rPr>
            </w:pPr>
          </w:p>
        </w:tc>
      </w:tr>
      <w:tr w:rsidR="00915117" w14:paraId="53911E26" w14:textId="77777777" w:rsidTr="000F0A5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left w:val="single" w:sz="4" w:space="0" w:color="auto"/>
              <w:bottom w:val="single" w:sz="4" w:space="0" w:color="auto"/>
              <w:right w:val="single" w:sz="6" w:space="0" w:color="auto"/>
              <w:tl2br w:val="nil"/>
              <w:tr2bl w:val="nil"/>
            </w:tcBorders>
          </w:tcPr>
          <w:p w14:paraId="75E557B6" w14:textId="77777777" w:rsidR="00915117" w:rsidRDefault="00915117" w:rsidP="00D557A6">
            <w:pPr>
              <w:rPr>
                <w:rFonts w:eastAsia="MS Mincho"/>
                <w:sz w:val="16"/>
                <w:lang w:val="en-US" w:eastAsia="ja-JP"/>
              </w:rPr>
            </w:pPr>
          </w:p>
        </w:tc>
        <w:tc>
          <w:tcPr>
            <w:tcW w:w="1275" w:type="dxa"/>
            <w:tcBorders>
              <w:top w:val="single" w:sz="4" w:space="0" w:color="auto"/>
              <w:left w:val="single" w:sz="6" w:space="0" w:color="auto"/>
              <w:bottom w:val="single" w:sz="4" w:space="0" w:color="auto"/>
              <w:right w:val="single" w:sz="6" w:space="0" w:color="auto"/>
              <w:tl2br w:val="nil"/>
              <w:tr2bl w:val="nil"/>
            </w:tcBorders>
          </w:tcPr>
          <w:p w14:paraId="7A62CF2F" w14:textId="77777777" w:rsidR="00915117" w:rsidRDefault="00915117" w:rsidP="00D557A6">
            <w:pPr>
              <w:rPr>
                <w:rFonts w:eastAsia="MS Mincho"/>
                <w:sz w:val="16"/>
                <w:lang w:eastAsia="ja-JP"/>
              </w:rPr>
            </w:pPr>
            <w:r>
              <w:rPr>
                <w:rFonts w:eastAsia="MS Mincho"/>
                <w:sz w:val="16"/>
                <w:lang w:eastAsia="ja-JP"/>
              </w:rPr>
              <w:t>2952260003554</w:t>
            </w:r>
          </w:p>
        </w:tc>
        <w:tc>
          <w:tcPr>
            <w:tcW w:w="5103" w:type="dxa"/>
            <w:tcBorders>
              <w:top w:val="single" w:sz="4" w:space="0" w:color="auto"/>
              <w:left w:val="single" w:sz="6" w:space="0" w:color="auto"/>
              <w:bottom w:val="single" w:sz="4" w:space="0" w:color="auto"/>
              <w:right w:val="single" w:sz="6" w:space="0" w:color="auto"/>
              <w:tl2br w:val="nil"/>
              <w:tr2bl w:val="nil"/>
            </w:tcBorders>
          </w:tcPr>
          <w:p w14:paraId="3BB337D5" w14:textId="77777777" w:rsidR="00915117" w:rsidRDefault="00915117" w:rsidP="00D557A6">
            <w:pPr>
              <w:rPr>
                <w:rFonts w:eastAsia="MS Mincho"/>
                <w:sz w:val="16"/>
                <w:lang w:eastAsia="ja-JP"/>
              </w:rPr>
            </w:pPr>
            <w:r>
              <w:rPr>
                <w:rFonts w:eastAsia="MS Mincho"/>
                <w:sz w:val="16"/>
                <w:lang w:eastAsia="ja-JP"/>
              </w:rPr>
              <w:t>Buldozer 79kw (108CP)</w:t>
            </w:r>
          </w:p>
        </w:tc>
        <w:tc>
          <w:tcPr>
            <w:tcW w:w="1276" w:type="dxa"/>
            <w:tcBorders>
              <w:top w:val="single" w:sz="4" w:space="0" w:color="auto"/>
              <w:left w:val="single" w:sz="6" w:space="0" w:color="auto"/>
              <w:bottom w:val="single" w:sz="4" w:space="0" w:color="auto"/>
              <w:right w:val="single" w:sz="6" w:space="0" w:color="auto"/>
              <w:tl2br w:val="nil"/>
              <w:tr2bl w:val="nil"/>
            </w:tcBorders>
          </w:tcPr>
          <w:p w14:paraId="6571C6A9" w14:textId="77777777" w:rsidR="00915117" w:rsidRDefault="00915117" w:rsidP="00915117">
            <w:pPr>
              <w:jc w:val="both"/>
              <w:rPr>
                <w:rFonts w:eastAsia="MS Mincho"/>
                <w:sz w:val="16"/>
                <w:lang w:eastAsia="ja-JP"/>
              </w:rPr>
            </w:pPr>
            <w:r>
              <w:rPr>
                <w:rFonts w:eastAsia="MS Mincho"/>
                <w:sz w:val="16"/>
                <w:lang w:eastAsia="ja-JP"/>
              </w:rPr>
              <w:t>h-ut</w:t>
            </w:r>
          </w:p>
        </w:tc>
        <w:tc>
          <w:tcPr>
            <w:tcW w:w="1276" w:type="dxa"/>
            <w:tcBorders>
              <w:top w:val="single" w:sz="4" w:space="0" w:color="auto"/>
              <w:left w:val="single" w:sz="6" w:space="0" w:color="auto"/>
              <w:bottom w:val="single" w:sz="4" w:space="0" w:color="auto"/>
              <w:right w:val="single" w:sz="6" w:space="0" w:color="auto"/>
              <w:tl2br w:val="nil"/>
              <w:tr2bl w:val="nil"/>
            </w:tcBorders>
          </w:tcPr>
          <w:p w14:paraId="58DF2AE4" w14:textId="77777777" w:rsidR="00915117" w:rsidRDefault="00915117" w:rsidP="00D557A6">
            <w:pPr>
              <w:rPr>
                <w:rFonts w:eastAsia="MS Mincho"/>
                <w:sz w:val="16"/>
                <w:lang w:val="en-US" w:eastAsia="ja-JP"/>
              </w:rPr>
            </w:pPr>
            <w:r>
              <w:rPr>
                <w:rFonts w:eastAsia="MS Mincho"/>
                <w:sz w:val="16"/>
                <w:lang w:val="en-US" w:eastAsia="ja-JP"/>
              </w:rPr>
              <w:t>0,0800</w:t>
            </w:r>
          </w:p>
        </w:tc>
      </w:tr>
      <w:tr w:rsidR="00915117" w14:paraId="4BCFBC5F" w14:textId="77777777" w:rsidTr="000F0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013E82CE" w14:textId="77777777" w:rsidR="00915117" w:rsidRDefault="00915117" w:rsidP="00D557A6">
            <w:pPr>
              <w:rPr>
                <w:rFonts w:eastAsia="MS Mincho"/>
                <w:sz w:val="18"/>
                <w:lang w:eastAsia="ja-JP"/>
              </w:rPr>
            </w:pPr>
            <w:r>
              <w:rPr>
                <w:rFonts w:eastAsia="MS Mincho"/>
                <w:sz w:val="18"/>
                <w:lang w:eastAsia="ja-JP"/>
              </w:rPr>
              <w:t>2</w:t>
            </w:r>
          </w:p>
        </w:tc>
        <w:tc>
          <w:tcPr>
            <w:tcW w:w="1275" w:type="dxa"/>
            <w:tcBorders>
              <w:top w:val="single" w:sz="4" w:space="0" w:color="auto"/>
              <w:left w:val="single" w:sz="6" w:space="0" w:color="auto"/>
              <w:bottom w:val="single" w:sz="4" w:space="0" w:color="auto"/>
              <w:right w:val="single" w:sz="6" w:space="0" w:color="auto"/>
              <w:tl2br w:val="nil"/>
              <w:tr2bl w:val="nil"/>
            </w:tcBorders>
          </w:tcPr>
          <w:p w14:paraId="562CDAFF" w14:textId="77777777" w:rsidR="00915117" w:rsidRDefault="00915117" w:rsidP="00D557A6">
            <w:pPr>
              <w:rPr>
                <w:rFonts w:eastAsia="MS Mincho"/>
                <w:sz w:val="18"/>
                <w:lang w:val="en-US" w:eastAsia="ja-JP"/>
              </w:rPr>
            </w:pPr>
            <w:r>
              <w:rPr>
                <w:rFonts w:eastAsia="MS Mincho"/>
                <w:sz w:val="18"/>
                <w:lang w:val="en-US" w:eastAsia="ja-JP"/>
              </w:rPr>
              <w:t>TsE06A</w:t>
            </w:r>
          </w:p>
          <w:p w14:paraId="11DA5164" w14:textId="77777777" w:rsidR="00915117" w:rsidRDefault="00915117" w:rsidP="00D557A6">
            <w:pPr>
              <w:rPr>
                <w:rFonts w:eastAsia="MS Mincho"/>
                <w:sz w:val="2"/>
                <w:lang w:eastAsia="ja-JP"/>
              </w:rPr>
            </w:pPr>
          </w:p>
        </w:tc>
        <w:tc>
          <w:tcPr>
            <w:tcW w:w="5103" w:type="dxa"/>
            <w:tcBorders>
              <w:top w:val="single" w:sz="4" w:space="0" w:color="auto"/>
              <w:left w:val="single" w:sz="6" w:space="0" w:color="auto"/>
              <w:bottom w:val="single" w:sz="4" w:space="0" w:color="auto"/>
              <w:right w:val="single" w:sz="6" w:space="0" w:color="auto"/>
              <w:tl2br w:val="nil"/>
              <w:tr2bl w:val="nil"/>
            </w:tcBorders>
          </w:tcPr>
          <w:p w14:paraId="7F7125B7" w14:textId="77777777" w:rsidR="00915117" w:rsidRPr="00BC170D" w:rsidRDefault="00915117" w:rsidP="00D557A6">
            <w:pPr>
              <w:rPr>
                <w:rFonts w:eastAsia="MS Mincho"/>
                <w:sz w:val="18"/>
                <w:lang w:val="en-US" w:eastAsia="ja-JP"/>
              </w:rPr>
            </w:pPr>
            <w:r w:rsidRPr="00BC170D">
              <w:rPr>
                <w:rFonts w:eastAsia="MS Mincho"/>
                <w:sz w:val="18"/>
                <w:lang w:val="en-US" w:eastAsia="ja-JP"/>
              </w:rPr>
              <w:t>Pregatirea platformei de pamint in vederea asternerii unui strat izolator sau de reparatie din nisip sau balast, prin nivelare manuala si compactare cu rulou compresor static autopropulsat, de 10-12 t, in teren necoeziv</w:t>
            </w:r>
          </w:p>
          <w:p w14:paraId="32C0ED1E" w14:textId="77777777" w:rsidR="00915117" w:rsidRDefault="00915117" w:rsidP="00D557A6">
            <w:pPr>
              <w:rPr>
                <w:rFonts w:eastAsia="MS Mincho"/>
                <w:sz w:val="2"/>
                <w:lang w:val="en-US" w:eastAsia="ja-JP"/>
              </w:rPr>
            </w:pPr>
          </w:p>
        </w:tc>
        <w:tc>
          <w:tcPr>
            <w:tcW w:w="1276" w:type="dxa"/>
            <w:tcBorders>
              <w:top w:val="single" w:sz="4" w:space="0" w:color="auto"/>
              <w:left w:val="single" w:sz="6" w:space="0" w:color="auto"/>
              <w:bottom w:val="single" w:sz="4" w:space="0" w:color="auto"/>
              <w:right w:val="single" w:sz="6" w:space="0" w:color="auto"/>
              <w:tl2br w:val="nil"/>
              <w:tr2bl w:val="nil"/>
            </w:tcBorders>
            <w:vAlign w:val="center"/>
          </w:tcPr>
          <w:p w14:paraId="2E5579AE" w14:textId="77777777" w:rsidR="00915117" w:rsidRDefault="00915117" w:rsidP="00915117">
            <w:pPr>
              <w:jc w:val="both"/>
              <w:rPr>
                <w:rFonts w:eastAsia="MS Mincho"/>
                <w:sz w:val="18"/>
                <w:lang w:eastAsia="ja-JP"/>
              </w:rPr>
            </w:pPr>
            <w:r>
              <w:rPr>
                <w:rFonts w:eastAsia="MS Mincho"/>
                <w:sz w:val="18"/>
                <w:lang w:eastAsia="ja-JP"/>
              </w:rPr>
              <w:t>100m2</w:t>
            </w:r>
          </w:p>
        </w:tc>
        <w:tc>
          <w:tcPr>
            <w:tcW w:w="1276" w:type="dxa"/>
            <w:tcBorders>
              <w:top w:val="single" w:sz="4" w:space="0" w:color="auto"/>
              <w:left w:val="single" w:sz="6" w:space="0" w:color="auto"/>
              <w:bottom w:val="single" w:sz="4" w:space="0" w:color="auto"/>
              <w:right w:val="single" w:sz="6" w:space="0" w:color="auto"/>
              <w:tl2br w:val="nil"/>
              <w:tr2bl w:val="nil"/>
            </w:tcBorders>
            <w:vAlign w:val="center"/>
          </w:tcPr>
          <w:p w14:paraId="2029E3A0" w14:textId="77777777" w:rsidR="00915117" w:rsidRDefault="00915117" w:rsidP="00D557A6">
            <w:pPr>
              <w:jc w:val="center"/>
              <w:rPr>
                <w:rFonts w:eastAsia="MS Mincho"/>
                <w:sz w:val="18"/>
                <w:lang w:eastAsia="ja-JP"/>
              </w:rPr>
            </w:pPr>
          </w:p>
        </w:tc>
      </w:tr>
      <w:tr w:rsidR="00915117" w14:paraId="6F8DB9B6" w14:textId="77777777" w:rsidTr="000F0A5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left w:val="single" w:sz="4" w:space="0" w:color="auto"/>
              <w:bottom w:val="single" w:sz="4" w:space="0" w:color="auto"/>
              <w:right w:val="single" w:sz="6" w:space="0" w:color="auto"/>
              <w:tl2br w:val="nil"/>
              <w:tr2bl w:val="nil"/>
            </w:tcBorders>
          </w:tcPr>
          <w:p w14:paraId="7B7A6B30" w14:textId="77777777" w:rsidR="00915117" w:rsidRDefault="00915117" w:rsidP="00D557A6">
            <w:pPr>
              <w:rPr>
                <w:rFonts w:eastAsia="MS Mincho"/>
                <w:sz w:val="16"/>
                <w:lang w:eastAsia="ja-JP"/>
              </w:rPr>
            </w:pPr>
          </w:p>
        </w:tc>
        <w:tc>
          <w:tcPr>
            <w:tcW w:w="1275" w:type="dxa"/>
            <w:tcBorders>
              <w:top w:val="single" w:sz="4" w:space="0" w:color="auto"/>
              <w:left w:val="single" w:sz="6" w:space="0" w:color="auto"/>
              <w:bottom w:val="single" w:sz="4" w:space="0" w:color="auto"/>
              <w:right w:val="single" w:sz="6" w:space="0" w:color="auto"/>
              <w:tl2br w:val="nil"/>
              <w:tr2bl w:val="nil"/>
            </w:tcBorders>
          </w:tcPr>
          <w:p w14:paraId="226F191C" w14:textId="77777777" w:rsidR="00915117" w:rsidRDefault="00915117" w:rsidP="00D557A6">
            <w:pPr>
              <w:rPr>
                <w:rFonts w:eastAsia="MS Mincho"/>
                <w:sz w:val="16"/>
                <w:lang w:eastAsia="ja-JP"/>
              </w:rPr>
            </w:pPr>
            <w:r>
              <w:rPr>
                <w:rFonts w:eastAsia="MS Mincho"/>
                <w:sz w:val="16"/>
                <w:lang w:eastAsia="ja-JP"/>
              </w:rPr>
              <w:t>9310060019900</w:t>
            </w:r>
          </w:p>
        </w:tc>
        <w:tc>
          <w:tcPr>
            <w:tcW w:w="5103" w:type="dxa"/>
            <w:tcBorders>
              <w:top w:val="single" w:sz="4" w:space="0" w:color="auto"/>
              <w:left w:val="single" w:sz="6" w:space="0" w:color="auto"/>
              <w:bottom w:val="single" w:sz="4" w:space="0" w:color="auto"/>
              <w:right w:val="single" w:sz="6" w:space="0" w:color="auto"/>
              <w:tl2br w:val="nil"/>
              <w:tr2bl w:val="nil"/>
            </w:tcBorders>
          </w:tcPr>
          <w:p w14:paraId="1B2306A4" w14:textId="77777777" w:rsidR="00915117" w:rsidRDefault="00915117" w:rsidP="00D557A6">
            <w:pPr>
              <w:rPr>
                <w:rFonts w:eastAsia="MS Mincho"/>
                <w:sz w:val="16"/>
                <w:lang w:eastAsia="ja-JP"/>
              </w:rPr>
            </w:pPr>
            <w:r>
              <w:rPr>
                <w:rFonts w:eastAsia="MS Mincho"/>
                <w:sz w:val="16"/>
                <w:lang w:eastAsia="ja-JP"/>
              </w:rPr>
              <w:t>Muncitor necalificat</w:t>
            </w:r>
          </w:p>
        </w:tc>
        <w:tc>
          <w:tcPr>
            <w:tcW w:w="1276" w:type="dxa"/>
            <w:tcBorders>
              <w:top w:val="single" w:sz="4" w:space="0" w:color="auto"/>
              <w:left w:val="single" w:sz="6" w:space="0" w:color="auto"/>
              <w:bottom w:val="single" w:sz="4" w:space="0" w:color="auto"/>
              <w:right w:val="single" w:sz="6" w:space="0" w:color="auto"/>
              <w:tl2br w:val="nil"/>
              <w:tr2bl w:val="nil"/>
            </w:tcBorders>
          </w:tcPr>
          <w:p w14:paraId="29C26F49" w14:textId="77777777" w:rsidR="00915117" w:rsidRDefault="00915117" w:rsidP="00915117">
            <w:pPr>
              <w:jc w:val="both"/>
              <w:rPr>
                <w:rFonts w:eastAsia="MS Mincho"/>
                <w:sz w:val="16"/>
                <w:lang w:eastAsia="ja-JP"/>
              </w:rPr>
            </w:pPr>
            <w:r>
              <w:rPr>
                <w:rFonts w:eastAsia="MS Mincho"/>
                <w:sz w:val="16"/>
                <w:lang w:eastAsia="ja-JP"/>
              </w:rPr>
              <w:t>h-om</w:t>
            </w:r>
          </w:p>
        </w:tc>
        <w:tc>
          <w:tcPr>
            <w:tcW w:w="1276" w:type="dxa"/>
            <w:tcBorders>
              <w:top w:val="single" w:sz="4" w:space="0" w:color="auto"/>
              <w:left w:val="single" w:sz="6" w:space="0" w:color="auto"/>
              <w:bottom w:val="single" w:sz="4" w:space="0" w:color="auto"/>
              <w:right w:val="single" w:sz="6" w:space="0" w:color="auto"/>
              <w:tl2br w:val="nil"/>
              <w:tr2bl w:val="nil"/>
            </w:tcBorders>
          </w:tcPr>
          <w:p w14:paraId="233415B8" w14:textId="77777777" w:rsidR="00915117" w:rsidRDefault="00915117" w:rsidP="00D557A6">
            <w:pPr>
              <w:rPr>
                <w:rFonts w:eastAsia="MS Mincho"/>
                <w:sz w:val="16"/>
                <w:lang w:val="en-US" w:eastAsia="ja-JP"/>
              </w:rPr>
            </w:pPr>
            <w:r>
              <w:rPr>
                <w:rFonts w:eastAsia="MS Mincho"/>
                <w:sz w:val="16"/>
                <w:lang w:val="en-US" w:eastAsia="ja-JP"/>
              </w:rPr>
              <w:t>9,0300</w:t>
            </w:r>
          </w:p>
        </w:tc>
      </w:tr>
      <w:tr w:rsidR="00915117" w14:paraId="426C4FA5" w14:textId="77777777" w:rsidTr="000F0A5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left w:val="single" w:sz="4" w:space="0" w:color="auto"/>
              <w:bottom w:val="single" w:sz="4" w:space="0" w:color="auto"/>
              <w:right w:val="single" w:sz="6" w:space="0" w:color="auto"/>
              <w:tl2br w:val="nil"/>
              <w:tr2bl w:val="nil"/>
            </w:tcBorders>
          </w:tcPr>
          <w:p w14:paraId="2B1A7B2C" w14:textId="77777777" w:rsidR="00915117" w:rsidRDefault="00915117" w:rsidP="00D557A6">
            <w:pPr>
              <w:rPr>
                <w:rFonts w:eastAsia="MS Mincho"/>
                <w:sz w:val="16"/>
                <w:lang w:val="en-US" w:eastAsia="ja-JP"/>
              </w:rPr>
            </w:pPr>
          </w:p>
        </w:tc>
        <w:tc>
          <w:tcPr>
            <w:tcW w:w="1275" w:type="dxa"/>
            <w:tcBorders>
              <w:top w:val="single" w:sz="4" w:space="0" w:color="auto"/>
              <w:left w:val="single" w:sz="6" w:space="0" w:color="auto"/>
              <w:bottom w:val="single" w:sz="4" w:space="0" w:color="auto"/>
              <w:right w:val="single" w:sz="6" w:space="0" w:color="auto"/>
              <w:tl2br w:val="nil"/>
              <w:tr2bl w:val="nil"/>
            </w:tcBorders>
          </w:tcPr>
          <w:p w14:paraId="31F40ACC" w14:textId="77777777" w:rsidR="00915117" w:rsidRDefault="00915117" w:rsidP="00D557A6">
            <w:pPr>
              <w:rPr>
                <w:rFonts w:eastAsia="MS Mincho"/>
                <w:sz w:val="16"/>
                <w:lang w:eastAsia="ja-JP"/>
              </w:rPr>
            </w:pPr>
            <w:r>
              <w:rPr>
                <w:rFonts w:eastAsia="MS Mincho"/>
                <w:sz w:val="16"/>
                <w:lang w:eastAsia="ja-JP"/>
              </w:rPr>
              <w:t>4100116202806</w:t>
            </w:r>
          </w:p>
        </w:tc>
        <w:tc>
          <w:tcPr>
            <w:tcW w:w="5103" w:type="dxa"/>
            <w:tcBorders>
              <w:top w:val="single" w:sz="4" w:space="0" w:color="auto"/>
              <w:left w:val="single" w:sz="6" w:space="0" w:color="auto"/>
              <w:bottom w:val="single" w:sz="4" w:space="0" w:color="auto"/>
              <w:right w:val="single" w:sz="6" w:space="0" w:color="auto"/>
              <w:tl2br w:val="nil"/>
              <w:tr2bl w:val="nil"/>
            </w:tcBorders>
          </w:tcPr>
          <w:p w14:paraId="7A4EF658" w14:textId="77777777" w:rsidR="00915117" w:rsidRPr="00BC170D" w:rsidRDefault="00915117" w:rsidP="00D557A6">
            <w:pPr>
              <w:rPr>
                <w:rFonts w:eastAsia="MS Mincho"/>
                <w:sz w:val="16"/>
                <w:lang w:val="en-US" w:eastAsia="ja-JP"/>
              </w:rPr>
            </w:pPr>
            <w:r w:rsidRPr="00BC170D">
              <w:rPr>
                <w:rFonts w:eastAsia="MS Mincho"/>
                <w:sz w:val="16"/>
                <w:lang w:val="en-US" w:eastAsia="ja-JP"/>
              </w:rPr>
              <w:t>Apa industriala in cisterne pt. lucrari drumuri-terasam.</w:t>
            </w:r>
          </w:p>
        </w:tc>
        <w:tc>
          <w:tcPr>
            <w:tcW w:w="1276" w:type="dxa"/>
            <w:tcBorders>
              <w:top w:val="single" w:sz="4" w:space="0" w:color="auto"/>
              <w:left w:val="single" w:sz="6" w:space="0" w:color="auto"/>
              <w:bottom w:val="single" w:sz="4" w:space="0" w:color="auto"/>
              <w:right w:val="single" w:sz="6" w:space="0" w:color="auto"/>
              <w:tl2br w:val="nil"/>
              <w:tr2bl w:val="nil"/>
            </w:tcBorders>
          </w:tcPr>
          <w:p w14:paraId="424D7DB0" w14:textId="77777777" w:rsidR="00915117" w:rsidRDefault="00915117" w:rsidP="00915117">
            <w:pPr>
              <w:jc w:val="both"/>
              <w:rPr>
                <w:rFonts w:eastAsia="MS Mincho"/>
                <w:sz w:val="16"/>
                <w:lang w:eastAsia="ja-JP"/>
              </w:rPr>
            </w:pPr>
            <w:r>
              <w:rPr>
                <w:rFonts w:eastAsia="MS Mincho"/>
                <w:sz w:val="16"/>
                <w:lang w:eastAsia="ja-JP"/>
              </w:rPr>
              <w:t>m3</w:t>
            </w:r>
          </w:p>
        </w:tc>
        <w:tc>
          <w:tcPr>
            <w:tcW w:w="1276" w:type="dxa"/>
            <w:tcBorders>
              <w:top w:val="single" w:sz="4" w:space="0" w:color="auto"/>
              <w:left w:val="single" w:sz="6" w:space="0" w:color="auto"/>
              <w:bottom w:val="single" w:sz="4" w:space="0" w:color="auto"/>
              <w:right w:val="single" w:sz="6" w:space="0" w:color="auto"/>
              <w:tl2br w:val="nil"/>
              <w:tr2bl w:val="nil"/>
            </w:tcBorders>
          </w:tcPr>
          <w:p w14:paraId="31DB9C2F" w14:textId="77777777" w:rsidR="00915117" w:rsidRDefault="00915117" w:rsidP="00D557A6">
            <w:pPr>
              <w:rPr>
                <w:rFonts w:eastAsia="MS Mincho"/>
                <w:sz w:val="16"/>
                <w:lang w:val="en-US" w:eastAsia="ja-JP"/>
              </w:rPr>
            </w:pPr>
            <w:r>
              <w:rPr>
                <w:rFonts w:eastAsia="MS Mincho"/>
                <w:sz w:val="16"/>
                <w:lang w:val="en-US" w:eastAsia="ja-JP"/>
              </w:rPr>
              <w:t>1,0000</w:t>
            </w:r>
          </w:p>
        </w:tc>
      </w:tr>
      <w:tr w:rsidR="00915117" w14:paraId="5355BB44" w14:textId="77777777" w:rsidTr="000F0A5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left w:val="single" w:sz="4" w:space="0" w:color="auto"/>
              <w:bottom w:val="single" w:sz="4" w:space="0" w:color="auto"/>
              <w:right w:val="single" w:sz="6" w:space="0" w:color="auto"/>
              <w:tl2br w:val="nil"/>
              <w:tr2bl w:val="nil"/>
            </w:tcBorders>
          </w:tcPr>
          <w:p w14:paraId="50383BB1" w14:textId="77777777" w:rsidR="00915117" w:rsidRDefault="00915117" w:rsidP="00D557A6">
            <w:pPr>
              <w:rPr>
                <w:rFonts w:eastAsia="MS Mincho"/>
                <w:sz w:val="16"/>
                <w:lang w:val="en-US" w:eastAsia="ja-JP"/>
              </w:rPr>
            </w:pPr>
          </w:p>
        </w:tc>
        <w:tc>
          <w:tcPr>
            <w:tcW w:w="1275" w:type="dxa"/>
            <w:tcBorders>
              <w:top w:val="single" w:sz="4" w:space="0" w:color="auto"/>
              <w:left w:val="single" w:sz="6" w:space="0" w:color="auto"/>
              <w:bottom w:val="single" w:sz="4" w:space="0" w:color="auto"/>
              <w:right w:val="single" w:sz="6" w:space="0" w:color="auto"/>
              <w:tl2br w:val="nil"/>
              <w:tr2bl w:val="nil"/>
            </w:tcBorders>
          </w:tcPr>
          <w:p w14:paraId="1856CB79" w14:textId="77777777" w:rsidR="00915117" w:rsidRDefault="00915117" w:rsidP="00D557A6">
            <w:pPr>
              <w:rPr>
                <w:rFonts w:eastAsia="MS Mincho"/>
                <w:sz w:val="16"/>
                <w:lang w:eastAsia="ja-JP"/>
              </w:rPr>
            </w:pPr>
            <w:r>
              <w:rPr>
                <w:rFonts w:eastAsia="MS Mincho"/>
                <w:sz w:val="16"/>
                <w:lang w:eastAsia="ja-JP"/>
              </w:rPr>
              <w:t>2952240004004</w:t>
            </w:r>
          </w:p>
        </w:tc>
        <w:tc>
          <w:tcPr>
            <w:tcW w:w="5103" w:type="dxa"/>
            <w:tcBorders>
              <w:top w:val="single" w:sz="4" w:space="0" w:color="auto"/>
              <w:left w:val="single" w:sz="6" w:space="0" w:color="auto"/>
              <w:bottom w:val="single" w:sz="4" w:space="0" w:color="auto"/>
              <w:right w:val="single" w:sz="6" w:space="0" w:color="auto"/>
              <w:tl2br w:val="nil"/>
              <w:tr2bl w:val="nil"/>
            </w:tcBorders>
          </w:tcPr>
          <w:p w14:paraId="54C89016" w14:textId="77777777" w:rsidR="00915117" w:rsidRPr="00BC170D" w:rsidRDefault="00915117" w:rsidP="00D557A6">
            <w:pPr>
              <w:rPr>
                <w:rFonts w:eastAsia="MS Mincho"/>
                <w:sz w:val="16"/>
                <w:lang w:val="en-US" w:eastAsia="ja-JP"/>
              </w:rPr>
            </w:pPr>
            <w:r w:rsidRPr="00BC170D">
              <w:rPr>
                <w:rFonts w:eastAsia="MS Mincho"/>
                <w:sz w:val="16"/>
                <w:lang w:val="en-US" w:eastAsia="ja-JP"/>
              </w:rPr>
              <w:t>Compactor auto cu rulouri pina la 12 tf</w:t>
            </w:r>
          </w:p>
        </w:tc>
        <w:tc>
          <w:tcPr>
            <w:tcW w:w="1276" w:type="dxa"/>
            <w:tcBorders>
              <w:top w:val="single" w:sz="4" w:space="0" w:color="auto"/>
              <w:left w:val="single" w:sz="6" w:space="0" w:color="auto"/>
              <w:bottom w:val="single" w:sz="4" w:space="0" w:color="auto"/>
              <w:right w:val="single" w:sz="6" w:space="0" w:color="auto"/>
              <w:tl2br w:val="nil"/>
              <w:tr2bl w:val="nil"/>
            </w:tcBorders>
          </w:tcPr>
          <w:p w14:paraId="2D4C7F80" w14:textId="77777777" w:rsidR="00915117" w:rsidRDefault="00915117" w:rsidP="00915117">
            <w:pPr>
              <w:jc w:val="both"/>
              <w:rPr>
                <w:rFonts w:eastAsia="MS Mincho"/>
                <w:sz w:val="16"/>
                <w:lang w:eastAsia="ja-JP"/>
              </w:rPr>
            </w:pPr>
            <w:r>
              <w:rPr>
                <w:rFonts w:eastAsia="MS Mincho"/>
                <w:sz w:val="16"/>
                <w:lang w:eastAsia="ja-JP"/>
              </w:rPr>
              <w:t>h-ut</w:t>
            </w:r>
          </w:p>
        </w:tc>
        <w:tc>
          <w:tcPr>
            <w:tcW w:w="1276" w:type="dxa"/>
            <w:tcBorders>
              <w:top w:val="single" w:sz="4" w:space="0" w:color="auto"/>
              <w:left w:val="single" w:sz="6" w:space="0" w:color="auto"/>
              <w:bottom w:val="single" w:sz="4" w:space="0" w:color="auto"/>
              <w:right w:val="single" w:sz="6" w:space="0" w:color="auto"/>
              <w:tl2br w:val="nil"/>
              <w:tr2bl w:val="nil"/>
            </w:tcBorders>
          </w:tcPr>
          <w:p w14:paraId="6AC40D5E" w14:textId="77777777" w:rsidR="00915117" w:rsidRDefault="00915117" w:rsidP="00D557A6">
            <w:pPr>
              <w:rPr>
                <w:rFonts w:eastAsia="MS Mincho"/>
                <w:sz w:val="16"/>
                <w:lang w:val="en-US" w:eastAsia="ja-JP"/>
              </w:rPr>
            </w:pPr>
            <w:r>
              <w:rPr>
                <w:rFonts w:eastAsia="MS Mincho"/>
                <w:sz w:val="16"/>
                <w:lang w:val="en-US" w:eastAsia="ja-JP"/>
              </w:rPr>
              <w:t>1,2000</w:t>
            </w:r>
          </w:p>
        </w:tc>
      </w:tr>
      <w:tr w:rsidR="00915117" w14:paraId="5A4C2BCB" w14:textId="77777777" w:rsidTr="000F0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1AFE0E00" w14:textId="77777777" w:rsidR="00915117" w:rsidRDefault="00915117" w:rsidP="00D557A6">
            <w:pPr>
              <w:rPr>
                <w:rFonts w:eastAsia="MS Mincho"/>
                <w:sz w:val="18"/>
                <w:lang w:eastAsia="ja-JP"/>
              </w:rPr>
            </w:pPr>
            <w:r>
              <w:rPr>
                <w:rFonts w:eastAsia="MS Mincho"/>
                <w:sz w:val="18"/>
                <w:lang w:eastAsia="ja-JP"/>
              </w:rPr>
              <w:t>3</w:t>
            </w:r>
          </w:p>
        </w:tc>
        <w:tc>
          <w:tcPr>
            <w:tcW w:w="1275" w:type="dxa"/>
            <w:tcBorders>
              <w:top w:val="single" w:sz="4" w:space="0" w:color="auto"/>
              <w:left w:val="single" w:sz="6" w:space="0" w:color="auto"/>
              <w:bottom w:val="single" w:sz="4" w:space="0" w:color="auto"/>
              <w:right w:val="single" w:sz="6" w:space="0" w:color="auto"/>
              <w:tl2br w:val="nil"/>
              <w:tr2bl w:val="nil"/>
            </w:tcBorders>
          </w:tcPr>
          <w:p w14:paraId="1F6BD7DD" w14:textId="77777777" w:rsidR="00915117" w:rsidRDefault="00915117" w:rsidP="00D557A6">
            <w:pPr>
              <w:rPr>
                <w:rFonts w:eastAsia="MS Mincho"/>
                <w:sz w:val="18"/>
                <w:lang w:val="en-US" w:eastAsia="ja-JP"/>
              </w:rPr>
            </w:pPr>
            <w:r>
              <w:rPr>
                <w:rFonts w:eastAsia="MS Mincho"/>
                <w:sz w:val="18"/>
                <w:lang w:val="en-US" w:eastAsia="ja-JP"/>
              </w:rPr>
              <w:t>DI134</w:t>
            </w:r>
          </w:p>
          <w:p w14:paraId="0745062A" w14:textId="77777777" w:rsidR="00915117" w:rsidRDefault="00915117" w:rsidP="00D557A6">
            <w:pPr>
              <w:rPr>
                <w:rFonts w:eastAsia="MS Mincho"/>
                <w:sz w:val="2"/>
                <w:lang w:eastAsia="ja-JP"/>
              </w:rPr>
            </w:pPr>
          </w:p>
        </w:tc>
        <w:tc>
          <w:tcPr>
            <w:tcW w:w="5103" w:type="dxa"/>
            <w:tcBorders>
              <w:top w:val="single" w:sz="4" w:space="0" w:color="auto"/>
              <w:left w:val="single" w:sz="6" w:space="0" w:color="auto"/>
              <w:bottom w:val="single" w:sz="4" w:space="0" w:color="auto"/>
              <w:right w:val="single" w:sz="6" w:space="0" w:color="auto"/>
              <w:tl2br w:val="nil"/>
              <w:tr2bl w:val="nil"/>
            </w:tcBorders>
          </w:tcPr>
          <w:p w14:paraId="7E0A3AAB" w14:textId="77777777" w:rsidR="00915117" w:rsidRPr="00BC170D" w:rsidRDefault="00915117" w:rsidP="00D557A6">
            <w:pPr>
              <w:rPr>
                <w:rFonts w:eastAsia="MS Mincho"/>
                <w:sz w:val="18"/>
                <w:lang w:val="en-US" w:eastAsia="ja-JP"/>
              </w:rPr>
            </w:pPr>
            <w:r w:rsidRPr="00BC170D">
              <w:rPr>
                <w:rFonts w:eastAsia="MS Mincho"/>
                <w:sz w:val="18"/>
                <w:lang w:val="en-US" w:eastAsia="ja-JP"/>
              </w:rPr>
              <w:t xml:space="preserve">Amenajarea mecanizata a imbracamintei rutiere din piatra sparta prin metoda impanarii intr-un strat cu H=15 cm </w:t>
            </w:r>
          </w:p>
          <w:p w14:paraId="6979A1E9" w14:textId="77777777" w:rsidR="00915117" w:rsidRDefault="00915117" w:rsidP="00D557A6">
            <w:pPr>
              <w:rPr>
                <w:rFonts w:eastAsia="MS Mincho"/>
                <w:sz w:val="2"/>
                <w:lang w:val="en-US" w:eastAsia="ja-JP"/>
              </w:rPr>
            </w:pPr>
          </w:p>
        </w:tc>
        <w:tc>
          <w:tcPr>
            <w:tcW w:w="1276" w:type="dxa"/>
            <w:tcBorders>
              <w:top w:val="single" w:sz="4" w:space="0" w:color="auto"/>
              <w:left w:val="single" w:sz="6" w:space="0" w:color="auto"/>
              <w:bottom w:val="single" w:sz="4" w:space="0" w:color="auto"/>
              <w:right w:val="single" w:sz="6" w:space="0" w:color="auto"/>
              <w:tl2br w:val="nil"/>
              <w:tr2bl w:val="nil"/>
            </w:tcBorders>
            <w:vAlign w:val="center"/>
          </w:tcPr>
          <w:p w14:paraId="7A456825" w14:textId="77777777" w:rsidR="00915117" w:rsidRDefault="00915117" w:rsidP="00915117">
            <w:pPr>
              <w:jc w:val="both"/>
              <w:rPr>
                <w:rFonts w:eastAsia="MS Mincho"/>
                <w:sz w:val="18"/>
                <w:lang w:eastAsia="ja-JP"/>
              </w:rPr>
            </w:pPr>
            <w:r>
              <w:rPr>
                <w:rFonts w:eastAsia="MS Mincho"/>
                <w:sz w:val="18"/>
                <w:lang w:eastAsia="ja-JP"/>
              </w:rPr>
              <w:t>100m2</w:t>
            </w:r>
          </w:p>
        </w:tc>
        <w:tc>
          <w:tcPr>
            <w:tcW w:w="1276" w:type="dxa"/>
            <w:tcBorders>
              <w:top w:val="single" w:sz="4" w:space="0" w:color="auto"/>
              <w:left w:val="single" w:sz="6" w:space="0" w:color="auto"/>
              <w:bottom w:val="single" w:sz="4" w:space="0" w:color="auto"/>
              <w:right w:val="single" w:sz="6" w:space="0" w:color="auto"/>
              <w:tl2br w:val="nil"/>
              <w:tr2bl w:val="nil"/>
            </w:tcBorders>
            <w:vAlign w:val="center"/>
          </w:tcPr>
          <w:p w14:paraId="53B940FC" w14:textId="77777777" w:rsidR="00915117" w:rsidRDefault="00915117" w:rsidP="00D557A6">
            <w:pPr>
              <w:jc w:val="center"/>
              <w:rPr>
                <w:rFonts w:eastAsia="MS Mincho"/>
                <w:sz w:val="18"/>
                <w:lang w:eastAsia="ja-JP"/>
              </w:rPr>
            </w:pPr>
          </w:p>
        </w:tc>
      </w:tr>
      <w:tr w:rsidR="00915117" w14:paraId="492A286A" w14:textId="77777777" w:rsidTr="000F0A5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left w:val="single" w:sz="4" w:space="0" w:color="auto"/>
              <w:bottom w:val="single" w:sz="4" w:space="0" w:color="auto"/>
              <w:right w:val="single" w:sz="6" w:space="0" w:color="auto"/>
              <w:tl2br w:val="nil"/>
              <w:tr2bl w:val="nil"/>
            </w:tcBorders>
          </w:tcPr>
          <w:p w14:paraId="3738E2B6" w14:textId="77777777" w:rsidR="00915117" w:rsidRDefault="00915117" w:rsidP="00D557A6">
            <w:pPr>
              <w:rPr>
                <w:rFonts w:eastAsia="MS Mincho"/>
                <w:sz w:val="16"/>
                <w:lang w:eastAsia="ja-JP"/>
              </w:rPr>
            </w:pPr>
          </w:p>
        </w:tc>
        <w:tc>
          <w:tcPr>
            <w:tcW w:w="1275" w:type="dxa"/>
            <w:tcBorders>
              <w:top w:val="single" w:sz="4" w:space="0" w:color="auto"/>
              <w:left w:val="single" w:sz="6" w:space="0" w:color="auto"/>
              <w:bottom w:val="single" w:sz="4" w:space="0" w:color="auto"/>
              <w:right w:val="single" w:sz="6" w:space="0" w:color="auto"/>
              <w:tl2br w:val="nil"/>
              <w:tr2bl w:val="nil"/>
            </w:tcBorders>
          </w:tcPr>
          <w:p w14:paraId="1C5E4366" w14:textId="77777777" w:rsidR="00915117" w:rsidRDefault="00915117" w:rsidP="00D557A6">
            <w:pPr>
              <w:rPr>
                <w:rFonts w:eastAsia="MS Mincho"/>
                <w:sz w:val="16"/>
                <w:lang w:eastAsia="ja-JP"/>
              </w:rPr>
            </w:pPr>
            <w:r>
              <w:rPr>
                <w:rFonts w:eastAsia="MS Mincho"/>
                <w:sz w:val="16"/>
                <w:lang w:eastAsia="ja-JP"/>
              </w:rPr>
              <w:t>9310060019930</w:t>
            </w:r>
          </w:p>
        </w:tc>
        <w:tc>
          <w:tcPr>
            <w:tcW w:w="5103" w:type="dxa"/>
            <w:tcBorders>
              <w:top w:val="single" w:sz="4" w:space="0" w:color="auto"/>
              <w:left w:val="single" w:sz="6" w:space="0" w:color="auto"/>
              <w:bottom w:val="single" w:sz="4" w:space="0" w:color="auto"/>
              <w:right w:val="single" w:sz="6" w:space="0" w:color="auto"/>
              <w:tl2br w:val="nil"/>
              <w:tr2bl w:val="nil"/>
            </w:tcBorders>
          </w:tcPr>
          <w:p w14:paraId="674C6D61" w14:textId="77777777" w:rsidR="00915117" w:rsidRDefault="00915117" w:rsidP="00D557A6">
            <w:pPr>
              <w:rPr>
                <w:rFonts w:eastAsia="MS Mincho"/>
                <w:sz w:val="16"/>
                <w:lang w:eastAsia="ja-JP"/>
              </w:rPr>
            </w:pPr>
            <w:r>
              <w:rPr>
                <w:rFonts w:eastAsia="MS Mincho"/>
                <w:sz w:val="16"/>
                <w:lang w:eastAsia="ja-JP"/>
              </w:rPr>
              <w:t>Muncitor</w:t>
            </w:r>
          </w:p>
        </w:tc>
        <w:tc>
          <w:tcPr>
            <w:tcW w:w="1276" w:type="dxa"/>
            <w:tcBorders>
              <w:top w:val="single" w:sz="4" w:space="0" w:color="auto"/>
              <w:left w:val="single" w:sz="6" w:space="0" w:color="auto"/>
              <w:bottom w:val="single" w:sz="4" w:space="0" w:color="auto"/>
              <w:right w:val="single" w:sz="6" w:space="0" w:color="auto"/>
              <w:tl2br w:val="nil"/>
              <w:tr2bl w:val="nil"/>
            </w:tcBorders>
          </w:tcPr>
          <w:p w14:paraId="7A0D0D75" w14:textId="77777777" w:rsidR="00915117" w:rsidRDefault="00915117" w:rsidP="00915117">
            <w:pPr>
              <w:jc w:val="both"/>
              <w:rPr>
                <w:rFonts w:eastAsia="MS Mincho"/>
                <w:sz w:val="16"/>
                <w:lang w:eastAsia="ja-JP"/>
              </w:rPr>
            </w:pPr>
            <w:r>
              <w:rPr>
                <w:rFonts w:eastAsia="MS Mincho"/>
                <w:sz w:val="16"/>
                <w:lang w:eastAsia="ja-JP"/>
              </w:rPr>
              <w:t>h-om</w:t>
            </w:r>
          </w:p>
        </w:tc>
        <w:tc>
          <w:tcPr>
            <w:tcW w:w="1276" w:type="dxa"/>
            <w:tcBorders>
              <w:top w:val="single" w:sz="4" w:space="0" w:color="auto"/>
              <w:left w:val="single" w:sz="6" w:space="0" w:color="auto"/>
              <w:bottom w:val="single" w:sz="4" w:space="0" w:color="auto"/>
              <w:right w:val="single" w:sz="6" w:space="0" w:color="auto"/>
              <w:tl2br w:val="nil"/>
              <w:tr2bl w:val="nil"/>
            </w:tcBorders>
          </w:tcPr>
          <w:p w14:paraId="61CA3EEF" w14:textId="77777777" w:rsidR="00915117" w:rsidRDefault="00915117" w:rsidP="00D557A6">
            <w:pPr>
              <w:rPr>
                <w:rFonts w:eastAsia="MS Mincho"/>
                <w:sz w:val="16"/>
                <w:lang w:val="en-US" w:eastAsia="ja-JP"/>
              </w:rPr>
            </w:pPr>
            <w:r>
              <w:rPr>
                <w:rFonts w:eastAsia="MS Mincho"/>
                <w:sz w:val="16"/>
                <w:lang w:val="en-US" w:eastAsia="ja-JP"/>
              </w:rPr>
              <w:t>4,9400</w:t>
            </w:r>
          </w:p>
        </w:tc>
      </w:tr>
      <w:tr w:rsidR="00915117" w14:paraId="791C65C3" w14:textId="77777777" w:rsidTr="000F0A5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left w:val="single" w:sz="4" w:space="0" w:color="auto"/>
              <w:bottom w:val="single" w:sz="4" w:space="0" w:color="auto"/>
              <w:right w:val="single" w:sz="6" w:space="0" w:color="auto"/>
              <w:tl2br w:val="nil"/>
              <w:tr2bl w:val="nil"/>
            </w:tcBorders>
          </w:tcPr>
          <w:p w14:paraId="715D4638" w14:textId="77777777" w:rsidR="00915117" w:rsidRDefault="00915117" w:rsidP="00D557A6">
            <w:pPr>
              <w:rPr>
                <w:rFonts w:eastAsia="MS Mincho"/>
                <w:sz w:val="16"/>
                <w:lang w:val="en-US" w:eastAsia="ja-JP"/>
              </w:rPr>
            </w:pPr>
          </w:p>
        </w:tc>
        <w:tc>
          <w:tcPr>
            <w:tcW w:w="1275" w:type="dxa"/>
            <w:tcBorders>
              <w:top w:val="single" w:sz="4" w:space="0" w:color="auto"/>
              <w:left w:val="single" w:sz="6" w:space="0" w:color="auto"/>
              <w:bottom w:val="single" w:sz="4" w:space="0" w:color="auto"/>
              <w:right w:val="single" w:sz="6" w:space="0" w:color="auto"/>
              <w:tl2br w:val="nil"/>
              <w:tr2bl w:val="nil"/>
            </w:tcBorders>
          </w:tcPr>
          <w:p w14:paraId="225BB8C6" w14:textId="77777777" w:rsidR="00915117" w:rsidRDefault="00915117" w:rsidP="00D557A6">
            <w:pPr>
              <w:rPr>
                <w:rFonts w:eastAsia="MS Mincho"/>
                <w:sz w:val="16"/>
                <w:lang w:eastAsia="ja-JP"/>
              </w:rPr>
            </w:pPr>
            <w:r>
              <w:rPr>
                <w:rFonts w:eastAsia="MS Mincho"/>
                <w:sz w:val="16"/>
                <w:lang w:eastAsia="ja-JP"/>
              </w:rPr>
              <w:t>1411122201661</w:t>
            </w:r>
          </w:p>
        </w:tc>
        <w:tc>
          <w:tcPr>
            <w:tcW w:w="5103" w:type="dxa"/>
            <w:tcBorders>
              <w:top w:val="single" w:sz="4" w:space="0" w:color="auto"/>
              <w:left w:val="single" w:sz="6" w:space="0" w:color="auto"/>
              <w:bottom w:val="single" w:sz="4" w:space="0" w:color="auto"/>
              <w:right w:val="single" w:sz="6" w:space="0" w:color="auto"/>
              <w:tl2br w:val="nil"/>
              <w:tr2bl w:val="nil"/>
            </w:tcBorders>
          </w:tcPr>
          <w:p w14:paraId="33CC4318" w14:textId="77777777" w:rsidR="00915117" w:rsidRDefault="00915117" w:rsidP="00D557A6">
            <w:pPr>
              <w:rPr>
                <w:rFonts w:eastAsia="MS Mincho"/>
                <w:sz w:val="16"/>
                <w:lang w:eastAsia="ja-JP"/>
              </w:rPr>
            </w:pPr>
            <w:r>
              <w:rPr>
                <w:rFonts w:eastAsia="MS Mincho"/>
                <w:sz w:val="16"/>
                <w:lang w:eastAsia="ja-JP"/>
              </w:rPr>
              <w:t>Piatra sparta 20-70 mm</w:t>
            </w:r>
          </w:p>
        </w:tc>
        <w:tc>
          <w:tcPr>
            <w:tcW w:w="1276" w:type="dxa"/>
            <w:tcBorders>
              <w:top w:val="single" w:sz="4" w:space="0" w:color="auto"/>
              <w:left w:val="single" w:sz="6" w:space="0" w:color="auto"/>
              <w:bottom w:val="single" w:sz="4" w:space="0" w:color="auto"/>
              <w:right w:val="single" w:sz="6" w:space="0" w:color="auto"/>
              <w:tl2br w:val="nil"/>
              <w:tr2bl w:val="nil"/>
            </w:tcBorders>
          </w:tcPr>
          <w:p w14:paraId="3E36CE47" w14:textId="77777777" w:rsidR="00915117" w:rsidRDefault="00915117" w:rsidP="00915117">
            <w:pPr>
              <w:jc w:val="both"/>
              <w:rPr>
                <w:rFonts w:eastAsia="MS Mincho"/>
                <w:sz w:val="16"/>
                <w:lang w:eastAsia="ja-JP"/>
              </w:rPr>
            </w:pPr>
            <w:r>
              <w:rPr>
                <w:rFonts w:eastAsia="MS Mincho"/>
                <w:sz w:val="16"/>
                <w:lang w:eastAsia="ja-JP"/>
              </w:rPr>
              <w:t>m3</w:t>
            </w:r>
          </w:p>
        </w:tc>
        <w:tc>
          <w:tcPr>
            <w:tcW w:w="1276" w:type="dxa"/>
            <w:tcBorders>
              <w:top w:val="single" w:sz="4" w:space="0" w:color="auto"/>
              <w:left w:val="single" w:sz="6" w:space="0" w:color="auto"/>
              <w:bottom w:val="single" w:sz="4" w:space="0" w:color="auto"/>
              <w:right w:val="single" w:sz="6" w:space="0" w:color="auto"/>
              <w:tl2br w:val="nil"/>
              <w:tr2bl w:val="nil"/>
            </w:tcBorders>
          </w:tcPr>
          <w:p w14:paraId="57945C79" w14:textId="77777777" w:rsidR="00915117" w:rsidRDefault="00915117" w:rsidP="00D557A6">
            <w:pPr>
              <w:rPr>
                <w:rFonts w:eastAsia="MS Mincho"/>
                <w:sz w:val="16"/>
                <w:lang w:val="en-US" w:eastAsia="ja-JP"/>
              </w:rPr>
            </w:pPr>
            <w:r>
              <w:rPr>
                <w:rFonts w:eastAsia="MS Mincho"/>
                <w:sz w:val="16"/>
                <w:lang w:val="en-US" w:eastAsia="ja-JP"/>
              </w:rPr>
              <w:t>18,9000</w:t>
            </w:r>
          </w:p>
        </w:tc>
      </w:tr>
      <w:tr w:rsidR="00915117" w14:paraId="47786E48" w14:textId="77777777" w:rsidTr="000F0A5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left w:val="single" w:sz="4" w:space="0" w:color="auto"/>
              <w:bottom w:val="single" w:sz="4" w:space="0" w:color="auto"/>
              <w:right w:val="single" w:sz="6" w:space="0" w:color="auto"/>
              <w:tl2br w:val="nil"/>
              <w:tr2bl w:val="nil"/>
            </w:tcBorders>
          </w:tcPr>
          <w:p w14:paraId="5178E971" w14:textId="77777777" w:rsidR="00915117" w:rsidRDefault="00915117" w:rsidP="00D557A6">
            <w:pPr>
              <w:rPr>
                <w:rFonts w:eastAsia="MS Mincho"/>
                <w:sz w:val="16"/>
                <w:lang w:val="en-US" w:eastAsia="ja-JP"/>
              </w:rPr>
            </w:pPr>
          </w:p>
        </w:tc>
        <w:tc>
          <w:tcPr>
            <w:tcW w:w="1275" w:type="dxa"/>
            <w:tcBorders>
              <w:top w:val="single" w:sz="4" w:space="0" w:color="auto"/>
              <w:left w:val="single" w:sz="6" w:space="0" w:color="auto"/>
              <w:bottom w:val="single" w:sz="4" w:space="0" w:color="auto"/>
              <w:right w:val="single" w:sz="6" w:space="0" w:color="auto"/>
              <w:tl2br w:val="nil"/>
              <w:tr2bl w:val="nil"/>
            </w:tcBorders>
          </w:tcPr>
          <w:p w14:paraId="26A07AC8" w14:textId="77777777" w:rsidR="00915117" w:rsidRDefault="00915117" w:rsidP="00D557A6">
            <w:pPr>
              <w:rPr>
                <w:rFonts w:eastAsia="MS Mincho"/>
                <w:sz w:val="16"/>
                <w:lang w:eastAsia="ja-JP"/>
              </w:rPr>
            </w:pPr>
            <w:r>
              <w:rPr>
                <w:rFonts w:eastAsia="MS Mincho"/>
                <w:sz w:val="16"/>
                <w:lang w:eastAsia="ja-JP"/>
              </w:rPr>
              <w:t>14111222017521</w:t>
            </w:r>
          </w:p>
        </w:tc>
        <w:tc>
          <w:tcPr>
            <w:tcW w:w="5103" w:type="dxa"/>
            <w:tcBorders>
              <w:top w:val="single" w:sz="4" w:space="0" w:color="auto"/>
              <w:left w:val="single" w:sz="6" w:space="0" w:color="auto"/>
              <w:bottom w:val="single" w:sz="4" w:space="0" w:color="auto"/>
              <w:right w:val="single" w:sz="6" w:space="0" w:color="auto"/>
              <w:tl2br w:val="nil"/>
              <w:tr2bl w:val="nil"/>
            </w:tcBorders>
          </w:tcPr>
          <w:p w14:paraId="7592FF41" w14:textId="77777777" w:rsidR="00915117" w:rsidRDefault="00915117" w:rsidP="00D557A6">
            <w:pPr>
              <w:rPr>
                <w:rFonts w:eastAsia="MS Mincho"/>
                <w:sz w:val="16"/>
                <w:lang w:eastAsia="ja-JP"/>
              </w:rPr>
            </w:pPr>
            <w:r>
              <w:rPr>
                <w:rFonts w:eastAsia="MS Mincho"/>
                <w:sz w:val="16"/>
                <w:lang w:eastAsia="ja-JP"/>
              </w:rPr>
              <w:t>Piatra sparta 10-20</w:t>
            </w:r>
          </w:p>
        </w:tc>
        <w:tc>
          <w:tcPr>
            <w:tcW w:w="1276" w:type="dxa"/>
            <w:tcBorders>
              <w:top w:val="single" w:sz="4" w:space="0" w:color="auto"/>
              <w:left w:val="single" w:sz="6" w:space="0" w:color="auto"/>
              <w:bottom w:val="single" w:sz="4" w:space="0" w:color="auto"/>
              <w:right w:val="single" w:sz="6" w:space="0" w:color="auto"/>
              <w:tl2br w:val="nil"/>
              <w:tr2bl w:val="nil"/>
            </w:tcBorders>
          </w:tcPr>
          <w:p w14:paraId="23574E16" w14:textId="77777777" w:rsidR="00915117" w:rsidRDefault="00915117" w:rsidP="00915117">
            <w:pPr>
              <w:jc w:val="both"/>
              <w:rPr>
                <w:rFonts w:eastAsia="MS Mincho"/>
                <w:sz w:val="16"/>
                <w:lang w:eastAsia="ja-JP"/>
              </w:rPr>
            </w:pPr>
            <w:r>
              <w:rPr>
                <w:rFonts w:eastAsia="MS Mincho"/>
                <w:sz w:val="16"/>
                <w:lang w:eastAsia="ja-JP"/>
              </w:rPr>
              <w:t>m3</w:t>
            </w:r>
          </w:p>
        </w:tc>
        <w:tc>
          <w:tcPr>
            <w:tcW w:w="1276" w:type="dxa"/>
            <w:tcBorders>
              <w:top w:val="single" w:sz="4" w:space="0" w:color="auto"/>
              <w:left w:val="single" w:sz="6" w:space="0" w:color="auto"/>
              <w:bottom w:val="single" w:sz="4" w:space="0" w:color="auto"/>
              <w:right w:val="single" w:sz="6" w:space="0" w:color="auto"/>
              <w:tl2br w:val="nil"/>
              <w:tr2bl w:val="nil"/>
            </w:tcBorders>
          </w:tcPr>
          <w:p w14:paraId="675B6400" w14:textId="77777777" w:rsidR="00915117" w:rsidRDefault="00915117" w:rsidP="00D557A6">
            <w:pPr>
              <w:rPr>
                <w:rFonts w:eastAsia="MS Mincho"/>
                <w:sz w:val="16"/>
                <w:lang w:val="en-US" w:eastAsia="ja-JP"/>
              </w:rPr>
            </w:pPr>
            <w:r>
              <w:rPr>
                <w:rFonts w:eastAsia="MS Mincho"/>
                <w:sz w:val="16"/>
                <w:lang w:val="en-US" w:eastAsia="ja-JP"/>
              </w:rPr>
              <w:t>1,5000</w:t>
            </w:r>
          </w:p>
        </w:tc>
      </w:tr>
      <w:tr w:rsidR="00915117" w14:paraId="1F06B53F" w14:textId="77777777" w:rsidTr="000F0A5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left w:val="single" w:sz="4" w:space="0" w:color="auto"/>
              <w:bottom w:val="single" w:sz="4" w:space="0" w:color="auto"/>
              <w:right w:val="single" w:sz="6" w:space="0" w:color="auto"/>
              <w:tl2br w:val="nil"/>
              <w:tr2bl w:val="nil"/>
            </w:tcBorders>
          </w:tcPr>
          <w:p w14:paraId="722B9340" w14:textId="77777777" w:rsidR="00915117" w:rsidRDefault="00915117" w:rsidP="00D557A6">
            <w:pPr>
              <w:rPr>
                <w:rFonts w:eastAsia="MS Mincho"/>
                <w:sz w:val="16"/>
                <w:lang w:val="en-US" w:eastAsia="ja-JP"/>
              </w:rPr>
            </w:pPr>
          </w:p>
        </w:tc>
        <w:tc>
          <w:tcPr>
            <w:tcW w:w="1275" w:type="dxa"/>
            <w:tcBorders>
              <w:top w:val="single" w:sz="4" w:space="0" w:color="auto"/>
              <w:left w:val="single" w:sz="6" w:space="0" w:color="auto"/>
              <w:bottom w:val="single" w:sz="4" w:space="0" w:color="auto"/>
              <w:right w:val="single" w:sz="6" w:space="0" w:color="auto"/>
              <w:tl2br w:val="nil"/>
              <w:tr2bl w:val="nil"/>
            </w:tcBorders>
          </w:tcPr>
          <w:p w14:paraId="0CBCE8F4" w14:textId="77777777" w:rsidR="00915117" w:rsidRDefault="00915117" w:rsidP="00D557A6">
            <w:pPr>
              <w:rPr>
                <w:rFonts w:eastAsia="MS Mincho"/>
                <w:sz w:val="16"/>
                <w:lang w:eastAsia="ja-JP"/>
              </w:rPr>
            </w:pPr>
            <w:r>
              <w:rPr>
                <w:rFonts w:eastAsia="MS Mincho"/>
                <w:sz w:val="16"/>
                <w:lang w:eastAsia="ja-JP"/>
              </w:rPr>
              <w:t>1411122201645</w:t>
            </w:r>
          </w:p>
        </w:tc>
        <w:tc>
          <w:tcPr>
            <w:tcW w:w="5103" w:type="dxa"/>
            <w:tcBorders>
              <w:top w:val="single" w:sz="4" w:space="0" w:color="auto"/>
              <w:left w:val="single" w:sz="6" w:space="0" w:color="auto"/>
              <w:bottom w:val="single" w:sz="4" w:space="0" w:color="auto"/>
              <w:right w:val="single" w:sz="6" w:space="0" w:color="auto"/>
              <w:tl2br w:val="nil"/>
              <w:tr2bl w:val="nil"/>
            </w:tcBorders>
          </w:tcPr>
          <w:p w14:paraId="46417EEE" w14:textId="77777777" w:rsidR="00915117" w:rsidRDefault="00915117" w:rsidP="00D557A6">
            <w:pPr>
              <w:rPr>
                <w:rFonts w:eastAsia="MS Mincho"/>
                <w:sz w:val="16"/>
                <w:lang w:eastAsia="ja-JP"/>
              </w:rPr>
            </w:pPr>
            <w:r>
              <w:rPr>
                <w:rFonts w:eastAsia="MS Mincho"/>
                <w:sz w:val="16"/>
                <w:lang w:eastAsia="ja-JP"/>
              </w:rPr>
              <w:t>Piatra sparta 5-10 mm</w:t>
            </w:r>
          </w:p>
        </w:tc>
        <w:tc>
          <w:tcPr>
            <w:tcW w:w="1276" w:type="dxa"/>
            <w:tcBorders>
              <w:top w:val="single" w:sz="4" w:space="0" w:color="auto"/>
              <w:left w:val="single" w:sz="6" w:space="0" w:color="auto"/>
              <w:bottom w:val="single" w:sz="4" w:space="0" w:color="auto"/>
              <w:right w:val="single" w:sz="6" w:space="0" w:color="auto"/>
              <w:tl2br w:val="nil"/>
              <w:tr2bl w:val="nil"/>
            </w:tcBorders>
          </w:tcPr>
          <w:p w14:paraId="59AF4355" w14:textId="77777777" w:rsidR="00915117" w:rsidRDefault="00915117" w:rsidP="00915117">
            <w:pPr>
              <w:jc w:val="both"/>
              <w:rPr>
                <w:rFonts w:eastAsia="MS Mincho"/>
                <w:sz w:val="16"/>
                <w:lang w:eastAsia="ja-JP"/>
              </w:rPr>
            </w:pPr>
            <w:r>
              <w:rPr>
                <w:rFonts w:eastAsia="MS Mincho"/>
                <w:sz w:val="16"/>
                <w:lang w:eastAsia="ja-JP"/>
              </w:rPr>
              <w:t>m3</w:t>
            </w:r>
          </w:p>
        </w:tc>
        <w:tc>
          <w:tcPr>
            <w:tcW w:w="1276" w:type="dxa"/>
            <w:tcBorders>
              <w:top w:val="single" w:sz="4" w:space="0" w:color="auto"/>
              <w:left w:val="single" w:sz="6" w:space="0" w:color="auto"/>
              <w:bottom w:val="single" w:sz="4" w:space="0" w:color="auto"/>
              <w:right w:val="single" w:sz="6" w:space="0" w:color="auto"/>
              <w:tl2br w:val="nil"/>
              <w:tr2bl w:val="nil"/>
            </w:tcBorders>
          </w:tcPr>
          <w:p w14:paraId="33B6E9AC" w14:textId="77777777" w:rsidR="00915117" w:rsidRDefault="00915117" w:rsidP="00D557A6">
            <w:pPr>
              <w:rPr>
                <w:rFonts w:eastAsia="MS Mincho"/>
                <w:sz w:val="16"/>
                <w:lang w:val="en-US" w:eastAsia="ja-JP"/>
              </w:rPr>
            </w:pPr>
            <w:r>
              <w:rPr>
                <w:rFonts w:eastAsia="MS Mincho"/>
                <w:sz w:val="16"/>
                <w:lang w:val="en-US" w:eastAsia="ja-JP"/>
              </w:rPr>
              <w:t>1,0000</w:t>
            </w:r>
          </w:p>
        </w:tc>
      </w:tr>
      <w:tr w:rsidR="00915117" w14:paraId="20E7AFE4" w14:textId="77777777" w:rsidTr="000F0A5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left w:val="single" w:sz="4" w:space="0" w:color="auto"/>
              <w:bottom w:val="single" w:sz="4" w:space="0" w:color="auto"/>
              <w:right w:val="single" w:sz="6" w:space="0" w:color="auto"/>
              <w:tl2br w:val="nil"/>
              <w:tr2bl w:val="nil"/>
            </w:tcBorders>
          </w:tcPr>
          <w:p w14:paraId="5F63FBFD" w14:textId="77777777" w:rsidR="00915117" w:rsidRDefault="00915117" w:rsidP="00D557A6">
            <w:pPr>
              <w:rPr>
                <w:rFonts w:eastAsia="MS Mincho"/>
                <w:sz w:val="16"/>
                <w:lang w:val="en-US" w:eastAsia="ja-JP"/>
              </w:rPr>
            </w:pPr>
          </w:p>
        </w:tc>
        <w:tc>
          <w:tcPr>
            <w:tcW w:w="1275" w:type="dxa"/>
            <w:tcBorders>
              <w:top w:val="single" w:sz="4" w:space="0" w:color="auto"/>
              <w:left w:val="single" w:sz="6" w:space="0" w:color="auto"/>
              <w:bottom w:val="single" w:sz="4" w:space="0" w:color="auto"/>
              <w:right w:val="single" w:sz="6" w:space="0" w:color="auto"/>
              <w:tl2br w:val="nil"/>
              <w:tr2bl w:val="nil"/>
            </w:tcBorders>
          </w:tcPr>
          <w:p w14:paraId="19C70B67" w14:textId="77777777" w:rsidR="00915117" w:rsidRDefault="00915117" w:rsidP="00D557A6">
            <w:pPr>
              <w:rPr>
                <w:rFonts w:eastAsia="MS Mincho"/>
                <w:sz w:val="16"/>
                <w:lang w:eastAsia="ja-JP"/>
              </w:rPr>
            </w:pPr>
            <w:r>
              <w:rPr>
                <w:rFonts w:eastAsia="MS Mincho"/>
                <w:sz w:val="16"/>
                <w:lang w:eastAsia="ja-JP"/>
              </w:rPr>
              <w:t>11202062010361</w:t>
            </w:r>
          </w:p>
        </w:tc>
        <w:tc>
          <w:tcPr>
            <w:tcW w:w="5103" w:type="dxa"/>
            <w:tcBorders>
              <w:top w:val="single" w:sz="4" w:space="0" w:color="auto"/>
              <w:left w:val="single" w:sz="6" w:space="0" w:color="auto"/>
              <w:bottom w:val="single" w:sz="4" w:space="0" w:color="auto"/>
              <w:right w:val="single" w:sz="6" w:space="0" w:color="auto"/>
              <w:tl2br w:val="nil"/>
              <w:tr2bl w:val="nil"/>
            </w:tcBorders>
          </w:tcPr>
          <w:p w14:paraId="040D36E1" w14:textId="77777777" w:rsidR="00915117" w:rsidRDefault="00915117" w:rsidP="00D557A6">
            <w:pPr>
              <w:rPr>
                <w:rFonts w:eastAsia="MS Mincho"/>
                <w:sz w:val="16"/>
                <w:lang w:eastAsia="ja-JP"/>
              </w:rPr>
            </w:pPr>
            <w:r>
              <w:rPr>
                <w:rFonts w:eastAsia="MS Mincho"/>
                <w:sz w:val="16"/>
                <w:lang w:eastAsia="ja-JP"/>
              </w:rPr>
              <w:t>Savura</w:t>
            </w:r>
          </w:p>
        </w:tc>
        <w:tc>
          <w:tcPr>
            <w:tcW w:w="1276" w:type="dxa"/>
            <w:tcBorders>
              <w:top w:val="single" w:sz="4" w:space="0" w:color="auto"/>
              <w:left w:val="single" w:sz="6" w:space="0" w:color="auto"/>
              <w:bottom w:val="single" w:sz="4" w:space="0" w:color="auto"/>
              <w:right w:val="single" w:sz="6" w:space="0" w:color="auto"/>
              <w:tl2br w:val="nil"/>
              <w:tr2bl w:val="nil"/>
            </w:tcBorders>
          </w:tcPr>
          <w:p w14:paraId="09FEFBA8" w14:textId="77777777" w:rsidR="00915117" w:rsidRDefault="00915117" w:rsidP="00915117">
            <w:pPr>
              <w:jc w:val="both"/>
              <w:rPr>
                <w:rFonts w:eastAsia="MS Mincho"/>
                <w:sz w:val="16"/>
                <w:lang w:eastAsia="ja-JP"/>
              </w:rPr>
            </w:pPr>
            <w:r>
              <w:rPr>
                <w:rFonts w:eastAsia="MS Mincho"/>
                <w:sz w:val="16"/>
                <w:lang w:eastAsia="ja-JP"/>
              </w:rPr>
              <w:t>m3</w:t>
            </w:r>
          </w:p>
        </w:tc>
        <w:tc>
          <w:tcPr>
            <w:tcW w:w="1276" w:type="dxa"/>
            <w:tcBorders>
              <w:top w:val="single" w:sz="4" w:space="0" w:color="auto"/>
              <w:left w:val="single" w:sz="6" w:space="0" w:color="auto"/>
              <w:bottom w:val="single" w:sz="4" w:space="0" w:color="auto"/>
              <w:right w:val="single" w:sz="6" w:space="0" w:color="auto"/>
              <w:tl2br w:val="nil"/>
              <w:tr2bl w:val="nil"/>
            </w:tcBorders>
          </w:tcPr>
          <w:p w14:paraId="16090C10" w14:textId="77777777" w:rsidR="00915117" w:rsidRDefault="00915117" w:rsidP="00D557A6">
            <w:pPr>
              <w:rPr>
                <w:rFonts w:eastAsia="MS Mincho"/>
                <w:sz w:val="16"/>
                <w:lang w:val="en-US" w:eastAsia="ja-JP"/>
              </w:rPr>
            </w:pPr>
            <w:r>
              <w:rPr>
                <w:rFonts w:eastAsia="MS Mincho"/>
                <w:sz w:val="16"/>
                <w:lang w:val="en-US" w:eastAsia="ja-JP"/>
              </w:rPr>
              <w:t>1,0000</w:t>
            </w:r>
          </w:p>
        </w:tc>
      </w:tr>
      <w:tr w:rsidR="00915117" w14:paraId="0F4FA341" w14:textId="77777777" w:rsidTr="000F0A5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left w:val="single" w:sz="4" w:space="0" w:color="auto"/>
              <w:bottom w:val="single" w:sz="4" w:space="0" w:color="auto"/>
              <w:right w:val="single" w:sz="6" w:space="0" w:color="auto"/>
              <w:tl2br w:val="nil"/>
              <w:tr2bl w:val="nil"/>
            </w:tcBorders>
          </w:tcPr>
          <w:p w14:paraId="735372BA" w14:textId="77777777" w:rsidR="00915117" w:rsidRDefault="00915117" w:rsidP="00D557A6">
            <w:pPr>
              <w:rPr>
                <w:rFonts w:eastAsia="MS Mincho"/>
                <w:sz w:val="16"/>
                <w:lang w:val="en-US" w:eastAsia="ja-JP"/>
              </w:rPr>
            </w:pPr>
          </w:p>
        </w:tc>
        <w:tc>
          <w:tcPr>
            <w:tcW w:w="1275" w:type="dxa"/>
            <w:tcBorders>
              <w:top w:val="single" w:sz="4" w:space="0" w:color="auto"/>
              <w:left w:val="single" w:sz="6" w:space="0" w:color="auto"/>
              <w:bottom w:val="single" w:sz="4" w:space="0" w:color="auto"/>
              <w:right w:val="single" w:sz="6" w:space="0" w:color="auto"/>
              <w:tl2br w:val="nil"/>
              <w:tr2bl w:val="nil"/>
            </w:tcBorders>
          </w:tcPr>
          <w:p w14:paraId="63652C8C" w14:textId="77777777" w:rsidR="00915117" w:rsidRDefault="00915117" w:rsidP="00D557A6">
            <w:pPr>
              <w:rPr>
                <w:rFonts w:eastAsia="MS Mincho"/>
                <w:sz w:val="16"/>
                <w:lang w:eastAsia="ja-JP"/>
              </w:rPr>
            </w:pPr>
            <w:r>
              <w:rPr>
                <w:rFonts w:eastAsia="MS Mincho"/>
                <w:sz w:val="16"/>
                <w:lang w:eastAsia="ja-JP"/>
              </w:rPr>
              <w:t>4100116202806</w:t>
            </w:r>
          </w:p>
        </w:tc>
        <w:tc>
          <w:tcPr>
            <w:tcW w:w="5103" w:type="dxa"/>
            <w:tcBorders>
              <w:top w:val="single" w:sz="4" w:space="0" w:color="auto"/>
              <w:left w:val="single" w:sz="6" w:space="0" w:color="auto"/>
              <w:bottom w:val="single" w:sz="4" w:space="0" w:color="auto"/>
              <w:right w:val="single" w:sz="6" w:space="0" w:color="auto"/>
              <w:tl2br w:val="nil"/>
              <w:tr2bl w:val="nil"/>
            </w:tcBorders>
          </w:tcPr>
          <w:p w14:paraId="3B6AF51D" w14:textId="77777777" w:rsidR="00915117" w:rsidRPr="00BC170D" w:rsidRDefault="00915117" w:rsidP="00D557A6">
            <w:pPr>
              <w:rPr>
                <w:rFonts w:eastAsia="MS Mincho"/>
                <w:sz w:val="16"/>
                <w:lang w:val="en-US" w:eastAsia="ja-JP"/>
              </w:rPr>
            </w:pPr>
            <w:r w:rsidRPr="00BC170D">
              <w:rPr>
                <w:rFonts w:eastAsia="MS Mincho"/>
                <w:sz w:val="16"/>
                <w:lang w:val="en-US" w:eastAsia="ja-JP"/>
              </w:rPr>
              <w:t>Apa industriala in cisterne pt. lucrari drumuri-terasam.</w:t>
            </w:r>
          </w:p>
        </w:tc>
        <w:tc>
          <w:tcPr>
            <w:tcW w:w="1276" w:type="dxa"/>
            <w:tcBorders>
              <w:top w:val="single" w:sz="4" w:space="0" w:color="auto"/>
              <w:left w:val="single" w:sz="6" w:space="0" w:color="auto"/>
              <w:bottom w:val="single" w:sz="4" w:space="0" w:color="auto"/>
              <w:right w:val="single" w:sz="6" w:space="0" w:color="auto"/>
              <w:tl2br w:val="nil"/>
              <w:tr2bl w:val="nil"/>
            </w:tcBorders>
          </w:tcPr>
          <w:p w14:paraId="114A35DA" w14:textId="77777777" w:rsidR="00915117" w:rsidRDefault="00915117" w:rsidP="00915117">
            <w:pPr>
              <w:jc w:val="both"/>
              <w:rPr>
                <w:rFonts w:eastAsia="MS Mincho"/>
                <w:sz w:val="16"/>
                <w:lang w:eastAsia="ja-JP"/>
              </w:rPr>
            </w:pPr>
            <w:r>
              <w:rPr>
                <w:rFonts w:eastAsia="MS Mincho"/>
                <w:sz w:val="16"/>
                <w:lang w:eastAsia="ja-JP"/>
              </w:rPr>
              <w:t>m3</w:t>
            </w:r>
          </w:p>
        </w:tc>
        <w:tc>
          <w:tcPr>
            <w:tcW w:w="1276" w:type="dxa"/>
            <w:tcBorders>
              <w:top w:val="single" w:sz="4" w:space="0" w:color="auto"/>
              <w:left w:val="single" w:sz="6" w:space="0" w:color="auto"/>
              <w:bottom w:val="single" w:sz="4" w:space="0" w:color="auto"/>
              <w:right w:val="single" w:sz="6" w:space="0" w:color="auto"/>
              <w:tl2br w:val="nil"/>
              <w:tr2bl w:val="nil"/>
            </w:tcBorders>
          </w:tcPr>
          <w:p w14:paraId="67009747" w14:textId="77777777" w:rsidR="00915117" w:rsidRDefault="00915117" w:rsidP="00D557A6">
            <w:pPr>
              <w:rPr>
                <w:rFonts w:eastAsia="MS Mincho"/>
                <w:sz w:val="16"/>
                <w:lang w:val="en-US" w:eastAsia="ja-JP"/>
              </w:rPr>
            </w:pPr>
            <w:r>
              <w:rPr>
                <w:rFonts w:eastAsia="MS Mincho"/>
                <w:sz w:val="16"/>
                <w:lang w:val="en-US" w:eastAsia="ja-JP"/>
              </w:rPr>
              <w:t>3,0000</w:t>
            </w:r>
          </w:p>
        </w:tc>
      </w:tr>
      <w:tr w:rsidR="00915117" w14:paraId="61E5DD7D" w14:textId="77777777" w:rsidTr="000F0A5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left w:val="single" w:sz="4" w:space="0" w:color="auto"/>
              <w:bottom w:val="single" w:sz="4" w:space="0" w:color="auto"/>
              <w:right w:val="single" w:sz="6" w:space="0" w:color="auto"/>
              <w:tl2br w:val="nil"/>
              <w:tr2bl w:val="nil"/>
            </w:tcBorders>
          </w:tcPr>
          <w:p w14:paraId="7D36A4CA" w14:textId="77777777" w:rsidR="00915117" w:rsidRDefault="00915117" w:rsidP="00D557A6">
            <w:pPr>
              <w:rPr>
                <w:rFonts w:eastAsia="MS Mincho"/>
                <w:sz w:val="16"/>
                <w:lang w:val="en-US" w:eastAsia="ja-JP"/>
              </w:rPr>
            </w:pPr>
          </w:p>
        </w:tc>
        <w:tc>
          <w:tcPr>
            <w:tcW w:w="1275" w:type="dxa"/>
            <w:tcBorders>
              <w:top w:val="single" w:sz="4" w:space="0" w:color="auto"/>
              <w:left w:val="single" w:sz="6" w:space="0" w:color="auto"/>
              <w:bottom w:val="single" w:sz="4" w:space="0" w:color="auto"/>
              <w:right w:val="single" w:sz="6" w:space="0" w:color="auto"/>
              <w:tl2br w:val="nil"/>
              <w:tr2bl w:val="nil"/>
            </w:tcBorders>
          </w:tcPr>
          <w:p w14:paraId="345CD1B8" w14:textId="77777777" w:rsidR="00915117" w:rsidRDefault="00915117" w:rsidP="00D557A6">
            <w:pPr>
              <w:rPr>
                <w:rFonts w:eastAsia="MS Mincho"/>
                <w:sz w:val="16"/>
                <w:lang w:eastAsia="ja-JP"/>
              </w:rPr>
            </w:pPr>
            <w:r>
              <w:rPr>
                <w:rFonts w:eastAsia="MS Mincho"/>
                <w:sz w:val="16"/>
                <w:lang w:eastAsia="ja-JP"/>
              </w:rPr>
              <w:t>2952220003546</w:t>
            </w:r>
          </w:p>
        </w:tc>
        <w:tc>
          <w:tcPr>
            <w:tcW w:w="5103" w:type="dxa"/>
            <w:tcBorders>
              <w:top w:val="single" w:sz="4" w:space="0" w:color="auto"/>
              <w:left w:val="single" w:sz="6" w:space="0" w:color="auto"/>
              <w:bottom w:val="single" w:sz="4" w:space="0" w:color="auto"/>
              <w:right w:val="single" w:sz="6" w:space="0" w:color="auto"/>
              <w:tl2br w:val="nil"/>
              <w:tr2bl w:val="nil"/>
            </w:tcBorders>
          </w:tcPr>
          <w:p w14:paraId="67E64EE4" w14:textId="77777777" w:rsidR="00915117" w:rsidRDefault="00915117" w:rsidP="00D557A6">
            <w:pPr>
              <w:rPr>
                <w:rFonts w:eastAsia="MS Mincho"/>
                <w:sz w:val="16"/>
                <w:lang w:eastAsia="ja-JP"/>
              </w:rPr>
            </w:pPr>
            <w:r>
              <w:rPr>
                <w:rFonts w:eastAsia="MS Mincho"/>
                <w:sz w:val="16"/>
                <w:lang w:eastAsia="ja-JP"/>
              </w:rPr>
              <w:t>Autogreder pina la 175 cp</w:t>
            </w:r>
          </w:p>
        </w:tc>
        <w:tc>
          <w:tcPr>
            <w:tcW w:w="1276" w:type="dxa"/>
            <w:tcBorders>
              <w:top w:val="single" w:sz="4" w:space="0" w:color="auto"/>
              <w:left w:val="single" w:sz="6" w:space="0" w:color="auto"/>
              <w:bottom w:val="single" w:sz="4" w:space="0" w:color="auto"/>
              <w:right w:val="single" w:sz="6" w:space="0" w:color="auto"/>
              <w:tl2br w:val="nil"/>
              <w:tr2bl w:val="nil"/>
            </w:tcBorders>
          </w:tcPr>
          <w:p w14:paraId="096D72DF" w14:textId="77777777" w:rsidR="00915117" w:rsidRDefault="00915117" w:rsidP="00915117">
            <w:pPr>
              <w:jc w:val="both"/>
              <w:rPr>
                <w:rFonts w:eastAsia="MS Mincho"/>
                <w:sz w:val="16"/>
                <w:lang w:eastAsia="ja-JP"/>
              </w:rPr>
            </w:pPr>
            <w:r>
              <w:rPr>
                <w:rFonts w:eastAsia="MS Mincho"/>
                <w:sz w:val="16"/>
                <w:lang w:eastAsia="ja-JP"/>
              </w:rPr>
              <w:t>h-ut</w:t>
            </w:r>
          </w:p>
        </w:tc>
        <w:tc>
          <w:tcPr>
            <w:tcW w:w="1276" w:type="dxa"/>
            <w:tcBorders>
              <w:top w:val="single" w:sz="4" w:space="0" w:color="auto"/>
              <w:left w:val="single" w:sz="6" w:space="0" w:color="auto"/>
              <w:bottom w:val="single" w:sz="4" w:space="0" w:color="auto"/>
              <w:right w:val="single" w:sz="6" w:space="0" w:color="auto"/>
              <w:tl2br w:val="nil"/>
              <w:tr2bl w:val="nil"/>
            </w:tcBorders>
          </w:tcPr>
          <w:p w14:paraId="46DC9A05" w14:textId="77777777" w:rsidR="00915117" w:rsidRDefault="00915117" w:rsidP="00D557A6">
            <w:pPr>
              <w:rPr>
                <w:rFonts w:eastAsia="MS Mincho"/>
                <w:sz w:val="16"/>
                <w:lang w:val="en-US" w:eastAsia="ja-JP"/>
              </w:rPr>
            </w:pPr>
            <w:r>
              <w:rPr>
                <w:rFonts w:eastAsia="MS Mincho"/>
                <w:sz w:val="16"/>
                <w:lang w:val="en-US" w:eastAsia="ja-JP"/>
              </w:rPr>
              <w:t>0,0420</w:t>
            </w:r>
          </w:p>
        </w:tc>
      </w:tr>
      <w:tr w:rsidR="00915117" w14:paraId="6A64D8A8" w14:textId="77777777" w:rsidTr="000F0A5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left w:val="single" w:sz="4" w:space="0" w:color="auto"/>
              <w:bottom w:val="single" w:sz="4" w:space="0" w:color="auto"/>
              <w:right w:val="single" w:sz="6" w:space="0" w:color="auto"/>
              <w:tl2br w:val="nil"/>
              <w:tr2bl w:val="nil"/>
            </w:tcBorders>
          </w:tcPr>
          <w:p w14:paraId="4A6EE418" w14:textId="77777777" w:rsidR="00915117" w:rsidRDefault="00915117" w:rsidP="00D557A6">
            <w:pPr>
              <w:rPr>
                <w:rFonts w:eastAsia="MS Mincho"/>
                <w:sz w:val="16"/>
                <w:lang w:val="en-US" w:eastAsia="ja-JP"/>
              </w:rPr>
            </w:pPr>
          </w:p>
        </w:tc>
        <w:tc>
          <w:tcPr>
            <w:tcW w:w="1275" w:type="dxa"/>
            <w:tcBorders>
              <w:top w:val="single" w:sz="4" w:space="0" w:color="auto"/>
              <w:left w:val="single" w:sz="6" w:space="0" w:color="auto"/>
              <w:bottom w:val="single" w:sz="4" w:space="0" w:color="auto"/>
              <w:right w:val="single" w:sz="6" w:space="0" w:color="auto"/>
              <w:tl2br w:val="nil"/>
              <w:tr2bl w:val="nil"/>
            </w:tcBorders>
          </w:tcPr>
          <w:p w14:paraId="1B3144D6" w14:textId="77777777" w:rsidR="00915117" w:rsidRDefault="00915117" w:rsidP="00D557A6">
            <w:pPr>
              <w:rPr>
                <w:rFonts w:eastAsia="MS Mincho"/>
                <w:sz w:val="16"/>
                <w:lang w:eastAsia="ja-JP"/>
              </w:rPr>
            </w:pPr>
            <w:r>
              <w:rPr>
                <w:rFonts w:eastAsia="MS Mincho"/>
                <w:sz w:val="16"/>
                <w:lang w:eastAsia="ja-JP"/>
              </w:rPr>
              <w:t>2952260003552</w:t>
            </w:r>
          </w:p>
        </w:tc>
        <w:tc>
          <w:tcPr>
            <w:tcW w:w="5103" w:type="dxa"/>
            <w:tcBorders>
              <w:top w:val="single" w:sz="4" w:space="0" w:color="auto"/>
              <w:left w:val="single" w:sz="6" w:space="0" w:color="auto"/>
              <w:bottom w:val="single" w:sz="4" w:space="0" w:color="auto"/>
              <w:right w:val="single" w:sz="6" w:space="0" w:color="auto"/>
              <w:tl2br w:val="nil"/>
              <w:tr2bl w:val="nil"/>
            </w:tcBorders>
          </w:tcPr>
          <w:p w14:paraId="4C2A9098" w14:textId="77777777" w:rsidR="00915117" w:rsidRDefault="00915117" w:rsidP="00D557A6">
            <w:pPr>
              <w:rPr>
                <w:rFonts w:eastAsia="MS Mincho"/>
                <w:sz w:val="16"/>
                <w:lang w:eastAsia="ja-JP"/>
              </w:rPr>
            </w:pPr>
            <w:r>
              <w:rPr>
                <w:rFonts w:eastAsia="MS Mincho"/>
                <w:sz w:val="16"/>
                <w:lang w:eastAsia="ja-JP"/>
              </w:rPr>
              <w:t>Buldozer pe senile 79 kW</w:t>
            </w:r>
          </w:p>
        </w:tc>
        <w:tc>
          <w:tcPr>
            <w:tcW w:w="1276" w:type="dxa"/>
            <w:tcBorders>
              <w:top w:val="single" w:sz="4" w:space="0" w:color="auto"/>
              <w:left w:val="single" w:sz="6" w:space="0" w:color="auto"/>
              <w:bottom w:val="single" w:sz="4" w:space="0" w:color="auto"/>
              <w:right w:val="single" w:sz="6" w:space="0" w:color="auto"/>
              <w:tl2br w:val="nil"/>
              <w:tr2bl w:val="nil"/>
            </w:tcBorders>
          </w:tcPr>
          <w:p w14:paraId="17FA02AB" w14:textId="77777777" w:rsidR="00915117" w:rsidRDefault="00915117" w:rsidP="00915117">
            <w:pPr>
              <w:jc w:val="both"/>
              <w:rPr>
                <w:rFonts w:eastAsia="MS Mincho"/>
                <w:sz w:val="16"/>
                <w:lang w:eastAsia="ja-JP"/>
              </w:rPr>
            </w:pPr>
            <w:r>
              <w:rPr>
                <w:rFonts w:eastAsia="MS Mincho"/>
                <w:sz w:val="16"/>
                <w:lang w:eastAsia="ja-JP"/>
              </w:rPr>
              <w:t>h-ut</w:t>
            </w:r>
          </w:p>
        </w:tc>
        <w:tc>
          <w:tcPr>
            <w:tcW w:w="1276" w:type="dxa"/>
            <w:tcBorders>
              <w:top w:val="single" w:sz="4" w:space="0" w:color="auto"/>
              <w:left w:val="single" w:sz="6" w:space="0" w:color="auto"/>
              <w:bottom w:val="single" w:sz="4" w:space="0" w:color="auto"/>
              <w:right w:val="single" w:sz="6" w:space="0" w:color="auto"/>
              <w:tl2br w:val="nil"/>
              <w:tr2bl w:val="nil"/>
            </w:tcBorders>
          </w:tcPr>
          <w:p w14:paraId="6D451FBA" w14:textId="77777777" w:rsidR="00915117" w:rsidRDefault="00915117" w:rsidP="00D557A6">
            <w:pPr>
              <w:rPr>
                <w:rFonts w:eastAsia="MS Mincho"/>
                <w:sz w:val="16"/>
                <w:lang w:val="en-US" w:eastAsia="ja-JP"/>
              </w:rPr>
            </w:pPr>
            <w:r>
              <w:rPr>
                <w:rFonts w:eastAsia="MS Mincho"/>
                <w:sz w:val="16"/>
                <w:lang w:val="en-US" w:eastAsia="ja-JP"/>
              </w:rPr>
              <w:t>0,2580</w:t>
            </w:r>
          </w:p>
        </w:tc>
      </w:tr>
      <w:tr w:rsidR="00915117" w14:paraId="63934E16" w14:textId="77777777" w:rsidTr="000F0A5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left w:val="single" w:sz="4" w:space="0" w:color="auto"/>
              <w:bottom w:val="single" w:sz="4" w:space="0" w:color="auto"/>
              <w:right w:val="single" w:sz="6" w:space="0" w:color="auto"/>
              <w:tl2br w:val="nil"/>
              <w:tr2bl w:val="nil"/>
            </w:tcBorders>
          </w:tcPr>
          <w:p w14:paraId="39D88F0E" w14:textId="77777777" w:rsidR="00915117" w:rsidRDefault="00915117" w:rsidP="00D557A6">
            <w:pPr>
              <w:rPr>
                <w:rFonts w:eastAsia="MS Mincho"/>
                <w:sz w:val="16"/>
                <w:lang w:val="en-US" w:eastAsia="ja-JP"/>
              </w:rPr>
            </w:pPr>
          </w:p>
        </w:tc>
        <w:tc>
          <w:tcPr>
            <w:tcW w:w="1275" w:type="dxa"/>
            <w:tcBorders>
              <w:top w:val="single" w:sz="4" w:space="0" w:color="auto"/>
              <w:left w:val="single" w:sz="6" w:space="0" w:color="auto"/>
              <w:bottom w:val="single" w:sz="4" w:space="0" w:color="auto"/>
              <w:right w:val="single" w:sz="6" w:space="0" w:color="auto"/>
              <w:tl2br w:val="nil"/>
              <w:tr2bl w:val="nil"/>
            </w:tcBorders>
          </w:tcPr>
          <w:p w14:paraId="43F4E6C0" w14:textId="77777777" w:rsidR="00915117" w:rsidRDefault="00915117" w:rsidP="00D557A6">
            <w:pPr>
              <w:rPr>
                <w:rFonts w:eastAsia="MS Mincho"/>
                <w:sz w:val="16"/>
                <w:lang w:eastAsia="ja-JP"/>
              </w:rPr>
            </w:pPr>
            <w:r>
              <w:rPr>
                <w:rFonts w:eastAsia="MS Mincho"/>
                <w:sz w:val="16"/>
                <w:lang w:eastAsia="ja-JP"/>
              </w:rPr>
              <w:t>2952240004105</w:t>
            </w:r>
          </w:p>
        </w:tc>
        <w:tc>
          <w:tcPr>
            <w:tcW w:w="5103" w:type="dxa"/>
            <w:tcBorders>
              <w:top w:val="single" w:sz="4" w:space="0" w:color="auto"/>
              <w:left w:val="single" w:sz="6" w:space="0" w:color="auto"/>
              <w:bottom w:val="single" w:sz="4" w:space="0" w:color="auto"/>
              <w:right w:val="single" w:sz="6" w:space="0" w:color="auto"/>
              <w:tl2br w:val="nil"/>
              <w:tr2bl w:val="nil"/>
            </w:tcBorders>
          </w:tcPr>
          <w:p w14:paraId="25452559" w14:textId="77777777" w:rsidR="00915117" w:rsidRDefault="00915117" w:rsidP="00D557A6">
            <w:pPr>
              <w:rPr>
                <w:rFonts w:eastAsia="MS Mincho"/>
                <w:sz w:val="16"/>
                <w:lang w:eastAsia="ja-JP"/>
              </w:rPr>
            </w:pPr>
            <w:r>
              <w:rPr>
                <w:rFonts w:eastAsia="MS Mincho"/>
                <w:sz w:val="16"/>
                <w:lang w:eastAsia="ja-JP"/>
              </w:rPr>
              <w:t>Compactor 5-6 t</w:t>
            </w:r>
          </w:p>
        </w:tc>
        <w:tc>
          <w:tcPr>
            <w:tcW w:w="1276" w:type="dxa"/>
            <w:tcBorders>
              <w:top w:val="single" w:sz="4" w:space="0" w:color="auto"/>
              <w:left w:val="single" w:sz="6" w:space="0" w:color="auto"/>
              <w:bottom w:val="single" w:sz="4" w:space="0" w:color="auto"/>
              <w:right w:val="single" w:sz="6" w:space="0" w:color="auto"/>
              <w:tl2br w:val="nil"/>
              <w:tr2bl w:val="nil"/>
            </w:tcBorders>
          </w:tcPr>
          <w:p w14:paraId="68B699C0" w14:textId="77777777" w:rsidR="00915117" w:rsidRDefault="00915117" w:rsidP="00915117">
            <w:pPr>
              <w:jc w:val="both"/>
              <w:rPr>
                <w:rFonts w:eastAsia="MS Mincho"/>
                <w:sz w:val="16"/>
                <w:lang w:eastAsia="ja-JP"/>
              </w:rPr>
            </w:pPr>
            <w:r>
              <w:rPr>
                <w:rFonts w:eastAsia="MS Mincho"/>
                <w:sz w:val="16"/>
                <w:lang w:eastAsia="ja-JP"/>
              </w:rPr>
              <w:t>h-ut</w:t>
            </w:r>
          </w:p>
        </w:tc>
        <w:tc>
          <w:tcPr>
            <w:tcW w:w="1276" w:type="dxa"/>
            <w:tcBorders>
              <w:top w:val="single" w:sz="4" w:space="0" w:color="auto"/>
              <w:left w:val="single" w:sz="6" w:space="0" w:color="auto"/>
              <w:bottom w:val="single" w:sz="4" w:space="0" w:color="auto"/>
              <w:right w:val="single" w:sz="6" w:space="0" w:color="auto"/>
              <w:tl2br w:val="nil"/>
              <w:tr2bl w:val="nil"/>
            </w:tcBorders>
          </w:tcPr>
          <w:p w14:paraId="40355376" w14:textId="77777777" w:rsidR="00915117" w:rsidRDefault="00915117" w:rsidP="00D557A6">
            <w:pPr>
              <w:rPr>
                <w:rFonts w:eastAsia="MS Mincho"/>
                <w:sz w:val="16"/>
                <w:lang w:val="en-US" w:eastAsia="ja-JP"/>
              </w:rPr>
            </w:pPr>
            <w:r>
              <w:rPr>
                <w:rFonts w:eastAsia="MS Mincho"/>
                <w:sz w:val="16"/>
                <w:lang w:val="en-US" w:eastAsia="ja-JP"/>
              </w:rPr>
              <w:t>1,1200</w:t>
            </w:r>
          </w:p>
        </w:tc>
      </w:tr>
      <w:tr w:rsidR="00915117" w14:paraId="1D00C822" w14:textId="77777777" w:rsidTr="000F0A5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left w:val="single" w:sz="4" w:space="0" w:color="auto"/>
              <w:bottom w:val="single" w:sz="4" w:space="0" w:color="auto"/>
              <w:right w:val="single" w:sz="6" w:space="0" w:color="auto"/>
              <w:tl2br w:val="nil"/>
              <w:tr2bl w:val="nil"/>
            </w:tcBorders>
          </w:tcPr>
          <w:p w14:paraId="25279B01" w14:textId="77777777" w:rsidR="00915117" w:rsidRDefault="00915117" w:rsidP="00D557A6">
            <w:pPr>
              <w:rPr>
                <w:rFonts w:eastAsia="MS Mincho"/>
                <w:sz w:val="16"/>
                <w:lang w:val="en-US" w:eastAsia="ja-JP"/>
              </w:rPr>
            </w:pPr>
          </w:p>
        </w:tc>
        <w:tc>
          <w:tcPr>
            <w:tcW w:w="1275" w:type="dxa"/>
            <w:tcBorders>
              <w:top w:val="single" w:sz="4" w:space="0" w:color="auto"/>
              <w:left w:val="single" w:sz="6" w:space="0" w:color="auto"/>
              <w:bottom w:val="single" w:sz="4" w:space="0" w:color="auto"/>
              <w:right w:val="single" w:sz="6" w:space="0" w:color="auto"/>
              <w:tl2br w:val="nil"/>
              <w:tr2bl w:val="nil"/>
            </w:tcBorders>
          </w:tcPr>
          <w:p w14:paraId="7B72363F" w14:textId="77777777" w:rsidR="00915117" w:rsidRDefault="00915117" w:rsidP="00D557A6">
            <w:pPr>
              <w:rPr>
                <w:rFonts w:eastAsia="MS Mincho"/>
                <w:sz w:val="16"/>
                <w:lang w:eastAsia="ja-JP"/>
              </w:rPr>
            </w:pPr>
            <w:r>
              <w:rPr>
                <w:rFonts w:eastAsia="MS Mincho"/>
                <w:sz w:val="16"/>
                <w:lang w:eastAsia="ja-JP"/>
              </w:rPr>
              <w:t>29522400040101</w:t>
            </w:r>
          </w:p>
        </w:tc>
        <w:tc>
          <w:tcPr>
            <w:tcW w:w="5103" w:type="dxa"/>
            <w:tcBorders>
              <w:top w:val="single" w:sz="4" w:space="0" w:color="auto"/>
              <w:left w:val="single" w:sz="6" w:space="0" w:color="auto"/>
              <w:bottom w:val="single" w:sz="4" w:space="0" w:color="auto"/>
              <w:right w:val="single" w:sz="6" w:space="0" w:color="auto"/>
              <w:tl2br w:val="nil"/>
              <w:tr2bl w:val="nil"/>
            </w:tcBorders>
          </w:tcPr>
          <w:p w14:paraId="67981AA0" w14:textId="77777777" w:rsidR="00915117" w:rsidRDefault="00915117" w:rsidP="00D557A6">
            <w:pPr>
              <w:rPr>
                <w:rFonts w:eastAsia="MS Mincho"/>
                <w:sz w:val="16"/>
                <w:lang w:eastAsia="ja-JP"/>
              </w:rPr>
            </w:pPr>
            <w:r>
              <w:rPr>
                <w:rFonts w:eastAsia="MS Mincho"/>
                <w:sz w:val="16"/>
                <w:lang w:eastAsia="ja-JP"/>
              </w:rPr>
              <w:t>Compactor 10 t</w:t>
            </w:r>
          </w:p>
        </w:tc>
        <w:tc>
          <w:tcPr>
            <w:tcW w:w="1276" w:type="dxa"/>
            <w:tcBorders>
              <w:top w:val="single" w:sz="4" w:space="0" w:color="auto"/>
              <w:left w:val="single" w:sz="6" w:space="0" w:color="auto"/>
              <w:bottom w:val="single" w:sz="4" w:space="0" w:color="auto"/>
              <w:right w:val="single" w:sz="6" w:space="0" w:color="auto"/>
              <w:tl2br w:val="nil"/>
              <w:tr2bl w:val="nil"/>
            </w:tcBorders>
          </w:tcPr>
          <w:p w14:paraId="5142632F" w14:textId="77777777" w:rsidR="00915117" w:rsidRDefault="00915117" w:rsidP="00915117">
            <w:pPr>
              <w:jc w:val="both"/>
              <w:rPr>
                <w:rFonts w:eastAsia="MS Mincho"/>
                <w:sz w:val="16"/>
                <w:lang w:eastAsia="ja-JP"/>
              </w:rPr>
            </w:pPr>
            <w:r>
              <w:rPr>
                <w:rFonts w:eastAsia="MS Mincho"/>
                <w:sz w:val="16"/>
                <w:lang w:eastAsia="ja-JP"/>
              </w:rPr>
              <w:t>h-ut</w:t>
            </w:r>
          </w:p>
        </w:tc>
        <w:tc>
          <w:tcPr>
            <w:tcW w:w="1276" w:type="dxa"/>
            <w:tcBorders>
              <w:top w:val="single" w:sz="4" w:space="0" w:color="auto"/>
              <w:left w:val="single" w:sz="6" w:space="0" w:color="auto"/>
              <w:bottom w:val="single" w:sz="4" w:space="0" w:color="auto"/>
              <w:right w:val="single" w:sz="6" w:space="0" w:color="auto"/>
              <w:tl2br w:val="nil"/>
              <w:tr2bl w:val="nil"/>
            </w:tcBorders>
          </w:tcPr>
          <w:p w14:paraId="7AE3F3F6" w14:textId="77777777" w:rsidR="00915117" w:rsidRDefault="00915117" w:rsidP="00D557A6">
            <w:pPr>
              <w:rPr>
                <w:rFonts w:eastAsia="MS Mincho"/>
                <w:sz w:val="16"/>
                <w:lang w:val="en-US" w:eastAsia="ja-JP"/>
              </w:rPr>
            </w:pPr>
            <w:r>
              <w:rPr>
                <w:rFonts w:eastAsia="MS Mincho"/>
                <w:sz w:val="16"/>
                <w:lang w:val="en-US" w:eastAsia="ja-JP"/>
              </w:rPr>
              <w:t>2,7100</w:t>
            </w:r>
          </w:p>
        </w:tc>
      </w:tr>
      <w:tr w:rsidR="00915117" w14:paraId="3E7FB756" w14:textId="77777777" w:rsidTr="000F0A5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left w:val="single" w:sz="4" w:space="0" w:color="auto"/>
              <w:bottom w:val="single" w:sz="4" w:space="0" w:color="auto"/>
              <w:right w:val="single" w:sz="6" w:space="0" w:color="auto"/>
              <w:tl2br w:val="nil"/>
              <w:tr2bl w:val="nil"/>
            </w:tcBorders>
          </w:tcPr>
          <w:p w14:paraId="420A763A" w14:textId="77777777" w:rsidR="00915117" w:rsidRDefault="00915117" w:rsidP="00D557A6">
            <w:pPr>
              <w:rPr>
                <w:rFonts w:eastAsia="MS Mincho"/>
                <w:sz w:val="16"/>
                <w:lang w:val="en-US" w:eastAsia="ja-JP"/>
              </w:rPr>
            </w:pPr>
          </w:p>
        </w:tc>
        <w:tc>
          <w:tcPr>
            <w:tcW w:w="1275" w:type="dxa"/>
            <w:tcBorders>
              <w:top w:val="single" w:sz="4" w:space="0" w:color="auto"/>
              <w:left w:val="single" w:sz="6" w:space="0" w:color="auto"/>
              <w:bottom w:val="single" w:sz="4" w:space="0" w:color="auto"/>
              <w:right w:val="single" w:sz="6" w:space="0" w:color="auto"/>
              <w:tl2br w:val="nil"/>
              <w:tr2bl w:val="nil"/>
            </w:tcBorders>
          </w:tcPr>
          <w:p w14:paraId="2666598D" w14:textId="77777777" w:rsidR="00915117" w:rsidRDefault="00915117" w:rsidP="00D557A6">
            <w:pPr>
              <w:rPr>
                <w:rFonts w:eastAsia="MS Mincho"/>
                <w:sz w:val="16"/>
                <w:lang w:eastAsia="ja-JP"/>
              </w:rPr>
            </w:pPr>
            <w:r>
              <w:rPr>
                <w:rFonts w:eastAsia="MS Mincho"/>
                <w:sz w:val="16"/>
                <w:lang w:eastAsia="ja-JP"/>
              </w:rPr>
              <w:t>3410540005603</w:t>
            </w:r>
          </w:p>
        </w:tc>
        <w:tc>
          <w:tcPr>
            <w:tcW w:w="5103" w:type="dxa"/>
            <w:tcBorders>
              <w:top w:val="single" w:sz="4" w:space="0" w:color="auto"/>
              <w:left w:val="single" w:sz="6" w:space="0" w:color="auto"/>
              <w:bottom w:val="single" w:sz="4" w:space="0" w:color="auto"/>
              <w:right w:val="single" w:sz="6" w:space="0" w:color="auto"/>
              <w:tl2br w:val="nil"/>
              <w:tr2bl w:val="nil"/>
            </w:tcBorders>
          </w:tcPr>
          <w:p w14:paraId="3F863ED4" w14:textId="77777777" w:rsidR="00915117" w:rsidRPr="00BC170D" w:rsidRDefault="00915117" w:rsidP="00D557A6">
            <w:pPr>
              <w:rPr>
                <w:rFonts w:eastAsia="MS Mincho"/>
                <w:sz w:val="16"/>
                <w:lang w:val="en-US" w:eastAsia="ja-JP"/>
              </w:rPr>
            </w:pPr>
            <w:r w:rsidRPr="00BC170D">
              <w:rPr>
                <w:rFonts w:eastAsia="MS Mincho"/>
                <w:sz w:val="16"/>
                <w:lang w:val="en-US" w:eastAsia="ja-JP"/>
              </w:rPr>
              <w:t>Autocisterna 5-8 t cu dispozitive de stropire</w:t>
            </w:r>
          </w:p>
        </w:tc>
        <w:tc>
          <w:tcPr>
            <w:tcW w:w="1276" w:type="dxa"/>
            <w:tcBorders>
              <w:top w:val="single" w:sz="4" w:space="0" w:color="auto"/>
              <w:left w:val="single" w:sz="6" w:space="0" w:color="auto"/>
              <w:bottom w:val="single" w:sz="4" w:space="0" w:color="auto"/>
              <w:right w:val="single" w:sz="6" w:space="0" w:color="auto"/>
              <w:tl2br w:val="nil"/>
              <w:tr2bl w:val="nil"/>
            </w:tcBorders>
          </w:tcPr>
          <w:p w14:paraId="1C25253B" w14:textId="77777777" w:rsidR="00915117" w:rsidRDefault="00915117" w:rsidP="00915117">
            <w:pPr>
              <w:jc w:val="both"/>
              <w:rPr>
                <w:rFonts w:eastAsia="MS Mincho"/>
                <w:sz w:val="16"/>
                <w:lang w:eastAsia="ja-JP"/>
              </w:rPr>
            </w:pPr>
            <w:r>
              <w:rPr>
                <w:rFonts w:eastAsia="MS Mincho"/>
                <w:sz w:val="16"/>
                <w:lang w:eastAsia="ja-JP"/>
              </w:rPr>
              <w:t>h-ut</w:t>
            </w:r>
          </w:p>
        </w:tc>
        <w:tc>
          <w:tcPr>
            <w:tcW w:w="1276" w:type="dxa"/>
            <w:tcBorders>
              <w:top w:val="single" w:sz="4" w:space="0" w:color="auto"/>
              <w:left w:val="single" w:sz="6" w:space="0" w:color="auto"/>
              <w:bottom w:val="single" w:sz="4" w:space="0" w:color="auto"/>
              <w:right w:val="single" w:sz="6" w:space="0" w:color="auto"/>
              <w:tl2br w:val="nil"/>
              <w:tr2bl w:val="nil"/>
            </w:tcBorders>
          </w:tcPr>
          <w:p w14:paraId="58121695" w14:textId="77777777" w:rsidR="00915117" w:rsidRDefault="00915117" w:rsidP="00D557A6">
            <w:pPr>
              <w:rPr>
                <w:rFonts w:eastAsia="MS Mincho"/>
                <w:sz w:val="16"/>
                <w:lang w:val="en-US" w:eastAsia="ja-JP"/>
              </w:rPr>
            </w:pPr>
            <w:r>
              <w:rPr>
                <w:rFonts w:eastAsia="MS Mincho"/>
                <w:sz w:val="16"/>
                <w:lang w:val="en-US" w:eastAsia="ja-JP"/>
              </w:rPr>
              <w:t>0,4140</w:t>
            </w:r>
          </w:p>
        </w:tc>
      </w:tr>
      <w:tr w:rsidR="00915117" w14:paraId="12280BFA" w14:textId="77777777" w:rsidTr="000F0A5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left w:val="single" w:sz="4" w:space="0" w:color="auto"/>
              <w:bottom w:val="single" w:sz="4" w:space="0" w:color="auto"/>
              <w:right w:val="single" w:sz="6" w:space="0" w:color="auto"/>
              <w:tl2br w:val="nil"/>
              <w:tr2bl w:val="nil"/>
            </w:tcBorders>
          </w:tcPr>
          <w:p w14:paraId="44A93648" w14:textId="77777777" w:rsidR="00915117" w:rsidRDefault="00915117" w:rsidP="00D557A6">
            <w:pPr>
              <w:rPr>
                <w:rFonts w:eastAsia="MS Mincho"/>
                <w:sz w:val="16"/>
                <w:lang w:val="en-US" w:eastAsia="ja-JP"/>
              </w:rPr>
            </w:pPr>
          </w:p>
        </w:tc>
        <w:tc>
          <w:tcPr>
            <w:tcW w:w="1275" w:type="dxa"/>
            <w:tcBorders>
              <w:top w:val="single" w:sz="4" w:space="0" w:color="auto"/>
              <w:left w:val="single" w:sz="6" w:space="0" w:color="auto"/>
              <w:bottom w:val="single" w:sz="4" w:space="0" w:color="auto"/>
              <w:right w:val="single" w:sz="6" w:space="0" w:color="auto"/>
              <w:tl2br w:val="nil"/>
              <w:tr2bl w:val="nil"/>
            </w:tcBorders>
          </w:tcPr>
          <w:p w14:paraId="2A945268" w14:textId="77777777" w:rsidR="00915117" w:rsidRDefault="00915117" w:rsidP="00D557A6">
            <w:pPr>
              <w:rPr>
                <w:rFonts w:eastAsia="MS Mincho"/>
                <w:sz w:val="16"/>
                <w:lang w:eastAsia="ja-JP"/>
              </w:rPr>
            </w:pPr>
            <w:r>
              <w:rPr>
                <w:rFonts w:eastAsia="MS Mincho"/>
                <w:sz w:val="16"/>
                <w:lang w:eastAsia="ja-JP"/>
              </w:rPr>
              <w:t>29522700076111</w:t>
            </w:r>
          </w:p>
        </w:tc>
        <w:tc>
          <w:tcPr>
            <w:tcW w:w="5103" w:type="dxa"/>
            <w:tcBorders>
              <w:top w:val="single" w:sz="4" w:space="0" w:color="auto"/>
              <w:left w:val="single" w:sz="6" w:space="0" w:color="auto"/>
              <w:bottom w:val="single" w:sz="4" w:space="0" w:color="auto"/>
              <w:right w:val="single" w:sz="6" w:space="0" w:color="auto"/>
              <w:tl2br w:val="nil"/>
              <w:tr2bl w:val="nil"/>
            </w:tcBorders>
          </w:tcPr>
          <w:p w14:paraId="172A28FD" w14:textId="77777777" w:rsidR="00915117" w:rsidRDefault="00915117" w:rsidP="00D557A6">
            <w:pPr>
              <w:rPr>
                <w:rFonts w:eastAsia="MS Mincho"/>
                <w:sz w:val="16"/>
                <w:lang w:eastAsia="ja-JP"/>
              </w:rPr>
            </w:pPr>
            <w:r>
              <w:rPr>
                <w:rFonts w:eastAsia="MS Mincho"/>
                <w:sz w:val="16"/>
                <w:lang w:eastAsia="ja-JP"/>
              </w:rPr>
              <w:t xml:space="preserve">Distribuitor de criblura </w:t>
            </w:r>
          </w:p>
        </w:tc>
        <w:tc>
          <w:tcPr>
            <w:tcW w:w="1276" w:type="dxa"/>
            <w:tcBorders>
              <w:top w:val="single" w:sz="4" w:space="0" w:color="auto"/>
              <w:left w:val="single" w:sz="6" w:space="0" w:color="auto"/>
              <w:bottom w:val="single" w:sz="4" w:space="0" w:color="auto"/>
              <w:right w:val="single" w:sz="6" w:space="0" w:color="auto"/>
              <w:tl2br w:val="nil"/>
              <w:tr2bl w:val="nil"/>
            </w:tcBorders>
          </w:tcPr>
          <w:p w14:paraId="47733725" w14:textId="77777777" w:rsidR="00915117" w:rsidRDefault="00915117" w:rsidP="00915117">
            <w:pPr>
              <w:jc w:val="both"/>
              <w:rPr>
                <w:rFonts w:eastAsia="MS Mincho"/>
                <w:sz w:val="16"/>
                <w:lang w:eastAsia="ja-JP"/>
              </w:rPr>
            </w:pPr>
            <w:r>
              <w:rPr>
                <w:rFonts w:eastAsia="MS Mincho"/>
                <w:sz w:val="16"/>
                <w:lang w:eastAsia="ja-JP"/>
              </w:rPr>
              <w:t>h-ut</w:t>
            </w:r>
          </w:p>
        </w:tc>
        <w:tc>
          <w:tcPr>
            <w:tcW w:w="1276" w:type="dxa"/>
            <w:tcBorders>
              <w:top w:val="single" w:sz="4" w:space="0" w:color="auto"/>
              <w:left w:val="single" w:sz="6" w:space="0" w:color="auto"/>
              <w:bottom w:val="single" w:sz="4" w:space="0" w:color="auto"/>
              <w:right w:val="single" w:sz="6" w:space="0" w:color="auto"/>
              <w:tl2br w:val="nil"/>
              <w:tr2bl w:val="nil"/>
            </w:tcBorders>
          </w:tcPr>
          <w:p w14:paraId="2A1759FD" w14:textId="77777777" w:rsidR="00915117" w:rsidRDefault="00915117" w:rsidP="00D557A6">
            <w:pPr>
              <w:rPr>
                <w:rFonts w:eastAsia="MS Mincho"/>
                <w:sz w:val="16"/>
                <w:lang w:val="en-US" w:eastAsia="ja-JP"/>
              </w:rPr>
            </w:pPr>
            <w:r>
              <w:rPr>
                <w:rFonts w:eastAsia="MS Mincho"/>
                <w:sz w:val="16"/>
                <w:lang w:val="en-US" w:eastAsia="ja-JP"/>
              </w:rPr>
              <w:t>0,1060</w:t>
            </w:r>
          </w:p>
        </w:tc>
      </w:tr>
      <w:tr w:rsidR="00915117" w14:paraId="76657CF8" w14:textId="77777777" w:rsidTr="000F0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2560367C" w14:textId="77777777" w:rsidR="00915117" w:rsidRDefault="00915117" w:rsidP="00D557A6">
            <w:pPr>
              <w:rPr>
                <w:rFonts w:eastAsia="MS Mincho"/>
                <w:sz w:val="18"/>
                <w:lang w:eastAsia="ja-JP"/>
              </w:rPr>
            </w:pPr>
            <w:r>
              <w:rPr>
                <w:rFonts w:eastAsia="MS Mincho"/>
                <w:sz w:val="18"/>
                <w:lang w:eastAsia="ja-JP"/>
              </w:rPr>
              <w:t>4</w:t>
            </w:r>
          </w:p>
        </w:tc>
        <w:tc>
          <w:tcPr>
            <w:tcW w:w="1275" w:type="dxa"/>
            <w:tcBorders>
              <w:top w:val="single" w:sz="4" w:space="0" w:color="auto"/>
              <w:left w:val="single" w:sz="6" w:space="0" w:color="auto"/>
              <w:bottom w:val="single" w:sz="4" w:space="0" w:color="auto"/>
              <w:right w:val="single" w:sz="6" w:space="0" w:color="auto"/>
              <w:tl2br w:val="nil"/>
              <w:tr2bl w:val="nil"/>
            </w:tcBorders>
          </w:tcPr>
          <w:p w14:paraId="77170384" w14:textId="77777777" w:rsidR="00915117" w:rsidRDefault="00915117" w:rsidP="00D557A6">
            <w:pPr>
              <w:rPr>
                <w:rFonts w:eastAsia="MS Mincho"/>
                <w:sz w:val="18"/>
                <w:lang w:val="en-US" w:eastAsia="ja-JP"/>
              </w:rPr>
            </w:pPr>
            <w:r>
              <w:rPr>
                <w:rFonts w:eastAsia="MS Mincho"/>
                <w:sz w:val="18"/>
                <w:lang w:val="en-US" w:eastAsia="ja-JP"/>
              </w:rPr>
              <w:t>DI134A1</w:t>
            </w:r>
          </w:p>
          <w:p w14:paraId="48EEE24D" w14:textId="77777777" w:rsidR="00915117" w:rsidRDefault="00915117" w:rsidP="00D557A6">
            <w:pPr>
              <w:rPr>
                <w:rFonts w:eastAsia="MS Mincho"/>
                <w:sz w:val="2"/>
                <w:lang w:eastAsia="ja-JP"/>
              </w:rPr>
            </w:pPr>
          </w:p>
        </w:tc>
        <w:tc>
          <w:tcPr>
            <w:tcW w:w="5103" w:type="dxa"/>
            <w:tcBorders>
              <w:top w:val="single" w:sz="4" w:space="0" w:color="auto"/>
              <w:left w:val="single" w:sz="6" w:space="0" w:color="auto"/>
              <w:bottom w:val="single" w:sz="4" w:space="0" w:color="auto"/>
              <w:right w:val="single" w:sz="6" w:space="0" w:color="auto"/>
              <w:tl2br w:val="nil"/>
              <w:tr2bl w:val="nil"/>
            </w:tcBorders>
          </w:tcPr>
          <w:p w14:paraId="0F6C8DDA" w14:textId="77777777" w:rsidR="00915117" w:rsidRPr="00BC170D" w:rsidRDefault="00915117" w:rsidP="00D557A6">
            <w:pPr>
              <w:rPr>
                <w:rFonts w:eastAsia="MS Mincho"/>
                <w:sz w:val="18"/>
                <w:lang w:val="en-US" w:eastAsia="ja-JP"/>
              </w:rPr>
            </w:pPr>
            <w:r w:rsidRPr="00BC170D">
              <w:rPr>
                <w:rFonts w:eastAsia="MS Mincho"/>
                <w:sz w:val="18"/>
                <w:lang w:val="en-US" w:eastAsia="ja-JP"/>
              </w:rPr>
              <w:t>Corectie: pentru fiecare 1 cm urmator de grosime se adauga sau se scade la norma DI 134  k=10</w:t>
            </w:r>
          </w:p>
          <w:p w14:paraId="528A8A8F" w14:textId="77777777" w:rsidR="00915117" w:rsidRDefault="00915117" w:rsidP="00D557A6">
            <w:pPr>
              <w:rPr>
                <w:rFonts w:eastAsia="MS Mincho"/>
                <w:sz w:val="2"/>
                <w:lang w:val="en-US" w:eastAsia="ja-JP"/>
              </w:rPr>
            </w:pPr>
          </w:p>
        </w:tc>
        <w:tc>
          <w:tcPr>
            <w:tcW w:w="1276" w:type="dxa"/>
            <w:tcBorders>
              <w:top w:val="single" w:sz="4" w:space="0" w:color="auto"/>
              <w:left w:val="single" w:sz="6" w:space="0" w:color="auto"/>
              <w:bottom w:val="single" w:sz="4" w:space="0" w:color="auto"/>
              <w:right w:val="single" w:sz="6" w:space="0" w:color="auto"/>
              <w:tl2br w:val="nil"/>
              <w:tr2bl w:val="nil"/>
            </w:tcBorders>
            <w:vAlign w:val="center"/>
          </w:tcPr>
          <w:p w14:paraId="27F269CA" w14:textId="77777777" w:rsidR="00915117" w:rsidRDefault="00915117" w:rsidP="00915117">
            <w:pPr>
              <w:jc w:val="both"/>
              <w:rPr>
                <w:rFonts w:eastAsia="MS Mincho"/>
                <w:sz w:val="18"/>
                <w:lang w:eastAsia="ja-JP"/>
              </w:rPr>
            </w:pPr>
            <w:r>
              <w:rPr>
                <w:rFonts w:eastAsia="MS Mincho"/>
                <w:sz w:val="18"/>
                <w:lang w:eastAsia="ja-JP"/>
              </w:rPr>
              <w:t>100m2</w:t>
            </w:r>
          </w:p>
        </w:tc>
        <w:tc>
          <w:tcPr>
            <w:tcW w:w="1276" w:type="dxa"/>
            <w:tcBorders>
              <w:top w:val="single" w:sz="4" w:space="0" w:color="auto"/>
              <w:left w:val="single" w:sz="6" w:space="0" w:color="auto"/>
              <w:bottom w:val="single" w:sz="4" w:space="0" w:color="auto"/>
              <w:right w:val="single" w:sz="6" w:space="0" w:color="auto"/>
              <w:tl2br w:val="nil"/>
              <w:tr2bl w:val="nil"/>
            </w:tcBorders>
            <w:vAlign w:val="center"/>
          </w:tcPr>
          <w:p w14:paraId="19D13C0F" w14:textId="77777777" w:rsidR="00915117" w:rsidRDefault="00915117" w:rsidP="00D557A6">
            <w:pPr>
              <w:jc w:val="center"/>
              <w:rPr>
                <w:rFonts w:eastAsia="MS Mincho"/>
                <w:sz w:val="18"/>
                <w:lang w:eastAsia="ja-JP"/>
              </w:rPr>
            </w:pPr>
          </w:p>
        </w:tc>
      </w:tr>
      <w:tr w:rsidR="00915117" w14:paraId="4681704D" w14:textId="77777777" w:rsidTr="000F0A5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left w:val="single" w:sz="4" w:space="0" w:color="auto"/>
              <w:bottom w:val="single" w:sz="4" w:space="0" w:color="auto"/>
              <w:right w:val="single" w:sz="6" w:space="0" w:color="auto"/>
              <w:tl2br w:val="nil"/>
              <w:tr2bl w:val="nil"/>
            </w:tcBorders>
          </w:tcPr>
          <w:p w14:paraId="2E7830FA" w14:textId="77777777" w:rsidR="00915117" w:rsidRDefault="00915117" w:rsidP="00D557A6">
            <w:pPr>
              <w:rPr>
                <w:rFonts w:eastAsia="MS Mincho"/>
                <w:sz w:val="16"/>
                <w:lang w:val="en-US" w:eastAsia="ja-JP"/>
              </w:rPr>
            </w:pPr>
          </w:p>
        </w:tc>
        <w:tc>
          <w:tcPr>
            <w:tcW w:w="1275" w:type="dxa"/>
            <w:tcBorders>
              <w:top w:val="single" w:sz="4" w:space="0" w:color="auto"/>
              <w:left w:val="single" w:sz="6" w:space="0" w:color="auto"/>
              <w:bottom w:val="single" w:sz="4" w:space="0" w:color="auto"/>
              <w:right w:val="single" w:sz="6" w:space="0" w:color="auto"/>
              <w:tl2br w:val="nil"/>
              <w:tr2bl w:val="nil"/>
            </w:tcBorders>
          </w:tcPr>
          <w:p w14:paraId="53FBBC76" w14:textId="77777777" w:rsidR="00915117" w:rsidRDefault="00915117" w:rsidP="00D557A6">
            <w:pPr>
              <w:rPr>
                <w:rFonts w:eastAsia="MS Mincho"/>
                <w:sz w:val="16"/>
                <w:lang w:eastAsia="ja-JP"/>
              </w:rPr>
            </w:pPr>
            <w:r>
              <w:rPr>
                <w:rFonts w:eastAsia="MS Mincho"/>
                <w:sz w:val="16"/>
                <w:lang w:eastAsia="ja-JP"/>
              </w:rPr>
              <w:t>1411122201661</w:t>
            </w:r>
          </w:p>
        </w:tc>
        <w:tc>
          <w:tcPr>
            <w:tcW w:w="5103" w:type="dxa"/>
            <w:tcBorders>
              <w:top w:val="single" w:sz="4" w:space="0" w:color="auto"/>
              <w:left w:val="single" w:sz="6" w:space="0" w:color="auto"/>
              <w:bottom w:val="single" w:sz="4" w:space="0" w:color="auto"/>
              <w:right w:val="single" w:sz="6" w:space="0" w:color="auto"/>
              <w:tl2br w:val="nil"/>
              <w:tr2bl w:val="nil"/>
            </w:tcBorders>
          </w:tcPr>
          <w:p w14:paraId="7B79EC4E" w14:textId="77777777" w:rsidR="00915117" w:rsidRDefault="00915117" w:rsidP="00D557A6">
            <w:pPr>
              <w:rPr>
                <w:rFonts w:eastAsia="MS Mincho"/>
                <w:sz w:val="16"/>
                <w:lang w:eastAsia="ja-JP"/>
              </w:rPr>
            </w:pPr>
            <w:r>
              <w:rPr>
                <w:rFonts w:eastAsia="MS Mincho"/>
                <w:sz w:val="16"/>
                <w:lang w:eastAsia="ja-JP"/>
              </w:rPr>
              <w:t>Piatra sparta 20-70 mm</w:t>
            </w:r>
          </w:p>
        </w:tc>
        <w:tc>
          <w:tcPr>
            <w:tcW w:w="1276" w:type="dxa"/>
            <w:tcBorders>
              <w:top w:val="single" w:sz="4" w:space="0" w:color="auto"/>
              <w:left w:val="single" w:sz="6" w:space="0" w:color="auto"/>
              <w:bottom w:val="single" w:sz="4" w:space="0" w:color="auto"/>
              <w:right w:val="single" w:sz="6" w:space="0" w:color="auto"/>
              <w:tl2br w:val="nil"/>
              <w:tr2bl w:val="nil"/>
            </w:tcBorders>
          </w:tcPr>
          <w:p w14:paraId="0F6B6CB1" w14:textId="77777777" w:rsidR="00915117" w:rsidRDefault="00915117" w:rsidP="00915117">
            <w:pPr>
              <w:jc w:val="both"/>
              <w:rPr>
                <w:rFonts w:eastAsia="MS Mincho"/>
                <w:sz w:val="16"/>
                <w:lang w:eastAsia="ja-JP"/>
              </w:rPr>
            </w:pPr>
            <w:r>
              <w:rPr>
                <w:rFonts w:eastAsia="MS Mincho"/>
                <w:sz w:val="16"/>
                <w:lang w:eastAsia="ja-JP"/>
              </w:rPr>
              <w:t>m3</w:t>
            </w:r>
          </w:p>
        </w:tc>
        <w:tc>
          <w:tcPr>
            <w:tcW w:w="1276" w:type="dxa"/>
            <w:tcBorders>
              <w:top w:val="single" w:sz="4" w:space="0" w:color="auto"/>
              <w:left w:val="single" w:sz="6" w:space="0" w:color="auto"/>
              <w:bottom w:val="single" w:sz="4" w:space="0" w:color="auto"/>
              <w:right w:val="single" w:sz="6" w:space="0" w:color="auto"/>
              <w:tl2br w:val="nil"/>
              <w:tr2bl w:val="nil"/>
            </w:tcBorders>
          </w:tcPr>
          <w:p w14:paraId="27357B9F" w14:textId="77777777" w:rsidR="00915117" w:rsidRDefault="00915117" w:rsidP="00D557A6">
            <w:pPr>
              <w:rPr>
                <w:rFonts w:eastAsia="MS Mincho"/>
                <w:sz w:val="16"/>
                <w:lang w:val="en-US" w:eastAsia="ja-JP"/>
              </w:rPr>
            </w:pPr>
            <w:r>
              <w:rPr>
                <w:rFonts w:eastAsia="MS Mincho"/>
                <w:sz w:val="16"/>
                <w:lang w:val="en-US" w:eastAsia="ja-JP"/>
              </w:rPr>
              <w:t>1,2600</w:t>
            </w:r>
          </w:p>
        </w:tc>
      </w:tr>
      <w:tr w:rsidR="00915117" w14:paraId="1AFBA4AC" w14:textId="77777777" w:rsidTr="000F0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6EBE2617" w14:textId="77777777" w:rsidR="00915117" w:rsidRDefault="00915117" w:rsidP="00D557A6">
            <w:pPr>
              <w:rPr>
                <w:rFonts w:eastAsia="MS Mincho"/>
                <w:sz w:val="18"/>
                <w:lang w:eastAsia="ja-JP"/>
              </w:rPr>
            </w:pPr>
            <w:r>
              <w:rPr>
                <w:rFonts w:eastAsia="MS Mincho"/>
                <w:sz w:val="18"/>
                <w:lang w:eastAsia="ja-JP"/>
              </w:rPr>
              <w:t>5</w:t>
            </w:r>
          </w:p>
        </w:tc>
        <w:tc>
          <w:tcPr>
            <w:tcW w:w="1275" w:type="dxa"/>
            <w:tcBorders>
              <w:top w:val="single" w:sz="4" w:space="0" w:color="auto"/>
              <w:left w:val="single" w:sz="6" w:space="0" w:color="auto"/>
              <w:bottom w:val="single" w:sz="4" w:space="0" w:color="auto"/>
              <w:right w:val="single" w:sz="6" w:space="0" w:color="auto"/>
              <w:tl2br w:val="nil"/>
              <w:tr2bl w:val="nil"/>
            </w:tcBorders>
          </w:tcPr>
          <w:p w14:paraId="0FC844AF" w14:textId="77777777" w:rsidR="00915117" w:rsidRDefault="00915117" w:rsidP="00D557A6">
            <w:pPr>
              <w:rPr>
                <w:rFonts w:eastAsia="MS Mincho"/>
                <w:sz w:val="18"/>
                <w:lang w:val="en-US" w:eastAsia="ja-JP"/>
              </w:rPr>
            </w:pPr>
            <w:r>
              <w:rPr>
                <w:rFonts w:eastAsia="MS Mincho"/>
                <w:sz w:val="18"/>
                <w:lang w:val="en-US" w:eastAsia="ja-JP"/>
              </w:rPr>
              <w:t>TsI50B5</w:t>
            </w:r>
          </w:p>
          <w:p w14:paraId="10FF98A9" w14:textId="77777777" w:rsidR="00915117" w:rsidRDefault="00915117" w:rsidP="00D557A6">
            <w:pPr>
              <w:rPr>
                <w:rFonts w:eastAsia="MS Mincho"/>
                <w:sz w:val="2"/>
                <w:lang w:eastAsia="ja-JP"/>
              </w:rPr>
            </w:pPr>
          </w:p>
        </w:tc>
        <w:tc>
          <w:tcPr>
            <w:tcW w:w="5103" w:type="dxa"/>
            <w:tcBorders>
              <w:top w:val="single" w:sz="4" w:space="0" w:color="auto"/>
              <w:left w:val="single" w:sz="6" w:space="0" w:color="auto"/>
              <w:bottom w:val="single" w:sz="4" w:space="0" w:color="auto"/>
              <w:right w:val="single" w:sz="6" w:space="0" w:color="auto"/>
              <w:tl2br w:val="nil"/>
              <w:tr2bl w:val="nil"/>
            </w:tcBorders>
          </w:tcPr>
          <w:p w14:paraId="38904FE1" w14:textId="77777777" w:rsidR="00915117" w:rsidRPr="00BC170D" w:rsidRDefault="00915117" w:rsidP="00D557A6">
            <w:pPr>
              <w:rPr>
                <w:rFonts w:eastAsia="MS Mincho"/>
                <w:sz w:val="18"/>
                <w:lang w:val="en-US" w:eastAsia="ja-JP"/>
              </w:rPr>
            </w:pPr>
            <w:r w:rsidRPr="00BC170D">
              <w:rPr>
                <w:rFonts w:eastAsia="MS Mincho"/>
                <w:sz w:val="18"/>
                <w:lang w:val="en-US" w:eastAsia="ja-JP"/>
              </w:rPr>
              <w:t>Transportarea poatra sparta cu autobasculanta de 5 t la distanta  de 15 km</w:t>
            </w:r>
          </w:p>
          <w:p w14:paraId="13554554" w14:textId="77777777" w:rsidR="00915117" w:rsidRDefault="00915117" w:rsidP="00D557A6">
            <w:pPr>
              <w:rPr>
                <w:rFonts w:eastAsia="MS Mincho"/>
                <w:sz w:val="2"/>
                <w:lang w:val="en-US" w:eastAsia="ja-JP"/>
              </w:rPr>
            </w:pPr>
          </w:p>
        </w:tc>
        <w:tc>
          <w:tcPr>
            <w:tcW w:w="1276" w:type="dxa"/>
            <w:tcBorders>
              <w:top w:val="single" w:sz="4" w:space="0" w:color="auto"/>
              <w:left w:val="single" w:sz="6" w:space="0" w:color="auto"/>
              <w:bottom w:val="single" w:sz="4" w:space="0" w:color="auto"/>
              <w:right w:val="single" w:sz="6" w:space="0" w:color="auto"/>
              <w:tl2br w:val="nil"/>
              <w:tr2bl w:val="nil"/>
            </w:tcBorders>
            <w:vAlign w:val="center"/>
          </w:tcPr>
          <w:p w14:paraId="49517225" w14:textId="77777777" w:rsidR="00915117" w:rsidRDefault="00915117" w:rsidP="00915117">
            <w:pPr>
              <w:jc w:val="both"/>
              <w:rPr>
                <w:rFonts w:eastAsia="MS Mincho"/>
                <w:sz w:val="18"/>
                <w:lang w:eastAsia="ja-JP"/>
              </w:rPr>
            </w:pPr>
            <w:r>
              <w:rPr>
                <w:rFonts w:eastAsia="MS Mincho"/>
                <w:sz w:val="18"/>
                <w:lang w:eastAsia="ja-JP"/>
              </w:rPr>
              <w:t>t</w:t>
            </w:r>
          </w:p>
        </w:tc>
        <w:tc>
          <w:tcPr>
            <w:tcW w:w="1276" w:type="dxa"/>
            <w:tcBorders>
              <w:top w:val="single" w:sz="4" w:space="0" w:color="auto"/>
              <w:left w:val="single" w:sz="6" w:space="0" w:color="auto"/>
              <w:bottom w:val="single" w:sz="4" w:space="0" w:color="auto"/>
              <w:right w:val="single" w:sz="6" w:space="0" w:color="auto"/>
              <w:tl2br w:val="nil"/>
              <w:tr2bl w:val="nil"/>
            </w:tcBorders>
            <w:vAlign w:val="center"/>
          </w:tcPr>
          <w:p w14:paraId="5494CBFC" w14:textId="77777777" w:rsidR="00915117" w:rsidRDefault="00915117" w:rsidP="00D557A6">
            <w:pPr>
              <w:jc w:val="center"/>
              <w:rPr>
                <w:rFonts w:eastAsia="MS Mincho"/>
                <w:sz w:val="18"/>
                <w:lang w:eastAsia="ja-JP"/>
              </w:rPr>
            </w:pPr>
          </w:p>
        </w:tc>
      </w:tr>
      <w:tr w:rsidR="00915117" w14:paraId="5649F424" w14:textId="77777777" w:rsidTr="000F0A5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left w:val="single" w:sz="4" w:space="0" w:color="auto"/>
              <w:bottom w:val="single" w:sz="4" w:space="0" w:color="auto"/>
              <w:right w:val="single" w:sz="6" w:space="0" w:color="auto"/>
              <w:tl2br w:val="nil"/>
              <w:tr2bl w:val="nil"/>
            </w:tcBorders>
          </w:tcPr>
          <w:p w14:paraId="42E90FAF" w14:textId="77777777" w:rsidR="00915117" w:rsidRDefault="00915117" w:rsidP="00D557A6">
            <w:pPr>
              <w:rPr>
                <w:rFonts w:eastAsia="MS Mincho"/>
                <w:sz w:val="16"/>
                <w:lang w:val="en-US" w:eastAsia="ja-JP"/>
              </w:rPr>
            </w:pPr>
          </w:p>
        </w:tc>
        <w:tc>
          <w:tcPr>
            <w:tcW w:w="1275" w:type="dxa"/>
            <w:tcBorders>
              <w:top w:val="single" w:sz="4" w:space="0" w:color="auto"/>
              <w:left w:val="single" w:sz="6" w:space="0" w:color="auto"/>
              <w:bottom w:val="single" w:sz="4" w:space="0" w:color="auto"/>
              <w:right w:val="single" w:sz="6" w:space="0" w:color="auto"/>
              <w:tl2br w:val="nil"/>
              <w:tr2bl w:val="nil"/>
            </w:tcBorders>
          </w:tcPr>
          <w:p w14:paraId="020B8512" w14:textId="77777777" w:rsidR="00915117" w:rsidRDefault="00915117" w:rsidP="00D557A6">
            <w:pPr>
              <w:rPr>
                <w:rFonts w:eastAsia="MS Mincho"/>
                <w:sz w:val="16"/>
                <w:lang w:eastAsia="ja-JP"/>
              </w:rPr>
            </w:pPr>
            <w:r>
              <w:rPr>
                <w:rFonts w:eastAsia="MS Mincho"/>
                <w:sz w:val="16"/>
                <w:lang w:eastAsia="ja-JP"/>
              </w:rPr>
              <w:t>3410540000006</w:t>
            </w:r>
          </w:p>
        </w:tc>
        <w:tc>
          <w:tcPr>
            <w:tcW w:w="5103" w:type="dxa"/>
            <w:tcBorders>
              <w:top w:val="single" w:sz="4" w:space="0" w:color="auto"/>
              <w:left w:val="single" w:sz="6" w:space="0" w:color="auto"/>
              <w:bottom w:val="single" w:sz="4" w:space="0" w:color="auto"/>
              <w:right w:val="single" w:sz="6" w:space="0" w:color="auto"/>
              <w:tl2br w:val="nil"/>
              <w:tr2bl w:val="nil"/>
            </w:tcBorders>
          </w:tcPr>
          <w:p w14:paraId="0EFCA483" w14:textId="77777777" w:rsidR="00915117" w:rsidRDefault="00915117" w:rsidP="00D557A6">
            <w:pPr>
              <w:rPr>
                <w:rFonts w:eastAsia="MS Mincho"/>
                <w:sz w:val="16"/>
                <w:lang w:eastAsia="ja-JP"/>
              </w:rPr>
            </w:pPr>
            <w:r>
              <w:rPr>
                <w:rFonts w:eastAsia="MS Mincho"/>
                <w:sz w:val="16"/>
                <w:lang w:eastAsia="ja-JP"/>
              </w:rPr>
              <w:t>Autobasculanta-5t</w:t>
            </w:r>
          </w:p>
        </w:tc>
        <w:tc>
          <w:tcPr>
            <w:tcW w:w="1276" w:type="dxa"/>
            <w:tcBorders>
              <w:top w:val="single" w:sz="4" w:space="0" w:color="auto"/>
              <w:left w:val="single" w:sz="6" w:space="0" w:color="auto"/>
              <w:bottom w:val="single" w:sz="4" w:space="0" w:color="auto"/>
              <w:right w:val="single" w:sz="6" w:space="0" w:color="auto"/>
              <w:tl2br w:val="nil"/>
              <w:tr2bl w:val="nil"/>
            </w:tcBorders>
          </w:tcPr>
          <w:p w14:paraId="0D3FE613" w14:textId="77777777" w:rsidR="00915117" w:rsidRDefault="00915117" w:rsidP="00915117">
            <w:pPr>
              <w:jc w:val="both"/>
              <w:rPr>
                <w:rFonts w:eastAsia="MS Mincho"/>
                <w:sz w:val="16"/>
                <w:lang w:eastAsia="ja-JP"/>
              </w:rPr>
            </w:pPr>
            <w:r>
              <w:rPr>
                <w:rFonts w:eastAsia="MS Mincho"/>
                <w:sz w:val="16"/>
                <w:lang w:eastAsia="ja-JP"/>
              </w:rPr>
              <w:t>h-ut</w:t>
            </w:r>
          </w:p>
        </w:tc>
        <w:tc>
          <w:tcPr>
            <w:tcW w:w="1276" w:type="dxa"/>
            <w:tcBorders>
              <w:top w:val="single" w:sz="4" w:space="0" w:color="auto"/>
              <w:left w:val="single" w:sz="6" w:space="0" w:color="auto"/>
              <w:bottom w:val="single" w:sz="4" w:space="0" w:color="auto"/>
              <w:right w:val="single" w:sz="6" w:space="0" w:color="auto"/>
              <w:tl2br w:val="nil"/>
              <w:tr2bl w:val="nil"/>
            </w:tcBorders>
          </w:tcPr>
          <w:p w14:paraId="676A1F06" w14:textId="77777777" w:rsidR="00915117" w:rsidRDefault="00915117" w:rsidP="00D557A6">
            <w:pPr>
              <w:rPr>
                <w:rFonts w:eastAsia="MS Mincho"/>
                <w:sz w:val="16"/>
                <w:lang w:val="en-US" w:eastAsia="ja-JP"/>
              </w:rPr>
            </w:pPr>
            <w:r>
              <w:rPr>
                <w:rFonts w:eastAsia="MS Mincho"/>
                <w:sz w:val="16"/>
                <w:lang w:val="en-US" w:eastAsia="ja-JP"/>
              </w:rPr>
              <w:t>0,2580</w:t>
            </w:r>
          </w:p>
        </w:tc>
      </w:tr>
    </w:tbl>
    <w:p w14:paraId="13219B47" w14:textId="6E27E7A3" w:rsidR="00915117" w:rsidRDefault="00915117" w:rsidP="00AC3372">
      <w:pPr>
        <w:rPr>
          <w:lang w:val="en-US"/>
        </w:rPr>
      </w:pPr>
    </w:p>
    <w:p w14:paraId="63EE7AFF" w14:textId="77777777" w:rsidR="00915117" w:rsidRDefault="00915117" w:rsidP="00AC3372">
      <w:pPr>
        <w:rPr>
          <w:lang w:val="en-US"/>
        </w:rPr>
      </w:pPr>
    </w:p>
    <w:p w14:paraId="29817F83" w14:textId="77777777" w:rsidR="00915117" w:rsidRDefault="00915117" w:rsidP="00AC3372">
      <w:pPr>
        <w:rPr>
          <w:lang w:val="en-US"/>
        </w:rPr>
      </w:pPr>
    </w:p>
    <w:p w14:paraId="36E9A235" w14:textId="77777777" w:rsidR="00915117" w:rsidRDefault="00915117" w:rsidP="00AC3372">
      <w:pPr>
        <w:rPr>
          <w:lang w:val="en-US"/>
        </w:rPr>
      </w:pPr>
    </w:p>
    <w:p w14:paraId="1773B560" w14:textId="77777777" w:rsidR="00915117" w:rsidRDefault="00915117" w:rsidP="00915117">
      <w:pPr>
        <w:ind w:right="567"/>
        <w:jc w:val="center"/>
        <w:rPr>
          <w:b/>
          <w:sz w:val="28"/>
          <w:szCs w:val="28"/>
          <w:lang w:val="en-US"/>
        </w:rPr>
      </w:pPr>
      <w:r>
        <w:rPr>
          <w:b/>
          <w:sz w:val="28"/>
          <w:szCs w:val="28"/>
          <w:lang w:val="en-US"/>
        </w:rPr>
        <w:t>CAIET DE SARCINI</w:t>
      </w:r>
    </w:p>
    <w:p w14:paraId="4D01F206" w14:textId="77777777" w:rsidR="00915117" w:rsidRDefault="00915117" w:rsidP="00915117">
      <w:pPr>
        <w:ind w:right="567"/>
        <w:jc w:val="center"/>
        <w:rPr>
          <w:b/>
          <w:sz w:val="28"/>
          <w:szCs w:val="28"/>
          <w:lang w:val="en-US"/>
        </w:rPr>
      </w:pPr>
      <w:r>
        <w:rPr>
          <w:b/>
          <w:sz w:val="28"/>
          <w:szCs w:val="28"/>
          <w:lang w:val="en-US"/>
        </w:rPr>
        <w:t>PENTRU  CEREREA OFERTEI  DE  PREŢ</w:t>
      </w:r>
    </w:p>
    <w:p w14:paraId="5EAEBB53" w14:textId="77777777" w:rsidR="00915117" w:rsidRDefault="00915117" w:rsidP="00915117">
      <w:pPr>
        <w:ind w:right="567"/>
        <w:jc w:val="center"/>
        <w:rPr>
          <w:b/>
          <w:sz w:val="28"/>
          <w:szCs w:val="28"/>
          <w:lang w:val="en-US"/>
        </w:rPr>
      </w:pPr>
    </w:p>
    <w:p w14:paraId="7055559D" w14:textId="77777777" w:rsidR="00915117" w:rsidRDefault="00915117" w:rsidP="00915117">
      <w:pPr>
        <w:ind w:right="567"/>
        <w:rPr>
          <w:sz w:val="28"/>
          <w:szCs w:val="28"/>
          <w:lang w:val="en-US"/>
        </w:rPr>
      </w:pPr>
      <w:r>
        <w:rPr>
          <w:b/>
          <w:lang w:val="en-US"/>
        </w:rPr>
        <w:t>1. Denumerea beneficiarului de stat</w:t>
      </w:r>
      <w:r>
        <w:rPr>
          <w:b/>
          <w:sz w:val="28"/>
          <w:szCs w:val="28"/>
          <w:lang w:val="en-US"/>
        </w:rPr>
        <w:t xml:space="preserve">   </w:t>
      </w:r>
      <w:r>
        <w:rPr>
          <w:b/>
          <w:sz w:val="28"/>
          <w:szCs w:val="28"/>
          <w:u w:val="single"/>
          <w:lang w:val="en-US"/>
        </w:rPr>
        <w:t>Primaria Tohatin</w:t>
      </w:r>
    </w:p>
    <w:p w14:paraId="14C2488C" w14:textId="77777777" w:rsidR="00915117" w:rsidRDefault="00915117" w:rsidP="00915117">
      <w:pPr>
        <w:ind w:right="567"/>
        <w:rPr>
          <w:sz w:val="28"/>
          <w:szCs w:val="28"/>
          <w:lang w:val="en-US"/>
        </w:rPr>
      </w:pPr>
      <w:r>
        <w:rPr>
          <w:b/>
          <w:lang w:val="en-US"/>
        </w:rPr>
        <w:t>2. Organizatorul procedurii de achizi</w:t>
      </w:r>
      <w:r>
        <w:rPr>
          <w:b/>
        </w:rPr>
        <w:t>ţ</w:t>
      </w:r>
      <w:r>
        <w:rPr>
          <w:b/>
          <w:lang w:val="en-US"/>
        </w:rPr>
        <w:t>ie</w:t>
      </w:r>
      <w:r>
        <w:rPr>
          <w:sz w:val="28"/>
          <w:szCs w:val="28"/>
          <w:lang w:val="en-US"/>
        </w:rPr>
        <w:t xml:space="preserve"> </w:t>
      </w:r>
      <w:r>
        <w:rPr>
          <w:b/>
          <w:sz w:val="28"/>
          <w:szCs w:val="28"/>
          <w:u w:val="single"/>
          <w:lang w:val="en-US"/>
        </w:rPr>
        <w:t>Primaria Tohatin</w:t>
      </w:r>
    </w:p>
    <w:p w14:paraId="7C65D489" w14:textId="61D73B24" w:rsidR="00915117" w:rsidRDefault="00915117" w:rsidP="00915117">
      <w:pPr>
        <w:ind w:right="567"/>
        <w:rPr>
          <w:b/>
          <w:sz w:val="28"/>
          <w:szCs w:val="28"/>
          <w:lang w:val="en-US"/>
        </w:rPr>
      </w:pPr>
      <w:r>
        <w:rPr>
          <w:b/>
          <w:lang w:val="en-US"/>
        </w:rPr>
        <w:t>3. Obiectul achiziţiilor</w:t>
      </w:r>
      <w:r>
        <w:rPr>
          <w:sz w:val="28"/>
          <w:szCs w:val="28"/>
          <w:lang w:val="en-US"/>
        </w:rPr>
        <w:t xml:space="preserve">  </w:t>
      </w:r>
      <w:r w:rsidRPr="00222F6D">
        <w:rPr>
          <w:b/>
          <w:sz w:val="28"/>
          <w:szCs w:val="28"/>
          <w:lang w:val="en-US"/>
        </w:rPr>
        <w:t>Reparație curentă a străzilor s.Nou Tohatin str.Teilor, str.Renașterii, str.Livezilor în varianta albă</w:t>
      </w:r>
    </w:p>
    <w:p w14:paraId="1904B44A" w14:textId="77777777" w:rsidR="00915117" w:rsidRDefault="00915117" w:rsidP="00915117">
      <w:pPr>
        <w:ind w:right="567"/>
        <w:rPr>
          <w:b/>
          <w:sz w:val="28"/>
          <w:szCs w:val="28"/>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915117" w14:paraId="1C179831" w14:textId="77777777" w:rsidTr="00D557A6">
        <w:trPr>
          <w:cantSplit/>
          <w:trHeight w:val="592"/>
        </w:trPr>
        <w:tc>
          <w:tcPr>
            <w:tcW w:w="709" w:type="dxa"/>
            <w:tcBorders>
              <w:top w:val="single" w:sz="6" w:space="0" w:color="auto"/>
              <w:left w:val="single" w:sz="6" w:space="0" w:color="auto"/>
              <w:bottom w:val="nil"/>
              <w:right w:val="nil"/>
              <w:tl2br w:val="nil"/>
              <w:tr2bl w:val="nil"/>
            </w:tcBorders>
            <w:shd w:val="pct5" w:color="auto" w:fill="auto"/>
          </w:tcPr>
          <w:p w14:paraId="69977604" w14:textId="77777777" w:rsidR="00915117" w:rsidRDefault="00915117" w:rsidP="00D557A6">
            <w:pPr>
              <w:ind w:right="-108"/>
              <w:jc w:val="center"/>
              <w:rPr>
                <w:sz w:val="22"/>
                <w:szCs w:val="22"/>
                <w:lang w:val="en-US"/>
              </w:rPr>
            </w:pPr>
            <w:r>
              <w:rPr>
                <w:sz w:val="22"/>
                <w:szCs w:val="22"/>
              </w:rPr>
              <w:t>№</w:t>
            </w:r>
          </w:p>
          <w:p w14:paraId="7297672B" w14:textId="77777777" w:rsidR="00915117" w:rsidRDefault="00915117" w:rsidP="00D557A6">
            <w:pPr>
              <w:ind w:right="-108"/>
              <w:jc w:val="center"/>
              <w:rPr>
                <w:sz w:val="22"/>
                <w:szCs w:val="22"/>
              </w:rPr>
            </w:pPr>
            <w:r>
              <w:rPr>
                <w:sz w:val="22"/>
                <w:szCs w:val="22"/>
              </w:rPr>
              <w:t xml:space="preserve"> </w:t>
            </w:r>
            <w:r>
              <w:rPr>
                <w:sz w:val="22"/>
                <w:szCs w:val="22"/>
                <w:lang w:val="en-US"/>
              </w:rPr>
              <w:t>crt</w:t>
            </w:r>
            <w:r>
              <w:rPr>
                <w:sz w:val="22"/>
                <w:szCs w:val="22"/>
              </w:rPr>
              <w:t>.</w:t>
            </w:r>
          </w:p>
        </w:tc>
        <w:tc>
          <w:tcPr>
            <w:tcW w:w="1559" w:type="dxa"/>
            <w:tcBorders>
              <w:top w:val="single" w:sz="6" w:space="0" w:color="auto"/>
              <w:left w:val="single" w:sz="6" w:space="0" w:color="auto"/>
              <w:bottom w:val="nil"/>
              <w:right w:val="nil"/>
              <w:tl2br w:val="nil"/>
              <w:tr2bl w:val="nil"/>
            </w:tcBorders>
            <w:shd w:val="pct5" w:color="auto" w:fill="auto"/>
          </w:tcPr>
          <w:p w14:paraId="355DD628" w14:textId="77777777" w:rsidR="00915117" w:rsidRDefault="00915117" w:rsidP="00D557A6">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678" w:type="dxa"/>
            <w:tcBorders>
              <w:top w:val="single" w:sz="6" w:space="0" w:color="auto"/>
              <w:left w:val="single" w:sz="6" w:space="0" w:color="auto"/>
              <w:bottom w:val="nil"/>
              <w:right w:val="nil"/>
              <w:tl2br w:val="nil"/>
              <w:tr2bl w:val="nil"/>
            </w:tcBorders>
            <w:shd w:val="pct5" w:color="auto" w:fill="auto"/>
          </w:tcPr>
          <w:p w14:paraId="6BED87FB" w14:textId="77777777" w:rsidR="00915117" w:rsidRDefault="00915117" w:rsidP="00D557A6">
            <w:pPr>
              <w:jc w:val="center"/>
              <w:rPr>
                <w:sz w:val="22"/>
                <w:szCs w:val="22"/>
              </w:rPr>
            </w:pPr>
          </w:p>
          <w:p w14:paraId="1286A504" w14:textId="77777777" w:rsidR="00915117" w:rsidRDefault="00915117" w:rsidP="00D557A6">
            <w:pPr>
              <w:jc w:val="center"/>
              <w:rPr>
                <w:sz w:val="22"/>
                <w:szCs w:val="22"/>
                <w:lang w:val="en-US"/>
              </w:rPr>
            </w:pPr>
            <w:r>
              <w:rPr>
                <w:sz w:val="22"/>
                <w:szCs w:val="22"/>
              </w:rPr>
              <w:t xml:space="preserve">Denumire lucrărilor    </w:t>
            </w:r>
          </w:p>
        </w:tc>
        <w:tc>
          <w:tcPr>
            <w:tcW w:w="992" w:type="dxa"/>
            <w:tcBorders>
              <w:top w:val="single" w:sz="6" w:space="0" w:color="auto"/>
              <w:left w:val="single" w:sz="6" w:space="0" w:color="auto"/>
              <w:bottom w:val="nil"/>
              <w:right w:val="nil"/>
              <w:tl2br w:val="nil"/>
              <w:tr2bl w:val="nil"/>
            </w:tcBorders>
            <w:shd w:val="pct5" w:color="auto" w:fill="auto"/>
          </w:tcPr>
          <w:p w14:paraId="5275559B" w14:textId="77777777" w:rsidR="00915117" w:rsidRDefault="00915117" w:rsidP="00D557A6">
            <w:pPr>
              <w:ind w:left="-108" w:right="-108"/>
              <w:jc w:val="center"/>
              <w:rPr>
                <w:sz w:val="22"/>
                <w:szCs w:val="22"/>
              </w:rPr>
            </w:pPr>
            <w:r>
              <w:rPr>
                <w:sz w:val="22"/>
                <w:szCs w:val="22"/>
              </w:rPr>
              <w:t xml:space="preserve">Unitatea de masura </w:t>
            </w:r>
          </w:p>
        </w:tc>
        <w:tc>
          <w:tcPr>
            <w:tcW w:w="1843" w:type="dxa"/>
            <w:tcBorders>
              <w:top w:val="single" w:sz="6" w:space="0" w:color="auto"/>
              <w:left w:val="single" w:sz="6" w:space="0" w:color="auto"/>
              <w:right w:val="single" w:sz="6" w:space="0" w:color="auto"/>
              <w:tl2br w:val="nil"/>
              <w:tr2bl w:val="nil"/>
            </w:tcBorders>
            <w:shd w:val="pct5" w:color="auto" w:fill="auto"/>
          </w:tcPr>
          <w:p w14:paraId="7A61FC43" w14:textId="77777777" w:rsidR="00915117" w:rsidRDefault="00915117" w:rsidP="00D557A6">
            <w:pPr>
              <w:jc w:val="center"/>
              <w:rPr>
                <w:sz w:val="22"/>
                <w:szCs w:val="22"/>
                <w:lang w:val="en-US"/>
              </w:rPr>
            </w:pPr>
            <w:r>
              <w:rPr>
                <w:sz w:val="22"/>
                <w:szCs w:val="22"/>
                <w:lang w:val="en-US"/>
              </w:rPr>
              <w:t>Volum</w:t>
            </w:r>
          </w:p>
        </w:tc>
      </w:tr>
    </w:tbl>
    <w:p w14:paraId="50366166" w14:textId="77777777" w:rsidR="00915117" w:rsidRDefault="00915117" w:rsidP="00915117">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915117" w14:paraId="66420845" w14:textId="77777777" w:rsidTr="00D557A6">
        <w:trPr>
          <w:cantSplit/>
          <w:tblHeader/>
        </w:trPr>
        <w:tc>
          <w:tcPr>
            <w:tcW w:w="709" w:type="dxa"/>
            <w:tcBorders>
              <w:top w:val="single" w:sz="6" w:space="0" w:color="auto"/>
              <w:left w:val="single" w:sz="6" w:space="0" w:color="auto"/>
              <w:bottom w:val="double" w:sz="6" w:space="0" w:color="auto"/>
              <w:right w:val="nil"/>
              <w:tl2br w:val="nil"/>
              <w:tr2bl w:val="nil"/>
            </w:tcBorders>
            <w:shd w:val="pct5" w:color="auto" w:fill="auto"/>
          </w:tcPr>
          <w:p w14:paraId="5143587A" w14:textId="77777777" w:rsidR="00915117" w:rsidRDefault="00915117" w:rsidP="00D557A6">
            <w:pPr>
              <w:ind w:right="-108"/>
              <w:jc w:val="center"/>
              <w:rPr>
                <w:sz w:val="22"/>
                <w:szCs w:val="22"/>
              </w:rPr>
            </w:pPr>
            <w:r>
              <w:rPr>
                <w:sz w:val="22"/>
                <w:szCs w:val="22"/>
              </w:rPr>
              <w:t>1</w:t>
            </w:r>
          </w:p>
        </w:tc>
        <w:tc>
          <w:tcPr>
            <w:tcW w:w="1559" w:type="dxa"/>
            <w:tcBorders>
              <w:top w:val="single" w:sz="6" w:space="0" w:color="auto"/>
              <w:left w:val="single" w:sz="6" w:space="0" w:color="auto"/>
              <w:bottom w:val="double" w:sz="6" w:space="0" w:color="auto"/>
              <w:right w:val="nil"/>
              <w:tl2br w:val="nil"/>
              <w:tr2bl w:val="nil"/>
            </w:tcBorders>
            <w:shd w:val="pct5" w:color="auto" w:fill="auto"/>
          </w:tcPr>
          <w:p w14:paraId="1FA612AB" w14:textId="77777777" w:rsidR="00915117" w:rsidRDefault="00915117" w:rsidP="00D557A6">
            <w:pPr>
              <w:ind w:left="-120" w:right="-108"/>
              <w:jc w:val="center"/>
              <w:rPr>
                <w:sz w:val="22"/>
                <w:szCs w:val="22"/>
              </w:rPr>
            </w:pPr>
            <w:r>
              <w:rPr>
                <w:sz w:val="22"/>
                <w:szCs w:val="22"/>
              </w:rPr>
              <w:t>2</w:t>
            </w:r>
          </w:p>
        </w:tc>
        <w:tc>
          <w:tcPr>
            <w:tcW w:w="4678" w:type="dxa"/>
            <w:tcBorders>
              <w:top w:val="single" w:sz="6" w:space="0" w:color="auto"/>
              <w:left w:val="single" w:sz="6" w:space="0" w:color="auto"/>
              <w:bottom w:val="double" w:sz="6" w:space="0" w:color="auto"/>
              <w:right w:val="nil"/>
              <w:tl2br w:val="nil"/>
              <w:tr2bl w:val="nil"/>
            </w:tcBorders>
            <w:shd w:val="pct5" w:color="auto" w:fill="auto"/>
          </w:tcPr>
          <w:p w14:paraId="4126F580" w14:textId="77777777" w:rsidR="00915117" w:rsidRDefault="00915117" w:rsidP="00D557A6">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l2br w:val="nil"/>
              <w:tr2bl w:val="nil"/>
            </w:tcBorders>
            <w:shd w:val="pct5" w:color="auto" w:fill="auto"/>
          </w:tcPr>
          <w:p w14:paraId="0EA4FF01" w14:textId="77777777" w:rsidR="00915117" w:rsidRDefault="00915117" w:rsidP="00D557A6">
            <w:pPr>
              <w:ind w:left="-108" w:right="-108"/>
              <w:jc w:val="center"/>
              <w:rPr>
                <w:sz w:val="22"/>
                <w:szCs w:val="22"/>
              </w:rPr>
            </w:pPr>
            <w:r>
              <w:rPr>
                <w:sz w:val="22"/>
                <w:szCs w:val="22"/>
              </w:rPr>
              <w:t>4</w:t>
            </w:r>
          </w:p>
        </w:tc>
        <w:tc>
          <w:tcPr>
            <w:tcW w:w="1843" w:type="dxa"/>
            <w:tcBorders>
              <w:top w:val="single" w:sz="6" w:space="0" w:color="auto"/>
              <w:left w:val="single" w:sz="6" w:space="0" w:color="auto"/>
              <w:bottom w:val="double" w:sz="6" w:space="0" w:color="auto"/>
              <w:right w:val="single" w:sz="6" w:space="0" w:color="auto"/>
              <w:tl2br w:val="nil"/>
              <w:tr2bl w:val="nil"/>
            </w:tcBorders>
            <w:shd w:val="pct5" w:color="auto" w:fill="auto"/>
          </w:tcPr>
          <w:p w14:paraId="6AD7721F" w14:textId="77777777" w:rsidR="00915117" w:rsidRDefault="00915117" w:rsidP="00D557A6">
            <w:pPr>
              <w:jc w:val="center"/>
              <w:rPr>
                <w:sz w:val="22"/>
                <w:szCs w:val="22"/>
                <w:lang w:val="en-US"/>
              </w:rPr>
            </w:pPr>
            <w:r>
              <w:rPr>
                <w:sz w:val="22"/>
                <w:szCs w:val="22"/>
                <w:lang w:val="en-US"/>
              </w:rPr>
              <w:t>5</w:t>
            </w:r>
          </w:p>
        </w:tc>
      </w:tr>
      <w:tr w:rsidR="00915117" w14:paraId="6C3B6698" w14:textId="77777777" w:rsidTr="00D557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0E442665" w14:textId="77777777" w:rsidR="00915117" w:rsidRDefault="00915117" w:rsidP="00D557A6">
            <w:pPr>
              <w:rPr>
                <w:sz w:val="22"/>
                <w:szCs w:val="22"/>
              </w:rPr>
            </w:pPr>
            <w:r>
              <w:rPr>
                <w:sz w:val="22"/>
                <w:szCs w:val="22"/>
              </w:rPr>
              <w:t>1</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6781B6AC" w14:textId="77777777" w:rsidR="00915117" w:rsidRDefault="00915117" w:rsidP="00D557A6">
            <w:pPr>
              <w:rPr>
                <w:sz w:val="22"/>
                <w:szCs w:val="22"/>
              </w:rPr>
            </w:pPr>
            <w:r>
              <w:rPr>
                <w:sz w:val="22"/>
                <w:szCs w:val="22"/>
                <w:lang w:val="en-US"/>
              </w:rPr>
              <w:t>TsC01A</w:t>
            </w:r>
          </w:p>
          <w:p w14:paraId="7649D759" w14:textId="77777777" w:rsidR="00915117" w:rsidRDefault="00915117" w:rsidP="00D557A6">
            <w:pPr>
              <w:rPr>
                <w:sz w:val="22"/>
                <w:szCs w:val="22"/>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09D75CA2" w14:textId="77777777" w:rsidR="00915117" w:rsidRDefault="00915117" w:rsidP="00D557A6">
            <w:r w:rsidRPr="00A8630D">
              <w:rPr>
                <w:lang w:val="en-US"/>
              </w:rPr>
              <w:t xml:space="preserve">Scarificarea mecanica a terenului, cu buldozer pe seniele (Scarificator) 81-180 cp pe adincimea de 30 cm, teren catg. </w:t>
            </w:r>
            <w:r>
              <w:t>3.</w:t>
            </w:r>
          </w:p>
          <w:p w14:paraId="26096A86" w14:textId="77777777" w:rsidR="00915117" w:rsidRDefault="00915117" w:rsidP="00D557A6"/>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52486EF2" w14:textId="77777777" w:rsidR="00915117" w:rsidRDefault="00915117" w:rsidP="00D557A6">
            <w:pPr>
              <w:jc w:val="center"/>
              <w:rPr>
                <w:sz w:val="22"/>
                <w:szCs w:val="22"/>
              </w:rPr>
            </w:pPr>
            <w:r>
              <w:rPr>
                <w:sz w:val="22"/>
                <w:szCs w:val="22"/>
              </w:rPr>
              <w:t>100m2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3FD512B4" w14:textId="77777777" w:rsidR="00915117" w:rsidRDefault="00915117" w:rsidP="00D557A6">
            <w:pPr>
              <w:jc w:val="center"/>
              <w:rPr>
                <w:sz w:val="22"/>
                <w:szCs w:val="22"/>
                <w:lang w:val="en-US"/>
              </w:rPr>
            </w:pPr>
            <w:r>
              <w:rPr>
                <w:sz w:val="22"/>
                <w:szCs w:val="22"/>
                <w:lang w:val="en-US"/>
              </w:rPr>
              <w:t>59,500</w:t>
            </w:r>
          </w:p>
        </w:tc>
      </w:tr>
      <w:tr w:rsidR="00915117" w14:paraId="04FE236B" w14:textId="77777777" w:rsidTr="00D557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3DDBC1F1" w14:textId="77777777" w:rsidR="00915117" w:rsidRDefault="00915117" w:rsidP="00D557A6">
            <w:pPr>
              <w:rPr>
                <w:sz w:val="22"/>
                <w:szCs w:val="22"/>
              </w:rPr>
            </w:pPr>
            <w:r>
              <w:rPr>
                <w:sz w:val="22"/>
                <w:szCs w:val="22"/>
              </w:rPr>
              <w:t>2</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32AC039B" w14:textId="77777777" w:rsidR="00915117" w:rsidRDefault="00915117" w:rsidP="00D557A6">
            <w:pPr>
              <w:rPr>
                <w:sz w:val="22"/>
                <w:szCs w:val="22"/>
              </w:rPr>
            </w:pPr>
            <w:r>
              <w:rPr>
                <w:sz w:val="22"/>
                <w:szCs w:val="22"/>
                <w:lang w:val="en-US"/>
              </w:rPr>
              <w:t>TsE06A</w:t>
            </w:r>
          </w:p>
          <w:p w14:paraId="0C132EF9" w14:textId="77777777" w:rsidR="00915117" w:rsidRDefault="00915117" w:rsidP="00D557A6">
            <w:pPr>
              <w:rPr>
                <w:sz w:val="22"/>
                <w:szCs w:val="22"/>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56FDBBE1" w14:textId="77777777" w:rsidR="00915117" w:rsidRPr="00A8630D" w:rsidRDefault="00915117" w:rsidP="00D557A6">
            <w:pPr>
              <w:rPr>
                <w:lang w:val="en-US"/>
              </w:rPr>
            </w:pPr>
            <w:r w:rsidRPr="00A8630D">
              <w:rPr>
                <w:lang w:val="en-US"/>
              </w:rPr>
              <w:t>Pregatirea platformei de pamint in vederea asternerii unui strat izolator sau de reparatie din nisip sau balast, prin nivelare manuala si compactare cu rulou compresor static autopropulsat, de 10-12 t, in teren necoeziv</w:t>
            </w:r>
          </w:p>
          <w:p w14:paraId="5F1D9422" w14:textId="77777777" w:rsidR="00915117" w:rsidRPr="00A8630D" w:rsidRDefault="00915117" w:rsidP="00D557A6">
            <w:pPr>
              <w:rPr>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0CC8BDB0" w14:textId="77777777" w:rsidR="00915117" w:rsidRDefault="00915117" w:rsidP="00D557A6">
            <w:pPr>
              <w:jc w:val="center"/>
              <w:rPr>
                <w:sz w:val="22"/>
                <w:szCs w:val="22"/>
              </w:rPr>
            </w:pPr>
            <w:r>
              <w:rPr>
                <w:sz w:val="22"/>
                <w:szCs w:val="22"/>
              </w:rPr>
              <w:t>100m2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0C21BA8B" w14:textId="77777777" w:rsidR="00915117" w:rsidRDefault="00915117" w:rsidP="00D557A6">
            <w:pPr>
              <w:jc w:val="center"/>
              <w:rPr>
                <w:sz w:val="22"/>
                <w:szCs w:val="22"/>
                <w:lang w:val="en-US"/>
              </w:rPr>
            </w:pPr>
            <w:r>
              <w:rPr>
                <w:sz w:val="22"/>
                <w:szCs w:val="22"/>
                <w:lang w:val="en-US"/>
              </w:rPr>
              <w:t>59,500</w:t>
            </w:r>
          </w:p>
        </w:tc>
      </w:tr>
      <w:tr w:rsidR="00915117" w14:paraId="240D4C8D" w14:textId="77777777" w:rsidTr="00D557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24A166D6" w14:textId="77777777" w:rsidR="00915117" w:rsidRDefault="00915117" w:rsidP="00D557A6">
            <w:pPr>
              <w:rPr>
                <w:sz w:val="22"/>
                <w:szCs w:val="22"/>
              </w:rPr>
            </w:pPr>
            <w:r>
              <w:rPr>
                <w:sz w:val="22"/>
                <w:szCs w:val="22"/>
              </w:rPr>
              <w:t>3</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5EF2E49A" w14:textId="77777777" w:rsidR="00915117" w:rsidRDefault="00915117" w:rsidP="00D557A6">
            <w:pPr>
              <w:rPr>
                <w:sz w:val="22"/>
                <w:szCs w:val="22"/>
              </w:rPr>
            </w:pPr>
            <w:r>
              <w:rPr>
                <w:sz w:val="22"/>
                <w:szCs w:val="22"/>
                <w:lang w:val="en-US"/>
              </w:rPr>
              <w:t>DI134</w:t>
            </w:r>
          </w:p>
          <w:p w14:paraId="2738BF04" w14:textId="77777777" w:rsidR="00915117" w:rsidRDefault="00915117" w:rsidP="00D557A6">
            <w:pPr>
              <w:rPr>
                <w:sz w:val="22"/>
                <w:szCs w:val="22"/>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4704B27A" w14:textId="77777777" w:rsidR="00915117" w:rsidRPr="00A8630D" w:rsidRDefault="00915117" w:rsidP="00D557A6">
            <w:pPr>
              <w:rPr>
                <w:lang w:val="en-US"/>
              </w:rPr>
            </w:pPr>
            <w:r w:rsidRPr="00A8630D">
              <w:rPr>
                <w:lang w:val="en-US"/>
              </w:rPr>
              <w:t xml:space="preserve">Amenajarea mecanizata a imbracamintei rutiere din piatra sparta prin metoda impanarii intr-un strat cu H=15 cm </w:t>
            </w:r>
          </w:p>
          <w:p w14:paraId="1A3FCABD" w14:textId="77777777" w:rsidR="00915117" w:rsidRPr="00A8630D" w:rsidRDefault="00915117" w:rsidP="00D557A6">
            <w:pPr>
              <w:rPr>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1C517507" w14:textId="77777777" w:rsidR="00915117" w:rsidRDefault="00915117" w:rsidP="00D557A6">
            <w:pPr>
              <w:jc w:val="center"/>
              <w:rPr>
                <w:sz w:val="22"/>
                <w:szCs w:val="22"/>
              </w:rPr>
            </w:pPr>
            <w:r>
              <w:rPr>
                <w:sz w:val="22"/>
                <w:szCs w:val="22"/>
              </w:rPr>
              <w:t>100m2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7C034224" w14:textId="77777777" w:rsidR="00915117" w:rsidRDefault="00915117" w:rsidP="00D557A6">
            <w:pPr>
              <w:jc w:val="center"/>
              <w:rPr>
                <w:sz w:val="22"/>
                <w:szCs w:val="22"/>
                <w:lang w:val="en-US"/>
              </w:rPr>
            </w:pPr>
            <w:r>
              <w:rPr>
                <w:sz w:val="22"/>
                <w:szCs w:val="22"/>
                <w:lang w:val="en-US"/>
              </w:rPr>
              <w:t>59,500</w:t>
            </w:r>
          </w:p>
        </w:tc>
      </w:tr>
      <w:tr w:rsidR="00915117" w14:paraId="3B37B42C" w14:textId="77777777" w:rsidTr="00D557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2D3E7F3C" w14:textId="77777777" w:rsidR="00915117" w:rsidRDefault="00915117" w:rsidP="00D557A6">
            <w:pPr>
              <w:rPr>
                <w:sz w:val="22"/>
                <w:szCs w:val="22"/>
              </w:rPr>
            </w:pPr>
            <w:r>
              <w:rPr>
                <w:sz w:val="22"/>
                <w:szCs w:val="22"/>
              </w:rPr>
              <w:t>4</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51A3FB9C" w14:textId="77777777" w:rsidR="00915117" w:rsidRDefault="00915117" w:rsidP="00D557A6">
            <w:pPr>
              <w:rPr>
                <w:sz w:val="22"/>
                <w:szCs w:val="22"/>
              </w:rPr>
            </w:pPr>
            <w:r>
              <w:rPr>
                <w:sz w:val="22"/>
                <w:szCs w:val="22"/>
                <w:lang w:val="en-US"/>
              </w:rPr>
              <w:t>DI134A1</w:t>
            </w:r>
          </w:p>
          <w:p w14:paraId="1AF86F35" w14:textId="77777777" w:rsidR="00915117" w:rsidRDefault="00915117" w:rsidP="00D557A6">
            <w:pPr>
              <w:rPr>
                <w:sz w:val="22"/>
                <w:szCs w:val="22"/>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47CF0E6F" w14:textId="77777777" w:rsidR="00915117" w:rsidRPr="00A8630D" w:rsidRDefault="00915117" w:rsidP="00D557A6">
            <w:pPr>
              <w:rPr>
                <w:lang w:val="en-US"/>
              </w:rPr>
            </w:pPr>
            <w:r w:rsidRPr="00A8630D">
              <w:rPr>
                <w:lang w:val="en-US"/>
              </w:rPr>
              <w:t>Corectie: pentru fiecare 1 cm urmator de grosime se adauga sau se scade la norma DI 134  k=10</w:t>
            </w:r>
          </w:p>
          <w:p w14:paraId="6D698B6B" w14:textId="77777777" w:rsidR="00915117" w:rsidRPr="00A8630D" w:rsidRDefault="00915117" w:rsidP="00D557A6">
            <w:pPr>
              <w:rPr>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05167293" w14:textId="77777777" w:rsidR="00915117" w:rsidRDefault="00915117" w:rsidP="00D557A6">
            <w:pPr>
              <w:jc w:val="center"/>
              <w:rPr>
                <w:sz w:val="22"/>
                <w:szCs w:val="22"/>
              </w:rPr>
            </w:pPr>
            <w:r>
              <w:rPr>
                <w:sz w:val="22"/>
                <w:szCs w:val="22"/>
              </w:rPr>
              <w:t>100m2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493617B1" w14:textId="77777777" w:rsidR="00915117" w:rsidRDefault="00915117" w:rsidP="00D557A6">
            <w:pPr>
              <w:jc w:val="center"/>
              <w:rPr>
                <w:sz w:val="22"/>
                <w:szCs w:val="22"/>
                <w:lang w:val="en-US"/>
              </w:rPr>
            </w:pPr>
            <w:r>
              <w:rPr>
                <w:sz w:val="22"/>
                <w:szCs w:val="22"/>
                <w:lang w:val="en-US"/>
              </w:rPr>
              <w:t>-59,500</w:t>
            </w:r>
          </w:p>
        </w:tc>
      </w:tr>
      <w:tr w:rsidR="00915117" w14:paraId="43C25AF1" w14:textId="77777777" w:rsidTr="00D557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6307D1C7" w14:textId="77777777" w:rsidR="00915117" w:rsidRDefault="00915117" w:rsidP="00D557A6">
            <w:pPr>
              <w:rPr>
                <w:sz w:val="22"/>
                <w:szCs w:val="22"/>
              </w:rPr>
            </w:pPr>
            <w:r>
              <w:rPr>
                <w:sz w:val="22"/>
                <w:szCs w:val="22"/>
              </w:rPr>
              <w:t>5</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3E07984F" w14:textId="77777777" w:rsidR="00915117" w:rsidRDefault="00915117" w:rsidP="00D557A6">
            <w:pPr>
              <w:rPr>
                <w:sz w:val="22"/>
                <w:szCs w:val="22"/>
              </w:rPr>
            </w:pPr>
            <w:r>
              <w:rPr>
                <w:sz w:val="22"/>
                <w:szCs w:val="22"/>
                <w:lang w:val="en-US"/>
              </w:rPr>
              <w:t>TsI50B5</w:t>
            </w:r>
          </w:p>
          <w:p w14:paraId="446AE072" w14:textId="77777777" w:rsidR="00915117" w:rsidRDefault="00915117" w:rsidP="00D557A6">
            <w:pPr>
              <w:rPr>
                <w:sz w:val="22"/>
                <w:szCs w:val="22"/>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533155C5" w14:textId="77777777" w:rsidR="00915117" w:rsidRPr="00A8630D" w:rsidRDefault="00915117" w:rsidP="00D557A6">
            <w:pPr>
              <w:rPr>
                <w:lang w:val="en-US"/>
              </w:rPr>
            </w:pPr>
            <w:r w:rsidRPr="00A8630D">
              <w:rPr>
                <w:lang w:val="en-US"/>
              </w:rPr>
              <w:t>Transportarea piatra sparta cu autobasculanta de 5 t la distanta  de 15 km</w:t>
            </w:r>
          </w:p>
          <w:p w14:paraId="26B45709" w14:textId="77777777" w:rsidR="00915117" w:rsidRPr="00A8630D" w:rsidRDefault="00915117" w:rsidP="00D557A6">
            <w:pPr>
              <w:rPr>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6F7BC065" w14:textId="77777777" w:rsidR="00915117" w:rsidRDefault="00915117" w:rsidP="00D557A6">
            <w:pPr>
              <w:jc w:val="center"/>
              <w:rPr>
                <w:sz w:val="22"/>
                <w:szCs w:val="22"/>
              </w:rPr>
            </w:pPr>
            <w:r>
              <w:rPr>
                <w:sz w:val="22"/>
                <w:szCs w:val="22"/>
              </w:rPr>
              <w:t>t</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7990D182" w14:textId="77777777" w:rsidR="00915117" w:rsidRDefault="00915117" w:rsidP="00D557A6">
            <w:pPr>
              <w:jc w:val="center"/>
              <w:rPr>
                <w:sz w:val="22"/>
                <w:szCs w:val="22"/>
                <w:lang w:val="en-US"/>
              </w:rPr>
            </w:pPr>
            <w:r>
              <w:rPr>
                <w:sz w:val="22"/>
                <w:szCs w:val="22"/>
                <w:lang w:val="en-US"/>
              </w:rPr>
              <w:t>974,000</w:t>
            </w:r>
          </w:p>
        </w:tc>
      </w:tr>
    </w:tbl>
    <w:p w14:paraId="7F040450" w14:textId="77777777" w:rsidR="00915117" w:rsidRDefault="00915117" w:rsidP="00AC3372">
      <w:pPr>
        <w:rPr>
          <w:lang w:val="en-US"/>
        </w:rPr>
      </w:pPr>
    </w:p>
    <w:tbl>
      <w:tblPr>
        <w:tblW w:w="9858" w:type="dxa"/>
        <w:tblInd w:w="279" w:type="dxa"/>
        <w:tblLayout w:type="fixed"/>
        <w:tblLook w:val="0000" w:firstRow="0" w:lastRow="0" w:firstColumn="0" w:lastColumn="0" w:noHBand="0" w:noVBand="0"/>
      </w:tblPr>
      <w:tblGrid>
        <w:gridCol w:w="4932"/>
        <w:gridCol w:w="4926"/>
      </w:tblGrid>
      <w:tr w:rsidR="000F0A57" w14:paraId="0D826A34" w14:textId="77777777" w:rsidTr="000F0A57">
        <w:trPr>
          <w:trHeight w:val="329"/>
        </w:trPr>
        <w:tc>
          <w:tcPr>
            <w:tcW w:w="4932" w:type="dxa"/>
          </w:tcPr>
          <w:p w14:paraId="376B1FC8" w14:textId="77777777" w:rsidR="000F0A57" w:rsidRPr="00AB7098" w:rsidRDefault="000F0A57" w:rsidP="00D557A6">
            <w:pPr>
              <w:rPr>
                <w:rFonts w:eastAsia="MS Mincho"/>
                <w:b/>
                <w:sz w:val="26"/>
                <w:lang w:val="en-US" w:eastAsia="ja-JP"/>
              </w:rPr>
            </w:pPr>
            <w:r>
              <w:rPr>
                <w:rFonts w:eastAsia="MS Mincho"/>
                <w:b/>
                <w:sz w:val="26"/>
                <w:lang w:val="en-US" w:eastAsia="ja-JP"/>
              </w:rPr>
              <w:t xml:space="preserve">Obiect </w:t>
            </w:r>
            <w:r w:rsidRPr="00461A9F">
              <w:rPr>
                <w:b/>
                <w:sz w:val="26"/>
                <w:szCs w:val="26"/>
                <w:lang w:val="en-US"/>
              </w:rPr>
              <w:t>Reparație curentă a străzilor s.Nou Tohatin str.Teilor, str.Renașterii, str.Livezilor în varianta albă</w:t>
            </w:r>
          </w:p>
        </w:tc>
        <w:tc>
          <w:tcPr>
            <w:tcW w:w="4926" w:type="dxa"/>
          </w:tcPr>
          <w:p w14:paraId="23AF0C95" w14:textId="77777777" w:rsidR="000F0A57" w:rsidRDefault="000F0A57" w:rsidP="00D557A6">
            <w:pPr>
              <w:rPr>
                <w:rFonts w:eastAsia="MS Mincho"/>
                <w:sz w:val="26"/>
                <w:lang w:val="en-US" w:eastAsia="ja-JP"/>
              </w:rPr>
            </w:pPr>
            <w:r>
              <w:rPr>
                <w:rFonts w:eastAsia="MS Mincho"/>
                <w:b/>
                <w:lang w:val="en-US" w:eastAsia="ja-JP"/>
              </w:rPr>
              <w:t>Investitor</w:t>
            </w:r>
            <w:r>
              <w:rPr>
                <w:rFonts w:eastAsia="MS Mincho"/>
                <w:lang w:eastAsia="ja-JP"/>
              </w:rPr>
              <w:t xml:space="preserve"> </w:t>
            </w:r>
            <w:r>
              <w:rPr>
                <w:rFonts w:eastAsia="MS Mincho"/>
                <w:b/>
                <w:sz w:val="26"/>
                <w:lang w:eastAsia="ja-JP"/>
              </w:rPr>
              <w:t>Primaria Tohatin</w:t>
            </w:r>
          </w:p>
        </w:tc>
      </w:tr>
    </w:tbl>
    <w:p w14:paraId="5F30F799" w14:textId="77777777" w:rsidR="000F0A57" w:rsidRDefault="000F0A57" w:rsidP="000F0A57">
      <w:pPr>
        <w:rPr>
          <w:rFonts w:eastAsia="MS Mincho"/>
          <w:lang w:eastAsia="ja-JP"/>
        </w:rPr>
      </w:pPr>
    </w:p>
    <w:p w14:paraId="749796F3" w14:textId="77777777" w:rsidR="000F0A57" w:rsidRDefault="000F0A57" w:rsidP="000F0A57">
      <w:pPr>
        <w:ind w:right="425"/>
        <w:jc w:val="center"/>
        <w:rPr>
          <w:rFonts w:eastAsia="MS Mincho"/>
          <w:b/>
          <w:sz w:val="32"/>
          <w:lang w:val="en-US" w:eastAsia="ja-JP"/>
        </w:rPr>
      </w:pPr>
      <w:r>
        <w:rPr>
          <w:rFonts w:eastAsia="MS Mincho"/>
          <w:b/>
          <w:sz w:val="32"/>
          <w:lang w:val="en-US" w:eastAsia="ja-JP"/>
        </w:rPr>
        <w:t>Catalog de pre</w:t>
      </w:r>
      <w:r>
        <w:rPr>
          <w:rFonts w:eastAsia="MS Mincho"/>
          <w:b/>
          <w:sz w:val="32"/>
          <w:lang w:eastAsia="ja-JP"/>
        </w:rPr>
        <w:t>ţuri unitare pentru obiectul</w:t>
      </w:r>
      <w:r>
        <w:rPr>
          <w:rFonts w:eastAsia="MS Mincho"/>
          <w:b/>
          <w:sz w:val="32"/>
          <w:lang w:val="en-US" w:eastAsia="ja-JP"/>
        </w:rPr>
        <w:t xml:space="preserve"> </w:t>
      </w:r>
    </w:p>
    <w:p w14:paraId="7686D778" w14:textId="77777777" w:rsidR="000F0A57" w:rsidRDefault="000F0A57" w:rsidP="000F0A57">
      <w:pPr>
        <w:ind w:right="425"/>
        <w:jc w:val="center"/>
        <w:rPr>
          <w:rFonts w:eastAsia="MS Mincho"/>
          <w:b/>
          <w:sz w:val="32"/>
          <w:lang w:val="en-US" w:eastAsia="ja-JP"/>
        </w:rPr>
      </w:pPr>
    </w:p>
    <w:tbl>
      <w:tblPr>
        <w:tblW w:w="9639" w:type="dxa"/>
        <w:tblInd w:w="276" w:type="dxa"/>
        <w:tblLayout w:type="fixed"/>
        <w:tblLook w:val="0000" w:firstRow="0" w:lastRow="0" w:firstColumn="0" w:lastColumn="0" w:noHBand="0" w:noVBand="0"/>
      </w:tblPr>
      <w:tblGrid>
        <w:gridCol w:w="709"/>
        <w:gridCol w:w="1559"/>
        <w:gridCol w:w="4394"/>
        <w:gridCol w:w="1276"/>
        <w:gridCol w:w="1701"/>
      </w:tblGrid>
      <w:tr w:rsidR="000F0A57" w14:paraId="04BCABFC" w14:textId="77777777" w:rsidTr="000F0A57">
        <w:trPr>
          <w:cantSplit/>
          <w:trHeight w:val="184"/>
        </w:trPr>
        <w:tc>
          <w:tcPr>
            <w:tcW w:w="709" w:type="dxa"/>
            <w:vMerge w:val="restart"/>
            <w:tcBorders>
              <w:top w:val="single" w:sz="6" w:space="0" w:color="auto"/>
              <w:left w:val="single" w:sz="6" w:space="0" w:color="auto"/>
              <w:bottom w:val="nil"/>
              <w:right w:val="nil"/>
              <w:tl2br w:val="nil"/>
              <w:tr2bl w:val="nil"/>
            </w:tcBorders>
            <w:shd w:val="pct5" w:color="auto" w:fill="auto"/>
            <w:vAlign w:val="center"/>
          </w:tcPr>
          <w:p w14:paraId="2E0505B7" w14:textId="77777777" w:rsidR="000F0A57" w:rsidRDefault="000F0A57" w:rsidP="00D557A6">
            <w:pPr>
              <w:ind w:right="-108"/>
              <w:jc w:val="center"/>
              <w:rPr>
                <w:rFonts w:eastAsia="MS Mincho"/>
                <w:sz w:val="16"/>
                <w:lang w:val="en-US" w:eastAsia="ja-JP"/>
              </w:rPr>
            </w:pPr>
            <w:r>
              <w:rPr>
                <w:rFonts w:eastAsia="MS Mincho"/>
                <w:sz w:val="16"/>
                <w:lang w:eastAsia="ja-JP"/>
              </w:rPr>
              <w:t>№</w:t>
            </w:r>
          </w:p>
          <w:p w14:paraId="11B8FF58" w14:textId="77777777" w:rsidR="000F0A57" w:rsidRDefault="000F0A57" w:rsidP="00D557A6">
            <w:pPr>
              <w:ind w:right="-108"/>
              <w:jc w:val="center"/>
              <w:rPr>
                <w:rFonts w:eastAsia="MS Mincho"/>
                <w:sz w:val="16"/>
                <w:lang w:eastAsia="ja-JP"/>
              </w:rPr>
            </w:pPr>
            <w:r>
              <w:rPr>
                <w:rFonts w:eastAsia="MS Mincho"/>
                <w:sz w:val="16"/>
                <w:lang w:val="en-US" w:eastAsia="ja-JP"/>
              </w:rPr>
              <w:t>crt</w:t>
            </w:r>
            <w:r>
              <w:rPr>
                <w:rFonts w:eastAsia="MS Mincho"/>
                <w:sz w:val="16"/>
                <w:lang w:eastAsia="ja-JP"/>
              </w:rPr>
              <w:t>.</w:t>
            </w:r>
          </w:p>
        </w:tc>
        <w:tc>
          <w:tcPr>
            <w:tcW w:w="1559" w:type="dxa"/>
            <w:vMerge w:val="restart"/>
            <w:tcBorders>
              <w:top w:val="single" w:sz="6" w:space="0" w:color="auto"/>
              <w:left w:val="single" w:sz="6" w:space="0" w:color="auto"/>
              <w:bottom w:val="nil"/>
              <w:right w:val="nil"/>
              <w:tl2br w:val="nil"/>
              <w:tr2bl w:val="nil"/>
            </w:tcBorders>
            <w:shd w:val="pct5" w:color="auto" w:fill="auto"/>
            <w:vAlign w:val="center"/>
          </w:tcPr>
          <w:p w14:paraId="01289FD9" w14:textId="77777777" w:rsidR="000F0A57" w:rsidRDefault="000F0A57" w:rsidP="00D557A6">
            <w:pPr>
              <w:ind w:left="-120" w:right="-108"/>
              <w:jc w:val="center"/>
              <w:rPr>
                <w:rFonts w:eastAsia="MS Mincho"/>
                <w:sz w:val="16"/>
                <w:lang w:val="en-US" w:eastAsia="ja-JP"/>
              </w:rPr>
            </w:pPr>
            <w:r>
              <w:rPr>
                <w:rFonts w:eastAsia="MS Mincho"/>
                <w:sz w:val="16"/>
                <w:lang w:eastAsia="ja-JP"/>
              </w:rPr>
              <w:t>Simbol</w:t>
            </w:r>
            <w:r>
              <w:rPr>
                <w:rFonts w:eastAsia="MS Mincho"/>
                <w:sz w:val="16"/>
                <w:lang w:val="en-US" w:eastAsia="ja-JP"/>
              </w:rPr>
              <w:t xml:space="preserve"> </w:t>
            </w:r>
            <w:r>
              <w:rPr>
                <w:rFonts w:eastAsia="MS Mincho"/>
                <w:sz w:val="16"/>
                <w:lang w:eastAsia="ja-JP"/>
              </w:rPr>
              <w:t>norme</w:t>
            </w:r>
            <w:r>
              <w:rPr>
                <w:rFonts w:eastAsia="MS Mincho"/>
                <w:sz w:val="16"/>
                <w:lang w:val="en-US" w:eastAsia="ja-JP"/>
              </w:rPr>
              <w:t xml:space="preserve"> </w:t>
            </w:r>
            <w:r>
              <w:rPr>
                <w:rFonts w:eastAsia="MS Mincho"/>
                <w:sz w:val="16"/>
                <w:lang w:eastAsia="ja-JP"/>
              </w:rPr>
              <w:t xml:space="preserve">şi Cod </w:t>
            </w:r>
            <w:r>
              <w:rPr>
                <w:rFonts w:eastAsia="MS Mincho"/>
                <w:sz w:val="16"/>
                <w:lang w:val="en-US" w:eastAsia="ja-JP"/>
              </w:rPr>
              <w:t xml:space="preserve"> </w:t>
            </w:r>
            <w:r>
              <w:rPr>
                <w:rFonts w:eastAsia="MS Mincho"/>
                <w:sz w:val="16"/>
                <w:lang w:eastAsia="ja-JP"/>
              </w:rPr>
              <w:t>resurse</w:t>
            </w:r>
          </w:p>
        </w:tc>
        <w:tc>
          <w:tcPr>
            <w:tcW w:w="4394" w:type="dxa"/>
            <w:vMerge w:val="restart"/>
            <w:tcBorders>
              <w:top w:val="single" w:sz="6" w:space="0" w:color="auto"/>
              <w:left w:val="single" w:sz="6" w:space="0" w:color="auto"/>
              <w:bottom w:val="nil"/>
              <w:right w:val="nil"/>
              <w:tl2br w:val="nil"/>
              <w:tr2bl w:val="nil"/>
            </w:tcBorders>
            <w:shd w:val="pct5" w:color="auto" w:fill="auto"/>
            <w:vAlign w:val="center"/>
          </w:tcPr>
          <w:p w14:paraId="0E89093F" w14:textId="77777777" w:rsidR="000F0A57" w:rsidRDefault="000F0A57" w:rsidP="00D557A6">
            <w:pPr>
              <w:jc w:val="center"/>
              <w:rPr>
                <w:rFonts w:eastAsia="MS Mincho"/>
                <w:sz w:val="16"/>
                <w:lang w:val="en-US" w:eastAsia="ja-JP"/>
              </w:rPr>
            </w:pPr>
            <w:r>
              <w:rPr>
                <w:rFonts w:eastAsia="MS Mincho"/>
                <w:sz w:val="16"/>
                <w:lang w:eastAsia="ja-JP"/>
              </w:rPr>
              <w:t>Denumire lucrări, cheltuieli  şi resurse</w:t>
            </w:r>
          </w:p>
        </w:tc>
        <w:tc>
          <w:tcPr>
            <w:tcW w:w="1276" w:type="dxa"/>
            <w:vMerge w:val="restart"/>
            <w:tcBorders>
              <w:top w:val="single" w:sz="6" w:space="0" w:color="auto"/>
              <w:left w:val="single" w:sz="6" w:space="0" w:color="auto"/>
              <w:bottom w:val="nil"/>
              <w:right w:val="nil"/>
              <w:tl2br w:val="nil"/>
              <w:tr2bl w:val="nil"/>
            </w:tcBorders>
            <w:shd w:val="pct5" w:color="auto" w:fill="auto"/>
            <w:vAlign w:val="center"/>
          </w:tcPr>
          <w:p w14:paraId="3A347F51" w14:textId="77777777" w:rsidR="000F0A57" w:rsidRDefault="000F0A57" w:rsidP="00D557A6">
            <w:pPr>
              <w:ind w:left="-108" w:right="-108"/>
              <w:jc w:val="center"/>
              <w:rPr>
                <w:rFonts w:eastAsia="MS Mincho"/>
                <w:sz w:val="16"/>
                <w:lang w:eastAsia="ja-JP"/>
              </w:rPr>
            </w:pPr>
            <w:r>
              <w:rPr>
                <w:rFonts w:eastAsia="MS Mincho"/>
                <w:sz w:val="16"/>
                <w:lang w:eastAsia="ja-JP"/>
              </w:rPr>
              <w:t>U.M.</w:t>
            </w:r>
          </w:p>
        </w:tc>
        <w:tc>
          <w:tcPr>
            <w:tcW w:w="1701" w:type="dxa"/>
            <w:vMerge w:val="restart"/>
            <w:tcBorders>
              <w:top w:val="single" w:sz="6" w:space="0" w:color="auto"/>
              <w:left w:val="single" w:sz="6" w:space="0" w:color="auto"/>
              <w:bottom w:val="nil"/>
              <w:right w:val="nil"/>
              <w:tl2br w:val="nil"/>
              <w:tr2bl w:val="nil"/>
            </w:tcBorders>
            <w:shd w:val="pct5" w:color="auto" w:fill="auto"/>
            <w:vAlign w:val="center"/>
          </w:tcPr>
          <w:p w14:paraId="0B052C12" w14:textId="77777777" w:rsidR="000F0A57" w:rsidRDefault="000F0A57" w:rsidP="00D557A6">
            <w:pPr>
              <w:ind w:left="-108" w:right="-108"/>
              <w:jc w:val="center"/>
              <w:rPr>
                <w:rFonts w:eastAsia="MS Mincho"/>
                <w:sz w:val="16"/>
                <w:lang w:val="en-US" w:eastAsia="ja-JP"/>
              </w:rPr>
            </w:pPr>
            <w:r>
              <w:rPr>
                <w:rFonts w:eastAsia="MS Mincho"/>
                <w:sz w:val="16"/>
                <w:lang w:eastAsia="ja-JP"/>
              </w:rPr>
              <w:t>Consum de resurse pe unitate de măsură</w:t>
            </w:r>
          </w:p>
        </w:tc>
      </w:tr>
      <w:tr w:rsidR="000F0A57" w14:paraId="3BC10D81" w14:textId="77777777" w:rsidTr="000F0A57">
        <w:trPr>
          <w:cantSplit/>
          <w:trHeight w:val="184"/>
        </w:trPr>
        <w:tc>
          <w:tcPr>
            <w:tcW w:w="709" w:type="dxa"/>
            <w:vMerge/>
            <w:tcBorders>
              <w:top w:val="nil"/>
              <w:left w:val="single" w:sz="6" w:space="0" w:color="auto"/>
              <w:bottom w:val="single" w:sz="6" w:space="0" w:color="auto"/>
              <w:right w:val="single" w:sz="6" w:space="0" w:color="auto"/>
              <w:tl2br w:val="nil"/>
              <w:tr2bl w:val="nil"/>
            </w:tcBorders>
            <w:shd w:val="pct5" w:color="auto" w:fill="auto"/>
            <w:vAlign w:val="center"/>
          </w:tcPr>
          <w:p w14:paraId="551E89CF" w14:textId="77777777" w:rsidR="000F0A57" w:rsidRDefault="000F0A57" w:rsidP="00D557A6">
            <w:pPr>
              <w:jc w:val="center"/>
              <w:rPr>
                <w:rFonts w:eastAsia="MS Mincho"/>
                <w:sz w:val="16"/>
                <w:lang w:eastAsia="ja-JP"/>
              </w:rPr>
            </w:pPr>
          </w:p>
        </w:tc>
        <w:tc>
          <w:tcPr>
            <w:tcW w:w="1559" w:type="dxa"/>
            <w:vMerge/>
            <w:tcBorders>
              <w:top w:val="nil"/>
              <w:left w:val="single" w:sz="6" w:space="0" w:color="auto"/>
              <w:bottom w:val="single" w:sz="6" w:space="0" w:color="auto"/>
              <w:right w:val="single" w:sz="6" w:space="0" w:color="auto"/>
              <w:tl2br w:val="nil"/>
              <w:tr2bl w:val="nil"/>
            </w:tcBorders>
            <w:shd w:val="pct5" w:color="auto" w:fill="auto"/>
            <w:vAlign w:val="center"/>
          </w:tcPr>
          <w:p w14:paraId="0F99AAEF" w14:textId="77777777" w:rsidR="000F0A57" w:rsidRDefault="000F0A57" w:rsidP="00D557A6">
            <w:pPr>
              <w:jc w:val="center"/>
              <w:rPr>
                <w:rFonts w:eastAsia="MS Mincho"/>
                <w:sz w:val="16"/>
                <w:lang w:eastAsia="ja-JP"/>
              </w:rPr>
            </w:pPr>
          </w:p>
        </w:tc>
        <w:tc>
          <w:tcPr>
            <w:tcW w:w="4394" w:type="dxa"/>
            <w:vMerge/>
            <w:tcBorders>
              <w:top w:val="nil"/>
              <w:left w:val="single" w:sz="6" w:space="0" w:color="auto"/>
              <w:bottom w:val="single" w:sz="6" w:space="0" w:color="auto"/>
              <w:right w:val="single" w:sz="6" w:space="0" w:color="auto"/>
              <w:tl2br w:val="nil"/>
              <w:tr2bl w:val="nil"/>
            </w:tcBorders>
            <w:shd w:val="pct5" w:color="auto" w:fill="auto"/>
            <w:vAlign w:val="center"/>
          </w:tcPr>
          <w:p w14:paraId="153F5969" w14:textId="77777777" w:rsidR="000F0A57" w:rsidRDefault="000F0A57" w:rsidP="00D557A6">
            <w:pPr>
              <w:jc w:val="center"/>
              <w:rPr>
                <w:rFonts w:eastAsia="MS Mincho"/>
                <w:sz w:val="16"/>
                <w:lang w:eastAsia="ja-JP"/>
              </w:rPr>
            </w:pPr>
          </w:p>
        </w:tc>
        <w:tc>
          <w:tcPr>
            <w:tcW w:w="1276" w:type="dxa"/>
            <w:vMerge/>
            <w:tcBorders>
              <w:top w:val="nil"/>
              <w:left w:val="single" w:sz="6" w:space="0" w:color="auto"/>
              <w:bottom w:val="single" w:sz="6" w:space="0" w:color="auto"/>
              <w:right w:val="single" w:sz="6" w:space="0" w:color="auto"/>
              <w:tl2br w:val="nil"/>
              <w:tr2bl w:val="nil"/>
            </w:tcBorders>
            <w:shd w:val="pct5" w:color="auto" w:fill="auto"/>
            <w:vAlign w:val="center"/>
          </w:tcPr>
          <w:p w14:paraId="3A55C8AB" w14:textId="77777777" w:rsidR="000F0A57" w:rsidRDefault="000F0A57" w:rsidP="00D557A6">
            <w:pPr>
              <w:jc w:val="center"/>
              <w:rPr>
                <w:rFonts w:eastAsia="MS Mincho"/>
                <w:sz w:val="16"/>
                <w:lang w:eastAsia="ja-JP"/>
              </w:rPr>
            </w:pPr>
          </w:p>
        </w:tc>
        <w:tc>
          <w:tcPr>
            <w:tcW w:w="1701" w:type="dxa"/>
            <w:vMerge/>
            <w:tcBorders>
              <w:top w:val="nil"/>
              <w:left w:val="single" w:sz="6" w:space="0" w:color="auto"/>
              <w:bottom w:val="single" w:sz="6" w:space="0" w:color="auto"/>
              <w:right w:val="single" w:sz="6" w:space="0" w:color="auto"/>
              <w:tl2br w:val="nil"/>
              <w:tr2bl w:val="nil"/>
            </w:tcBorders>
            <w:shd w:val="pct5" w:color="auto" w:fill="auto"/>
            <w:vAlign w:val="center"/>
          </w:tcPr>
          <w:p w14:paraId="08001274" w14:textId="77777777" w:rsidR="000F0A57" w:rsidRDefault="000F0A57" w:rsidP="00D557A6">
            <w:pPr>
              <w:jc w:val="center"/>
              <w:rPr>
                <w:rFonts w:eastAsia="MS Mincho"/>
                <w:sz w:val="16"/>
                <w:lang w:eastAsia="ja-JP"/>
              </w:rPr>
            </w:pPr>
          </w:p>
        </w:tc>
      </w:tr>
    </w:tbl>
    <w:p w14:paraId="782FDFFB" w14:textId="77777777" w:rsidR="000F0A57" w:rsidRDefault="000F0A57" w:rsidP="000F0A57">
      <w:pPr>
        <w:rPr>
          <w:rFonts w:eastAsia="MS Mincho"/>
          <w:sz w:val="2"/>
          <w:lang w:val="en-US" w:eastAsia="ja-JP"/>
        </w:rPr>
      </w:pPr>
    </w:p>
    <w:tbl>
      <w:tblPr>
        <w:tblW w:w="9639" w:type="dxa"/>
        <w:tblInd w:w="276" w:type="dxa"/>
        <w:tblLayout w:type="fixed"/>
        <w:tblLook w:val="0000" w:firstRow="0" w:lastRow="0" w:firstColumn="0" w:lastColumn="0" w:noHBand="0" w:noVBand="0"/>
      </w:tblPr>
      <w:tblGrid>
        <w:gridCol w:w="709"/>
        <w:gridCol w:w="1559"/>
        <w:gridCol w:w="4394"/>
        <w:gridCol w:w="1276"/>
        <w:gridCol w:w="1701"/>
      </w:tblGrid>
      <w:tr w:rsidR="000F0A57" w14:paraId="76F3A79A" w14:textId="77777777" w:rsidTr="000F0A57">
        <w:trPr>
          <w:cantSplit/>
          <w:tblHeader/>
        </w:trPr>
        <w:tc>
          <w:tcPr>
            <w:tcW w:w="709" w:type="dxa"/>
            <w:tcBorders>
              <w:top w:val="single" w:sz="6" w:space="0" w:color="auto"/>
              <w:left w:val="single" w:sz="6" w:space="0" w:color="auto"/>
              <w:bottom w:val="double" w:sz="6" w:space="0" w:color="auto"/>
              <w:right w:val="nil"/>
              <w:tl2br w:val="nil"/>
              <w:tr2bl w:val="nil"/>
            </w:tcBorders>
            <w:shd w:val="pct5" w:color="auto" w:fill="auto"/>
          </w:tcPr>
          <w:p w14:paraId="5FB0A362" w14:textId="77777777" w:rsidR="000F0A57" w:rsidRDefault="000F0A57" w:rsidP="00D557A6">
            <w:pPr>
              <w:ind w:right="-108"/>
              <w:jc w:val="center"/>
              <w:rPr>
                <w:rFonts w:eastAsia="MS Mincho"/>
                <w:sz w:val="16"/>
                <w:lang w:eastAsia="ja-JP"/>
              </w:rPr>
            </w:pPr>
            <w:r>
              <w:rPr>
                <w:rFonts w:eastAsia="MS Mincho"/>
                <w:sz w:val="16"/>
                <w:lang w:eastAsia="ja-JP"/>
              </w:rPr>
              <w:t>1</w:t>
            </w:r>
          </w:p>
        </w:tc>
        <w:tc>
          <w:tcPr>
            <w:tcW w:w="1559" w:type="dxa"/>
            <w:tcBorders>
              <w:top w:val="single" w:sz="6" w:space="0" w:color="auto"/>
              <w:left w:val="single" w:sz="6" w:space="0" w:color="auto"/>
              <w:bottom w:val="double" w:sz="6" w:space="0" w:color="auto"/>
              <w:right w:val="nil"/>
              <w:tl2br w:val="nil"/>
              <w:tr2bl w:val="nil"/>
            </w:tcBorders>
            <w:shd w:val="pct5" w:color="auto" w:fill="auto"/>
          </w:tcPr>
          <w:p w14:paraId="1678C28B" w14:textId="77777777" w:rsidR="000F0A57" w:rsidRDefault="000F0A57" w:rsidP="00D557A6">
            <w:pPr>
              <w:ind w:left="-120" w:right="-108"/>
              <w:jc w:val="center"/>
              <w:rPr>
                <w:rFonts w:eastAsia="MS Mincho"/>
                <w:sz w:val="16"/>
                <w:lang w:eastAsia="ja-JP"/>
              </w:rPr>
            </w:pPr>
            <w:r>
              <w:rPr>
                <w:rFonts w:eastAsia="MS Mincho"/>
                <w:sz w:val="16"/>
                <w:lang w:eastAsia="ja-JP"/>
              </w:rPr>
              <w:t>2</w:t>
            </w:r>
          </w:p>
        </w:tc>
        <w:tc>
          <w:tcPr>
            <w:tcW w:w="4394" w:type="dxa"/>
            <w:tcBorders>
              <w:top w:val="single" w:sz="6" w:space="0" w:color="auto"/>
              <w:left w:val="single" w:sz="6" w:space="0" w:color="auto"/>
              <w:bottom w:val="double" w:sz="6" w:space="0" w:color="auto"/>
              <w:right w:val="nil"/>
              <w:tl2br w:val="nil"/>
              <w:tr2bl w:val="nil"/>
            </w:tcBorders>
            <w:shd w:val="pct5" w:color="auto" w:fill="auto"/>
          </w:tcPr>
          <w:p w14:paraId="31CBFD1A" w14:textId="77777777" w:rsidR="000F0A57" w:rsidRDefault="000F0A57" w:rsidP="00D557A6">
            <w:pPr>
              <w:jc w:val="center"/>
              <w:rPr>
                <w:rFonts w:eastAsia="MS Mincho"/>
                <w:sz w:val="16"/>
                <w:lang w:eastAsia="ja-JP"/>
              </w:rPr>
            </w:pPr>
            <w:r>
              <w:rPr>
                <w:rFonts w:eastAsia="MS Mincho"/>
                <w:sz w:val="16"/>
                <w:lang w:eastAsia="ja-JP"/>
              </w:rPr>
              <w:t>3</w:t>
            </w:r>
          </w:p>
        </w:tc>
        <w:tc>
          <w:tcPr>
            <w:tcW w:w="1276" w:type="dxa"/>
            <w:tcBorders>
              <w:top w:val="single" w:sz="6" w:space="0" w:color="auto"/>
              <w:left w:val="single" w:sz="6" w:space="0" w:color="auto"/>
              <w:bottom w:val="double" w:sz="6" w:space="0" w:color="auto"/>
              <w:right w:val="nil"/>
              <w:tl2br w:val="nil"/>
              <w:tr2bl w:val="nil"/>
            </w:tcBorders>
            <w:shd w:val="pct5" w:color="auto" w:fill="auto"/>
          </w:tcPr>
          <w:p w14:paraId="79B9A788" w14:textId="77777777" w:rsidR="000F0A57" w:rsidRDefault="000F0A57" w:rsidP="00D557A6">
            <w:pPr>
              <w:ind w:left="-108" w:right="-108"/>
              <w:jc w:val="center"/>
              <w:rPr>
                <w:rFonts w:eastAsia="MS Mincho"/>
                <w:sz w:val="16"/>
                <w:lang w:eastAsia="ja-JP"/>
              </w:rPr>
            </w:pPr>
            <w:r>
              <w:rPr>
                <w:rFonts w:eastAsia="MS Mincho"/>
                <w:sz w:val="16"/>
                <w:lang w:eastAsia="ja-JP"/>
              </w:rPr>
              <w:t>4</w:t>
            </w:r>
          </w:p>
        </w:tc>
        <w:tc>
          <w:tcPr>
            <w:tcW w:w="1701" w:type="dxa"/>
            <w:tcBorders>
              <w:top w:val="single" w:sz="6" w:space="0" w:color="auto"/>
              <w:left w:val="single" w:sz="6" w:space="0" w:color="auto"/>
              <w:bottom w:val="double" w:sz="6" w:space="0" w:color="auto"/>
              <w:right w:val="nil"/>
              <w:tl2br w:val="nil"/>
              <w:tr2bl w:val="nil"/>
            </w:tcBorders>
            <w:shd w:val="pct5" w:color="auto" w:fill="auto"/>
          </w:tcPr>
          <w:p w14:paraId="625D0B7C" w14:textId="77777777" w:rsidR="000F0A57" w:rsidRDefault="000F0A57" w:rsidP="00D557A6">
            <w:pPr>
              <w:ind w:left="-108" w:right="-108"/>
              <w:jc w:val="center"/>
              <w:rPr>
                <w:rFonts w:eastAsia="MS Mincho"/>
                <w:sz w:val="16"/>
                <w:lang w:eastAsia="ja-JP"/>
              </w:rPr>
            </w:pPr>
            <w:r>
              <w:rPr>
                <w:rFonts w:eastAsia="MS Mincho"/>
                <w:sz w:val="16"/>
                <w:lang w:eastAsia="ja-JP"/>
              </w:rPr>
              <w:t>5</w:t>
            </w:r>
          </w:p>
        </w:tc>
      </w:tr>
      <w:tr w:rsidR="000F0A57" w14:paraId="51C488E8" w14:textId="77777777" w:rsidTr="000F0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7C71BF85" w14:textId="77777777" w:rsidR="000F0A57" w:rsidRDefault="000F0A57" w:rsidP="00D557A6">
            <w:pPr>
              <w:rPr>
                <w:rFonts w:eastAsia="MS Mincho"/>
                <w:sz w:val="18"/>
                <w:lang w:eastAsia="ja-JP"/>
              </w:rPr>
            </w:pPr>
            <w:r>
              <w:rPr>
                <w:rFonts w:eastAsia="MS Mincho"/>
                <w:sz w:val="18"/>
                <w:lang w:eastAsia="ja-JP"/>
              </w:rPr>
              <w:t>1</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32CD45D5" w14:textId="77777777" w:rsidR="000F0A57" w:rsidRDefault="000F0A57" w:rsidP="00D557A6">
            <w:pPr>
              <w:rPr>
                <w:rFonts w:eastAsia="MS Mincho"/>
                <w:sz w:val="18"/>
                <w:lang w:val="en-US" w:eastAsia="ja-JP"/>
              </w:rPr>
            </w:pPr>
            <w:r>
              <w:rPr>
                <w:rFonts w:eastAsia="MS Mincho"/>
                <w:sz w:val="18"/>
                <w:lang w:val="en-US" w:eastAsia="ja-JP"/>
              </w:rPr>
              <w:t>TsC01A</w:t>
            </w:r>
          </w:p>
          <w:p w14:paraId="07FCC13E" w14:textId="77777777" w:rsidR="000F0A57" w:rsidRDefault="000F0A57" w:rsidP="00D557A6">
            <w:pPr>
              <w:rPr>
                <w:rFonts w:eastAsia="MS Mincho"/>
                <w:sz w:val="2"/>
                <w:lang w:eastAsia="ja-JP"/>
              </w:rPr>
            </w:pPr>
          </w:p>
        </w:tc>
        <w:tc>
          <w:tcPr>
            <w:tcW w:w="4394" w:type="dxa"/>
            <w:tcBorders>
              <w:top w:val="single" w:sz="4" w:space="0" w:color="auto"/>
              <w:left w:val="single" w:sz="6" w:space="0" w:color="auto"/>
              <w:bottom w:val="single" w:sz="4" w:space="0" w:color="auto"/>
              <w:right w:val="single" w:sz="6" w:space="0" w:color="auto"/>
              <w:tl2br w:val="nil"/>
              <w:tr2bl w:val="nil"/>
            </w:tcBorders>
          </w:tcPr>
          <w:p w14:paraId="068E183B" w14:textId="77777777" w:rsidR="000F0A57" w:rsidRDefault="000F0A57" w:rsidP="00D557A6">
            <w:pPr>
              <w:rPr>
                <w:rFonts w:eastAsia="MS Mincho"/>
                <w:sz w:val="18"/>
                <w:lang w:eastAsia="ja-JP"/>
              </w:rPr>
            </w:pPr>
            <w:r w:rsidRPr="00AB7098">
              <w:rPr>
                <w:rFonts w:eastAsia="MS Mincho"/>
                <w:sz w:val="18"/>
                <w:lang w:val="en-US" w:eastAsia="ja-JP"/>
              </w:rPr>
              <w:t xml:space="preserve">Scarificarea mecanica a terenului, cu buldozer pe seniele (Scarificator) 81-180 cp pe adincimea de 30 cm, teren catg. </w:t>
            </w:r>
            <w:r>
              <w:rPr>
                <w:rFonts w:eastAsia="MS Mincho"/>
                <w:sz w:val="18"/>
                <w:lang w:eastAsia="ja-JP"/>
              </w:rPr>
              <w:t>3.</w:t>
            </w:r>
          </w:p>
          <w:p w14:paraId="14444576" w14:textId="77777777" w:rsidR="000F0A57" w:rsidRDefault="000F0A57" w:rsidP="00D557A6">
            <w:pPr>
              <w:rPr>
                <w:rFonts w:eastAsia="MS Mincho"/>
                <w:sz w:val="2"/>
                <w:lang w:val="en-US" w:eastAsia="ja-JP"/>
              </w:rPr>
            </w:pPr>
          </w:p>
        </w:tc>
        <w:tc>
          <w:tcPr>
            <w:tcW w:w="1276" w:type="dxa"/>
            <w:tcBorders>
              <w:top w:val="single" w:sz="4" w:space="0" w:color="auto"/>
              <w:left w:val="single" w:sz="6" w:space="0" w:color="auto"/>
              <w:bottom w:val="single" w:sz="4" w:space="0" w:color="auto"/>
              <w:right w:val="single" w:sz="6" w:space="0" w:color="auto"/>
              <w:tl2br w:val="nil"/>
              <w:tr2bl w:val="nil"/>
            </w:tcBorders>
            <w:vAlign w:val="center"/>
          </w:tcPr>
          <w:p w14:paraId="1A2971EC" w14:textId="77777777" w:rsidR="000F0A57" w:rsidRDefault="000F0A57" w:rsidP="00D557A6">
            <w:pPr>
              <w:jc w:val="center"/>
              <w:rPr>
                <w:rFonts w:eastAsia="MS Mincho"/>
                <w:sz w:val="18"/>
                <w:lang w:eastAsia="ja-JP"/>
              </w:rPr>
            </w:pPr>
            <w:r>
              <w:rPr>
                <w:rFonts w:eastAsia="MS Mincho"/>
                <w:sz w:val="18"/>
                <w:lang w:eastAsia="ja-JP"/>
              </w:rPr>
              <w:t>100m2</w:t>
            </w:r>
          </w:p>
        </w:tc>
        <w:tc>
          <w:tcPr>
            <w:tcW w:w="1701" w:type="dxa"/>
            <w:tcBorders>
              <w:top w:val="single" w:sz="4" w:space="0" w:color="auto"/>
              <w:left w:val="single" w:sz="6" w:space="0" w:color="auto"/>
              <w:bottom w:val="single" w:sz="4" w:space="0" w:color="auto"/>
              <w:right w:val="single" w:sz="6" w:space="0" w:color="auto"/>
              <w:tl2br w:val="nil"/>
              <w:tr2bl w:val="nil"/>
            </w:tcBorders>
            <w:vAlign w:val="center"/>
          </w:tcPr>
          <w:p w14:paraId="43042B19" w14:textId="77777777" w:rsidR="000F0A57" w:rsidRDefault="000F0A57" w:rsidP="00D557A6">
            <w:pPr>
              <w:jc w:val="center"/>
              <w:rPr>
                <w:rFonts w:eastAsia="MS Mincho"/>
                <w:sz w:val="18"/>
                <w:lang w:eastAsia="ja-JP"/>
              </w:rPr>
            </w:pPr>
          </w:p>
        </w:tc>
      </w:tr>
      <w:tr w:rsidR="000F0A57" w14:paraId="619553C7" w14:textId="77777777" w:rsidTr="000F0A5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left w:val="single" w:sz="4" w:space="0" w:color="auto"/>
              <w:bottom w:val="single" w:sz="4" w:space="0" w:color="auto"/>
              <w:right w:val="single" w:sz="6" w:space="0" w:color="auto"/>
              <w:tl2br w:val="nil"/>
              <w:tr2bl w:val="nil"/>
            </w:tcBorders>
          </w:tcPr>
          <w:p w14:paraId="7BC50D16" w14:textId="77777777" w:rsidR="000F0A57" w:rsidRDefault="000F0A57" w:rsidP="00D557A6">
            <w:pPr>
              <w:rPr>
                <w:rFonts w:eastAsia="MS Mincho"/>
                <w:sz w:val="16"/>
                <w:lang w:val="en-US" w:eastAsia="ja-JP"/>
              </w:rPr>
            </w:pPr>
          </w:p>
        </w:tc>
        <w:tc>
          <w:tcPr>
            <w:tcW w:w="1559" w:type="dxa"/>
            <w:tcBorders>
              <w:top w:val="single" w:sz="4" w:space="0" w:color="auto"/>
              <w:left w:val="single" w:sz="6" w:space="0" w:color="auto"/>
              <w:bottom w:val="single" w:sz="4" w:space="0" w:color="auto"/>
              <w:right w:val="single" w:sz="6" w:space="0" w:color="auto"/>
              <w:tl2br w:val="nil"/>
              <w:tr2bl w:val="nil"/>
            </w:tcBorders>
          </w:tcPr>
          <w:p w14:paraId="5193F8E8" w14:textId="77777777" w:rsidR="000F0A57" w:rsidRDefault="000F0A57" w:rsidP="00D557A6">
            <w:pPr>
              <w:rPr>
                <w:rFonts w:eastAsia="MS Mincho"/>
                <w:sz w:val="16"/>
                <w:lang w:eastAsia="ja-JP"/>
              </w:rPr>
            </w:pPr>
            <w:r>
              <w:rPr>
                <w:rFonts w:eastAsia="MS Mincho"/>
                <w:sz w:val="16"/>
                <w:lang w:eastAsia="ja-JP"/>
              </w:rPr>
              <w:t>2952260003554</w:t>
            </w:r>
          </w:p>
        </w:tc>
        <w:tc>
          <w:tcPr>
            <w:tcW w:w="4394" w:type="dxa"/>
            <w:tcBorders>
              <w:top w:val="single" w:sz="4" w:space="0" w:color="auto"/>
              <w:left w:val="single" w:sz="6" w:space="0" w:color="auto"/>
              <w:bottom w:val="single" w:sz="4" w:space="0" w:color="auto"/>
              <w:right w:val="single" w:sz="6" w:space="0" w:color="auto"/>
              <w:tl2br w:val="nil"/>
              <w:tr2bl w:val="nil"/>
            </w:tcBorders>
          </w:tcPr>
          <w:p w14:paraId="34C0B61F" w14:textId="77777777" w:rsidR="000F0A57" w:rsidRDefault="000F0A57" w:rsidP="00D557A6">
            <w:pPr>
              <w:rPr>
                <w:rFonts w:eastAsia="MS Mincho"/>
                <w:sz w:val="16"/>
                <w:lang w:eastAsia="ja-JP"/>
              </w:rPr>
            </w:pPr>
            <w:r>
              <w:rPr>
                <w:rFonts w:eastAsia="MS Mincho"/>
                <w:sz w:val="16"/>
                <w:lang w:eastAsia="ja-JP"/>
              </w:rPr>
              <w:t>Buldozer 79kw (108CP)</w:t>
            </w:r>
          </w:p>
        </w:tc>
        <w:tc>
          <w:tcPr>
            <w:tcW w:w="1276" w:type="dxa"/>
            <w:tcBorders>
              <w:top w:val="single" w:sz="4" w:space="0" w:color="auto"/>
              <w:left w:val="single" w:sz="6" w:space="0" w:color="auto"/>
              <w:bottom w:val="single" w:sz="4" w:space="0" w:color="auto"/>
              <w:right w:val="single" w:sz="6" w:space="0" w:color="auto"/>
              <w:tl2br w:val="nil"/>
              <w:tr2bl w:val="nil"/>
            </w:tcBorders>
          </w:tcPr>
          <w:p w14:paraId="601794EF" w14:textId="77777777" w:rsidR="000F0A57" w:rsidRDefault="000F0A57" w:rsidP="00D557A6">
            <w:pPr>
              <w:rPr>
                <w:rFonts w:eastAsia="MS Mincho"/>
                <w:sz w:val="16"/>
                <w:lang w:eastAsia="ja-JP"/>
              </w:rPr>
            </w:pPr>
            <w:r>
              <w:rPr>
                <w:rFonts w:eastAsia="MS Mincho"/>
                <w:sz w:val="16"/>
                <w:lang w:eastAsia="ja-JP"/>
              </w:rPr>
              <w:t>h-ut</w:t>
            </w:r>
          </w:p>
        </w:tc>
        <w:tc>
          <w:tcPr>
            <w:tcW w:w="1701" w:type="dxa"/>
            <w:tcBorders>
              <w:top w:val="single" w:sz="4" w:space="0" w:color="auto"/>
              <w:left w:val="single" w:sz="6" w:space="0" w:color="auto"/>
              <w:bottom w:val="single" w:sz="4" w:space="0" w:color="auto"/>
              <w:right w:val="single" w:sz="6" w:space="0" w:color="auto"/>
              <w:tl2br w:val="nil"/>
              <w:tr2bl w:val="nil"/>
            </w:tcBorders>
          </w:tcPr>
          <w:p w14:paraId="03B96E38" w14:textId="77777777" w:rsidR="000F0A57" w:rsidRDefault="000F0A57" w:rsidP="00D557A6">
            <w:pPr>
              <w:rPr>
                <w:rFonts w:eastAsia="MS Mincho"/>
                <w:sz w:val="16"/>
                <w:lang w:val="en-US" w:eastAsia="ja-JP"/>
              </w:rPr>
            </w:pPr>
            <w:r>
              <w:rPr>
                <w:rFonts w:eastAsia="MS Mincho"/>
                <w:sz w:val="16"/>
                <w:lang w:val="en-US" w:eastAsia="ja-JP"/>
              </w:rPr>
              <w:t>0,0800</w:t>
            </w:r>
          </w:p>
        </w:tc>
      </w:tr>
      <w:tr w:rsidR="000F0A57" w14:paraId="727A34A6" w14:textId="77777777" w:rsidTr="000F0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38BBE138" w14:textId="77777777" w:rsidR="000F0A57" w:rsidRDefault="000F0A57" w:rsidP="00D557A6">
            <w:pPr>
              <w:rPr>
                <w:rFonts w:eastAsia="MS Mincho"/>
                <w:sz w:val="18"/>
                <w:lang w:eastAsia="ja-JP"/>
              </w:rPr>
            </w:pPr>
            <w:r>
              <w:rPr>
                <w:rFonts w:eastAsia="MS Mincho"/>
                <w:sz w:val="18"/>
                <w:lang w:eastAsia="ja-JP"/>
              </w:rPr>
              <w:t>2</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1ABBF8B6" w14:textId="77777777" w:rsidR="000F0A57" w:rsidRDefault="000F0A57" w:rsidP="00D557A6">
            <w:pPr>
              <w:rPr>
                <w:rFonts w:eastAsia="MS Mincho"/>
                <w:sz w:val="18"/>
                <w:lang w:val="en-US" w:eastAsia="ja-JP"/>
              </w:rPr>
            </w:pPr>
            <w:r>
              <w:rPr>
                <w:rFonts w:eastAsia="MS Mincho"/>
                <w:sz w:val="18"/>
                <w:lang w:val="en-US" w:eastAsia="ja-JP"/>
              </w:rPr>
              <w:t>TsE06A</w:t>
            </w:r>
          </w:p>
          <w:p w14:paraId="38413004" w14:textId="77777777" w:rsidR="000F0A57" w:rsidRDefault="000F0A57" w:rsidP="00D557A6">
            <w:pPr>
              <w:rPr>
                <w:rFonts w:eastAsia="MS Mincho"/>
                <w:sz w:val="2"/>
                <w:lang w:eastAsia="ja-JP"/>
              </w:rPr>
            </w:pPr>
          </w:p>
        </w:tc>
        <w:tc>
          <w:tcPr>
            <w:tcW w:w="4394" w:type="dxa"/>
            <w:tcBorders>
              <w:top w:val="single" w:sz="4" w:space="0" w:color="auto"/>
              <w:left w:val="single" w:sz="6" w:space="0" w:color="auto"/>
              <w:bottom w:val="single" w:sz="4" w:space="0" w:color="auto"/>
              <w:right w:val="single" w:sz="6" w:space="0" w:color="auto"/>
              <w:tl2br w:val="nil"/>
              <w:tr2bl w:val="nil"/>
            </w:tcBorders>
          </w:tcPr>
          <w:p w14:paraId="37DBD163" w14:textId="77777777" w:rsidR="000F0A57" w:rsidRPr="00AB7098" w:rsidRDefault="000F0A57" w:rsidP="00D557A6">
            <w:pPr>
              <w:rPr>
                <w:rFonts w:eastAsia="MS Mincho"/>
                <w:sz w:val="18"/>
                <w:lang w:val="en-US" w:eastAsia="ja-JP"/>
              </w:rPr>
            </w:pPr>
            <w:r w:rsidRPr="00AB7098">
              <w:rPr>
                <w:rFonts w:eastAsia="MS Mincho"/>
                <w:sz w:val="18"/>
                <w:lang w:val="en-US" w:eastAsia="ja-JP"/>
              </w:rPr>
              <w:t>Pregatirea platformei de pamint in vederea asternerii unui strat izolator sau de reparatie din nisip sau balast, prin nivelare manuala si compactare cu rulou compresor static autopropulsat, de 10-12 t, in teren necoeziv</w:t>
            </w:r>
          </w:p>
          <w:p w14:paraId="06FC84D5" w14:textId="77777777" w:rsidR="000F0A57" w:rsidRDefault="000F0A57" w:rsidP="00D557A6">
            <w:pPr>
              <w:rPr>
                <w:rFonts w:eastAsia="MS Mincho"/>
                <w:sz w:val="2"/>
                <w:lang w:val="en-US" w:eastAsia="ja-JP"/>
              </w:rPr>
            </w:pPr>
          </w:p>
        </w:tc>
        <w:tc>
          <w:tcPr>
            <w:tcW w:w="1276" w:type="dxa"/>
            <w:tcBorders>
              <w:top w:val="single" w:sz="4" w:space="0" w:color="auto"/>
              <w:left w:val="single" w:sz="6" w:space="0" w:color="auto"/>
              <w:bottom w:val="single" w:sz="4" w:space="0" w:color="auto"/>
              <w:right w:val="single" w:sz="6" w:space="0" w:color="auto"/>
              <w:tl2br w:val="nil"/>
              <w:tr2bl w:val="nil"/>
            </w:tcBorders>
            <w:vAlign w:val="center"/>
          </w:tcPr>
          <w:p w14:paraId="208085E5" w14:textId="77777777" w:rsidR="000F0A57" w:rsidRDefault="000F0A57" w:rsidP="00D557A6">
            <w:pPr>
              <w:jc w:val="center"/>
              <w:rPr>
                <w:rFonts w:eastAsia="MS Mincho"/>
                <w:sz w:val="18"/>
                <w:lang w:eastAsia="ja-JP"/>
              </w:rPr>
            </w:pPr>
            <w:r>
              <w:rPr>
                <w:rFonts w:eastAsia="MS Mincho"/>
                <w:sz w:val="18"/>
                <w:lang w:eastAsia="ja-JP"/>
              </w:rPr>
              <w:t>100m2</w:t>
            </w:r>
          </w:p>
        </w:tc>
        <w:tc>
          <w:tcPr>
            <w:tcW w:w="1701" w:type="dxa"/>
            <w:tcBorders>
              <w:top w:val="single" w:sz="4" w:space="0" w:color="auto"/>
              <w:left w:val="single" w:sz="6" w:space="0" w:color="auto"/>
              <w:bottom w:val="single" w:sz="4" w:space="0" w:color="auto"/>
              <w:right w:val="single" w:sz="6" w:space="0" w:color="auto"/>
              <w:tl2br w:val="nil"/>
              <w:tr2bl w:val="nil"/>
            </w:tcBorders>
            <w:vAlign w:val="center"/>
          </w:tcPr>
          <w:p w14:paraId="7D9D639A" w14:textId="77777777" w:rsidR="000F0A57" w:rsidRDefault="000F0A57" w:rsidP="00D557A6">
            <w:pPr>
              <w:jc w:val="center"/>
              <w:rPr>
                <w:rFonts w:eastAsia="MS Mincho"/>
                <w:sz w:val="18"/>
                <w:lang w:eastAsia="ja-JP"/>
              </w:rPr>
            </w:pPr>
          </w:p>
        </w:tc>
      </w:tr>
      <w:tr w:rsidR="000F0A57" w14:paraId="124D7452" w14:textId="77777777" w:rsidTr="000F0A5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left w:val="single" w:sz="4" w:space="0" w:color="auto"/>
              <w:bottom w:val="single" w:sz="4" w:space="0" w:color="auto"/>
              <w:right w:val="single" w:sz="6" w:space="0" w:color="auto"/>
              <w:tl2br w:val="nil"/>
              <w:tr2bl w:val="nil"/>
            </w:tcBorders>
          </w:tcPr>
          <w:p w14:paraId="5542C674" w14:textId="77777777" w:rsidR="000F0A57" w:rsidRDefault="000F0A57" w:rsidP="00D557A6">
            <w:pPr>
              <w:rPr>
                <w:rFonts w:eastAsia="MS Mincho"/>
                <w:sz w:val="16"/>
                <w:lang w:eastAsia="ja-JP"/>
              </w:rPr>
            </w:pPr>
          </w:p>
        </w:tc>
        <w:tc>
          <w:tcPr>
            <w:tcW w:w="1559" w:type="dxa"/>
            <w:tcBorders>
              <w:top w:val="single" w:sz="4" w:space="0" w:color="auto"/>
              <w:left w:val="single" w:sz="6" w:space="0" w:color="auto"/>
              <w:bottom w:val="single" w:sz="4" w:space="0" w:color="auto"/>
              <w:right w:val="single" w:sz="6" w:space="0" w:color="auto"/>
              <w:tl2br w:val="nil"/>
              <w:tr2bl w:val="nil"/>
            </w:tcBorders>
          </w:tcPr>
          <w:p w14:paraId="7DC43D9B" w14:textId="77777777" w:rsidR="000F0A57" w:rsidRDefault="000F0A57" w:rsidP="00D557A6">
            <w:pPr>
              <w:rPr>
                <w:rFonts w:eastAsia="MS Mincho"/>
                <w:sz w:val="16"/>
                <w:lang w:eastAsia="ja-JP"/>
              </w:rPr>
            </w:pPr>
            <w:r>
              <w:rPr>
                <w:rFonts w:eastAsia="MS Mincho"/>
                <w:sz w:val="16"/>
                <w:lang w:eastAsia="ja-JP"/>
              </w:rPr>
              <w:t>9310060019900</w:t>
            </w:r>
          </w:p>
        </w:tc>
        <w:tc>
          <w:tcPr>
            <w:tcW w:w="4394" w:type="dxa"/>
            <w:tcBorders>
              <w:top w:val="single" w:sz="4" w:space="0" w:color="auto"/>
              <w:left w:val="single" w:sz="6" w:space="0" w:color="auto"/>
              <w:bottom w:val="single" w:sz="4" w:space="0" w:color="auto"/>
              <w:right w:val="single" w:sz="6" w:space="0" w:color="auto"/>
              <w:tl2br w:val="nil"/>
              <w:tr2bl w:val="nil"/>
            </w:tcBorders>
          </w:tcPr>
          <w:p w14:paraId="6C7C71F8" w14:textId="77777777" w:rsidR="000F0A57" w:rsidRDefault="000F0A57" w:rsidP="00D557A6">
            <w:pPr>
              <w:rPr>
                <w:rFonts w:eastAsia="MS Mincho"/>
                <w:sz w:val="16"/>
                <w:lang w:eastAsia="ja-JP"/>
              </w:rPr>
            </w:pPr>
            <w:r>
              <w:rPr>
                <w:rFonts w:eastAsia="MS Mincho"/>
                <w:sz w:val="16"/>
                <w:lang w:eastAsia="ja-JP"/>
              </w:rPr>
              <w:t>Muncitor necalificat</w:t>
            </w:r>
          </w:p>
        </w:tc>
        <w:tc>
          <w:tcPr>
            <w:tcW w:w="1276" w:type="dxa"/>
            <w:tcBorders>
              <w:top w:val="single" w:sz="4" w:space="0" w:color="auto"/>
              <w:left w:val="single" w:sz="6" w:space="0" w:color="auto"/>
              <w:bottom w:val="single" w:sz="4" w:space="0" w:color="auto"/>
              <w:right w:val="single" w:sz="6" w:space="0" w:color="auto"/>
              <w:tl2br w:val="nil"/>
              <w:tr2bl w:val="nil"/>
            </w:tcBorders>
          </w:tcPr>
          <w:p w14:paraId="7D2D314C" w14:textId="77777777" w:rsidR="000F0A57" w:rsidRDefault="000F0A57" w:rsidP="00D557A6">
            <w:pPr>
              <w:rPr>
                <w:rFonts w:eastAsia="MS Mincho"/>
                <w:sz w:val="16"/>
                <w:lang w:eastAsia="ja-JP"/>
              </w:rPr>
            </w:pPr>
            <w:r>
              <w:rPr>
                <w:rFonts w:eastAsia="MS Mincho"/>
                <w:sz w:val="16"/>
                <w:lang w:eastAsia="ja-JP"/>
              </w:rPr>
              <w:t>h-om</w:t>
            </w:r>
          </w:p>
        </w:tc>
        <w:tc>
          <w:tcPr>
            <w:tcW w:w="1701" w:type="dxa"/>
            <w:tcBorders>
              <w:top w:val="single" w:sz="4" w:space="0" w:color="auto"/>
              <w:left w:val="single" w:sz="6" w:space="0" w:color="auto"/>
              <w:bottom w:val="single" w:sz="4" w:space="0" w:color="auto"/>
              <w:right w:val="single" w:sz="6" w:space="0" w:color="auto"/>
              <w:tl2br w:val="nil"/>
              <w:tr2bl w:val="nil"/>
            </w:tcBorders>
          </w:tcPr>
          <w:p w14:paraId="49C93AB4" w14:textId="77777777" w:rsidR="000F0A57" w:rsidRDefault="000F0A57" w:rsidP="00D557A6">
            <w:pPr>
              <w:rPr>
                <w:rFonts w:eastAsia="MS Mincho"/>
                <w:sz w:val="16"/>
                <w:lang w:val="en-US" w:eastAsia="ja-JP"/>
              </w:rPr>
            </w:pPr>
            <w:r>
              <w:rPr>
                <w:rFonts w:eastAsia="MS Mincho"/>
                <w:sz w:val="16"/>
                <w:lang w:val="en-US" w:eastAsia="ja-JP"/>
              </w:rPr>
              <w:t>9,0300</w:t>
            </w:r>
          </w:p>
        </w:tc>
      </w:tr>
      <w:tr w:rsidR="000F0A57" w14:paraId="5F33984C" w14:textId="77777777" w:rsidTr="000F0A5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left w:val="single" w:sz="4" w:space="0" w:color="auto"/>
              <w:bottom w:val="single" w:sz="4" w:space="0" w:color="auto"/>
              <w:right w:val="single" w:sz="6" w:space="0" w:color="auto"/>
              <w:tl2br w:val="nil"/>
              <w:tr2bl w:val="nil"/>
            </w:tcBorders>
          </w:tcPr>
          <w:p w14:paraId="4074356C" w14:textId="77777777" w:rsidR="000F0A57" w:rsidRDefault="000F0A57" w:rsidP="00D557A6">
            <w:pPr>
              <w:rPr>
                <w:rFonts w:eastAsia="MS Mincho"/>
                <w:sz w:val="16"/>
                <w:lang w:val="en-US" w:eastAsia="ja-JP"/>
              </w:rPr>
            </w:pPr>
          </w:p>
        </w:tc>
        <w:tc>
          <w:tcPr>
            <w:tcW w:w="1559" w:type="dxa"/>
            <w:tcBorders>
              <w:top w:val="single" w:sz="4" w:space="0" w:color="auto"/>
              <w:left w:val="single" w:sz="6" w:space="0" w:color="auto"/>
              <w:bottom w:val="single" w:sz="4" w:space="0" w:color="auto"/>
              <w:right w:val="single" w:sz="6" w:space="0" w:color="auto"/>
              <w:tl2br w:val="nil"/>
              <w:tr2bl w:val="nil"/>
            </w:tcBorders>
          </w:tcPr>
          <w:p w14:paraId="45323C96" w14:textId="77777777" w:rsidR="000F0A57" w:rsidRDefault="000F0A57" w:rsidP="00D557A6">
            <w:pPr>
              <w:rPr>
                <w:rFonts w:eastAsia="MS Mincho"/>
                <w:sz w:val="16"/>
                <w:lang w:eastAsia="ja-JP"/>
              </w:rPr>
            </w:pPr>
            <w:r>
              <w:rPr>
                <w:rFonts w:eastAsia="MS Mincho"/>
                <w:sz w:val="16"/>
                <w:lang w:eastAsia="ja-JP"/>
              </w:rPr>
              <w:t>4100116202806</w:t>
            </w:r>
          </w:p>
        </w:tc>
        <w:tc>
          <w:tcPr>
            <w:tcW w:w="4394" w:type="dxa"/>
            <w:tcBorders>
              <w:top w:val="single" w:sz="4" w:space="0" w:color="auto"/>
              <w:left w:val="single" w:sz="6" w:space="0" w:color="auto"/>
              <w:bottom w:val="single" w:sz="4" w:space="0" w:color="auto"/>
              <w:right w:val="single" w:sz="6" w:space="0" w:color="auto"/>
              <w:tl2br w:val="nil"/>
              <w:tr2bl w:val="nil"/>
            </w:tcBorders>
          </w:tcPr>
          <w:p w14:paraId="334B23DB" w14:textId="77777777" w:rsidR="000F0A57" w:rsidRPr="00AB7098" w:rsidRDefault="000F0A57" w:rsidP="00D557A6">
            <w:pPr>
              <w:rPr>
                <w:rFonts w:eastAsia="MS Mincho"/>
                <w:sz w:val="16"/>
                <w:lang w:val="en-US" w:eastAsia="ja-JP"/>
              </w:rPr>
            </w:pPr>
            <w:r w:rsidRPr="00AB7098">
              <w:rPr>
                <w:rFonts w:eastAsia="MS Mincho"/>
                <w:sz w:val="16"/>
                <w:lang w:val="en-US" w:eastAsia="ja-JP"/>
              </w:rPr>
              <w:t>Apa industriala in cisterne pt. lucrari drumuri-terasam.</w:t>
            </w:r>
          </w:p>
        </w:tc>
        <w:tc>
          <w:tcPr>
            <w:tcW w:w="1276" w:type="dxa"/>
            <w:tcBorders>
              <w:top w:val="single" w:sz="4" w:space="0" w:color="auto"/>
              <w:left w:val="single" w:sz="6" w:space="0" w:color="auto"/>
              <w:bottom w:val="single" w:sz="4" w:space="0" w:color="auto"/>
              <w:right w:val="single" w:sz="6" w:space="0" w:color="auto"/>
              <w:tl2br w:val="nil"/>
              <w:tr2bl w:val="nil"/>
            </w:tcBorders>
          </w:tcPr>
          <w:p w14:paraId="64AB4878" w14:textId="77777777" w:rsidR="000F0A57" w:rsidRDefault="000F0A57" w:rsidP="00D557A6">
            <w:pPr>
              <w:rPr>
                <w:rFonts w:eastAsia="MS Mincho"/>
                <w:sz w:val="16"/>
                <w:lang w:eastAsia="ja-JP"/>
              </w:rPr>
            </w:pPr>
            <w:r>
              <w:rPr>
                <w:rFonts w:eastAsia="MS Mincho"/>
                <w:sz w:val="16"/>
                <w:lang w:eastAsia="ja-JP"/>
              </w:rPr>
              <w:t>m3</w:t>
            </w:r>
          </w:p>
        </w:tc>
        <w:tc>
          <w:tcPr>
            <w:tcW w:w="1701" w:type="dxa"/>
            <w:tcBorders>
              <w:top w:val="single" w:sz="4" w:space="0" w:color="auto"/>
              <w:left w:val="single" w:sz="6" w:space="0" w:color="auto"/>
              <w:bottom w:val="single" w:sz="4" w:space="0" w:color="auto"/>
              <w:right w:val="single" w:sz="6" w:space="0" w:color="auto"/>
              <w:tl2br w:val="nil"/>
              <w:tr2bl w:val="nil"/>
            </w:tcBorders>
          </w:tcPr>
          <w:p w14:paraId="1A08217A" w14:textId="77777777" w:rsidR="000F0A57" w:rsidRDefault="000F0A57" w:rsidP="00D557A6">
            <w:pPr>
              <w:rPr>
                <w:rFonts w:eastAsia="MS Mincho"/>
                <w:sz w:val="16"/>
                <w:lang w:val="en-US" w:eastAsia="ja-JP"/>
              </w:rPr>
            </w:pPr>
            <w:r>
              <w:rPr>
                <w:rFonts w:eastAsia="MS Mincho"/>
                <w:sz w:val="16"/>
                <w:lang w:val="en-US" w:eastAsia="ja-JP"/>
              </w:rPr>
              <w:t>1,0000</w:t>
            </w:r>
          </w:p>
        </w:tc>
      </w:tr>
      <w:tr w:rsidR="000F0A57" w14:paraId="4816CB00" w14:textId="77777777" w:rsidTr="000F0A5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left w:val="single" w:sz="4" w:space="0" w:color="auto"/>
              <w:bottom w:val="single" w:sz="4" w:space="0" w:color="auto"/>
              <w:right w:val="single" w:sz="6" w:space="0" w:color="auto"/>
              <w:tl2br w:val="nil"/>
              <w:tr2bl w:val="nil"/>
            </w:tcBorders>
          </w:tcPr>
          <w:p w14:paraId="596687CE" w14:textId="77777777" w:rsidR="000F0A57" w:rsidRDefault="000F0A57" w:rsidP="00D557A6">
            <w:pPr>
              <w:rPr>
                <w:rFonts w:eastAsia="MS Mincho"/>
                <w:sz w:val="16"/>
                <w:lang w:val="en-US" w:eastAsia="ja-JP"/>
              </w:rPr>
            </w:pPr>
          </w:p>
        </w:tc>
        <w:tc>
          <w:tcPr>
            <w:tcW w:w="1559" w:type="dxa"/>
            <w:tcBorders>
              <w:top w:val="single" w:sz="4" w:space="0" w:color="auto"/>
              <w:left w:val="single" w:sz="6" w:space="0" w:color="auto"/>
              <w:bottom w:val="single" w:sz="4" w:space="0" w:color="auto"/>
              <w:right w:val="single" w:sz="6" w:space="0" w:color="auto"/>
              <w:tl2br w:val="nil"/>
              <w:tr2bl w:val="nil"/>
            </w:tcBorders>
          </w:tcPr>
          <w:p w14:paraId="4D74CEC4" w14:textId="77777777" w:rsidR="000F0A57" w:rsidRDefault="000F0A57" w:rsidP="00D557A6">
            <w:pPr>
              <w:rPr>
                <w:rFonts w:eastAsia="MS Mincho"/>
                <w:sz w:val="16"/>
                <w:lang w:eastAsia="ja-JP"/>
              </w:rPr>
            </w:pPr>
            <w:r>
              <w:rPr>
                <w:rFonts w:eastAsia="MS Mincho"/>
                <w:sz w:val="16"/>
                <w:lang w:eastAsia="ja-JP"/>
              </w:rPr>
              <w:t>2952240004004</w:t>
            </w:r>
          </w:p>
        </w:tc>
        <w:tc>
          <w:tcPr>
            <w:tcW w:w="4394" w:type="dxa"/>
            <w:tcBorders>
              <w:top w:val="single" w:sz="4" w:space="0" w:color="auto"/>
              <w:left w:val="single" w:sz="6" w:space="0" w:color="auto"/>
              <w:bottom w:val="single" w:sz="4" w:space="0" w:color="auto"/>
              <w:right w:val="single" w:sz="6" w:space="0" w:color="auto"/>
              <w:tl2br w:val="nil"/>
              <w:tr2bl w:val="nil"/>
            </w:tcBorders>
          </w:tcPr>
          <w:p w14:paraId="152D0262" w14:textId="77777777" w:rsidR="000F0A57" w:rsidRPr="00AB7098" w:rsidRDefault="000F0A57" w:rsidP="00D557A6">
            <w:pPr>
              <w:rPr>
                <w:rFonts w:eastAsia="MS Mincho"/>
                <w:sz w:val="16"/>
                <w:lang w:val="en-US" w:eastAsia="ja-JP"/>
              </w:rPr>
            </w:pPr>
            <w:r w:rsidRPr="00AB7098">
              <w:rPr>
                <w:rFonts w:eastAsia="MS Mincho"/>
                <w:sz w:val="16"/>
                <w:lang w:val="en-US" w:eastAsia="ja-JP"/>
              </w:rPr>
              <w:t>Compactor auto cu rulouri pina la 12 tf</w:t>
            </w:r>
          </w:p>
        </w:tc>
        <w:tc>
          <w:tcPr>
            <w:tcW w:w="1276" w:type="dxa"/>
            <w:tcBorders>
              <w:top w:val="single" w:sz="4" w:space="0" w:color="auto"/>
              <w:left w:val="single" w:sz="6" w:space="0" w:color="auto"/>
              <w:bottom w:val="single" w:sz="4" w:space="0" w:color="auto"/>
              <w:right w:val="single" w:sz="6" w:space="0" w:color="auto"/>
              <w:tl2br w:val="nil"/>
              <w:tr2bl w:val="nil"/>
            </w:tcBorders>
          </w:tcPr>
          <w:p w14:paraId="7AC12085" w14:textId="77777777" w:rsidR="000F0A57" w:rsidRDefault="000F0A57" w:rsidP="00D557A6">
            <w:pPr>
              <w:rPr>
                <w:rFonts w:eastAsia="MS Mincho"/>
                <w:sz w:val="16"/>
                <w:lang w:eastAsia="ja-JP"/>
              </w:rPr>
            </w:pPr>
            <w:r>
              <w:rPr>
                <w:rFonts w:eastAsia="MS Mincho"/>
                <w:sz w:val="16"/>
                <w:lang w:eastAsia="ja-JP"/>
              </w:rPr>
              <w:t>h-ut</w:t>
            </w:r>
          </w:p>
        </w:tc>
        <w:tc>
          <w:tcPr>
            <w:tcW w:w="1701" w:type="dxa"/>
            <w:tcBorders>
              <w:top w:val="single" w:sz="4" w:space="0" w:color="auto"/>
              <w:left w:val="single" w:sz="6" w:space="0" w:color="auto"/>
              <w:bottom w:val="single" w:sz="4" w:space="0" w:color="auto"/>
              <w:right w:val="single" w:sz="6" w:space="0" w:color="auto"/>
              <w:tl2br w:val="nil"/>
              <w:tr2bl w:val="nil"/>
            </w:tcBorders>
          </w:tcPr>
          <w:p w14:paraId="5E0993FD" w14:textId="77777777" w:rsidR="000F0A57" w:rsidRDefault="000F0A57" w:rsidP="00D557A6">
            <w:pPr>
              <w:rPr>
                <w:rFonts w:eastAsia="MS Mincho"/>
                <w:sz w:val="16"/>
                <w:lang w:val="en-US" w:eastAsia="ja-JP"/>
              </w:rPr>
            </w:pPr>
            <w:r>
              <w:rPr>
                <w:rFonts w:eastAsia="MS Mincho"/>
                <w:sz w:val="16"/>
                <w:lang w:val="en-US" w:eastAsia="ja-JP"/>
              </w:rPr>
              <w:t>1,2000</w:t>
            </w:r>
          </w:p>
        </w:tc>
      </w:tr>
      <w:tr w:rsidR="000F0A57" w14:paraId="329F7144" w14:textId="77777777" w:rsidTr="000F0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2D769638" w14:textId="77777777" w:rsidR="000F0A57" w:rsidRDefault="000F0A57" w:rsidP="00D557A6">
            <w:pPr>
              <w:rPr>
                <w:rFonts w:eastAsia="MS Mincho"/>
                <w:sz w:val="18"/>
                <w:lang w:eastAsia="ja-JP"/>
              </w:rPr>
            </w:pPr>
            <w:r>
              <w:rPr>
                <w:rFonts w:eastAsia="MS Mincho"/>
                <w:sz w:val="18"/>
                <w:lang w:eastAsia="ja-JP"/>
              </w:rPr>
              <w:t>3</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396DA64E" w14:textId="77777777" w:rsidR="000F0A57" w:rsidRDefault="000F0A57" w:rsidP="00D557A6">
            <w:pPr>
              <w:rPr>
                <w:rFonts w:eastAsia="MS Mincho"/>
                <w:sz w:val="18"/>
                <w:lang w:val="en-US" w:eastAsia="ja-JP"/>
              </w:rPr>
            </w:pPr>
            <w:r>
              <w:rPr>
                <w:rFonts w:eastAsia="MS Mincho"/>
                <w:sz w:val="18"/>
                <w:lang w:val="en-US" w:eastAsia="ja-JP"/>
              </w:rPr>
              <w:t>DI134</w:t>
            </w:r>
          </w:p>
          <w:p w14:paraId="3E91CE82" w14:textId="77777777" w:rsidR="000F0A57" w:rsidRDefault="000F0A57" w:rsidP="00D557A6">
            <w:pPr>
              <w:rPr>
                <w:rFonts w:eastAsia="MS Mincho"/>
                <w:sz w:val="2"/>
                <w:lang w:eastAsia="ja-JP"/>
              </w:rPr>
            </w:pPr>
          </w:p>
        </w:tc>
        <w:tc>
          <w:tcPr>
            <w:tcW w:w="4394" w:type="dxa"/>
            <w:tcBorders>
              <w:top w:val="single" w:sz="4" w:space="0" w:color="auto"/>
              <w:left w:val="single" w:sz="6" w:space="0" w:color="auto"/>
              <w:bottom w:val="single" w:sz="4" w:space="0" w:color="auto"/>
              <w:right w:val="single" w:sz="6" w:space="0" w:color="auto"/>
              <w:tl2br w:val="nil"/>
              <w:tr2bl w:val="nil"/>
            </w:tcBorders>
          </w:tcPr>
          <w:p w14:paraId="7AAC38B3" w14:textId="77777777" w:rsidR="000F0A57" w:rsidRPr="00AB7098" w:rsidRDefault="000F0A57" w:rsidP="00D557A6">
            <w:pPr>
              <w:rPr>
                <w:rFonts w:eastAsia="MS Mincho"/>
                <w:sz w:val="18"/>
                <w:lang w:val="en-US" w:eastAsia="ja-JP"/>
              </w:rPr>
            </w:pPr>
            <w:r w:rsidRPr="00AB7098">
              <w:rPr>
                <w:rFonts w:eastAsia="MS Mincho"/>
                <w:sz w:val="18"/>
                <w:lang w:val="en-US" w:eastAsia="ja-JP"/>
              </w:rPr>
              <w:t xml:space="preserve">Amenajarea mecanizata a imbracamintei rutiere din piatra sparta prin metoda impanarii intr-un strat cu H=15 cm </w:t>
            </w:r>
          </w:p>
          <w:p w14:paraId="3C082550" w14:textId="77777777" w:rsidR="000F0A57" w:rsidRDefault="000F0A57" w:rsidP="00D557A6">
            <w:pPr>
              <w:rPr>
                <w:rFonts w:eastAsia="MS Mincho"/>
                <w:sz w:val="2"/>
                <w:lang w:val="en-US" w:eastAsia="ja-JP"/>
              </w:rPr>
            </w:pPr>
          </w:p>
        </w:tc>
        <w:tc>
          <w:tcPr>
            <w:tcW w:w="1276" w:type="dxa"/>
            <w:tcBorders>
              <w:top w:val="single" w:sz="4" w:space="0" w:color="auto"/>
              <w:left w:val="single" w:sz="6" w:space="0" w:color="auto"/>
              <w:bottom w:val="single" w:sz="4" w:space="0" w:color="auto"/>
              <w:right w:val="single" w:sz="6" w:space="0" w:color="auto"/>
              <w:tl2br w:val="nil"/>
              <w:tr2bl w:val="nil"/>
            </w:tcBorders>
            <w:vAlign w:val="center"/>
          </w:tcPr>
          <w:p w14:paraId="1F8C3253" w14:textId="77777777" w:rsidR="000F0A57" w:rsidRDefault="000F0A57" w:rsidP="00D557A6">
            <w:pPr>
              <w:jc w:val="center"/>
              <w:rPr>
                <w:rFonts w:eastAsia="MS Mincho"/>
                <w:sz w:val="18"/>
                <w:lang w:eastAsia="ja-JP"/>
              </w:rPr>
            </w:pPr>
            <w:r>
              <w:rPr>
                <w:rFonts w:eastAsia="MS Mincho"/>
                <w:sz w:val="18"/>
                <w:lang w:eastAsia="ja-JP"/>
              </w:rPr>
              <w:t>100m2</w:t>
            </w:r>
          </w:p>
        </w:tc>
        <w:tc>
          <w:tcPr>
            <w:tcW w:w="1701" w:type="dxa"/>
            <w:tcBorders>
              <w:top w:val="single" w:sz="4" w:space="0" w:color="auto"/>
              <w:left w:val="single" w:sz="6" w:space="0" w:color="auto"/>
              <w:bottom w:val="single" w:sz="4" w:space="0" w:color="auto"/>
              <w:right w:val="single" w:sz="6" w:space="0" w:color="auto"/>
              <w:tl2br w:val="nil"/>
              <w:tr2bl w:val="nil"/>
            </w:tcBorders>
            <w:vAlign w:val="center"/>
          </w:tcPr>
          <w:p w14:paraId="60735FD6" w14:textId="77777777" w:rsidR="000F0A57" w:rsidRDefault="000F0A57" w:rsidP="00D557A6">
            <w:pPr>
              <w:jc w:val="center"/>
              <w:rPr>
                <w:rFonts w:eastAsia="MS Mincho"/>
                <w:sz w:val="18"/>
                <w:lang w:eastAsia="ja-JP"/>
              </w:rPr>
            </w:pPr>
          </w:p>
        </w:tc>
      </w:tr>
      <w:tr w:rsidR="000F0A57" w14:paraId="339B62BF" w14:textId="77777777" w:rsidTr="000F0A5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left w:val="single" w:sz="4" w:space="0" w:color="auto"/>
              <w:bottom w:val="single" w:sz="4" w:space="0" w:color="auto"/>
              <w:right w:val="single" w:sz="6" w:space="0" w:color="auto"/>
              <w:tl2br w:val="nil"/>
              <w:tr2bl w:val="nil"/>
            </w:tcBorders>
          </w:tcPr>
          <w:p w14:paraId="29C91C44" w14:textId="77777777" w:rsidR="000F0A57" w:rsidRDefault="000F0A57" w:rsidP="00D557A6">
            <w:pPr>
              <w:rPr>
                <w:rFonts w:eastAsia="MS Mincho"/>
                <w:sz w:val="16"/>
                <w:lang w:eastAsia="ja-JP"/>
              </w:rPr>
            </w:pPr>
          </w:p>
        </w:tc>
        <w:tc>
          <w:tcPr>
            <w:tcW w:w="1559" w:type="dxa"/>
            <w:tcBorders>
              <w:top w:val="single" w:sz="4" w:space="0" w:color="auto"/>
              <w:left w:val="single" w:sz="6" w:space="0" w:color="auto"/>
              <w:bottom w:val="single" w:sz="4" w:space="0" w:color="auto"/>
              <w:right w:val="single" w:sz="6" w:space="0" w:color="auto"/>
              <w:tl2br w:val="nil"/>
              <w:tr2bl w:val="nil"/>
            </w:tcBorders>
          </w:tcPr>
          <w:p w14:paraId="234E1906" w14:textId="77777777" w:rsidR="000F0A57" w:rsidRDefault="000F0A57" w:rsidP="00D557A6">
            <w:pPr>
              <w:rPr>
                <w:rFonts w:eastAsia="MS Mincho"/>
                <w:sz w:val="16"/>
                <w:lang w:eastAsia="ja-JP"/>
              </w:rPr>
            </w:pPr>
            <w:r>
              <w:rPr>
                <w:rFonts w:eastAsia="MS Mincho"/>
                <w:sz w:val="16"/>
                <w:lang w:eastAsia="ja-JP"/>
              </w:rPr>
              <w:t>9310060019930</w:t>
            </w:r>
          </w:p>
        </w:tc>
        <w:tc>
          <w:tcPr>
            <w:tcW w:w="4394" w:type="dxa"/>
            <w:tcBorders>
              <w:top w:val="single" w:sz="4" w:space="0" w:color="auto"/>
              <w:left w:val="single" w:sz="6" w:space="0" w:color="auto"/>
              <w:bottom w:val="single" w:sz="4" w:space="0" w:color="auto"/>
              <w:right w:val="single" w:sz="6" w:space="0" w:color="auto"/>
              <w:tl2br w:val="nil"/>
              <w:tr2bl w:val="nil"/>
            </w:tcBorders>
          </w:tcPr>
          <w:p w14:paraId="0622B720" w14:textId="77777777" w:rsidR="000F0A57" w:rsidRDefault="000F0A57" w:rsidP="00D557A6">
            <w:pPr>
              <w:rPr>
                <w:rFonts w:eastAsia="MS Mincho"/>
                <w:sz w:val="16"/>
                <w:lang w:eastAsia="ja-JP"/>
              </w:rPr>
            </w:pPr>
            <w:r>
              <w:rPr>
                <w:rFonts w:eastAsia="MS Mincho"/>
                <w:sz w:val="16"/>
                <w:lang w:eastAsia="ja-JP"/>
              </w:rPr>
              <w:t>Muncitor</w:t>
            </w:r>
          </w:p>
        </w:tc>
        <w:tc>
          <w:tcPr>
            <w:tcW w:w="1276" w:type="dxa"/>
            <w:tcBorders>
              <w:top w:val="single" w:sz="4" w:space="0" w:color="auto"/>
              <w:left w:val="single" w:sz="6" w:space="0" w:color="auto"/>
              <w:bottom w:val="single" w:sz="4" w:space="0" w:color="auto"/>
              <w:right w:val="single" w:sz="6" w:space="0" w:color="auto"/>
              <w:tl2br w:val="nil"/>
              <w:tr2bl w:val="nil"/>
            </w:tcBorders>
          </w:tcPr>
          <w:p w14:paraId="7CD80616" w14:textId="77777777" w:rsidR="000F0A57" w:rsidRDefault="000F0A57" w:rsidP="00D557A6">
            <w:pPr>
              <w:rPr>
                <w:rFonts w:eastAsia="MS Mincho"/>
                <w:sz w:val="16"/>
                <w:lang w:eastAsia="ja-JP"/>
              </w:rPr>
            </w:pPr>
            <w:r>
              <w:rPr>
                <w:rFonts w:eastAsia="MS Mincho"/>
                <w:sz w:val="16"/>
                <w:lang w:eastAsia="ja-JP"/>
              </w:rPr>
              <w:t>h-om</w:t>
            </w:r>
          </w:p>
        </w:tc>
        <w:tc>
          <w:tcPr>
            <w:tcW w:w="1701" w:type="dxa"/>
            <w:tcBorders>
              <w:top w:val="single" w:sz="4" w:space="0" w:color="auto"/>
              <w:left w:val="single" w:sz="6" w:space="0" w:color="auto"/>
              <w:bottom w:val="single" w:sz="4" w:space="0" w:color="auto"/>
              <w:right w:val="single" w:sz="6" w:space="0" w:color="auto"/>
              <w:tl2br w:val="nil"/>
              <w:tr2bl w:val="nil"/>
            </w:tcBorders>
          </w:tcPr>
          <w:p w14:paraId="066E746E" w14:textId="77777777" w:rsidR="000F0A57" w:rsidRDefault="000F0A57" w:rsidP="00D557A6">
            <w:pPr>
              <w:rPr>
                <w:rFonts w:eastAsia="MS Mincho"/>
                <w:sz w:val="16"/>
                <w:lang w:val="en-US" w:eastAsia="ja-JP"/>
              </w:rPr>
            </w:pPr>
            <w:r>
              <w:rPr>
                <w:rFonts w:eastAsia="MS Mincho"/>
                <w:sz w:val="16"/>
                <w:lang w:val="en-US" w:eastAsia="ja-JP"/>
              </w:rPr>
              <w:t>4,9400</w:t>
            </w:r>
          </w:p>
        </w:tc>
      </w:tr>
      <w:tr w:rsidR="000F0A57" w14:paraId="29A47E3D" w14:textId="77777777" w:rsidTr="000F0A5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left w:val="single" w:sz="4" w:space="0" w:color="auto"/>
              <w:bottom w:val="single" w:sz="4" w:space="0" w:color="auto"/>
              <w:right w:val="single" w:sz="6" w:space="0" w:color="auto"/>
              <w:tl2br w:val="nil"/>
              <w:tr2bl w:val="nil"/>
            </w:tcBorders>
          </w:tcPr>
          <w:p w14:paraId="6B280895" w14:textId="77777777" w:rsidR="000F0A57" w:rsidRDefault="000F0A57" w:rsidP="00D557A6">
            <w:pPr>
              <w:rPr>
                <w:rFonts w:eastAsia="MS Mincho"/>
                <w:sz w:val="16"/>
                <w:lang w:val="en-US" w:eastAsia="ja-JP"/>
              </w:rPr>
            </w:pPr>
          </w:p>
        </w:tc>
        <w:tc>
          <w:tcPr>
            <w:tcW w:w="1559" w:type="dxa"/>
            <w:tcBorders>
              <w:top w:val="single" w:sz="4" w:space="0" w:color="auto"/>
              <w:left w:val="single" w:sz="6" w:space="0" w:color="auto"/>
              <w:bottom w:val="single" w:sz="4" w:space="0" w:color="auto"/>
              <w:right w:val="single" w:sz="6" w:space="0" w:color="auto"/>
              <w:tl2br w:val="nil"/>
              <w:tr2bl w:val="nil"/>
            </w:tcBorders>
          </w:tcPr>
          <w:p w14:paraId="79DE3C1A" w14:textId="77777777" w:rsidR="000F0A57" w:rsidRDefault="000F0A57" w:rsidP="00D557A6">
            <w:pPr>
              <w:rPr>
                <w:rFonts w:eastAsia="MS Mincho"/>
                <w:sz w:val="16"/>
                <w:lang w:eastAsia="ja-JP"/>
              </w:rPr>
            </w:pPr>
            <w:r>
              <w:rPr>
                <w:rFonts w:eastAsia="MS Mincho"/>
                <w:sz w:val="16"/>
                <w:lang w:eastAsia="ja-JP"/>
              </w:rPr>
              <w:t>1411122201661</w:t>
            </w:r>
          </w:p>
        </w:tc>
        <w:tc>
          <w:tcPr>
            <w:tcW w:w="4394" w:type="dxa"/>
            <w:tcBorders>
              <w:top w:val="single" w:sz="4" w:space="0" w:color="auto"/>
              <w:left w:val="single" w:sz="6" w:space="0" w:color="auto"/>
              <w:bottom w:val="single" w:sz="4" w:space="0" w:color="auto"/>
              <w:right w:val="single" w:sz="6" w:space="0" w:color="auto"/>
              <w:tl2br w:val="nil"/>
              <w:tr2bl w:val="nil"/>
            </w:tcBorders>
          </w:tcPr>
          <w:p w14:paraId="5DB4BAF0" w14:textId="77777777" w:rsidR="000F0A57" w:rsidRDefault="000F0A57" w:rsidP="00D557A6">
            <w:pPr>
              <w:rPr>
                <w:rFonts w:eastAsia="MS Mincho"/>
                <w:sz w:val="16"/>
                <w:lang w:eastAsia="ja-JP"/>
              </w:rPr>
            </w:pPr>
            <w:r>
              <w:rPr>
                <w:rFonts w:eastAsia="MS Mincho"/>
                <w:sz w:val="16"/>
                <w:lang w:eastAsia="ja-JP"/>
              </w:rPr>
              <w:t>Piatra sparta 20-70 mm</w:t>
            </w:r>
          </w:p>
        </w:tc>
        <w:tc>
          <w:tcPr>
            <w:tcW w:w="1276" w:type="dxa"/>
            <w:tcBorders>
              <w:top w:val="single" w:sz="4" w:space="0" w:color="auto"/>
              <w:left w:val="single" w:sz="6" w:space="0" w:color="auto"/>
              <w:bottom w:val="single" w:sz="4" w:space="0" w:color="auto"/>
              <w:right w:val="single" w:sz="6" w:space="0" w:color="auto"/>
              <w:tl2br w:val="nil"/>
              <w:tr2bl w:val="nil"/>
            </w:tcBorders>
          </w:tcPr>
          <w:p w14:paraId="79746F03" w14:textId="77777777" w:rsidR="000F0A57" w:rsidRDefault="000F0A57" w:rsidP="00D557A6">
            <w:pPr>
              <w:rPr>
                <w:rFonts w:eastAsia="MS Mincho"/>
                <w:sz w:val="16"/>
                <w:lang w:eastAsia="ja-JP"/>
              </w:rPr>
            </w:pPr>
            <w:r>
              <w:rPr>
                <w:rFonts w:eastAsia="MS Mincho"/>
                <w:sz w:val="16"/>
                <w:lang w:eastAsia="ja-JP"/>
              </w:rPr>
              <w:t>m3</w:t>
            </w:r>
          </w:p>
        </w:tc>
        <w:tc>
          <w:tcPr>
            <w:tcW w:w="1701" w:type="dxa"/>
            <w:tcBorders>
              <w:top w:val="single" w:sz="4" w:space="0" w:color="auto"/>
              <w:left w:val="single" w:sz="6" w:space="0" w:color="auto"/>
              <w:bottom w:val="single" w:sz="4" w:space="0" w:color="auto"/>
              <w:right w:val="single" w:sz="6" w:space="0" w:color="auto"/>
              <w:tl2br w:val="nil"/>
              <w:tr2bl w:val="nil"/>
            </w:tcBorders>
          </w:tcPr>
          <w:p w14:paraId="02D3C087" w14:textId="77777777" w:rsidR="000F0A57" w:rsidRDefault="000F0A57" w:rsidP="00D557A6">
            <w:pPr>
              <w:rPr>
                <w:rFonts w:eastAsia="MS Mincho"/>
                <w:sz w:val="16"/>
                <w:lang w:val="en-US" w:eastAsia="ja-JP"/>
              </w:rPr>
            </w:pPr>
            <w:r>
              <w:rPr>
                <w:rFonts w:eastAsia="MS Mincho"/>
                <w:sz w:val="16"/>
                <w:lang w:val="en-US" w:eastAsia="ja-JP"/>
              </w:rPr>
              <w:t>18,9000</w:t>
            </w:r>
          </w:p>
        </w:tc>
      </w:tr>
      <w:tr w:rsidR="000F0A57" w14:paraId="2B023778" w14:textId="77777777" w:rsidTr="000F0A5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left w:val="single" w:sz="4" w:space="0" w:color="auto"/>
              <w:bottom w:val="single" w:sz="4" w:space="0" w:color="auto"/>
              <w:right w:val="single" w:sz="6" w:space="0" w:color="auto"/>
              <w:tl2br w:val="nil"/>
              <w:tr2bl w:val="nil"/>
            </w:tcBorders>
          </w:tcPr>
          <w:p w14:paraId="268BB038" w14:textId="77777777" w:rsidR="000F0A57" w:rsidRDefault="000F0A57" w:rsidP="00D557A6">
            <w:pPr>
              <w:rPr>
                <w:rFonts w:eastAsia="MS Mincho"/>
                <w:sz w:val="16"/>
                <w:lang w:val="en-US" w:eastAsia="ja-JP"/>
              </w:rPr>
            </w:pPr>
          </w:p>
        </w:tc>
        <w:tc>
          <w:tcPr>
            <w:tcW w:w="1559" w:type="dxa"/>
            <w:tcBorders>
              <w:top w:val="single" w:sz="4" w:space="0" w:color="auto"/>
              <w:left w:val="single" w:sz="6" w:space="0" w:color="auto"/>
              <w:bottom w:val="single" w:sz="4" w:space="0" w:color="auto"/>
              <w:right w:val="single" w:sz="6" w:space="0" w:color="auto"/>
              <w:tl2br w:val="nil"/>
              <w:tr2bl w:val="nil"/>
            </w:tcBorders>
          </w:tcPr>
          <w:p w14:paraId="57F427D0" w14:textId="77777777" w:rsidR="000F0A57" w:rsidRDefault="000F0A57" w:rsidP="00D557A6">
            <w:pPr>
              <w:rPr>
                <w:rFonts w:eastAsia="MS Mincho"/>
                <w:sz w:val="16"/>
                <w:lang w:eastAsia="ja-JP"/>
              </w:rPr>
            </w:pPr>
            <w:r>
              <w:rPr>
                <w:rFonts w:eastAsia="MS Mincho"/>
                <w:sz w:val="16"/>
                <w:lang w:eastAsia="ja-JP"/>
              </w:rPr>
              <w:t>14111222017521</w:t>
            </w:r>
          </w:p>
        </w:tc>
        <w:tc>
          <w:tcPr>
            <w:tcW w:w="4394" w:type="dxa"/>
            <w:tcBorders>
              <w:top w:val="single" w:sz="4" w:space="0" w:color="auto"/>
              <w:left w:val="single" w:sz="6" w:space="0" w:color="auto"/>
              <w:bottom w:val="single" w:sz="4" w:space="0" w:color="auto"/>
              <w:right w:val="single" w:sz="6" w:space="0" w:color="auto"/>
              <w:tl2br w:val="nil"/>
              <w:tr2bl w:val="nil"/>
            </w:tcBorders>
          </w:tcPr>
          <w:p w14:paraId="4CA83DBD" w14:textId="77777777" w:rsidR="000F0A57" w:rsidRDefault="000F0A57" w:rsidP="00D557A6">
            <w:pPr>
              <w:rPr>
                <w:rFonts w:eastAsia="MS Mincho"/>
                <w:sz w:val="16"/>
                <w:lang w:eastAsia="ja-JP"/>
              </w:rPr>
            </w:pPr>
            <w:r>
              <w:rPr>
                <w:rFonts w:eastAsia="MS Mincho"/>
                <w:sz w:val="16"/>
                <w:lang w:eastAsia="ja-JP"/>
              </w:rPr>
              <w:t>Piatra sparta 10-20</w:t>
            </w:r>
          </w:p>
        </w:tc>
        <w:tc>
          <w:tcPr>
            <w:tcW w:w="1276" w:type="dxa"/>
            <w:tcBorders>
              <w:top w:val="single" w:sz="4" w:space="0" w:color="auto"/>
              <w:left w:val="single" w:sz="6" w:space="0" w:color="auto"/>
              <w:bottom w:val="single" w:sz="4" w:space="0" w:color="auto"/>
              <w:right w:val="single" w:sz="6" w:space="0" w:color="auto"/>
              <w:tl2br w:val="nil"/>
              <w:tr2bl w:val="nil"/>
            </w:tcBorders>
          </w:tcPr>
          <w:p w14:paraId="6D555A11" w14:textId="77777777" w:rsidR="000F0A57" w:rsidRDefault="000F0A57" w:rsidP="00D557A6">
            <w:pPr>
              <w:rPr>
                <w:rFonts w:eastAsia="MS Mincho"/>
                <w:sz w:val="16"/>
                <w:lang w:eastAsia="ja-JP"/>
              </w:rPr>
            </w:pPr>
            <w:r>
              <w:rPr>
                <w:rFonts w:eastAsia="MS Mincho"/>
                <w:sz w:val="16"/>
                <w:lang w:eastAsia="ja-JP"/>
              </w:rPr>
              <w:t>m3</w:t>
            </w:r>
          </w:p>
        </w:tc>
        <w:tc>
          <w:tcPr>
            <w:tcW w:w="1701" w:type="dxa"/>
            <w:tcBorders>
              <w:top w:val="single" w:sz="4" w:space="0" w:color="auto"/>
              <w:left w:val="single" w:sz="6" w:space="0" w:color="auto"/>
              <w:bottom w:val="single" w:sz="4" w:space="0" w:color="auto"/>
              <w:right w:val="single" w:sz="6" w:space="0" w:color="auto"/>
              <w:tl2br w:val="nil"/>
              <w:tr2bl w:val="nil"/>
            </w:tcBorders>
          </w:tcPr>
          <w:p w14:paraId="7E6D3948" w14:textId="77777777" w:rsidR="000F0A57" w:rsidRDefault="000F0A57" w:rsidP="00D557A6">
            <w:pPr>
              <w:rPr>
                <w:rFonts w:eastAsia="MS Mincho"/>
                <w:sz w:val="16"/>
                <w:lang w:val="en-US" w:eastAsia="ja-JP"/>
              </w:rPr>
            </w:pPr>
            <w:r>
              <w:rPr>
                <w:rFonts w:eastAsia="MS Mincho"/>
                <w:sz w:val="16"/>
                <w:lang w:val="en-US" w:eastAsia="ja-JP"/>
              </w:rPr>
              <w:t>1,5000</w:t>
            </w:r>
          </w:p>
        </w:tc>
      </w:tr>
      <w:tr w:rsidR="000F0A57" w14:paraId="15D4316E" w14:textId="77777777" w:rsidTr="000F0A5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left w:val="single" w:sz="4" w:space="0" w:color="auto"/>
              <w:bottom w:val="single" w:sz="4" w:space="0" w:color="auto"/>
              <w:right w:val="single" w:sz="6" w:space="0" w:color="auto"/>
              <w:tl2br w:val="nil"/>
              <w:tr2bl w:val="nil"/>
            </w:tcBorders>
          </w:tcPr>
          <w:p w14:paraId="0F16C7E5" w14:textId="77777777" w:rsidR="000F0A57" w:rsidRDefault="000F0A57" w:rsidP="00D557A6">
            <w:pPr>
              <w:rPr>
                <w:rFonts w:eastAsia="MS Mincho"/>
                <w:sz w:val="16"/>
                <w:lang w:val="en-US" w:eastAsia="ja-JP"/>
              </w:rPr>
            </w:pPr>
          </w:p>
        </w:tc>
        <w:tc>
          <w:tcPr>
            <w:tcW w:w="1559" w:type="dxa"/>
            <w:tcBorders>
              <w:top w:val="single" w:sz="4" w:space="0" w:color="auto"/>
              <w:left w:val="single" w:sz="6" w:space="0" w:color="auto"/>
              <w:bottom w:val="single" w:sz="4" w:space="0" w:color="auto"/>
              <w:right w:val="single" w:sz="6" w:space="0" w:color="auto"/>
              <w:tl2br w:val="nil"/>
              <w:tr2bl w:val="nil"/>
            </w:tcBorders>
          </w:tcPr>
          <w:p w14:paraId="77FF52BC" w14:textId="77777777" w:rsidR="000F0A57" w:rsidRDefault="000F0A57" w:rsidP="00D557A6">
            <w:pPr>
              <w:rPr>
                <w:rFonts w:eastAsia="MS Mincho"/>
                <w:sz w:val="16"/>
                <w:lang w:eastAsia="ja-JP"/>
              </w:rPr>
            </w:pPr>
            <w:r>
              <w:rPr>
                <w:rFonts w:eastAsia="MS Mincho"/>
                <w:sz w:val="16"/>
                <w:lang w:eastAsia="ja-JP"/>
              </w:rPr>
              <w:t>1411122201645</w:t>
            </w:r>
          </w:p>
        </w:tc>
        <w:tc>
          <w:tcPr>
            <w:tcW w:w="4394" w:type="dxa"/>
            <w:tcBorders>
              <w:top w:val="single" w:sz="4" w:space="0" w:color="auto"/>
              <w:left w:val="single" w:sz="6" w:space="0" w:color="auto"/>
              <w:bottom w:val="single" w:sz="4" w:space="0" w:color="auto"/>
              <w:right w:val="single" w:sz="6" w:space="0" w:color="auto"/>
              <w:tl2br w:val="nil"/>
              <w:tr2bl w:val="nil"/>
            </w:tcBorders>
          </w:tcPr>
          <w:p w14:paraId="1915FF7E" w14:textId="77777777" w:rsidR="000F0A57" w:rsidRDefault="000F0A57" w:rsidP="00D557A6">
            <w:pPr>
              <w:rPr>
                <w:rFonts w:eastAsia="MS Mincho"/>
                <w:sz w:val="16"/>
                <w:lang w:eastAsia="ja-JP"/>
              </w:rPr>
            </w:pPr>
            <w:r>
              <w:rPr>
                <w:rFonts w:eastAsia="MS Mincho"/>
                <w:sz w:val="16"/>
                <w:lang w:eastAsia="ja-JP"/>
              </w:rPr>
              <w:t>Piatra sparta 5-10 mm</w:t>
            </w:r>
          </w:p>
        </w:tc>
        <w:tc>
          <w:tcPr>
            <w:tcW w:w="1276" w:type="dxa"/>
            <w:tcBorders>
              <w:top w:val="single" w:sz="4" w:space="0" w:color="auto"/>
              <w:left w:val="single" w:sz="6" w:space="0" w:color="auto"/>
              <w:bottom w:val="single" w:sz="4" w:space="0" w:color="auto"/>
              <w:right w:val="single" w:sz="6" w:space="0" w:color="auto"/>
              <w:tl2br w:val="nil"/>
              <w:tr2bl w:val="nil"/>
            </w:tcBorders>
          </w:tcPr>
          <w:p w14:paraId="7BF74EB9" w14:textId="77777777" w:rsidR="000F0A57" w:rsidRDefault="000F0A57" w:rsidP="00D557A6">
            <w:pPr>
              <w:rPr>
                <w:rFonts w:eastAsia="MS Mincho"/>
                <w:sz w:val="16"/>
                <w:lang w:eastAsia="ja-JP"/>
              </w:rPr>
            </w:pPr>
            <w:r>
              <w:rPr>
                <w:rFonts w:eastAsia="MS Mincho"/>
                <w:sz w:val="16"/>
                <w:lang w:eastAsia="ja-JP"/>
              </w:rPr>
              <w:t>m3</w:t>
            </w:r>
          </w:p>
        </w:tc>
        <w:tc>
          <w:tcPr>
            <w:tcW w:w="1701" w:type="dxa"/>
            <w:tcBorders>
              <w:top w:val="single" w:sz="4" w:space="0" w:color="auto"/>
              <w:left w:val="single" w:sz="6" w:space="0" w:color="auto"/>
              <w:bottom w:val="single" w:sz="4" w:space="0" w:color="auto"/>
              <w:right w:val="single" w:sz="6" w:space="0" w:color="auto"/>
              <w:tl2br w:val="nil"/>
              <w:tr2bl w:val="nil"/>
            </w:tcBorders>
          </w:tcPr>
          <w:p w14:paraId="59941A1F" w14:textId="77777777" w:rsidR="000F0A57" w:rsidRDefault="000F0A57" w:rsidP="00D557A6">
            <w:pPr>
              <w:rPr>
                <w:rFonts w:eastAsia="MS Mincho"/>
                <w:sz w:val="16"/>
                <w:lang w:val="en-US" w:eastAsia="ja-JP"/>
              </w:rPr>
            </w:pPr>
            <w:r>
              <w:rPr>
                <w:rFonts w:eastAsia="MS Mincho"/>
                <w:sz w:val="16"/>
                <w:lang w:val="en-US" w:eastAsia="ja-JP"/>
              </w:rPr>
              <w:t>1,0000</w:t>
            </w:r>
          </w:p>
        </w:tc>
      </w:tr>
      <w:tr w:rsidR="000F0A57" w14:paraId="693F06C7" w14:textId="77777777" w:rsidTr="000F0A5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left w:val="single" w:sz="4" w:space="0" w:color="auto"/>
              <w:bottom w:val="single" w:sz="4" w:space="0" w:color="auto"/>
              <w:right w:val="single" w:sz="6" w:space="0" w:color="auto"/>
              <w:tl2br w:val="nil"/>
              <w:tr2bl w:val="nil"/>
            </w:tcBorders>
          </w:tcPr>
          <w:p w14:paraId="08791099" w14:textId="77777777" w:rsidR="000F0A57" w:rsidRDefault="000F0A57" w:rsidP="00D557A6">
            <w:pPr>
              <w:rPr>
                <w:rFonts w:eastAsia="MS Mincho"/>
                <w:sz w:val="16"/>
                <w:lang w:val="en-US" w:eastAsia="ja-JP"/>
              </w:rPr>
            </w:pPr>
          </w:p>
        </w:tc>
        <w:tc>
          <w:tcPr>
            <w:tcW w:w="1559" w:type="dxa"/>
            <w:tcBorders>
              <w:top w:val="single" w:sz="4" w:space="0" w:color="auto"/>
              <w:left w:val="single" w:sz="6" w:space="0" w:color="auto"/>
              <w:bottom w:val="single" w:sz="4" w:space="0" w:color="auto"/>
              <w:right w:val="single" w:sz="6" w:space="0" w:color="auto"/>
              <w:tl2br w:val="nil"/>
              <w:tr2bl w:val="nil"/>
            </w:tcBorders>
          </w:tcPr>
          <w:p w14:paraId="277E6393" w14:textId="77777777" w:rsidR="000F0A57" w:rsidRDefault="000F0A57" w:rsidP="00D557A6">
            <w:pPr>
              <w:rPr>
                <w:rFonts w:eastAsia="MS Mincho"/>
                <w:sz w:val="16"/>
                <w:lang w:eastAsia="ja-JP"/>
              </w:rPr>
            </w:pPr>
            <w:r>
              <w:rPr>
                <w:rFonts w:eastAsia="MS Mincho"/>
                <w:sz w:val="16"/>
                <w:lang w:eastAsia="ja-JP"/>
              </w:rPr>
              <w:t>11202062010361</w:t>
            </w:r>
          </w:p>
        </w:tc>
        <w:tc>
          <w:tcPr>
            <w:tcW w:w="4394" w:type="dxa"/>
            <w:tcBorders>
              <w:top w:val="single" w:sz="4" w:space="0" w:color="auto"/>
              <w:left w:val="single" w:sz="6" w:space="0" w:color="auto"/>
              <w:bottom w:val="single" w:sz="4" w:space="0" w:color="auto"/>
              <w:right w:val="single" w:sz="6" w:space="0" w:color="auto"/>
              <w:tl2br w:val="nil"/>
              <w:tr2bl w:val="nil"/>
            </w:tcBorders>
          </w:tcPr>
          <w:p w14:paraId="36BEB567" w14:textId="77777777" w:rsidR="000F0A57" w:rsidRDefault="000F0A57" w:rsidP="00D557A6">
            <w:pPr>
              <w:rPr>
                <w:rFonts w:eastAsia="MS Mincho"/>
                <w:sz w:val="16"/>
                <w:lang w:eastAsia="ja-JP"/>
              </w:rPr>
            </w:pPr>
            <w:r>
              <w:rPr>
                <w:rFonts w:eastAsia="MS Mincho"/>
                <w:sz w:val="16"/>
                <w:lang w:eastAsia="ja-JP"/>
              </w:rPr>
              <w:t>Savura</w:t>
            </w:r>
          </w:p>
        </w:tc>
        <w:tc>
          <w:tcPr>
            <w:tcW w:w="1276" w:type="dxa"/>
            <w:tcBorders>
              <w:top w:val="single" w:sz="4" w:space="0" w:color="auto"/>
              <w:left w:val="single" w:sz="6" w:space="0" w:color="auto"/>
              <w:bottom w:val="single" w:sz="4" w:space="0" w:color="auto"/>
              <w:right w:val="single" w:sz="6" w:space="0" w:color="auto"/>
              <w:tl2br w:val="nil"/>
              <w:tr2bl w:val="nil"/>
            </w:tcBorders>
          </w:tcPr>
          <w:p w14:paraId="4D41F055" w14:textId="77777777" w:rsidR="000F0A57" w:rsidRDefault="000F0A57" w:rsidP="00D557A6">
            <w:pPr>
              <w:rPr>
                <w:rFonts w:eastAsia="MS Mincho"/>
                <w:sz w:val="16"/>
                <w:lang w:eastAsia="ja-JP"/>
              </w:rPr>
            </w:pPr>
            <w:r>
              <w:rPr>
                <w:rFonts w:eastAsia="MS Mincho"/>
                <w:sz w:val="16"/>
                <w:lang w:eastAsia="ja-JP"/>
              </w:rPr>
              <w:t>m3</w:t>
            </w:r>
          </w:p>
        </w:tc>
        <w:tc>
          <w:tcPr>
            <w:tcW w:w="1701" w:type="dxa"/>
            <w:tcBorders>
              <w:top w:val="single" w:sz="4" w:space="0" w:color="auto"/>
              <w:left w:val="single" w:sz="6" w:space="0" w:color="auto"/>
              <w:bottom w:val="single" w:sz="4" w:space="0" w:color="auto"/>
              <w:right w:val="single" w:sz="6" w:space="0" w:color="auto"/>
              <w:tl2br w:val="nil"/>
              <w:tr2bl w:val="nil"/>
            </w:tcBorders>
          </w:tcPr>
          <w:p w14:paraId="75ADC464" w14:textId="77777777" w:rsidR="000F0A57" w:rsidRDefault="000F0A57" w:rsidP="00D557A6">
            <w:pPr>
              <w:rPr>
                <w:rFonts w:eastAsia="MS Mincho"/>
                <w:sz w:val="16"/>
                <w:lang w:val="en-US" w:eastAsia="ja-JP"/>
              </w:rPr>
            </w:pPr>
            <w:r>
              <w:rPr>
                <w:rFonts w:eastAsia="MS Mincho"/>
                <w:sz w:val="16"/>
                <w:lang w:val="en-US" w:eastAsia="ja-JP"/>
              </w:rPr>
              <w:t>1,0000</w:t>
            </w:r>
          </w:p>
        </w:tc>
      </w:tr>
      <w:tr w:rsidR="000F0A57" w14:paraId="72879ED2" w14:textId="77777777" w:rsidTr="000F0A5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left w:val="single" w:sz="4" w:space="0" w:color="auto"/>
              <w:bottom w:val="single" w:sz="4" w:space="0" w:color="auto"/>
              <w:right w:val="single" w:sz="6" w:space="0" w:color="auto"/>
              <w:tl2br w:val="nil"/>
              <w:tr2bl w:val="nil"/>
            </w:tcBorders>
          </w:tcPr>
          <w:p w14:paraId="31F3E85F" w14:textId="77777777" w:rsidR="000F0A57" w:rsidRDefault="000F0A57" w:rsidP="00D557A6">
            <w:pPr>
              <w:rPr>
                <w:rFonts w:eastAsia="MS Mincho"/>
                <w:sz w:val="16"/>
                <w:lang w:val="en-US" w:eastAsia="ja-JP"/>
              </w:rPr>
            </w:pPr>
          </w:p>
        </w:tc>
        <w:tc>
          <w:tcPr>
            <w:tcW w:w="1559" w:type="dxa"/>
            <w:tcBorders>
              <w:top w:val="single" w:sz="4" w:space="0" w:color="auto"/>
              <w:left w:val="single" w:sz="6" w:space="0" w:color="auto"/>
              <w:bottom w:val="single" w:sz="4" w:space="0" w:color="auto"/>
              <w:right w:val="single" w:sz="6" w:space="0" w:color="auto"/>
              <w:tl2br w:val="nil"/>
              <w:tr2bl w:val="nil"/>
            </w:tcBorders>
          </w:tcPr>
          <w:p w14:paraId="75264373" w14:textId="77777777" w:rsidR="000F0A57" w:rsidRDefault="000F0A57" w:rsidP="00D557A6">
            <w:pPr>
              <w:rPr>
                <w:rFonts w:eastAsia="MS Mincho"/>
                <w:sz w:val="16"/>
                <w:lang w:eastAsia="ja-JP"/>
              </w:rPr>
            </w:pPr>
            <w:r>
              <w:rPr>
                <w:rFonts w:eastAsia="MS Mincho"/>
                <w:sz w:val="16"/>
                <w:lang w:eastAsia="ja-JP"/>
              </w:rPr>
              <w:t>4100116202806</w:t>
            </w:r>
          </w:p>
        </w:tc>
        <w:tc>
          <w:tcPr>
            <w:tcW w:w="4394" w:type="dxa"/>
            <w:tcBorders>
              <w:top w:val="single" w:sz="4" w:space="0" w:color="auto"/>
              <w:left w:val="single" w:sz="6" w:space="0" w:color="auto"/>
              <w:bottom w:val="single" w:sz="4" w:space="0" w:color="auto"/>
              <w:right w:val="single" w:sz="6" w:space="0" w:color="auto"/>
              <w:tl2br w:val="nil"/>
              <w:tr2bl w:val="nil"/>
            </w:tcBorders>
          </w:tcPr>
          <w:p w14:paraId="57F682CB" w14:textId="77777777" w:rsidR="000F0A57" w:rsidRPr="00AB7098" w:rsidRDefault="000F0A57" w:rsidP="00D557A6">
            <w:pPr>
              <w:rPr>
                <w:rFonts w:eastAsia="MS Mincho"/>
                <w:sz w:val="16"/>
                <w:lang w:val="en-US" w:eastAsia="ja-JP"/>
              </w:rPr>
            </w:pPr>
            <w:r w:rsidRPr="00AB7098">
              <w:rPr>
                <w:rFonts w:eastAsia="MS Mincho"/>
                <w:sz w:val="16"/>
                <w:lang w:val="en-US" w:eastAsia="ja-JP"/>
              </w:rPr>
              <w:t>Apa industriala in cisterne pt. lucrari drumuri-terasam.</w:t>
            </w:r>
          </w:p>
        </w:tc>
        <w:tc>
          <w:tcPr>
            <w:tcW w:w="1276" w:type="dxa"/>
            <w:tcBorders>
              <w:top w:val="single" w:sz="4" w:space="0" w:color="auto"/>
              <w:left w:val="single" w:sz="6" w:space="0" w:color="auto"/>
              <w:bottom w:val="single" w:sz="4" w:space="0" w:color="auto"/>
              <w:right w:val="single" w:sz="6" w:space="0" w:color="auto"/>
              <w:tl2br w:val="nil"/>
              <w:tr2bl w:val="nil"/>
            </w:tcBorders>
          </w:tcPr>
          <w:p w14:paraId="270494DE" w14:textId="77777777" w:rsidR="000F0A57" w:rsidRDefault="000F0A57" w:rsidP="00D557A6">
            <w:pPr>
              <w:rPr>
                <w:rFonts w:eastAsia="MS Mincho"/>
                <w:sz w:val="16"/>
                <w:lang w:eastAsia="ja-JP"/>
              </w:rPr>
            </w:pPr>
            <w:r>
              <w:rPr>
                <w:rFonts w:eastAsia="MS Mincho"/>
                <w:sz w:val="16"/>
                <w:lang w:eastAsia="ja-JP"/>
              </w:rPr>
              <w:t>m3</w:t>
            </w:r>
          </w:p>
        </w:tc>
        <w:tc>
          <w:tcPr>
            <w:tcW w:w="1701" w:type="dxa"/>
            <w:tcBorders>
              <w:top w:val="single" w:sz="4" w:space="0" w:color="auto"/>
              <w:left w:val="single" w:sz="6" w:space="0" w:color="auto"/>
              <w:bottom w:val="single" w:sz="4" w:space="0" w:color="auto"/>
              <w:right w:val="single" w:sz="6" w:space="0" w:color="auto"/>
              <w:tl2br w:val="nil"/>
              <w:tr2bl w:val="nil"/>
            </w:tcBorders>
          </w:tcPr>
          <w:p w14:paraId="75CFCA6F" w14:textId="77777777" w:rsidR="000F0A57" w:rsidRDefault="000F0A57" w:rsidP="00D557A6">
            <w:pPr>
              <w:rPr>
                <w:rFonts w:eastAsia="MS Mincho"/>
                <w:sz w:val="16"/>
                <w:lang w:val="en-US" w:eastAsia="ja-JP"/>
              </w:rPr>
            </w:pPr>
            <w:r>
              <w:rPr>
                <w:rFonts w:eastAsia="MS Mincho"/>
                <w:sz w:val="16"/>
                <w:lang w:val="en-US" w:eastAsia="ja-JP"/>
              </w:rPr>
              <w:t>3,0000</w:t>
            </w:r>
          </w:p>
        </w:tc>
      </w:tr>
      <w:tr w:rsidR="000F0A57" w14:paraId="60B98A87" w14:textId="77777777" w:rsidTr="000F0A5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left w:val="single" w:sz="4" w:space="0" w:color="auto"/>
              <w:bottom w:val="single" w:sz="4" w:space="0" w:color="auto"/>
              <w:right w:val="single" w:sz="6" w:space="0" w:color="auto"/>
              <w:tl2br w:val="nil"/>
              <w:tr2bl w:val="nil"/>
            </w:tcBorders>
          </w:tcPr>
          <w:p w14:paraId="57E4DE31" w14:textId="77777777" w:rsidR="000F0A57" w:rsidRDefault="000F0A57" w:rsidP="00D557A6">
            <w:pPr>
              <w:rPr>
                <w:rFonts w:eastAsia="MS Mincho"/>
                <w:sz w:val="16"/>
                <w:lang w:val="en-US" w:eastAsia="ja-JP"/>
              </w:rPr>
            </w:pPr>
          </w:p>
        </w:tc>
        <w:tc>
          <w:tcPr>
            <w:tcW w:w="1559" w:type="dxa"/>
            <w:tcBorders>
              <w:top w:val="single" w:sz="4" w:space="0" w:color="auto"/>
              <w:left w:val="single" w:sz="6" w:space="0" w:color="auto"/>
              <w:bottom w:val="single" w:sz="4" w:space="0" w:color="auto"/>
              <w:right w:val="single" w:sz="6" w:space="0" w:color="auto"/>
              <w:tl2br w:val="nil"/>
              <w:tr2bl w:val="nil"/>
            </w:tcBorders>
          </w:tcPr>
          <w:p w14:paraId="022CDA0B" w14:textId="77777777" w:rsidR="000F0A57" w:rsidRDefault="000F0A57" w:rsidP="00D557A6">
            <w:pPr>
              <w:rPr>
                <w:rFonts w:eastAsia="MS Mincho"/>
                <w:sz w:val="16"/>
                <w:lang w:eastAsia="ja-JP"/>
              </w:rPr>
            </w:pPr>
            <w:r>
              <w:rPr>
                <w:rFonts w:eastAsia="MS Mincho"/>
                <w:sz w:val="16"/>
                <w:lang w:eastAsia="ja-JP"/>
              </w:rPr>
              <w:t>2952220003546</w:t>
            </w:r>
          </w:p>
        </w:tc>
        <w:tc>
          <w:tcPr>
            <w:tcW w:w="4394" w:type="dxa"/>
            <w:tcBorders>
              <w:top w:val="single" w:sz="4" w:space="0" w:color="auto"/>
              <w:left w:val="single" w:sz="6" w:space="0" w:color="auto"/>
              <w:bottom w:val="single" w:sz="4" w:space="0" w:color="auto"/>
              <w:right w:val="single" w:sz="6" w:space="0" w:color="auto"/>
              <w:tl2br w:val="nil"/>
              <w:tr2bl w:val="nil"/>
            </w:tcBorders>
          </w:tcPr>
          <w:p w14:paraId="0DB57C1D" w14:textId="77777777" w:rsidR="000F0A57" w:rsidRDefault="000F0A57" w:rsidP="00D557A6">
            <w:pPr>
              <w:rPr>
                <w:rFonts w:eastAsia="MS Mincho"/>
                <w:sz w:val="16"/>
                <w:lang w:eastAsia="ja-JP"/>
              </w:rPr>
            </w:pPr>
            <w:r>
              <w:rPr>
                <w:rFonts w:eastAsia="MS Mincho"/>
                <w:sz w:val="16"/>
                <w:lang w:eastAsia="ja-JP"/>
              </w:rPr>
              <w:t>Autogreder pina la 175 cp</w:t>
            </w:r>
          </w:p>
        </w:tc>
        <w:tc>
          <w:tcPr>
            <w:tcW w:w="1276" w:type="dxa"/>
            <w:tcBorders>
              <w:top w:val="single" w:sz="4" w:space="0" w:color="auto"/>
              <w:left w:val="single" w:sz="6" w:space="0" w:color="auto"/>
              <w:bottom w:val="single" w:sz="4" w:space="0" w:color="auto"/>
              <w:right w:val="single" w:sz="6" w:space="0" w:color="auto"/>
              <w:tl2br w:val="nil"/>
              <w:tr2bl w:val="nil"/>
            </w:tcBorders>
          </w:tcPr>
          <w:p w14:paraId="06672D26" w14:textId="77777777" w:rsidR="000F0A57" w:rsidRDefault="000F0A57" w:rsidP="00D557A6">
            <w:pPr>
              <w:rPr>
                <w:rFonts w:eastAsia="MS Mincho"/>
                <w:sz w:val="16"/>
                <w:lang w:eastAsia="ja-JP"/>
              </w:rPr>
            </w:pPr>
            <w:r>
              <w:rPr>
                <w:rFonts w:eastAsia="MS Mincho"/>
                <w:sz w:val="16"/>
                <w:lang w:eastAsia="ja-JP"/>
              </w:rPr>
              <w:t>h-ut</w:t>
            </w:r>
          </w:p>
        </w:tc>
        <w:tc>
          <w:tcPr>
            <w:tcW w:w="1701" w:type="dxa"/>
            <w:tcBorders>
              <w:top w:val="single" w:sz="4" w:space="0" w:color="auto"/>
              <w:left w:val="single" w:sz="6" w:space="0" w:color="auto"/>
              <w:bottom w:val="single" w:sz="4" w:space="0" w:color="auto"/>
              <w:right w:val="single" w:sz="6" w:space="0" w:color="auto"/>
              <w:tl2br w:val="nil"/>
              <w:tr2bl w:val="nil"/>
            </w:tcBorders>
          </w:tcPr>
          <w:p w14:paraId="3F3BAF4C" w14:textId="77777777" w:rsidR="000F0A57" w:rsidRDefault="000F0A57" w:rsidP="00D557A6">
            <w:pPr>
              <w:rPr>
                <w:rFonts w:eastAsia="MS Mincho"/>
                <w:sz w:val="16"/>
                <w:lang w:val="en-US" w:eastAsia="ja-JP"/>
              </w:rPr>
            </w:pPr>
            <w:r>
              <w:rPr>
                <w:rFonts w:eastAsia="MS Mincho"/>
                <w:sz w:val="16"/>
                <w:lang w:val="en-US" w:eastAsia="ja-JP"/>
              </w:rPr>
              <w:t>0,0420</w:t>
            </w:r>
          </w:p>
        </w:tc>
      </w:tr>
      <w:tr w:rsidR="000F0A57" w14:paraId="62F7DA4D" w14:textId="77777777" w:rsidTr="000F0A5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left w:val="single" w:sz="4" w:space="0" w:color="auto"/>
              <w:bottom w:val="single" w:sz="4" w:space="0" w:color="auto"/>
              <w:right w:val="single" w:sz="6" w:space="0" w:color="auto"/>
              <w:tl2br w:val="nil"/>
              <w:tr2bl w:val="nil"/>
            </w:tcBorders>
          </w:tcPr>
          <w:p w14:paraId="49043D8D" w14:textId="77777777" w:rsidR="000F0A57" w:rsidRDefault="000F0A57" w:rsidP="00D557A6">
            <w:pPr>
              <w:rPr>
                <w:rFonts w:eastAsia="MS Mincho"/>
                <w:sz w:val="16"/>
                <w:lang w:val="en-US" w:eastAsia="ja-JP"/>
              </w:rPr>
            </w:pPr>
          </w:p>
        </w:tc>
        <w:tc>
          <w:tcPr>
            <w:tcW w:w="1559" w:type="dxa"/>
            <w:tcBorders>
              <w:top w:val="single" w:sz="4" w:space="0" w:color="auto"/>
              <w:left w:val="single" w:sz="6" w:space="0" w:color="auto"/>
              <w:bottom w:val="single" w:sz="4" w:space="0" w:color="auto"/>
              <w:right w:val="single" w:sz="6" w:space="0" w:color="auto"/>
              <w:tl2br w:val="nil"/>
              <w:tr2bl w:val="nil"/>
            </w:tcBorders>
          </w:tcPr>
          <w:p w14:paraId="42BA2243" w14:textId="77777777" w:rsidR="000F0A57" w:rsidRDefault="000F0A57" w:rsidP="00D557A6">
            <w:pPr>
              <w:rPr>
                <w:rFonts w:eastAsia="MS Mincho"/>
                <w:sz w:val="16"/>
                <w:lang w:eastAsia="ja-JP"/>
              </w:rPr>
            </w:pPr>
            <w:r>
              <w:rPr>
                <w:rFonts w:eastAsia="MS Mincho"/>
                <w:sz w:val="16"/>
                <w:lang w:eastAsia="ja-JP"/>
              </w:rPr>
              <w:t>2952260003552</w:t>
            </w:r>
          </w:p>
        </w:tc>
        <w:tc>
          <w:tcPr>
            <w:tcW w:w="4394" w:type="dxa"/>
            <w:tcBorders>
              <w:top w:val="single" w:sz="4" w:space="0" w:color="auto"/>
              <w:left w:val="single" w:sz="6" w:space="0" w:color="auto"/>
              <w:bottom w:val="single" w:sz="4" w:space="0" w:color="auto"/>
              <w:right w:val="single" w:sz="6" w:space="0" w:color="auto"/>
              <w:tl2br w:val="nil"/>
              <w:tr2bl w:val="nil"/>
            </w:tcBorders>
          </w:tcPr>
          <w:p w14:paraId="79C14E96" w14:textId="77777777" w:rsidR="000F0A57" w:rsidRDefault="000F0A57" w:rsidP="00D557A6">
            <w:pPr>
              <w:rPr>
                <w:rFonts w:eastAsia="MS Mincho"/>
                <w:sz w:val="16"/>
                <w:lang w:eastAsia="ja-JP"/>
              </w:rPr>
            </w:pPr>
            <w:r>
              <w:rPr>
                <w:rFonts w:eastAsia="MS Mincho"/>
                <w:sz w:val="16"/>
                <w:lang w:eastAsia="ja-JP"/>
              </w:rPr>
              <w:t>Buldozer pe senile 79 kW</w:t>
            </w:r>
          </w:p>
        </w:tc>
        <w:tc>
          <w:tcPr>
            <w:tcW w:w="1276" w:type="dxa"/>
            <w:tcBorders>
              <w:top w:val="single" w:sz="4" w:space="0" w:color="auto"/>
              <w:left w:val="single" w:sz="6" w:space="0" w:color="auto"/>
              <w:bottom w:val="single" w:sz="4" w:space="0" w:color="auto"/>
              <w:right w:val="single" w:sz="6" w:space="0" w:color="auto"/>
              <w:tl2br w:val="nil"/>
              <w:tr2bl w:val="nil"/>
            </w:tcBorders>
          </w:tcPr>
          <w:p w14:paraId="07F0C010" w14:textId="77777777" w:rsidR="000F0A57" w:rsidRDefault="000F0A57" w:rsidP="00D557A6">
            <w:pPr>
              <w:rPr>
                <w:rFonts w:eastAsia="MS Mincho"/>
                <w:sz w:val="16"/>
                <w:lang w:eastAsia="ja-JP"/>
              </w:rPr>
            </w:pPr>
            <w:r>
              <w:rPr>
                <w:rFonts w:eastAsia="MS Mincho"/>
                <w:sz w:val="16"/>
                <w:lang w:eastAsia="ja-JP"/>
              </w:rPr>
              <w:t>h-ut</w:t>
            </w:r>
          </w:p>
        </w:tc>
        <w:tc>
          <w:tcPr>
            <w:tcW w:w="1701" w:type="dxa"/>
            <w:tcBorders>
              <w:top w:val="single" w:sz="4" w:space="0" w:color="auto"/>
              <w:left w:val="single" w:sz="6" w:space="0" w:color="auto"/>
              <w:bottom w:val="single" w:sz="4" w:space="0" w:color="auto"/>
              <w:right w:val="single" w:sz="6" w:space="0" w:color="auto"/>
              <w:tl2br w:val="nil"/>
              <w:tr2bl w:val="nil"/>
            </w:tcBorders>
          </w:tcPr>
          <w:p w14:paraId="3A04EB1F" w14:textId="77777777" w:rsidR="000F0A57" w:rsidRDefault="000F0A57" w:rsidP="00D557A6">
            <w:pPr>
              <w:rPr>
                <w:rFonts w:eastAsia="MS Mincho"/>
                <w:sz w:val="16"/>
                <w:lang w:val="en-US" w:eastAsia="ja-JP"/>
              </w:rPr>
            </w:pPr>
            <w:r>
              <w:rPr>
                <w:rFonts w:eastAsia="MS Mincho"/>
                <w:sz w:val="16"/>
                <w:lang w:val="en-US" w:eastAsia="ja-JP"/>
              </w:rPr>
              <w:t>0,2580</w:t>
            </w:r>
          </w:p>
        </w:tc>
      </w:tr>
      <w:tr w:rsidR="000F0A57" w14:paraId="5ECC09EC" w14:textId="77777777" w:rsidTr="000F0A5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left w:val="single" w:sz="4" w:space="0" w:color="auto"/>
              <w:bottom w:val="single" w:sz="4" w:space="0" w:color="auto"/>
              <w:right w:val="single" w:sz="6" w:space="0" w:color="auto"/>
              <w:tl2br w:val="nil"/>
              <w:tr2bl w:val="nil"/>
            </w:tcBorders>
          </w:tcPr>
          <w:p w14:paraId="597EB3EE" w14:textId="77777777" w:rsidR="000F0A57" w:rsidRDefault="000F0A57" w:rsidP="00D557A6">
            <w:pPr>
              <w:rPr>
                <w:rFonts w:eastAsia="MS Mincho"/>
                <w:sz w:val="16"/>
                <w:lang w:val="en-US" w:eastAsia="ja-JP"/>
              </w:rPr>
            </w:pPr>
          </w:p>
        </w:tc>
        <w:tc>
          <w:tcPr>
            <w:tcW w:w="1559" w:type="dxa"/>
            <w:tcBorders>
              <w:top w:val="single" w:sz="4" w:space="0" w:color="auto"/>
              <w:left w:val="single" w:sz="6" w:space="0" w:color="auto"/>
              <w:bottom w:val="single" w:sz="4" w:space="0" w:color="auto"/>
              <w:right w:val="single" w:sz="6" w:space="0" w:color="auto"/>
              <w:tl2br w:val="nil"/>
              <w:tr2bl w:val="nil"/>
            </w:tcBorders>
          </w:tcPr>
          <w:p w14:paraId="6CC9AA3E" w14:textId="77777777" w:rsidR="000F0A57" w:rsidRDefault="000F0A57" w:rsidP="00D557A6">
            <w:pPr>
              <w:rPr>
                <w:rFonts w:eastAsia="MS Mincho"/>
                <w:sz w:val="16"/>
                <w:lang w:eastAsia="ja-JP"/>
              </w:rPr>
            </w:pPr>
            <w:r>
              <w:rPr>
                <w:rFonts w:eastAsia="MS Mincho"/>
                <w:sz w:val="16"/>
                <w:lang w:eastAsia="ja-JP"/>
              </w:rPr>
              <w:t>2952240004105</w:t>
            </w:r>
          </w:p>
        </w:tc>
        <w:tc>
          <w:tcPr>
            <w:tcW w:w="4394" w:type="dxa"/>
            <w:tcBorders>
              <w:top w:val="single" w:sz="4" w:space="0" w:color="auto"/>
              <w:left w:val="single" w:sz="6" w:space="0" w:color="auto"/>
              <w:bottom w:val="single" w:sz="4" w:space="0" w:color="auto"/>
              <w:right w:val="single" w:sz="6" w:space="0" w:color="auto"/>
              <w:tl2br w:val="nil"/>
              <w:tr2bl w:val="nil"/>
            </w:tcBorders>
          </w:tcPr>
          <w:p w14:paraId="0F95053C" w14:textId="77777777" w:rsidR="000F0A57" w:rsidRDefault="000F0A57" w:rsidP="00D557A6">
            <w:pPr>
              <w:rPr>
                <w:rFonts w:eastAsia="MS Mincho"/>
                <w:sz w:val="16"/>
                <w:lang w:eastAsia="ja-JP"/>
              </w:rPr>
            </w:pPr>
            <w:r>
              <w:rPr>
                <w:rFonts w:eastAsia="MS Mincho"/>
                <w:sz w:val="16"/>
                <w:lang w:eastAsia="ja-JP"/>
              </w:rPr>
              <w:t>Compactor 5-6 t</w:t>
            </w:r>
          </w:p>
        </w:tc>
        <w:tc>
          <w:tcPr>
            <w:tcW w:w="1276" w:type="dxa"/>
            <w:tcBorders>
              <w:top w:val="single" w:sz="4" w:space="0" w:color="auto"/>
              <w:left w:val="single" w:sz="6" w:space="0" w:color="auto"/>
              <w:bottom w:val="single" w:sz="4" w:space="0" w:color="auto"/>
              <w:right w:val="single" w:sz="6" w:space="0" w:color="auto"/>
              <w:tl2br w:val="nil"/>
              <w:tr2bl w:val="nil"/>
            </w:tcBorders>
          </w:tcPr>
          <w:p w14:paraId="62F69A3F" w14:textId="77777777" w:rsidR="000F0A57" w:rsidRDefault="000F0A57" w:rsidP="00D557A6">
            <w:pPr>
              <w:rPr>
                <w:rFonts w:eastAsia="MS Mincho"/>
                <w:sz w:val="16"/>
                <w:lang w:eastAsia="ja-JP"/>
              </w:rPr>
            </w:pPr>
            <w:r>
              <w:rPr>
                <w:rFonts w:eastAsia="MS Mincho"/>
                <w:sz w:val="16"/>
                <w:lang w:eastAsia="ja-JP"/>
              </w:rPr>
              <w:t>h-ut</w:t>
            </w:r>
          </w:p>
        </w:tc>
        <w:tc>
          <w:tcPr>
            <w:tcW w:w="1701" w:type="dxa"/>
            <w:tcBorders>
              <w:top w:val="single" w:sz="4" w:space="0" w:color="auto"/>
              <w:left w:val="single" w:sz="6" w:space="0" w:color="auto"/>
              <w:bottom w:val="single" w:sz="4" w:space="0" w:color="auto"/>
              <w:right w:val="single" w:sz="6" w:space="0" w:color="auto"/>
              <w:tl2br w:val="nil"/>
              <w:tr2bl w:val="nil"/>
            </w:tcBorders>
          </w:tcPr>
          <w:p w14:paraId="29885FB8" w14:textId="77777777" w:rsidR="000F0A57" w:rsidRDefault="000F0A57" w:rsidP="00D557A6">
            <w:pPr>
              <w:rPr>
                <w:rFonts w:eastAsia="MS Mincho"/>
                <w:sz w:val="16"/>
                <w:lang w:val="en-US" w:eastAsia="ja-JP"/>
              </w:rPr>
            </w:pPr>
            <w:r>
              <w:rPr>
                <w:rFonts w:eastAsia="MS Mincho"/>
                <w:sz w:val="16"/>
                <w:lang w:val="en-US" w:eastAsia="ja-JP"/>
              </w:rPr>
              <w:t>1,1200</w:t>
            </w:r>
          </w:p>
        </w:tc>
      </w:tr>
      <w:tr w:rsidR="000F0A57" w14:paraId="5665DF66" w14:textId="77777777" w:rsidTr="000F0A5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left w:val="single" w:sz="4" w:space="0" w:color="auto"/>
              <w:bottom w:val="single" w:sz="4" w:space="0" w:color="auto"/>
              <w:right w:val="single" w:sz="6" w:space="0" w:color="auto"/>
              <w:tl2br w:val="nil"/>
              <w:tr2bl w:val="nil"/>
            </w:tcBorders>
          </w:tcPr>
          <w:p w14:paraId="54A599DF" w14:textId="77777777" w:rsidR="000F0A57" w:rsidRDefault="000F0A57" w:rsidP="00D557A6">
            <w:pPr>
              <w:rPr>
                <w:rFonts w:eastAsia="MS Mincho"/>
                <w:sz w:val="16"/>
                <w:lang w:val="en-US" w:eastAsia="ja-JP"/>
              </w:rPr>
            </w:pPr>
          </w:p>
        </w:tc>
        <w:tc>
          <w:tcPr>
            <w:tcW w:w="1559" w:type="dxa"/>
            <w:tcBorders>
              <w:top w:val="single" w:sz="4" w:space="0" w:color="auto"/>
              <w:left w:val="single" w:sz="6" w:space="0" w:color="auto"/>
              <w:bottom w:val="single" w:sz="4" w:space="0" w:color="auto"/>
              <w:right w:val="single" w:sz="6" w:space="0" w:color="auto"/>
              <w:tl2br w:val="nil"/>
              <w:tr2bl w:val="nil"/>
            </w:tcBorders>
          </w:tcPr>
          <w:p w14:paraId="700CD281" w14:textId="77777777" w:rsidR="000F0A57" w:rsidRDefault="000F0A57" w:rsidP="00D557A6">
            <w:pPr>
              <w:rPr>
                <w:rFonts w:eastAsia="MS Mincho"/>
                <w:sz w:val="16"/>
                <w:lang w:eastAsia="ja-JP"/>
              </w:rPr>
            </w:pPr>
            <w:r>
              <w:rPr>
                <w:rFonts w:eastAsia="MS Mincho"/>
                <w:sz w:val="16"/>
                <w:lang w:eastAsia="ja-JP"/>
              </w:rPr>
              <w:t>29522400040101</w:t>
            </w:r>
          </w:p>
        </w:tc>
        <w:tc>
          <w:tcPr>
            <w:tcW w:w="4394" w:type="dxa"/>
            <w:tcBorders>
              <w:top w:val="single" w:sz="4" w:space="0" w:color="auto"/>
              <w:left w:val="single" w:sz="6" w:space="0" w:color="auto"/>
              <w:bottom w:val="single" w:sz="4" w:space="0" w:color="auto"/>
              <w:right w:val="single" w:sz="6" w:space="0" w:color="auto"/>
              <w:tl2br w:val="nil"/>
              <w:tr2bl w:val="nil"/>
            </w:tcBorders>
          </w:tcPr>
          <w:p w14:paraId="36F49E8B" w14:textId="77777777" w:rsidR="000F0A57" w:rsidRDefault="000F0A57" w:rsidP="00D557A6">
            <w:pPr>
              <w:rPr>
                <w:rFonts w:eastAsia="MS Mincho"/>
                <w:sz w:val="16"/>
                <w:lang w:eastAsia="ja-JP"/>
              </w:rPr>
            </w:pPr>
            <w:r>
              <w:rPr>
                <w:rFonts w:eastAsia="MS Mincho"/>
                <w:sz w:val="16"/>
                <w:lang w:eastAsia="ja-JP"/>
              </w:rPr>
              <w:t>Compactor 10 t</w:t>
            </w:r>
          </w:p>
        </w:tc>
        <w:tc>
          <w:tcPr>
            <w:tcW w:w="1276" w:type="dxa"/>
            <w:tcBorders>
              <w:top w:val="single" w:sz="4" w:space="0" w:color="auto"/>
              <w:left w:val="single" w:sz="6" w:space="0" w:color="auto"/>
              <w:bottom w:val="single" w:sz="4" w:space="0" w:color="auto"/>
              <w:right w:val="single" w:sz="6" w:space="0" w:color="auto"/>
              <w:tl2br w:val="nil"/>
              <w:tr2bl w:val="nil"/>
            </w:tcBorders>
          </w:tcPr>
          <w:p w14:paraId="617301C0" w14:textId="77777777" w:rsidR="000F0A57" w:rsidRDefault="000F0A57" w:rsidP="00D557A6">
            <w:pPr>
              <w:rPr>
                <w:rFonts w:eastAsia="MS Mincho"/>
                <w:sz w:val="16"/>
                <w:lang w:eastAsia="ja-JP"/>
              </w:rPr>
            </w:pPr>
            <w:r>
              <w:rPr>
                <w:rFonts w:eastAsia="MS Mincho"/>
                <w:sz w:val="16"/>
                <w:lang w:eastAsia="ja-JP"/>
              </w:rPr>
              <w:t>h-ut</w:t>
            </w:r>
          </w:p>
        </w:tc>
        <w:tc>
          <w:tcPr>
            <w:tcW w:w="1701" w:type="dxa"/>
            <w:tcBorders>
              <w:top w:val="single" w:sz="4" w:space="0" w:color="auto"/>
              <w:left w:val="single" w:sz="6" w:space="0" w:color="auto"/>
              <w:bottom w:val="single" w:sz="4" w:space="0" w:color="auto"/>
              <w:right w:val="single" w:sz="6" w:space="0" w:color="auto"/>
              <w:tl2br w:val="nil"/>
              <w:tr2bl w:val="nil"/>
            </w:tcBorders>
          </w:tcPr>
          <w:p w14:paraId="141718FD" w14:textId="77777777" w:rsidR="000F0A57" w:rsidRDefault="000F0A57" w:rsidP="00D557A6">
            <w:pPr>
              <w:rPr>
                <w:rFonts w:eastAsia="MS Mincho"/>
                <w:sz w:val="16"/>
                <w:lang w:val="en-US" w:eastAsia="ja-JP"/>
              </w:rPr>
            </w:pPr>
            <w:r>
              <w:rPr>
                <w:rFonts w:eastAsia="MS Mincho"/>
                <w:sz w:val="16"/>
                <w:lang w:val="en-US" w:eastAsia="ja-JP"/>
              </w:rPr>
              <w:t>2,7100</w:t>
            </w:r>
          </w:p>
        </w:tc>
      </w:tr>
      <w:tr w:rsidR="000F0A57" w14:paraId="72C73D6B" w14:textId="77777777" w:rsidTr="000F0A5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left w:val="single" w:sz="4" w:space="0" w:color="auto"/>
              <w:bottom w:val="single" w:sz="4" w:space="0" w:color="auto"/>
              <w:right w:val="single" w:sz="6" w:space="0" w:color="auto"/>
              <w:tl2br w:val="nil"/>
              <w:tr2bl w:val="nil"/>
            </w:tcBorders>
          </w:tcPr>
          <w:p w14:paraId="1D381FD4" w14:textId="77777777" w:rsidR="000F0A57" w:rsidRDefault="000F0A57" w:rsidP="00D557A6">
            <w:pPr>
              <w:rPr>
                <w:rFonts w:eastAsia="MS Mincho"/>
                <w:sz w:val="16"/>
                <w:lang w:val="en-US" w:eastAsia="ja-JP"/>
              </w:rPr>
            </w:pPr>
          </w:p>
        </w:tc>
        <w:tc>
          <w:tcPr>
            <w:tcW w:w="1559" w:type="dxa"/>
            <w:tcBorders>
              <w:top w:val="single" w:sz="4" w:space="0" w:color="auto"/>
              <w:left w:val="single" w:sz="6" w:space="0" w:color="auto"/>
              <w:bottom w:val="single" w:sz="4" w:space="0" w:color="auto"/>
              <w:right w:val="single" w:sz="6" w:space="0" w:color="auto"/>
              <w:tl2br w:val="nil"/>
              <w:tr2bl w:val="nil"/>
            </w:tcBorders>
          </w:tcPr>
          <w:p w14:paraId="0D29BE58" w14:textId="77777777" w:rsidR="000F0A57" w:rsidRDefault="000F0A57" w:rsidP="00D557A6">
            <w:pPr>
              <w:rPr>
                <w:rFonts w:eastAsia="MS Mincho"/>
                <w:sz w:val="16"/>
                <w:lang w:eastAsia="ja-JP"/>
              </w:rPr>
            </w:pPr>
            <w:r>
              <w:rPr>
                <w:rFonts w:eastAsia="MS Mincho"/>
                <w:sz w:val="16"/>
                <w:lang w:eastAsia="ja-JP"/>
              </w:rPr>
              <w:t>3410540005603</w:t>
            </w:r>
          </w:p>
        </w:tc>
        <w:tc>
          <w:tcPr>
            <w:tcW w:w="4394" w:type="dxa"/>
            <w:tcBorders>
              <w:top w:val="single" w:sz="4" w:space="0" w:color="auto"/>
              <w:left w:val="single" w:sz="6" w:space="0" w:color="auto"/>
              <w:bottom w:val="single" w:sz="4" w:space="0" w:color="auto"/>
              <w:right w:val="single" w:sz="6" w:space="0" w:color="auto"/>
              <w:tl2br w:val="nil"/>
              <w:tr2bl w:val="nil"/>
            </w:tcBorders>
          </w:tcPr>
          <w:p w14:paraId="1577DD89" w14:textId="77777777" w:rsidR="000F0A57" w:rsidRPr="00AB7098" w:rsidRDefault="000F0A57" w:rsidP="00D557A6">
            <w:pPr>
              <w:rPr>
                <w:rFonts w:eastAsia="MS Mincho"/>
                <w:sz w:val="16"/>
                <w:lang w:val="en-US" w:eastAsia="ja-JP"/>
              </w:rPr>
            </w:pPr>
            <w:r w:rsidRPr="00AB7098">
              <w:rPr>
                <w:rFonts w:eastAsia="MS Mincho"/>
                <w:sz w:val="16"/>
                <w:lang w:val="en-US" w:eastAsia="ja-JP"/>
              </w:rPr>
              <w:t>Autocisterna 5-8 t cu dispozitive de stropire</w:t>
            </w:r>
          </w:p>
        </w:tc>
        <w:tc>
          <w:tcPr>
            <w:tcW w:w="1276" w:type="dxa"/>
            <w:tcBorders>
              <w:top w:val="single" w:sz="4" w:space="0" w:color="auto"/>
              <w:left w:val="single" w:sz="6" w:space="0" w:color="auto"/>
              <w:bottom w:val="single" w:sz="4" w:space="0" w:color="auto"/>
              <w:right w:val="single" w:sz="6" w:space="0" w:color="auto"/>
              <w:tl2br w:val="nil"/>
              <w:tr2bl w:val="nil"/>
            </w:tcBorders>
          </w:tcPr>
          <w:p w14:paraId="327A80A6" w14:textId="77777777" w:rsidR="000F0A57" w:rsidRDefault="000F0A57" w:rsidP="00D557A6">
            <w:pPr>
              <w:rPr>
                <w:rFonts w:eastAsia="MS Mincho"/>
                <w:sz w:val="16"/>
                <w:lang w:eastAsia="ja-JP"/>
              </w:rPr>
            </w:pPr>
            <w:r>
              <w:rPr>
                <w:rFonts w:eastAsia="MS Mincho"/>
                <w:sz w:val="16"/>
                <w:lang w:eastAsia="ja-JP"/>
              </w:rPr>
              <w:t>h-ut</w:t>
            </w:r>
          </w:p>
        </w:tc>
        <w:tc>
          <w:tcPr>
            <w:tcW w:w="1701" w:type="dxa"/>
            <w:tcBorders>
              <w:top w:val="single" w:sz="4" w:space="0" w:color="auto"/>
              <w:left w:val="single" w:sz="6" w:space="0" w:color="auto"/>
              <w:bottom w:val="single" w:sz="4" w:space="0" w:color="auto"/>
              <w:right w:val="single" w:sz="6" w:space="0" w:color="auto"/>
              <w:tl2br w:val="nil"/>
              <w:tr2bl w:val="nil"/>
            </w:tcBorders>
          </w:tcPr>
          <w:p w14:paraId="20A63CC5" w14:textId="77777777" w:rsidR="000F0A57" w:rsidRDefault="000F0A57" w:rsidP="00D557A6">
            <w:pPr>
              <w:rPr>
                <w:rFonts w:eastAsia="MS Mincho"/>
                <w:sz w:val="16"/>
                <w:lang w:val="en-US" w:eastAsia="ja-JP"/>
              </w:rPr>
            </w:pPr>
            <w:r>
              <w:rPr>
                <w:rFonts w:eastAsia="MS Mincho"/>
                <w:sz w:val="16"/>
                <w:lang w:val="en-US" w:eastAsia="ja-JP"/>
              </w:rPr>
              <w:t>0,4140</w:t>
            </w:r>
          </w:p>
        </w:tc>
      </w:tr>
      <w:tr w:rsidR="000F0A57" w14:paraId="7D327117" w14:textId="77777777" w:rsidTr="000F0A5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left w:val="single" w:sz="4" w:space="0" w:color="auto"/>
              <w:bottom w:val="single" w:sz="4" w:space="0" w:color="auto"/>
              <w:right w:val="single" w:sz="6" w:space="0" w:color="auto"/>
              <w:tl2br w:val="nil"/>
              <w:tr2bl w:val="nil"/>
            </w:tcBorders>
          </w:tcPr>
          <w:p w14:paraId="608C1BD1" w14:textId="77777777" w:rsidR="000F0A57" w:rsidRDefault="000F0A57" w:rsidP="00D557A6">
            <w:pPr>
              <w:rPr>
                <w:rFonts w:eastAsia="MS Mincho"/>
                <w:sz w:val="16"/>
                <w:lang w:val="en-US" w:eastAsia="ja-JP"/>
              </w:rPr>
            </w:pPr>
          </w:p>
        </w:tc>
        <w:tc>
          <w:tcPr>
            <w:tcW w:w="1559" w:type="dxa"/>
            <w:tcBorders>
              <w:top w:val="single" w:sz="4" w:space="0" w:color="auto"/>
              <w:left w:val="single" w:sz="6" w:space="0" w:color="auto"/>
              <w:bottom w:val="single" w:sz="4" w:space="0" w:color="auto"/>
              <w:right w:val="single" w:sz="6" w:space="0" w:color="auto"/>
              <w:tl2br w:val="nil"/>
              <w:tr2bl w:val="nil"/>
            </w:tcBorders>
          </w:tcPr>
          <w:p w14:paraId="7A141B21" w14:textId="77777777" w:rsidR="000F0A57" w:rsidRDefault="000F0A57" w:rsidP="00D557A6">
            <w:pPr>
              <w:rPr>
                <w:rFonts w:eastAsia="MS Mincho"/>
                <w:sz w:val="16"/>
                <w:lang w:eastAsia="ja-JP"/>
              </w:rPr>
            </w:pPr>
            <w:r>
              <w:rPr>
                <w:rFonts w:eastAsia="MS Mincho"/>
                <w:sz w:val="16"/>
                <w:lang w:eastAsia="ja-JP"/>
              </w:rPr>
              <w:t>29522700076111</w:t>
            </w:r>
          </w:p>
        </w:tc>
        <w:tc>
          <w:tcPr>
            <w:tcW w:w="4394" w:type="dxa"/>
            <w:tcBorders>
              <w:top w:val="single" w:sz="4" w:space="0" w:color="auto"/>
              <w:left w:val="single" w:sz="6" w:space="0" w:color="auto"/>
              <w:bottom w:val="single" w:sz="4" w:space="0" w:color="auto"/>
              <w:right w:val="single" w:sz="6" w:space="0" w:color="auto"/>
              <w:tl2br w:val="nil"/>
              <w:tr2bl w:val="nil"/>
            </w:tcBorders>
          </w:tcPr>
          <w:p w14:paraId="7061CB01" w14:textId="77777777" w:rsidR="000F0A57" w:rsidRDefault="000F0A57" w:rsidP="00D557A6">
            <w:pPr>
              <w:rPr>
                <w:rFonts w:eastAsia="MS Mincho"/>
                <w:sz w:val="16"/>
                <w:lang w:eastAsia="ja-JP"/>
              </w:rPr>
            </w:pPr>
            <w:r>
              <w:rPr>
                <w:rFonts w:eastAsia="MS Mincho"/>
                <w:sz w:val="16"/>
                <w:lang w:eastAsia="ja-JP"/>
              </w:rPr>
              <w:t xml:space="preserve">Distribuitor de criblura </w:t>
            </w:r>
          </w:p>
        </w:tc>
        <w:tc>
          <w:tcPr>
            <w:tcW w:w="1276" w:type="dxa"/>
            <w:tcBorders>
              <w:top w:val="single" w:sz="4" w:space="0" w:color="auto"/>
              <w:left w:val="single" w:sz="6" w:space="0" w:color="auto"/>
              <w:bottom w:val="single" w:sz="4" w:space="0" w:color="auto"/>
              <w:right w:val="single" w:sz="6" w:space="0" w:color="auto"/>
              <w:tl2br w:val="nil"/>
              <w:tr2bl w:val="nil"/>
            </w:tcBorders>
          </w:tcPr>
          <w:p w14:paraId="72B5D5AE" w14:textId="77777777" w:rsidR="000F0A57" w:rsidRDefault="000F0A57" w:rsidP="00D557A6">
            <w:pPr>
              <w:rPr>
                <w:rFonts w:eastAsia="MS Mincho"/>
                <w:sz w:val="16"/>
                <w:lang w:eastAsia="ja-JP"/>
              </w:rPr>
            </w:pPr>
            <w:r>
              <w:rPr>
                <w:rFonts w:eastAsia="MS Mincho"/>
                <w:sz w:val="16"/>
                <w:lang w:eastAsia="ja-JP"/>
              </w:rPr>
              <w:t>h-ut</w:t>
            </w:r>
          </w:p>
        </w:tc>
        <w:tc>
          <w:tcPr>
            <w:tcW w:w="1701" w:type="dxa"/>
            <w:tcBorders>
              <w:top w:val="single" w:sz="4" w:space="0" w:color="auto"/>
              <w:left w:val="single" w:sz="6" w:space="0" w:color="auto"/>
              <w:bottom w:val="single" w:sz="4" w:space="0" w:color="auto"/>
              <w:right w:val="single" w:sz="6" w:space="0" w:color="auto"/>
              <w:tl2br w:val="nil"/>
              <w:tr2bl w:val="nil"/>
            </w:tcBorders>
          </w:tcPr>
          <w:p w14:paraId="44D358D7" w14:textId="77777777" w:rsidR="000F0A57" w:rsidRDefault="000F0A57" w:rsidP="00D557A6">
            <w:pPr>
              <w:rPr>
                <w:rFonts w:eastAsia="MS Mincho"/>
                <w:sz w:val="16"/>
                <w:lang w:val="en-US" w:eastAsia="ja-JP"/>
              </w:rPr>
            </w:pPr>
            <w:r>
              <w:rPr>
                <w:rFonts w:eastAsia="MS Mincho"/>
                <w:sz w:val="16"/>
                <w:lang w:val="en-US" w:eastAsia="ja-JP"/>
              </w:rPr>
              <w:t>0,1060</w:t>
            </w:r>
          </w:p>
        </w:tc>
      </w:tr>
      <w:tr w:rsidR="000F0A57" w14:paraId="3076C273" w14:textId="77777777" w:rsidTr="000F0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13297765" w14:textId="77777777" w:rsidR="000F0A57" w:rsidRDefault="000F0A57" w:rsidP="00D557A6">
            <w:pPr>
              <w:rPr>
                <w:rFonts w:eastAsia="MS Mincho"/>
                <w:sz w:val="18"/>
                <w:lang w:eastAsia="ja-JP"/>
              </w:rPr>
            </w:pPr>
            <w:r>
              <w:rPr>
                <w:rFonts w:eastAsia="MS Mincho"/>
                <w:sz w:val="18"/>
                <w:lang w:eastAsia="ja-JP"/>
              </w:rPr>
              <w:t>4</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38D610DE" w14:textId="77777777" w:rsidR="000F0A57" w:rsidRDefault="000F0A57" w:rsidP="00D557A6">
            <w:pPr>
              <w:rPr>
                <w:rFonts w:eastAsia="MS Mincho"/>
                <w:sz w:val="18"/>
                <w:lang w:val="en-US" w:eastAsia="ja-JP"/>
              </w:rPr>
            </w:pPr>
            <w:r>
              <w:rPr>
                <w:rFonts w:eastAsia="MS Mincho"/>
                <w:sz w:val="18"/>
                <w:lang w:val="en-US" w:eastAsia="ja-JP"/>
              </w:rPr>
              <w:t>DI134A1</w:t>
            </w:r>
          </w:p>
          <w:p w14:paraId="0751F0D0" w14:textId="77777777" w:rsidR="000F0A57" w:rsidRDefault="000F0A57" w:rsidP="00D557A6">
            <w:pPr>
              <w:rPr>
                <w:rFonts w:eastAsia="MS Mincho"/>
                <w:sz w:val="2"/>
                <w:lang w:eastAsia="ja-JP"/>
              </w:rPr>
            </w:pPr>
          </w:p>
        </w:tc>
        <w:tc>
          <w:tcPr>
            <w:tcW w:w="4394" w:type="dxa"/>
            <w:tcBorders>
              <w:top w:val="single" w:sz="4" w:space="0" w:color="auto"/>
              <w:left w:val="single" w:sz="6" w:space="0" w:color="auto"/>
              <w:bottom w:val="single" w:sz="4" w:space="0" w:color="auto"/>
              <w:right w:val="single" w:sz="6" w:space="0" w:color="auto"/>
              <w:tl2br w:val="nil"/>
              <w:tr2bl w:val="nil"/>
            </w:tcBorders>
          </w:tcPr>
          <w:p w14:paraId="6D901F12" w14:textId="77777777" w:rsidR="000F0A57" w:rsidRPr="00AB7098" w:rsidRDefault="000F0A57" w:rsidP="00D557A6">
            <w:pPr>
              <w:rPr>
                <w:rFonts w:eastAsia="MS Mincho"/>
                <w:sz w:val="18"/>
                <w:lang w:val="en-US" w:eastAsia="ja-JP"/>
              </w:rPr>
            </w:pPr>
            <w:r w:rsidRPr="00AB7098">
              <w:rPr>
                <w:rFonts w:eastAsia="MS Mincho"/>
                <w:sz w:val="18"/>
                <w:lang w:val="en-US" w:eastAsia="ja-JP"/>
              </w:rPr>
              <w:t>Corectie: pentru fiecare 1 cm urmator de grosime se adauga sau se scade la norma DI 134  k=10</w:t>
            </w:r>
          </w:p>
          <w:p w14:paraId="4D04E8A1" w14:textId="77777777" w:rsidR="000F0A57" w:rsidRDefault="000F0A57" w:rsidP="00D557A6">
            <w:pPr>
              <w:rPr>
                <w:rFonts w:eastAsia="MS Mincho"/>
                <w:sz w:val="2"/>
                <w:lang w:val="en-US" w:eastAsia="ja-JP"/>
              </w:rPr>
            </w:pPr>
          </w:p>
        </w:tc>
        <w:tc>
          <w:tcPr>
            <w:tcW w:w="1276" w:type="dxa"/>
            <w:tcBorders>
              <w:top w:val="single" w:sz="4" w:space="0" w:color="auto"/>
              <w:left w:val="single" w:sz="6" w:space="0" w:color="auto"/>
              <w:bottom w:val="single" w:sz="4" w:space="0" w:color="auto"/>
              <w:right w:val="single" w:sz="6" w:space="0" w:color="auto"/>
              <w:tl2br w:val="nil"/>
              <w:tr2bl w:val="nil"/>
            </w:tcBorders>
            <w:vAlign w:val="center"/>
          </w:tcPr>
          <w:p w14:paraId="505D4254" w14:textId="77777777" w:rsidR="000F0A57" w:rsidRDefault="000F0A57" w:rsidP="00D557A6">
            <w:pPr>
              <w:jc w:val="center"/>
              <w:rPr>
                <w:rFonts w:eastAsia="MS Mincho"/>
                <w:sz w:val="18"/>
                <w:lang w:eastAsia="ja-JP"/>
              </w:rPr>
            </w:pPr>
            <w:r>
              <w:rPr>
                <w:rFonts w:eastAsia="MS Mincho"/>
                <w:sz w:val="18"/>
                <w:lang w:eastAsia="ja-JP"/>
              </w:rPr>
              <w:t>100m2</w:t>
            </w:r>
          </w:p>
        </w:tc>
        <w:tc>
          <w:tcPr>
            <w:tcW w:w="1701" w:type="dxa"/>
            <w:tcBorders>
              <w:top w:val="single" w:sz="4" w:space="0" w:color="auto"/>
              <w:left w:val="single" w:sz="6" w:space="0" w:color="auto"/>
              <w:bottom w:val="single" w:sz="4" w:space="0" w:color="auto"/>
              <w:right w:val="single" w:sz="6" w:space="0" w:color="auto"/>
              <w:tl2br w:val="nil"/>
              <w:tr2bl w:val="nil"/>
            </w:tcBorders>
            <w:vAlign w:val="center"/>
          </w:tcPr>
          <w:p w14:paraId="24C66230" w14:textId="77777777" w:rsidR="000F0A57" w:rsidRDefault="000F0A57" w:rsidP="00D557A6">
            <w:pPr>
              <w:jc w:val="center"/>
              <w:rPr>
                <w:rFonts w:eastAsia="MS Mincho"/>
                <w:sz w:val="18"/>
                <w:lang w:eastAsia="ja-JP"/>
              </w:rPr>
            </w:pPr>
          </w:p>
        </w:tc>
      </w:tr>
      <w:tr w:rsidR="000F0A57" w14:paraId="481AC1D4" w14:textId="77777777" w:rsidTr="000F0A5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left w:val="single" w:sz="4" w:space="0" w:color="auto"/>
              <w:bottom w:val="single" w:sz="4" w:space="0" w:color="auto"/>
              <w:right w:val="single" w:sz="6" w:space="0" w:color="auto"/>
              <w:tl2br w:val="nil"/>
              <w:tr2bl w:val="nil"/>
            </w:tcBorders>
          </w:tcPr>
          <w:p w14:paraId="570E8A4C" w14:textId="77777777" w:rsidR="000F0A57" w:rsidRDefault="000F0A57" w:rsidP="00D557A6">
            <w:pPr>
              <w:rPr>
                <w:rFonts w:eastAsia="MS Mincho"/>
                <w:sz w:val="16"/>
                <w:lang w:val="en-US" w:eastAsia="ja-JP"/>
              </w:rPr>
            </w:pPr>
          </w:p>
        </w:tc>
        <w:tc>
          <w:tcPr>
            <w:tcW w:w="1559" w:type="dxa"/>
            <w:tcBorders>
              <w:top w:val="single" w:sz="4" w:space="0" w:color="auto"/>
              <w:left w:val="single" w:sz="6" w:space="0" w:color="auto"/>
              <w:bottom w:val="single" w:sz="4" w:space="0" w:color="auto"/>
              <w:right w:val="single" w:sz="6" w:space="0" w:color="auto"/>
              <w:tl2br w:val="nil"/>
              <w:tr2bl w:val="nil"/>
            </w:tcBorders>
          </w:tcPr>
          <w:p w14:paraId="63DC5B40" w14:textId="77777777" w:rsidR="000F0A57" w:rsidRDefault="000F0A57" w:rsidP="00D557A6">
            <w:pPr>
              <w:rPr>
                <w:rFonts w:eastAsia="MS Mincho"/>
                <w:sz w:val="16"/>
                <w:lang w:eastAsia="ja-JP"/>
              </w:rPr>
            </w:pPr>
            <w:r>
              <w:rPr>
                <w:rFonts w:eastAsia="MS Mincho"/>
                <w:sz w:val="16"/>
                <w:lang w:eastAsia="ja-JP"/>
              </w:rPr>
              <w:t>1411122201661</w:t>
            </w:r>
          </w:p>
        </w:tc>
        <w:tc>
          <w:tcPr>
            <w:tcW w:w="4394" w:type="dxa"/>
            <w:tcBorders>
              <w:top w:val="single" w:sz="4" w:space="0" w:color="auto"/>
              <w:left w:val="single" w:sz="6" w:space="0" w:color="auto"/>
              <w:bottom w:val="single" w:sz="4" w:space="0" w:color="auto"/>
              <w:right w:val="single" w:sz="6" w:space="0" w:color="auto"/>
              <w:tl2br w:val="nil"/>
              <w:tr2bl w:val="nil"/>
            </w:tcBorders>
          </w:tcPr>
          <w:p w14:paraId="17A597B2" w14:textId="77777777" w:rsidR="000F0A57" w:rsidRDefault="000F0A57" w:rsidP="00D557A6">
            <w:pPr>
              <w:rPr>
                <w:rFonts w:eastAsia="MS Mincho"/>
                <w:sz w:val="16"/>
                <w:lang w:eastAsia="ja-JP"/>
              </w:rPr>
            </w:pPr>
            <w:r>
              <w:rPr>
                <w:rFonts w:eastAsia="MS Mincho"/>
                <w:sz w:val="16"/>
                <w:lang w:eastAsia="ja-JP"/>
              </w:rPr>
              <w:t>Piatra sparta 20-70 mm</w:t>
            </w:r>
          </w:p>
        </w:tc>
        <w:tc>
          <w:tcPr>
            <w:tcW w:w="1276" w:type="dxa"/>
            <w:tcBorders>
              <w:top w:val="single" w:sz="4" w:space="0" w:color="auto"/>
              <w:left w:val="single" w:sz="6" w:space="0" w:color="auto"/>
              <w:bottom w:val="single" w:sz="4" w:space="0" w:color="auto"/>
              <w:right w:val="single" w:sz="6" w:space="0" w:color="auto"/>
              <w:tl2br w:val="nil"/>
              <w:tr2bl w:val="nil"/>
            </w:tcBorders>
          </w:tcPr>
          <w:p w14:paraId="46B93B4A" w14:textId="77777777" w:rsidR="000F0A57" w:rsidRDefault="000F0A57" w:rsidP="00D557A6">
            <w:pPr>
              <w:rPr>
                <w:rFonts w:eastAsia="MS Mincho"/>
                <w:sz w:val="16"/>
                <w:lang w:eastAsia="ja-JP"/>
              </w:rPr>
            </w:pPr>
            <w:r>
              <w:rPr>
                <w:rFonts w:eastAsia="MS Mincho"/>
                <w:sz w:val="16"/>
                <w:lang w:eastAsia="ja-JP"/>
              </w:rPr>
              <w:t>m3</w:t>
            </w:r>
          </w:p>
        </w:tc>
        <w:tc>
          <w:tcPr>
            <w:tcW w:w="1701" w:type="dxa"/>
            <w:tcBorders>
              <w:top w:val="single" w:sz="4" w:space="0" w:color="auto"/>
              <w:left w:val="single" w:sz="6" w:space="0" w:color="auto"/>
              <w:bottom w:val="single" w:sz="4" w:space="0" w:color="auto"/>
              <w:right w:val="single" w:sz="6" w:space="0" w:color="auto"/>
              <w:tl2br w:val="nil"/>
              <w:tr2bl w:val="nil"/>
            </w:tcBorders>
          </w:tcPr>
          <w:p w14:paraId="4B24657E" w14:textId="77777777" w:rsidR="000F0A57" w:rsidRDefault="000F0A57" w:rsidP="00D557A6">
            <w:pPr>
              <w:rPr>
                <w:rFonts w:eastAsia="MS Mincho"/>
                <w:sz w:val="16"/>
                <w:lang w:val="en-US" w:eastAsia="ja-JP"/>
              </w:rPr>
            </w:pPr>
            <w:r>
              <w:rPr>
                <w:rFonts w:eastAsia="MS Mincho"/>
                <w:sz w:val="16"/>
                <w:lang w:val="en-US" w:eastAsia="ja-JP"/>
              </w:rPr>
              <w:t>1,2600</w:t>
            </w:r>
          </w:p>
        </w:tc>
      </w:tr>
      <w:tr w:rsidR="000F0A57" w14:paraId="58B9C0D9" w14:textId="77777777" w:rsidTr="000F0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458AAB25" w14:textId="77777777" w:rsidR="000F0A57" w:rsidRDefault="000F0A57" w:rsidP="00D557A6">
            <w:pPr>
              <w:rPr>
                <w:rFonts w:eastAsia="MS Mincho"/>
                <w:sz w:val="18"/>
                <w:lang w:eastAsia="ja-JP"/>
              </w:rPr>
            </w:pPr>
            <w:r>
              <w:rPr>
                <w:rFonts w:eastAsia="MS Mincho"/>
                <w:sz w:val="18"/>
                <w:lang w:eastAsia="ja-JP"/>
              </w:rPr>
              <w:t>5</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73D48F11" w14:textId="77777777" w:rsidR="000F0A57" w:rsidRDefault="000F0A57" w:rsidP="00D557A6">
            <w:pPr>
              <w:rPr>
                <w:rFonts w:eastAsia="MS Mincho"/>
                <w:sz w:val="18"/>
                <w:lang w:val="en-US" w:eastAsia="ja-JP"/>
              </w:rPr>
            </w:pPr>
            <w:r>
              <w:rPr>
                <w:rFonts w:eastAsia="MS Mincho"/>
                <w:sz w:val="18"/>
                <w:lang w:val="en-US" w:eastAsia="ja-JP"/>
              </w:rPr>
              <w:t>TsI50B5</w:t>
            </w:r>
          </w:p>
          <w:p w14:paraId="3C817D35" w14:textId="77777777" w:rsidR="000F0A57" w:rsidRDefault="000F0A57" w:rsidP="00D557A6">
            <w:pPr>
              <w:rPr>
                <w:rFonts w:eastAsia="MS Mincho"/>
                <w:sz w:val="2"/>
                <w:lang w:eastAsia="ja-JP"/>
              </w:rPr>
            </w:pPr>
          </w:p>
        </w:tc>
        <w:tc>
          <w:tcPr>
            <w:tcW w:w="4394" w:type="dxa"/>
            <w:tcBorders>
              <w:top w:val="single" w:sz="4" w:space="0" w:color="auto"/>
              <w:left w:val="single" w:sz="6" w:space="0" w:color="auto"/>
              <w:bottom w:val="single" w:sz="4" w:space="0" w:color="auto"/>
              <w:right w:val="single" w:sz="6" w:space="0" w:color="auto"/>
              <w:tl2br w:val="nil"/>
              <w:tr2bl w:val="nil"/>
            </w:tcBorders>
          </w:tcPr>
          <w:p w14:paraId="4EAD21CF" w14:textId="77777777" w:rsidR="000F0A57" w:rsidRPr="00AB7098" w:rsidRDefault="000F0A57" w:rsidP="00D557A6">
            <w:pPr>
              <w:rPr>
                <w:rFonts w:eastAsia="MS Mincho"/>
                <w:sz w:val="18"/>
                <w:lang w:val="en-US" w:eastAsia="ja-JP"/>
              </w:rPr>
            </w:pPr>
            <w:r w:rsidRPr="00AB7098">
              <w:rPr>
                <w:rFonts w:eastAsia="MS Mincho"/>
                <w:sz w:val="18"/>
                <w:lang w:val="en-US" w:eastAsia="ja-JP"/>
              </w:rPr>
              <w:t>Transportarea piatra sparta cu autobasculanta de 5 t la distanta  de 15 km</w:t>
            </w:r>
          </w:p>
          <w:p w14:paraId="62F6EDF2" w14:textId="77777777" w:rsidR="000F0A57" w:rsidRDefault="000F0A57" w:rsidP="00D557A6">
            <w:pPr>
              <w:rPr>
                <w:rFonts w:eastAsia="MS Mincho"/>
                <w:sz w:val="2"/>
                <w:lang w:val="en-US" w:eastAsia="ja-JP"/>
              </w:rPr>
            </w:pPr>
          </w:p>
        </w:tc>
        <w:tc>
          <w:tcPr>
            <w:tcW w:w="1276" w:type="dxa"/>
            <w:tcBorders>
              <w:top w:val="single" w:sz="4" w:space="0" w:color="auto"/>
              <w:left w:val="single" w:sz="6" w:space="0" w:color="auto"/>
              <w:bottom w:val="single" w:sz="4" w:space="0" w:color="auto"/>
              <w:right w:val="single" w:sz="6" w:space="0" w:color="auto"/>
              <w:tl2br w:val="nil"/>
              <w:tr2bl w:val="nil"/>
            </w:tcBorders>
            <w:vAlign w:val="center"/>
          </w:tcPr>
          <w:p w14:paraId="36133E66" w14:textId="77777777" w:rsidR="000F0A57" w:rsidRDefault="000F0A57" w:rsidP="00D557A6">
            <w:pPr>
              <w:jc w:val="center"/>
              <w:rPr>
                <w:rFonts w:eastAsia="MS Mincho"/>
                <w:sz w:val="18"/>
                <w:lang w:eastAsia="ja-JP"/>
              </w:rPr>
            </w:pPr>
            <w:r>
              <w:rPr>
                <w:rFonts w:eastAsia="MS Mincho"/>
                <w:sz w:val="18"/>
                <w:lang w:eastAsia="ja-JP"/>
              </w:rPr>
              <w:t>t</w:t>
            </w:r>
          </w:p>
        </w:tc>
        <w:tc>
          <w:tcPr>
            <w:tcW w:w="1701" w:type="dxa"/>
            <w:tcBorders>
              <w:top w:val="single" w:sz="4" w:space="0" w:color="auto"/>
              <w:left w:val="single" w:sz="6" w:space="0" w:color="auto"/>
              <w:bottom w:val="single" w:sz="4" w:space="0" w:color="auto"/>
              <w:right w:val="single" w:sz="6" w:space="0" w:color="auto"/>
              <w:tl2br w:val="nil"/>
              <w:tr2bl w:val="nil"/>
            </w:tcBorders>
            <w:vAlign w:val="center"/>
          </w:tcPr>
          <w:p w14:paraId="1B4D8E99" w14:textId="77777777" w:rsidR="000F0A57" w:rsidRDefault="000F0A57" w:rsidP="00D557A6">
            <w:pPr>
              <w:jc w:val="center"/>
              <w:rPr>
                <w:rFonts w:eastAsia="MS Mincho"/>
                <w:sz w:val="18"/>
                <w:lang w:eastAsia="ja-JP"/>
              </w:rPr>
            </w:pPr>
          </w:p>
        </w:tc>
      </w:tr>
      <w:tr w:rsidR="000F0A57" w14:paraId="7C1A65BF" w14:textId="77777777" w:rsidTr="000F0A5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left w:val="single" w:sz="4" w:space="0" w:color="auto"/>
              <w:bottom w:val="single" w:sz="4" w:space="0" w:color="auto"/>
              <w:right w:val="single" w:sz="6" w:space="0" w:color="auto"/>
              <w:tl2br w:val="nil"/>
              <w:tr2bl w:val="nil"/>
            </w:tcBorders>
          </w:tcPr>
          <w:p w14:paraId="69282064" w14:textId="77777777" w:rsidR="000F0A57" w:rsidRDefault="000F0A57" w:rsidP="00D557A6">
            <w:pPr>
              <w:rPr>
                <w:rFonts w:eastAsia="MS Mincho"/>
                <w:sz w:val="16"/>
                <w:lang w:val="en-US" w:eastAsia="ja-JP"/>
              </w:rPr>
            </w:pPr>
          </w:p>
        </w:tc>
        <w:tc>
          <w:tcPr>
            <w:tcW w:w="1559" w:type="dxa"/>
            <w:tcBorders>
              <w:top w:val="single" w:sz="4" w:space="0" w:color="auto"/>
              <w:left w:val="single" w:sz="6" w:space="0" w:color="auto"/>
              <w:bottom w:val="single" w:sz="4" w:space="0" w:color="auto"/>
              <w:right w:val="single" w:sz="6" w:space="0" w:color="auto"/>
              <w:tl2br w:val="nil"/>
              <w:tr2bl w:val="nil"/>
            </w:tcBorders>
          </w:tcPr>
          <w:p w14:paraId="436F9B2F" w14:textId="77777777" w:rsidR="000F0A57" w:rsidRDefault="000F0A57" w:rsidP="00D557A6">
            <w:pPr>
              <w:rPr>
                <w:rFonts w:eastAsia="MS Mincho"/>
                <w:sz w:val="16"/>
                <w:lang w:eastAsia="ja-JP"/>
              </w:rPr>
            </w:pPr>
            <w:r>
              <w:rPr>
                <w:rFonts w:eastAsia="MS Mincho"/>
                <w:sz w:val="16"/>
                <w:lang w:eastAsia="ja-JP"/>
              </w:rPr>
              <w:t>3410540000006</w:t>
            </w:r>
          </w:p>
        </w:tc>
        <w:tc>
          <w:tcPr>
            <w:tcW w:w="4394" w:type="dxa"/>
            <w:tcBorders>
              <w:top w:val="single" w:sz="4" w:space="0" w:color="auto"/>
              <w:left w:val="single" w:sz="6" w:space="0" w:color="auto"/>
              <w:bottom w:val="single" w:sz="4" w:space="0" w:color="auto"/>
              <w:right w:val="single" w:sz="6" w:space="0" w:color="auto"/>
              <w:tl2br w:val="nil"/>
              <w:tr2bl w:val="nil"/>
            </w:tcBorders>
          </w:tcPr>
          <w:p w14:paraId="2BA12168" w14:textId="77777777" w:rsidR="000F0A57" w:rsidRDefault="000F0A57" w:rsidP="00D557A6">
            <w:pPr>
              <w:rPr>
                <w:rFonts w:eastAsia="MS Mincho"/>
                <w:sz w:val="16"/>
                <w:lang w:eastAsia="ja-JP"/>
              </w:rPr>
            </w:pPr>
            <w:r>
              <w:rPr>
                <w:rFonts w:eastAsia="MS Mincho"/>
                <w:sz w:val="16"/>
                <w:lang w:eastAsia="ja-JP"/>
              </w:rPr>
              <w:t>Autobasculanta-5t</w:t>
            </w:r>
          </w:p>
        </w:tc>
        <w:tc>
          <w:tcPr>
            <w:tcW w:w="1276" w:type="dxa"/>
            <w:tcBorders>
              <w:top w:val="single" w:sz="4" w:space="0" w:color="auto"/>
              <w:left w:val="single" w:sz="6" w:space="0" w:color="auto"/>
              <w:bottom w:val="single" w:sz="4" w:space="0" w:color="auto"/>
              <w:right w:val="single" w:sz="6" w:space="0" w:color="auto"/>
              <w:tl2br w:val="nil"/>
              <w:tr2bl w:val="nil"/>
            </w:tcBorders>
          </w:tcPr>
          <w:p w14:paraId="5F8B699F" w14:textId="77777777" w:rsidR="000F0A57" w:rsidRDefault="000F0A57" w:rsidP="00D557A6">
            <w:pPr>
              <w:rPr>
                <w:rFonts w:eastAsia="MS Mincho"/>
                <w:sz w:val="16"/>
                <w:lang w:eastAsia="ja-JP"/>
              </w:rPr>
            </w:pPr>
            <w:r>
              <w:rPr>
                <w:rFonts w:eastAsia="MS Mincho"/>
                <w:sz w:val="16"/>
                <w:lang w:eastAsia="ja-JP"/>
              </w:rPr>
              <w:t>h-ut</w:t>
            </w:r>
          </w:p>
        </w:tc>
        <w:tc>
          <w:tcPr>
            <w:tcW w:w="1701" w:type="dxa"/>
            <w:tcBorders>
              <w:top w:val="single" w:sz="4" w:space="0" w:color="auto"/>
              <w:left w:val="single" w:sz="6" w:space="0" w:color="auto"/>
              <w:bottom w:val="single" w:sz="4" w:space="0" w:color="auto"/>
              <w:right w:val="single" w:sz="6" w:space="0" w:color="auto"/>
              <w:tl2br w:val="nil"/>
              <w:tr2bl w:val="nil"/>
            </w:tcBorders>
          </w:tcPr>
          <w:p w14:paraId="025FE69C" w14:textId="77777777" w:rsidR="000F0A57" w:rsidRDefault="000F0A57" w:rsidP="00D557A6">
            <w:pPr>
              <w:rPr>
                <w:rFonts w:eastAsia="MS Mincho"/>
                <w:sz w:val="16"/>
                <w:lang w:val="en-US" w:eastAsia="ja-JP"/>
              </w:rPr>
            </w:pPr>
            <w:r>
              <w:rPr>
                <w:rFonts w:eastAsia="MS Mincho"/>
                <w:sz w:val="16"/>
                <w:lang w:val="en-US" w:eastAsia="ja-JP"/>
              </w:rPr>
              <w:t>0,2580</w:t>
            </w:r>
          </w:p>
        </w:tc>
      </w:tr>
    </w:tbl>
    <w:p w14:paraId="52619714" w14:textId="77777777" w:rsidR="00915117" w:rsidRDefault="00915117" w:rsidP="00AC3372">
      <w:pPr>
        <w:rPr>
          <w:lang w:val="en-US"/>
        </w:rPr>
      </w:pPr>
    </w:p>
    <w:p w14:paraId="2DF263AE" w14:textId="77777777" w:rsidR="00915117" w:rsidRDefault="00915117" w:rsidP="00AC3372">
      <w:pPr>
        <w:rPr>
          <w:lang w:val="en-US"/>
        </w:rPr>
      </w:pPr>
    </w:p>
    <w:p w14:paraId="7D57415E" w14:textId="77777777" w:rsidR="00915117" w:rsidRDefault="00915117" w:rsidP="00AC3372">
      <w:pPr>
        <w:rPr>
          <w:lang w:val="en-US"/>
        </w:rPr>
      </w:pPr>
    </w:p>
    <w:p w14:paraId="282F5F06" w14:textId="11657C1E" w:rsidR="00AC3372" w:rsidRDefault="00AC3372" w:rsidP="00AC3372">
      <w:pPr>
        <w:rPr>
          <w:lang w:val="en-US"/>
        </w:rPr>
      </w:pPr>
      <w:r>
        <w:rPr>
          <w:lang w:val="en-US"/>
        </w:rPr>
        <w:tab/>
      </w:r>
      <w:r>
        <w:rPr>
          <w:lang w:val="en-US"/>
        </w:rPr>
        <w:tab/>
      </w:r>
      <w:r>
        <w:rPr>
          <w:lang w:val="en-US"/>
        </w:rPr>
        <w:tab/>
      </w:r>
    </w:p>
    <w:p w14:paraId="1AF1CBF8" w14:textId="77777777" w:rsidR="00B8131C" w:rsidRPr="008B47FF" w:rsidRDefault="00B8131C" w:rsidP="00B8131C">
      <w:pPr>
        <w:rPr>
          <w:sz w:val="2"/>
          <w:szCs w:val="2"/>
          <w:lang w:val="en-US"/>
        </w:rPr>
      </w:pPr>
    </w:p>
    <w:p w14:paraId="0B824320" w14:textId="77777777" w:rsidR="00915117" w:rsidRDefault="0003591A" w:rsidP="009E2657">
      <w:pPr>
        <w:tabs>
          <w:tab w:val="left" w:pos="567"/>
        </w:tabs>
        <w:jc w:val="both"/>
        <w:rPr>
          <w:lang w:val="ro-MD"/>
        </w:rPr>
      </w:pPr>
      <w:r w:rsidRPr="00FF430B">
        <w:rPr>
          <w:lang w:val="ro-MD"/>
        </w:rPr>
        <w:t>     </w:t>
      </w:r>
    </w:p>
    <w:p w14:paraId="5DA2A9FE" w14:textId="76A0762D" w:rsidR="00E71F7B" w:rsidRPr="00FF430B" w:rsidRDefault="0003591A" w:rsidP="009E2657">
      <w:pPr>
        <w:tabs>
          <w:tab w:val="left" w:pos="567"/>
        </w:tabs>
        <w:jc w:val="both"/>
        <w:rPr>
          <w:lang w:val="ro-MD"/>
        </w:rPr>
      </w:pPr>
      <w:r w:rsidRPr="00FF430B">
        <w:rPr>
          <w:bCs/>
          <w:lang w:val="ro-MD"/>
        </w:rPr>
        <w:t>Data</w:t>
      </w:r>
      <w:r w:rsidR="00564D6C">
        <w:rPr>
          <w:bCs/>
          <w:lang w:val="ro-MD"/>
        </w:rPr>
        <w:t xml:space="preserve"> </w:t>
      </w:r>
      <w:r w:rsidR="0019071C" w:rsidRPr="00FF430B">
        <w:rPr>
          <w:bCs/>
          <w:lang w:val="ro-MD"/>
        </w:rPr>
        <w:t xml:space="preserve"> </w:t>
      </w:r>
      <w:r w:rsidRPr="00FF430B">
        <w:rPr>
          <w:lang w:val="ro-MD"/>
        </w:rPr>
        <w:t>„</w:t>
      </w:r>
      <w:r w:rsidR="003F13C9">
        <w:rPr>
          <w:lang w:val="ro-MD"/>
        </w:rPr>
        <w:t>02</w:t>
      </w:r>
      <w:r w:rsidRPr="00FF430B">
        <w:rPr>
          <w:lang w:val="ro-MD"/>
        </w:rPr>
        <w:t>"</w:t>
      </w:r>
      <w:r w:rsidR="001E0A11">
        <w:rPr>
          <w:lang w:val="ro-MD"/>
        </w:rPr>
        <w:t xml:space="preserve"> </w:t>
      </w:r>
      <w:r w:rsidR="000F0A57">
        <w:rPr>
          <w:lang w:val="ro-MD"/>
        </w:rPr>
        <w:t>iulie</w:t>
      </w:r>
      <w:r w:rsidR="00B8131C">
        <w:rPr>
          <w:lang w:val="ro-MD"/>
        </w:rPr>
        <w:t xml:space="preserve"> 202</w:t>
      </w:r>
      <w:r w:rsidR="000F0A57">
        <w:rPr>
          <w:lang w:val="ro-MD"/>
        </w:rPr>
        <w:t>6</w:t>
      </w:r>
    </w:p>
    <w:p w14:paraId="44605003" w14:textId="2E0D43BE"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w:t>
      </w:r>
      <w:r w:rsidR="00DB20ED">
        <w:rPr>
          <w:rFonts w:ascii="Times New Roman" w:hAnsi="Times New Roman"/>
          <w:szCs w:val="24"/>
          <w:lang w:val="ro-MD"/>
        </w:rPr>
        <w:t xml:space="preserve">     </w:t>
      </w:r>
      <w:r w:rsidRPr="00FF430B">
        <w:rPr>
          <w:rFonts w:ascii="Times New Roman" w:hAnsi="Times New Roman"/>
          <w:szCs w:val="24"/>
          <w:lang w:val="ro-MD"/>
        </w:rPr>
        <w:t xml:space="preserve"> </w:t>
      </w:r>
      <w:r w:rsidR="00DB20ED">
        <w:rPr>
          <w:rFonts w:ascii="Times New Roman" w:hAnsi="Times New Roman"/>
          <w:szCs w:val="24"/>
          <w:lang w:val="ro-MD"/>
        </w:rPr>
        <w:t xml:space="preserve">  </w:t>
      </w:r>
      <w:r w:rsidR="00B8131C">
        <w:rPr>
          <w:rFonts w:ascii="Times New Roman" w:hAnsi="Times New Roman"/>
          <w:szCs w:val="24"/>
          <w:lang w:val="ro-MD"/>
        </w:rPr>
        <w:t xml:space="preserve">    </w:t>
      </w:r>
      <w:r w:rsidRPr="00FF430B">
        <w:rPr>
          <w:rFonts w:ascii="Times New Roman" w:hAnsi="Times New Roman"/>
          <w:szCs w:val="24"/>
          <w:lang w:val="ro-MD"/>
        </w:rPr>
        <w:t xml:space="preserve">________________________  </w:t>
      </w:r>
    </w:p>
    <w:p w14:paraId="3DEA5BA8" w14:textId="3449172F" w:rsidR="00850DBC" w:rsidRPr="00FF430B" w:rsidRDefault="000F0A57" w:rsidP="000F0A57">
      <w:pPr>
        <w:pStyle w:val="Corptext"/>
        <w:tabs>
          <w:tab w:val="left" w:pos="567"/>
        </w:tabs>
        <w:jc w:val="center"/>
        <w:rPr>
          <w:rFonts w:ascii="Times New Roman" w:hAnsi="Times New Roman"/>
          <w:szCs w:val="24"/>
          <w:lang w:val="ro-MD"/>
        </w:rPr>
      </w:pPr>
      <w:r>
        <w:rPr>
          <w:rFonts w:ascii="Times New Roman" w:hAnsi="Times New Roman"/>
          <w:szCs w:val="24"/>
          <w:lang w:val="ro-MD"/>
        </w:rPr>
        <w:t xml:space="preserve">                                                                                                 </w:t>
      </w:r>
      <w:r w:rsidR="0003591A" w:rsidRPr="00FF430B">
        <w:rPr>
          <w:rFonts w:ascii="Times New Roman" w:hAnsi="Times New Roman"/>
          <w:szCs w:val="24"/>
          <w:lang w:val="ro-MD"/>
        </w:rPr>
        <w:t>(semnătura autorizată)</w:t>
      </w: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462BC6F0" w14:textId="608B3910" w:rsidR="00CA18C2" w:rsidRDefault="00AA7E9A" w:rsidP="00CA18C2">
      <w:pPr>
        <w:pStyle w:val="Corptext"/>
        <w:tabs>
          <w:tab w:val="left" w:pos="567"/>
        </w:tabs>
        <w:rPr>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w:t>
      </w:r>
      <w:r w:rsidR="00CA18C2">
        <w:rPr>
          <w:rFonts w:ascii="Times New Roman" w:hAnsi="Times New Roman"/>
          <w:i/>
          <w:lang w:val="ro-MD"/>
        </w:rPr>
        <w:t>ferent fiecărei norme de devizare)</w:t>
      </w:r>
    </w:p>
    <w:sectPr w:rsidR="00CA18C2" w:rsidSect="00FC0414">
      <w:type w:val="continuous"/>
      <w:pgSz w:w="11906" w:h="16838"/>
      <w:pgMar w:top="709" w:right="707"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9E6581" w14:textId="77777777" w:rsidR="00D45876" w:rsidRDefault="00D45876" w:rsidP="00A20ACF">
      <w:r>
        <w:separator/>
      </w:r>
    </w:p>
  </w:endnote>
  <w:endnote w:type="continuationSeparator" w:id="0">
    <w:p w14:paraId="41D7825E" w14:textId="77777777" w:rsidR="00D45876" w:rsidRDefault="00D4587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2AEF" w:usb1="4000207B" w:usb2="00000000"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34F7B6B9" w:rsidR="008F1D40" w:rsidRDefault="008F1D40">
        <w:pPr>
          <w:pStyle w:val="Subsol"/>
          <w:jc w:val="right"/>
        </w:pPr>
        <w:r>
          <w:fldChar w:fldCharType="begin"/>
        </w:r>
        <w:r>
          <w:instrText xml:space="preserve"> PAGE   \* MERGEFORMAT </w:instrText>
        </w:r>
        <w:r>
          <w:fldChar w:fldCharType="separate"/>
        </w:r>
        <w:r w:rsidR="007B1645">
          <w:t>8</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DDB9DE" w14:textId="77777777" w:rsidR="00D45876" w:rsidRDefault="00D45876" w:rsidP="00A20ACF">
      <w:r>
        <w:separator/>
      </w:r>
    </w:p>
  </w:footnote>
  <w:footnote w:type="continuationSeparator" w:id="0">
    <w:p w14:paraId="52AEB52C" w14:textId="77777777" w:rsidR="00D45876" w:rsidRDefault="00D4587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396403E8"/>
    <w:multiLevelType w:val="hybridMultilevel"/>
    <w:tmpl w:val="38A0B89A"/>
    <w:lvl w:ilvl="0" w:tplc="0419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3A482BB5"/>
    <w:multiLevelType w:val="multilevel"/>
    <w:tmpl w:val="E050E7F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A5E7711"/>
    <w:multiLevelType w:val="multilevel"/>
    <w:tmpl w:val="C3F29836"/>
    <w:lvl w:ilvl="0">
      <w:start w:val="1"/>
      <w:numFmt w:val="bullet"/>
      <w:lvlText w:val=""/>
      <w:lvlJc w:val="left"/>
      <w:pPr>
        <w:ind w:left="405" w:hanging="405"/>
      </w:pPr>
      <w:rPr>
        <w:rFonts w:ascii="Wingdings" w:hAnsi="Wingding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73C9282F"/>
    <w:multiLevelType w:val="hybridMultilevel"/>
    <w:tmpl w:val="08560E2C"/>
    <w:lvl w:ilvl="0" w:tplc="0419000D">
      <w:start w:val="1"/>
      <w:numFmt w:val="bullet"/>
      <w:lvlText w:val=""/>
      <w:lvlJc w:val="left"/>
      <w:pPr>
        <w:ind w:left="1080" w:hanging="360"/>
      </w:pPr>
      <w:rPr>
        <w:rFonts w:ascii="Wingdings" w:hAnsi="Wingdings"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11"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9"/>
  </w:num>
  <w:num w:numId="2">
    <w:abstractNumId w:val="11"/>
  </w:num>
  <w:num w:numId="3">
    <w:abstractNumId w:val="8"/>
  </w:num>
  <w:num w:numId="4">
    <w:abstractNumId w:val="7"/>
  </w:num>
  <w:num w:numId="5">
    <w:abstractNumId w:val="6"/>
  </w:num>
  <w:num w:numId="6">
    <w:abstractNumId w:val="5"/>
  </w:num>
  <w:num w:numId="7">
    <w:abstractNumId w:val="1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2C90"/>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3754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0D9D"/>
    <w:rsid w:val="000D1C50"/>
    <w:rsid w:val="000D20B9"/>
    <w:rsid w:val="000D26B9"/>
    <w:rsid w:val="000D4488"/>
    <w:rsid w:val="000D4587"/>
    <w:rsid w:val="000D4758"/>
    <w:rsid w:val="000D5968"/>
    <w:rsid w:val="000D6DCD"/>
    <w:rsid w:val="000E3E29"/>
    <w:rsid w:val="000E4AEA"/>
    <w:rsid w:val="000E4D7D"/>
    <w:rsid w:val="000E518B"/>
    <w:rsid w:val="000E53CE"/>
    <w:rsid w:val="000F0A57"/>
    <w:rsid w:val="000F13FE"/>
    <w:rsid w:val="000F1590"/>
    <w:rsid w:val="000F36A9"/>
    <w:rsid w:val="000F52DC"/>
    <w:rsid w:val="000F5924"/>
    <w:rsid w:val="000F5A5D"/>
    <w:rsid w:val="000F650B"/>
    <w:rsid w:val="000F6CDC"/>
    <w:rsid w:val="000F7FA0"/>
    <w:rsid w:val="00101CBC"/>
    <w:rsid w:val="00102A18"/>
    <w:rsid w:val="001034CC"/>
    <w:rsid w:val="00103B7C"/>
    <w:rsid w:val="00104432"/>
    <w:rsid w:val="00104A00"/>
    <w:rsid w:val="00106AE6"/>
    <w:rsid w:val="0011134B"/>
    <w:rsid w:val="00111546"/>
    <w:rsid w:val="00112F50"/>
    <w:rsid w:val="00113AB8"/>
    <w:rsid w:val="00113B5E"/>
    <w:rsid w:val="00114328"/>
    <w:rsid w:val="00115188"/>
    <w:rsid w:val="00115B7D"/>
    <w:rsid w:val="00116C35"/>
    <w:rsid w:val="00116CF2"/>
    <w:rsid w:val="0012160C"/>
    <w:rsid w:val="00121CBA"/>
    <w:rsid w:val="001223E6"/>
    <w:rsid w:val="001223FE"/>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738"/>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0A11"/>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58F"/>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3D00"/>
    <w:rsid w:val="00325B75"/>
    <w:rsid w:val="00327654"/>
    <w:rsid w:val="003305D5"/>
    <w:rsid w:val="0033109C"/>
    <w:rsid w:val="003317BE"/>
    <w:rsid w:val="00332F8E"/>
    <w:rsid w:val="00335033"/>
    <w:rsid w:val="00341210"/>
    <w:rsid w:val="00341514"/>
    <w:rsid w:val="00341C8C"/>
    <w:rsid w:val="003423B4"/>
    <w:rsid w:val="003427FE"/>
    <w:rsid w:val="0034315B"/>
    <w:rsid w:val="00344542"/>
    <w:rsid w:val="003465DA"/>
    <w:rsid w:val="00347FE2"/>
    <w:rsid w:val="00350122"/>
    <w:rsid w:val="003506C9"/>
    <w:rsid w:val="0035258F"/>
    <w:rsid w:val="00352B05"/>
    <w:rsid w:val="003534BD"/>
    <w:rsid w:val="00355106"/>
    <w:rsid w:val="00355211"/>
    <w:rsid w:val="00356E1C"/>
    <w:rsid w:val="00357B7D"/>
    <w:rsid w:val="0036022B"/>
    <w:rsid w:val="00360232"/>
    <w:rsid w:val="00361092"/>
    <w:rsid w:val="00361D56"/>
    <w:rsid w:val="00364879"/>
    <w:rsid w:val="0036564A"/>
    <w:rsid w:val="003666AB"/>
    <w:rsid w:val="00366B72"/>
    <w:rsid w:val="00371806"/>
    <w:rsid w:val="003731FD"/>
    <w:rsid w:val="00373336"/>
    <w:rsid w:val="00373AF9"/>
    <w:rsid w:val="00375861"/>
    <w:rsid w:val="00376CEC"/>
    <w:rsid w:val="00377CE0"/>
    <w:rsid w:val="0038163C"/>
    <w:rsid w:val="00381EF2"/>
    <w:rsid w:val="0038237B"/>
    <w:rsid w:val="0038240D"/>
    <w:rsid w:val="0038275D"/>
    <w:rsid w:val="00384C2A"/>
    <w:rsid w:val="003854DB"/>
    <w:rsid w:val="00385891"/>
    <w:rsid w:val="00385C85"/>
    <w:rsid w:val="00387023"/>
    <w:rsid w:val="00387171"/>
    <w:rsid w:val="00387199"/>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2C28"/>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5C58"/>
    <w:rsid w:val="003E7B03"/>
    <w:rsid w:val="003F06E8"/>
    <w:rsid w:val="003F0C88"/>
    <w:rsid w:val="003F13C9"/>
    <w:rsid w:val="003F2E01"/>
    <w:rsid w:val="003F63A0"/>
    <w:rsid w:val="003F6B9C"/>
    <w:rsid w:val="003F6EE2"/>
    <w:rsid w:val="004001DE"/>
    <w:rsid w:val="00401517"/>
    <w:rsid w:val="004017CA"/>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224"/>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AF3"/>
    <w:rsid w:val="00483C4C"/>
    <w:rsid w:val="00483C9D"/>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188A"/>
    <w:rsid w:val="005124FD"/>
    <w:rsid w:val="0051370B"/>
    <w:rsid w:val="005139AA"/>
    <w:rsid w:val="005157B4"/>
    <w:rsid w:val="00515EB7"/>
    <w:rsid w:val="00516840"/>
    <w:rsid w:val="00516A3C"/>
    <w:rsid w:val="005212EA"/>
    <w:rsid w:val="005229B2"/>
    <w:rsid w:val="00522B45"/>
    <w:rsid w:val="00523447"/>
    <w:rsid w:val="00526978"/>
    <w:rsid w:val="00530124"/>
    <w:rsid w:val="005309C1"/>
    <w:rsid w:val="0053238B"/>
    <w:rsid w:val="00532A46"/>
    <w:rsid w:val="00535CC6"/>
    <w:rsid w:val="00536403"/>
    <w:rsid w:val="00537904"/>
    <w:rsid w:val="00541DCC"/>
    <w:rsid w:val="005430AB"/>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4D6C"/>
    <w:rsid w:val="00567156"/>
    <w:rsid w:val="00570670"/>
    <w:rsid w:val="0057329B"/>
    <w:rsid w:val="005805E6"/>
    <w:rsid w:val="00580D91"/>
    <w:rsid w:val="0058233A"/>
    <w:rsid w:val="005827D9"/>
    <w:rsid w:val="00582ECA"/>
    <w:rsid w:val="00584ACB"/>
    <w:rsid w:val="00585937"/>
    <w:rsid w:val="00590C16"/>
    <w:rsid w:val="00590EDE"/>
    <w:rsid w:val="00590F43"/>
    <w:rsid w:val="00592775"/>
    <w:rsid w:val="00593D34"/>
    <w:rsid w:val="00596027"/>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EA0"/>
    <w:rsid w:val="005D5FE4"/>
    <w:rsid w:val="005D672E"/>
    <w:rsid w:val="005D708F"/>
    <w:rsid w:val="005E1BB7"/>
    <w:rsid w:val="005E3355"/>
    <w:rsid w:val="005E48CB"/>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5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5353"/>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20A"/>
    <w:rsid w:val="00657833"/>
    <w:rsid w:val="006620F8"/>
    <w:rsid w:val="006636C7"/>
    <w:rsid w:val="006638BF"/>
    <w:rsid w:val="0066591B"/>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9D7"/>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1C79"/>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645"/>
    <w:rsid w:val="007B1E26"/>
    <w:rsid w:val="007B392A"/>
    <w:rsid w:val="007B53EA"/>
    <w:rsid w:val="007B66A1"/>
    <w:rsid w:val="007C193B"/>
    <w:rsid w:val="007C5D75"/>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2EBA"/>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66E"/>
    <w:rsid w:val="00911AC8"/>
    <w:rsid w:val="00915117"/>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435"/>
    <w:rsid w:val="0094758C"/>
    <w:rsid w:val="00950D18"/>
    <w:rsid w:val="009515DE"/>
    <w:rsid w:val="00952061"/>
    <w:rsid w:val="00952E04"/>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4815"/>
    <w:rsid w:val="00A25697"/>
    <w:rsid w:val="00A25985"/>
    <w:rsid w:val="00A25BDD"/>
    <w:rsid w:val="00A26B23"/>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8D4"/>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EE8"/>
    <w:rsid w:val="00AC1F5C"/>
    <w:rsid w:val="00AC3372"/>
    <w:rsid w:val="00AC4562"/>
    <w:rsid w:val="00AC4778"/>
    <w:rsid w:val="00AC7246"/>
    <w:rsid w:val="00AC78C9"/>
    <w:rsid w:val="00AC7CA8"/>
    <w:rsid w:val="00AC7DAC"/>
    <w:rsid w:val="00AD17E8"/>
    <w:rsid w:val="00AD32DD"/>
    <w:rsid w:val="00AD3E99"/>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131C"/>
    <w:rsid w:val="00B8384B"/>
    <w:rsid w:val="00B879B9"/>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B7C8F"/>
    <w:rsid w:val="00BC1E54"/>
    <w:rsid w:val="00BC24BB"/>
    <w:rsid w:val="00BC46B3"/>
    <w:rsid w:val="00BC48B7"/>
    <w:rsid w:val="00BC59A9"/>
    <w:rsid w:val="00BC6192"/>
    <w:rsid w:val="00BC6269"/>
    <w:rsid w:val="00BC7216"/>
    <w:rsid w:val="00BC7CBC"/>
    <w:rsid w:val="00BD12C3"/>
    <w:rsid w:val="00BD1516"/>
    <w:rsid w:val="00BD3001"/>
    <w:rsid w:val="00BD36A5"/>
    <w:rsid w:val="00BD463A"/>
    <w:rsid w:val="00BD6E7B"/>
    <w:rsid w:val="00BD7FD5"/>
    <w:rsid w:val="00BE1CB3"/>
    <w:rsid w:val="00BE23BC"/>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7A9A"/>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29FD"/>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10A8"/>
    <w:rsid w:val="00C81911"/>
    <w:rsid w:val="00C823BC"/>
    <w:rsid w:val="00C84982"/>
    <w:rsid w:val="00C84FEC"/>
    <w:rsid w:val="00C8761B"/>
    <w:rsid w:val="00C879A4"/>
    <w:rsid w:val="00C92311"/>
    <w:rsid w:val="00C94014"/>
    <w:rsid w:val="00C94CF3"/>
    <w:rsid w:val="00C96BE2"/>
    <w:rsid w:val="00C974AE"/>
    <w:rsid w:val="00C974C7"/>
    <w:rsid w:val="00C9771C"/>
    <w:rsid w:val="00C97B51"/>
    <w:rsid w:val="00CA027D"/>
    <w:rsid w:val="00CA0469"/>
    <w:rsid w:val="00CA08C6"/>
    <w:rsid w:val="00CA18C2"/>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117"/>
    <w:rsid w:val="00CF7F40"/>
    <w:rsid w:val="00D0006C"/>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4587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0ED"/>
    <w:rsid w:val="00DB2B83"/>
    <w:rsid w:val="00DB45B1"/>
    <w:rsid w:val="00DB5DCF"/>
    <w:rsid w:val="00DC1946"/>
    <w:rsid w:val="00DC250A"/>
    <w:rsid w:val="00DC6A83"/>
    <w:rsid w:val="00DD0015"/>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0E10"/>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340"/>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37433"/>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414"/>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892"/>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body 2,List Paragraph11,Normal Madag,Bullet Points,Liste Paragraf,Table no. List Paragraph,Bullet OFM,Citation List,Bullets1,Table of contents numbered,Primus H 3,Evidence on Demand bullet points"/>
    <w:basedOn w:val="Normal"/>
    <w:link w:val="ListparagrafCaracter"/>
    <w:uiPriority w:val="1"/>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1"/>
    <w:qFormat/>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ListparagrafCaracter">
    <w:name w:val="Listă paragraf Caracter"/>
    <w:aliases w:val="HotarirePunct1 Caracter,body 2 Caracter,List Paragraph11 Caracter,Normal Madag Caracter,Bullet Points Caracter,Liste Paragraf Caracter,Table no. List Paragraph Caracter,Bullet OFM Caracter,Citation List Caracter,Bullets1 Caracter"/>
    <w:link w:val="Listparagraf"/>
    <w:uiPriority w:val="34"/>
    <w:qFormat/>
    <w:locked/>
    <w:rsid w:val="00A25BDD"/>
    <w:rPr>
      <w:rFonts w:ascii="Times New Roman" w:eastAsia="Times New Roman" w:hAnsi="Times New Roman" w:cs="Times New Roman"/>
      <w:sz w:val="24"/>
      <w:szCs w:val="24"/>
      <w:lang w:val="en-US"/>
    </w:rPr>
  </w:style>
  <w:style w:type="paragraph" w:customStyle="1" w:styleId="TableParagraph">
    <w:name w:val="Table Paragraph"/>
    <w:basedOn w:val="Normal"/>
    <w:uiPriority w:val="1"/>
    <w:qFormat/>
    <w:rsid w:val="00C92311"/>
    <w:pPr>
      <w:widowControl w:val="0"/>
      <w:autoSpaceDE w:val="0"/>
      <w:autoSpaceDN w:val="0"/>
    </w:pPr>
    <w:rPr>
      <w:noProof w:val="0"/>
      <w:sz w:val="22"/>
      <w:szCs w:val="22"/>
    </w:rPr>
  </w:style>
  <w:style w:type="table" w:customStyle="1" w:styleId="TableNormal">
    <w:name w:val="Table Normal"/>
    <w:uiPriority w:val="2"/>
    <w:semiHidden/>
    <w:unhideWhenUsed/>
    <w:qFormat/>
    <w:rsid w:val="00751C7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a0">
    <w:name w:val="Основной шрифт"/>
    <w:uiPriority w:val="99"/>
    <w:rsid w:val="00A248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265483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13959746">
      <w:bodyDiv w:val="1"/>
      <w:marLeft w:val="0"/>
      <w:marRight w:val="0"/>
      <w:marTop w:val="0"/>
      <w:marBottom w:val="0"/>
      <w:divBdr>
        <w:top w:val="none" w:sz="0" w:space="0" w:color="auto"/>
        <w:left w:val="none" w:sz="0" w:space="0" w:color="auto"/>
        <w:bottom w:val="none" w:sz="0" w:space="0" w:color="auto"/>
        <w:right w:val="none" w:sz="0" w:space="0" w:color="auto"/>
      </w:divBdr>
    </w:div>
    <w:div w:id="1587424829">
      <w:bodyDiv w:val="1"/>
      <w:marLeft w:val="0"/>
      <w:marRight w:val="0"/>
      <w:marTop w:val="0"/>
      <w:marBottom w:val="0"/>
      <w:divBdr>
        <w:top w:val="none" w:sz="0" w:space="0" w:color="auto"/>
        <w:left w:val="none" w:sz="0" w:space="0" w:color="auto"/>
        <w:bottom w:val="none" w:sz="0" w:space="0" w:color="auto"/>
        <w:right w:val="none" w:sz="0" w:space="0" w:color="auto"/>
      </w:divBdr>
    </w:div>
    <w:div w:id="1601529434">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33527155">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1C99BA-0E58-46E3-A33C-F6960CB1B1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5</Pages>
  <Words>1872</Words>
  <Characters>10860</Characters>
  <Application>Microsoft Office Word</Application>
  <DocSecurity>0</DocSecurity>
  <Lines>90</Lines>
  <Paragraphs>25</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12707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Irina</cp:lastModifiedBy>
  <cp:revision>14</cp:revision>
  <cp:lastPrinted>2025-05-07T12:40:00Z</cp:lastPrinted>
  <dcterms:created xsi:type="dcterms:W3CDTF">2022-07-04T14:02:00Z</dcterms:created>
  <dcterms:modified xsi:type="dcterms:W3CDTF">2026-07-02T12:43:00Z</dcterms:modified>
</cp:coreProperties>
</file>