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5AC16AB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 xml:space="preserve"> </w:t>
      </w:r>
      <w:r w:rsidR="00BF1F8D" w:rsidRPr="00BF1F8D">
        <w:rPr>
          <w:b/>
          <w:bCs/>
          <w:sz w:val="28"/>
          <w:szCs w:val="28"/>
          <w:lang w:val="en-US"/>
        </w:rPr>
        <w:t xml:space="preserve">la </w:t>
      </w:r>
      <w:bookmarkStart w:id="2" w:name="_Hlk200634829"/>
      <w:r w:rsidR="00BF1F8D" w:rsidRPr="00BF1F8D">
        <w:rPr>
          <w:b/>
          <w:bCs/>
          <w:sz w:val="28"/>
          <w:szCs w:val="28"/>
          <w:lang w:val="en-US"/>
        </w:rPr>
        <w:t>IP LT"Waldorf"</w:t>
      </w:r>
      <w:bookmarkEnd w:id="2"/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6E77825E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4D1581" w:rsidRPr="004D1581">
        <w:t>https://waldorf.md/?go=page&amp;p=184</w:t>
      </w:r>
    </w:p>
    <w:p w14:paraId="4034BCDA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eastAsia="ru-RU"/>
        </w:rPr>
      </w:pPr>
      <w:bookmarkStart w:id="3" w:name="_Hlk233042184"/>
      <w:r w:rsidRPr="004D1581">
        <w:rPr>
          <w:b/>
          <w:bCs/>
          <w:noProof w:val="0"/>
          <w:lang w:eastAsia="ru-RU"/>
        </w:rPr>
        <w:t xml:space="preserve">Institutia Publica Liceul Teoretic Waldorf </w:t>
      </w:r>
    </w:p>
    <w:bookmarkEnd w:id="3"/>
    <w:p w14:paraId="423DD30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IDNO: 1021620007913</w:t>
      </w:r>
    </w:p>
    <w:p w14:paraId="58D6B473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GB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GB" w:eastAsia="ru-RU"/>
        </w:rPr>
        <w:t xml:space="preserve">: </w:t>
      </w:r>
      <w:r w:rsidRPr="004D1581">
        <w:rPr>
          <w:b/>
          <w:noProof w:val="0"/>
          <w:lang w:eastAsia="ru-RU"/>
        </w:rPr>
        <w:t xml:space="preserve"> </w:t>
      </w:r>
      <w:r w:rsidRPr="004D1581">
        <w:rPr>
          <w:b/>
          <w:bCs/>
          <w:noProof w:val="0"/>
          <w:lang w:eastAsia="ru-RU"/>
        </w:rPr>
        <w:t>mun.Chişinău, str.</w:t>
      </w:r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Studentilor</w:t>
      </w:r>
      <w:proofErr w:type="spellEnd"/>
      <w:r w:rsidRPr="004D1581">
        <w:rPr>
          <w:b/>
          <w:noProof w:val="0"/>
          <w:lang w:val="ro-MD" w:eastAsia="ru-RU"/>
        </w:rPr>
        <w:t>,11</w:t>
      </w:r>
    </w:p>
    <w:p w14:paraId="3FD57CFD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Numărul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telefon</w:t>
      </w:r>
      <w:proofErr w:type="spellEnd"/>
      <w:r w:rsidRPr="004D1581">
        <w:rPr>
          <w:b/>
          <w:noProof w:val="0"/>
          <w:lang w:val="en-US" w:eastAsia="ru-RU"/>
        </w:rPr>
        <w:t xml:space="preserve">/fax: 069065079 </w:t>
      </w:r>
    </w:p>
    <w:p w14:paraId="7C28CE3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US" w:eastAsia="ru-RU"/>
        </w:rPr>
        <w:t xml:space="preserve"> de e-mail </w:t>
      </w:r>
      <w:proofErr w:type="spellStart"/>
      <w:r w:rsidRPr="004D1581">
        <w:rPr>
          <w:b/>
          <w:noProof w:val="0"/>
          <w:lang w:val="en-US" w:eastAsia="ru-RU"/>
        </w:rPr>
        <w:t>și</w:t>
      </w:r>
      <w:proofErr w:type="spellEnd"/>
      <w:r w:rsidRPr="004D1581">
        <w:rPr>
          <w:b/>
          <w:noProof w:val="0"/>
          <w:lang w:val="en-US" w:eastAsia="ru-RU"/>
        </w:rPr>
        <w:t xml:space="preserve"> de internet a </w:t>
      </w:r>
      <w:proofErr w:type="spellStart"/>
      <w:r w:rsidRPr="004D1581">
        <w:rPr>
          <w:b/>
          <w:noProof w:val="0"/>
          <w:lang w:val="en-US" w:eastAsia="ru-RU"/>
        </w:rPr>
        <w:t>autorității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contractante</w:t>
      </w:r>
      <w:proofErr w:type="spellEnd"/>
      <w:r w:rsidRPr="004D1581">
        <w:rPr>
          <w:b/>
          <w:bCs/>
          <w:noProof w:val="0"/>
          <w:lang w:val="en-GB" w:eastAsia="ru-RU"/>
        </w:rPr>
        <w:t>:</w:t>
      </w:r>
      <w:r w:rsidRPr="004D1581">
        <w:rPr>
          <w:b/>
          <w:noProof w:val="0"/>
          <w:lang w:val="en-US" w:eastAsia="ru-RU"/>
        </w:rPr>
        <w:t xml:space="preserve"> </w:t>
      </w:r>
      <w:r w:rsidRPr="004D1581">
        <w:rPr>
          <w:b/>
          <w:bCs/>
          <w:noProof w:val="0"/>
          <w:lang w:val="en-US" w:eastAsia="ru-RU"/>
        </w:rPr>
        <w:t>ltwaldorfmd@gmail.com</w:t>
      </w:r>
    </w:p>
    <w:p w14:paraId="447D4D02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US" w:eastAsia="ru-RU"/>
        </w:rPr>
        <w:t xml:space="preserve"> de e-mail </w:t>
      </w:r>
      <w:proofErr w:type="spellStart"/>
      <w:r w:rsidRPr="004D1581">
        <w:rPr>
          <w:b/>
          <w:noProof w:val="0"/>
          <w:lang w:val="en-US" w:eastAsia="ru-RU"/>
        </w:rPr>
        <w:t>sau</w:t>
      </w:r>
      <w:proofErr w:type="spellEnd"/>
      <w:r w:rsidRPr="004D1581">
        <w:rPr>
          <w:b/>
          <w:noProof w:val="0"/>
          <w:lang w:val="en-US" w:eastAsia="ru-RU"/>
        </w:rPr>
        <w:t xml:space="preserve"> de internet de la care se </w:t>
      </w:r>
      <w:proofErr w:type="spellStart"/>
      <w:r w:rsidRPr="004D1581">
        <w:rPr>
          <w:b/>
          <w:noProof w:val="0"/>
          <w:lang w:val="en-US" w:eastAsia="ru-RU"/>
        </w:rPr>
        <w:t>va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putea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obține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accesul</w:t>
      </w:r>
      <w:proofErr w:type="spellEnd"/>
      <w:r w:rsidRPr="004D1581">
        <w:rPr>
          <w:b/>
          <w:noProof w:val="0"/>
          <w:lang w:val="en-US" w:eastAsia="ru-RU"/>
        </w:rPr>
        <w:t xml:space="preserve"> la </w:t>
      </w:r>
      <w:proofErr w:type="spellStart"/>
      <w:r w:rsidRPr="004D1581">
        <w:rPr>
          <w:b/>
          <w:noProof w:val="0"/>
          <w:lang w:val="en-US" w:eastAsia="ru-RU"/>
        </w:rPr>
        <w:t>documentația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atribuire</w:t>
      </w:r>
      <w:proofErr w:type="spellEnd"/>
      <w:r w:rsidRPr="004D1581">
        <w:rPr>
          <w:b/>
          <w:noProof w:val="0"/>
          <w:lang w:val="en-US" w:eastAsia="ru-RU"/>
        </w:rPr>
        <w:t xml:space="preserve">: </w:t>
      </w:r>
      <w:proofErr w:type="spellStart"/>
      <w:r w:rsidRPr="004D1581">
        <w:rPr>
          <w:b/>
          <w:i/>
          <w:noProof w:val="0"/>
          <w:lang w:val="en-US" w:eastAsia="ru-RU"/>
        </w:rPr>
        <w:t>documentația</w:t>
      </w:r>
      <w:proofErr w:type="spellEnd"/>
      <w:r w:rsidRPr="004D1581">
        <w:rPr>
          <w:b/>
          <w:i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i/>
          <w:noProof w:val="0"/>
          <w:lang w:val="en-US" w:eastAsia="ru-RU"/>
        </w:rPr>
        <w:t>atribuire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este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anexată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în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cadrul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procedurii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în</w:t>
      </w:r>
      <w:proofErr w:type="spellEnd"/>
      <w:r w:rsidRPr="004D1581">
        <w:rPr>
          <w:b/>
          <w:i/>
          <w:noProof w:val="0"/>
          <w:lang w:val="en-US" w:eastAsia="ru-RU"/>
        </w:rPr>
        <w:t xml:space="preserve"> SIA RSAP</w:t>
      </w:r>
      <w:r w:rsidRPr="004D1581">
        <w:rPr>
          <w:b/>
          <w:noProof w:val="0"/>
          <w:lang w:val="en-US" w:eastAsia="ru-RU"/>
        </w:rPr>
        <w:t xml:space="preserve"> </w:t>
      </w:r>
    </w:p>
    <w:p w14:paraId="160024F7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Tipul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autorității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și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obiectul</w:t>
      </w:r>
      <w:proofErr w:type="spellEnd"/>
      <w:r w:rsidRPr="004D1581">
        <w:rPr>
          <w:b/>
          <w:noProof w:val="0"/>
          <w:lang w:val="en-US" w:eastAsia="ru-RU"/>
        </w:rPr>
        <w:t xml:space="preserve"> principal de </w:t>
      </w:r>
      <w:proofErr w:type="spellStart"/>
      <w:r w:rsidRPr="004D1581">
        <w:rPr>
          <w:b/>
          <w:noProof w:val="0"/>
          <w:lang w:val="en-US" w:eastAsia="ru-RU"/>
        </w:rPr>
        <w:t>activitate</w:t>
      </w:r>
      <w:proofErr w:type="spellEnd"/>
      <w:r w:rsidRPr="004D1581">
        <w:rPr>
          <w:b/>
          <w:noProof w:val="0"/>
          <w:lang w:val="en-US" w:eastAsia="ru-RU"/>
        </w:rPr>
        <w:t xml:space="preserve"> (</w:t>
      </w:r>
      <w:proofErr w:type="spellStart"/>
      <w:r w:rsidRPr="004D1581">
        <w:rPr>
          <w:b/>
          <w:noProof w:val="0"/>
          <w:lang w:val="en-US" w:eastAsia="ru-RU"/>
        </w:rPr>
        <w:t>dacă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este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cazul</w:t>
      </w:r>
      <w:proofErr w:type="spellEnd"/>
      <w:r w:rsidRPr="004D1581">
        <w:rPr>
          <w:b/>
          <w:noProof w:val="0"/>
          <w:lang w:val="en-US" w:eastAsia="ru-RU"/>
        </w:rPr>
        <w:t xml:space="preserve">, </w:t>
      </w:r>
      <w:proofErr w:type="spellStart"/>
      <w:r w:rsidRPr="004D1581">
        <w:rPr>
          <w:b/>
          <w:noProof w:val="0"/>
          <w:lang w:val="en-US" w:eastAsia="ru-RU"/>
        </w:rPr>
        <w:t>mențiunea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autoritatea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este</w:t>
      </w:r>
      <w:proofErr w:type="spellEnd"/>
      <w:r w:rsidRPr="004D1581">
        <w:rPr>
          <w:b/>
          <w:noProof w:val="0"/>
          <w:lang w:val="en-US" w:eastAsia="ru-RU"/>
        </w:rPr>
        <w:t xml:space="preserve"> o </w:t>
      </w:r>
      <w:proofErr w:type="spellStart"/>
      <w:r w:rsidRPr="004D1581">
        <w:rPr>
          <w:b/>
          <w:noProof w:val="0"/>
          <w:lang w:val="en-US" w:eastAsia="ru-RU"/>
        </w:rPr>
        <w:t>autoritate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centrală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achiziție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sau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achiziția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implică</w:t>
      </w:r>
      <w:proofErr w:type="spellEnd"/>
      <w:r w:rsidRPr="004D1581">
        <w:rPr>
          <w:b/>
          <w:noProof w:val="0"/>
          <w:lang w:val="en-US" w:eastAsia="ru-RU"/>
        </w:rPr>
        <w:t xml:space="preserve"> o </w:t>
      </w:r>
      <w:proofErr w:type="spellStart"/>
      <w:r w:rsidRPr="004D1581">
        <w:rPr>
          <w:b/>
          <w:noProof w:val="0"/>
          <w:lang w:val="en-US" w:eastAsia="ru-RU"/>
        </w:rPr>
        <w:t>altă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formă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achiziție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comună</w:t>
      </w:r>
      <w:proofErr w:type="spellEnd"/>
      <w:r w:rsidRPr="004D1581">
        <w:rPr>
          <w:b/>
          <w:noProof w:val="0"/>
          <w:lang w:val="en-US" w:eastAsia="ru-RU"/>
        </w:rPr>
        <w:t xml:space="preserve">): </w:t>
      </w:r>
      <w:proofErr w:type="spellStart"/>
      <w:r w:rsidRPr="004D1581">
        <w:rPr>
          <w:b/>
          <w:bCs/>
          <w:noProof w:val="0"/>
          <w:lang w:val="en-GB" w:eastAsia="ru-RU"/>
        </w:rPr>
        <w:t>Instituţie</w:t>
      </w:r>
      <w:proofErr w:type="spellEnd"/>
      <w:r w:rsidRPr="004D1581">
        <w:rPr>
          <w:b/>
          <w:bCs/>
          <w:noProof w:val="0"/>
          <w:lang w:val="en-GB" w:eastAsia="ru-RU"/>
        </w:rPr>
        <w:t xml:space="preserve"> de stat</w:t>
      </w:r>
    </w:p>
    <w:p w14:paraId="1E96C60A" w14:textId="65C8A040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  <w:r w:rsidR="00005108">
        <w:rPr>
          <w:b/>
          <w:noProof w:val="0"/>
          <w:lang w:eastAsia="ru-RU"/>
        </w:rPr>
        <w:t xml:space="preserve"> 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7048FA32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7F75AAB5" w:rsidR="0098636D" w:rsidRPr="00A96F61" w:rsidRDefault="00B1394B" w:rsidP="0098636D">
            <w:pPr>
              <w:rPr>
                <w:sz w:val="22"/>
                <w:szCs w:val="22"/>
              </w:rPr>
            </w:pPr>
            <w:r w:rsidRPr="00B1394B">
              <w:rPr>
                <w:sz w:val="22"/>
                <w:szCs w:val="22"/>
              </w:rPr>
              <w:t>Lucrări de reparații a trei bucătării</w:t>
            </w:r>
            <w:r>
              <w:rPr>
                <w:sz w:val="22"/>
                <w:szCs w:val="22"/>
              </w:rPr>
              <w:t xml:space="preserve"> (gradiniță)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505C0BC4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114</w:t>
            </w:r>
            <w:r w:rsidR="007D160A">
              <w:rPr>
                <w:bCs/>
                <w:sz w:val="20"/>
                <w:szCs w:val="20"/>
              </w:rPr>
              <w:t>1</w:t>
            </w:r>
            <w:r w:rsidR="007B68F0">
              <w:rPr>
                <w:bCs/>
                <w:sz w:val="20"/>
                <w:szCs w:val="20"/>
              </w:rPr>
              <w:t>66</w:t>
            </w:r>
            <w:r w:rsidR="007D160A">
              <w:rPr>
                <w:bCs/>
                <w:sz w:val="20"/>
                <w:szCs w:val="20"/>
              </w:rPr>
              <w:t>,00</w:t>
            </w:r>
          </w:p>
        </w:tc>
      </w:tr>
      <w:tr w:rsidR="004D1581" w:rsidRPr="004B5ECE" w14:paraId="5ED3C6D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B601" w14:textId="77777777" w:rsidR="004D1581" w:rsidRPr="00366C66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3354" w14:textId="77777777" w:rsidR="004D1581" w:rsidRPr="007817BE" w:rsidRDefault="004D1581" w:rsidP="0098636D">
            <w:pPr>
              <w:ind w:left="-113" w:right="-68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1E18" w14:textId="50CC7854" w:rsidR="004D1581" w:rsidRPr="004D1581" w:rsidRDefault="004D1581" w:rsidP="004D1581">
            <w:pPr>
              <w:jc w:val="center"/>
              <w:rPr>
                <w:b/>
                <w:bCs/>
                <w:sz w:val="22"/>
                <w:szCs w:val="22"/>
              </w:rPr>
            </w:pPr>
            <w:r w:rsidRPr="004D1581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4CDF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CBCB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135" w14:textId="77777777" w:rsidR="004D1581" w:rsidRPr="004B5ECE" w:rsidRDefault="004D1581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CED6" w14:textId="77777777" w:rsidR="004D1581" w:rsidRPr="00C76D80" w:rsidRDefault="004D1581" w:rsidP="0098636D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B5ECE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98636D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369899EC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3649B757" w:rsidR="0098636D" w:rsidRPr="00A96F61" w:rsidRDefault="007817BE" w:rsidP="00986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Lucrări de reparații a cancelariei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7D5C4B4A" w:rsidR="0098636D" w:rsidRPr="00C76D80" w:rsidRDefault="007B68F0" w:rsidP="009863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318333</w:t>
            </w:r>
            <w:r w:rsidR="007D160A">
              <w:rPr>
                <w:bCs/>
                <w:sz w:val="20"/>
                <w:szCs w:val="20"/>
              </w:rPr>
              <w:t>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7F2C269C" w:rsidR="008A32E3" w:rsidRPr="004B5ECE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B5ECE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6A5699BE" w:rsidR="008A32E3" w:rsidRPr="00C76D80" w:rsidRDefault="00C76D80" w:rsidP="008A32E3">
            <w:pPr>
              <w:shd w:val="clear" w:color="auto" w:fill="FFFFFF"/>
              <w:spacing w:before="120"/>
              <w:jc w:val="center"/>
              <w:rPr>
                <w:b/>
                <w:bCs/>
                <w:noProof w:val="0"/>
                <w:lang w:eastAsia="ru-RU"/>
              </w:rPr>
            </w:pPr>
            <w:r w:rsidRPr="00C76D80">
              <w:rPr>
                <w:b/>
                <w:bCs/>
                <w:noProof w:val="0"/>
                <w:lang w:eastAsia="ru-RU"/>
              </w:rPr>
              <w:t>43</w:t>
            </w:r>
            <w:r w:rsidR="007B68F0">
              <w:rPr>
                <w:b/>
                <w:bCs/>
                <w:noProof w:val="0"/>
                <w:lang w:eastAsia="ru-RU"/>
              </w:rPr>
              <w:t>2499</w:t>
            </w:r>
            <w:r w:rsidRPr="00C76D80">
              <w:rPr>
                <w:b/>
                <w:bCs/>
                <w:noProof w:val="0"/>
                <w:lang w:eastAsia="ru-RU"/>
              </w:rPr>
              <w:t>,</w:t>
            </w:r>
            <w:r w:rsidR="007B68F0">
              <w:rPr>
                <w:b/>
                <w:bCs/>
                <w:noProof w:val="0"/>
                <w:lang w:eastAsia="ru-RU"/>
              </w:rPr>
              <w:t>00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7DDE7CF4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696452">
        <w:rPr>
          <w:b/>
          <w:color w:val="FF0000"/>
          <w:shd w:val="clear" w:color="auto" w:fill="FFFF00"/>
        </w:rPr>
        <w:t>11 septembrie</w:t>
      </w:r>
      <w:r w:rsidR="004D1581">
        <w:rPr>
          <w:b/>
          <w:color w:val="FF0000"/>
          <w:shd w:val="clear" w:color="auto" w:fill="FFFF00"/>
        </w:rPr>
        <w:t xml:space="preserve">  2026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2B95F18E" w14:textId="77777777" w:rsidR="00911962" w:rsidRPr="00911962" w:rsidRDefault="00911962" w:rsidP="00911962">
            <w:pPr>
              <w:tabs>
                <w:tab w:val="left" w:pos="612"/>
              </w:tabs>
              <w:jc w:val="both"/>
              <w:rPr>
                <w:bCs/>
                <w:sz w:val="20"/>
                <w:szCs w:val="20"/>
                <w:lang w:val="en-GB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Garanţia pentru ofertă eliberată de o bancă comercială / prin transfer la contul autorităţii contractante, încarcată în sistem, conform următoarelor date bancare:</w:t>
            </w:r>
          </w:p>
          <w:p w14:paraId="3260B0E6" w14:textId="77777777" w:rsidR="00911962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  <w:lang w:val="en-US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bCs/>
                <w:sz w:val="20"/>
                <w:szCs w:val="20"/>
                <w:lang w:val="en-US"/>
              </w:rPr>
              <w:t>IP LT"Waldorf"</w:t>
            </w:r>
          </w:p>
          <w:p w14:paraId="63AB7375" w14:textId="77777777" w:rsidR="00D5398A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Codul fiscal:</w:t>
            </w:r>
            <w:r w:rsidRPr="00911962">
              <w:rPr>
                <w:rFonts w:ascii="Baltica RR" w:hAnsi="Baltica RR"/>
                <w:bCs/>
                <w:color w:val="000000"/>
              </w:rPr>
              <w:t xml:space="preserve"> </w:t>
            </w:r>
            <w:r w:rsidRPr="00911962">
              <w:rPr>
                <w:bCs/>
                <w:sz w:val="20"/>
                <w:szCs w:val="20"/>
              </w:rPr>
              <w:t>1021620007913</w:t>
            </w:r>
          </w:p>
          <w:p w14:paraId="39A8228A" w14:textId="65FDD183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</w:rPr>
              <w:t>IBAN</w:t>
            </w:r>
            <w:r w:rsidRPr="00911962">
              <w:rPr>
                <w:bCs/>
                <w:iCs/>
                <w:sz w:val="20"/>
                <w:szCs w:val="20"/>
                <w:lang w:val="ro-MD"/>
              </w:rPr>
              <w:t>:</w:t>
            </w:r>
            <w:r w:rsidRPr="00911962">
              <w:rPr>
                <w:bCs/>
                <w:iCs/>
                <w:sz w:val="20"/>
                <w:szCs w:val="20"/>
              </w:rPr>
              <w:t xml:space="preserve"> </w:t>
            </w:r>
            <w:r w:rsidR="00083D4D" w:rsidRPr="00083D4D">
              <w:rPr>
                <w:bCs/>
                <w:iCs/>
                <w:sz w:val="20"/>
                <w:szCs w:val="20"/>
              </w:rPr>
              <w:t>MD41TRPCDV518410A02036AA</w:t>
            </w:r>
          </w:p>
          <w:p w14:paraId="589EF09F" w14:textId="0241E69F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  <w:lang w:val="en-GB"/>
              </w:rPr>
              <w:t xml:space="preserve">Denumirea Băncii: Ministerul Finantelor – Trezoreria de Stat, cu nota “Garanţia pentru ofertă la COP nr. ______ din ____________" original - </w:t>
            </w:r>
            <w:r w:rsidRPr="00911962">
              <w:rPr>
                <w:bCs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</w:t>
            </w:r>
            <w:r w:rsidRPr="006A3BC5">
              <w:rPr>
                <w:sz w:val="20"/>
                <w:szCs w:val="20"/>
              </w:rPr>
              <w:lastRenderedPageBreak/>
              <w:t xml:space="preserve">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911962" w:rsidRPr="00AA7E82" w14:paraId="3AB3C6FD" w14:textId="77777777" w:rsidTr="000E7B84">
        <w:trPr>
          <w:trHeight w:val="350"/>
        </w:trPr>
        <w:tc>
          <w:tcPr>
            <w:tcW w:w="571" w:type="dxa"/>
          </w:tcPr>
          <w:p w14:paraId="20800FAD" w14:textId="77777777" w:rsidR="00911962" w:rsidRPr="000331E8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4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911962" w:rsidRPr="000F1CE5" w:rsidRDefault="00911962" w:rsidP="00911962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  <w:shd w:val="clear" w:color="auto" w:fill="auto"/>
          </w:tcPr>
          <w:p w14:paraId="4FE67E0B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911962">
              <w:rPr>
                <w:sz w:val="20"/>
                <w:szCs w:val="20"/>
                <w:lang w:val="en-GB"/>
              </w:rPr>
              <w:t>La semnarea contractului OE cîştigător prezintă Garanţia de bună execuţie, eliberată de o bancă comercială, / prin transfer la contul autorităţii contractante, încarcată în sistem, conform următoarelor date bancare:</w:t>
            </w:r>
          </w:p>
          <w:p w14:paraId="587E5E1C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911962">
              <w:rPr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sz w:val="20"/>
                <w:szCs w:val="20"/>
                <w:lang w:val="en-US"/>
              </w:rPr>
              <w:t>IP LT"Waldorf"</w:t>
            </w:r>
          </w:p>
          <w:p w14:paraId="02ED4A84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  <w:lang w:val="en-GB"/>
              </w:rPr>
              <w:t>Codul fiscal:</w:t>
            </w:r>
            <w:r w:rsidRPr="00911962">
              <w:rPr>
                <w:sz w:val="20"/>
                <w:szCs w:val="20"/>
              </w:rPr>
              <w:t xml:space="preserve"> 1021620007913</w:t>
            </w:r>
          </w:p>
          <w:p w14:paraId="32CEA079" w14:textId="3DC01B97" w:rsid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</w:rPr>
              <w:t>IBAN</w:t>
            </w:r>
            <w:r w:rsidRPr="00911962">
              <w:rPr>
                <w:sz w:val="20"/>
                <w:szCs w:val="20"/>
                <w:lang w:val="ro-MD"/>
              </w:rPr>
              <w:t>:</w:t>
            </w:r>
            <w:r w:rsidRPr="00911962">
              <w:rPr>
                <w:sz w:val="20"/>
                <w:szCs w:val="20"/>
              </w:rPr>
              <w:t xml:space="preserve"> </w:t>
            </w:r>
            <w:r w:rsidR="00083D4D" w:rsidRPr="00083D4D">
              <w:rPr>
                <w:sz w:val="20"/>
                <w:szCs w:val="20"/>
              </w:rPr>
              <w:t>MD65TRPCDV518440A02036AA</w:t>
            </w:r>
          </w:p>
          <w:p w14:paraId="774EC87D" w14:textId="554E00D7" w:rsidR="00911962" w:rsidRPr="00911962" w:rsidRDefault="009C1A15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Denumirea Băncii: Ministerul Finantelor – Trezoreria de Stat, cu nota “Garanţia de bună execuţie </w:t>
            </w:r>
            <w:r w:rsidR="00911962" w:rsidRPr="00911962">
              <w:rPr>
                <w:color w:val="FF0000"/>
                <w:sz w:val="20"/>
                <w:szCs w:val="20"/>
                <w:lang w:val="en-GB"/>
              </w:rPr>
              <w:t>pentru COP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="00911962" w:rsidRPr="00911962">
              <w:rPr>
                <w:iCs/>
                <w:sz w:val="20"/>
                <w:szCs w:val="20"/>
              </w:rPr>
              <w:t>cu semnătura electronică a operatorului economic</w:t>
            </w:r>
          </w:p>
        </w:tc>
        <w:tc>
          <w:tcPr>
            <w:tcW w:w="1494" w:type="dxa"/>
          </w:tcPr>
          <w:p w14:paraId="246E68B6" w14:textId="77777777" w:rsidR="00911962" w:rsidRPr="00AA7E82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4"/>
      <w:tr w:rsidR="00911962" w:rsidRPr="00083D4D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083D4D"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911962" w:rsidRPr="00D54613" w:rsidRDefault="00911962" w:rsidP="00911962">
            <w:pPr>
              <w:keepNext/>
              <w:spacing w:line="240" w:lineRule="exact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bookmarkStart w:id="5" w:name="_Toc449632652"/>
            <w:bookmarkStart w:id="6" w:name="_Toc449633144"/>
            <w:bookmarkStart w:id="7" w:name="_Toc449692099"/>
            <w:r w:rsidRPr="00D54613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5"/>
            <w:bookmarkEnd w:id="6"/>
            <w:bookmarkEnd w:id="7"/>
            <w:r w:rsidRPr="00D54613"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D54613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911962" w:rsidRPr="00083D4D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083D4D">
              <w:rPr>
                <w:sz w:val="20"/>
                <w:szCs w:val="20"/>
                <w:lang w:val="en-GB"/>
              </w:rPr>
              <w:t>La semnarea contractului OE v-a prezenta Declarația în original</w:t>
            </w:r>
            <w:r w:rsidRPr="00083D4D">
              <w:rPr>
                <w:iCs/>
                <w:sz w:val="20"/>
                <w:szCs w:val="20"/>
              </w:rPr>
              <w:t xml:space="preserve"> cu semnătura electronică a operatorului economic (prin email la adresa AC)</w:t>
            </w:r>
          </w:p>
        </w:tc>
        <w:tc>
          <w:tcPr>
            <w:tcW w:w="1494" w:type="dxa"/>
          </w:tcPr>
          <w:p w14:paraId="7C36165B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083D4D">
              <w:rPr>
                <w:iCs/>
                <w:sz w:val="20"/>
                <w:szCs w:val="20"/>
              </w:rPr>
              <w:t>Obligatoriu</w:t>
            </w:r>
          </w:p>
        </w:tc>
      </w:tr>
      <w:tr w:rsidR="00083D4D" w:rsidRPr="00083D4D" w14:paraId="07327CD7" w14:textId="77777777" w:rsidTr="00F5346A">
        <w:trPr>
          <w:trHeight w:val="350"/>
        </w:trPr>
        <w:tc>
          <w:tcPr>
            <w:tcW w:w="571" w:type="dxa"/>
          </w:tcPr>
          <w:p w14:paraId="408EFB9A" w14:textId="77777777" w:rsidR="00083D4D" w:rsidRPr="00083D4D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7935" w:type="dxa"/>
            <w:gridSpan w:val="2"/>
          </w:tcPr>
          <w:p w14:paraId="4B40CEAA" w14:textId="60EB3EFB" w:rsidR="00083D4D" w:rsidRDefault="00083D4D" w:rsidP="00E72A73">
            <w:pPr>
              <w:tabs>
                <w:tab w:val="left" w:pos="612"/>
              </w:tabs>
              <w:jc w:val="center"/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Autoritatea Contractantă solicită în cazul în care </w:t>
            </w:r>
            <w:r w:rsidRPr="00083D4D"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  <w:t>documentele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care sunt solictate în anuntul de participar (în afară de cele obligatorii ) să fie </w:t>
            </w:r>
            <w:r w:rsidRPr="00083D4D"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  <w:t>expediat în decurs de 24 de ore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din momentul deschiderii ofertelor la adresa de email al autorității.</w:t>
            </w:r>
          </w:p>
          <w:p w14:paraId="509940F5" w14:textId="295932F8" w:rsidR="00083D4D" w:rsidRPr="00D54613" w:rsidRDefault="00083D4D" w:rsidP="00D54613">
            <w:pPr>
              <w:tabs>
                <w:tab w:val="left" w:pos="612"/>
              </w:tabs>
              <w:jc w:val="center"/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</w:pPr>
            <w:r w:rsidRPr="00D54613"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  <w:t>Această cerință este obligatorie și nerespectarea ei duce la descalificarea ofertantului.</w:t>
            </w:r>
          </w:p>
        </w:tc>
        <w:tc>
          <w:tcPr>
            <w:tcW w:w="1494" w:type="dxa"/>
            <w:shd w:val="clear" w:color="auto" w:fill="auto"/>
          </w:tcPr>
          <w:p w14:paraId="225DE54D" w14:textId="2C9C2C1C" w:rsidR="00083D4D" w:rsidRPr="002B0D8F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highlight w:val="yellow"/>
                <w:lang w:val="en-US"/>
              </w:rPr>
            </w:pPr>
            <w:r w:rsidRPr="00083D4D">
              <w:rPr>
                <w:iCs/>
                <w:sz w:val="20"/>
                <w:szCs w:val="20"/>
                <w:highlight w:val="yellow"/>
              </w:rPr>
              <w:t>Obligatoriu</w:t>
            </w: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>nu mai putin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8" w:name="_Hlk71621175"/>
      <w:r w:rsidRPr="00FF430B">
        <w:rPr>
          <w:b/>
          <w:noProof w:val="0"/>
          <w:lang w:eastAsia="ru-RU"/>
        </w:rPr>
        <w:t>Ofertele se prezintă în valuta</w:t>
      </w:r>
      <w:bookmarkEnd w:id="8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/>
          <w:lang w:eastAsia="ru-RU"/>
        </w:rPr>
        <w:t>anunţ: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296562DC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4D1581">
        <w:rPr>
          <w:b/>
          <w:color w:val="FF0000"/>
          <w:shd w:val="clear" w:color="auto" w:fill="FFFF00"/>
        </w:rPr>
        <w:t xml:space="preserve">  </w:t>
      </w:r>
      <w:r w:rsidR="007B68F0">
        <w:rPr>
          <w:b/>
          <w:color w:val="FF0000"/>
          <w:shd w:val="clear" w:color="auto" w:fill="FFFF00"/>
        </w:rPr>
        <w:t>30</w:t>
      </w:r>
      <w:r w:rsidR="00083D4D">
        <w:rPr>
          <w:b/>
          <w:color w:val="FF0000"/>
          <w:shd w:val="clear" w:color="auto" w:fill="FFFF00"/>
        </w:rPr>
        <w:t>.</w:t>
      </w:r>
      <w:r w:rsidR="004D1581">
        <w:rPr>
          <w:b/>
          <w:color w:val="EE0000"/>
          <w:shd w:val="clear" w:color="auto" w:fill="FFFF00"/>
          <w:lang w:val="en-US"/>
        </w:rPr>
        <w:t>0</w:t>
      </w:r>
      <w:r w:rsidR="007B68F0">
        <w:rPr>
          <w:b/>
          <w:color w:val="EE0000"/>
          <w:shd w:val="clear" w:color="auto" w:fill="FFFF00"/>
          <w:lang w:val="en-US"/>
        </w:rPr>
        <w:t>7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FF4E49" w:rsidRPr="00C005C0">
        <w:rPr>
          <w:b/>
          <w:color w:val="EE0000"/>
          <w:shd w:val="clear" w:color="auto" w:fill="FFFF00"/>
        </w:rPr>
        <w:t>202</w:t>
      </w:r>
      <w:r w:rsidR="00636869" w:rsidRPr="00C005C0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7A8BB925" w14:textId="448F6102" w:rsidR="00426112" w:rsidRPr="00A3416D" w:rsidRDefault="00426112" w:rsidP="004D158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lang w:val="pt-BR" w:eastAsia="zh-CN"/>
        </w:rPr>
      </w:pPr>
      <w:r w:rsidRPr="00FF430B">
        <w:rPr>
          <w:b/>
          <w:noProof w:val="0"/>
          <w:lang w:eastAsia="ru-RU"/>
        </w:rPr>
        <w:lastRenderedPageBreak/>
        <w:t xml:space="preserve">Conducătorul grupului de lucru:  </w:t>
      </w:r>
      <w:r w:rsidR="004D1581">
        <w:rPr>
          <w:b/>
          <w:noProof w:val="0"/>
          <w:shd w:val="clear" w:color="auto" w:fill="FFFFFF"/>
          <w:lang w:eastAsia="ru-RU"/>
        </w:rPr>
        <w:t>Munteanu Olga</w:t>
      </w: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2D566" w14:textId="77777777" w:rsidR="00211665" w:rsidRDefault="00211665" w:rsidP="00A20ACF">
      <w:r>
        <w:separator/>
      </w:r>
    </w:p>
  </w:endnote>
  <w:endnote w:type="continuationSeparator" w:id="0">
    <w:p w14:paraId="1631AD73" w14:textId="77777777" w:rsidR="00211665" w:rsidRDefault="002116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A2FDC" w14:textId="77777777" w:rsidR="00211665" w:rsidRDefault="00211665" w:rsidP="00A20ACF">
      <w:r>
        <w:separator/>
      </w:r>
    </w:p>
  </w:footnote>
  <w:footnote w:type="continuationSeparator" w:id="0">
    <w:p w14:paraId="04238244" w14:textId="77777777" w:rsidR="00211665" w:rsidRDefault="002116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108"/>
    <w:rsid w:val="00005268"/>
    <w:rsid w:val="000061F8"/>
    <w:rsid w:val="00006D6D"/>
    <w:rsid w:val="00007454"/>
    <w:rsid w:val="00007B4F"/>
    <w:rsid w:val="00007B75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3D4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875F1"/>
    <w:rsid w:val="0019071C"/>
    <w:rsid w:val="00194480"/>
    <w:rsid w:val="00195966"/>
    <w:rsid w:val="0019642D"/>
    <w:rsid w:val="00196AB4"/>
    <w:rsid w:val="001A0234"/>
    <w:rsid w:val="001A192A"/>
    <w:rsid w:val="001A19FD"/>
    <w:rsid w:val="001A1A16"/>
    <w:rsid w:val="001A22A8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665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0D8F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4C8F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008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2E9A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4FF0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158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279AB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34B7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452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17BE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B68F0"/>
    <w:rsid w:val="007C193B"/>
    <w:rsid w:val="007C72CE"/>
    <w:rsid w:val="007C752D"/>
    <w:rsid w:val="007D160A"/>
    <w:rsid w:val="007D2250"/>
    <w:rsid w:val="007D2982"/>
    <w:rsid w:val="007D4D1B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1D"/>
    <w:rsid w:val="00803E7E"/>
    <w:rsid w:val="0080433F"/>
    <w:rsid w:val="008050A6"/>
    <w:rsid w:val="00805514"/>
    <w:rsid w:val="00805531"/>
    <w:rsid w:val="008056B7"/>
    <w:rsid w:val="00805784"/>
    <w:rsid w:val="0080642E"/>
    <w:rsid w:val="00806E2B"/>
    <w:rsid w:val="00811CD9"/>
    <w:rsid w:val="00811E3B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4127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962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1A15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96F61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AE0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07EB4"/>
    <w:rsid w:val="00B1394B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8D"/>
    <w:rsid w:val="00BF1FB8"/>
    <w:rsid w:val="00BF2BE1"/>
    <w:rsid w:val="00BF4972"/>
    <w:rsid w:val="00BF4F93"/>
    <w:rsid w:val="00BF5BF3"/>
    <w:rsid w:val="00C00316"/>
    <w:rsid w:val="00C005C0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6D80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11D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4613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4A03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2A73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1677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206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56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3921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5</Pages>
  <Words>1624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Lenovo</cp:lastModifiedBy>
  <cp:revision>20</cp:revision>
  <cp:lastPrinted>2021-10-08T05:28:00Z</cp:lastPrinted>
  <dcterms:created xsi:type="dcterms:W3CDTF">2026-06-16T15:31:00Z</dcterms:created>
  <dcterms:modified xsi:type="dcterms:W3CDTF">2026-07-31T09:59:00Z</dcterms:modified>
</cp:coreProperties>
</file>