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5AC16AB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 </w:t>
      </w:r>
      <w:r w:rsidR="00BF1F8D" w:rsidRPr="00BF1F8D">
        <w:rPr>
          <w:b/>
          <w:bCs/>
          <w:sz w:val="28"/>
          <w:szCs w:val="28"/>
          <w:lang w:val="en-US"/>
        </w:rPr>
        <w:t xml:space="preserve">la </w:t>
      </w:r>
      <w:bookmarkStart w:id="2" w:name="_Hlk200634829"/>
      <w:r w:rsidR="00BF1F8D" w:rsidRPr="00BF1F8D">
        <w:rPr>
          <w:b/>
          <w:bCs/>
          <w:sz w:val="28"/>
          <w:szCs w:val="28"/>
          <w:lang w:val="en-US"/>
        </w:rPr>
        <w:t>IP LT"Waldorf"</w:t>
      </w:r>
      <w:bookmarkEnd w:id="2"/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6E77825E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4D1581" w:rsidRPr="004D1581">
        <w:t>https://waldorf.md/?go=page&amp;p=184</w:t>
      </w:r>
    </w:p>
    <w:p w14:paraId="4034BCD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eastAsia="ru-RU"/>
        </w:rPr>
      </w:pPr>
      <w:bookmarkStart w:id="3" w:name="_Hlk233042184"/>
      <w:r w:rsidRPr="004D1581">
        <w:rPr>
          <w:b/>
          <w:bCs/>
          <w:noProof w:val="0"/>
          <w:lang w:eastAsia="ru-RU"/>
        </w:rPr>
        <w:t xml:space="preserve">Institutia Publica Liceul Teoretic Waldorf </w:t>
      </w:r>
    </w:p>
    <w:bookmarkEnd w:id="3"/>
    <w:p w14:paraId="423DD30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IDNO: 1021620007913</w:t>
      </w:r>
    </w:p>
    <w:p w14:paraId="58D6B473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GB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GB" w:eastAsia="ru-RU"/>
        </w:rPr>
        <w:t xml:space="preserve">: </w:t>
      </w:r>
      <w:r w:rsidRPr="004D1581">
        <w:rPr>
          <w:b/>
          <w:noProof w:val="0"/>
          <w:lang w:eastAsia="ru-RU"/>
        </w:rPr>
        <w:t xml:space="preserve"> </w:t>
      </w:r>
      <w:proofErr w:type="gramStart"/>
      <w:r w:rsidRPr="004D1581">
        <w:rPr>
          <w:b/>
          <w:bCs/>
          <w:noProof w:val="0"/>
          <w:lang w:eastAsia="ru-RU"/>
        </w:rPr>
        <w:t>mun.Chişinău</w:t>
      </w:r>
      <w:proofErr w:type="gramEnd"/>
      <w:r w:rsidRPr="004D1581">
        <w:rPr>
          <w:b/>
          <w:bCs/>
          <w:noProof w:val="0"/>
          <w:lang w:eastAsia="ru-RU"/>
        </w:rPr>
        <w:t>, str.</w:t>
      </w:r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Studentilor</w:t>
      </w:r>
      <w:proofErr w:type="spellEnd"/>
      <w:r w:rsidRPr="004D1581">
        <w:rPr>
          <w:b/>
          <w:noProof w:val="0"/>
          <w:lang w:val="ro-MD" w:eastAsia="ru-RU"/>
        </w:rPr>
        <w:t>,11</w:t>
      </w:r>
    </w:p>
    <w:p w14:paraId="3FD57CFD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Numărul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telefon</w:t>
      </w:r>
      <w:proofErr w:type="spellEnd"/>
      <w:r w:rsidRPr="004D1581">
        <w:rPr>
          <w:b/>
          <w:noProof w:val="0"/>
          <w:lang w:val="en-US" w:eastAsia="ru-RU"/>
        </w:rPr>
        <w:t xml:space="preserve">/fax: 069065079 </w:t>
      </w:r>
    </w:p>
    <w:p w14:paraId="7C28CE3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de internet </w:t>
      </w:r>
      <w:proofErr w:type="gramStart"/>
      <w:r w:rsidRPr="004D1581">
        <w:rPr>
          <w:b/>
          <w:noProof w:val="0"/>
          <w:lang w:val="en-US" w:eastAsia="ru-RU"/>
        </w:rPr>
        <w:t>a</w:t>
      </w:r>
      <w:proofErr w:type="gram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bCs/>
          <w:noProof w:val="0"/>
          <w:lang w:val="en-GB" w:eastAsia="ru-RU"/>
        </w:rPr>
        <w:t>:</w:t>
      </w:r>
      <w:r w:rsidRPr="004D1581">
        <w:rPr>
          <w:b/>
          <w:noProof w:val="0"/>
          <w:lang w:val="en-US" w:eastAsia="ru-RU"/>
        </w:rPr>
        <w:t xml:space="preserve"> </w:t>
      </w:r>
      <w:r w:rsidRPr="004D1581">
        <w:rPr>
          <w:b/>
          <w:bCs/>
          <w:noProof w:val="0"/>
          <w:lang w:val="en-US" w:eastAsia="ru-RU"/>
        </w:rPr>
        <w:t>ltwaldorfmd@gmail.com</w:t>
      </w:r>
    </w:p>
    <w:p w14:paraId="447D4D02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de internet de la care se </w:t>
      </w:r>
      <w:proofErr w:type="spellStart"/>
      <w:r w:rsidRPr="004D1581">
        <w:rPr>
          <w:b/>
          <w:noProof w:val="0"/>
          <w:lang w:val="en-US" w:eastAsia="ru-RU"/>
        </w:rPr>
        <w:t>va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putea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obține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accesul</w:t>
      </w:r>
      <w:proofErr w:type="spellEnd"/>
      <w:r w:rsidRPr="004D1581">
        <w:rPr>
          <w:b/>
          <w:noProof w:val="0"/>
          <w:lang w:val="en-US" w:eastAsia="ru-RU"/>
        </w:rPr>
        <w:t xml:space="preserve"> la </w:t>
      </w:r>
      <w:proofErr w:type="spellStart"/>
      <w:r w:rsidRPr="004D1581">
        <w:rPr>
          <w:b/>
          <w:noProof w:val="0"/>
          <w:lang w:val="en-US" w:eastAsia="ru-RU"/>
        </w:rPr>
        <w:t>documentația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atribuire</w:t>
      </w:r>
      <w:proofErr w:type="spellEnd"/>
      <w:r w:rsidRPr="004D1581">
        <w:rPr>
          <w:b/>
          <w:noProof w:val="0"/>
          <w:lang w:val="en-US" w:eastAsia="ru-RU"/>
        </w:rPr>
        <w:t xml:space="preserve">: </w:t>
      </w:r>
      <w:proofErr w:type="spellStart"/>
      <w:r w:rsidRPr="004D1581">
        <w:rPr>
          <w:b/>
          <w:i/>
          <w:noProof w:val="0"/>
          <w:lang w:val="en-US" w:eastAsia="ru-RU"/>
        </w:rPr>
        <w:t>documentația</w:t>
      </w:r>
      <w:proofErr w:type="spellEnd"/>
      <w:r w:rsidRPr="004D1581">
        <w:rPr>
          <w:b/>
          <w:i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i/>
          <w:noProof w:val="0"/>
          <w:lang w:val="en-US" w:eastAsia="ru-RU"/>
        </w:rPr>
        <w:t>atribuire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este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anexată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cadrul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procedurii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SIA RSAP</w:t>
      </w:r>
      <w:r w:rsidRPr="004D1581">
        <w:rPr>
          <w:b/>
          <w:noProof w:val="0"/>
          <w:lang w:val="en-US" w:eastAsia="ru-RU"/>
        </w:rPr>
        <w:t xml:space="preserve"> </w:t>
      </w:r>
    </w:p>
    <w:p w14:paraId="160024F7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Tipul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obiectul</w:t>
      </w:r>
      <w:proofErr w:type="spellEnd"/>
      <w:r w:rsidRPr="004D1581">
        <w:rPr>
          <w:b/>
          <w:noProof w:val="0"/>
          <w:lang w:val="en-US" w:eastAsia="ru-RU"/>
        </w:rPr>
        <w:t xml:space="preserve"> principal de </w:t>
      </w:r>
      <w:proofErr w:type="spellStart"/>
      <w:r w:rsidRPr="004D1581">
        <w:rPr>
          <w:b/>
          <w:noProof w:val="0"/>
          <w:lang w:val="en-US" w:eastAsia="ru-RU"/>
        </w:rPr>
        <w:t>activitate</w:t>
      </w:r>
      <w:proofErr w:type="spellEnd"/>
      <w:r w:rsidRPr="004D1581">
        <w:rPr>
          <w:b/>
          <w:noProof w:val="0"/>
          <w:lang w:val="en-US" w:eastAsia="ru-RU"/>
        </w:rPr>
        <w:t xml:space="preserve"> (</w:t>
      </w:r>
      <w:proofErr w:type="spellStart"/>
      <w:r w:rsidRPr="004D1581">
        <w:rPr>
          <w:b/>
          <w:noProof w:val="0"/>
          <w:lang w:val="en-US" w:eastAsia="ru-RU"/>
        </w:rPr>
        <w:t>dacă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cazul</w:t>
      </w:r>
      <w:proofErr w:type="spellEnd"/>
      <w:r w:rsidRPr="004D1581">
        <w:rPr>
          <w:b/>
          <w:noProof w:val="0"/>
          <w:lang w:val="en-US" w:eastAsia="ru-RU"/>
        </w:rPr>
        <w:t xml:space="preserve">, </w:t>
      </w:r>
      <w:proofErr w:type="spellStart"/>
      <w:r w:rsidRPr="004D1581">
        <w:rPr>
          <w:b/>
          <w:noProof w:val="0"/>
          <w:lang w:val="en-US" w:eastAsia="ru-RU"/>
        </w:rPr>
        <w:t>mențiunea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autoritatea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autoritate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centrală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achiziția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implică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altă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formă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comună</w:t>
      </w:r>
      <w:proofErr w:type="spellEnd"/>
      <w:r w:rsidRPr="004D1581">
        <w:rPr>
          <w:b/>
          <w:noProof w:val="0"/>
          <w:lang w:val="en-US" w:eastAsia="ru-RU"/>
        </w:rPr>
        <w:t xml:space="preserve">): </w:t>
      </w:r>
      <w:proofErr w:type="spellStart"/>
      <w:r w:rsidRPr="004D1581">
        <w:rPr>
          <w:b/>
          <w:bCs/>
          <w:noProof w:val="0"/>
          <w:lang w:val="en-GB" w:eastAsia="ru-RU"/>
        </w:rPr>
        <w:t>Instituţie</w:t>
      </w:r>
      <w:proofErr w:type="spellEnd"/>
      <w:r w:rsidRPr="004D1581">
        <w:rPr>
          <w:b/>
          <w:bCs/>
          <w:noProof w:val="0"/>
          <w:lang w:val="en-GB" w:eastAsia="ru-RU"/>
        </w:rPr>
        <w:t xml:space="preserve"> de stat</w:t>
      </w:r>
    </w:p>
    <w:p w14:paraId="1E96C60A" w14:textId="65C8A040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  <w:r w:rsidR="00005108">
        <w:rPr>
          <w:b/>
          <w:noProof w:val="0"/>
          <w:lang w:eastAsia="ru-RU"/>
        </w:rPr>
        <w:t xml:space="preserve"> 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7048FA32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F75AAB5" w:rsidR="0098636D" w:rsidRPr="00A96F61" w:rsidRDefault="00B1394B" w:rsidP="0098636D">
            <w:pPr>
              <w:rPr>
                <w:sz w:val="22"/>
                <w:szCs w:val="22"/>
              </w:rPr>
            </w:pPr>
            <w:r w:rsidRPr="00B1394B">
              <w:rPr>
                <w:sz w:val="22"/>
                <w:szCs w:val="22"/>
              </w:rPr>
              <w:t>Lucrări de reparații a trei bucătării</w:t>
            </w:r>
            <w:r>
              <w:rPr>
                <w:sz w:val="22"/>
                <w:szCs w:val="22"/>
              </w:rPr>
              <w:t xml:space="preserve"> (gradiniță)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505C0BC4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114</w:t>
            </w:r>
            <w:r w:rsidR="007D160A">
              <w:rPr>
                <w:bCs/>
                <w:sz w:val="20"/>
                <w:szCs w:val="20"/>
              </w:rPr>
              <w:t>1</w:t>
            </w:r>
            <w:r w:rsidR="007B68F0">
              <w:rPr>
                <w:bCs/>
                <w:sz w:val="20"/>
                <w:szCs w:val="20"/>
              </w:rPr>
              <w:t>66</w:t>
            </w:r>
            <w:r w:rsidR="007D160A">
              <w:rPr>
                <w:bCs/>
                <w:sz w:val="20"/>
                <w:szCs w:val="20"/>
              </w:rPr>
              <w:t>,00</w:t>
            </w:r>
          </w:p>
        </w:tc>
      </w:tr>
      <w:tr w:rsidR="004D1581" w:rsidRPr="004B5ECE" w14:paraId="5ED3C6D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601" w14:textId="77777777" w:rsidR="004D1581" w:rsidRPr="00366C66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3354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1E18" w14:textId="50CC7854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CDF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CBCB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135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ED6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369899EC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3649B757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Lucrări de reparații a cancelariei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7D5C4B4A" w:rsidR="0098636D" w:rsidRPr="00C76D80" w:rsidRDefault="007B68F0" w:rsidP="009863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318333</w:t>
            </w:r>
            <w:r w:rsidR="007D160A">
              <w:rPr>
                <w:bCs/>
                <w:sz w:val="20"/>
                <w:szCs w:val="20"/>
              </w:rPr>
              <w:t>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F2C269C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6A5699BE" w:rsidR="008A32E3" w:rsidRPr="00C76D80" w:rsidRDefault="00C76D80" w:rsidP="008A32E3">
            <w:pPr>
              <w:shd w:val="clear" w:color="auto" w:fill="FFFFFF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 w:rsidRPr="00C76D80">
              <w:rPr>
                <w:b/>
                <w:bCs/>
                <w:noProof w:val="0"/>
                <w:lang w:eastAsia="ru-RU"/>
              </w:rPr>
              <w:t>43</w:t>
            </w:r>
            <w:r w:rsidR="007B68F0">
              <w:rPr>
                <w:b/>
                <w:bCs/>
                <w:noProof w:val="0"/>
                <w:lang w:eastAsia="ru-RU"/>
              </w:rPr>
              <w:t>2499</w:t>
            </w:r>
            <w:r w:rsidRPr="00C76D80">
              <w:rPr>
                <w:b/>
                <w:bCs/>
                <w:noProof w:val="0"/>
                <w:lang w:eastAsia="ru-RU"/>
              </w:rPr>
              <w:t>,</w:t>
            </w:r>
            <w:r w:rsidR="007B68F0">
              <w:rPr>
                <w:b/>
                <w:bCs/>
                <w:noProof w:val="0"/>
                <w:lang w:eastAsia="ru-RU"/>
              </w:rPr>
              <w:t>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7DDE7CF4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696452">
        <w:rPr>
          <w:b/>
          <w:color w:val="FF0000"/>
          <w:shd w:val="clear" w:color="auto" w:fill="FFFF00"/>
        </w:rPr>
        <w:t>11 septembrie</w:t>
      </w:r>
      <w:r w:rsidR="004D1581">
        <w:rPr>
          <w:b/>
          <w:color w:val="FF0000"/>
          <w:shd w:val="clear" w:color="auto" w:fill="FFFF00"/>
        </w:rPr>
        <w:t xml:space="preserve">  2026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2B95F18E" w14:textId="77777777" w:rsidR="00911962" w:rsidRPr="00911962" w:rsidRDefault="00911962" w:rsidP="00911962">
            <w:pPr>
              <w:tabs>
                <w:tab w:val="left" w:pos="612"/>
              </w:tabs>
              <w:jc w:val="both"/>
              <w:rPr>
                <w:bCs/>
                <w:sz w:val="20"/>
                <w:szCs w:val="20"/>
                <w:lang w:val="en-GB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Garanţia pentru ofertă eliberată de o bancă comercială / prin transfer la contul autorităţii contractante, încarcată în sistem, conform următoarelor date bancare:</w:t>
            </w:r>
          </w:p>
          <w:p w14:paraId="3260B0E6" w14:textId="77777777" w:rsidR="00911962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  <w:lang w:val="en-US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bCs/>
                <w:sz w:val="20"/>
                <w:szCs w:val="20"/>
                <w:lang w:val="en-US"/>
              </w:rPr>
              <w:t>IP LT"Waldorf"</w:t>
            </w:r>
          </w:p>
          <w:p w14:paraId="63AB7375" w14:textId="77777777" w:rsidR="00D5398A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Codul fiscal:</w:t>
            </w:r>
            <w:r w:rsidRPr="00911962">
              <w:rPr>
                <w:rFonts w:ascii="Baltica RR" w:hAnsi="Baltica RR"/>
                <w:bCs/>
                <w:color w:val="000000"/>
              </w:rPr>
              <w:t xml:space="preserve"> </w:t>
            </w:r>
            <w:r w:rsidRPr="00911962">
              <w:rPr>
                <w:bCs/>
                <w:sz w:val="20"/>
                <w:szCs w:val="20"/>
              </w:rPr>
              <w:t>1021620007913</w:t>
            </w:r>
          </w:p>
          <w:p w14:paraId="39A8228A" w14:textId="65FDD183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</w:rPr>
              <w:t>IBAN</w:t>
            </w:r>
            <w:r w:rsidRPr="00911962">
              <w:rPr>
                <w:bCs/>
                <w:iCs/>
                <w:sz w:val="20"/>
                <w:szCs w:val="20"/>
                <w:lang w:val="ro-MD"/>
              </w:rPr>
              <w:t>:</w:t>
            </w:r>
            <w:r w:rsidRPr="00911962">
              <w:rPr>
                <w:bCs/>
                <w:iCs/>
                <w:sz w:val="20"/>
                <w:szCs w:val="20"/>
              </w:rPr>
              <w:t xml:space="preserve"> </w:t>
            </w:r>
            <w:r w:rsidR="00083D4D" w:rsidRPr="00083D4D">
              <w:rPr>
                <w:bCs/>
                <w:iCs/>
                <w:sz w:val="20"/>
                <w:szCs w:val="20"/>
              </w:rPr>
              <w:t>MD41TRPCDV518410A02036AA</w:t>
            </w:r>
          </w:p>
          <w:p w14:paraId="589EF09F" w14:textId="0241E69F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  <w:lang w:val="en-GB"/>
              </w:rPr>
              <w:t xml:space="preserve">Denumirea Băncii: Ministerul Finantelor – Trezoreria de Stat, cu nota “Garanţia pentru ofertă la COP nr. ______ din ____________" original - </w:t>
            </w:r>
            <w:r w:rsidRPr="00911962">
              <w:rPr>
                <w:bCs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</w:t>
            </w:r>
            <w:r w:rsidRPr="006A3BC5">
              <w:rPr>
                <w:sz w:val="20"/>
                <w:szCs w:val="20"/>
              </w:rPr>
              <w:lastRenderedPageBreak/>
              <w:t xml:space="preserve">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AA7E82" w14:paraId="3AB3C6FD" w14:textId="77777777" w:rsidTr="000E7B84">
        <w:trPr>
          <w:trHeight w:val="350"/>
        </w:trPr>
        <w:tc>
          <w:tcPr>
            <w:tcW w:w="571" w:type="dxa"/>
          </w:tcPr>
          <w:p w14:paraId="20800FAD" w14:textId="77777777" w:rsidR="00911962" w:rsidRPr="000331E8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4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911962" w:rsidRPr="000F1CE5" w:rsidRDefault="00911962" w:rsidP="00911962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  <w:shd w:val="clear" w:color="auto" w:fill="auto"/>
          </w:tcPr>
          <w:p w14:paraId="4FE67E0B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911962">
              <w:rPr>
                <w:sz w:val="20"/>
                <w:szCs w:val="20"/>
                <w:lang w:val="en-GB"/>
              </w:rPr>
              <w:t>La semnarea contractului OE cîştigător prezintă Garanţia de bună execuţie, eliberată de o bancă comercială, / prin transfer la contul autorităţii contractante, încarcată în sistem, conform următoarelor date bancare:</w:t>
            </w:r>
          </w:p>
          <w:p w14:paraId="587E5E1C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911962">
              <w:rPr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sz w:val="20"/>
                <w:szCs w:val="20"/>
                <w:lang w:val="en-US"/>
              </w:rPr>
              <w:t>IP LT"Waldorf"</w:t>
            </w:r>
          </w:p>
          <w:p w14:paraId="02ED4A84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  <w:lang w:val="en-GB"/>
              </w:rPr>
              <w:t>Codul fiscal:</w:t>
            </w:r>
            <w:r w:rsidRPr="00911962">
              <w:rPr>
                <w:sz w:val="20"/>
                <w:szCs w:val="20"/>
              </w:rPr>
              <w:t xml:space="preserve"> 1021620007913</w:t>
            </w:r>
          </w:p>
          <w:p w14:paraId="32CEA079" w14:textId="3DC01B97" w:rsid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</w:rPr>
              <w:t>IBAN</w:t>
            </w:r>
            <w:r w:rsidRPr="00911962">
              <w:rPr>
                <w:sz w:val="20"/>
                <w:szCs w:val="20"/>
                <w:lang w:val="ro-MD"/>
              </w:rPr>
              <w:t>:</w:t>
            </w:r>
            <w:r w:rsidRPr="00911962">
              <w:rPr>
                <w:sz w:val="20"/>
                <w:szCs w:val="20"/>
              </w:rPr>
              <w:t xml:space="preserve"> </w:t>
            </w:r>
            <w:r w:rsidR="00083D4D" w:rsidRPr="00083D4D">
              <w:rPr>
                <w:sz w:val="20"/>
                <w:szCs w:val="20"/>
              </w:rPr>
              <w:t>MD65TRPCDV518440A02036AA</w:t>
            </w:r>
          </w:p>
          <w:p w14:paraId="774EC87D" w14:textId="554E00D7" w:rsidR="00911962" w:rsidRPr="00911962" w:rsidRDefault="009C1A15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Denumirea Băncii: Ministerul Finantelor – Trezoreria de Stat, cu nota “Garanţia de bună execuţie </w:t>
            </w:r>
            <w:r w:rsidR="00911962" w:rsidRPr="00911962">
              <w:rPr>
                <w:color w:val="FF0000"/>
                <w:sz w:val="20"/>
                <w:szCs w:val="20"/>
                <w:lang w:val="en-GB"/>
              </w:rPr>
              <w:t>pentru COP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="00911962" w:rsidRPr="00911962">
              <w:rPr>
                <w:iCs/>
                <w:sz w:val="20"/>
                <w:szCs w:val="20"/>
              </w:rPr>
              <w:t>cu semnătura electronică a operatorului economic</w:t>
            </w:r>
          </w:p>
        </w:tc>
        <w:tc>
          <w:tcPr>
            <w:tcW w:w="1494" w:type="dxa"/>
          </w:tcPr>
          <w:p w14:paraId="246E68B6" w14:textId="77777777" w:rsidR="00911962" w:rsidRPr="00AA7E82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4"/>
      <w:tr w:rsidR="00911962" w:rsidRPr="00083D4D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911962" w:rsidRPr="00D54613" w:rsidRDefault="00911962" w:rsidP="00911962">
            <w:pPr>
              <w:keepNext/>
              <w:spacing w:line="240" w:lineRule="exact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bookmarkStart w:id="5" w:name="_Toc449632652"/>
            <w:bookmarkStart w:id="6" w:name="_Toc449633144"/>
            <w:bookmarkStart w:id="7" w:name="_Toc449692099"/>
            <w:r w:rsidRPr="00D54613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5"/>
            <w:bookmarkEnd w:id="6"/>
            <w:bookmarkEnd w:id="7"/>
            <w:r w:rsidRPr="00D54613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D54613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sz w:val="20"/>
                <w:szCs w:val="20"/>
                <w:lang w:val="en-GB"/>
              </w:rPr>
              <w:t>La semnarea contractului OE v-a prezenta Declarația în original</w:t>
            </w:r>
            <w:r w:rsidRPr="00083D4D">
              <w:rPr>
                <w:iCs/>
                <w:sz w:val="20"/>
                <w:szCs w:val="20"/>
              </w:rPr>
              <w:t xml:space="preserve"> cu semnătura electronică a operatorului economic (prin email la adresa AC)</w:t>
            </w:r>
          </w:p>
        </w:tc>
        <w:tc>
          <w:tcPr>
            <w:tcW w:w="1494" w:type="dxa"/>
          </w:tcPr>
          <w:p w14:paraId="7C36165B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083D4D">
              <w:rPr>
                <w:iCs/>
                <w:sz w:val="20"/>
                <w:szCs w:val="20"/>
              </w:rPr>
              <w:t>Obligatoriu</w:t>
            </w:r>
          </w:p>
        </w:tc>
      </w:tr>
      <w:tr w:rsidR="00083D4D" w:rsidRPr="00083D4D" w14:paraId="07327CD7" w14:textId="77777777" w:rsidTr="00F5346A">
        <w:trPr>
          <w:trHeight w:val="350"/>
        </w:trPr>
        <w:tc>
          <w:tcPr>
            <w:tcW w:w="571" w:type="dxa"/>
          </w:tcPr>
          <w:p w14:paraId="408EFB9A" w14:textId="77777777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7935" w:type="dxa"/>
            <w:gridSpan w:val="2"/>
          </w:tcPr>
          <w:p w14:paraId="4B40CEAA" w14:textId="60EB3EFB" w:rsidR="00083D4D" w:rsidRDefault="00083D4D" w:rsidP="00E72A73">
            <w:pPr>
              <w:tabs>
                <w:tab w:val="left" w:pos="612"/>
              </w:tabs>
              <w:jc w:val="center"/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Autoritatea Contractantă solicită în cazul în care </w:t>
            </w:r>
            <w:r w:rsidRPr="00083D4D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documentele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care sunt solictate în anuntul de participar (în afară de cele obligatorii ) să fie </w:t>
            </w:r>
            <w:r w:rsidRPr="00083D4D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expediat în decurs de 24 de ore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din momentul deschiderii ofertelor la adresa de email al autorității.</w:t>
            </w:r>
          </w:p>
          <w:p w14:paraId="509940F5" w14:textId="295932F8" w:rsidR="00083D4D" w:rsidRPr="00D54613" w:rsidRDefault="00083D4D" w:rsidP="00D54613">
            <w:pPr>
              <w:tabs>
                <w:tab w:val="left" w:pos="612"/>
              </w:tabs>
              <w:jc w:val="center"/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</w:pPr>
            <w:r w:rsidRPr="00D54613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Această cerință este obligatorie și nerespectarea ei duce la descalificarea ofertantului.</w:t>
            </w:r>
          </w:p>
        </w:tc>
        <w:tc>
          <w:tcPr>
            <w:tcW w:w="1494" w:type="dxa"/>
            <w:shd w:val="clear" w:color="auto" w:fill="auto"/>
          </w:tcPr>
          <w:p w14:paraId="225DE54D" w14:textId="2C9C2C1C" w:rsidR="00083D4D" w:rsidRPr="002B0D8F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highlight w:val="yellow"/>
                <w:lang w:val="en-US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8" w:name="_Hlk71621175"/>
      <w:r w:rsidRPr="00FF430B">
        <w:rPr>
          <w:b/>
          <w:noProof w:val="0"/>
          <w:lang w:eastAsia="ru-RU"/>
        </w:rPr>
        <w:t>Ofertele se prezintă în valuta</w:t>
      </w:r>
      <w:bookmarkEnd w:id="8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296562DC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4D1581">
        <w:rPr>
          <w:b/>
          <w:color w:val="FF0000"/>
          <w:shd w:val="clear" w:color="auto" w:fill="FFFF00"/>
        </w:rPr>
        <w:t xml:space="preserve">  </w:t>
      </w:r>
      <w:r w:rsidR="007B68F0">
        <w:rPr>
          <w:b/>
          <w:color w:val="FF0000"/>
          <w:shd w:val="clear" w:color="auto" w:fill="FFFF00"/>
        </w:rPr>
        <w:t>30</w:t>
      </w:r>
      <w:r w:rsidR="00083D4D">
        <w:rPr>
          <w:b/>
          <w:color w:val="FF0000"/>
          <w:shd w:val="clear" w:color="auto" w:fill="FFFF00"/>
        </w:rPr>
        <w:t>.</w:t>
      </w:r>
      <w:r w:rsidR="004D1581">
        <w:rPr>
          <w:b/>
          <w:color w:val="EE0000"/>
          <w:shd w:val="clear" w:color="auto" w:fill="FFFF00"/>
          <w:lang w:val="en-US"/>
        </w:rPr>
        <w:t>0</w:t>
      </w:r>
      <w:r w:rsidR="007B68F0">
        <w:rPr>
          <w:b/>
          <w:color w:val="EE0000"/>
          <w:shd w:val="clear" w:color="auto" w:fill="FFFF00"/>
          <w:lang w:val="en-US"/>
        </w:rPr>
        <w:t>7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7A8BB925" w14:textId="448F6102" w:rsidR="00426112" w:rsidRPr="00A3416D" w:rsidRDefault="00426112" w:rsidP="004D158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lang w:val="pt-BR" w:eastAsia="zh-CN"/>
        </w:rPr>
      </w:pPr>
      <w:r w:rsidRPr="00FF430B">
        <w:rPr>
          <w:b/>
          <w:noProof w:val="0"/>
          <w:lang w:eastAsia="ru-RU"/>
        </w:rPr>
        <w:lastRenderedPageBreak/>
        <w:t xml:space="preserve">Conducătorul grupului de lucru:  </w:t>
      </w:r>
      <w:r w:rsidR="004D1581">
        <w:rPr>
          <w:b/>
          <w:noProof w:val="0"/>
          <w:shd w:val="clear" w:color="auto" w:fill="FFFFFF"/>
          <w:lang w:eastAsia="ru-RU"/>
        </w:rPr>
        <w:t>Munteanu Olga</w:t>
      </w: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2D566" w14:textId="77777777" w:rsidR="00211665" w:rsidRDefault="00211665" w:rsidP="00A20ACF">
      <w:r>
        <w:separator/>
      </w:r>
    </w:p>
  </w:endnote>
  <w:endnote w:type="continuationSeparator" w:id="0">
    <w:p w14:paraId="1631AD73" w14:textId="77777777" w:rsidR="00211665" w:rsidRDefault="00211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A2FDC" w14:textId="77777777" w:rsidR="00211665" w:rsidRDefault="00211665" w:rsidP="00A20ACF">
      <w:r>
        <w:separator/>
      </w:r>
    </w:p>
  </w:footnote>
  <w:footnote w:type="continuationSeparator" w:id="0">
    <w:p w14:paraId="04238244" w14:textId="77777777" w:rsidR="00211665" w:rsidRDefault="00211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108"/>
    <w:rsid w:val="00005268"/>
    <w:rsid w:val="000061F8"/>
    <w:rsid w:val="00006D6D"/>
    <w:rsid w:val="00007454"/>
    <w:rsid w:val="00007B4F"/>
    <w:rsid w:val="00007B75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3D4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875F1"/>
    <w:rsid w:val="0019071C"/>
    <w:rsid w:val="00194480"/>
    <w:rsid w:val="00195966"/>
    <w:rsid w:val="0019642D"/>
    <w:rsid w:val="00196AB4"/>
    <w:rsid w:val="001A023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0D8F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008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2E9A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158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79AB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34B7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452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17BE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B68F0"/>
    <w:rsid w:val="007C193B"/>
    <w:rsid w:val="007C72CE"/>
    <w:rsid w:val="007C752D"/>
    <w:rsid w:val="007D160A"/>
    <w:rsid w:val="007D2250"/>
    <w:rsid w:val="007D2982"/>
    <w:rsid w:val="007D4D1B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1D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1E3B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4127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962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1A15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B88"/>
    <w:rsid w:val="00B06D9F"/>
    <w:rsid w:val="00B07EB4"/>
    <w:rsid w:val="00B1394B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8D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6D80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11D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4613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4A03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2A73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1677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206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56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3921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5</Pages>
  <Words>1624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Lenovo</cp:lastModifiedBy>
  <cp:revision>21</cp:revision>
  <cp:lastPrinted>2021-10-08T05:28:00Z</cp:lastPrinted>
  <dcterms:created xsi:type="dcterms:W3CDTF">2026-06-16T15:31:00Z</dcterms:created>
  <dcterms:modified xsi:type="dcterms:W3CDTF">2026-07-31T10:05:00Z</dcterms:modified>
</cp:coreProperties>
</file>