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7298D"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1A584276" w14:textId="77777777" w:rsidR="00732DD2" w:rsidRPr="004B32D4" w:rsidRDefault="00732DD2" w:rsidP="00732DD2">
      <w:pPr>
        <w:spacing w:line="276" w:lineRule="auto"/>
        <w:ind w:left="360"/>
        <w:jc w:val="center"/>
      </w:pPr>
      <w:r w:rsidRPr="004B32D4">
        <w:t xml:space="preserve">Nr. </w:t>
      </w:r>
      <w:r>
        <w:t xml:space="preserve">3 </w:t>
      </w:r>
      <w:r w:rsidRPr="004B32D4">
        <w:t>din</w:t>
      </w:r>
      <w:r>
        <w:t xml:space="preserve"> 24.10.2025</w:t>
      </w:r>
      <w:r w:rsidRPr="004B32D4">
        <w:t xml:space="preserve">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732DD2" w:rsidRPr="00EC30C2" w14:paraId="3B6E5218" w14:textId="77777777" w:rsidTr="00615E49">
        <w:tc>
          <w:tcPr>
            <w:tcW w:w="5949" w:type="dxa"/>
            <w:shd w:val="clear" w:color="auto" w:fill="F2F2F2"/>
          </w:tcPr>
          <w:p w14:paraId="7FD97A6B" w14:textId="77777777" w:rsidR="00732DD2" w:rsidRPr="00FF430B" w:rsidRDefault="00732DD2" w:rsidP="00732DD2">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021C2C2A" w:rsidR="00732DD2" w:rsidRPr="00FF430B" w:rsidRDefault="00732DD2" w:rsidP="00732DD2">
            <w:pPr>
              <w:spacing w:line="276" w:lineRule="auto"/>
              <w:jc w:val="both"/>
              <w:rPr>
                <w:rFonts w:eastAsia="Calibri"/>
                <w:noProof w:val="0"/>
                <w:lang w:val="ro-MD"/>
              </w:rPr>
            </w:pPr>
            <w:r>
              <w:t>Primăria comunei Cocieri</w:t>
            </w:r>
          </w:p>
        </w:tc>
      </w:tr>
      <w:tr w:rsidR="00732DD2" w:rsidRPr="00EC30C2" w14:paraId="71279162" w14:textId="77777777" w:rsidTr="00615E49">
        <w:tc>
          <w:tcPr>
            <w:tcW w:w="5949" w:type="dxa"/>
            <w:shd w:val="clear" w:color="auto" w:fill="F2F2F2"/>
          </w:tcPr>
          <w:p w14:paraId="12503D16" w14:textId="77777777" w:rsidR="00732DD2" w:rsidRPr="00FF430B" w:rsidRDefault="00732DD2" w:rsidP="00732DD2">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0DD6F172" w:rsidR="00732DD2" w:rsidRPr="00FF430B" w:rsidRDefault="00732DD2" w:rsidP="00732DD2">
            <w:pPr>
              <w:spacing w:line="276" w:lineRule="auto"/>
              <w:jc w:val="both"/>
              <w:rPr>
                <w:rFonts w:eastAsia="Calibri"/>
                <w:noProof w:val="0"/>
                <w:lang w:val="ro-MD"/>
              </w:rPr>
            </w:pPr>
            <w:r>
              <w:t>1007601007790</w:t>
            </w:r>
          </w:p>
        </w:tc>
      </w:tr>
      <w:tr w:rsidR="00732DD2" w:rsidRPr="00EC30C2" w14:paraId="311DBD9C" w14:textId="77777777" w:rsidTr="00615E49">
        <w:tc>
          <w:tcPr>
            <w:tcW w:w="5949" w:type="dxa"/>
            <w:shd w:val="clear" w:color="auto" w:fill="F2F2F2"/>
          </w:tcPr>
          <w:p w14:paraId="160153D1" w14:textId="77777777" w:rsidR="00732DD2" w:rsidRPr="00FF430B" w:rsidRDefault="00732DD2" w:rsidP="00732DD2">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3EA29797" w:rsidR="00732DD2" w:rsidRPr="00FF430B" w:rsidRDefault="00732DD2" w:rsidP="00732DD2">
            <w:pPr>
              <w:spacing w:line="276" w:lineRule="auto"/>
              <w:jc w:val="both"/>
              <w:rPr>
                <w:rFonts w:eastAsia="Calibri"/>
                <w:noProof w:val="0"/>
                <w:lang w:val="ro-MD"/>
              </w:rPr>
            </w:pPr>
            <w:r>
              <w:t>s.Cocieri, rl.Dubăsari, str.Renașterii 68</w:t>
            </w:r>
          </w:p>
        </w:tc>
      </w:tr>
      <w:tr w:rsidR="00732DD2" w:rsidRPr="00EC30C2" w14:paraId="357BA250" w14:textId="77777777" w:rsidTr="00615E49">
        <w:tc>
          <w:tcPr>
            <w:tcW w:w="5949" w:type="dxa"/>
            <w:shd w:val="clear" w:color="auto" w:fill="F2F2F2"/>
          </w:tcPr>
          <w:p w14:paraId="5CFFCD2E" w14:textId="77777777" w:rsidR="00732DD2" w:rsidRPr="00FF430B" w:rsidRDefault="00732DD2" w:rsidP="00732DD2">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E9E619B" w:rsidR="00732DD2" w:rsidRPr="00FF430B" w:rsidRDefault="00732DD2" w:rsidP="00732DD2">
            <w:pPr>
              <w:spacing w:line="276" w:lineRule="auto"/>
              <w:jc w:val="both"/>
              <w:rPr>
                <w:rFonts w:eastAsia="Calibri"/>
                <w:noProof w:val="0"/>
                <w:lang w:val="ro-MD"/>
              </w:rPr>
            </w:pPr>
            <w:r>
              <w:t>0248-52-244/0248-52-238</w:t>
            </w:r>
          </w:p>
        </w:tc>
      </w:tr>
      <w:tr w:rsidR="00732DD2" w:rsidRPr="00EC30C2" w14:paraId="0055E72B" w14:textId="77777777" w:rsidTr="00615E49">
        <w:tc>
          <w:tcPr>
            <w:tcW w:w="5949" w:type="dxa"/>
            <w:shd w:val="clear" w:color="auto" w:fill="F2F2F2"/>
          </w:tcPr>
          <w:p w14:paraId="630EA8BC" w14:textId="77777777" w:rsidR="00732DD2" w:rsidRPr="00FF430B" w:rsidRDefault="00732DD2" w:rsidP="00732DD2">
            <w:pPr>
              <w:spacing w:line="276" w:lineRule="auto"/>
              <w:jc w:val="both"/>
              <w:rPr>
                <w:rFonts w:eastAsia="Calibri"/>
                <w:noProof w:val="0"/>
                <w:lang w:val="ro-MD"/>
              </w:rPr>
            </w:pPr>
            <w:r w:rsidRPr="00FF430B">
              <w:rPr>
                <w:rFonts w:eastAsia="Calibri"/>
                <w:noProof w:val="0"/>
                <w:lang w:val="ro-MD"/>
              </w:rPr>
              <w:t>Adresa de e-mail a autorității contractante</w:t>
            </w:r>
          </w:p>
        </w:tc>
        <w:tc>
          <w:tcPr>
            <w:tcW w:w="3969" w:type="dxa"/>
          </w:tcPr>
          <w:p w14:paraId="446C0DB0" w14:textId="27B7DF56" w:rsidR="00732DD2" w:rsidRPr="00FF430B" w:rsidRDefault="0097298D" w:rsidP="00732DD2">
            <w:pPr>
              <w:spacing w:line="276" w:lineRule="auto"/>
              <w:jc w:val="both"/>
              <w:rPr>
                <w:rFonts w:eastAsia="Calibri"/>
                <w:noProof w:val="0"/>
                <w:lang w:val="ro-MD"/>
              </w:rPr>
            </w:pPr>
            <w:hyperlink r:id="rId12" w:history="1">
              <w:r w:rsidR="00732DD2" w:rsidRPr="008F20E6">
                <w:rPr>
                  <w:rStyle w:val="af3"/>
                  <w:rFonts w:eastAsiaTheme="majorEastAsia"/>
                </w:rPr>
                <w:t>aplcocieri@gmail.com</w:t>
              </w:r>
            </w:hyperlink>
          </w:p>
        </w:tc>
      </w:tr>
      <w:tr w:rsidR="00732DD2" w:rsidRPr="00EC30C2" w14:paraId="6C56F071" w14:textId="77777777" w:rsidTr="00615E49">
        <w:tc>
          <w:tcPr>
            <w:tcW w:w="5949" w:type="dxa"/>
            <w:shd w:val="clear" w:color="auto" w:fill="F2F2F2"/>
          </w:tcPr>
          <w:p w14:paraId="7A920202" w14:textId="77777777" w:rsidR="00732DD2" w:rsidRPr="00FF430B" w:rsidRDefault="00732DD2" w:rsidP="00732DD2">
            <w:pPr>
              <w:spacing w:line="276" w:lineRule="auto"/>
              <w:jc w:val="both"/>
              <w:rPr>
                <w:rFonts w:eastAsia="Calibri"/>
                <w:noProof w:val="0"/>
                <w:lang w:val="ro-MD"/>
              </w:rPr>
            </w:pPr>
            <w:r w:rsidRPr="00FF430B">
              <w:rPr>
                <w:rFonts w:eastAsia="Calibri"/>
                <w:noProof w:val="0"/>
                <w:lang w:val="ro-MD"/>
              </w:rPr>
              <w:t>Pagina web oficială a autorității contractante</w:t>
            </w:r>
          </w:p>
        </w:tc>
        <w:tc>
          <w:tcPr>
            <w:tcW w:w="3969" w:type="dxa"/>
          </w:tcPr>
          <w:p w14:paraId="4E63F911" w14:textId="53FF9B24" w:rsidR="00732DD2" w:rsidRPr="00FF430B" w:rsidRDefault="0097298D" w:rsidP="00732DD2">
            <w:pPr>
              <w:spacing w:line="276" w:lineRule="auto"/>
              <w:jc w:val="both"/>
              <w:rPr>
                <w:rFonts w:eastAsia="Calibri"/>
                <w:noProof w:val="0"/>
                <w:lang w:val="ro-MD"/>
              </w:rPr>
            </w:pPr>
            <w:hyperlink r:id="rId13" w:history="1">
              <w:r w:rsidR="00732DD2" w:rsidRPr="008F20E6">
                <w:rPr>
                  <w:rStyle w:val="af3"/>
                  <w:rFonts w:eastAsiaTheme="majorEastAsia"/>
                </w:rPr>
                <w:t>https://cocieri.comuna.md/</w:t>
              </w:r>
            </w:hyperlink>
          </w:p>
        </w:tc>
      </w:tr>
      <w:tr w:rsidR="00732DD2" w:rsidRPr="00EC30C2" w14:paraId="32883CAC" w14:textId="77777777" w:rsidTr="00615E49">
        <w:tc>
          <w:tcPr>
            <w:tcW w:w="5949" w:type="dxa"/>
            <w:shd w:val="clear" w:color="auto" w:fill="F2F2F2"/>
          </w:tcPr>
          <w:p w14:paraId="5E531523" w14:textId="77777777" w:rsidR="00732DD2" w:rsidRPr="00FF430B" w:rsidRDefault="00732DD2" w:rsidP="00732DD2">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0FEF9710" w:rsidR="00732DD2" w:rsidRPr="00FF430B" w:rsidRDefault="00732DD2" w:rsidP="00732DD2">
            <w:pPr>
              <w:spacing w:line="276" w:lineRule="auto"/>
              <w:jc w:val="both"/>
              <w:rPr>
                <w:rFonts w:eastAsia="Calibri"/>
                <w:noProof w:val="0"/>
                <w:lang w:val="ro-MD"/>
              </w:rPr>
            </w:pPr>
            <w:r>
              <w:t xml:space="preserve">Dodorozea Natalia, 0248-52-244, </w:t>
            </w:r>
            <w:hyperlink r:id="rId14" w:history="1">
              <w:r w:rsidRPr="008F20E6">
                <w:rPr>
                  <w:rStyle w:val="af3"/>
                  <w:rFonts w:eastAsiaTheme="majorEastAsia"/>
                </w:rPr>
                <w:t>nataliagodorozea@mail.ru</w:t>
              </w:r>
            </w:hyperlink>
          </w:p>
        </w:tc>
      </w:tr>
      <w:tr w:rsidR="00732DD2" w:rsidRPr="00EC30C2" w14:paraId="0C2990BF" w14:textId="77777777" w:rsidTr="00615E49">
        <w:tc>
          <w:tcPr>
            <w:tcW w:w="5949" w:type="dxa"/>
            <w:shd w:val="clear" w:color="auto" w:fill="F2F2F2"/>
          </w:tcPr>
          <w:p w14:paraId="359266F3" w14:textId="34BA7FB0" w:rsidR="00732DD2" w:rsidRPr="00FF430B" w:rsidRDefault="00732DD2" w:rsidP="00732DD2">
            <w:pPr>
              <w:spacing w:line="276" w:lineRule="auto"/>
              <w:jc w:val="both"/>
              <w:rPr>
                <w:rFonts w:eastAsia="Calibri"/>
                <w:noProof w:val="0"/>
                <w:sz w:val="20"/>
                <w:szCs w:val="20"/>
                <w:lang w:val="ro-MD"/>
              </w:rPr>
            </w:pPr>
            <w:r w:rsidRPr="00FF430B">
              <w:rPr>
                <w:rFonts w:eastAsia="Calibri"/>
                <w:noProof w:val="0"/>
                <w:lang w:val="ro-MD"/>
              </w:rPr>
              <w:t>Adresa de e-mail sau pagina web oficială de la care se va putea obține accesul liber, direct, total și gratuit la documentația de atribuire</w:t>
            </w:r>
          </w:p>
        </w:tc>
        <w:tc>
          <w:tcPr>
            <w:tcW w:w="3969" w:type="dxa"/>
          </w:tcPr>
          <w:p w14:paraId="4C8457CF" w14:textId="3356AA33" w:rsidR="00732DD2" w:rsidRPr="00FF430B" w:rsidRDefault="00732DD2" w:rsidP="00732DD2">
            <w:pPr>
              <w:spacing w:line="276" w:lineRule="auto"/>
              <w:jc w:val="both"/>
              <w:rPr>
                <w:rFonts w:eastAsia="Calibri"/>
                <w:noProof w:val="0"/>
                <w:lang w:val="ro-MD"/>
              </w:rPr>
            </w:pPr>
            <w:r>
              <w:t>SIA RSAP</w:t>
            </w:r>
          </w:p>
        </w:tc>
      </w:tr>
      <w:tr w:rsidR="00732DD2" w:rsidRPr="00EC30C2" w14:paraId="4CE9DFAB" w14:textId="77777777" w:rsidTr="00615E49">
        <w:tc>
          <w:tcPr>
            <w:tcW w:w="5949" w:type="dxa"/>
            <w:shd w:val="clear" w:color="auto" w:fill="F2F2F2"/>
          </w:tcPr>
          <w:p w14:paraId="464C1599" w14:textId="5191E448" w:rsidR="00732DD2" w:rsidRPr="00FF430B" w:rsidRDefault="00732DD2" w:rsidP="00732DD2">
            <w:pPr>
              <w:spacing w:line="276" w:lineRule="auto"/>
              <w:jc w:val="both"/>
              <w:rPr>
                <w:rFonts w:eastAsia="Calibri"/>
                <w:noProof w:val="0"/>
                <w:sz w:val="20"/>
                <w:szCs w:val="20"/>
                <w:lang w:val="ro-MD"/>
              </w:rPr>
            </w:pPr>
            <w:r w:rsidRPr="00FF430B">
              <w:rPr>
                <w:rFonts w:eastAsia="Calibri"/>
                <w:noProof w:val="0"/>
                <w:lang w:val="ro-MD"/>
              </w:rPr>
              <w:t>Tipul autorității contractante și obiectul principal de activitate</w:t>
            </w:r>
          </w:p>
        </w:tc>
        <w:tc>
          <w:tcPr>
            <w:tcW w:w="3969" w:type="dxa"/>
          </w:tcPr>
          <w:p w14:paraId="6FE55B3B" w14:textId="1ECC344E" w:rsidR="00732DD2" w:rsidRPr="00FF430B" w:rsidRDefault="00732DD2" w:rsidP="00732DD2">
            <w:pPr>
              <w:spacing w:line="276" w:lineRule="auto"/>
              <w:jc w:val="both"/>
              <w:rPr>
                <w:rFonts w:eastAsia="Calibri"/>
                <w:noProof w:val="0"/>
                <w:lang w:val="ro-MD"/>
              </w:rPr>
            </w:pPr>
            <w:r>
              <w:t>Administrație publică locală</w:t>
            </w: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732DD2" w:rsidRPr="00EC30C2" w14:paraId="4FDBB21C" w14:textId="77777777" w:rsidTr="008F1E95">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292027FA" w:rsidR="00732DD2" w:rsidRPr="00FF430B" w:rsidRDefault="00732DD2" w:rsidP="00732DD2">
            <w:pPr>
              <w:spacing w:line="276" w:lineRule="auto"/>
              <w:jc w:val="center"/>
              <w:rPr>
                <w:rFonts w:eastAsia="Calibri"/>
                <w:noProof w:val="0"/>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51AA5BBD" w:rsidR="00732DD2" w:rsidRPr="00FF430B" w:rsidRDefault="00732DD2" w:rsidP="00732DD2">
            <w:pPr>
              <w:spacing w:line="276" w:lineRule="auto"/>
              <w:rPr>
                <w:rFonts w:eastAsia="Calibri"/>
                <w:noProof w:val="0"/>
                <w:lang w:val="ro-MD"/>
              </w:rPr>
            </w:pPr>
            <w:r>
              <w:rPr>
                <w:lang w:val="ro-MD"/>
              </w:rPr>
              <w:t>45111291-4</w:t>
            </w:r>
          </w:p>
        </w:tc>
        <w:tc>
          <w:tcPr>
            <w:tcW w:w="2268" w:type="dxa"/>
            <w:tcBorders>
              <w:top w:val="single" w:sz="4" w:space="0" w:color="auto"/>
              <w:left w:val="single" w:sz="4" w:space="0" w:color="auto"/>
              <w:bottom w:val="single" w:sz="4" w:space="0" w:color="auto"/>
              <w:right w:val="single" w:sz="4" w:space="0" w:color="auto"/>
            </w:tcBorders>
            <w:shd w:val="clear" w:color="auto" w:fill="auto"/>
          </w:tcPr>
          <w:p w14:paraId="3C3BF991" w14:textId="60E63424" w:rsidR="00732DD2" w:rsidRPr="00FF430B" w:rsidRDefault="00732DD2" w:rsidP="00732DD2">
            <w:pPr>
              <w:spacing w:line="276" w:lineRule="auto"/>
              <w:jc w:val="center"/>
              <w:rPr>
                <w:rFonts w:eastAsia="Calibri"/>
                <w:noProof w:val="0"/>
                <w:lang w:val="ro-MD"/>
              </w:rPr>
            </w:pPr>
            <w:r>
              <w:t>Lucrări de construcție și amenajare a scuarului situat în s.Cocieri, rl. Dubăsari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A6B3785" w:rsidR="00732DD2" w:rsidRPr="00FF430B" w:rsidRDefault="00732DD2" w:rsidP="00732DD2">
            <w:pPr>
              <w:spacing w:line="276" w:lineRule="auto"/>
              <w:jc w:val="center"/>
              <w:rPr>
                <w:rFonts w:eastAsia="Calibri"/>
                <w:noProof w:val="0"/>
                <w:lang w:val="ro-MD"/>
              </w:rPr>
            </w:pPr>
            <w:r>
              <w:rPr>
                <w:lang w:val="ro-MD"/>
              </w:rPr>
              <w:t>1 lot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E3DDF7A" w:rsidR="00732DD2" w:rsidRPr="00FF430B" w:rsidRDefault="00732DD2" w:rsidP="00732DD2">
            <w:pPr>
              <w:spacing w:line="276" w:lineRule="auto"/>
              <w:jc w:val="both"/>
              <w:rPr>
                <w:rFonts w:eastAsia="Calibri"/>
                <w:noProof w:val="0"/>
                <w:lang w:val="ro-MD"/>
              </w:rPr>
            </w:pPr>
            <w:r>
              <w:rPr>
                <w:lang w:val="en-US"/>
              </w:rPr>
              <w:t>Amenajarea unui spațiu public de agrement  (conform listei cu cantitățile de lucrări)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6B33665" w14:textId="77777777" w:rsidR="00732DD2" w:rsidRDefault="00732DD2" w:rsidP="00732DD2">
            <w:pPr>
              <w:spacing w:line="276" w:lineRule="auto"/>
              <w:rPr>
                <w:lang w:val="ro-MD"/>
              </w:rPr>
            </w:pPr>
          </w:p>
          <w:p w14:paraId="443A89E5" w14:textId="77777777" w:rsidR="00732DD2" w:rsidRDefault="00732DD2" w:rsidP="00732DD2">
            <w:pPr>
              <w:spacing w:line="276" w:lineRule="auto"/>
              <w:jc w:val="center"/>
              <w:rPr>
                <w:sz w:val="20"/>
                <w:szCs w:val="20"/>
                <w:lang w:val="ro-MD"/>
              </w:rPr>
            </w:pPr>
          </w:p>
          <w:p w14:paraId="14C901CB" w14:textId="77777777" w:rsidR="00732DD2" w:rsidRDefault="00732DD2" w:rsidP="00732DD2">
            <w:pPr>
              <w:spacing w:line="276" w:lineRule="auto"/>
              <w:jc w:val="center"/>
              <w:rPr>
                <w:sz w:val="20"/>
                <w:szCs w:val="20"/>
                <w:lang w:val="ro-MD"/>
              </w:rPr>
            </w:pPr>
          </w:p>
          <w:p w14:paraId="66B52F12" w14:textId="7E5675ED" w:rsidR="00732DD2" w:rsidRPr="00FF430B" w:rsidRDefault="00732DD2" w:rsidP="00732DD2">
            <w:pPr>
              <w:spacing w:line="276" w:lineRule="auto"/>
              <w:jc w:val="center"/>
              <w:rPr>
                <w:rFonts w:eastAsia="Calibri"/>
                <w:noProof w:val="0"/>
                <w:lang w:val="ro-MD"/>
              </w:rPr>
            </w:pPr>
            <w:r>
              <w:rPr>
                <w:sz w:val="20"/>
                <w:szCs w:val="20"/>
                <w:lang w:val="ro-MD"/>
              </w:rPr>
              <w:t>1 700 000.00</w:t>
            </w: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5B7BE527" w:rsidR="00615E49" w:rsidRPr="00FF430B" w:rsidRDefault="00615E49" w:rsidP="00615E49">
            <w:pPr>
              <w:spacing w:line="276" w:lineRule="auto"/>
              <w:contextualSpacing/>
              <w:jc w:val="both"/>
              <w:rPr>
                <w:rFonts w:eastAsia="Calibri"/>
                <w:noProof w:val="0"/>
                <w:lang w:val="ro-MD"/>
              </w:rPr>
            </w:pP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3B12FFA1" w:rsidR="00615E49" w:rsidRPr="00FF430B" w:rsidRDefault="00615E49" w:rsidP="00615E49">
            <w:pPr>
              <w:spacing w:line="276" w:lineRule="auto"/>
              <w:contextualSpacing/>
              <w:jc w:val="both"/>
              <w:rPr>
                <w:rFonts w:eastAsia="Calibri"/>
                <w:noProof w:val="0"/>
                <w:lang w:val="ro-MD"/>
              </w:rPr>
            </w:pPr>
          </w:p>
        </w:tc>
      </w:tr>
      <w:tr w:rsidR="00732DD2" w:rsidRPr="00EC30C2" w14:paraId="1148198C" w14:textId="77777777" w:rsidTr="00615E49">
        <w:tc>
          <w:tcPr>
            <w:tcW w:w="5954" w:type="dxa"/>
            <w:shd w:val="clear" w:color="auto" w:fill="F2F2F2"/>
          </w:tcPr>
          <w:p w14:paraId="2E81BC6E" w14:textId="77777777" w:rsidR="00732DD2" w:rsidRPr="00FF430B" w:rsidRDefault="00732DD2" w:rsidP="00732DD2">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1738F0C9" w14:textId="77777777" w:rsidR="00732DD2" w:rsidRPr="00F87CD0" w:rsidRDefault="00732DD2" w:rsidP="00732DD2">
            <w:pPr>
              <w:pStyle w:val="a"/>
              <w:spacing w:line="276" w:lineRule="auto"/>
              <w:ind w:left="0"/>
              <w:rPr>
                <w:lang w:val="ro-MD"/>
              </w:rPr>
            </w:pPr>
            <w:r w:rsidRPr="00F87CD0">
              <w:rPr>
                <w:lang w:val="ro-MD"/>
              </w:rPr>
              <w:t>Competența și experienț</w:t>
            </w:r>
            <w:r>
              <w:rPr>
                <w:lang w:val="ro-MD"/>
              </w:rPr>
              <w:t>a</w:t>
            </w:r>
            <w:r w:rsidRPr="00F87CD0">
              <w:rPr>
                <w:lang w:val="ro-MD"/>
              </w:rPr>
              <w:t xml:space="preserve"> profesională a </w:t>
            </w:r>
            <w:proofErr w:type="spellStart"/>
            <w:r w:rsidRPr="00F87CD0">
              <w:t>ofertaпtalui</w:t>
            </w:r>
            <w:proofErr w:type="spellEnd"/>
          </w:p>
          <w:p w14:paraId="7E7A203D" w14:textId="77777777" w:rsidR="00732DD2" w:rsidRPr="00732DD2" w:rsidRDefault="00732DD2" w:rsidP="00732DD2">
            <w:pPr>
              <w:pStyle w:val="a"/>
              <w:spacing w:line="276" w:lineRule="auto"/>
              <w:ind w:left="0"/>
              <w:rPr>
                <w:lang w:val="ro-MD"/>
              </w:rPr>
            </w:pPr>
            <w:r w:rsidRPr="00732DD2">
              <w:rPr>
                <w:lang w:val="ro-MD"/>
              </w:rPr>
              <w:t xml:space="preserve">Eligibilitatea și capacitatea </w:t>
            </w:r>
            <w:proofErr w:type="spellStart"/>
            <w:r w:rsidRPr="00732DD2">
              <w:rPr>
                <w:lang w:val="ro-MD"/>
              </w:rPr>
              <w:t>tеhniсă</w:t>
            </w:r>
            <w:proofErr w:type="spellEnd"/>
            <w:r w:rsidRPr="00732DD2">
              <w:rPr>
                <w:lang w:val="ro-MD"/>
              </w:rPr>
              <w:t xml:space="preserve">, </w:t>
            </w:r>
            <w:proofErr w:type="spellStart"/>
            <w:r w:rsidRPr="00732DD2">
              <w:rPr>
                <w:lang w:val="ro-MD"/>
              </w:rPr>
              <w:t>есоnоmiсă</w:t>
            </w:r>
            <w:proofErr w:type="spellEnd"/>
            <w:r w:rsidRPr="00732DD2">
              <w:rPr>
                <w:lang w:val="ro-MD"/>
              </w:rPr>
              <w:t xml:space="preserve"> și </w:t>
            </w:r>
            <w:proofErr w:type="spellStart"/>
            <w:r w:rsidRPr="00732DD2">
              <w:rPr>
                <w:lang w:val="ro-MD"/>
              </w:rPr>
              <w:t>finаnсiаră</w:t>
            </w:r>
            <w:proofErr w:type="spellEnd"/>
            <w:r w:rsidRPr="00732DD2">
              <w:rPr>
                <w:lang w:val="ro-MD"/>
              </w:rPr>
              <w:t xml:space="preserve">, de exercitare </w:t>
            </w:r>
            <w:proofErr w:type="spellStart"/>
            <w:r w:rsidRPr="00732DD2">
              <w:rPr>
                <w:lang w:val="ro-MD"/>
              </w:rPr>
              <w:t>аlucrărilor</w:t>
            </w:r>
            <w:proofErr w:type="spellEnd"/>
            <w:r w:rsidRPr="00732DD2">
              <w:rPr>
                <w:lang w:val="ro-MD"/>
              </w:rPr>
              <w:t>.</w:t>
            </w:r>
          </w:p>
          <w:p w14:paraId="06B60E1D" w14:textId="2E33C078" w:rsidR="00732DD2" w:rsidRPr="00FF430B" w:rsidRDefault="00732DD2" w:rsidP="00732DD2">
            <w:pPr>
              <w:spacing w:line="276" w:lineRule="auto"/>
              <w:contextualSpacing/>
              <w:jc w:val="both"/>
              <w:rPr>
                <w:rFonts w:eastAsia="Calibri"/>
                <w:noProof w:val="0"/>
                <w:lang w:val="ro-MD"/>
              </w:rPr>
            </w:pPr>
            <w:r w:rsidRPr="00F87CD0">
              <w:lastRenderedPageBreak/>
              <w:t xml:space="preserve"> </w:t>
            </w:r>
            <w:r>
              <w:t>Respectarea s</w:t>
            </w:r>
            <w:r w:rsidRPr="00F87CD0">
              <w:t>ta</w:t>
            </w:r>
            <w:r>
              <w:t>n</w:t>
            </w:r>
            <w:r w:rsidRPr="00F87CD0">
              <w:t>darde</w:t>
            </w:r>
            <w:r>
              <w:t>lor</w:t>
            </w:r>
            <w:r w:rsidRPr="00F87CD0">
              <w:t xml:space="preserve"> de asigarare а calității</w:t>
            </w:r>
            <w:r>
              <w:t>.</w:t>
            </w: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1B168A17" w:rsidR="00615E49" w:rsidRPr="00FF430B" w:rsidRDefault="00732DD2" w:rsidP="00615E49">
            <w:pPr>
              <w:spacing w:line="276" w:lineRule="auto"/>
              <w:contextualSpacing/>
              <w:jc w:val="both"/>
              <w:rPr>
                <w:rFonts w:eastAsia="Calibri"/>
                <w:noProof w:val="0"/>
                <w:lang w:val="ro-MD"/>
              </w:rPr>
            </w:pPr>
            <w:r>
              <w:rPr>
                <w:lang w:val="ro-MD"/>
              </w:rPr>
              <w:t>10</w:t>
            </w:r>
            <w:r w:rsidRPr="00247EB4">
              <w:rPr>
                <w:lang w:val="ro-MD"/>
              </w:rPr>
              <w:t>.</w:t>
            </w:r>
            <w:r>
              <w:rPr>
                <w:lang w:val="ro-MD"/>
              </w:rPr>
              <w:t>11</w:t>
            </w:r>
            <w:r w:rsidRPr="00247EB4">
              <w:rPr>
                <w:lang w:val="ro-MD"/>
              </w:rPr>
              <w:t>.2025</w:t>
            </w:r>
          </w:p>
        </w:tc>
      </w:tr>
      <w:tr w:rsidR="00732DD2" w:rsidRPr="00EC30C2" w14:paraId="18244129" w14:textId="77777777" w:rsidTr="00615E49">
        <w:tc>
          <w:tcPr>
            <w:tcW w:w="5812" w:type="dxa"/>
            <w:shd w:val="clear" w:color="auto" w:fill="F2F2F2"/>
          </w:tcPr>
          <w:p w14:paraId="42041D5B" w14:textId="77777777" w:rsidR="00732DD2" w:rsidRPr="00FF430B" w:rsidRDefault="00732DD2" w:rsidP="00732DD2">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61EE9057" w14:textId="36ED7839" w:rsidR="00732DD2" w:rsidRPr="00FF430B" w:rsidRDefault="00732DD2" w:rsidP="00732DD2">
            <w:pPr>
              <w:spacing w:line="276" w:lineRule="auto"/>
              <w:contextualSpacing/>
              <w:jc w:val="both"/>
              <w:rPr>
                <w:rFonts w:eastAsia="Calibri"/>
                <w:noProof w:val="0"/>
                <w:lang w:val="ro-MD"/>
              </w:rPr>
            </w:pPr>
            <w:r>
              <w:rPr>
                <w:lang w:val="ro-MD"/>
              </w:rPr>
              <w:t>Nu se aplică</w:t>
            </w:r>
          </w:p>
        </w:tc>
      </w:tr>
      <w:tr w:rsidR="00732DD2" w:rsidRPr="00EC30C2" w14:paraId="7740014A" w14:textId="77777777" w:rsidTr="00615E49">
        <w:tc>
          <w:tcPr>
            <w:tcW w:w="5812" w:type="dxa"/>
            <w:shd w:val="clear" w:color="auto" w:fill="F2F2F2"/>
          </w:tcPr>
          <w:p w14:paraId="41E4766B" w14:textId="77777777" w:rsidR="00732DD2" w:rsidRPr="00FF430B" w:rsidRDefault="00732DD2" w:rsidP="00732DD2">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732DD2" w:rsidRPr="00FF430B" w:rsidRDefault="00732DD2" w:rsidP="00732DD2">
            <w:pPr>
              <w:spacing w:line="276" w:lineRule="auto"/>
              <w:contextualSpacing/>
              <w:jc w:val="both"/>
              <w:rPr>
                <w:rFonts w:eastAsia="Calibri"/>
                <w:noProof w:val="0"/>
                <w:lang w:val="ro-MD"/>
              </w:rPr>
            </w:pPr>
            <w:r w:rsidRPr="00FF430B">
              <w:rPr>
                <w:i/>
                <w:noProof w:val="0"/>
                <w:lang w:val="ro-MD" w:eastAsia="zh-CN"/>
              </w:rPr>
              <w:t>(Numai în cazul anunțurilor transmise spre publicare în Jurnalul Oficial al Uniunii Europene)</w:t>
            </w:r>
          </w:p>
        </w:tc>
        <w:tc>
          <w:tcPr>
            <w:tcW w:w="4111" w:type="dxa"/>
          </w:tcPr>
          <w:p w14:paraId="1848FE5B" w14:textId="77777777" w:rsidR="00732DD2" w:rsidRPr="004B32D4" w:rsidRDefault="00732DD2" w:rsidP="00732DD2">
            <w:pPr>
              <w:spacing w:line="276" w:lineRule="auto"/>
              <w:jc w:val="both"/>
              <w:rPr>
                <w:lang w:val="ro-MD"/>
              </w:rPr>
            </w:pPr>
            <w:r w:rsidRPr="004B32D4">
              <w:rPr>
                <w:lang w:val="ro-MD"/>
              </w:rPr>
              <w:t>Nu □</w:t>
            </w:r>
          </w:p>
          <w:p w14:paraId="7ACF215E" w14:textId="4F29F92C" w:rsidR="00732DD2" w:rsidRPr="00FF430B" w:rsidRDefault="00732DD2" w:rsidP="00732DD2">
            <w:pPr>
              <w:spacing w:line="276" w:lineRule="auto"/>
              <w:contextualSpacing/>
              <w:jc w:val="both"/>
              <w:rPr>
                <w:rFonts w:eastAsia="Calibri"/>
                <w:noProof w:val="0"/>
                <w:lang w:val="ro-MD"/>
              </w:rPr>
            </w:pP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5C9B468D"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 xml:space="preserve">Conducătorul grupului de lucru:  </w:t>
      </w:r>
      <w:r w:rsidR="00732DD2">
        <w:rPr>
          <w:b/>
          <w:lang w:val="ro-MD"/>
        </w:rPr>
        <w:t>SPINOVSCHI Raisa    _</w:t>
      </w:r>
      <w:r w:rsidR="00732DD2" w:rsidRPr="004B32D4">
        <w:rPr>
          <w:b/>
          <w:lang w:val="ro-MD"/>
        </w:rPr>
        <w:t xml:space="preserve">_____________           </w:t>
      </w:r>
      <w:r w:rsidR="006B1C7D" w:rsidRPr="00FF430B">
        <w:rPr>
          <w:rFonts w:eastAsia="Calibri"/>
          <w:b/>
          <w:noProof w:val="0"/>
          <w:lang w:val="ro-MD"/>
        </w:rPr>
        <w:t xml:space="preserve">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62E4D35B"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p>
    <w:p w14:paraId="603365BF" w14:textId="77777777" w:rsidR="00BE362C" w:rsidRPr="00FF430B" w:rsidRDefault="00BE362C" w:rsidP="00BE362C">
      <w:pPr>
        <w:rPr>
          <w:noProof w:val="0"/>
          <w:sz w:val="20"/>
          <w:szCs w:val="20"/>
          <w:lang w:val="ro-MD" w:eastAsia="ru-RU"/>
        </w:rPr>
      </w:pPr>
    </w:p>
    <w:p w14:paraId="15B9E162" w14:textId="77777777" w:rsidR="000D2FA6" w:rsidRDefault="00C53818" w:rsidP="00C53818">
      <w:pPr>
        <w:shd w:val="clear" w:color="auto" w:fill="FFFFFF" w:themeFill="background1"/>
        <w:spacing w:before="120"/>
        <w:rPr>
          <w:b/>
          <w:bCs/>
          <w:u w:val="single"/>
          <w:lang w:val="en-US"/>
        </w:rPr>
      </w:pPr>
      <w:r w:rsidRPr="00FF430B">
        <w:rPr>
          <w:b/>
          <w:lang w:eastAsia="ru-RU"/>
        </w:rPr>
        <w:t xml:space="preserve">privind achiziționarea </w:t>
      </w:r>
      <w:r w:rsidRPr="00385B01">
        <w:rPr>
          <w:b/>
          <w:bCs/>
          <w:u w:val="single"/>
          <w:lang w:val="en-US"/>
        </w:rPr>
        <w:t>Amenajarea scuarului pe terenul cu nr. cadastral 3810103313, situat in raionul Dubasari, satul Cocieri, cod postal 4571, str. Renasterii nr.66</w:t>
      </w:r>
    </w:p>
    <w:p w14:paraId="60C26E70" w14:textId="18A53A4A" w:rsidR="00C53818" w:rsidRPr="00FF430B" w:rsidRDefault="00C53818" w:rsidP="00C53818">
      <w:pPr>
        <w:shd w:val="clear" w:color="auto" w:fill="FFFFFF" w:themeFill="background1"/>
        <w:spacing w:before="120"/>
        <w:rPr>
          <w:b/>
          <w:lang w:eastAsia="ru-RU"/>
        </w:rPr>
      </w:pPr>
      <w:r w:rsidRPr="00385B01">
        <w:rPr>
          <w:b/>
          <w:u w:val="single"/>
          <w:lang w:eastAsia="ru-RU"/>
        </w:rPr>
        <w:t>prin</w:t>
      </w:r>
      <w:r w:rsidRPr="00FF430B">
        <w:rPr>
          <w:b/>
          <w:lang w:eastAsia="ru-RU"/>
        </w:rPr>
        <w:t xml:space="preserve"> procedura de achiziție</w:t>
      </w:r>
      <w:r>
        <w:rPr>
          <w:b/>
          <w:lang w:eastAsia="ru-RU"/>
        </w:rPr>
        <w:t xml:space="preserve"> </w:t>
      </w:r>
      <w:r w:rsidRPr="00FF430B">
        <w:rPr>
          <w:sz w:val="20"/>
          <w:lang w:eastAsia="ru-RU"/>
        </w:rPr>
        <w:t xml:space="preserve">    </w:t>
      </w:r>
      <w:r w:rsidRPr="0043055B">
        <w:rPr>
          <w:b/>
          <w:bCs/>
          <w:lang w:eastAsia="ru-RU"/>
        </w:rPr>
        <w:t>Licitație deschisă</w:t>
      </w:r>
      <w:r w:rsidRPr="00FF430B">
        <w:rPr>
          <w:sz w:val="20"/>
          <w:lang w:eastAsia="ru-RU"/>
        </w:rPr>
        <w:t xml:space="preserve">                                                   </w:t>
      </w:r>
    </w:p>
    <w:p w14:paraId="1E13A0C5" w14:textId="77777777" w:rsidR="00C53818" w:rsidRPr="00EE6F77" w:rsidRDefault="00C53818" w:rsidP="00C53818">
      <w:pPr>
        <w:tabs>
          <w:tab w:val="left" w:pos="284"/>
          <w:tab w:val="right" w:pos="9531"/>
        </w:tabs>
        <w:spacing w:before="120"/>
        <w:rPr>
          <w:b/>
        </w:rPr>
      </w:pPr>
      <w:r w:rsidRPr="00EE6F77">
        <w:rPr>
          <w:b/>
        </w:rPr>
        <w:t>*Procedura a fost inclusă în planul de achiziții publice a autorității contractante: Da</w:t>
      </w:r>
    </w:p>
    <w:p w14:paraId="720B767C" w14:textId="77777777" w:rsidR="00C53818" w:rsidRPr="00EE6F77" w:rsidRDefault="00C53818" w:rsidP="00C53818">
      <w:pPr>
        <w:shd w:val="clear" w:color="auto" w:fill="FFFFFF" w:themeFill="background1"/>
        <w:tabs>
          <w:tab w:val="left" w:pos="284"/>
          <w:tab w:val="right" w:pos="426"/>
        </w:tabs>
        <w:spacing w:before="120"/>
        <w:jc w:val="both"/>
        <w:rPr>
          <w:b/>
        </w:rPr>
      </w:pPr>
      <w:r w:rsidRPr="00EE6F77">
        <w:rPr>
          <w:b/>
        </w:rPr>
        <w:t>Link-ul către planul de achiziții publice publicat: https://cocieri.comuna.md/</w:t>
      </w:r>
    </w:p>
    <w:p w14:paraId="3CCD79D8" w14:textId="77777777" w:rsidR="00C53818" w:rsidRPr="00FF430B" w:rsidRDefault="00C53818" w:rsidP="00C53818">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Pr>
          <w:b/>
          <w:lang w:eastAsia="ru-RU"/>
        </w:rPr>
        <w:t>Primăria comunei Cocieri</w:t>
      </w:r>
    </w:p>
    <w:p w14:paraId="31C8249E" w14:textId="77777777" w:rsidR="00C53818" w:rsidRPr="00FF430B" w:rsidRDefault="00C53818" w:rsidP="00C53818">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shd w:val="clear" w:color="auto" w:fill="FFFFFF" w:themeFill="background1"/>
          <w:lang w:eastAsia="ru-RU"/>
        </w:rPr>
        <w:t>1007601007790</w:t>
      </w:r>
    </w:p>
    <w:p w14:paraId="6631905F" w14:textId="77777777" w:rsidR="00C53818" w:rsidRPr="00FF430B" w:rsidRDefault="00C53818" w:rsidP="00C53818">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Pr>
          <w:b/>
          <w:shd w:val="clear" w:color="auto" w:fill="FFFFFF" w:themeFill="background1"/>
          <w:lang w:eastAsia="ru-RU"/>
        </w:rPr>
        <w:t>s. Cocieri, rl. Dubăsari, str. Renașterii 68</w:t>
      </w:r>
    </w:p>
    <w:p w14:paraId="167C7796" w14:textId="77777777" w:rsidR="00C53818" w:rsidRPr="00FF430B" w:rsidRDefault="00C53818" w:rsidP="00C53818">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
          <w:shd w:val="clear" w:color="auto" w:fill="FFFFFF" w:themeFill="background1"/>
          <w:lang w:eastAsia="ru-RU"/>
        </w:rPr>
        <w:t>0248-52-244/0248-52-238</w:t>
      </w:r>
    </w:p>
    <w:p w14:paraId="40047E9F" w14:textId="77777777" w:rsidR="00C53818" w:rsidRPr="00EE6F77" w:rsidRDefault="00C53818" w:rsidP="00C53818">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Adresa de e-mail și pagina web oficială a autorității contractante:</w:t>
      </w:r>
      <w:r>
        <w:rPr>
          <w:b/>
          <w:lang w:eastAsia="ru-RU"/>
        </w:rPr>
        <w:t xml:space="preserve"> </w:t>
      </w:r>
      <w:hyperlink r:id="rId16" w:history="1">
        <w:r w:rsidRPr="00B75243">
          <w:rPr>
            <w:rStyle w:val="af3"/>
            <w:b/>
            <w:lang w:eastAsia="ru-RU"/>
          </w:rPr>
          <w:t>aplcocieri@gmail.com</w:t>
        </w:r>
      </w:hyperlink>
      <w:r>
        <w:rPr>
          <w:b/>
          <w:lang w:eastAsia="ru-RU"/>
        </w:rPr>
        <w:t xml:space="preserve">, </w:t>
      </w:r>
      <w:hyperlink r:id="rId17" w:history="1">
        <w:r w:rsidRPr="000B4D7F">
          <w:rPr>
            <w:rStyle w:val="af3"/>
            <w:b/>
          </w:rPr>
          <w:t>https://cocieri.comuna.md/</w:t>
        </w:r>
      </w:hyperlink>
    </w:p>
    <w:p w14:paraId="077A7E65" w14:textId="77777777" w:rsidR="00C53818" w:rsidRPr="00FF430B" w:rsidRDefault="00C53818" w:rsidP="00C53818">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014F9A00" w14:textId="77777777" w:rsidR="00C53818" w:rsidRPr="00FF430B" w:rsidRDefault="00C53818" w:rsidP="00C53818">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lang w:eastAsia="ru-RU"/>
        </w:rPr>
        <w:t>Administrație Publică Locală</w:t>
      </w:r>
    </w:p>
    <w:p w14:paraId="65D3930B" w14:textId="77777777" w:rsidR="00C53818" w:rsidRPr="00FF430B" w:rsidRDefault="00C53818" w:rsidP="00C53818">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executarea următoarelor 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53818" w14:paraId="757462D7" w14:textId="77777777" w:rsidTr="000F728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0BCEAD0" w14:textId="77777777" w:rsidR="00C53818" w:rsidRPr="00FF430B" w:rsidRDefault="00C53818" w:rsidP="000F728F">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A88D606" w14:textId="77777777" w:rsidR="00C53818" w:rsidRPr="00FF430B" w:rsidRDefault="00C53818" w:rsidP="000F728F">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E878152" w14:textId="77777777" w:rsidR="00C53818" w:rsidRPr="00FF430B" w:rsidRDefault="00C53818" w:rsidP="000F728F">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F78DD43" w14:textId="77777777" w:rsidR="00C53818" w:rsidRPr="00FF430B" w:rsidRDefault="00C53818" w:rsidP="000F728F">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ACD2F33" w14:textId="77777777" w:rsidR="00C53818" w:rsidRPr="00FF430B" w:rsidRDefault="00C53818" w:rsidP="000F728F">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C98ABE4" w14:textId="77777777" w:rsidR="00C53818" w:rsidRPr="00FF430B" w:rsidRDefault="00C53818" w:rsidP="000F728F">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807271D" w14:textId="77777777" w:rsidR="00C53818" w:rsidRPr="00FF430B" w:rsidRDefault="00C53818" w:rsidP="000F728F">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C53818" w14:paraId="0F82C424" w14:textId="77777777" w:rsidTr="000F728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D00D41C" w14:textId="77777777" w:rsidR="00C53818" w:rsidRPr="00FF430B" w:rsidRDefault="00C53818" w:rsidP="000F728F">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3D5EF57" w14:textId="77777777" w:rsidR="00C53818" w:rsidRPr="00FF430B" w:rsidRDefault="00C53818" w:rsidP="000F728F">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4BCD25" w14:textId="77777777" w:rsidR="00C53818" w:rsidRPr="00FF430B" w:rsidRDefault="00C53818" w:rsidP="000F728F">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409FE0E" w14:textId="77777777" w:rsidR="00C53818" w:rsidRPr="00FF430B" w:rsidRDefault="00C53818" w:rsidP="000F728F">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E640B12" w14:textId="77777777" w:rsidR="00C53818" w:rsidRPr="00FF430B" w:rsidRDefault="00C53818" w:rsidP="000F728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097CEB" w14:textId="77777777" w:rsidR="00C53818" w:rsidRPr="00FF430B" w:rsidRDefault="00C53818" w:rsidP="000F728F">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0A12DF" w14:textId="77777777" w:rsidR="00C53818" w:rsidRPr="00FF430B" w:rsidRDefault="00C53818" w:rsidP="000F728F">
            <w:pPr>
              <w:shd w:val="clear" w:color="auto" w:fill="FFFFFF" w:themeFill="background1"/>
              <w:spacing w:before="120"/>
              <w:jc w:val="center"/>
              <w:rPr>
                <w:sz w:val="20"/>
                <w:szCs w:val="20"/>
                <w:lang w:eastAsia="ru-RU"/>
              </w:rPr>
            </w:pPr>
          </w:p>
        </w:tc>
      </w:tr>
      <w:tr w:rsidR="00C53818" w14:paraId="5E055D78" w14:textId="77777777" w:rsidTr="000F728F">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6AB455D" w14:textId="77777777" w:rsidR="00C53818" w:rsidRPr="00FF430B" w:rsidRDefault="00C53818" w:rsidP="000F728F">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390C1AD" w14:textId="77777777" w:rsidR="00C53818" w:rsidRPr="00FF430B" w:rsidRDefault="00C53818" w:rsidP="000F728F">
            <w:pPr>
              <w:shd w:val="clear" w:color="auto" w:fill="FFFFFF" w:themeFill="background1"/>
              <w:spacing w:before="120"/>
              <w:jc w:val="center"/>
              <w:rPr>
                <w:sz w:val="20"/>
                <w:szCs w:val="20"/>
                <w:lang w:eastAsia="ru-RU"/>
              </w:rPr>
            </w:pPr>
            <w:r>
              <w:rPr>
                <w:lang w:val="ro-MD"/>
              </w:rPr>
              <w:t>45111291-4</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362C8DD" w14:textId="77777777" w:rsidR="00C53818" w:rsidRPr="00385B01" w:rsidRDefault="00C53818" w:rsidP="000F728F">
            <w:pPr>
              <w:shd w:val="clear" w:color="auto" w:fill="FFFFFF" w:themeFill="background1"/>
              <w:spacing w:before="120"/>
              <w:jc w:val="center"/>
              <w:rPr>
                <w:i/>
                <w:lang w:eastAsia="ru-RU"/>
              </w:rPr>
            </w:pPr>
            <w:r w:rsidRPr="00385B01">
              <w:rPr>
                <w:lang w:val="en-US"/>
              </w:rPr>
              <w:t>Amenajarea scuarului pe terenul cu nr. cadastral 3810103313, situat in raionul Dubasari, satul Cocieri, cod postal 4571, str. Renasterii nr.66</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FC096E8" w14:textId="77777777" w:rsidR="00C53818" w:rsidRPr="00FF430B" w:rsidRDefault="00C53818" w:rsidP="000F728F">
            <w:pPr>
              <w:shd w:val="clear" w:color="auto" w:fill="FFFFFF" w:themeFill="background1"/>
              <w:spacing w:before="120"/>
              <w:jc w:val="center"/>
              <w:rPr>
                <w:sz w:val="20"/>
                <w:szCs w:val="20"/>
                <w:lang w:eastAsia="ru-RU"/>
              </w:rPr>
            </w:pPr>
            <w:r>
              <w:rPr>
                <w:sz w:val="20"/>
                <w:szCs w:val="20"/>
                <w:lang w:eastAsia="ru-RU"/>
              </w:rPr>
              <w:t>lot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A6A2D34" w14:textId="77777777" w:rsidR="00C53818" w:rsidRPr="00FF430B" w:rsidRDefault="00C53818" w:rsidP="000F728F">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6550585" w14:textId="77777777" w:rsidR="00C53818" w:rsidRPr="00FF430B" w:rsidRDefault="00C53818" w:rsidP="000F728F">
            <w:pPr>
              <w:shd w:val="clear" w:color="auto" w:fill="FFFFFF" w:themeFill="background1"/>
              <w:spacing w:before="120"/>
              <w:jc w:val="center"/>
              <w:rPr>
                <w:sz w:val="20"/>
                <w:szCs w:val="20"/>
                <w:lang w:eastAsia="ru-RU"/>
              </w:rPr>
            </w:pPr>
            <w:r>
              <w:t>conform listei cu cantitățile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C052FBE" w14:textId="77777777" w:rsidR="00C53818" w:rsidRPr="00FF430B" w:rsidRDefault="00C53818" w:rsidP="000F728F">
            <w:pPr>
              <w:shd w:val="clear" w:color="auto" w:fill="FFFFFF" w:themeFill="background1"/>
              <w:spacing w:before="120"/>
              <w:rPr>
                <w:sz w:val="20"/>
                <w:szCs w:val="20"/>
                <w:lang w:eastAsia="ru-RU"/>
              </w:rPr>
            </w:pPr>
          </w:p>
        </w:tc>
      </w:tr>
      <w:tr w:rsidR="00C53818" w14:paraId="43A0CA35" w14:textId="77777777" w:rsidTr="000F728F">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EDFAF72" w14:textId="77777777" w:rsidR="00C53818" w:rsidRPr="00FF430B" w:rsidRDefault="00C53818" w:rsidP="000F728F">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65A5CA4" w14:textId="77777777" w:rsidR="00C53818" w:rsidRPr="00385B01" w:rsidRDefault="00C53818" w:rsidP="000F728F">
            <w:pPr>
              <w:shd w:val="clear" w:color="auto" w:fill="FFFFFF" w:themeFill="background1"/>
              <w:spacing w:before="120"/>
              <w:jc w:val="center"/>
              <w:rPr>
                <w:lang w:eastAsia="ru-RU"/>
              </w:rPr>
            </w:pPr>
            <w:r w:rsidRPr="00385B01">
              <w:rPr>
                <w:lang w:eastAsia="ru-RU"/>
              </w:rPr>
              <w:t>1</w:t>
            </w:r>
            <w:r>
              <w:rPr>
                <w:lang w:eastAsia="ru-RU"/>
              </w:rPr>
              <w:t> </w:t>
            </w:r>
            <w:r w:rsidRPr="00385B01">
              <w:rPr>
                <w:lang w:eastAsia="ru-RU"/>
              </w:rPr>
              <w:t>932</w:t>
            </w:r>
            <w:r>
              <w:rPr>
                <w:lang w:eastAsia="ru-RU"/>
              </w:rPr>
              <w:t xml:space="preserve"> </w:t>
            </w:r>
            <w:r w:rsidRPr="00385B01">
              <w:rPr>
                <w:lang w:eastAsia="ru-RU"/>
              </w:rPr>
              <w:t>300.00</w:t>
            </w:r>
          </w:p>
        </w:tc>
      </w:tr>
    </w:tbl>
    <w:p w14:paraId="0A7A29CD" w14:textId="77777777" w:rsidR="00C53818" w:rsidRPr="0043055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Nu se aplică</w:t>
      </w:r>
    </w:p>
    <w:p w14:paraId="0BA24916" w14:textId="77777777" w:rsidR="00C53818" w:rsidRPr="00FF430B" w:rsidRDefault="00C53818" w:rsidP="00C53818">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6BDA7987" w14:textId="77777777" w:rsidR="00C53818" w:rsidRDefault="00C53818" w:rsidP="00C53818">
      <w:pPr>
        <w:shd w:val="clear" w:color="auto" w:fill="FFFFFF" w:themeFill="background1"/>
        <w:tabs>
          <w:tab w:val="right" w:pos="426"/>
        </w:tabs>
        <w:ind w:left="357"/>
        <w:rPr>
          <w:b/>
          <w:lang w:eastAsia="ru-RU"/>
        </w:rPr>
      </w:pPr>
      <w:r w:rsidRPr="00FF430B">
        <w:rPr>
          <w:b/>
          <w:lang w:eastAsia="ru-RU"/>
        </w:rPr>
        <w:t>oferta (se va selecta):</w:t>
      </w:r>
    </w:p>
    <w:p w14:paraId="37751426" w14:textId="77777777" w:rsidR="00C53818" w:rsidRDefault="00C53818" w:rsidP="00C53818">
      <w:pPr>
        <w:shd w:val="clear" w:color="auto" w:fill="FFFFFF" w:themeFill="background1"/>
        <w:tabs>
          <w:tab w:val="right" w:pos="426"/>
        </w:tabs>
        <w:ind w:left="357"/>
        <w:rPr>
          <w:b/>
          <w:lang w:eastAsia="ru-RU"/>
        </w:rPr>
      </w:pPr>
    </w:p>
    <w:p w14:paraId="2192C30F" w14:textId="77777777" w:rsidR="00C53818" w:rsidRPr="00EE6F77" w:rsidRDefault="00C53818" w:rsidP="00C53818">
      <w:pPr>
        <w:numPr>
          <w:ilvl w:val="0"/>
          <w:numId w:val="26"/>
        </w:numPr>
        <w:shd w:val="clear" w:color="auto" w:fill="FFFFFF" w:themeFill="background1"/>
        <w:tabs>
          <w:tab w:val="right" w:pos="426"/>
        </w:tabs>
        <w:rPr>
          <w:b/>
          <w:bCs/>
          <w:i/>
          <w:iCs/>
          <w:lang w:eastAsia="ru-RU"/>
        </w:rPr>
      </w:pPr>
      <w:r w:rsidRPr="00EE6F77">
        <w:rPr>
          <w:b/>
          <w:bCs/>
          <w:i/>
          <w:iCs/>
          <w:lang w:eastAsia="ru-RU"/>
        </w:rPr>
        <w:lastRenderedPageBreak/>
        <w:t>Pentru un singur lot;</w:t>
      </w:r>
    </w:p>
    <w:p w14:paraId="1651D458" w14:textId="77777777" w:rsidR="00C53818" w:rsidRPr="00FF430B" w:rsidRDefault="00C53818" w:rsidP="00C53818">
      <w:pPr>
        <w:numPr>
          <w:ilvl w:val="0"/>
          <w:numId w:val="26"/>
        </w:numPr>
        <w:shd w:val="clear" w:color="auto" w:fill="FFFFFF" w:themeFill="background1"/>
        <w:tabs>
          <w:tab w:val="right" w:pos="426"/>
        </w:tabs>
        <w:rPr>
          <w:lang w:eastAsia="ru-RU"/>
        </w:rPr>
      </w:pPr>
      <w:r w:rsidRPr="00FF430B">
        <w:rPr>
          <w:lang w:eastAsia="ru-RU"/>
        </w:rPr>
        <w:t>Pentru mai multe loturi;</w:t>
      </w:r>
    </w:p>
    <w:p w14:paraId="5C4BE8CB" w14:textId="77777777" w:rsidR="00C53818" w:rsidRPr="00FF430B" w:rsidRDefault="00C53818" w:rsidP="00C53818">
      <w:pPr>
        <w:numPr>
          <w:ilvl w:val="0"/>
          <w:numId w:val="26"/>
        </w:numPr>
        <w:shd w:val="clear" w:color="auto" w:fill="FFFFFF" w:themeFill="background1"/>
        <w:tabs>
          <w:tab w:val="right" w:pos="426"/>
        </w:tabs>
        <w:rPr>
          <w:lang w:eastAsia="ru-RU"/>
        </w:rPr>
      </w:pPr>
      <w:r w:rsidRPr="00FF430B">
        <w:rPr>
          <w:lang w:eastAsia="ru-RU"/>
        </w:rPr>
        <w:t>Pentru toate loturile;</w:t>
      </w:r>
    </w:p>
    <w:p w14:paraId="672E8FC2" w14:textId="77777777" w:rsidR="00C53818" w:rsidRPr="00FF430B" w:rsidRDefault="00C53818" w:rsidP="00C53818">
      <w:pPr>
        <w:numPr>
          <w:ilvl w:val="0"/>
          <w:numId w:val="25"/>
        </w:numPr>
        <w:shd w:val="clear" w:color="auto" w:fill="FFFFFF" w:themeFill="background1"/>
        <w:tabs>
          <w:tab w:val="right" w:pos="426"/>
        </w:tabs>
        <w:spacing w:before="120"/>
        <w:ind w:left="0" w:firstLine="0"/>
        <w:rPr>
          <w:sz w:val="20"/>
          <w:lang w:eastAsia="ru-RU"/>
        </w:rPr>
      </w:pPr>
      <w:r w:rsidRPr="00FF430B">
        <w:rPr>
          <w:b/>
          <w:lang w:eastAsia="ru-RU"/>
        </w:rPr>
        <w:t xml:space="preserve">Admiterea sau interzicerea ofertelor alternative: </w:t>
      </w:r>
      <w:r>
        <w:rPr>
          <w:b/>
          <w:lang w:eastAsia="ru-RU"/>
        </w:rPr>
        <w:t>Nu se admit</w:t>
      </w:r>
    </w:p>
    <w:p w14:paraId="004DE16B" w14:textId="076419AF" w:rsidR="00C53818" w:rsidRPr="00FF430B" w:rsidRDefault="00C53818" w:rsidP="00C53818">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 xml:space="preserve">Termenii și condițiile de executare solicitați: </w:t>
      </w:r>
      <w:r w:rsidR="00C71A8B">
        <w:rPr>
          <w:b/>
          <w:lang w:eastAsia="ru-RU"/>
        </w:rPr>
        <w:t>3</w:t>
      </w:r>
      <w:r>
        <w:rPr>
          <w:b/>
          <w:lang w:eastAsia="ru-RU"/>
        </w:rPr>
        <w:t xml:space="preserve">1 </w:t>
      </w:r>
      <w:r w:rsidR="00C71A8B">
        <w:rPr>
          <w:b/>
          <w:lang w:eastAsia="ru-RU"/>
        </w:rPr>
        <w:t>octombr</w:t>
      </w:r>
      <w:r w:rsidR="000B7F7F">
        <w:rPr>
          <w:b/>
          <w:lang w:eastAsia="ru-RU"/>
        </w:rPr>
        <w:t>ie</w:t>
      </w:r>
      <w:r>
        <w:rPr>
          <w:b/>
          <w:lang w:eastAsia="ru-RU"/>
        </w:rPr>
        <w:t xml:space="preserve"> 2026</w:t>
      </w:r>
    </w:p>
    <w:p w14:paraId="46CD747A" w14:textId="77777777" w:rsidR="00C53818" w:rsidRPr="00FF430B" w:rsidRDefault="00C53818" w:rsidP="00C53818">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31 decembrie 2026</w:t>
      </w:r>
    </w:p>
    <w:p w14:paraId="52FA4569" w14:textId="77777777" w:rsidR="00C53818" w:rsidRPr="00FF430B" w:rsidRDefault="00C53818" w:rsidP="00C53818">
      <w:pPr>
        <w:numPr>
          <w:ilvl w:val="0"/>
          <w:numId w:val="25"/>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Nu</w:t>
      </w:r>
    </w:p>
    <w:p w14:paraId="6645B43E" w14:textId="77777777" w:rsidR="00C53818" w:rsidRPr="00FF430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Prestarea serviciului este rezervată unei anumite profesii în temeiul unor legisau al unor acte administrative (după caz): </w:t>
      </w:r>
      <w:r>
        <w:rPr>
          <w:b/>
          <w:lang w:eastAsia="ru-RU"/>
        </w:rPr>
        <w:t>Nu se aplică</w:t>
      </w:r>
    </w:p>
    <w:p w14:paraId="1B20AC55" w14:textId="77777777" w:rsidR="00C53818" w:rsidRPr="00FF430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C53818" w:rsidRPr="009516C7" w14:paraId="6A91F231" w14:textId="77777777" w:rsidTr="000F728F">
        <w:tc>
          <w:tcPr>
            <w:tcW w:w="576" w:type="dxa"/>
            <w:shd w:val="clear" w:color="auto" w:fill="auto"/>
          </w:tcPr>
          <w:p w14:paraId="4F7FEB61" w14:textId="77777777" w:rsidR="00C53818" w:rsidRPr="009516C7" w:rsidRDefault="00C53818" w:rsidP="000F728F">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tcPr>
          <w:p w14:paraId="7975D269" w14:textId="77777777" w:rsidR="00C53818" w:rsidRPr="009516C7" w:rsidRDefault="00C53818" w:rsidP="000F728F">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563" w:type="dxa"/>
            <w:shd w:val="clear" w:color="auto" w:fill="auto"/>
          </w:tcPr>
          <w:p w14:paraId="3815EEBF" w14:textId="77777777" w:rsidR="00C53818" w:rsidRPr="009516C7" w:rsidRDefault="00C53818" w:rsidP="000F728F">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14:paraId="3C74DEBE" w14:textId="77777777" w:rsidR="00C53818" w:rsidRPr="009516C7" w:rsidRDefault="00C53818" w:rsidP="000F728F">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C53818" w:rsidRPr="009516C7" w14:paraId="50ED42CD" w14:textId="77777777" w:rsidTr="000F728F">
        <w:tc>
          <w:tcPr>
            <w:tcW w:w="576" w:type="dxa"/>
            <w:shd w:val="clear" w:color="auto" w:fill="auto"/>
          </w:tcPr>
          <w:p w14:paraId="7C053377"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1</w:t>
            </w:r>
          </w:p>
        </w:tc>
        <w:tc>
          <w:tcPr>
            <w:tcW w:w="3810" w:type="dxa"/>
            <w:shd w:val="clear" w:color="auto" w:fill="auto"/>
          </w:tcPr>
          <w:p w14:paraId="6E944B1F"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rFonts w:eastAsia="PMingLiU"/>
                <w:sz w:val="20"/>
                <w:szCs w:val="20"/>
              </w:rPr>
              <w:t xml:space="preserve"> Oferta </w:t>
            </w:r>
          </w:p>
        </w:tc>
        <w:tc>
          <w:tcPr>
            <w:tcW w:w="3563" w:type="dxa"/>
            <w:shd w:val="clear" w:color="auto" w:fill="auto"/>
          </w:tcPr>
          <w:p w14:paraId="4A12DDDF"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rFonts w:eastAsia="PMingLiU"/>
                <w:sz w:val="20"/>
                <w:szCs w:val="20"/>
              </w:rPr>
              <w:t xml:space="preserve">Devizele 3,5,7 </w:t>
            </w:r>
            <w:r w:rsidRPr="00AE4F99">
              <w:rPr>
                <w:iCs/>
                <w:sz w:val="20"/>
                <w:szCs w:val="20"/>
              </w:rPr>
              <w:t>confirmat prin semnătura electronică a participantului</w:t>
            </w:r>
          </w:p>
        </w:tc>
        <w:tc>
          <w:tcPr>
            <w:tcW w:w="1621" w:type="dxa"/>
            <w:shd w:val="clear" w:color="auto" w:fill="auto"/>
          </w:tcPr>
          <w:p w14:paraId="50D6865B"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3A2EF33D" w14:textId="77777777" w:rsidTr="000F728F">
        <w:tc>
          <w:tcPr>
            <w:tcW w:w="576" w:type="dxa"/>
            <w:shd w:val="clear" w:color="auto" w:fill="auto"/>
          </w:tcPr>
          <w:p w14:paraId="392881F9"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2</w:t>
            </w:r>
          </w:p>
        </w:tc>
        <w:tc>
          <w:tcPr>
            <w:tcW w:w="3810" w:type="dxa"/>
            <w:shd w:val="clear" w:color="auto" w:fill="auto"/>
          </w:tcPr>
          <w:p w14:paraId="620EFC94"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iCs/>
                <w:sz w:val="20"/>
                <w:szCs w:val="20"/>
              </w:rPr>
              <w:t>DUAE</w:t>
            </w:r>
          </w:p>
        </w:tc>
        <w:tc>
          <w:tcPr>
            <w:tcW w:w="3563" w:type="dxa"/>
            <w:shd w:val="clear" w:color="auto" w:fill="auto"/>
          </w:tcPr>
          <w:p w14:paraId="73FCB2C6"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iCs/>
                <w:sz w:val="20"/>
                <w:szCs w:val="20"/>
              </w:rPr>
              <w:t>confirmat prin semnătura electronică a participantului</w:t>
            </w:r>
          </w:p>
        </w:tc>
        <w:tc>
          <w:tcPr>
            <w:tcW w:w="1621" w:type="dxa"/>
            <w:shd w:val="clear" w:color="auto" w:fill="auto"/>
          </w:tcPr>
          <w:p w14:paraId="40633D2E"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79FAA3F1" w14:textId="77777777" w:rsidTr="000F728F">
        <w:tc>
          <w:tcPr>
            <w:tcW w:w="576" w:type="dxa"/>
            <w:shd w:val="clear" w:color="auto" w:fill="auto"/>
          </w:tcPr>
          <w:p w14:paraId="363649B8"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3</w:t>
            </w:r>
          </w:p>
        </w:tc>
        <w:tc>
          <w:tcPr>
            <w:tcW w:w="3810" w:type="dxa"/>
            <w:shd w:val="clear" w:color="auto" w:fill="auto"/>
          </w:tcPr>
          <w:p w14:paraId="5BB6FA86" w14:textId="77777777" w:rsidR="00C53818" w:rsidRPr="009516C7" w:rsidRDefault="00C53818" w:rsidP="000F728F">
            <w:pPr>
              <w:shd w:val="clear" w:color="auto" w:fill="FFFFFF" w:themeFill="background1"/>
              <w:tabs>
                <w:tab w:val="left" w:pos="612"/>
              </w:tabs>
              <w:spacing w:before="120" w:after="120"/>
              <w:rPr>
                <w:iCs/>
                <w:lang w:eastAsia="ru-RU"/>
              </w:rPr>
            </w:pPr>
            <w:r w:rsidRPr="00A372D2">
              <w:rPr>
                <w:iCs/>
                <w:sz w:val="20"/>
                <w:szCs w:val="20"/>
                <w:lang w:eastAsia="ru-RU"/>
              </w:rPr>
              <w:t>Garanția pentru ofertă</w:t>
            </w:r>
          </w:p>
        </w:tc>
        <w:tc>
          <w:tcPr>
            <w:tcW w:w="3563" w:type="dxa"/>
            <w:shd w:val="clear" w:color="auto" w:fill="auto"/>
          </w:tcPr>
          <w:p w14:paraId="15B5C8FD"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 xml:space="preserve">Scrisoare de garanție bancară, conform anexei nr.9 emisă de o bancă licențiată, 1% din valoarea ofertei (fără TVA) </w:t>
            </w:r>
            <w:r w:rsidRPr="00AE4F99">
              <w:rPr>
                <w:iCs/>
                <w:sz w:val="20"/>
                <w:szCs w:val="20"/>
              </w:rPr>
              <w:t>confirmată prin semnătura electronică a participantului</w:t>
            </w:r>
          </w:p>
        </w:tc>
        <w:tc>
          <w:tcPr>
            <w:tcW w:w="1621" w:type="dxa"/>
            <w:shd w:val="clear" w:color="auto" w:fill="auto"/>
          </w:tcPr>
          <w:p w14:paraId="79EC515F"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7A3B5690" w14:textId="77777777" w:rsidTr="000F728F">
        <w:tc>
          <w:tcPr>
            <w:tcW w:w="576" w:type="dxa"/>
            <w:shd w:val="clear" w:color="auto" w:fill="auto"/>
          </w:tcPr>
          <w:p w14:paraId="1F704D43"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4</w:t>
            </w:r>
          </w:p>
        </w:tc>
        <w:tc>
          <w:tcPr>
            <w:tcW w:w="3810" w:type="dxa"/>
            <w:shd w:val="clear" w:color="auto" w:fill="auto"/>
          </w:tcPr>
          <w:p w14:paraId="3250CECB"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Cerere de participare</w:t>
            </w:r>
          </w:p>
        </w:tc>
        <w:tc>
          <w:tcPr>
            <w:tcW w:w="3563" w:type="dxa"/>
            <w:shd w:val="clear" w:color="auto" w:fill="auto"/>
          </w:tcPr>
          <w:p w14:paraId="611A1836"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 xml:space="preserve">Conform anexei nr.7 </w:t>
            </w:r>
            <w:r w:rsidRPr="00AE4F99">
              <w:rPr>
                <w:iCs/>
                <w:sz w:val="20"/>
                <w:szCs w:val="20"/>
              </w:rPr>
              <w:t>confirmat prin semnătura electronică a participantului</w:t>
            </w:r>
          </w:p>
        </w:tc>
        <w:tc>
          <w:tcPr>
            <w:tcW w:w="1621" w:type="dxa"/>
            <w:shd w:val="clear" w:color="auto" w:fill="auto"/>
          </w:tcPr>
          <w:p w14:paraId="411FC0FC"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r>
              <w:rPr>
                <w:iCs/>
                <w:sz w:val="20"/>
                <w:szCs w:val="20"/>
              </w:rPr>
              <w:t xml:space="preserve"> la cererea autorității contractante</w:t>
            </w:r>
          </w:p>
        </w:tc>
      </w:tr>
      <w:tr w:rsidR="00C53818" w:rsidRPr="009516C7" w14:paraId="0222A561" w14:textId="77777777" w:rsidTr="000F728F">
        <w:tc>
          <w:tcPr>
            <w:tcW w:w="576" w:type="dxa"/>
            <w:shd w:val="clear" w:color="auto" w:fill="auto"/>
          </w:tcPr>
          <w:p w14:paraId="5174DC68"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5</w:t>
            </w:r>
          </w:p>
        </w:tc>
        <w:tc>
          <w:tcPr>
            <w:tcW w:w="3810" w:type="dxa"/>
            <w:shd w:val="clear" w:color="auto" w:fill="auto"/>
          </w:tcPr>
          <w:p w14:paraId="0B3852A2"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Declaraţie privind valabilitatea ofertei</w:t>
            </w:r>
          </w:p>
        </w:tc>
        <w:tc>
          <w:tcPr>
            <w:tcW w:w="3563" w:type="dxa"/>
            <w:shd w:val="clear" w:color="auto" w:fill="auto"/>
          </w:tcPr>
          <w:p w14:paraId="0AC6C3F5"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 xml:space="preserve">Conform anexei nr.8 </w:t>
            </w:r>
            <w:r w:rsidRPr="00AE4F99">
              <w:rPr>
                <w:iCs/>
                <w:sz w:val="20"/>
                <w:szCs w:val="20"/>
              </w:rPr>
              <w:t>confirmat prin semnătura electronică a participantului</w:t>
            </w:r>
          </w:p>
        </w:tc>
        <w:tc>
          <w:tcPr>
            <w:tcW w:w="1621" w:type="dxa"/>
            <w:shd w:val="clear" w:color="auto" w:fill="auto"/>
          </w:tcPr>
          <w:p w14:paraId="06583CD7"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6A2CEEED" w14:textId="77777777" w:rsidTr="000F728F">
        <w:tc>
          <w:tcPr>
            <w:tcW w:w="576" w:type="dxa"/>
            <w:shd w:val="clear" w:color="auto" w:fill="auto"/>
          </w:tcPr>
          <w:p w14:paraId="062F203B"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6</w:t>
            </w:r>
          </w:p>
        </w:tc>
        <w:tc>
          <w:tcPr>
            <w:tcW w:w="3810" w:type="dxa"/>
            <w:shd w:val="clear" w:color="auto" w:fill="auto"/>
          </w:tcPr>
          <w:p w14:paraId="58F42E6F"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Grafic de executare a lucrărilor</w:t>
            </w:r>
          </w:p>
        </w:tc>
        <w:tc>
          <w:tcPr>
            <w:tcW w:w="3563" w:type="dxa"/>
            <w:shd w:val="clear" w:color="auto" w:fill="auto"/>
          </w:tcPr>
          <w:p w14:paraId="2AA62F3C"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 xml:space="preserve">Conform anexei nr.10 </w:t>
            </w:r>
            <w:r w:rsidRPr="00AE4F99">
              <w:rPr>
                <w:iCs/>
                <w:sz w:val="20"/>
                <w:szCs w:val="20"/>
              </w:rPr>
              <w:t>confirmat prin semnătura electronică a participantului</w:t>
            </w:r>
          </w:p>
        </w:tc>
        <w:tc>
          <w:tcPr>
            <w:tcW w:w="1621" w:type="dxa"/>
            <w:shd w:val="clear" w:color="auto" w:fill="auto"/>
          </w:tcPr>
          <w:p w14:paraId="446ECFF6"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3C254127" w14:textId="77777777" w:rsidTr="000F728F">
        <w:tc>
          <w:tcPr>
            <w:tcW w:w="576" w:type="dxa"/>
            <w:shd w:val="clear" w:color="auto" w:fill="auto"/>
          </w:tcPr>
          <w:p w14:paraId="58D6DCC7" w14:textId="77777777" w:rsidR="00C53818" w:rsidRPr="009516C7" w:rsidRDefault="00C53818" w:rsidP="000F728F">
            <w:pPr>
              <w:shd w:val="clear" w:color="auto" w:fill="FFFFFF" w:themeFill="background1"/>
              <w:tabs>
                <w:tab w:val="left" w:pos="612"/>
              </w:tabs>
              <w:rPr>
                <w:iCs/>
                <w:lang w:eastAsia="ru-RU"/>
              </w:rPr>
            </w:pPr>
            <w:r>
              <w:rPr>
                <w:iCs/>
                <w:lang w:eastAsia="ru-RU"/>
              </w:rPr>
              <w:t>7</w:t>
            </w:r>
          </w:p>
        </w:tc>
        <w:tc>
          <w:tcPr>
            <w:tcW w:w="3810" w:type="dxa"/>
            <w:shd w:val="clear" w:color="auto" w:fill="auto"/>
          </w:tcPr>
          <w:p w14:paraId="45E0A099" w14:textId="77777777" w:rsidR="00C53818" w:rsidRPr="009516C7" w:rsidRDefault="00C53818" w:rsidP="000F728F">
            <w:pPr>
              <w:shd w:val="clear" w:color="auto" w:fill="FFFFFF" w:themeFill="background1"/>
              <w:tabs>
                <w:tab w:val="left" w:pos="612"/>
              </w:tabs>
              <w:rPr>
                <w:iCs/>
                <w:lang w:eastAsia="ru-RU"/>
              </w:rPr>
            </w:pPr>
            <w:r w:rsidRPr="00AE4F99">
              <w:rPr>
                <w:iCs/>
                <w:sz w:val="20"/>
                <w:szCs w:val="20"/>
              </w:rPr>
              <w:t>Declarație privind experiența similară</w:t>
            </w:r>
          </w:p>
        </w:tc>
        <w:tc>
          <w:tcPr>
            <w:tcW w:w="3563" w:type="dxa"/>
            <w:shd w:val="clear" w:color="auto" w:fill="auto"/>
          </w:tcPr>
          <w:p w14:paraId="557DF369" w14:textId="77777777" w:rsidR="00C53818" w:rsidRPr="008D175D" w:rsidRDefault="00C53818" w:rsidP="000F728F">
            <w:pPr>
              <w:shd w:val="clear" w:color="auto" w:fill="FFFFFF" w:themeFill="background1"/>
              <w:tabs>
                <w:tab w:val="left" w:pos="612"/>
              </w:tabs>
              <w:rPr>
                <w:sz w:val="20"/>
                <w:szCs w:val="20"/>
                <w:lang w:val="ro-MD"/>
              </w:rPr>
            </w:pPr>
            <w:r w:rsidRPr="00AE4F99">
              <w:rPr>
                <w:sz w:val="20"/>
                <w:szCs w:val="20"/>
              </w:rPr>
              <w:t>Conform anexei nr.12</w:t>
            </w:r>
            <w:r>
              <w:rPr>
                <w:sz w:val="20"/>
                <w:szCs w:val="20"/>
              </w:rPr>
              <w:t>,</w:t>
            </w:r>
            <w:r w:rsidRPr="00AE4F99">
              <w:rPr>
                <w:sz w:val="20"/>
                <w:szCs w:val="20"/>
              </w:rPr>
              <w:t xml:space="preserve"> </w:t>
            </w:r>
            <w:r w:rsidRPr="00AE4F99">
              <w:rPr>
                <w:iCs/>
                <w:sz w:val="20"/>
                <w:szCs w:val="20"/>
              </w:rPr>
              <w:t>confirmat</w:t>
            </w:r>
            <w:r>
              <w:rPr>
                <w:iCs/>
                <w:sz w:val="20"/>
                <w:szCs w:val="20"/>
              </w:rPr>
              <w:t>e</w:t>
            </w:r>
            <w:r w:rsidRPr="00AE4F99">
              <w:rPr>
                <w:iCs/>
                <w:sz w:val="20"/>
                <w:szCs w:val="20"/>
              </w:rPr>
              <w:t xml:space="preserve"> prin </w:t>
            </w:r>
            <w:r w:rsidRPr="008D175D">
              <w:rPr>
                <w:sz w:val="20"/>
                <w:szCs w:val="20"/>
                <w:lang w:val="ro-MD"/>
              </w:rPr>
              <w:t>prezentarea contractelor de antrepriză, precum şi a p-v de recepţie la terminarea lucrărilor/ recepţie finală la expirarea perioadei de garanţie, însoţit de certificări de bună execuţie pentru cele mai importante lucrări din partea Beneficiarului</w:t>
            </w:r>
          </w:p>
          <w:p w14:paraId="5BEFD736" w14:textId="77777777" w:rsidR="00C53818" w:rsidRPr="009516C7" w:rsidRDefault="00C53818" w:rsidP="000F728F">
            <w:pPr>
              <w:shd w:val="clear" w:color="auto" w:fill="FFFFFF" w:themeFill="background1"/>
              <w:tabs>
                <w:tab w:val="left" w:pos="612"/>
              </w:tabs>
              <w:rPr>
                <w:iCs/>
                <w:lang w:eastAsia="ru-RU"/>
              </w:rPr>
            </w:pPr>
            <w:r w:rsidRPr="008D175D">
              <w:rPr>
                <w:iCs/>
                <w:sz w:val="20"/>
                <w:szCs w:val="20"/>
              </w:rPr>
              <w:t>Cu aplicarea semnăturii electronice</w:t>
            </w:r>
            <w:r w:rsidRPr="00AE4F99">
              <w:rPr>
                <w:iCs/>
                <w:sz w:val="20"/>
                <w:szCs w:val="20"/>
              </w:rPr>
              <w:t xml:space="preserve"> a participantului</w:t>
            </w:r>
          </w:p>
        </w:tc>
        <w:tc>
          <w:tcPr>
            <w:tcW w:w="1621" w:type="dxa"/>
            <w:shd w:val="clear" w:color="auto" w:fill="auto"/>
          </w:tcPr>
          <w:p w14:paraId="1B202B2E" w14:textId="77777777" w:rsidR="00C53818" w:rsidRPr="009516C7" w:rsidRDefault="00C53818" w:rsidP="000F728F">
            <w:pPr>
              <w:shd w:val="clear" w:color="auto" w:fill="FFFFFF" w:themeFill="background1"/>
              <w:tabs>
                <w:tab w:val="left" w:pos="612"/>
              </w:tabs>
              <w:rPr>
                <w:iCs/>
                <w:lang w:eastAsia="ru-RU"/>
              </w:rPr>
            </w:pPr>
            <w:r w:rsidRPr="002C189A">
              <w:rPr>
                <w:iCs/>
                <w:sz w:val="20"/>
                <w:szCs w:val="20"/>
              </w:rPr>
              <w:t>Obligatoriu</w:t>
            </w:r>
          </w:p>
        </w:tc>
      </w:tr>
      <w:tr w:rsidR="00C53818" w:rsidRPr="009516C7" w14:paraId="0CA7C2A7" w14:textId="77777777" w:rsidTr="000F728F">
        <w:tc>
          <w:tcPr>
            <w:tcW w:w="576" w:type="dxa"/>
            <w:shd w:val="clear" w:color="auto" w:fill="auto"/>
          </w:tcPr>
          <w:p w14:paraId="7C414CE8" w14:textId="77777777" w:rsidR="00C53818" w:rsidRPr="009516C7" w:rsidRDefault="00C53818" w:rsidP="000F728F">
            <w:pPr>
              <w:shd w:val="clear" w:color="auto" w:fill="FFFFFF" w:themeFill="background1"/>
              <w:tabs>
                <w:tab w:val="left" w:pos="612"/>
              </w:tabs>
              <w:rPr>
                <w:iCs/>
                <w:lang w:eastAsia="ru-RU"/>
              </w:rPr>
            </w:pPr>
            <w:r>
              <w:rPr>
                <w:iCs/>
                <w:lang w:eastAsia="ru-RU"/>
              </w:rPr>
              <w:t>8</w:t>
            </w:r>
          </w:p>
        </w:tc>
        <w:tc>
          <w:tcPr>
            <w:tcW w:w="3810" w:type="dxa"/>
            <w:shd w:val="clear" w:color="auto" w:fill="auto"/>
          </w:tcPr>
          <w:p w14:paraId="70305504" w14:textId="77777777" w:rsidR="00C53818" w:rsidRPr="009516C7" w:rsidRDefault="00C53818" w:rsidP="000F728F">
            <w:pPr>
              <w:shd w:val="clear" w:color="auto" w:fill="FFFFFF" w:themeFill="background1"/>
              <w:tabs>
                <w:tab w:val="left" w:pos="612"/>
              </w:tabs>
              <w:rPr>
                <w:iCs/>
                <w:lang w:eastAsia="ru-RU"/>
              </w:rPr>
            </w:pPr>
            <w:r w:rsidRPr="00AE4F99">
              <w:rPr>
                <w:sz w:val="20"/>
                <w:szCs w:val="20"/>
              </w:rPr>
              <w:t>Declarație privind lista principalelor lucrări executate în ultimul an de activitate</w:t>
            </w:r>
          </w:p>
        </w:tc>
        <w:tc>
          <w:tcPr>
            <w:tcW w:w="3563" w:type="dxa"/>
            <w:shd w:val="clear" w:color="auto" w:fill="auto"/>
          </w:tcPr>
          <w:p w14:paraId="093A7AA9" w14:textId="77777777" w:rsidR="00C53818" w:rsidRPr="009516C7" w:rsidRDefault="00C53818" w:rsidP="000F728F">
            <w:pPr>
              <w:shd w:val="clear" w:color="auto" w:fill="FFFFFF" w:themeFill="background1"/>
              <w:tabs>
                <w:tab w:val="left" w:pos="612"/>
              </w:tabs>
              <w:rPr>
                <w:iCs/>
                <w:lang w:eastAsia="ru-RU"/>
              </w:rPr>
            </w:pPr>
            <w:r w:rsidRPr="00AE4F99">
              <w:rPr>
                <w:sz w:val="20"/>
                <w:szCs w:val="20"/>
              </w:rPr>
              <w:t>Conform anexei nr.13</w:t>
            </w:r>
            <w:r w:rsidRPr="00070905">
              <w:rPr>
                <w:sz w:val="20"/>
                <w:szCs w:val="20"/>
              </w:rPr>
              <w:t xml:space="preserve">, </w:t>
            </w:r>
            <w:r w:rsidRPr="00070905">
              <w:rPr>
                <w:sz w:val="20"/>
                <w:szCs w:val="20"/>
                <w:lang w:val="ro-MD"/>
              </w:rPr>
              <w:t>însoţită de certificări de bună execuţie</w:t>
            </w:r>
            <w:r>
              <w:rPr>
                <w:sz w:val="20"/>
                <w:szCs w:val="20"/>
                <w:lang w:val="ro-MD"/>
              </w:rPr>
              <w:t xml:space="preserve">, </w:t>
            </w:r>
            <w:r w:rsidRPr="00AE4F99">
              <w:rPr>
                <w:sz w:val="20"/>
                <w:szCs w:val="20"/>
              </w:rPr>
              <w:t xml:space="preserve"> </w:t>
            </w:r>
            <w:r w:rsidRPr="00AE4F99">
              <w:rPr>
                <w:iCs/>
                <w:sz w:val="20"/>
                <w:szCs w:val="20"/>
              </w:rPr>
              <w:t>confirmat</w:t>
            </w:r>
            <w:r>
              <w:rPr>
                <w:iCs/>
                <w:sz w:val="20"/>
                <w:szCs w:val="20"/>
              </w:rPr>
              <w:t>ă</w:t>
            </w:r>
            <w:r w:rsidRPr="00AE4F99">
              <w:rPr>
                <w:iCs/>
                <w:sz w:val="20"/>
                <w:szCs w:val="20"/>
              </w:rPr>
              <w:t xml:space="preserve"> prin semnătura electronică a participantului</w:t>
            </w:r>
          </w:p>
        </w:tc>
        <w:tc>
          <w:tcPr>
            <w:tcW w:w="1621" w:type="dxa"/>
            <w:shd w:val="clear" w:color="auto" w:fill="auto"/>
          </w:tcPr>
          <w:p w14:paraId="238050C8" w14:textId="77777777" w:rsidR="00C53818" w:rsidRPr="009516C7" w:rsidRDefault="00C53818" w:rsidP="000F728F">
            <w:pPr>
              <w:shd w:val="clear" w:color="auto" w:fill="FFFFFF" w:themeFill="background1"/>
              <w:tabs>
                <w:tab w:val="left" w:pos="612"/>
              </w:tabs>
              <w:rPr>
                <w:iCs/>
                <w:lang w:eastAsia="ru-RU"/>
              </w:rPr>
            </w:pPr>
            <w:r w:rsidRPr="002C189A">
              <w:rPr>
                <w:iCs/>
                <w:sz w:val="20"/>
                <w:szCs w:val="20"/>
              </w:rPr>
              <w:t>Obligatoriu</w:t>
            </w:r>
          </w:p>
        </w:tc>
      </w:tr>
      <w:tr w:rsidR="00C53818" w:rsidRPr="009516C7" w14:paraId="5EAAD557" w14:textId="77777777" w:rsidTr="000F728F">
        <w:tc>
          <w:tcPr>
            <w:tcW w:w="576" w:type="dxa"/>
            <w:shd w:val="clear" w:color="auto" w:fill="auto"/>
          </w:tcPr>
          <w:p w14:paraId="1AE34AC6"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9</w:t>
            </w:r>
          </w:p>
        </w:tc>
        <w:tc>
          <w:tcPr>
            <w:tcW w:w="3810" w:type="dxa"/>
            <w:shd w:val="clear" w:color="auto" w:fill="auto"/>
          </w:tcPr>
          <w:p w14:paraId="1CB85A0F"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Declaraţie privind dotările specifice, utilajul şi echipamentul necesar pentru îndeplinirea corespunzătoare a contractului</w:t>
            </w:r>
          </w:p>
        </w:tc>
        <w:tc>
          <w:tcPr>
            <w:tcW w:w="3563" w:type="dxa"/>
            <w:shd w:val="clear" w:color="auto" w:fill="auto"/>
          </w:tcPr>
          <w:p w14:paraId="6763B9E7"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 xml:space="preserve">Conform anexei nr.14 </w:t>
            </w:r>
            <w:r w:rsidRPr="00AE4F99">
              <w:rPr>
                <w:iCs/>
                <w:sz w:val="20"/>
                <w:szCs w:val="20"/>
              </w:rPr>
              <w:t>confirmat</w:t>
            </w:r>
            <w:r>
              <w:rPr>
                <w:iCs/>
                <w:sz w:val="20"/>
                <w:szCs w:val="20"/>
              </w:rPr>
              <w:t>ă</w:t>
            </w:r>
            <w:r w:rsidRPr="00AE4F99">
              <w:rPr>
                <w:iCs/>
                <w:sz w:val="20"/>
                <w:szCs w:val="20"/>
              </w:rPr>
              <w:t xml:space="preserve"> prin semnătura electronică a participantului</w:t>
            </w:r>
          </w:p>
        </w:tc>
        <w:tc>
          <w:tcPr>
            <w:tcW w:w="1621" w:type="dxa"/>
            <w:shd w:val="clear" w:color="auto" w:fill="auto"/>
          </w:tcPr>
          <w:p w14:paraId="77DFC58E"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2047D1B0" w14:textId="77777777" w:rsidTr="000F728F">
        <w:tc>
          <w:tcPr>
            <w:tcW w:w="576" w:type="dxa"/>
            <w:shd w:val="clear" w:color="auto" w:fill="auto"/>
          </w:tcPr>
          <w:p w14:paraId="5AC75514"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lastRenderedPageBreak/>
              <w:t>10</w:t>
            </w:r>
          </w:p>
        </w:tc>
        <w:tc>
          <w:tcPr>
            <w:tcW w:w="3810" w:type="dxa"/>
            <w:shd w:val="clear" w:color="auto" w:fill="auto"/>
          </w:tcPr>
          <w:p w14:paraId="2C17BE61"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Declaraţie privind personalul de specialitate propus pentru implementarea contractului</w:t>
            </w:r>
          </w:p>
        </w:tc>
        <w:tc>
          <w:tcPr>
            <w:tcW w:w="3563" w:type="dxa"/>
            <w:shd w:val="clear" w:color="auto" w:fill="auto"/>
          </w:tcPr>
          <w:p w14:paraId="25EF481C"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 xml:space="preserve">Conform anexei nr.15 </w:t>
            </w:r>
            <w:r w:rsidRPr="00AE4F99">
              <w:rPr>
                <w:iCs/>
                <w:sz w:val="20"/>
                <w:szCs w:val="20"/>
              </w:rPr>
              <w:t>confirmat prin semnătura electronică a participantului</w:t>
            </w:r>
          </w:p>
        </w:tc>
        <w:tc>
          <w:tcPr>
            <w:tcW w:w="1621" w:type="dxa"/>
            <w:shd w:val="clear" w:color="auto" w:fill="auto"/>
          </w:tcPr>
          <w:p w14:paraId="67AE2ED7" w14:textId="77777777" w:rsidR="00C53818" w:rsidRPr="009516C7" w:rsidRDefault="00C53818" w:rsidP="000F728F">
            <w:pPr>
              <w:shd w:val="clear" w:color="auto" w:fill="FFFFFF" w:themeFill="background1"/>
              <w:tabs>
                <w:tab w:val="left" w:pos="612"/>
              </w:tabs>
              <w:spacing w:before="120" w:after="120"/>
              <w:rPr>
                <w:iCs/>
                <w:lang w:eastAsia="ru-RU"/>
              </w:rPr>
            </w:pPr>
            <w:r w:rsidRPr="005C6AC5">
              <w:rPr>
                <w:iCs/>
                <w:sz w:val="20"/>
                <w:szCs w:val="20"/>
              </w:rPr>
              <w:t>Obligatoriu</w:t>
            </w:r>
          </w:p>
        </w:tc>
      </w:tr>
      <w:tr w:rsidR="00C53818" w:rsidRPr="009516C7" w14:paraId="01562BC7" w14:textId="77777777" w:rsidTr="000F728F">
        <w:tc>
          <w:tcPr>
            <w:tcW w:w="576" w:type="dxa"/>
            <w:shd w:val="clear" w:color="auto" w:fill="auto"/>
          </w:tcPr>
          <w:p w14:paraId="7E440FC5"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11</w:t>
            </w:r>
          </w:p>
        </w:tc>
        <w:tc>
          <w:tcPr>
            <w:tcW w:w="3810" w:type="dxa"/>
            <w:shd w:val="clear" w:color="auto" w:fill="auto"/>
          </w:tcPr>
          <w:p w14:paraId="141DF9AC"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Avizul Inspecției de Stat în Construcții</w:t>
            </w:r>
          </w:p>
        </w:tc>
        <w:tc>
          <w:tcPr>
            <w:tcW w:w="3563" w:type="dxa"/>
            <w:shd w:val="clear" w:color="auto" w:fill="auto"/>
          </w:tcPr>
          <w:p w14:paraId="5CFFEDC3"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sz w:val="20"/>
                <w:szCs w:val="20"/>
              </w:rPr>
              <w:t xml:space="preserve">Conform anexei nr.22 </w:t>
            </w:r>
            <w:r w:rsidRPr="00AE4F99">
              <w:rPr>
                <w:iCs/>
                <w:sz w:val="20"/>
                <w:szCs w:val="20"/>
              </w:rPr>
              <w:t>confirmat prin semnătura electronică a participantului</w:t>
            </w:r>
          </w:p>
        </w:tc>
        <w:tc>
          <w:tcPr>
            <w:tcW w:w="1621" w:type="dxa"/>
            <w:shd w:val="clear" w:color="auto" w:fill="auto"/>
          </w:tcPr>
          <w:p w14:paraId="6151271B" w14:textId="77777777" w:rsidR="00C53818" w:rsidRPr="009516C7" w:rsidRDefault="00C53818" w:rsidP="000F728F">
            <w:pPr>
              <w:shd w:val="clear" w:color="auto" w:fill="FFFFFF" w:themeFill="background1"/>
              <w:tabs>
                <w:tab w:val="left" w:pos="612"/>
              </w:tabs>
              <w:spacing w:before="120" w:after="120"/>
              <w:rPr>
                <w:iCs/>
                <w:lang w:eastAsia="ru-RU"/>
              </w:rPr>
            </w:pPr>
            <w:r w:rsidRPr="005C6AC5">
              <w:rPr>
                <w:iCs/>
                <w:sz w:val="20"/>
                <w:szCs w:val="20"/>
              </w:rPr>
              <w:t>Obligatoriu</w:t>
            </w:r>
          </w:p>
        </w:tc>
      </w:tr>
      <w:tr w:rsidR="00C53818" w:rsidRPr="009516C7" w14:paraId="0DC72C17" w14:textId="77777777" w:rsidTr="000F728F">
        <w:tc>
          <w:tcPr>
            <w:tcW w:w="576" w:type="dxa"/>
            <w:shd w:val="clear" w:color="auto" w:fill="auto"/>
          </w:tcPr>
          <w:p w14:paraId="61DA1329"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12</w:t>
            </w:r>
          </w:p>
        </w:tc>
        <w:tc>
          <w:tcPr>
            <w:tcW w:w="3810" w:type="dxa"/>
            <w:shd w:val="clear" w:color="auto" w:fill="auto"/>
          </w:tcPr>
          <w:p w14:paraId="061DE9A3"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rStyle w:val="fontstyle01"/>
              </w:rPr>
              <w:t>Extras  din Registrul de Stat al persoanelor juridice</w:t>
            </w:r>
          </w:p>
        </w:tc>
        <w:tc>
          <w:tcPr>
            <w:tcW w:w="3563" w:type="dxa"/>
            <w:shd w:val="clear" w:color="auto" w:fill="auto"/>
          </w:tcPr>
          <w:p w14:paraId="4498B3B5"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iCs/>
                <w:sz w:val="20"/>
                <w:szCs w:val="20"/>
              </w:rPr>
              <w:t>confirmat prin semnătura electronică a participantului</w:t>
            </w:r>
          </w:p>
        </w:tc>
        <w:tc>
          <w:tcPr>
            <w:tcW w:w="1621" w:type="dxa"/>
            <w:shd w:val="clear" w:color="auto" w:fill="auto"/>
          </w:tcPr>
          <w:p w14:paraId="31330803"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4B60E122" w14:textId="77777777" w:rsidTr="000F728F">
        <w:tc>
          <w:tcPr>
            <w:tcW w:w="576" w:type="dxa"/>
            <w:shd w:val="clear" w:color="auto" w:fill="auto"/>
          </w:tcPr>
          <w:p w14:paraId="2CF32F65"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13</w:t>
            </w:r>
          </w:p>
        </w:tc>
        <w:tc>
          <w:tcPr>
            <w:tcW w:w="3810" w:type="dxa"/>
            <w:shd w:val="clear" w:color="auto" w:fill="auto"/>
          </w:tcPr>
          <w:p w14:paraId="086E02A5" w14:textId="77777777" w:rsidR="00C53818" w:rsidRPr="009516C7" w:rsidRDefault="00C53818" w:rsidP="000F728F">
            <w:pPr>
              <w:shd w:val="clear" w:color="auto" w:fill="FFFFFF" w:themeFill="background1"/>
              <w:tabs>
                <w:tab w:val="left" w:pos="612"/>
              </w:tabs>
              <w:spacing w:before="120" w:after="120"/>
              <w:rPr>
                <w:iCs/>
                <w:lang w:eastAsia="ru-RU"/>
              </w:rPr>
            </w:pPr>
            <w:r w:rsidRPr="00427873">
              <w:rPr>
                <w:rStyle w:val="fontstyle01"/>
              </w:rPr>
              <w:t>Termenul de garanție a lucrărilor</w:t>
            </w:r>
          </w:p>
        </w:tc>
        <w:tc>
          <w:tcPr>
            <w:tcW w:w="3563" w:type="dxa"/>
            <w:shd w:val="clear" w:color="auto" w:fill="auto"/>
          </w:tcPr>
          <w:p w14:paraId="7F683C52" w14:textId="77777777" w:rsidR="00C53818" w:rsidRPr="00427873" w:rsidRDefault="00C53818" w:rsidP="000F728F">
            <w:pPr>
              <w:rPr>
                <w:sz w:val="20"/>
                <w:szCs w:val="20"/>
              </w:rPr>
            </w:pPr>
            <w:r w:rsidRPr="00427873">
              <w:rPr>
                <w:sz w:val="20"/>
                <w:szCs w:val="20"/>
              </w:rPr>
              <w:t>Minim 5 ani</w:t>
            </w:r>
          </w:p>
          <w:p w14:paraId="5CDF0176" w14:textId="77777777" w:rsidR="00C53818" w:rsidRPr="009516C7" w:rsidRDefault="00C53818" w:rsidP="000F728F">
            <w:pPr>
              <w:shd w:val="clear" w:color="auto" w:fill="FFFFFF" w:themeFill="background1"/>
              <w:tabs>
                <w:tab w:val="left" w:pos="612"/>
              </w:tabs>
              <w:spacing w:before="120" w:after="120"/>
              <w:rPr>
                <w:iCs/>
                <w:lang w:eastAsia="ru-RU"/>
              </w:rPr>
            </w:pPr>
            <w:r w:rsidRPr="00427873">
              <w:rPr>
                <w:iCs/>
                <w:sz w:val="20"/>
                <w:szCs w:val="20"/>
              </w:rPr>
              <w:t>confirmat prin semnătura electronică a participantului</w:t>
            </w:r>
          </w:p>
        </w:tc>
        <w:tc>
          <w:tcPr>
            <w:tcW w:w="1621" w:type="dxa"/>
            <w:shd w:val="clear" w:color="auto" w:fill="auto"/>
          </w:tcPr>
          <w:p w14:paraId="7247E674"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21540878" w14:textId="77777777" w:rsidTr="000F728F">
        <w:tc>
          <w:tcPr>
            <w:tcW w:w="576" w:type="dxa"/>
            <w:shd w:val="clear" w:color="auto" w:fill="auto"/>
          </w:tcPr>
          <w:p w14:paraId="5EA9ABE4"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14</w:t>
            </w:r>
          </w:p>
        </w:tc>
        <w:tc>
          <w:tcPr>
            <w:tcW w:w="3810" w:type="dxa"/>
            <w:shd w:val="clear" w:color="auto" w:fill="auto"/>
          </w:tcPr>
          <w:p w14:paraId="2E34422A"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rStyle w:val="fontstyle01"/>
              </w:rPr>
              <w:t xml:space="preserve">Situațiile financiare pentru anul </w:t>
            </w:r>
            <w:r>
              <w:rPr>
                <w:rStyle w:val="fontstyle01"/>
              </w:rPr>
              <w:t>2024</w:t>
            </w:r>
          </w:p>
        </w:tc>
        <w:tc>
          <w:tcPr>
            <w:tcW w:w="3563" w:type="dxa"/>
            <w:shd w:val="clear" w:color="auto" w:fill="auto"/>
          </w:tcPr>
          <w:p w14:paraId="25DB1429"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iCs/>
                <w:sz w:val="20"/>
                <w:szCs w:val="20"/>
              </w:rPr>
              <w:t>confirmat prin semnătura electronică a participantului</w:t>
            </w:r>
          </w:p>
        </w:tc>
        <w:tc>
          <w:tcPr>
            <w:tcW w:w="1621" w:type="dxa"/>
            <w:shd w:val="clear" w:color="auto" w:fill="auto"/>
          </w:tcPr>
          <w:p w14:paraId="60A126A2"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5211D2AF" w14:textId="77777777" w:rsidTr="000F728F">
        <w:tc>
          <w:tcPr>
            <w:tcW w:w="576" w:type="dxa"/>
            <w:shd w:val="clear" w:color="auto" w:fill="auto"/>
          </w:tcPr>
          <w:p w14:paraId="2FD5A17C"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15</w:t>
            </w:r>
          </w:p>
        </w:tc>
        <w:tc>
          <w:tcPr>
            <w:tcW w:w="3810" w:type="dxa"/>
            <w:shd w:val="clear" w:color="auto" w:fill="auto"/>
            <w:vAlign w:val="center"/>
          </w:tcPr>
          <w:p w14:paraId="31A0ED3C"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rStyle w:val="fontstyle01"/>
              </w:rPr>
              <w:t>Certificat de atribuire a contului bancar</w:t>
            </w:r>
          </w:p>
        </w:tc>
        <w:tc>
          <w:tcPr>
            <w:tcW w:w="3563" w:type="dxa"/>
            <w:shd w:val="clear" w:color="auto" w:fill="auto"/>
          </w:tcPr>
          <w:p w14:paraId="05B9F2D0" w14:textId="77777777" w:rsidR="00C53818" w:rsidRPr="009516C7" w:rsidRDefault="00C53818" w:rsidP="000F728F">
            <w:pPr>
              <w:shd w:val="clear" w:color="auto" w:fill="FFFFFF" w:themeFill="background1"/>
              <w:tabs>
                <w:tab w:val="left" w:pos="612"/>
              </w:tabs>
              <w:spacing w:before="120" w:after="120"/>
              <w:rPr>
                <w:iCs/>
                <w:lang w:eastAsia="ru-RU"/>
              </w:rPr>
            </w:pPr>
            <w:r w:rsidRPr="00AE4F99">
              <w:rPr>
                <w:iCs/>
                <w:sz w:val="20"/>
                <w:szCs w:val="20"/>
              </w:rPr>
              <w:t>confirmat prin semnătura electronică a participantului</w:t>
            </w:r>
          </w:p>
        </w:tc>
        <w:tc>
          <w:tcPr>
            <w:tcW w:w="1621" w:type="dxa"/>
            <w:shd w:val="clear" w:color="auto" w:fill="auto"/>
          </w:tcPr>
          <w:p w14:paraId="49A4CB23" w14:textId="77777777" w:rsidR="00C53818" w:rsidRPr="009516C7" w:rsidRDefault="00C53818" w:rsidP="000F728F">
            <w:pPr>
              <w:shd w:val="clear" w:color="auto" w:fill="FFFFFF" w:themeFill="background1"/>
              <w:tabs>
                <w:tab w:val="left" w:pos="612"/>
              </w:tabs>
              <w:spacing w:before="120" w:after="120"/>
              <w:rPr>
                <w:iCs/>
                <w:lang w:eastAsia="ru-RU"/>
              </w:rPr>
            </w:pPr>
            <w:r w:rsidRPr="002C189A">
              <w:rPr>
                <w:iCs/>
                <w:sz w:val="20"/>
                <w:szCs w:val="20"/>
              </w:rPr>
              <w:t>Obligatoriu</w:t>
            </w:r>
          </w:p>
        </w:tc>
      </w:tr>
      <w:tr w:rsidR="00C53818" w:rsidRPr="009516C7" w14:paraId="20B9CE8D" w14:textId="77777777" w:rsidTr="000F728F">
        <w:tc>
          <w:tcPr>
            <w:tcW w:w="576" w:type="dxa"/>
            <w:shd w:val="clear" w:color="auto" w:fill="auto"/>
          </w:tcPr>
          <w:p w14:paraId="10CC5CAB"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16</w:t>
            </w:r>
          </w:p>
        </w:tc>
        <w:tc>
          <w:tcPr>
            <w:tcW w:w="3810" w:type="dxa"/>
            <w:shd w:val="clear" w:color="auto" w:fill="auto"/>
            <w:vAlign w:val="center"/>
          </w:tcPr>
          <w:p w14:paraId="0B0BBE7A" w14:textId="77777777" w:rsidR="00C53818" w:rsidRPr="009516C7" w:rsidRDefault="00C53818" w:rsidP="000F728F">
            <w:pPr>
              <w:shd w:val="clear" w:color="auto" w:fill="FFFFFF" w:themeFill="background1"/>
              <w:tabs>
                <w:tab w:val="left" w:pos="612"/>
              </w:tabs>
              <w:spacing w:before="120" w:after="120"/>
              <w:rPr>
                <w:iCs/>
                <w:lang w:eastAsia="ru-RU"/>
              </w:rPr>
            </w:pPr>
            <w:r w:rsidRPr="00427873">
              <w:rPr>
                <w:rStyle w:val="fontstyle01"/>
              </w:rPr>
              <w:t>Garanția de bună execuție a contractului</w:t>
            </w:r>
          </w:p>
        </w:tc>
        <w:tc>
          <w:tcPr>
            <w:tcW w:w="3563" w:type="dxa"/>
            <w:shd w:val="clear" w:color="auto" w:fill="auto"/>
          </w:tcPr>
          <w:p w14:paraId="5C970431" w14:textId="77777777" w:rsidR="00C53818" w:rsidRPr="009516C7" w:rsidRDefault="00C53818" w:rsidP="000F728F">
            <w:pPr>
              <w:shd w:val="clear" w:color="auto" w:fill="FFFFFF" w:themeFill="background1"/>
              <w:tabs>
                <w:tab w:val="left" w:pos="612"/>
              </w:tabs>
              <w:spacing w:before="120" w:after="120"/>
              <w:rPr>
                <w:iCs/>
                <w:lang w:eastAsia="ru-RU"/>
              </w:rPr>
            </w:pPr>
            <w:r w:rsidRPr="00385B01">
              <w:rPr>
                <w:rFonts w:cstheme="minorHAnsi"/>
                <w:sz w:val="20"/>
                <w:szCs w:val="20"/>
                <w:shd w:val="clear" w:color="auto" w:fill="FFFFFF"/>
              </w:rPr>
              <w:t>rețineri succesive directe din plata cuvenită pentru facturile înaintate</w:t>
            </w:r>
            <w:r w:rsidRPr="00385B01">
              <w:rPr>
                <w:rFonts w:cstheme="minorHAnsi"/>
                <w:color w:val="333333"/>
                <w:sz w:val="20"/>
                <w:szCs w:val="20"/>
                <w:shd w:val="clear" w:color="auto" w:fill="FFFFFF"/>
              </w:rPr>
              <w:t xml:space="preserve">, </w:t>
            </w:r>
            <w:r w:rsidRPr="00385B01">
              <w:rPr>
                <w:sz w:val="20"/>
                <w:szCs w:val="20"/>
              </w:rPr>
              <w:t>5% din valoarea totală a contractului</w:t>
            </w:r>
            <w:r w:rsidRPr="00427873">
              <w:rPr>
                <w:rFonts w:cstheme="minorHAnsi"/>
                <w:sz w:val="20"/>
                <w:szCs w:val="20"/>
                <w:shd w:val="clear" w:color="auto" w:fill="FFFFFF"/>
              </w:rPr>
              <w:t xml:space="preserve"> </w:t>
            </w:r>
          </w:p>
        </w:tc>
        <w:tc>
          <w:tcPr>
            <w:tcW w:w="1621" w:type="dxa"/>
            <w:shd w:val="clear" w:color="auto" w:fill="auto"/>
          </w:tcPr>
          <w:p w14:paraId="2888BCA5" w14:textId="77777777" w:rsidR="00C53818" w:rsidRPr="009516C7" w:rsidRDefault="00C53818" w:rsidP="000F728F">
            <w:pPr>
              <w:shd w:val="clear" w:color="auto" w:fill="FFFFFF" w:themeFill="background1"/>
              <w:tabs>
                <w:tab w:val="left" w:pos="612"/>
              </w:tabs>
              <w:spacing w:before="120" w:after="120"/>
              <w:rPr>
                <w:iCs/>
                <w:lang w:eastAsia="ru-RU"/>
              </w:rPr>
            </w:pPr>
            <w:r>
              <w:rPr>
                <w:iCs/>
                <w:sz w:val="20"/>
                <w:szCs w:val="20"/>
              </w:rPr>
              <w:t>Obligatoriu</w:t>
            </w:r>
          </w:p>
        </w:tc>
      </w:tr>
      <w:tr w:rsidR="00C53818" w:rsidRPr="009516C7" w14:paraId="720FBF40" w14:textId="77777777" w:rsidTr="000F728F">
        <w:tc>
          <w:tcPr>
            <w:tcW w:w="576" w:type="dxa"/>
            <w:shd w:val="clear" w:color="auto" w:fill="auto"/>
          </w:tcPr>
          <w:p w14:paraId="1335AB13" w14:textId="77777777" w:rsidR="00C53818" w:rsidRPr="009516C7" w:rsidRDefault="00C53818" w:rsidP="000F728F">
            <w:pPr>
              <w:shd w:val="clear" w:color="auto" w:fill="FFFFFF" w:themeFill="background1"/>
              <w:tabs>
                <w:tab w:val="left" w:pos="612"/>
              </w:tabs>
              <w:spacing w:before="120" w:after="120"/>
              <w:rPr>
                <w:iCs/>
                <w:lang w:eastAsia="ru-RU"/>
              </w:rPr>
            </w:pPr>
            <w:r>
              <w:rPr>
                <w:iCs/>
                <w:lang w:eastAsia="ru-RU"/>
              </w:rPr>
              <w:t>17</w:t>
            </w:r>
          </w:p>
        </w:tc>
        <w:tc>
          <w:tcPr>
            <w:tcW w:w="3810" w:type="dxa"/>
            <w:shd w:val="clear" w:color="auto" w:fill="auto"/>
            <w:vAlign w:val="center"/>
          </w:tcPr>
          <w:p w14:paraId="0CF0C60E" w14:textId="77777777" w:rsidR="00C53818" w:rsidRPr="009516C7" w:rsidRDefault="00C53818" w:rsidP="000F728F">
            <w:pPr>
              <w:shd w:val="clear" w:color="auto" w:fill="FFFFFF" w:themeFill="background1"/>
              <w:tabs>
                <w:tab w:val="left" w:pos="612"/>
              </w:tabs>
              <w:spacing w:before="120" w:after="120"/>
              <w:rPr>
                <w:iCs/>
                <w:lang w:eastAsia="ru-RU"/>
              </w:rPr>
            </w:pPr>
            <w:r w:rsidRPr="00427873">
              <w:rPr>
                <w:rStyle w:val="fontstyle01"/>
              </w:rPr>
              <w:t xml:space="preserve">Declarație privind confirmarea identității </w:t>
            </w:r>
            <w:r w:rsidRPr="00427873">
              <w:rPr>
                <w:rFonts w:eastAsia="PMingLiU"/>
                <w:sz w:val="20"/>
                <w:szCs w:val="20"/>
              </w:rPr>
              <w:t>beneficiarilor efectivi și neîncadrarea acestora în situația condamnării  pentru participarea la activităţi ale unei organizaţii sau grupări criminale, pentru corupţie, fraudă şi/sau spălare de bani.</w:t>
            </w:r>
          </w:p>
        </w:tc>
        <w:tc>
          <w:tcPr>
            <w:tcW w:w="3563" w:type="dxa"/>
            <w:shd w:val="clear" w:color="auto" w:fill="auto"/>
          </w:tcPr>
          <w:p w14:paraId="0BEACBE0" w14:textId="77777777" w:rsidR="00C53818" w:rsidRDefault="00C53818" w:rsidP="000F728F">
            <w:pPr>
              <w:shd w:val="clear" w:color="auto" w:fill="FFFFFF" w:themeFill="background1"/>
              <w:tabs>
                <w:tab w:val="left" w:pos="612"/>
              </w:tabs>
              <w:rPr>
                <w:rFonts w:cstheme="minorHAnsi"/>
                <w:sz w:val="20"/>
                <w:szCs w:val="20"/>
                <w:shd w:val="clear" w:color="auto" w:fill="FFFFFF"/>
              </w:rPr>
            </w:pPr>
            <w:r w:rsidRPr="00427873">
              <w:rPr>
                <w:rFonts w:cstheme="minorHAnsi"/>
                <w:sz w:val="20"/>
                <w:szCs w:val="20"/>
                <w:shd w:val="clear" w:color="auto" w:fill="FFFFFF"/>
              </w:rPr>
              <w:t>Conform formularului aprobat prin Ordinul MF nr.145 din 24.11.2020</w:t>
            </w:r>
          </w:p>
          <w:p w14:paraId="499BFA1C" w14:textId="77777777" w:rsidR="00C53818" w:rsidRPr="009516C7" w:rsidRDefault="00C53818" w:rsidP="000F728F">
            <w:pPr>
              <w:shd w:val="clear" w:color="auto" w:fill="FFFFFF" w:themeFill="background1"/>
              <w:tabs>
                <w:tab w:val="left" w:pos="612"/>
              </w:tabs>
              <w:rPr>
                <w:iCs/>
                <w:lang w:eastAsia="ru-RU"/>
              </w:rPr>
            </w:pPr>
            <w:r w:rsidRPr="00427873">
              <w:rPr>
                <w:rFonts w:cstheme="minorHAnsi"/>
                <w:sz w:val="20"/>
                <w:szCs w:val="20"/>
                <w:shd w:val="clear" w:color="auto" w:fill="FFFFFF"/>
              </w:rPr>
              <w:t>Se va prezenta de către ofertantul desemnat câștigător , în termen de 5 zile din data comunicării rezultatului procedurii de achiziție</w:t>
            </w:r>
          </w:p>
        </w:tc>
        <w:tc>
          <w:tcPr>
            <w:tcW w:w="1621" w:type="dxa"/>
            <w:shd w:val="clear" w:color="auto" w:fill="auto"/>
          </w:tcPr>
          <w:p w14:paraId="7FD6E4AD" w14:textId="77777777" w:rsidR="00C53818" w:rsidRPr="009516C7" w:rsidRDefault="00C53818" w:rsidP="000F728F">
            <w:pPr>
              <w:shd w:val="clear" w:color="auto" w:fill="FFFFFF" w:themeFill="background1"/>
              <w:tabs>
                <w:tab w:val="left" w:pos="612"/>
              </w:tabs>
              <w:spacing w:before="120" w:after="120"/>
              <w:rPr>
                <w:iCs/>
                <w:lang w:eastAsia="ru-RU"/>
              </w:rPr>
            </w:pPr>
            <w:r>
              <w:rPr>
                <w:iCs/>
                <w:sz w:val="20"/>
                <w:szCs w:val="20"/>
              </w:rPr>
              <w:t>Obligatoriu</w:t>
            </w:r>
          </w:p>
        </w:tc>
      </w:tr>
    </w:tbl>
    <w:p w14:paraId="6128E492" w14:textId="77777777" w:rsidR="00C53818" w:rsidRPr="008D175D" w:rsidRDefault="00C53818" w:rsidP="00C53818">
      <w:pPr>
        <w:numPr>
          <w:ilvl w:val="0"/>
          <w:numId w:val="25"/>
        </w:numPr>
        <w:shd w:val="clear" w:color="auto" w:fill="FFFFFF" w:themeFill="background1"/>
        <w:tabs>
          <w:tab w:val="right" w:pos="426"/>
        </w:tabs>
        <w:spacing w:before="120"/>
        <w:ind w:left="360"/>
        <w:rPr>
          <w:b/>
          <w:bCs/>
          <w:lang w:eastAsia="ru-RU"/>
        </w:rPr>
      </w:pPr>
      <w:r w:rsidRPr="00FF430B">
        <w:rPr>
          <w:b/>
          <w:lang w:eastAsia="ru-RU"/>
        </w:rPr>
        <w:t xml:space="preserve">Garanția pentru ofertă, după caz </w:t>
      </w:r>
      <w:r w:rsidRPr="008D175D">
        <w:rPr>
          <w:b/>
          <w:bCs/>
        </w:rPr>
        <w:t xml:space="preserve">Scrisoare de garanție bancară, conform anexei nr.9 emisă de o bancă licențiată, </w:t>
      </w:r>
      <w:r w:rsidRPr="008D175D">
        <w:rPr>
          <w:b/>
          <w:bCs/>
          <w:lang w:eastAsia="ru-RU"/>
        </w:rPr>
        <w:t>cuantumul 1%</w:t>
      </w:r>
      <w:r w:rsidRPr="008D175D">
        <w:rPr>
          <w:b/>
          <w:bCs/>
        </w:rPr>
        <w:t xml:space="preserve"> din valoarea ofertei (fără TVA)</w:t>
      </w:r>
    </w:p>
    <w:p w14:paraId="78D5ABA6" w14:textId="77777777" w:rsidR="00C53818" w:rsidRPr="00FF430B" w:rsidRDefault="00C53818" w:rsidP="00C53818">
      <w:pPr>
        <w:numPr>
          <w:ilvl w:val="0"/>
          <w:numId w:val="25"/>
        </w:numPr>
        <w:shd w:val="clear" w:color="auto" w:fill="FFFFFF" w:themeFill="background1"/>
        <w:tabs>
          <w:tab w:val="right" w:pos="426"/>
        </w:tabs>
        <w:spacing w:before="120"/>
        <w:ind w:left="360"/>
        <w:rPr>
          <w:b/>
          <w:lang w:eastAsia="ru-RU"/>
        </w:rPr>
      </w:pPr>
      <w:r w:rsidRPr="008D175D">
        <w:rPr>
          <w:b/>
          <w:bCs/>
          <w:lang w:eastAsia="ru-RU"/>
        </w:rPr>
        <w:t>Termenul de garanție a lucrărilor sau serviciilor de proiectare și de lucrări  5 ani</w:t>
      </w:r>
      <w:r w:rsidRPr="00FF430B">
        <w:rPr>
          <w:b/>
          <w:lang w:eastAsia="ru-RU"/>
        </w:rPr>
        <w:t>.</w:t>
      </w:r>
    </w:p>
    <w:p w14:paraId="3826EDC0" w14:textId="77777777" w:rsidR="00C53818" w:rsidRPr="00FF430B" w:rsidRDefault="00C53818" w:rsidP="00C53818">
      <w:pPr>
        <w:shd w:val="clear" w:color="auto" w:fill="FFFFFF" w:themeFill="background1"/>
        <w:tabs>
          <w:tab w:val="left" w:pos="612"/>
        </w:tabs>
        <w:spacing w:before="120" w:after="120"/>
        <w:rPr>
          <w:b/>
          <w:lang w:eastAsia="ru-RU"/>
        </w:rPr>
      </w:pPr>
      <w:r w:rsidRPr="00FF430B">
        <w:rPr>
          <w:b/>
          <w:lang w:eastAsia="ru-RU"/>
        </w:rPr>
        <w:t>Garanția de bună execuție a contractului, după caz</w:t>
      </w:r>
      <w:r>
        <w:rPr>
          <w:b/>
          <w:lang w:eastAsia="ru-RU"/>
        </w:rPr>
        <w:t xml:space="preserve"> </w:t>
      </w:r>
      <w:r w:rsidRPr="00385B01">
        <w:rPr>
          <w:rFonts w:cstheme="minorHAnsi"/>
          <w:b/>
          <w:bCs/>
          <w:shd w:val="clear" w:color="auto" w:fill="FFFFFF"/>
        </w:rPr>
        <w:t>rețineri succesive directe din plata cuvenită pentru facturile înaintate</w:t>
      </w:r>
      <w:r w:rsidRPr="00385B01">
        <w:rPr>
          <w:rFonts w:cstheme="minorHAnsi"/>
          <w:b/>
          <w:bCs/>
          <w:color w:val="333333"/>
          <w:shd w:val="clear" w:color="auto" w:fill="FFFFFF"/>
        </w:rPr>
        <w:t xml:space="preserve">, </w:t>
      </w:r>
      <w:r w:rsidRPr="00FF430B">
        <w:rPr>
          <w:b/>
          <w:lang w:eastAsia="ru-RU"/>
        </w:rPr>
        <w:t xml:space="preserve"> cuantumul</w:t>
      </w:r>
      <w:r>
        <w:rPr>
          <w:b/>
          <w:lang w:eastAsia="ru-RU"/>
        </w:rPr>
        <w:t xml:space="preserve"> </w:t>
      </w:r>
      <w:r w:rsidRPr="008D175D">
        <w:rPr>
          <w:b/>
          <w:bCs/>
        </w:rPr>
        <w:t>5% din valoarea totală a contractului</w:t>
      </w:r>
      <w:r w:rsidRPr="00FF430B">
        <w:rPr>
          <w:b/>
          <w:lang w:eastAsia="ru-RU"/>
        </w:rPr>
        <w:t>.</w:t>
      </w:r>
    </w:p>
    <w:p w14:paraId="487BAEB3" w14:textId="77777777" w:rsidR="00C53818" w:rsidRPr="0043055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Motivul recurgerii la procedura accelerată (în cazul licitației deschise, restrânse și a procedurii negociate), după caz</w:t>
      </w:r>
      <w:r>
        <w:rPr>
          <w:b/>
          <w:lang w:eastAsia="ru-RU"/>
        </w:rPr>
        <w:t xml:space="preserve"> Nu se aplică</w:t>
      </w:r>
    </w:p>
    <w:p w14:paraId="4BE9DB99" w14:textId="77777777" w:rsidR="00C53818" w:rsidRPr="00FF430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Pr>
          <w:b/>
          <w:lang w:eastAsia="ru-RU"/>
        </w:rPr>
        <w:t xml:space="preserve"> Nu se aplică</w:t>
      </w:r>
    </w:p>
    <w:p w14:paraId="659A5CDD" w14:textId="77777777" w:rsidR="00C53818" w:rsidRPr="0043055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Pr>
          <w:b/>
          <w:lang w:eastAsia="ru-RU"/>
        </w:rPr>
        <w:t>Nu se aplică</w:t>
      </w:r>
    </w:p>
    <w:p w14:paraId="6DE973C8" w14:textId="77777777" w:rsidR="00C53818" w:rsidRPr="00FF430B" w:rsidRDefault="00C53818" w:rsidP="00C53818">
      <w:pPr>
        <w:numPr>
          <w:ilvl w:val="0"/>
          <w:numId w:val="25"/>
        </w:numPr>
        <w:tabs>
          <w:tab w:val="right" w:pos="426"/>
        </w:tabs>
        <w:spacing w:before="120"/>
        <w:ind w:left="0" w:firstLine="0"/>
        <w:rPr>
          <w:b/>
          <w:lang w:eastAsia="ru-RU"/>
        </w:rPr>
      </w:pPr>
      <w:bookmarkStart w:id="45" w:name="_Hlk71621175"/>
      <w:r>
        <w:rPr>
          <w:b/>
          <w:lang w:eastAsia="ru-RU"/>
        </w:rPr>
        <w:t>Ofertele se prezintă în valuta MDL</w:t>
      </w:r>
      <w:bookmarkEnd w:id="45"/>
    </w:p>
    <w:p w14:paraId="300BB645" w14:textId="77777777" w:rsidR="00C53818" w:rsidRPr="00FF430B" w:rsidRDefault="00C53818" w:rsidP="00C53818">
      <w:pPr>
        <w:numPr>
          <w:ilvl w:val="0"/>
          <w:numId w:val="25"/>
        </w:numPr>
        <w:tabs>
          <w:tab w:val="right" w:pos="426"/>
        </w:tabs>
        <w:spacing w:before="120"/>
        <w:ind w:left="0" w:firstLine="0"/>
        <w:rPr>
          <w:b/>
          <w:lang w:eastAsia="ru-RU"/>
        </w:rPr>
      </w:pPr>
      <w:r w:rsidRPr="00FF430B">
        <w:rPr>
          <w:b/>
          <w:lang w:eastAsia="ru-RU"/>
        </w:rPr>
        <w:t>Criteriul de evaluare aplicat pentru atribuirea contractului:</w:t>
      </w:r>
      <w:r>
        <w:rPr>
          <w:b/>
          <w:lang w:eastAsia="ru-RU"/>
        </w:rPr>
        <w:t xml:space="preserve"> </w:t>
      </w:r>
      <w:bookmarkStart w:id="46" w:name="_Hlk156487267"/>
      <w:r>
        <w:rPr>
          <w:b/>
          <w:lang w:eastAsia="ru-RU"/>
        </w:rPr>
        <w:t>Prețul cel mai scăzut</w:t>
      </w:r>
      <w:bookmarkEnd w:id="46"/>
    </w:p>
    <w:p w14:paraId="4C5C3D39" w14:textId="77777777" w:rsidR="00C53818" w:rsidRPr="00FF430B" w:rsidRDefault="00C53818" w:rsidP="00C53818">
      <w:pPr>
        <w:numPr>
          <w:ilvl w:val="0"/>
          <w:numId w:val="25"/>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Pr>
          <w:b/>
          <w:lang w:eastAsia="ru-RU"/>
        </w:rPr>
        <w:t xml:space="preserve"> Nu se aplică</w:t>
      </w:r>
    </w:p>
    <w:p w14:paraId="09A58A7A" w14:textId="77777777" w:rsidR="00C53818" w:rsidRPr="00FF430B" w:rsidRDefault="00C53818" w:rsidP="00C53818">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2EBE2AD6" w14:textId="77777777" w:rsidR="00C53818" w:rsidRPr="00FF430B" w:rsidRDefault="00C53818" w:rsidP="00C53818">
      <w:pPr>
        <w:numPr>
          <w:ilvl w:val="0"/>
          <w:numId w:val="27"/>
        </w:numPr>
        <w:shd w:val="clear" w:color="auto" w:fill="FFFFFF" w:themeFill="background1"/>
        <w:tabs>
          <w:tab w:val="right" w:pos="426"/>
        </w:tabs>
        <w:spacing w:before="120"/>
        <w:rPr>
          <w:b/>
          <w:lang w:eastAsia="ru-RU"/>
        </w:rPr>
      </w:pPr>
      <w:r w:rsidRPr="00FF430B">
        <w:rPr>
          <w:b/>
          <w:lang w:eastAsia="ru-RU"/>
        </w:rPr>
        <w:t xml:space="preserve">conform SIA RSAP </w:t>
      </w:r>
    </w:p>
    <w:p w14:paraId="507E1647" w14:textId="77777777" w:rsidR="00C53818" w:rsidRPr="008C0579" w:rsidRDefault="00C53818" w:rsidP="00C53818">
      <w:pPr>
        <w:numPr>
          <w:ilvl w:val="0"/>
          <w:numId w:val="25"/>
        </w:numPr>
        <w:shd w:val="clear" w:color="auto" w:fill="FFFFFF" w:themeFill="background1"/>
        <w:tabs>
          <w:tab w:val="right" w:pos="426"/>
        </w:tabs>
        <w:spacing w:before="120"/>
        <w:ind w:left="0" w:firstLine="0"/>
        <w:rPr>
          <w:b/>
          <w:lang w:eastAsia="ru-RU"/>
        </w:rPr>
      </w:pPr>
      <w:r w:rsidRPr="008C0579">
        <w:rPr>
          <w:b/>
          <w:lang w:eastAsia="ru-RU"/>
        </w:rPr>
        <w:t xml:space="preserve">Adresa la care trebuie transmise ofertele sau cererile de participare: </w:t>
      </w:r>
    </w:p>
    <w:p w14:paraId="10298706" w14:textId="77777777" w:rsidR="00C53818" w:rsidRPr="00FF430B" w:rsidRDefault="00C53818" w:rsidP="00C53818">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242DB3DE" w14:textId="77777777" w:rsidR="00C53818" w:rsidRPr="00FF430B" w:rsidRDefault="00C53818" w:rsidP="00C53818">
      <w:pPr>
        <w:numPr>
          <w:ilvl w:val="0"/>
          <w:numId w:val="25"/>
        </w:numPr>
        <w:tabs>
          <w:tab w:val="right" w:pos="426"/>
        </w:tabs>
        <w:spacing w:before="120"/>
        <w:ind w:left="0" w:firstLine="0"/>
        <w:rPr>
          <w:b/>
          <w:lang w:eastAsia="ru-RU"/>
        </w:rPr>
      </w:pPr>
      <w:r w:rsidRPr="00FF430B">
        <w:rPr>
          <w:b/>
          <w:lang w:eastAsia="ru-RU"/>
        </w:rPr>
        <w:t xml:space="preserve">Termenul de valabilitate a ofertelor: </w:t>
      </w:r>
      <w:r>
        <w:rPr>
          <w:b/>
          <w:lang w:eastAsia="ru-RU"/>
        </w:rPr>
        <w:t>60 zile</w:t>
      </w:r>
    </w:p>
    <w:p w14:paraId="085A1874" w14:textId="77777777" w:rsidR="00C53818" w:rsidRPr="00FF430B" w:rsidRDefault="00C53818" w:rsidP="00C53818">
      <w:pPr>
        <w:numPr>
          <w:ilvl w:val="0"/>
          <w:numId w:val="25"/>
        </w:numPr>
        <w:tabs>
          <w:tab w:val="right" w:pos="426"/>
        </w:tabs>
        <w:spacing w:before="120"/>
        <w:ind w:left="0" w:firstLine="0"/>
        <w:rPr>
          <w:sz w:val="20"/>
          <w:lang w:eastAsia="ru-RU"/>
        </w:rPr>
      </w:pPr>
      <w:r w:rsidRPr="00FF430B">
        <w:rPr>
          <w:b/>
          <w:lang w:eastAsia="ru-RU"/>
        </w:rPr>
        <w:t xml:space="preserve">Locul deschiderii ofertelor: </w:t>
      </w:r>
      <w:r>
        <w:rPr>
          <w:b/>
          <w:lang w:eastAsia="ru-RU"/>
        </w:rPr>
        <w:t>SIA RSAP</w:t>
      </w:r>
    </w:p>
    <w:p w14:paraId="0368D497" w14:textId="77777777" w:rsidR="00C53818" w:rsidRPr="00FF430B" w:rsidRDefault="00C53818" w:rsidP="00C53818">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67B04C0A" w14:textId="77777777" w:rsidR="00C53818" w:rsidRPr="00FF430B" w:rsidRDefault="00C53818" w:rsidP="00C53818">
      <w:pPr>
        <w:numPr>
          <w:ilvl w:val="0"/>
          <w:numId w:val="25"/>
        </w:numPr>
        <w:shd w:val="clear" w:color="auto" w:fill="FFFFFF" w:themeFill="background1"/>
        <w:tabs>
          <w:tab w:val="right" w:pos="426"/>
        </w:tabs>
        <w:spacing w:before="120"/>
        <w:ind w:left="450" w:hanging="450"/>
        <w:rPr>
          <w:b/>
          <w:lang w:eastAsia="ru-RU"/>
        </w:rPr>
      </w:pPr>
      <w:r w:rsidRPr="00FF430B">
        <w:rPr>
          <w:b/>
          <w:lang w:eastAsia="ru-RU"/>
        </w:rPr>
        <w:lastRenderedPageBreak/>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71621BC2" w14:textId="77777777" w:rsidR="00C53818" w:rsidRPr="00FF430B" w:rsidRDefault="00C53818" w:rsidP="00C53818">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Pr>
          <w:b/>
          <w:lang w:eastAsia="ru-RU"/>
        </w:rPr>
        <w:t>Limba română</w:t>
      </w:r>
    </w:p>
    <w:p w14:paraId="5BCFD28B" w14:textId="77777777" w:rsidR="00C53818" w:rsidRPr="00FF430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Respectivul contract se referă la un proiect și/sau program finanțat din fonduri ale Uniunii Europene: </w:t>
      </w:r>
      <w:r>
        <w:rPr>
          <w:b/>
          <w:lang w:eastAsia="ru-RU"/>
        </w:rPr>
        <w:t>Nu</w:t>
      </w:r>
    </w:p>
    <w:p w14:paraId="4ECCFC15" w14:textId="77777777" w:rsidR="00C53818" w:rsidRPr="00FF430B" w:rsidRDefault="00C53818" w:rsidP="00C53818">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28EF8673" w14:textId="77777777" w:rsidR="00C53818" w:rsidRPr="00FF430B" w:rsidRDefault="00C53818" w:rsidP="00C53818">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0805B4EF" w14:textId="77777777" w:rsidR="00C53818" w:rsidRPr="00FF430B" w:rsidRDefault="00C53818" w:rsidP="00C53818">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5DFAEF6B" w14:textId="77777777" w:rsidR="00C53818" w:rsidRPr="00FF430B" w:rsidRDefault="00C53818" w:rsidP="00C53818">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7EBFB75B" w14:textId="77777777" w:rsidR="00C53818" w:rsidRPr="00FF430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Nu se aplică</w:t>
      </w:r>
    </w:p>
    <w:p w14:paraId="1BEA15F2" w14:textId="77777777" w:rsidR="00C53818" w:rsidRPr="00FF430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w:t>
      </w:r>
      <w:r>
        <w:rPr>
          <w:b/>
          <w:shd w:val="clear" w:color="auto" w:fill="FFFFFF" w:themeFill="background1"/>
          <w:lang w:eastAsia="ru-RU"/>
        </w:rPr>
        <w:t xml:space="preserve"> Nu se aplică</w:t>
      </w:r>
    </w:p>
    <w:p w14:paraId="7E58B05D" w14:textId="77777777" w:rsidR="00C53818" w:rsidRPr="00FF430B"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24.10.2025</w:t>
      </w:r>
    </w:p>
    <w:p w14:paraId="2B72DC9E" w14:textId="1B92B135" w:rsidR="00C53818" w:rsidRPr="00FF430B" w:rsidRDefault="00C53818" w:rsidP="00C53818">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1</w:t>
      </w:r>
      <w:r w:rsidR="00C71A8B">
        <w:rPr>
          <w:b/>
          <w:shd w:val="clear" w:color="auto" w:fill="FFFFFF" w:themeFill="background1"/>
          <w:lang w:eastAsia="ru-RU"/>
        </w:rPr>
        <w:t>8</w:t>
      </w:r>
      <w:r>
        <w:rPr>
          <w:b/>
          <w:shd w:val="clear" w:color="auto" w:fill="FFFFFF" w:themeFill="background1"/>
          <w:lang w:eastAsia="ru-RU"/>
        </w:rPr>
        <w:t>.1</w:t>
      </w:r>
      <w:r w:rsidR="0030340A">
        <w:rPr>
          <w:b/>
          <w:shd w:val="clear" w:color="auto" w:fill="FFFFFF" w:themeFill="background1"/>
          <w:lang w:eastAsia="ru-RU"/>
        </w:rPr>
        <w:t>1</w:t>
      </w:r>
      <w:r>
        <w:rPr>
          <w:b/>
          <w:shd w:val="clear" w:color="auto" w:fill="FFFFFF" w:themeFill="background1"/>
          <w:lang w:eastAsia="ru-RU"/>
        </w:rPr>
        <w:t>.2025</w:t>
      </w:r>
    </w:p>
    <w:p w14:paraId="7086648D" w14:textId="77777777" w:rsidR="00C53818" w:rsidRDefault="00C53818" w:rsidP="00C53818">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6ECC562D" w14:textId="77777777" w:rsidR="00C53818" w:rsidRPr="00FF430B" w:rsidRDefault="00C53818" w:rsidP="00C53818">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C53818" w14:paraId="1E00BDD4" w14:textId="77777777" w:rsidTr="000F728F">
        <w:tc>
          <w:tcPr>
            <w:tcW w:w="5305" w:type="dxa"/>
            <w:shd w:val="clear" w:color="auto" w:fill="FFFFFF"/>
          </w:tcPr>
          <w:p w14:paraId="3012FE59" w14:textId="77777777" w:rsidR="00C53818" w:rsidRPr="00F445B3" w:rsidRDefault="00C53818" w:rsidP="000F728F">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63B47BDD" w14:textId="77777777" w:rsidR="00C53818" w:rsidRPr="00F445B3" w:rsidRDefault="00C53818" w:rsidP="000F728F">
            <w:pPr>
              <w:shd w:val="clear" w:color="auto" w:fill="FFFFFF" w:themeFill="background1"/>
              <w:tabs>
                <w:tab w:val="right" w:pos="426"/>
              </w:tabs>
              <w:rPr>
                <w:b/>
                <w:lang w:eastAsia="ru-RU"/>
              </w:rPr>
            </w:pPr>
            <w:r w:rsidRPr="00F445B3">
              <w:rPr>
                <w:b/>
                <w:lang w:eastAsia="ru-RU"/>
              </w:rPr>
              <w:t>Se va utiliza/accepta sau nu</w:t>
            </w:r>
          </w:p>
        </w:tc>
      </w:tr>
      <w:tr w:rsidR="00C53818" w14:paraId="15746CAB" w14:textId="77777777" w:rsidTr="000F728F">
        <w:tc>
          <w:tcPr>
            <w:tcW w:w="5305" w:type="dxa"/>
            <w:shd w:val="clear" w:color="auto" w:fill="FFFFFF"/>
          </w:tcPr>
          <w:p w14:paraId="1D7F411D" w14:textId="77777777" w:rsidR="00C53818" w:rsidRPr="00F445B3" w:rsidRDefault="00C53818" w:rsidP="000F728F">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35F1B9DF" w14:textId="77777777" w:rsidR="00C53818" w:rsidRPr="00F445B3" w:rsidRDefault="00C53818" w:rsidP="000F728F">
            <w:pPr>
              <w:shd w:val="clear" w:color="auto" w:fill="FFFFFF" w:themeFill="background1"/>
              <w:tabs>
                <w:tab w:val="right" w:pos="426"/>
              </w:tabs>
              <w:rPr>
                <w:lang w:eastAsia="ru-RU"/>
              </w:rPr>
            </w:pPr>
            <w:r>
              <w:rPr>
                <w:lang w:eastAsia="ru-RU"/>
              </w:rPr>
              <w:t>Da</w:t>
            </w:r>
          </w:p>
        </w:tc>
      </w:tr>
      <w:tr w:rsidR="00C53818" w14:paraId="22DCC92C" w14:textId="77777777" w:rsidTr="000F728F">
        <w:tc>
          <w:tcPr>
            <w:tcW w:w="5305" w:type="dxa"/>
            <w:shd w:val="clear" w:color="auto" w:fill="FFFFFF"/>
          </w:tcPr>
          <w:p w14:paraId="2E7988A1" w14:textId="77777777" w:rsidR="00C53818" w:rsidRPr="00F445B3" w:rsidRDefault="00C53818" w:rsidP="000F728F">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077B5E49" w14:textId="77777777" w:rsidR="00C53818" w:rsidRPr="00F445B3" w:rsidRDefault="00C53818" w:rsidP="000F728F">
            <w:pPr>
              <w:shd w:val="clear" w:color="auto" w:fill="FFFFFF" w:themeFill="background1"/>
              <w:tabs>
                <w:tab w:val="right" w:pos="426"/>
              </w:tabs>
              <w:rPr>
                <w:lang w:eastAsia="ru-RU"/>
              </w:rPr>
            </w:pPr>
            <w:r>
              <w:rPr>
                <w:lang w:eastAsia="ru-RU"/>
              </w:rPr>
              <w:t>Nu</w:t>
            </w:r>
          </w:p>
        </w:tc>
      </w:tr>
      <w:tr w:rsidR="00C53818" w14:paraId="4F31F359" w14:textId="77777777" w:rsidTr="000F728F">
        <w:tc>
          <w:tcPr>
            <w:tcW w:w="5305" w:type="dxa"/>
            <w:shd w:val="clear" w:color="auto" w:fill="FFFFFF"/>
          </w:tcPr>
          <w:p w14:paraId="0B1E6EBC" w14:textId="77777777" w:rsidR="00C53818" w:rsidRPr="00F445B3" w:rsidRDefault="00C53818" w:rsidP="000F728F">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298ADC4B" w14:textId="77777777" w:rsidR="00C53818" w:rsidRPr="00F445B3" w:rsidRDefault="00C53818" w:rsidP="000F728F">
            <w:pPr>
              <w:shd w:val="clear" w:color="auto" w:fill="FFFFFF" w:themeFill="background1"/>
              <w:tabs>
                <w:tab w:val="right" w:pos="426"/>
              </w:tabs>
              <w:rPr>
                <w:lang w:eastAsia="ru-RU"/>
              </w:rPr>
            </w:pPr>
            <w:r>
              <w:rPr>
                <w:lang w:eastAsia="ru-RU"/>
              </w:rPr>
              <w:t>Da</w:t>
            </w:r>
          </w:p>
        </w:tc>
      </w:tr>
      <w:tr w:rsidR="00C53818" w14:paraId="5318B073" w14:textId="77777777" w:rsidTr="000F728F">
        <w:trPr>
          <w:trHeight w:val="77"/>
        </w:trPr>
        <w:tc>
          <w:tcPr>
            <w:tcW w:w="5305" w:type="dxa"/>
            <w:shd w:val="clear" w:color="auto" w:fill="FFFFFF"/>
          </w:tcPr>
          <w:p w14:paraId="4A518FD2" w14:textId="77777777" w:rsidR="00C53818" w:rsidRPr="00F445B3" w:rsidRDefault="00C53818" w:rsidP="000F728F">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36075A1C" w14:textId="77777777" w:rsidR="00C53818" w:rsidRPr="00F445B3" w:rsidRDefault="00C53818" w:rsidP="000F728F">
            <w:pPr>
              <w:shd w:val="clear" w:color="auto" w:fill="FFFFFF" w:themeFill="background1"/>
              <w:tabs>
                <w:tab w:val="right" w:pos="426"/>
              </w:tabs>
              <w:rPr>
                <w:lang w:eastAsia="ru-RU"/>
              </w:rPr>
            </w:pPr>
            <w:r>
              <w:rPr>
                <w:lang w:eastAsia="ru-RU"/>
              </w:rPr>
              <w:t>Da</w:t>
            </w:r>
          </w:p>
        </w:tc>
      </w:tr>
    </w:tbl>
    <w:p w14:paraId="7536022B" w14:textId="77777777" w:rsidR="00C53818" w:rsidRPr="00224391" w:rsidRDefault="00C53818" w:rsidP="00C53818">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w:t>
      </w:r>
      <w:r w:rsidRPr="00224391">
        <w:rPr>
          <w:b/>
          <w:lang w:eastAsia="ru-RU"/>
        </w:rPr>
        <w:t>Oficial al Uniunii Europene): Nu</w:t>
      </w:r>
    </w:p>
    <w:p w14:paraId="33FE1605" w14:textId="77777777" w:rsidR="00C53818" w:rsidRDefault="00C53818" w:rsidP="00C53818">
      <w:pPr>
        <w:numPr>
          <w:ilvl w:val="0"/>
          <w:numId w:val="25"/>
        </w:numPr>
        <w:tabs>
          <w:tab w:val="right" w:pos="426"/>
        </w:tabs>
        <w:spacing w:before="120" w:after="120"/>
        <w:ind w:left="0" w:firstLine="0"/>
        <w:jc w:val="both"/>
        <w:rPr>
          <w:b/>
        </w:rPr>
      </w:pPr>
      <w:r w:rsidRPr="00224391">
        <w:rPr>
          <w:b/>
          <w:lang w:eastAsia="ru-RU"/>
        </w:rPr>
        <w:t xml:space="preserve">Alte informații relevante: </w:t>
      </w:r>
    </w:p>
    <w:p w14:paraId="359F94F5" w14:textId="77777777" w:rsidR="00C53818" w:rsidRPr="00224391" w:rsidRDefault="00C53818" w:rsidP="00C53818">
      <w:pPr>
        <w:tabs>
          <w:tab w:val="right" w:pos="426"/>
        </w:tabs>
        <w:spacing w:before="120" w:after="120"/>
        <w:ind w:left="360"/>
        <w:jc w:val="both"/>
        <w:rPr>
          <w:b/>
        </w:rPr>
      </w:pPr>
      <w:r>
        <w:rPr>
          <w:b/>
          <w:lang w:eastAsia="ru-RU"/>
        </w:rPr>
        <w:t xml:space="preserve">  </w:t>
      </w:r>
      <w:r w:rsidRPr="00224391">
        <w:rPr>
          <w:b/>
          <w:i/>
          <w:highlight w:val="yellow"/>
          <w:u w:val="single"/>
        </w:rPr>
        <w:t>În atenția operatorilor  economici, doritori  să participe la procedura de achiziție!!!</w:t>
      </w:r>
    </w:p>
    <w:p w14:paraId="46225E5C" w14:textId="77777777" w:rsidR="00C53818" w:rsidRPr="0043055B" w:rsidRDefault="00C53818" w:rsidP="00C53818">
      <w:pPr>
        <w:tabs>
          <w:tab w:val="right" w:pos="426"/>
        </w:tabs>
        <w:spacing w:before="120" w:after="120"/>
        <w:ind w:left="360"/>
        <w:jc w:val="both"/>
        <w:rPr>
          <w:b/>
        </w:rPr>
      </w:pPr>
      <w:r w:rsidRPr="0043055B">
        <w:rPr>
          <w:b/>
          <w:i/>
          <w:u w:val="single"/>
        </w:rPr>
        <w:t>Amplasarea geografică a s.Cocieri este de partea stîngă a r.Nistru și unica formă de acces este cu feribotul peste rîul Nistru. Întru evitarea neclarităților și pentru a obține informația necesară pentru elaborarea ofertei, autoritatea contractantă, recomandă ofertantului să viziteze amplasamentul lucrării,</w:t>
      </w:r>
      <w:r w:rsidRPr="0043055B">
        <w:rPr>
          <w:rFonts w:ascii="Cambria" w:hAnsi="Cambria" w:cs="Cambria"/>
          <w:b/>
          <w:i/>
          <w:u w:val="single"/>
        </w:rPr>
        <w:t xml:space="preserve">  </w:t>
      </w:r>
      <w:r w:rsidRPr="0043055B">
        <w:rPr>
          <w:b/>
          <w:i/>
          <w:u w:val="single"/>
        </w:rPr>
        <w:t xml:space="preserve">inclusiv împrejurimile. </w:t>
      </w:r>
    </w:p>
    <w:p w14:paraId="2F8AC3B8" w14:textId="77777777" w:rsidR="00C53818" w:rsidRPr="0043055B" w:rsidRDefault="00C53818" w:rsidP="00C53818">
      <w:pPr>
        <w:tabs>
          <w:tab w:val="right" w:pos="426"/>
        </w:tabs>
        <w:spacing w:before="120" w:after="120"/>
        <w:ind w:left="360"/>
        <w:jc w:val="both"/>
        <w:rPr>
          <w:b/>
          <w:lang w:eastAsia="ru-RU"/>
        </w:rPr>
      </w:pPr>
      <w:r w:rsidRPr="0043055B">
        <w:rPr>
          <w:b/>
          <w:i/>
          <w:u w:val="single"/>
          <w:lang w:eastAsia="ru-RU"/>
        </w:rPr>
        <w:t>În caz de neexecutare a contractului  conform termenilor de executare solicitați, autoritatea contractantă va rezilia unilateral contractul.</w:t>
      </w:r>
    </w:p>
    <w:p w14:paraId="79832A94" w14:textId="77777777" w:rsidR="00C53818" w:rsidRPr="00FF430B" w:rsidRDefault="00C53818" w:rsidP="00C53818">
      <w:pPr>
        <w:shd w:val="clear" w:color="auto" w:fill="FFFFFF" w:themeFill="background1"/>
        <w:tabs>
          <w:tab w:val="right" w:pos="426"/>
        </w:tabs>
        <w:spacing w:before="120"/>
        <w:rPr>
          <w:b/>
          <w:lang w:eastAsia="ru-RU"/>
        </w:rPr>
      </w:pPr>
    </w:p>
    <w:p w14:paraId="38056D92" w14:textId="77777777" w:rsidR="00C53818" w:rsidRPr="00FF430B" w:rsidRDefault="00C53818" w:rsidP="00C53818">
      <w:pPr>
        <w:shd w:val="clear" w:color="auto" w:fill="FFFFFF" w:themeFill="background1"/>
        <w:spacing w:before="120" w:after="120"/>
        <w:rPr>
          <w:b/>
          <w:lang w:eastAsia="ru-RU"/>
        </w:rPr>
      </w:pPr>
    </w:p>
    <w:p w14:paraId="434952FB" w14:textId="77777777" w:rsidR="00C53818" w:rsidRPr="00FF430B" w:rsidRDefault="00C53818" w:rsidP="00C53818">
      <w:pPr>
        <w:shd w:val="clear" w:color="auto" w:fill="FFFFFF" w:themeFill="background1"/>
        <w:spacing w:before="120" w:after="120"/>
        <w:rPr>
          <w:b/>
          <w:lang w:eastAsia="ru-RU"/>
        </w:rPr>
      </w:pPr>
    </w:p>
    <w:p w14:paraId="6F0131F6" w14:textId="77777777" w:rsidR="00C53818" w:rsidRPr="00FF430B" w:rsidRDefault="00C53818" w:rsidP="00C53818">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Spinovschi Raisa</w:t>
      </w:r>
      <w:r w:rsidRPr="00FF430B">
        <w:rPr>
          <w:b/>
          <w:shd w:val="clear" w:color="auto" w:fill="FFFFFF" w:themeFill="background1"/>
          <w:lang w:eastAsia="ru-RU"/>
        </w:rPr>
        <w:t xml:space="preserve"> </w:t>
      </w:r>
      <w:r w:rsidRPr="00FF430B">
        <w:rPr>
          <w:b/>
        </w:rPr>
        <w:t>.</w:t>
      </w:r>
    </w:p>
    <w:p w14:paraId="198B73BE" w14:textId="77777777" w:rsidR="00507348" w:rsidRPr="00C53818" w:rsidRDefault="00507348" w:rsidP="00443BED">
      <w:pPr>
        <w:tabs>
          <w:tab w:val="decimal" w:pos="8364"/>
        </w:tabs>
        <w:spacing w:line="276" w:lineRule="auto"/>
        <w:ind w:right="-144"/>
        <w:jc w:val="center"/>
        <w:rPr>
          <w:b/>
          <w:bCs/>
          <w:color w:val="000000"/>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lastRenderedPageBreak/>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lastRenderedPageBreak/>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077AB35B"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r>
            <w:r w:rsidR="003A260C">
              <w:rPr>
                <w:b/>
                <w:lang w:val="ro-MD"/>
              </w:rPr>
              <w:t xml:space="preserve"> </w:t>
            </w:r>
            <w:r w:rsidR="003A260C" w:rsidRPr="0043055B">
              <w:rPr>
                <w:b/>
                <w:bCs/>
                <w:lang w:eastAsia="ru-RU"/>
              </w:rPr>
              <w:t>Licitație deschisă</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503046A2"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3A260C">
              <w:rPr>
                <w:lang w:val="ro-MD"/>
              </w:rPr>
              <w:t xml:space="preserve">         </w:t>
            </w:r>
            <w:r w:rsidR="003A260C">
              <w:rPr>
                <w:u w:val="single"/>
                <w:lang w:val="ro-MD"/>
              </w:rPr>
              <w:t>s.Cocieri</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117328E3" w14:textId="37BEA52C" w:rsidR="00460653" w:rsidRPr="00FF430B" w:rsidRDefault="00460653" w:rsidP="004E2D48">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w:t>
            </w:r>
            <w:r w:rsidR="00833334">
              <w:rPr>
                <w:lang w:val="ro-MD"/>
              </w:rPr>
              <w:t xml:space="preserve"> Primăria comunei Cocieri</w:t>
            </w:r>
            <w:r w:rsidRPr="00FF430B">
              <w:rPr>
                <w:lang w:val="ro-MD"/>
              </w:rPr>
              <w:t>, cu sediul în</w:t>
            </w:r>
            <w:r w:rsidR="00833334">
              <w:rPr>
                <w:lang w:val="ro-MD"/>
              </w:rPr>
              <w:t xml:space="preserve"> </w:t>
            </w:r>
            <w:proofErr w:type="spellStart"/>
            <w:r w:rsidR="00833334">
              <w:rPr>
                <w:lang w:val="ro-MD"/>
              </w:rPr>
              <w:t>s.Cocieri</w:t>
            </w:r>
            <w:proofErr w:type="spellEnd"/>
            <w:r w:rsidR="00833334">
              <w:rPr>
                <w:lang w:val="ro-MD"/>
              </w:rPr>
              <w:t xml:space="preserve">, </w:t>
            </w:r>
            <w:proofErr w:type="spellStart"/>
            <w:r w:rsidR="00833334">
              <w:rPr>
                <w:lang w:val="ro-MD"/>
              </w:rPr>
              <w:t>rl.Dubăsari</w:t>
            </w:r>
            <w:proofErr w:type="spellEnd"/>
            <w:r w:rsidR="00833334">
              <w:rPr>
                <w:lang w:val="ro-MD"/>
              </w:rPr>
              <w:t xml:space="preserve">, str. Renașterii nr.68, </w:t>
            </w:r>
            <w:r w:rsidRPr="00FF430B">
              <w:rPr>
                <w:lang w:val="ro-MD"/>
              </w:rPr>
              <w:t>telefon:</w:t>
            </w:r>
            <w:r w:rsidR="00833334">
              <w:rPr>
                <w:lang w:val="ro-MD"/>
              </w:rPr>
              <w:t xml:space="preserve"> 0248-52-244</w:t>
            </w:r>
            <w:r w:rsidRPr="00FF430B">
              <w:rPr>
                <w:lang w:val="ro-MD"/>
              </w:rPr>
              <w:t>, fax:</w:t>
            </w:r>
            <w:r w:rsidR="004E2D48">
              <w:rPr>
                <w:lang w:val="ro-MD"/>
              </w:rPr>
              <w:t>0248-52-238</w:t>
            </w:r>
            <w:r w:rsidRPr="00FF430B">
              <w:rPr>
                <w:lang w:val="ro-MD"/>
              </w:rPr>
              <w:t>,</w:t>
            </w:r>
            <w:r w:rsidR="004E2D48">
              <w:rPr>
                <w:lang w:val="ro-MD"/>
              </w:rPr>
              <w:t xml:space="preserve"> </w:t>
            </w:r>
            <w:r w:rsidR="009157BF" w:rsidRPr="00FF430B">
              <w:rPr>
                <w:lang w:val="ro-MD"/>
              </w:rPr>
              <w:t>IDNO</w:t>
            </w:r>
            <w:r w:rsidRPr="00FF430B">
              <w:rPr>
                <w:lang w:val="ro-MD"/>
              </w:rPr>
              <w:t xml:space="preserve"> </w:t>
            </w:r>
            <w:r w:rsidR="004E2D48">
              <w:rPr>
                <w:lang w:val="ro-MD"/>
              </w:rPr>
              <w:t xml:space="preserve">1007601007790, </w:t>
            </w:r>
            <w:r w:rsidR="00B51B6E" w:rsidRPr="00FF430B">
              <w:rPr>
                <w:lang w:val="ro-MD"/>
              </w:rPr>
              <w:t xml:space="preserve"> reprezentat prin </w:t>
            </w:r>
            <w:r w:rsidR="004E2D48">
              <w:rPr>
                <w:lang w:val="ro-MD"/>
              </w:rPr>
              <w:t xml:space="preserve">Primar </w:t>
            </w:r>
            <w:proofErr w:type="spellStart"/>
            <w:r w:rsidR="004E2D48">
              <w:rPr>
                <w:lang w:val="ro-MD"/>
              </w:rPr>
              <w:t>Raisa</w:t>
            </w:r>
            <w:proofErr w:type="spellEnd"/>
            <w:r w:rsidR="004E2D48">
              <w:rPr>
                <w:lang w:val="ro-MD"/>
              </w:rPr>
              <w:t xml:space="preserve"> </w:t>
            </w:r>
            <w:proofErr w:type="spellStart"/>
            <w:r w:rsidR="004E2D48">
              <w:rPr>
                <w:lang w:val="ro-MD"/>
              </w:rPr>
              <w:t>Spinovschi</w:t>
            </w:r>
            <w:proofErr w:type="spellEnd"/>
            <w:r w:rsidRPr="00FF430B">
              <w:rPr>
                <w:lang w:val="ro-MD"/>
              </w:rPr>
              <w:t>,   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14ED8DA9"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59EF7784"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E2D48" w:rsidRPr="00385B01">
              <w:t>Amenajarea scuarului pe terenul cu nr. cadastral 3810103313, situat in raionul Dubasari, satul Cocieri, cod postal 4571, str. Renasterii nr.66</w:t>
            </w:r>
            <w:r w:rsidR="004E2D48">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4D8CC10C" w:rsidR="00460653" w:rsidRPr="00FF430B" w:rsidRDefault="00A156C0" w:rsidP="00196AB4">
            <w:pPr>
              <w:pStyle w:val="af2"/>
              <w:tabs>
                <w:tab w:val="left" w:pos="567"/>
              </w:tabs>
              <w:spacing w:line="276" w:lineRule="auto"/>
              <w:ind w:firstLine="0"/>
              <w:rPr>
                <w:lang w:val="ro-MD"/>
              </w:rPr>
            </w:pPr>
            <w:r w:rsidRPr="00FF430B">
              <w:rPr>
                <w:lang w:val="ro-MD"/>
              </w:rPr>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w:t>
            </w:r>
            <w:r w:rsidR="004E2D48">
              <w:rPr>
                <w:lang w:val="ro-MD"/>
              </w:rPr>
              <w:t xml:space="preserve">de până la data de 31.10.2026, </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EB5210"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lucrărilor</w:t>
            </w:r>
            <w:r w:rsidR="006B4C95">
              <w:rPr>
                <w:b/>
                <w:noProof w:val="0"/>
                <w:lang w:val="ro-MD" w:eastAsia="ru-RU"/>
              </w:rPr>
              <w:t xml:space="preserve"> 5 ani</w:t>
            </w:r>
            <w:r w:rsidRPr="00FF430B">
              <w:rPr>
                <w:b/>
                <w:noProof w:val="0"/>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lastRenderedPageBreak/>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5D5D6853"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w:t>
            </w:r>
            <w:r w:rsidR="00E34244">
              <w:rPr>
                <w:lang w:val="ro-MD"/>
              </w:rPr>
              <w:t xml:space="preserve"> 5</w:t>
            </w:r>
            <w:r w:rsidR="00EA64B0" w:rsidRPr="00E34244">
              <w:rPr>
                <w:lang w:val="ro-MD"/>
              </w:rPr>
              <w:t xml:space="preserve">% </w:t>
            </w:r>
            <w:proofErr w:type="spellStart"/>
            <w:r w:rsidR="00E34244" w:rsidRPr="00E34244">
              <w:rPr>
                <w:rFonts w:cstheme="minorHAnsi"/>
                <w:shd w:val="clear" w:color="auto" w:fill="FFFFFF"/>
                <w:lang w:val="en-US"/>
              </w:rPr>
              <w:t>rețineri</w:t>
            </w:r>
            <w:proofErr w:type="spellEnd"/>
            <w:r w:rsidR="00E34244" w:rsidRPr="00E34244">
              <w:rPr>
                <w:rFonts w:cstheme="minorHAnsi"/>
                <w:shd w:val="clear" w:color="auto" w:fill="FFFFFF"/>
                <w:lang w:val="en-US"/>
              </w:rPr>
              <w:t xml:space="preserve"> </w:t>
            </w:r>
            <w:proofErr w:type="spellStart"/>
            <w:r w:rsidR="00E34244" w:rsidRPr="00E34244">
              <w:rPr>
                <w:rFonts w:cstheme="minorHAnsi"/>
                <w:shd w:val="clear" w:color="auto" w:fill="FFFFFF"/>
                <w:lang w:val="en-US"/>
              </w:rPr>
              <w:t>succesive</w:t>
            </w:r>
            <w:proofErr w:type="spellEnd"/>
            <w:r w:rsidR="00E34244" w:rsidRPr="00E34244">
              <w:rPr>
                <w:rFonts w:cstheme="minorHAnsi"/>
                <w:shd w:val="clear" w:color="auto" w:fill="FFFFFF"/>
                <w:lang w:val="en-US"/>
              </w:rPr>
              <w:t xml:space="preserve"> </w:t>
            </w:r>
            <w:proofErr w:type="spellStart"/>
            <w:r w:rsidR="00E34244" w:rsidRPr="00E34244">
              <w:rPr>
                <w:rFonts w:cstheme="minorHAnsi"/>
                <w:shd w:val="clear" w:color="auto" w:fill="FFFFFF"/>
                <w:lang w:val="en-US"/>
              </w:rPr>
              <w:t>directe</w:t>
            </w:r>
            <w:proofErr w:type="spellEnd"/>
            <w:r w:rsidR="00E34244" w:rsidRPr="00E34244">
              <w:rPr>
                <w:rFonts w:cstheme="minorHAnsi"/>
                <w:shd w:val="clear" w:color="auto" w:fill="FFFFFF"/>
                <w:lang w:val="en-US"/>
              </w:rPr>
              <w:t xml:space="preserve"> din </w:t>
            </w:r>
            <w:proofErr w:type="spellStart"/>
            <w:r w:rsidR="00E34244" w:rsidRPr="00E34244">
              <w:rPr>
                <w:rFonts w:cstheme="minorHAnsi"/>
                <w:shd w:val="clear" w:color="auto" w:fill="FFFFFF"/>
                <w:lang w:val="en-US"/>
              </w:rPr>
              <w:t>plata</w:t>
            </w:r>
            <w:proofErr w:type="spellEnd"/>
            <w:r w:rsidR="00E34244" w:rsidRPr="00E34244">
              <w:rPr>
                <w:rFonts w:cstheme="minorHAnsi"/>
                <w:shd w:val="clear" w:color="auto" w:fill="FFFFFF"/>
                <w:lang w:val="en-US"/>
              </w:rPr>
              <w:t xml:space="preserve"> </w:t>
            </w:r>
            <w:proofErr w:type="spellStart"/>
            <w:r w:rsidR="00E34244" w:rsidRPr="00E34244">
              <w:rPr>
                <w:rFonts w:cstheme="minorHAnsi"/>
                <w:shd w:val="clear" w:color="auto" w:fill="FFFFFF"/>
                <w:lang w:val="en-US"/>
              </w:rPr>
              <w:t>cuvenită</w:t>
            </w:r>
            <w:proofErr w:type="spellEnd"/>
            <w:r w:rsidR="00E34244" w:rsidRPr="00E34244">
              <w:rPr>
                <w:rFonts w:cstheme="minorHAnsi"/>
                <w:shd w:val="clear" w:color="auto" w:fill="FFFFFF"/>
                <w:lang w:val="en-US"/>
              </w:rPr>
              <w:t xml:space="preserve"> </w:t>
            </w:r>
            <w:proofErr w:type="spellStart"/>
            <w:r w:rsidR="00E34244" w:rsidRPr="00E34244">
              <w:rPr>
                <w:rFonts w:cstheme="minorHAnsi"/>
                <w:shd w:val="clear" w:color="auto" w:fill="FFFFFF"/>
                <w:lang w:val="en-US"/>
              </w:rPr>
              <w:t>pentru</w:t>
            </w:r>
            <w:proofErr w:type="spellEnd"/>
            <w:r w:rsidR="00E34244" w:rsidRPr="00E34244">
              <w:rPr>
                <w:rFonts w:cstheme="minorHAnsi"/>
                <w:shd w:val="clear" w:color="auto" w:fill="FFFFFF"/>
                <w:lang w:val="en-US"/>
              </w:rPr>
              <w:t xml:space="preserve"> </w:t>
            </w:r>
            <w:proofErr w:type="spellStart"/>
            <w:r w:rsidR="00E34244" w:rsidRPr="00E34244">
              <w:rPr>
                <w:rFonts w:cstheme="minorHAnsi"/>
                <w:shd w:val="clear" w:color="auto" w:fill="FFFFFF"/>
                <w:lang w:val="en-US"/>
              </w:rPr>
              <w:t>facturile</w:t>
            </w:r>
            <w:proofErr w:type="spellEnd"/>
            <w:r w:rsidR="00E34244" w:rsidRPr="00E34244">
              <w:rPr>
                <w:rFonts w:cstheme="minorHAnsi"/>
                <w:shd w:val="clear" w:color="auto" w:fill="FFFFFF"/>
                <w:lang w:val="en-US"/>
              </w:rPr>
              <w:t xml:space="preserve"> </w:t>
            </w:r>
            <w:proofErr w:type="spellStart"/>
            <w:r w:rsidR="00E34244" w:rsidRPr="00E34244">
              <w:rPr>
                <w:rFonts w:cstheme="minorHAnsi"/>
                <w:shd w:val="clear" w:color="auto" w:fill="FFFFFF"/>
                <w:lang w:val="en-US"/>
              </w:rPr>
              <w:t>înaintate</w:t>
            </w:r>
            <w:proofErr w:type="spellEnd"/>
            <w:r w:rsidR="00EA64B0" w:rsidRPr="00FF430B">
              <w:rPr>
                <w:lang w:val="ro-MD"/>
              </w:rPr>
              <w: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lastRenderedPageBreak/>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5F6A87EA"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Lucrările încep după</w:t>
            </w:r>
            <w:r w:rsidR="00E34244">
              <w:rPr>
                <w:lang w:val="ro-MD"/>
              </w:rPr>
              <w:t xml:space="preserve"> maxim 10</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6861793D"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w:t>
            </w:r>
            <w:proofErr w:type="spellStart"/>
            <w:r w:rsidR="00460653" w:rsidRPr="00FF430B">
              <w:rPr>
                <w:lang w:val="ro-MD"/>
              </w:rPr>
              <w:t>lucrărieste</w:t>
            </w:r>
            <w:proofErr w:type="spellEnd"/>
            <w:r w:rsidR="00460653" w:rsidRPr="00FF430B">
              <w:rPr>
                <w:lang w:val="ro-MD"/>
              </w:rPr>
              <w:t xml:space="preserve"> de </w:t>
            </w:r>
            <w:r w:rsidR="00E34244">
              <w:rPr>
                <w:lang w:val="ro-MD"/>
              </w:rPr>
              <w:t>5</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w:t>
            </w:r>
            <w:r w:rsidR="00460653" w:rsidRPr="00FF430B">
              <w:rPr>
                <w:lang w:val="ro-MD"/>
              </w:rPr>
              <w:lastRenderedPageBreak/>
              <w:t xml:space="preserve">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lastRenderedPageBreak/>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081E2099"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A149F1">
              <w:rPr>
                <w:lang w:val="ro-MD"/>
              </w:rPr>
              <w:t>31.12.2026</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2EB5B0AE"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r w:rsidR="00A149F1">
                    <w:rPr>
                      <w:lang w:val="ro-MD"/>
                    </w:rPr>
                    <w:t>s.Cocieri, rl.Dubăsari</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122BCA09"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r w:rsidR="00A149F1">
                    <w:rPr>
                      <w:lang w:val="ro-MD"/>
                    </w:rPr>
                    <w:t>0248-52-244/0248-52-236</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6FF67C0"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r w:rsidR="00A149F1">
                    <w:rPr>
                      <w:lang w:val="ro-MD"/>
                    </w:rPr>
                    <w:t>1007601007790</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6666C91B"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r w:rsidR="00A149F1" w:rsidRPr="00361AA0">
                    <w:rPr>
                      <w:sz w:val="22"/>
                      <w:szCs w:val="22"/>
                    </w:rPr>
                    <w:t xml:space="preserve"> MF-TR Centru-Coșnița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653A1C95"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r w:rsidR="00A149F1">
                    <w:rPr>
                      <w:lang w:val="ro-MD"/>
                    </w:rPr>
                    <w:t>TREZMD2X</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2557017C" w:rsidR="00D76BD0" w:rsidRPr="00A149F1" w:rsidRDefault="00D76BD0" w:rsidP="00196AB4">
                  <w:pPr>
                    <w:tabs>
                      <w:tab w:val="left" w:pos="1134"/>
                      <w:tab w:val="left" w:pos="4680"/>
                      <w:tab w:val="left" w:pos="7020"/>
                    </w:tabs>
                    <w:suppressAutoHyphens/>
                    <w:ind w:firstLine="567"/>
                    <w:jc w:val="both"/>
                    <w:rPr>
                      <w:sz w:val="22"/>
                      <w:szCs w:val="22"/>
                      <w:lang w:val="ro-MD"/>
                    </w:rPr>
                  </w:pPr>
                  <w:r w:rsidRPr="00A149F1">
                    <w:rPr>
                      <w:sz w:val="22"/>
                      <w:szCs w:val="22"/>
                      <w:lang w:val="ro-MD"/>
                    </w:rPr>
                    <w:t>IBAN</w:t>
                  </w:r>
                  <w:r w:rsidR="00A149F1" w:rsidRPr="00A149F1">
                    <w:rPr>
                      <w:sz w:val="22"/>
                      <w:szCs w:val="22"/>
                      <w:shd w:val="clear" w:color="auto" w:fill="FAFAFA"/>
                    </w:rPr>
                    <w:t xml:space="preserve"> </w:t>
                  </w:r>
                  <w:r w:rsidR="00A149F1" w:rsidRPr="00A149F1">
                    <w:rPr>
                      <w:sz w:val="22"/>
                      <w:szCs w:val="22"/>
                      <w:shd w:val="clear" w:color="auto" w:fill="FAFAFA"/>
                    </w:rPr>
                    <w:t>MD16TRPDBK312120D10736AB</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A149F1" w:rsidRDefault="00D76BD0" w:rsidP="00196AB4">
                  <w:pPr>
                    <w:tabs>
                      <w:tab w:val="left" w:pos="1134"/>
                      <w:tab w:val="left" w:pos="4680"/>
                      <w:tab w:val="left" w:pos="7020"/>
                    </w:tabs>
                    <w:suppressAutoHyphens/>
                    <w:ind w:firstLine="567"/>
                    <w:jc w:val="both"/>
                    <w:rPr>
                      <w:sz w:val="22"/>
                      <w:szCs w:val="22"/>
                      <w:lang w:val="ro-MD"/>
                    </w:rPr>
                  </w:pPr>
                </w:p>
                <w:p w14:paraId="74E042B7" w14:textId="785D1257" w:rsidR="00D76BD0" w:rsidRPr="00A149F1" w:rsidRDefault="00D76BD0" w:rsidP="00196AB4">
                  <w:pPr>
                    <w:tabs>
                      <w:tab w:val="left" w:pos="1134"/>
                      <w:tab w:val="left" w:pos="4680"/>
                      <w:tab w:val="left" w:pos="7020"/>
                    </w:tabs>
                    <w:suppressAutoHyphens/>
                    <w:ind w:firstLine="567"/>
                    <w:jc w:val="both"/>
                    <w:rPr>
                      <w:sz w:val="22"/>
                      <w:szCs w:val="22"/>
                      <w:lang w:val="ro-MD"/>
                    </w:rPr>
                  </w:pPr>
                </w:p>
                <w:p w14:paraId="25957A8F" w14:textId="79867D47" w:rsidR="006A7C1C" w:rsidRPr="00A149F1" w:rsidRDefault="006A7C1C" w:rsidP="00196AB4">
                  <w:pPr>
                    <w:tabs>
                      <w:tab w:val="left" w:pos="1134"/>
                      <w:tab w:val="left" w:pos="4680"/>
                      <w:tab w:val="left" w:pos="7020"/>
                    </w:tabs>
                    <w:suppressAutoHyphens/>
                    <w:ind w:firstLine="567"/>
                    <w:jc w:val="both"/>
                    <w:rPr>
                      <w:sz w:val="22"/>
                      <w:szCs w:val="22"/>
                      <w:lang w:val="ro-MD"/>
                    </w:rPr>
                  </w:pPr>
                </w:p>
                <w:p w14:paraId="378112B1" w14:textId="77777777" w:rsidR="006A7C1C" w:rsidRPr="00A149F1" w:rsidRDefault="006A7C1C" w:rsidP="00196AB4">
                  <w:pPr>
                    <w:tabs>
                      <w:tab w:val="left" w:pos="1134"/>
                      <w:tab w:val="left" w:pos="4680"/>
                      <w:tab w:val="left" w:pos="7020"/>
                    </w:tabs>
                    <w:suppressAutoHyphens/>
                    <w:ind w:firstLine="567"/>
                    <w:jc w:val="both"/>
                    <w:rPr>
                      <w:sz w:val="22"/>
                      <w:szCs w:val="22"/>
                      <w:lang w:val="ro-MD"/>
                    </w:rPr>
                  </w:pPr>
                </w:p>
                <w:p w14:paraId="5A6C4A82" w14:textId="77777777" w:rsidR="00D76BD0" w:rsidRPr="00A149F1" w:rsidRDefault="00D76BD0" w:rsidP="00196AB4">
                  <w:pPr>
                    <w:tabs>
                      <w:tab w:val="left" w:pos="1134"/>
                      <w:tab w:val="left" w:pos="4680"/>
                      <w:tab w:val="left" w:pos="7020"/>
                    </w:tabs>
                    <w:suppressAutoHyphens/>
                    <w:ind w:firstLine="567"/>
                    <w:jc w:val="both"/>
                    <w:rPr>
                      <w:sz w:val="22"/>
                      <w:szCs w:val="22"/>
                      <w:lang w:val="ro-MD"/>
                    </w:rPr>
                  </w:pPr>
                </w:p>
                <w:p w14:paraId="077349F4" w14:textId="77777777" w:rsidR="00D76BD0" w:rsidRPr="00A149F1" w:rsidRDefault="00D76BD0" w:rsidP="00196AB4">
                  <w:pPr>
                    <w:tabs>
                      <w:tab w:val="left" w:pos="1134"/>
                      <w:tab w:val="left" w:pos="4680"/>
                      <w:tab w:val="left" w:pos="7020"/>
                    </w:tabs>
                    <w:suppressAutoHyphens/>
                    <w:ind w:firstLine="567"/>
                    <w:jc w:val="both"/>
                    <w:rPr>
                      <w:sz w:val="22"/>
                      <w:szCs w:val="22"/>
                      <w:lang w:val="ro-MD"/>
                    </w:rPr>
                  </w:pPr>
                </w:p>
                <w:p w14:paraId="6CE8B841" w14:textId="77777777" w:rsidR="00D76BD0" w:rsidRPr="00A149F1" w:rsidRDefault="00D76BD0" w:rsidP="00196AB4">
                  <w:pPr>
                    <w:tabs>
                      <w:tab w:val="left" w:pos="1134"/>
                      <w:tab w:val="left" w:pos="4680"/>
                      <w:tab w:val="left" w:pos="7020"/>
                    </w:tabs>
                    <w:suppressAutoHyphens/>
                    <w:ind w:firstLine="567"/>
                    <w:jc w:val="both"/>
                    <w:rPr>
                      <w:sz w:val="22"/>
                      <w:szCs w:val="22"/>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5C25D5E8" w14:textId="77777777" w:rsidR="00A149F1" w:rsidRDefault="00A149F1" w:rsidP="00196AB4">
            <w:pPr>
              <w:tabs>
                <w:tab w:val="left" w:pos="2295"/>
              </w:tabs>
              <w:jc w:val="both"/>
              <w:rPr>
                <w:lang w:val="ro-MD"/>
              </w:rPr>
            </w:pPr>
          </w:p>
          <w:p w14:paraId="4D3E8202" w14:textId="45F17BC4"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9379"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157"/>
            </w:tblGrid>
            <w:tr w:rsidR="007E709D" w:rsidRPr="00EC30C2" w14:paraId="49F0A33E" w14:textId="77777777" w:rsidTr="00A149F1">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215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A149F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2C9C4361" w:rsidR="007E709D" w:rsidRPr="00FF430B" w:rsidRDefault="00A149F1" w:rsidP="00A149F1">
                  <w:pPr>
                    <w:jc w:val="center"/>
                    <w:rPr>
                      <w:noProof w:val="0"/>
                      <w:lang w:val="ro-MD"/>
                    </w:rPr>
                  </w:pPr>
                  <w:r w:rsidRPr="00385B01">
                    <w:t>Amenajarea scuarului pe terenul cu nr. cadastral 3810103313, situat in raionul Dubasari, satul Cocieri, cod postal 4571, str. Renasterii nr.66</w:t>
                  </w: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9BE2955" w14:textId="77777777" w:rsidR="00A149F1" w:rsidRDefault="00A149F1" w:rsidP="00A149F1">
                  <w:pPr>
                    <w:jc w:val="center"/>
                    <w:rPr>
                      <w:lang w:val="ro-MD"/>
                    </w:rPr>
                  </w:pPr>
                </w:p>
                <w:p w14:paraId="324DC7E1" w14:textId="77777777" w:rsidR="00A149F1" w:rsidRDefault="00A149F1" w:rsidP="00A149F1">
                  <w:pPr>
                    <w:jc w:val="center"/>
                    <w:rPr>
                      <w:lang w:val="ro-MD"/>
                    </w:rPr>
                  </w:pPr>
                </w:p>
                <w:p w14:paraId="44A79871" w14:textId="77777777" w:rsidR="00A149F1" w:rsidRDefault="00A149F1" w:rsidP="00A149F1">
                  <w:pPr>
                    <w:jc w:val="center"/>
                    <w:rPr>
                      <w:lang w:val="ro-MD"/>
                    </w:rPr>
                  </w:pPr>
                </w:p>
                <w:p w14:paraId="17D17562" w14:textId="6CF9C280" w:rsidR="007E709D" w:rsidRPr="00FF430B" w:rsidRDefault="00A149F1" w:rsidP="00A149F1">
                  <w:pPr>
                    <w:jc w:val="center"/>
                    <w:rPr>
                      <w:noProof w:val="0"/>
                      <w:lang w:val="ro-MD"/>
                    </w:rPr>
                  </w:pPr>
                  <w:r>
                    <w:rPr>
                      <w:lang w:val="ro-MD"/>
                    </w:rPr>
                    <w:t>45111291-4</w:t>
                  </w: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2E7B2F" w14:textId="77777777" w:rsidR="00A149F1" w:rsidRDefault="00A149F1" w:rsidP="00A149F1">
                  <w:pPr>
                    <w:jc w:val="center"/>
                  </w:pPr>
                </w:p>
                <w:p w14:paraId="13223A1B" w14:textId="77777777" w:rsidR="00A149F1" w:rsidRDefault="00A149F1" w:rsidP="00A149F1">
                  <w:pPr>
                    <w:jc w:val="center"/>
                  </w:pPr>
                </w:p>
                <w:p w14:paraId="5990E114" w14:textId="0B388A67" w:rsidR="007E709D" w:rsidRPr="00FF430B" w:rsidRDefault="00A149F1" w:rsidP="00A149F1">
                  <w:pPr>
                    <w:jc w:val="center"/>
                    <w:rPr>
                      <w:noProof w:val="0"/>
                      <w:lang w:val="ro-MD"/>
                    </w:rPr>
                  </w:pPr>
                  <w:r>
                    <w:t>conform listei cu cantitățile de lucrări</w:t>
                  </w: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21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A149F1">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215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A149F1">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7118"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A149F1">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4566"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A149F1"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A149F1" w:rsidRPr="00FF430B" w:rsidRDefault="00A149F1" w:rsidP="00A149F1">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3AA304DC" w:rsidR="00A149F1" w:rsidRPr="00FF430B" w:rsidRDefault="00A149F1" w:rsidP="00A149F1">
                  <w:pPr>
                    <w:keepNext/>
                    <w:keepLines/>
                    <w:spacing w:before="200"/>
                    <w:jc w:val="center"/>
                    <w:outlineLvl w:val="2"/>
                    <w:rPr>
                      <w:noProof w:val="0"/>
                      <w:lang w:val="ro-MD"/>
                    </w:rPr>
                  </w:pPr>
                  <w:r w:rsidRPr="00385B01">
                    <w:t>Amenajarea scuarului pe terenul cu nr. cadastral 3810103313, situat in raionul Dubasari, satul Cocieri, cod postal 4571, str. Renasterii nr.66</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FE3C8C" w14:textId="77777777" w:rsidR="00A149F1" w:rsidRDefault="00A149F1" w:rsidP="00A149F1">
                  <w:pPr>
                    <w:jc w:val="center"/>
                    <w:rPr>
                      <w:lang w:val="ro-MD"/>
                    </w:rPr>
                  </w:pPr>
                </w:p>
                <w:p w14:paraId="26658B6C" w14:textId="77777777" w:rsidR="00A149F1" w:rsidRDefault="00A149F1" w:rsidP="00A149F1">
                  <w:pPr>
                    <w:jc w:val="center"/>
                    <w:rPr>
                      <w:lang w:val="ro-MD"/>
                    </w:rPr>
                  </w:pPr>
                </w:p>
                <w:p w14:paraId="20A2696E" w14:textId="77777777" w:rsidR="00A149F1" w:rsidRDefault="00A149F1" w:rsidP="00A149F1">
                  <w:pPr>
                    <w:jc w:val="center"/>
                    <w:rPr>
                      <w:lang w:val="ro-MD"/>
                    </w:rPr>
                  </w:pPr>
                </w:p>
                <w:p w14:paraId="5FD088C8" w14:textId="11B36779" w:rsidR="00A149F1" w:rsidRPr="00FF430B" w:rsidRDefault="00A149F1" w:rsidP="00A149F1">
                  <w:pPr>
                    <w:keepNext/>
                    <w:keepLines/>
                    <w:spacing w:before="200"/>
                    <w:jc w:val="center"/>
                    <w:outlineLvl w:val="2"/>
                    <w:rPr>
                      <w:noProof w:val="0"/>
                      <w:lang w:val="ro-MD"/>
                    </w:rPr>
                  </w:pPr>
                  <w:r>
                    <w:rPr>
                      <w:lang w:val="ro-MD"/>
                    </w:rPr>
                    <w:t>45111291-4</w:t>
                  </w: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A65990A" w14:textId="77777777" w:rsidR="00A149F1" w:rsidRDefault="00A149F1" w:rsidP="00A149F1">
                  <w:pPr>
                    <w:keepNext/>
                    <w:keepLines/>
                    <w:spacing w:before="200"/>
                    <w:jc w:val="both"/>
                    <w:outlineLvl w:val="2"/>
                    <w:rPr>
                      <w:noProof w:val="0"/>
                      <w:lang w:val="ro-MD"/>
                    </w:rPr>
                  </w:pPr>
                </w:p>
                <w:p w14:paraId="144AFDDD" w14:textId="77777777" w:rsidR="00A149F1" w:rsidRDefault="00A149F1" w:rsidP="00A149F1">
                  <w:pPr>
                    <w:keepNext/>
                    <w:keepLines/>
                    <w:spacing w:before="200"/>
                    <w:jc w:val="both"/>
                    <w:outlineLvl w:val="2"/>
                    <w:rPr>
                      <w:noProof w:val="0"/>
                      <w:lang w:val="ro-MD"/>
                    </w:rPr>
                  </w:pPr>
                </w:p>
                <w:p w14:paraId="5E1C564B" w14:textId="4D95A324" w:rsidR="00A149F1" w:rsidRPr="00FF430B" w:rsidRDefault="003A260C" w:rsidP="00A149F1">
                  <w:pPr>
                    <w:keepNext/>
                    <w:keepLines/>
                    <w:spacing w:before="200"/>
                    <w:jc w:val="center"/>
                    <w:outlineLvl w:val="2"/>
                    <w:rPr>
                      <w:noProof w:val="0"/>
                      <w:lang w:val="ro-MD"/>
                    </w:rPr>
                  </w:pPr>
                  <w:r>
                    <w:rPr>
                      <w:noProof w:val="0"/>
                      <w:lang w:val="ro-MD"/>
                    </w:rPr>
                    <w:t>proiect</w:t>
                  </w: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34847C8" w14:textId="77777777" w:rsidR="003A260C" w:rsidRDefault="003A260C" w:rsidP="003A260C">
                  <w:pPr>
                    <w:keepNext/>
                    <w:keepLines/>
                    <w:spacing w:before="200"/>
                    <w:jc w:val="center"/>
                    <w:outlineLvl w:val="2"/>
                    <w:rPr>
                      <w:noProof w:val="0"/>
                      <w:lang w:val="ro-MD"/>
                    </w:rPr>
                  </w:pPr>
                </w:p>
                <w:p w14:paraId="4A1B1FE1" w14:textId="77777777" w:rsidR="003A260C" w:rsidRDefault="003A260C" w:rsidP="003A260C">
                  <w:pPr>
                    <w:keepNext/>
                    <w:keepLines/>
                    <w:spacing w:before="200"/>
                    <w:jc w:val="center"/>
                    <w:outlineLvl w:val="2"/>
                    <w:rPr>
                      <w:noProof w:val="0"/>
                      <w:lang w:val="ro-MD"/>
                    </w:rPr>
                  </w:pPr>
                </w:p>
                <w:p w14:paraId="00275BD5" w14:textId="0DA2D1A9" w:rsidR="00A149F1" w:rsidRPr="00FF430B" w:rsidRDefault="003A260C" w:rsidP="003A260C">
                  <w:pPr>
                    <w:keepNext/>
                    <w:keepLines/>
                    <w:spacing w:before="200"/>
                    <w:jc w:val="center"/>
                    <w:outlineLvl w:val="2"/>
                    <w:rPr>
                      <w:noProof w:val="0"/>
                      <w:lang w:val="ro-MD"/>
                    </w:rPr>
                  </w:pPr>
                  <w:r>
                    <w:rPr>
                      <w:noProof w:val="0"/>
                      <w:lang w:val="ro-MD"/>
                    </w:rPr>
                    <w:t>1</w:t>
                  </w: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A149F1" w:rsidRPr="00FF430B" w:rsidRDefault="00A149F1" w:rsidP="00A149F1">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A149F1" w:rsidRPr="00FF430B" w:rsidRDefault="00A149F1" w:rsidP="00A149F1">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CA9835" w14:textId="77777777" w:rsidR="00A149F1" w:rsidRDefault="00A149F1" w:rsidP="00A149F1">
                  <w:pPr>
                    <w:keepNext/>
                    <w:keepLines/>
                    <w:spacing w:before="200"/>
                    <w:jc w:val="both"/>
                    <w:outlineLvl w:val="2"/>
                    <w:rPr>
                      <w:noProof w:val="0"/>
                      <w:lang w:val="ro-MD"/>
                    </w:rPr>
                  </w:pPr>
                </w:p>
                <w:p w14:paraId="5C760E82" w14:textId="77777777" w:rsidR="003A260C" w:rsidRDefault="003A260C" w:rsidP="00A149F1">
                  <w:pPr>
                    <w:keepNext/>
                    <w:keepLines/>
                    <w:spacing w:before="200"/>
                    <w:jc w:val="both"/>
                    <w:outlineLvl w:val="2"/>
                    <w:rPr>
                      <w:noProof w:val="0"/>
                      <w:lang w:val="ro-MD"/>
                    </w:rPr>
                  </w:pPr>
                </w:p>
                <w:p w14:paraId="636155A6" w14:textId="38178B83" w:rsidR="003A260C" w:rsidRPr="003A260C" w:rsidRDefault="003A260C" w:rsidP="003A260C">
                  <w:pPr>
                    <w:keepNext/>
                    <w:keepLines/>
                    <w:spacing w:before="200"/>
                    <w:jc w:val="center"/>
                    <w:outlineLvl w:val="2"/>
                    <w:rPr>
                      <w:bCs/>
                      <w:noProof w:val="0"/>
                      <w:lang w:val="ro-MD"/>
                    </w:rPr>
                  </w:pPr>
                  <w:r w:rsidRPr="003A260C">
                    <w:rPr>
                      <w:bCs/>
                      <w:lang w:eastAsia="ru-RU"/>
                    </w:rPr>
                    <w:t>Până la data de 31 octombrie 2026</w:t>
                  </w:r>
                </w:p>
              </w:tc>
            </w:tr>
            <w:tr w:rsidR="00A149F1"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A149F1" w:rsidRPr="00FF430B" w:rsidRDefault="00A149F1" w:rsidP="00A149F1">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A149F1" w:rsidRPr="00FF430B" w:rsidRDefault="00A149F1" w:rsidP="00A149F1">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A149F1" w:rsidRPr="00FF430B" w:rsidRDefault="00A149F1" w:rsidP="00A149F1">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A149F1" w:rsidRPr="00FF430B" w:rsidRDefault="00A149F1" w:rsidP="00A149F1">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A149F1" w:rsidRPr="00FF430B" w:rsidRDefault="00A149F1" w:rsidP="00A149F1">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A149F1" w:rsidRPr="00FF430B" w:rsidRDefault="00A149F1" w:rsidP="00A149F1">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A149F1" w:rsidRPr="00FF430B" w:rsidRDefault="00A149F1" w:rsidP="00A149F1">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A149F1" w:rsidRPr="00FF430B" w:rsidRDefault="00A149F1" w:rsidP="00A149F1">
                  <w:pPr>
                    <w:keepNext/>
                    <w:keepLines/>
                    <w:spacing w:before="200"/>
                    <w:jc w:val="both"/>
                    <w:outlineLvl w:val="2"/>
                    <w:rPr>
                      <w:noProof w:val="0"/>
                      <w:lang w:val="ro-MD"/>
                    </w:rPr>
                  </w:pPr>
                </w:p>
              </w:tc>
            </w:tr>
            <w:tr w:rsidR="00A149F1"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A149F1" w:rsidRPr="00FF430B" w:rsidRDefault="00A149F1" w:rsidP="00A149F1">
                  <w:pPr>
                    <w:jc w:val="both"/>
                    <w:rPr>
                      <w:noProof w:val="0"/>
                      <w:lang w:val="ro-MD"/>
                    </w:rPr>
                  </w:pPr>
                  <w:r w:rsidRPr="00FF430B">
                    <w:rPr>
                      <w:noProof w:val="0"/>
                      <w:lang w:val="ro-MD"/>
                    </w:rPr>
                    <w:t> </w:t>
                  </w:r>
                </w:p>
                <w:p w14:paraId="7C69EAEA" w14:textId="77777777" w:rsidR="00A149F1" w:rsidRPr="00FF430B" w:rsidRDefault="00A149F1" w:rsidP="00A149F1">
                  <w:pPr>
                    <w:keepNext/>
                    <w:keepLines/>
                    <w:spacing w:before="200"/>
                    <w:jc w:val="both"/>
                    <w:outlineLvl w:val="2"/>
                    <w:rPr>
                      <w:noProof w:val="0"/>
                      <w:lang w:val="ro-MD"/>
                    </w:rPr>
                  </w:pPr>
                </w:p>
                <w:p w14:paraId="06660E0C" w14:textId="77777777" w:rsidR="00A149F1" w:rsidRPr="00FF430B" w:rsidRDefault="00A149F1" w:rsidP="00A149F1">
                  <w:pPr>
                    <w:keepNext/>
                    <w:keepLines/>
                    <w:spacing w:before="200"/>
                    <w:jc w:val="both"/>
                    <w:outlineLvl w:val="2"/>
                    <w:rPr>
                      <w:noProof w:val="0"/>
                      <w:lang w:val="ro-MD"/>
                    </w:rPr>
                  </w:pPr>
                </w:p>
                <w:p w14:paraId="1435904B" w14:textId="77777777" w:rsidR="00A149F1" w:rsidRPr="00FF430B" w:rsidRDefault="00A149F1" w:rsidP="00A149F1">
                  <w:pPr>
                    <w:keepNext/>
                    <w:keepLines/>
                    <w:spacing w:before="200"/>
                    <w:jc w:val="both"/>
                    <w:outlineLvl w:val="2"/>
                    <w:rPr>
                      <w:noProof w:val="0"/>
                      <w:lang w:val="ro-MD"/>
                    </w:rPr>
                  </w:pPr>
                </w:p>
                <w:p w14:paraId="65ED4DFB" w14:textId="77777777" w:rsidR="00A149F1" w:rsidRPr="00FF430B" w:rsidRDefault="00A149F1" w:rsidP="00A149F1">
                  <w:pPr>
                    <w:keepNext/>
                    <w:keepLines/>
                    <w:spacing w:before="200"/>
                    <w:jc w:val="both"/>
                    <w:outlineLvl w:val="2"/>
                    <w:rPr>
                      <w:noProof w:val="0"/>
                      <w:lang w:val="ro-MD"/>
                    </w:rPr>
                  </w:pPr>
                </w:p>
                <w:p w14:paraId="5BD593FD" w14:textId="77777777" w:rsidR="00A149F1" w:rsidRPr="00FF430B" w:rsidRDefault="00A149F1" w:rsidP="00A149F1">
                  <w:pPr>
                    <w:keepNext/>
                    <w:keepLines/>
                    <w:spacing w:before="200"/>
                    <w:jc w:val="both"/>
                    <w:outlineLvl w:val="2"/>
                    <w:rPr>
                      <w:noProof w:val="0"/>
                      <w:lang w:val="ro-MD"/>
                    </w:rPr>
                  </w:pPr>
                </w:p>
                <w:p w14:paraId="2B9B29C7" w14:textId="77777777" w:rsidR="00A149F1" w:rsidRPr="00FF430B" w:rsidRDefault="00A149F1" w:rsidP="00A149F1">
                  <w:pPr>
                    <w:keepNext/>
                    <w:keepLines/>
                    <w:spacing w:before="200"/>
                    <w:jc w:val="both"/>
                    <w:outlineLvl w:val="2"/>
                    <w:rPr>
                      <w:noProof w:val="0"/>
                      <w:lang w:val="ro-MD"/>
                    </w:rPr>
                  </w:pPr>
                </w:p>
                <w:p w14:paraId="2BC83696" w14:textId="77777777" w:rsidR="00A149F1" w:rsidRDefault="00A149F1" w:rsidP="00A149F1">
                  <w:pPr>
                    <w:jc w:val="center"/>
                    <w:rPr>
                      <w:b/>
                      <w:bCs/>
                      <w:noProof w:val="0"/>
                      <w:lang w:val="ro-MD"/>
                    </w:rPr>
                  </w:pPr>
                  <w:r w:rsidRPr="00FF430B">
                    <w:rPr>
                      <w:b/>
                      <w:bCs/>
                      <w:noProof w:val="0"/>
                      <w:lang w:val="ro-MD"/>
                    </w:rPr>
                    <w:t>SEMNĂTURILE PĂRŢILOR</w:t>
                  </w:r>
                </w:p>
                <w:p w14:paraId="7A9E7B1A" w14:textId="5A91F09A" w:rsidR="00A149F1" w:rsidRPr="00FF430B" w:rsidRDefault="00A149F1" w:rsidP="00A149F1">
                  <w:pPr>
                    <w:jc w:val="center"/>
                    <w:rPr>
                      <w:noProof w:val="0"/>
                      <w:lang w:val="ro-MD"/>
                    </w:rPr>
                  </w:pPr>
                </w:p>
              </w:tc>
            </w:tr>
            <w:tr w:rsidR="00A149F1"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A149F1" w:rsidRPr="00FF430B" w:rsidRDefault="00A149F1" w:rsidP="00A149F1">
                  <w:pPr>
                    <w:jc w:val="center"/>
                    <w:rPr>
                      <w:noProof w:val="0"/>
                      <w:lang w:val="ro-MD"/>
                    </w:rPr>
                  </w:pPr>
                  <w:r w:rsidRPr="00FF430B">
                    <w:rPr>
                      <w:b/>
                      <w:bCs/>
                      <w:noProof w:val="0"/>
                      <w:lang w:val="ro-MD"/>
                    </w:rPr>
                    <w:t>ANTREPRENOR</w:t>
                  </w:r>
                </w:p>
                <w:p w14:paraId="0A0A85A8" w14:textId="77777777" w:rsidR="00A149F1" w:rsidRPr="00FF430B" w:rsidRDefault="00A149F1" w:rsidP="00A149F1">
                  <w:pPr>
                    <w:tabs>
                      <w:tab w:val="left" w:pos="1134"/>
                    </w:tabs>
                    <w:ind w:left="720"/>
                    <w:outlineLvl w:val="0"/>
                    <w:rPr>
                      <w:noProof w:val="0"/>
                      <w:lang w:val="ro-MD"/>
                    </w:rPr>
                  </w:pPr>
                </w:p>
                <w:p w14:paraId="50B6231F" w14:textId="77777777" w:rsidR="00A149F1" w:rsidRPr="00FF430B" w:rsidRDefault="00A149F1" w:rsidP="00A149F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A149F1" w:rsidRPr="00FF430B" w:rsidRDefault="00A149F1" w:rsidP="00A149F1">
                  <w:pPr>
                    <w:jc w:val="center"/>
                    <w:rPr>
                      <w:noProof w:val="0"/>
                      <w:lang w:val="ro-MD"/>
                    </w:rPr>
                  </w:pPr>
                  <w:r w:rsidRPr="00FF430B">
                    <w:rPr>
                      <w:b/>
                      <w:bCs/>
                      <w:noProof w:val="0"/>
                      <w:lang w:val="ro-MD"/>
                    </w:rPr>
                    <w:t>BENEFICIAR</w:t>
                  </w:r>
                </w:p>
                <w:p w14:paraId="7C9CFAEF" w14:textId="77777777" w:rsidR="00A149F1" w:rsidRPr="00FF430B" w:rsidRDefault="00A149F1" w:rsidP="00A149F1">
                  <w:pPr>
                    <w:ind w:firstLine="567"/>
                    <w:jc w:val="both"/>
                    <w:rPr>
                      <w:noProof w:val="0"/>
                      <w:lang w:val="ro-MD"/>
                    </w:rPr>
                  </w:pPr>
                  <w:r w:rsidRPr="00FF430B">
                    <w:rPr>
                      <w:noProof w:val="0"/>
                      <w:lang w:val="ro-MD"/>
                    </w:rPr>
                    <w:t> </w:t>
                  </w:r>
                </w:p>
                <w:p w14:paraId="2D539C49" w14:textId="77777777" w:rsidR="00A149F1" w:rsidRPr="00FF430B" w:rsidRDefault="00A149F1" w:rsidP="00A149F1">
                  <w:pPr>
                    <w:keepNext/>
                    <w:keepLines/>
                    <w:spacing w:before="200"/>
                    <w:ind w:firstLine="567"/>
                    <w:jc w:val="both"/>
                    <w:outlineLvl w:val="2"/>
                    <w:rPr>
                      <w:noProof w:val="0"/>
                      <w:lang w:val="ro-MD"/>
                    </w:rPr>
                  </w:pPr>
                </w:p>
                <w:p w14:paraId="7B9F60ED" w14:textId="77777777" w:rsidR="00A149F1" w:rsidRPr="00FF430B" w:rsidRDefault="00A149F1" w:rsidP="00A149F1">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7DFBA7A5" w14:textId="64E0E1BA" w:rsidR="00C6170E" w:rsidRDefault="00C6170E" w:rsidP="007D2982">
            <w:pPr>
              <w:autoSpaceDE w:val="0"/>
              <w:autoSpaceDN w:val="0"/>
              <w:adjustRightInd w:val="0"/>
              <w:ind w:right="23"/>
              <w:jc w:val="center"/>
              <w:rPr>
                <w:b/>
                <w:bCs/>
                <w:lang w:val="ro-MD"/>
              </w:rPr>
            </w:pPr>
          </w:p>
          <w:p w14:paraId="22408300" w14:textId="77777777" w:rsidR="00732DD2" w:rsidRPr="00FF430B" w:rsidRDefault="00732DD2"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2D2A6819" w14:textId="3E810779" w:rsidR="00233538" w:rsidRPr="00FF430B" w:rsidRDefault="00233538" w:rsidP="00732DD2">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9"/>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9942F" w14:textId="77777777" w:rsidR="0097298D" w:rsidRDefault="0097298D" w:rsidP="00A20ACF">
      <w:r>
        <w:separator/>
      </w:r>
    </w:p>
  </w:endnote>
  <w:endnote w:type="continuationSeparator" w:id="0">
    <w:p w14:paraId="58FC25A7" w14:textId="77777777" w:rsidR="0097298D" w:rsidRDefault="0097298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w:t>
        </w:r>
        <w:r w:rsidR="00C805CC">
          <w:t>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A94742" w14:textId="77777777" w:rsidR="0097298D" w:rsidRDefault="0097298D" w:rsidP="00A20ACF">
      <w:r>
        <w:separator/>
      </w:r>
    </w:p>
  </w:footnote>
  <w:footnote w:type="continuationSeparator" w:id="0">
    <w:p w14:paraId="65D5F451" w14:textId="77777777" w:rsidR="0097298D" w:rsidRDefault="0097298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B7F7F"/>
    <w:rsid w:val="000C00CF"/>
    <w:rsid w:val="000C1F66"/>
    <w:rsid w:val="000C3C74"/>
    <w:rsid w:val="000C470A"/>
    <w:rsid w:val="000C5DFB"/>
    <w:rsid w:val="000C6960"/>
    <w:rsid w:val="000D1C50"/>
    <w:rsid w:val="000D20B9"/>
    <w:rsid w:val="000D26B9"/>
    <w:rsid w:val="000D2FA6"/>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755"/>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340A"/>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0C"/>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D48"/>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62D2"/>
    <w:rsid w:val="0067769C"/>
    <w:rsid w:val="00680AC9"/>
    <w:rsid w:val="006819B2"/>
    <w:rsid w:val="0068226E"/>
    <w:rsid w:val="00684D44"/>
    <w:rsid w:val="00685C59"/>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4C95"/>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2DD2"/>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3334"/>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3E8A"/>
    <w:rsid w:val="008B503D"/>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298D"/>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9F1"/>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3818"/>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1A8B"/>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244"/>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C5381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C53818"/>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ocieri.comuna.md/"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aplcocieri@gmail.com" TargetMode="External"/><Relationship Id="rId17" Type="http://schemas.openxmlformats.org/officeDocument/2006/relationships/hyperlink" Target="https://cocieri.comuna.md/" TargetMode="External"/><Relationship Id="rId2" Type="http://schemas.openxmlformats.org/officeDocument/2006/relationships/numbering" Target="numbering.xml"/><Relationship Id="rId16" Type="http://schemas.openxmlformats.org/officeDocument/2006/relationships/hyperlink" Target="mailto:aplcocieri@gmail.co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nataliagodorozea@mail.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51</Pages>
  <Words>19202</Words>
  <Characters>109453</Characters>
  <Application>Microsoft Office Word</Application>
  <DocSecurity>0</DocSecurity>
  <Lines>912</Lines>
  <Paragraphs>256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128399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p:lastModifiedBy>
  <cp:revision>16</cp:revision>
  <cp:lastPrinted>2021-06-01T11:52:00Z</cp:lastPrinted>
  <dcterms:created xsi:type="dcterms:W3CDTF">2021-06-14T10:00:00Z</dcterms:created>
  <dcterms:modified xsi:type="dcterms:W3CDTF">2025-11-18T12:01:00Z</dcterms:modified>
</cp:coreProperties>
</file>