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f"/>
        <w:numPr>
          <w:ilvl w:val="0"/>
          <w:numId w:val="14"/>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DD5F1F" w:rsidRDefault="00892FAB" w:rsidP="00892FAB">
            <w:pPr>
              <w:tabs>
                <w:tab w:val="left" w:pos="360"/>
              </w:tabs>
              <w:jc w:val="both"/>
              <w:rPr>
                <w:b/>
                <w:noProof w:val="0"/>
                <w:lang w:val="en-GB"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3159109C" w:rsidR="00892FAB" w:rsidRPr="00892FAB" w:rsidRDefault="00DD5F1F" w:rsidP="00892FAB">
            <w:pPr>
              <w:tabs>
                <w:tab w:val="left" w:pos="360"/>
              </w:tabs>
              <w:jc w:val="both"/>
              <w:rPr>
                <w:noProof w:val="0"/>
                <w:lang w:val="en-US" w:eastAsia="ru-RU"/>
              </w:rPr>
            </w:pPr>
            <w:proofErr w:type="spellStart"/>
            <w:r>
              <w:rPr>
                <w:b/>
                <w:noProof w:val="0"/>
                <w:lang w:val="en-US" w:eastAsia="ru-RU"/>
              </w:rPr>
              <w:t>Instituția</w:t>
            </w:r>
            <w:proofErr w:type="spellEnd"/>
            <w:r>
              <w:rPr>
                <w:b/>
                <w:noProof w:val="0"/>
                <w:lang w:val="en-US" w:eastAsia="ru-RU"/>
              </w:rPr>
              <w:t xml:space="preserve"> </w:t>
            </w:r>
            <w:proofErr w:type="spellStart"/>
            <w:r>
              <w:rPr>
                <w:b/>
                <w:noProof w:val="0"/>
                <w:lang w:val="en-US" w:eastAsia="ru-RU"/>
              </w:rPr>
              <w:t>Publică</w:t>
            </w:r>
            <w:proofErr w:type="spellEnd"/>
            <w:r>
              <w:rPr>
                <w:b/>
                <w:noProof w:val="0"/>
                <w:lang w:val="en-US" w:eastAsia="ru-RU"/>
              </w:rPr>
              <w:t xml:space="preserve"> </w:t>
            </w:r>
            <w:proofErr w:type="spellStart"/>
            <w:r>
              <w:rPr>
                <w:b/>
                <w:noProof w:val="0"/>
                <w:lang w:val="en-US" w:eastAsia="ru-RU"/>
              </w:rPr>
              <w:t>Liceul</w:t>
            </w:r>
            <w:proofErr w:type="spellEnd"/>
            <w:r>
              <w:rPr>
                <w:b/>
                <w:noProof w:val="0"/>
                <w:lang w:val="en-US" w:eastAsia="ru-RU"/>
              </w:rPr>
              <w:t xml:space="preserve"> </w:t>
            </w:r>
            <w:proofErr w:type="spellStart"/>
            <w:r>
              <w:rPr>
                <w:b/>
                <w:noProof w:val="0"/>
                <w:lang w:val="en-US" w:eastAsia="ru-RU"/>
              </w:rPr>
              <w:t>Teoretic</w:t>
            </w:r>
            <w:proofErr w:type="spellEnd"/>
            <w:r>
              <w:rPr>
                <w:b/>
                <w:noProof w:val="0"/>
                <w:lang w:val="en-US" w:eastAsia="ru-RU"/>
              </w:rPr>
              <w:t xml:space="preserve"> „Ștefan cel Mare”, </w:t>
            </w:r>
            <w:proofErr w:type="spellStart"/>
            <w:r w:rsidR="00892FAB" w:rsidRPr="00892FAB">
              <w:rPr>
                <w:noProof w:val="0"/>
                <w:lang w:val="en-US" w:eastAsia="ru-RU"/>
              </w:rPr>
              <w:t>reprezentat</w:t>
            </w:r>
            <w:proofErr w:type="spellEnd"/>
            <w:r w:rsidR="00892FAB" w:rsidRPr="00892FAB">
              <w:rPr>
                <w:noProof w:val="0"/>
                <w:lang w:val="en-US" w:eastAsia="ru-RU"/>
              </w:rPr>
              <w:t xml:space="preserve"> legal </w:t>
            </w:r>
            <w:proofErr w:type="spellStart"/>
            <w:r w:rsidR="00892FAB" w:rsidRPr="00892FAB">
              <w:rPr>
                <w:noProof w:val="0"/>
                <w:lang w:val="en-US" w:eastAsia="ru-RU"/>
              </w:rPr>
              <w:t>prin</w:t>
            </w:r>
            <w:proofErr w:type="spellEnd"/>
            <w:r>
              <w:rPr>
                <w:b/>
                <w:noProof w:val="0"/>
                <w:lang w:val="en-US" w:eastAsia="ru-RU"/>
              </w:rPr>
              <w:t xml:space="preserve"> </w:t>
            </w:r>
            <w:proofErr w:type="spellStart"/>
            <w:r>
              <w:rPr>
                <w:b/>
                <w:noProof w:val="0"/>
                <w:lang w:val="en-US" w:eastAsia="ru-RU"/>
              </w:rPr>
              <w:t>dna</w:t>
            </w:r>
            <w:proofErr w:type="spellEnd"/>
            <w:r>
              <w:rPr>
                <w:b/>
                <w:noProof w:val="0"/>
                <w:lang w:val="en-US" w:eastAsia="ru-RU"/>
              </w:rPr>
              <w:t>. FRANȚ Anna - director</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proofErr w:type="spellStart"/>
            <w:r w:rsidR="00892FAB" w:rsidRPr="00892FAB">
              <w:rPr>
                <w:i/>
                <w:noProof w:val="0"/>
                <w:lang w:val="en-US" w:eastAsia="ru-RU"/>
              </w:rPr>
              <w:t>Beneficiar</w:t>
            </w:r>
            <w:proofErr w:type="spellEnd"/>
            <w:r w:rsidR="00892FAB" w:rsidRPr="00892FAB">
              <w:rPr>
                <w:noProof w:val="0"/>
                <w:lang w:val="en-US" w:eastAsia="ru-RU"/>
              </w:rPr>
              <w:t>, IDNO</w:t>
            </w:r>
            <w:r>
              <w:rPr>
                <w:noProof w:val="0"/>
                <w:lang w:val="en-US" w:eastAsia="ru-RU"/>
              </w:rPr>
              <w:t xml:space="preserve"> - </w:t>
            </w:r>
            <w:r w:rsidRPr="00DD5F1F">
              <w:rPr>
                <w:noProof w:val="0"/>
                <w:lang w:val="en-US" w:eastAsia="ru-RU"/>
              </w:rPr>
              <w:t>1013620007178</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 pe de o </w:t>
            </w:r>
            <w:proofErr w:type="spellStart"/>
            <w:r w:rsidR="00892FAB" w:rsidRPr="00892FAB">
              <w:rPr>
                <w:noProof w:val="0"/>
                <w:lang w:val="en-US" w:eastAsia="ru-RU"/>
              </w:rPr>
              <w:t>parte</w:t>
            </w:r>
            <w:proofErr w:type="spellEnd"/>
            <w:r w:rsidR="00892FAB"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5D8B88D9"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00FE6E39" w:rsidRPr="00FE6E39">
              <w:rPr>
                <w:b/>
                <w:noProof w:val="0"/>
                <w:lang w:val="en-US" w:eastAsia="ru-RU"/>
              </w:rPr>
              <w:t>Lucrări</w:t>
            </w:r>
            <w:proofErr w:type="spellEnd"/>
            <w:r w:rsidR="00FE6E39" w:rsidRPr="00FE6E39">
              <w:rPr>
                <w:b/>
                <w:noProof w:val="0"/>
                <w:lang w:val="en-US" w:eastAsia="ru-RU"/>
              </w:rPr>
              <w:t xml:space="preserve"> de </w:t>
            </w:r>
            <w:proofErr w:type="spellStart"/>
            <w:r w:rsidR="00FE6E39" w:rsidRPr="00FE6E39">
              <w:rPr>
                <w:b/>
                <w:noProof w:val="0"/>
                <w:lang w:val="en-US" w:eastAsia="ru-RU"/>
              </w:rPr>
              <w:t>reparație</w:t>
            </w:r>
            <w:proofErr w:type="spellEnd"/>
            <w:r w:rsidR="00FE6E39" w:rsidRPr="00FE6E39">
              <w:rPr>
                <w:b/>
                <w:noProof w:val="0"/>
                <w:lang w:val="en-US" w:eastAsia="ru-RU"/>
              </w:rPr>
              <w:t xml:space="preserve"> a </w:t>
            </w:r>
            <w:proofErr w:type="spellStart"/>
            <w:r w:rsidR="00FE6E39" w:rsidRPr="00FE6E39">
              <w:rPr>
                <w:b/>
                <w:noProof w:val="0"/>
                <w:lang w:val="en-US" w:eastAsia="ru-RU"/>
              </w:rPr>
              <w:t>cabinetelor</w:t>
            </w:r>
            <w:proofErr w:type="spellEnd"/>
            <w:r w:rsidR="00FE6E39" w:rsidRPr="00FE6E39">
              <w:rPr>
                <w:b/>
                <w:noProof w:val="0"/>
                <w:lang w:val="en-US" w:eastAsia="ru-RU"/>
              </w:rPr>
              <w:t xml:space="preserve"> administrative 210 </w:t>
            </w:r>
            <w:proofErr w:type="spellStart"/>
            <w:r w:rsidR="00FE6E39" w:rsidRPr="00FE6E39">
              <w:rPr>
                <w:b/>
                <w:noProof w:val="0"/>
                <w:lang w:val="en-US" w:eastAsia="ru-RU"/>
              </w:rPr>
              <w:t>și</w:t>
            </w:r>
            <w:proofErr w:type="spellEnd"/>
            <w:r w:rsidR="00FE6E39" w:rsidRPr="00FE6E39">
              <w:rPr>
                <w:b/>
                <w:noProof w:val="0"/>
                <w:lang w:val="en-US" w:eastAsia="ru-RU"/>
              </w:rPr>
              <w:t xml:space="preserve"> 307 ale IP </w:t>
            </w:r>
            <w:proofErr w:type="spellStart"/>
            <w:r w:rsidR="00FE6E39" w:rsidRPr="00FE6E39">
              <w:rPr>
                <w:b/>
                <w:noProof w:val="0"/>
                <w:lang w:val="en-US" w:eastAsia="ru-RU"/>
              </w:rPr>
              <w:t>Liceul</w:t>
            </w:r>
            <w:proofErr w:type="spellEnd"/>
            <w:r w:rsidR="00FE6E39" w:rsidRPr="00FE6E39">
              <w:rPr>
                <w:b/>
                <w:noProof w:val="0"/>
                <w:lang w:val="en-US" w:eastAsia="ru-RU"/>
              </w:rPr>
              <w:t xml:space="preserve"> </w:t>
            </w:r>
            <w:proofErr w:type="spellStart"/>
            <w:r w:rsidR="00FE6E39" w:rsidRPr="00FE6E39">
              <w:rPr>
                <w:b/>
                <w:noProof w:val="0"/>
                <w:lang w:val="en-US" w:eastAsia="ru-RU"/>
              </w:rPr>
              <w:t>Teoretic</w:t>
            </w:r>
            <w:proofErr w:type="spellEnd"/>
            <w:r w:rsidR="00FE6E39" w:rsidRPr="00FE6E39">
              <w:rPr>
                <w:b/>
                <w:noProof w:val="0"/>
                <w:lang w:val="en-US" w:eastAsia="ru-RU"/>
              </w:rPr>
              <w:t xml:space="preserve"> „Ștefan cel Mare”</w:t>
            </w:r>
            <w:r w:rsidR="00DD5F1F">
              <w:rPr>
                <w:i/>
                <w:noProof w:val="0"/>
                <w:lang w:val="en-US" w:eastAsia="ru-RU"/>
              </w:rPr>
              <w:t xml:space="preserve"> </w:t>
            </w: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Beneficiar,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lastRenderedPageBreak/>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lastRenderedPageBreak/>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fi</w:t>
            </w:r>
            <w:proofErr w:type="spellEnd"/>
            <w:r w:rsidRPr="00892FAB">
              <w:rPr>
                <w:noProof w:val="0"/>
                <w:lang w:val="en-US" w:eastAsia="ru-RU"/>
              </w:rPr>
              <w:t xml:space="preserve">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28D4FB3D"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r w:rsidR="008C4725">
                    <w:rPr>
                      <w:noProof w:val="0"/>
                      <w:lang w:val="en-US" w:eastAsia="ru-RU"/>
                    </w:rPr>
                    <w:t xml:space="preserve"> </w:t>
                  </w:r>
                  <w:r w:rsidR="008C4725" w:rsidRPr="004D2DB7">
                    <w:t xml:space="preserve">mun.Chisinau, str. </w:t>
                  </w:r>
                  <w:r w:rsidR="008C4725">
                    <w:t>Florilor,4</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57560A65"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r w:rsidR="008C4725">
                    <w:rPr>
                      <w:noProof w:val="0"/>
                      <w:lang w:val="en-US" w:eastAsia="ru-RU"/>
                    </w:rPr>
                    <w:t xml:space="preserve">  </w:t>
                  </w:r>
                  <w:r w:rsidR="008C4725" w:rsidRPr="004D2DB7">
                    <w:t>+373</w:t>
                  </w:r>
                  <w:r w:rsidR="008C4725">
                    <w:t>22440139</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6BBB3F18"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r w:rsidR="008C4725">
                    <w:rPr>
                      <w:noProof w:val="0"/>
                      <w:lang w:val="en-US" w:eastAsia="ru-RU"/>
                    </w:rPr>
                    <w:t xml:space="preserve"> </w:t>
                  </w:r>
                  <w:r w:rsidR="008C4725" w:rsidRPr="004D2DB7">
                    <w:t>10</w:t>
                  </w:r>
                  <w:r w:rsidR="008C4725">
                    <w:t>13620007178</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2DE832EB"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r w:rsidR="008C4725">
                    <w:rPr>
                      <w:noProof w:val="0"/>
                      <w:lang w:val="en-US" w:eastAsia="ru-RU"/>
                    </w:rPr>
                    <w:t xml:space="preserve"> </w:t>
                  </w:r>
                  <w:r w:rsidR="008C4725" w:rsidRPr="004D2DB7">
                    <w:t>MF – Trezoreria de Stat</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48C00090" w:rsidR="00892FAB" w:rsidRPr="008C4725" w:rsidRDefault="00892FAB" w:rsidP="008C4725">
                  <w:pPr>
                    <w:tabs>
                      <w:tab w:val="left" w:pos="1134"/>
                      <w:tab w:val="left" w:pos="4680"/>
                      <w:tab w:val="left" w:pos="7020"/>
                    </w:tabs>
                    <w:suppressAutoHyphens/>
                    <w:ind w:hanging="14"/>
                    <w:rPr>
                      <w:lang w:val="en-US" w:eastAsia="ru-RU"/>
                    </w:rPr>
                  </w:pPr>
                  <w:r w:rsidRPr="00892FAB">
                    <w:rPr>
                      <w:noProof w:val="0"/>
                      <w:lang w:val="en-US" w:eastAsia="ru-RU"/>
                    </w:rPr>
                    <w:t>Cod IBAN:</w:t>
                  </w:r>
                  <w:r w:rsidR="008C4725">
                    <w:rPr>
                      <w:noProof w:val="0"/>
                      <w:lang w:val="en-US" w:eastAsia="ru-RU"/>
                    </w:rPr>
                    <w:t xml:space="preserve"> </w:t>
                  </w:r>
                  <w:r w:rsidR="008C4725" w:rsidRPr="008C4725">
                    <w:rPr>
                      <w:noProof w:val="0"/>
                      <w:lang w:val="en-US" w:eastAsia="ru-RU"/>
                    </w:rPr>
                    <w:t>MD60TRPDAK311120A14213AB</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completa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02E44" w14:textId="77777777" w:rsidR="0014040C" w:rsidRDefault="0014040C" w:rsidP="00A20ACF">
      <w:r>
        <w:separator/>
      </w:r>
    </w:p>
  </w:endnote>
  <w:endnote w:type="continuationSeparator" w:id="0">
    <w:p w14:paraId="1B865784" w14:textId="77777777" w:rsidR="0014040C" w:rsidRDefault="001404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ADA69" w14:textId="77777777" w:rsidR="0014040C" w:rsidRDefault="0014040C" w:rsidP="00A20ACF">
      <w:r>
        <w:separator/>
      </w:r>
    </w:p>
  </w:footnote>
  <w:footnote w:type="continuationSeparator" w:id="0">
    <w:p w14:paraId="07BB8B59" w14:textId="77777777" w:rsidR="0014040C" w:rsidRDefault="0014040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40C"/>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6B63"/>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4725"/>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5F1F"/>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079"/>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24AB"/>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E6E39"/>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70</Pages>
  <Words>27699</Words>
  <Characters>160658</Characters>
  <Application>Microsoft Office Word</Application>
  <DocSecurity>0</DocSecurity>
  <Lines>1338</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2021-06-01T11:52:00Z</cp:lastPrinted>
  <dcterms:created xsi:type="dcterms:W3CDTF">2026-02-19T08:09:00Z</dcterms:created>
  <dcterms:modified xsi:type="dcterms:W3CDTF">2026-07-29T08:16:00Z</dcterms:modified>
</cp:coreProperties>
</file>