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8556221"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D71CA7">
        <w:rPr>
          <w:noProof w:val="0"/>
          <w:lang w:val="ro-MD" w:eastAsia="ru-RU"/>
        </w:rPr>
        <w:t xml:space="preserve">69 </w:t>
      </w:r>
      <w:r w:rsidRPr="00FF430B">
        <w:rPr>
          <w:noProof w:val="0"/>
          <w:lang w:val="ro-MD" w:eastAsia="ru-RU"/>
        </w:rPr>
        <w:t xml:space="preserve">din </w:t>
      </w:r>
      <w:r w:rsidR="00D71CA7">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Listparagraf"/>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7E7E18" w:rsidRDefault="00D8130E" w:rsidP="0054759E">
      <w:pPr>
        <w:pStyle w:val="Listparagraf"/>
        <w:numPr>
          <w:ilvl w:val="0"/>
          <w:numId w:val="24"/>
        </w:numPr>
        <w:tabs>
          <w:tab w:val="clear" w:pos="1134"/>
          <w:tab w:val="left" w:pos="-284"/>
          <w:tab w:val="left" w:pos="284"/>
          <w:tab w:val="left" w:pos="426"/>
        </w:tabs>
        <w:ind w:left="-284" w:firstLine="284"/>
        <w:rPr>
          <w:highlight w:val="yellow"/>
          <w:lang w:val="ro-MD"/>
        </w:rPr>
      </w:pPr>
      <w:r w:rsidRPr="00FF430B">
        <w:rPr>
          <w:lang w:val="ro-MD"/>
        </w:rPr>
        <w:t xml:space="preserve">  </w:t>
      </w:r>
      <w:r w:rsidR="00922F8A" w:rsidRPr="007E7E18">
        <w:rPr>
          <w:highlight w:val="yellow"/>
          <w:lang w:val="ro-MD"/>
        </w:rPr>
        <w:t>Anunț de participare</w:t>
      </w:r>
      <w:r w:rsidR="00E706C1" w:rsidRPr="007E7E18">
        <w:rPr>
          <w:highlight w:val="yellow"/>
          <w:lang w:val="ro-MD"/>
        </w:rPr>
        <w:t>,</w:t>
      </w:r>
      <w:r w:rsidR="00922F8A" w:rsidRPr="007E7E18">
        <w:rPr>
          <w:highlight w:val="yellow"/>
          <w:lang w:val="ro-MD"/>
        </w:rPr>
        <w:t xml:space="preserve"> inclusiv pentru procedurile de preselecție/procedurile negociate</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2);</w:t>
      </w:r>
    </w:p>
    <w:p w14:paraId="78AFE6A0" w14:textId="10E7E901"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7E7E18" w:rsidRDefault="0072565E" w:rsidP="0054759E">
      <w:pPr>
        <w:pStyle w:val="Listparagraf"/>
        <w:numPr>
          <w:ilvl w:val="0"/>
          <w:numId w:val="24"/>
        </w:numPr>
        <w:tabs>
          <w:tab w:val="left" w:pos="-284"/>
          <w:tab w:val="left" w:pos="426"/>
        </w:tabs>
        <w:ind w:left="-284" w:firstLine="284"/>
        <w:rPr>
          <w:highlight w:val="yellow"/>
          <w:lang w:val="ro-MD"/>
        </w:rPr>
      </w:pPr>
      <w:r w:rsidRPr="007E7E18">
        <w:rPr>
          <w:highlight w:val="yellow"/>
          <w:lang w:val="ro-MD"/>
        </w:rPr>
        <w:t>Cerere de participare (anexa nr.</w:t>
      </w:r>
      <w:r w:rsidR="00E322C9" w:rsidRPr="007E7E18">
        <w:rPr>
          <w:highlight w:val="yellow"/>
          <w:lang w:val="ro-MD"/>
        </w:rPr>
        <w:t xml:space="preserve"> </w:t>
      </w:r>
      <w:r w:rsidRPr="007E7E18">
        <w:rPr>
          <w:highlight w:val="yellow"/>
          <w:lang w:val="ro-MD"/>
        </w:rPr>
        <w:t>7);</w:t>
      </w:r>
    </w:p>
    <w:p w14:paraId="3B55C71E" w14:textId="6CD23C53" w:rsidR="00922F8A" w:rsidRPr="007E7E18" w:rsidRDefault="00922F8A" w:rsidP="0054759E">
      <w:pPr>
        <w:pStyle w:val="Listparagraf"/>
        <w:numPr>
          <w:ilvl w:val="0"/>
          <w:numId w:val="24"/>
        </w:numPr>
        <w:tabs>
          <w:tab w:val="left" w:pos="-284"/>
          <w:tab w:val="left" w:pos="426"/>
        </w:tabs>
        <w:ind w:left="-284" w:firstLine="284"/>
        <w:rPr>
          <w:highlight w:val="yellow"/>
          <w:lang w:val="ro-MD"/>
        </w:rPr>
      </w:pPr>
      <w:r w:rsidRPr="007E7E18">
        <w:rPr>
          <w:highlight w:val="yellow"/>
          <w:lang w:val="ro-MD"/>
        </w:rPr>
        <w:t>Declaraţi</w:t>
      </w:r>
      <w:r w:rsidR="0072565E" w:rsidRPr="007E7E18">
        <w:rPr>
          <w:highlight w:val="yellow"/>
          <w:lang w:val="ro-MD"/>
        </w:rPr>
        <w:t>e privind valabilitatea ofertei (anexa nr.</w:t>
      </w:r>
      <w:r w:rsidR="00E322C9" w:rsidRPr="007E7E18">
        <w:rPr>
          <w:highlight w:val="yellow"/>
          <w:lang w:val="ro-MD"/>
        </w:rPr>
        <w:t xml:space="preserve"> </w:t>
      </w:r>
      <w:r w:rsidR="0072565E" w:rsidRPr="007E7E18">
        <w:rPr>
          <w:highlight w:val="yellow"/>
          <w:lang w:val="ro-MD"/>
        </w:rPr>
        <w:t>8);</w:t>
      </w:r>
    </w:p>
    <w:p w14:paraId="64C497BF" w14:textId="5861237A" w:rsidR="00922F8A" w:rsidRPr="007E7E18" w:rsidRDefault="00922F8A" w:rsidP="0054759E">
      <w:pPr>
        <w:pStyle w:val="Listparagraf"/>
        <w:numPr>
          <w:ilvl w:val="0"/>
          <w:numId w:val="24"/>
        </w:numPr>
        <w:tabs>
          <w:tab w:val="left" w:pos="-284"/>
          <w:tab w:val="left" w:pos="426"/>
        </w:tabs>
        <w:ind w:left="-284" w:firstLine="284"/>
        <w:rPr>
          <w:highlight w:val="yellow"/>
          <w:lang w:val="ro-MD"/>
        </w:rPr>
      </w:pPr>
      <w:r w:rsidRPr="007E7E18">
        <w:rPr>
          <w:highlight w:val="yellow"/>
          <w:lang w:val="ro-MD"/>
        </w:rPr>
        <w:t>S</w:t>
      </w:r>
      <w:r w:rsidR="0072565E" w:rsidRPr="007E7E18">
        <w:rPr>
          <w:highlight w:val="yellow"/>
          <w:lang w:val="ro-MD"/>
        </w:rPr>
        <w:t>crisoare  de  garanţie  bancară (anexa nr.</w:t>
      </w:r>
      <w:r w:rsidR="00E322C9" w:rsidRPr="007E7E18">
        <w:rPr>
          <w:highlight w:val="yellow"/>
          <w:lang w:val="ro-MD"/>
        </w:rPr>
        <w:t xml:space="preserve"> </w:t>
      </w:r>
      <w:r w:rsidR="0072565E" w:rsidRPr="007E7E18">
        <w:rPr>
          <w:highlight w:val="yellow"/>
          <w:lang w:val="ro-MD"/>
        </w:rPr>
        <w:t>9);</w:t>
      </w:r>
    </w:p>
    <w:p w14:paraId="64FE7006" w14:textId="3D183BBC"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Grafic d</w:t>
      </w:r>
      <w:r w:rsidR="0072565E" w:rsidRPr="007E7E18">
        <w:rPr>
          <w:highlight w:val="yellow"/>
          <w:lang w:val="ro-MD"/>
        </w:rPr>
        <w:t>e executare a lucrărilor (anexa nr.</w:t>
      </w:r>
      <w:r w:rsidR="00FF430B" w:rsidRPr="007E7E18">
        <w:rPr>
          <w:highlight w:val="yellow"/>
          <w:lang w:val="ro-MD"/>
        </w:rPr>
        <w:t xml:space="preserve"> </w:t>
      </w:r>
      <w:r w:rsidR="0072565E" w:rsidRPr="007E7E18">
        <w:rPr>
          <w:highlight w:val="yellow"/>
          <w:lang w:val="ro-MD"/>
        </w:rPr>
        <w:t>10.);</w:t>
      </w:r>
    </w:p>
    <w:p w14:paraId="101C76C4" w14:textId="219AEBBE"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Grafic de  executare a documentației de proiect</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11);</w:t>
      </w:r>
    </w:p>
    <w:p w14:paraId="2F04F5DA" w14:textId="4F52AB7E"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Declara</w:t>
      </w:r>
      <w:r w:rsidR="0072565E" w:rsidRPr="007E7E18">
        <w:rPr>
          <w:highlight w:val="yellow"/>
          <w:lang w:val="ro-MD"/>
        </w:rPr>
        <w:t>ție privind experienţa similară (anexa nr.</w:t>
      </w:r>
      <w:r w:rsidR="00E322C9" w:rsidRPr="007E7E18">
        <w:rPr>
          <w:highlight w:val="yellow"/>
          <w:lang w:val="ro-MD"/>
        </w:rPr>
        <w:t xml:space="preserve"> </w:t>
      </w:r>
      <w:r w:rsidR="0072565E" w:rsidRPr="007E7E18">
        <w:rPr>
          <w:highlight w:val="yellow"/>
          <w:lang w:val="ro-MD"/>
        </w:rPr>
        <w:t>12);</w:t>
      </w:r>
    </w:p>
    <w:p w14:paraId="6C586BF5" w14:textId="3189E7F3"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Declarație privind lista principalelor lucrări execut</w:t>
      </w:r>
      <w:r w:rsidR="0072565E" w:rsidRPr="007E7E18">
        <w:rPr>
          <w:highlight w:val="yellow"/>
          <w:lang w:val="ro-MD"/>
        </w:rPr>
        <w:t>ate în ultimul an de activitate (anexa nr.</w:t>
      </w:r>
      <w:r w:rsidR="00E322C9" w:rsidRPr="007E7E18">
        <w:rPr>
          <w:highlight w:val="yellow"/>
          <w:lang w:val="ro-MD"/>
        </w:rPr>
        <w:t xml:space="preserve"> </w:t>
      </w:r>
      <w:r w:rsidR="0072565E" w:rsidRPr="007E7E18">
        <w:rPr>
          <w:highlight w:val="yellow"/>
          <w:lang w:val="ro-MD"/>
        </w:rPr>
        <w:t>13);</w:t>
      </w:r>
    </w:p>
    <w:p w14:paraId="173285F3" w14:textId="129433B1"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Declaraţie privind dotările specifice, utilajul şi echipamentul necesar pentru îndeplinirea</w:t>
      </w:r>
      <w:r w:rsidR="0072565E" w:rsidRPr="007E7E18">
        <w:rPr>
          <w:highlight w:val="yellow"/>
          <w:lang w:val="ro-MD"/>
        </w:rPr>
        <w:t xml:space="preserve"> corespunzătoare a contractului (anexa nr.</w:t>
      </w:r>
      <w:r w:rsidR="00E322C9" w:rsidRPr="007E7E18">
        <w:rPr>
          <w:highlight w:val="yellow"/>
          <w:lang w:val="ro-MD"/>
        </w:rPr>
        <w:t xml:space="preserve"> </w:t>
      </w:r>
      <w:r w:rsidR="0072565E" w:rsidRPr="007E7E18">
        <w:rPr>
          <w:highlight w:val="yellow"/>
          <w:lang w:val="ro-MD"/>
        </w:rPr>
        <w:t>14);</w:t>
      </w:r>
    </w:p>
    <w:p w14:paraId="08497D25" w14:textId="5A8FBBAE" w:rsidR="00922F8A" w:rsidRPr="007E7E18" w:rsidRDefault="00922F8A" w:rsidP="0054759E">
      <w:pPr>
        <w:pStyle w:val="Listparagraf"/>
        <w:numPr>
          <w:ilvl w:val="0"/>
          <w:numId w:val="24"/>
        </w:numPr>
        <w:tabs>
          <w:tab w:val="clear" w:pos="1134"/>
          <w:tab w:val="left" w:pos="-284"/>
          <w:tab w:val="left" w:pos="426"/>
        </w:tabs>
        <w:ind w:left="-284" w:firstLine="284"/>
        <w:rPr>
          <w:sz w:val="22"/>
          <w:szCs w:val="22"/>
          <w:highlight w:val="yellow"/>
          <w:lang w:val="ro-MD"/>
        </w:rPr>
      </w:pPr>
      <w:r w:rsidRPr="007E7E18">
        <w:rPr>
          <w:highlight w:val="yellow"/>
          <w:lang w:val="ro-MD"/>
        </w:rPr>
        <w:t>Declaraţie privind personalul de specialitate propus pe</w:t>
      </w:r>
      <w:r w:rsidR="0072565E" w:rsidRPr="007E7E18">
        <w:rPr>
          <w:highlight w:val="yellow"/>
          <w:lang w:val="ro-MD"/>
        </w:rPr>
        <w:t>ntru implementarea contractului (anexa nr.</w:t>
      </w:r>
      <w:r w:rsidR="00E322C9" w:rsidRPr="007E7E18">
        <w:rPr>
          <w:highlight w:val="yellow"/>
          <w:lang w:val="ro-MD"/>
        </w:rPr>
        <w:t xml:space="preserve"> </w:t>
      </w:r>
      <w:r w:rsidR="0072565E" w:rsidRPr="007E7E18">
        <w:rPr>
          <w:highlight w:val="yellow"/>
          <w:lang w:val="ro-MD"/>
        </w:rPr>
        <w:t>15);</w:t>
      </w:r>
    </w:p>
    <w:p w14:paraId="06529AF5" w14:textId="65B87BA7" w:rsidR="00922F8A" w:rsidRPr="008559EB" w:rsidRDefault="00922F8A" w:rsidP="0054759E">
      <w:pPr>
        <w:pStyle w:val="Listparagraf"/>
        <w:numPr>
          <w:ilvl w:val="0"/>
          <w:numId w:val="24"/>
        </w:numPr>
        <w:tabs>
          <w:tab w:val="clear" w:pos="1134"/>
          <w:tab w:val="left" w:pos="-284"/>
          <w:tab w:val="left" w:pos="426"/>
        </w:tabs>
        <w:ind w:left="-284" w:firstLine="284"/>
        <w:rPr>
          <w:sz w:val="22"/>
          <w:szCs w:val="22"/>
          <w:highlight w:val="yellow"/>
          <w:lang w:val="ro-MD"/>
        </w:rPr>
      </w:pPr>
      <w:r w:rsidRPr="008559EB">
        <w:rPr>
          <w:highlight w:val="yellow"/>
          <w:lang w:val="ro-MD"/>
        </w:rPr>
        <w:t>Lista subcontractanților şi partea/părţile din contract c</w:t>
      </w:r>
      <w:r w:rsidR="0072565E" w:rsidRPr="008559EB">
        <w:rPr>
          <w:highlight w:val="yellow"/>
          <w:lang w:val="ro-MD"/>
        </w:rPr>
        <w:t>are sunt îndeplinite de aceştia (anexa nr.</w:t>
      </w:r>
      <w:r w:rsidR="00FF430B" w:rsidRPr="008559EB">
        <w:rPr>
          <w:highlight w:val="yellow"/>
          <w:lang w:val="ro-MD"/>
        </w:rPr>
        <w:t xml:space="preserve"> </w:t>
      </w:r>
      <w:r w:rsidR="0072565E" w:rsidRPr="008559EB">
        <w:rPr>
          <w:highlight w:val="yellow"/>
          <w:lang w:val="ro-MD"/>
        </w:rPr>
        <w:t>16);</w:t>
      </w:r>
    </w:p>
    <w:p w14:paraId="2A0F6A6B" w14:textId="7ECAB38D" w:rsidR="00922F8A" w:rsidRPr="008559EB" w:rsidRDefault="0072565E"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Informaţii privind asocierea (anexa nr.</w:t>
      </w:r>
      <w:r w:rsidR="00E322C9" w:rsidRPr="008559EB">
        <w:rPr>
          <w:highlight w:val="yellow"/>
          <w:lang w:val="ro-MD"/>
        </w:rPr>
        <w:t xml:space="preserve"> </w:t>
      </w:r>
      <w:r w:rsidRPr="008559EB">
        <w:rPr>
          <w:highlight w:val="yellow"/>
          <w:lang w:val="ro-MD"/>
        </w:rPr>
        <w:t>17);</w:t>
      </w:r>
    </w:p>
    <w:p w14:paraId="2C72544D" w14:textId="1824FADC" w:rsidR="00922F8A" w:rsidRPr="008559EB"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terţ susţinător financiar</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18);</w:t>
      </w:r>
    </w:p>
    <w:p w14:paraId="3918E81D" w14:textId="716CA622" w:rsidR="00922F8A" w:rsidRPr="008559EB"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privind susţinerea tehnică și profesională a ofertantului/grupului d</w:t>
      </w:r>
      <w:r w:rsidR="0072565E" w:rsidRPr="008559EB">
        <w:rPr>
          <w:highlight w:val="yellow"/>
          <w:lang w:val="ro-MD"/>
        </w:rPr>
        <w:t>e operatori economici (anexa nr.</w:t>
      </w:r>
      <w:r w:rsidR="00FF430B" w:rsidRPr="008559EB">
        <w:rPr>
          <w:highlight w:val="yellow"/>
          <w:lang w:val="ro-MD"/>
        </w:rPr>
        <w:t xml:space="preserve"> </w:t>
      </w:r>
      <w:r w:rsidR="0072565E" w:rsidRPr="008559EB">
        <w:rPr>
          <w:highlight w:val="yellow"/>
          <w:lang w:val="ro-MD"/>
        </w:rPr>
        <w:t>19);</w:t>
      </w:r>
    </w:p>
    <w:p w14:paraId="0B8D67B8" w14:textId="5DB8766E" w:rsidR="00922F8A" w:rsidRPr="008559EB"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De</w:t>
      </w:r>
      <w:r w:rsidR="0072565E" w:rsidRPr="008559EB">
        <w:rPr>
          <w:highlight w:val="yellow"/>
          <w:lang w:val="ro-MD"/>
        </w:rPr>
        <w:t>claraţie terţ susţinător tehnic (anexa nr.</w:t>
      </w:r>
      <w:r w:rsidR="00FF430B" w:rsidRPr="008559EB">
        <w:rPr>
          <w:highlight w:val="yellow"/>
          <w:lang w:val="ro-MD"/>
        </w:rPr>
        <w:t xml:space="preserve"> </w:t>
      </w:r>
      <w:r w:rsidR="0072565E" w:rsidRPr="008559EB">
        <w:rPr>
          <w:highlight w:val="yellow"/>
          <w:lang w:val="ro-MD"/>
        </w:rPr>
        <w:t>20);</w:t>
      </w:r>
    </w:p>
    <w:p w14:paraId="4AD0C6C0" w14:textId="08A42FC2" w:rsidR="00922F8A" w:rsidRPr="008559EB"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Declaraţie terţ susţinător profesional</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21);</w:t>
      </w:r>
    </w:p>
    <w:p w14:paraId="46658379" w14:textId="768E77F5"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Aviz pentru participare la licitațiile publice de lucrări din domeniul </w:t>
      </w:r>
      <w:r w:rsidR="0072565E" w:rsidRPr="007E7E18">
        <w:rPr>
          <w:highlight w:val="yellow"/>
          <w:lang w:val="ro-MD"/>
        </w:rPr>
        <w:t>construcțiilor și instalațiilor (anexa nr.</w:t>
      </w:r>
      <w:r w:rsidR="00E322C9" w:rsidRPr="007E7E18">
        <w:rPr>
          <w:highlight w:val="yellow"/>
          <w:lang w:val="ro-MD"/>
        </w:rPr>
        <w:t xml:space="preserve"> </w:t>
      </w:r>
      <w:r w:rsidR="0072565E" w:rsidRPr="007E7E18">
        <w:rPr>
          <w:highlight w:val="yellow"/>
          <w:lang w:val="ro-MD"/>
        </w:rPr>
        <w:t>22);</w:t>
      </w:r>
    </w:p>
    <w:p w14:paraId="3F719CFD" w14:textId="529CDF53"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Caiet de sarcini. Formularul de deviz nr.1 – </w:t>
      </w:r>
      <w:r w:rsidR="0072565E" w:rsidRPr="007E7E18">
        <w:rPr>
          <w:highlight w:val="yellow"/>
          <w:lang w:val="ro-MD"/>
        </w:rPr>
        <w:t>lista cu cantitățile de lucrări (anexa nr.</w:t>
      </w:r>
      <w:r w:rsidR="00E322C9" w:rsidRPr="007E7E18">
        <w:rPr>
          <w:highlight w:val="yellow"/>
          <w:lang w:val="ro-MD"/>
        </w:rPr>
        <w:t xml:space="preserve"> </w:t>
      </w:r>
      <w:r w:rsidR="0072565E" w:rsidRPr="007E7E18">
        <w:rPr>
          <w:highlight w:val="yellow"/>
          <w:lang w:val="ro-MD"/>
        </w:rPr>
        <w:t>23);</w:t>
      </w:r>
    </w:p>
    <w:p w14:paraId="04A05C32" w14:textId="67304D97"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Listparagraf"/>
        <w:numPr>
          <w:ilvl w:val="0"/>
          <w:numId w:val="2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Listparagraf"/>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Listparagraf"/>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Listparagraf"/>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4759E">
      <w:pPr>
        <w:pStyle w:val="Listparagraf"/>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Listparagraf"/>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20DCE" w:rsidP="0054759E">
      <w:pPr>
        <w:pStyle w:val="Listparagraf"/>
        <w:numPr>
          <w:ilvl w:val="0"/>
          <w:numId w:val="17"/>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Listparagraf"/>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Listparagraf"/>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Listparagraf"/>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Listparagraf"/>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A54239">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A54239">
      <w:pPr>
        <w:tabs>
          <w:tab w:val="left" w:pos="0"/>
          <w:tab w:val="left" w:pos="426"/>
          <w:tab w:val="left" w:pos="960"/>
        </w:tabs>
        <w:spacing w:after="120"/>
        <w:rPr>
          <w:highlight w:val="yellow"/>
          <w:lang w:val="ro-MD"/>
        </w:rPr>
      </w:pPr>
      <w:r w:rsidRPr="007E7E18">
        <w:rPr>
          <w:highlight w:val="yellow"/>
          <w:lang w:val="ro-MD"/>
        </w:rPr>
        <w:t>2) Propunerea financiară;</w:t>
      </w:r>
    </w:p>
    <w:p w14:paraId="047C0C63" w14:textId="77777777" w:rsidR="00ED0E8A" w:rsidRPr="007E7E18" w:rsidRDefault="00A61C31" w:rsidP="00A54239">
      <w:pPr>
        <w:tabs>
          <w:tab w:val="left" w:pos="0"/>
          <w:tab w:val="left" w:pos="426"/>
          <w:tab w:val="left" w:pos="960"/>
        </w:tabs>
        <w:spacing w:after="120"/>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7E7E18">
        <w:rPr>
          <w:color w:val="000000" w:themeColor="text1"/>
          <w:highlight w:val="yellow"/>
          <w:lang w:val="ro-MD"/>
        </w:rPr>
        <w:t>4) Garanția pentru ofertă, după caz</w:t>
      </w:r>
      <w:r w:rsidR="00115B7D" w:rsidRPr="007E7E18">
        <w:rPr>
          <w:color w:val="000000" w:themeColor="text1"/>
          <w:highlight w:val="yellow"/>
          <w:lang w:val="ro-MD"/>
        </w:rPr>
        <w:t xml:space="preserve"> (</w:t>
      </w:r>
      <w:r w:rsidR="00590C16" w:rsidRPr="007E7E18">
        <w:rPr>
          <w:color w:val="000000" w:themeColor="text1"/>
          <w:highlight w:val="yellow"/>
          <w:lang w:val="ro-MD"/>
        </w:rPr>
        <w:t>a</w:t>
      </w:r>
      <w:r w:rsidR="00115B7D" w:rsidRPr="007E7E18">
        <w:rPr>
          <w:color w:val="000000" w:themeColor="text1"/>
          <w:highlight w:val="yellow"/>
          <w:lang w:val="ro-MD"/>
        </w:rPr>
        <w:t>nexa nr.</w:t>
      </w:r>
      <w:r w:rsidR="00C77AA7" w:rsidRPr="007E7E18">
        <w:rPr>
          <w:color w:val="000000" w:themeColor="text1"/>
          <w:highlight w:val="yellow"/>
          <w:lang w:val="ro-MD"/>
        </w:rPr>
        <w:t xml:space="preserve"> </w:t>
      </w:r>
      <w:r w:rsidR="00115B7D" w:rsidRPr="007E7E18">
        <w:rPr>
          <w:color w:val="000000" w:themeColor="text1"/>
          <w:highlight w:val="yellow"/>
          <w:lang w:val="ro-MD"/>
        </w:rPr>
        <w:t>9)</w:t>
      </w:r>
      <w:r w:rsidRPr="007E7E18">
        <w:rPr>
          <w:color w:val="000000" w:themeColor="text1"/>
          <w:highlight w:val="yellow"/>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3B5EF61B" w14:textId="60DCD468" w:rsidR="003C4159" w:rsidRPr="00D679A5" w:rsidRDefault="00BA7FF4" w:rsidP="00D679A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60A36251" w:rsidR="00B65C93" w:rsidRDefault="00B65C93" w:rsidP="00950D18">
      <w:pPr>
        <w:pStyle w:val="Corptext"/>
        <w:tabs>
          <w:tab w:val="left" w:pos="567"/>
        </w:tabs>
        <w:spacing w:line="360" w:lineRule="auto"/>
        <w:rPr>
          <w:rFonts w:ascii="Times New Roman" w:hAnsi="Times New Roman"/>
          <w:szCs w:val="24"/>
          <w:lang w:val="ro-MD"/>
        </w:rPr>
      </w:pPr>
    </w:p>
    <w:p w14:paraId="76FFA1E7" w14:textId="47F30B03" w:rsidR="00F767D5" w:rsidRDefault="00F767D5" w:rsidP="00950D18">
      <w:pPr>
        <w:pStyle w:val="Corptext"/>
        <w:tabs>
          <w:tab w:val="left" w:pos="567"/>
        </w:tabs>
        <w:spacing w:line="360" w:lineRule="auto"/>
        <w:rPr>
          <w:rFonts w:ascii="Times New Roman" w:hAnsi="Times New Roman"/>
          <w:szCs w:val="24"/>
          <w:lang w:val="ro-MD"/>
        </w:rPr>
      </w:pPr>
    </w:p>
    <w:p w14:paraId="51FA41BD" w14:textId="08B8CCBA" w:rsidR="00F767D5" w:rsidRDefault="00F767D5" w:rsidP="00950D18">
      <w:pPr>
        <w:pStyle w:val="Corptext"/>
        <w:tabs>
          <w:tab w:val="left" w:pos="567"/>
        </w:tabs>
        <w:spacing w:line="360" w:lineRule="auto"/>
        <w:rPr>
          <w:rFonts w:ascii="Times New Roman" w:hAnsi="Times New Roman"/>
          <w:szCs w:val="24"/>
          <w:lang w:val="ro-MD"/>
        </w:rPr>
      </w:pPr>
    </w:p>
    <w:p w14:paraId="34929F9D" w14:textId="78020BAB" w:rsidR="00F767D5" w:rsidRDefault="00F767D5" w:rsidP="00950D18">
      <w:pPr>
        <w:pStyle w:val="Corptext"/>
        <w:tabs>
          <w:tab w:val="left" w:pos="567"/>
        </w:tabs>
        <w:spacing w:line="360" w:lineRule="auto"/>
        <w:rPr>
          <w:rFonts w:ascii="Times New Roman" w:hAnsi="Times New Roman"/>
          <w:szCs w:val="24"/>
          <w:lang w:val="ro-MD"/>
        </w:rPr>
      </w:pPr>
    </w:p>
    <w:p w14:paraId="0186A3D3" w14:textId="77777777" w:rsidR="00F767D5" w:rsidRPr="00FF430B" w:rsidRDefault="00F767D5"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25477D24" w:rsidR="00BE49DD" w:rsidRDefault="00BE49DD" w:rsidP="00950D18">
      <w:pPr>
        <w:pStyle w:val="Corptext"/>
        <w:tabs>
          <w:tab w:val="left" w:pos="567"/>
        </w:tabs>
        <w:spacing w:line="360" w:lineRule="auto"/>
        <w:rPr>
          <w:rFonts w:ascii="Times New Roman" w:hAnsi="Times New Roman"/>
          <w:szCs w:val="24"/>
          <w:lang w:val="ro-MD"/>
        </w:rPr>
      </w:pPr>
    </w:p>
    <w:p w14:paraId="42989D5B" w14:textId="73D971C7" w:rsidR="00F767D5" w:rsidRDefault="00F767D5" w:rsidP="00950D18">
      <w:pPr>
        <w:pStyle w:val="Corptext"/>
        <w:tabs>
          <w:tab w:val="left" w:pos="567"/>
        </w:tabs>
        <w:spacing w:line="360" w:lineRule="auto"/>
        <w:rPr>
          <w:rFonts w:ascii="Times New Roman" w:hAnsi="Times New Roman"/>
          <w:szCs w:val="24"/>
          <w:lang w:val="ro-MD"/>
        </w:rPr>
      </w:pPr>
    </w:p>
    <w:p w14:paraId="77EECCFC" w14:textId="1F3ADCC1" w:rsidR="00F767D5" w:rsidRDefault="00F767D5" w:rsidP="00950D18">
      <w:pPr>
        <w:pStyle w:val="Corptext"/>
        <w:tabs>
          <w:tab w:val="left" w:pos="567"/>
        </w:tabs>
        <w:spacing w:line="360" w:lineRule="auto"/>
        <w:rPr>
          <w:rFonts w:ascii="Times New Roman" w:hAnsi="Times New Roman"/>
          <w:szCs w:val="24"/>
          <w:lang w:val="ro-MD"/>
        </w:rPr>
      </w:pPr>
    </w:p>
    <w:p w14:paraId="30339FAC" w14:textId="47814EDE" w:rsidR="00F767D5" w:rsidRDefault="00F767D5" w:rsidP="00950D18">
      <w:pPr>
        <w:pStyle w:val="Corptext"/>
        <w:tabs>
          <w:tab w:val="left" w:pos="567"/>
        </w:tabs>
        <w:spacing w:line="360" w:lineRule="auto"/>
        <w:rPr>
          <w:rFonts w:ascii="Times New Roman" w:hAnsi="Times New Roman"/>
          <w:szCs w:val="24"/>
          <w:lang w:val="ro-MD"/>
        </w:rPr>
      </w:pPr>
    </w:p>
    <w:p w14:paraId="46BB7C21" w14:textId="2195E3E5" w:rsidR="00F767D5" w:rsidRDefault="00F767D5" w:rsidP="00950D18">
      <w:pPr>
        <w:pStyle w:val="Corptext"/>
        <w:tabs>
          <w:tab w:val="left" w:pos="567"/>
        </w:tabs>
        <w:spacing w:line="360" w:lineRule="auto"/>
        <w:rPr>
          <w:rFonts w:ascii="Times New Roman" w:hAnsi="Times New Roman"/>
          <w:szCs w:val="24"/>
          <w:lang w:val="ro-MD"/>
        </w:rPr>
      </w:pPr>
    </w:p>
    <w:p w14:paraId="0E547CDF" w14:textId="77777777" w:rsidR="00F767D5" w:rsidRPr="00FF430B" w:rsidRDefault="00F767D5"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72C753EB" w14:textId="77777777" w:rsidR="008726D2" w:rsidRPr="00FF430B" w:rsidRDefault="008726D2" w:rsidP="00196AB4">
      <w:pPr>
        <w:spacing w:after="200" w:line="276" w:lineRule="auto"/>
        <w:jc w:val="center"/>
        <w:rPr>
          <w:lang w:val="ro-MD" w:eastAsia="zh-CN"/>
        </w:rPr>
      </w:pPr>
      <w:bookmarkStart w:id="47" w:name="_Toc449692097"/>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5A471EB9" w:rsidR="00B65C93" w:rsidRDefault="00B65C93" w:rsidP="00F43D02">
      <w:pPr>
        <w:jc w:val="both"/>
        <w:rPr>
          <w:rFonts w:eastAsia="PMingLiU"/>
          <w:lang w:val="ro-MD" w:eastAsia="zh-CN"/>
        </w:rPr>
      </w:pPr>
    </w:p>
    <w:p w14:paraId="75728362" w14:textId="4527412F" w:rsidR="00F767D5" w:rsidRDefault="00F767D5" w:rsidP="00F43D02">
      <w:pPr>
        <w:jc w:val="both"/>
        <w:rPr>
          <w:rFonts w:eastAsia="PMingLiU"/>
          <w:lang w:val="ro-MD" w:eastAsia="zh-CN"/>
        </w:rPr>
      </w:pPr>
    </w:p>
    <w:p w14:paraId="0DFC8836" w14:textId="2C0234D1" w:rsidR="00F767D5" w:rsidRDefault="00F767D5" w:rsidP="00F43D02">
      <w:pPr>
        <w:jc w:val="both"/>
        <w:rPr>
          <w:rFonts w:eastAsia="PMingLiU"/>
          <w:lang w:val="ro-MD" w:eastAsia="zh-CN"/>
        </w:rPr>
      </w:pPr>
    </w:p>
    <w:p w14:paraId="6BB10E6A" w14:textId="0282E635" w:rsidR="00F767D5" w:rsidRDefault="00F767D5" w:rsidP="00F43D02">
      <w:pPr>
        <w:jc w:val="both"/>
        <w:rPr>
          <w:rFonts w:eastAsia="PMingLiU"/>
          <w:lang w:val="ro-MD" w:eastAsia="zh-CN"/>
        </w:rPr>
      </w:pPr>
    </w:p>
    <w:p w14:paraId="72C62FBB" w14:textId="382206C8" w:rsidR="00F767D5" w:rsidRDefault="00F767D5" w:rsidP="00F43D02">
      <w:pPr>
        <w:jc w:val="both"/>
        <w:rPr>
          <w:rFonts w:eastAsia="PMingLiU"/>
          <w:lang w:val="ro-MD" w:eastAsia="zh-CN"/>
        </w:rPr>
      </w:pPr>
    </w:p>
    <w:p w14:paraId="0C6AFC27" w14:textId="7F58214E" w:rsidR="00F767D5" w:rsidRDefault="00F767D5" w:rsidP="00F43D02">
      <w:pPr>
        <w:jc w:val="both"/>
        <w:rPr>
          <w:rFonts w:eastAsia="PMingLiU"/>
          <w:lang w:val="ro-MD" w:eastAsia="zh-CN"/>
        </w:rPr>
      </w:pPr>
    </w:p>
    <w:p w14:paraId="7302B5ED" w14:textId="4A0A4A65" w:rsidR="00F767D5" w:rsidRDefault="00F767D5" w:rsidP="00F43D02">
      <w:pPr>
        <w:jc w:val="both"/>
        <w:rPr>
          <w:rFonts w:eastAsia="PMingLiU"/>
          <w:lang w:val="ro-MD" w:eastAsia="zh-CN"/>
        </w:rPr>
      </w:pPr>
    </w:p>
    <w:p w14:paraId="07D4E3EE" w14:textId="0D38CFC5" w:rsidR="00F767D5" w:rsidRDefault="00F767D5" w:rsidP="00F43D02">
      <w:pPr>
        <w:jc w:val="both"/>
        <w:rPr>
          <w:rFonts w:eastAsia="PMingLiU"/>
          <w:lang w:val="ro-MD" w:eastAsia="zh-CN"/>
        </w:rPr>
      </w:pPr>
    </w:p>
    <w:p w14:paraId="578775C8" w14:textId="77777777" w:rsidR="00F767D5" w:rsidRPr="00FF430B" w:rsidRDefault="00F767D5"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7CE4EC70" w14:textId="7A45DBA4" w:rsidR="00B65C93" w:rsidRDefault="00B65C93" w:rsidP="00196AB4">
      <w:pPr>
        <w:pStyle w:val="Style3"/>
        <w:tabs>
          <w:tab w:val="left" w:pos="567"/>
        </w:tabs>
        <w:ind w:left="0" w:firstLine="0"/>
        <w:rPr>
          <w:rFonts w:eastAsia="PMingLiU"/>
          <w:lang w:val="ro-MD" w:eastAsia="zh-CN"/>
        </w:rPr>
      </w:pPr>
    </w:p>
    <w:p w14:paraId="65080C73" w14:textId="00D28AF2" w:rsidR="0022222F" w:rsidRDefault="0022222F" w:rsidP="00196AB4">
      <w:pPr>
        <w:pStyle w:val="Style3"/>
        <w:tabs>
          <w:tab w:val="left" w:pos="567"/>
        </w:tabs>
        <w:ind w:left="0" w:firstLine="0"/>
        <w:rPr>
          <w:rFonts w:eastAsia="PMingLiU"/>
          <w:lang w:val="ro-MD" w:eastAsia="zh-CN"/>
        </w:rPr>
      </w:pPr>
    </w:p>
    <w:p w14:paraId="2829205C" w14:textId="4CCB36F9" w:rsidR="0022222F" w:rsidRDefault="0022222F" w:rsidP="00196AB4">
      <w:pPr>
        <w:pStyle w:val="Style3"/>
        <w:tabs>
          <w:tab w:val="left" w:pos="567"/>
        </w:tabs>
        <w:ind w:left="0" w:firstLine="0"/>
        <w:rPr>
          <w:rFonts w:eastAsia="PMingLiU"/>
          <w:lang w:val="ro-MD" w:eastAsia="zh-CN"/>
        </w:rPr>
      </w:pPr>
    </w:p>
    <w:p w14:paraId="2B08D3B9" w14:textId="0CAF3986" w:rsidR="0022222F" w:rsidRDefault="0022222F" w:rsidP="00196AB4">
      <w:pPr>
        <w:pStyle w:val="Style3"/>
        <w:tabs>
          <w:tab w:val="left" w:pos="567"/>
        </w:tabs>
        <w:ind w:left="0" w:firstLine="0"/>
        <w:rPr>
          <w:rFonts w:eastAsia="PMingLiU"/>
          <w:lang w:val="ro-MD" w:eastAsia="zh-CN"/>
        </w:rPr>
      </w:pPr>
    </w:p>
    <w:p w14:paraId="393E90F0" w14:textId="304B1710" w:rsidR="0022222F" w:rsidRDefault="0022222F" w:rsidP="00196AB4">
      <w:pPr>
        <w:pStyle w:val="Style3"/>
        <w:tabs>
          <w:tab w:val="left" w:pos="567"/>
        </w:tabs>
        <w:ind w:left="0" w:firstLine="0"/>
        <w:rPr>
          <w:rFonts w:eastAsia="PMingLiU"/>
          <w:lang w:val="ro-MD" w:eastAsia="zh-CN"/>
        </w:rPr>
      </w:pPr>
    </w:p>
    <w:p w14:paraId="4BC08C6A" w14:textId="34D7A2EA" w:rsidR="0022222F" w:rsidRDefault="0022222F"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B260A70" w:rsidR="002D6E71" w:rsidRDefault="002D6E71" w:rsidP="009A7C84">
      <w:pPr>
        <w:jc w:val="center"/>
        <w:rPr>
          <w:rFonts w:eastAsia="PMingLiU"/>
          <w:b/>
          <w:lang w:val="ro-MD" w:eastAsia="zh-CN"/>
        </w:rPr>
      </w:pPr>
    </w:p>
    <w:p w14:paraId="7D6B7108" w14:textId="1DDC33F9" w:rsidR="0022222F" w:rsidRDefault="0022222F" w:rsidP="009A7C84">
      <w:pPr>
        <w:jc w:val="center"/>
        <w:rPr>
          <w:rFonts w:eastAsia="PMingLiU"/>
          <w:b/>
          <w:lang w:val="ro-MD" w:eastAsia="zh-CN"/>
        </w:rPr>
      </w:pPr>
    </w:p>
    <w:p w14:paraId="23C298DF" w14:textId="7B6F6C70" w:rsidR="0022222F" w:rsidRDefault="0022222F" w:rsidP="009A7C84">
      <w:pPr>
        <w:jc w:val="center"/>
        <w:rPr>
          <w:rFonts w:eastAsia="PMingLiU"/>
          <w:b/>
          <w:lang w:val="ro-MD" w:eastAsia="zh-CN"/>
        </w:rPr>
      </w:pPr>
    </w:p>
    <w:p w14:paraId="7CA00530" w14:textId="21F3F00F" w:rsidR="0022222F" w:rsidRDefault="0022222F" w:rsidP="009A7C84">
      <w:pPr>
        <w:jc w:val="center"/>
        <w:rPr>
          <w:rFonts w:eastAsia="PMingLiU"/>
          <w:b/>
          <w:lang w:val="ro-MD" w:eastAsia="zh-CN"/>
        </w:rPr>
      </w:pPr>
    </w:p>
    <w:p w14:paraId="264D3F66" w14:textId="7C85FE9F" w:rsidR="0022222F" w:rsidRDefault="0022222F" w:rsidP="009A7C84">
      <w:pPr>
        <w:jc w:val="center"/>
        <w:rPr>
          <w:rFonts w:eastAsia="PMingLiU"/>
          <w:b/>
          <w:lang w:val="ro-MD" w:eastAsia="zh-CN"/>
        </w:rPr>
      </w:pPr>
    </w:p>
    <w:p w14:paraId="3B862069" w14:textId="23961F5B" w:rsidR="0022222F" w:rsidRDefault="0022222F" w:rsidP="009A7C84">
      <w:pPr>
        <w:jc w:val="center"/>
        <w:rPr>
          <w:rFonts w:eastAsia="PMingLiU"/>
          <w:b/>
          <w:lang w:val="ro-MD" w:eastAsia="zh-CN"/>
        </w:rPr>
      </w:pPr>
    </w:p>
    <w:p w14:paraId="513DBD46" w14:textId="489310C1" w:rsidR="0022222F" w:rsidRDefault="0022222F" w:rsidP="009A7C84">
      <w:pPr>
        <w:jc w:val="center"/>
        <w:rPr>
          <w:rFonts w:eastAsia="PMingLiU"/>
          <w:b/>
          <w:lang w:val="ro-MD" w:eastAsia="zh-CN"/>
        </w:rPr>
      </w:pPr>
    </w:p>
    <w:p w14:paraId="4CF68C49" w14:textId="2970B3FF" w:rsidR="0022222F" w:rsidRDefault="0022222F" w:rsidP="009A7C84">
      <w:pPr>
        <w:jc w:val="center"/>
        <w:rPr>
          <w:rFonts w:eastAsia="PMingLiU"/>
          <w:b/>
          <w:lang w:val="ro-MD" w:eastAsia="zh-CN"/>
        </w:rPr>
      </w:pPr>
    </w:p>
    <w:p w14:paraId="63B6118E" w14:textId="5ACC5F35" w:rsidR="0022222F" w:rsidRDefault="0022222F" w:rsidP="009A7C84">
      <w:pPr>
        <w:jc w:val="center"/>
        <w:rPr>
          <w:rFonts w:eastAsia="PMingLiU"/>
          <w:b/>
          <w:lang w:val="ro-MD" w:eastAsia="zh-CN"/>
        </w:rPr>
      </w:pPr>
    </w:p>
    <w:p w14:paraId="6D6D604C" w14:textId="77777777" w:rsidR="0022222F" w:rsidRPr="00FF430B" w:rsidRDefault="0022222F"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68264900" w14:textId="181440F8" w:rsidR="002D6E71" w:rsidRDefault="002D6E71" w:rsidP="00E25D59">
      <w:pPr>
        <w:spacing w:line="276" w:lineRule="auto"/>
        <w:rPr>
          <w:rFonts w:eastAsia="PMingLiU"/>
          <w:b/>
          <w:lang w:val="ro-MD" w:eastAsia="zh-CN"/>
        </w:rPr>
      </w:pPr>
    </w:p>
    <w:p w14:paraId="5C0D1939" w14:textId="7D8D8335" w:rsidR="0022222F" w:rsidRDefault="0022222F" w:rsidP="00E25D59">
      <w:pPr>
        <w:spacing w:line="276" w:lineRule="auto"/>
        <w:rPr>
          <w:rFonts w:eastAsia="PMingLiU"/>
          <w:b/>
          <w:lang w:val="ro-MD" w:eastAsia="zh-CN"/>
        </w:rPr>
      </w:pPr>
    </w:p>
    <w:p w14:paraId="38EF90D9" w14:textId="5994B3C4" w:rsidR="0022222F" w:rsidRDefault="0022222F" w:rsidP="00E25D59">
      <w:pPr>
        <w:spacing w:line="276" w:lineRule="auto"/>
        <w:rPr>
          <w:rFonts w:eastAsia="PMingLiU"/>
          <w:b/>
          <w:lang w:val="ro-MD" w:eastAsia="zh-CN"/>
        </w:rPr>
      </w:pPr>
    </w:p>
    <w:p w14:paraId="6CBA5713" w14:textId="648715E8" w:rsidR="0022222F" w:rsidRPr="00FF430B" w:rsidRDefault="0022222F" w:rsidP="00E25D59">
      <w:pPr>
        <w:spacing w:line="276" w:lineRule="auto"/>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D679A5">
      <w:pPr>
        <w:spacing w:line="276" w:lineRule="auto"/>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D679A5">
      <w:pPr>
        <w:spacing w:line="276" w:lineRule="auto"/>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43AB74DB" w:rsidR="002D6E71" w:rsidRDefault="002D6E71" w:rsidP="00316C81">
      <w:pPr>
        <w:spacing w:after="200" w:line="276" w:lineRule="auto"/>
        <w:jc w:val="center"/>
        <w:rPr>
          <w:rFonts w:eastAsia="PMingLiU"/>
          <w:b/>
          <w:lang w:val="ro-MD" w:eastAsia="zh-CN"/>
        </w:rPr>
      </w:pPr>
    </w:p>
    <w:p w14:paraId="23AEC044" w14:textId="0212A7DB" w:rsidR="0022222F" w:rsidRDefault="0022222F" w:rsidP="00316C81">
      <w:pPr>
        <w:spacing w:after="200" w:line="276" w:lineRule="auto"/>
        <w:jc w:val="center"/>
        <w:rPr>
          <w:rFonts w:eastAsia="PMingLiU"/>
          <w:b/>
          <w:lang w:val="ro-MD" w:eastAsia="zh-CN"/>
        </w:rPr>
      </w:pPr>
    </w:p>
    <w:p w14:paraId="725A435F" w14:textId="77777777" w:rsidR="00484F9C" w:rsidRDefault="00484F9C" w:rsidP="00316C81">
      <w:pPr>
        <w:spacing w:after="200" w:line="276" w:lineRule="auto"/>
        <w:jc w:val="center"/>
        <w:rPr>
          <w:rFonts w:eastAsia="PMingLiU"/>
          <w:b/>
          <w:lang w:val="ro-MD" w:eastAsia="zh-CN"/>
        </w:rPr>
      </w:pPr>
    </w:p>
    <w:p w14:paraId="65006B31" w14:textId="77777777" w:rsidR="00484F9C" w:rsidRDefault="00484F9C" w:rsidP="00316C81">
      <w:pPr>
        <w:spacing w:after="200" w:line="276" w:lineRule="auto"/>
        <w:jc w:val="center"/>
        <w:rPr>
          <w:rFonts w:eastAsia="PMingLiU"/>
          <w:b/>
          <w:lang w:val="ro-MD" w:eastAsia="zh-CN"/>
        </w:rPr>
      </w:pPr>
    </w:p>
    <w:p w14:paraId="66D41E8B" w14:textId="77777777" w:rsidR="00484F9C" w:rsidRDefault="00484F9C" w:rsidP="00316C81">
      <w:pPr>
        <w:spacing w:after="200" w:line="276" w:lineRule="auto"/>
        <w:jc w:val="center"/>
        <w:rPr>
          <w:rFonts w:eastAsia="PMingLiU"/>
          <w:b/>
          <w:lang w:val="ro-MD" w:eastAsia="zh-CN"/>
        </w:rPr>
      </w:pPr>
    </w:p>
    <w:p w14:paraId="20BE240C" w14:textId="77777777" w:rsidR="0022222F" w:rsidRPr="00FF430B" w:rsidRDefault="0022222F"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3979AFA3" w:rsidR="0036022B" w:rsidRDefault="0036022B" w:rsidP="00A1178E">
      <w:pPr>
        <w:tabs>
          <w:tab w:val="left" w:pos="567"/>
        </w:tabs>
        <w:jc w:val="center"/>
        <w:rPr>
          <w:b/>
          <w:color w:val="000000"/>
          <w:w w:val="90"/>
          <w:sz w:val="28"/>
          <w:szCs w:val="28"/>
          <w:lang w:val="ro-MD"/>
        </w:rPr>
      </w:pPr>
    </w:p>
    <w:p w14:paraId="0C53D171" w14:textId="06968BA2" w:rsidR="0022222F" w:rsidRDefault="0022222F" w:rsidP="00A1178E">
      <w:pPr>
        <w:tabs>
          <w:tab w:val="left" w:pos="567"/>
        </w:tabs>
        <w:jc w:val="center"/>
        <w:rPr>
          <w:b/>
          <w:color w:val="000000"/>
          <w:w w:val="90"/>
          <w:sz w:val="28"/>
          <w:szCs w:val="28"/>
          <w:lang w:val="ro-MD"/>
        </w:rPr>
      </w:pPr>
    </w:p>
    <w:p w14:paraId="58778670" w14:textId="77777777" w:rsidR="0022222F" w:rsidRPr="00FF430B" w:rsidRDefault="0022222F" w:rsidP="00A1178E">
      <w:pPr>
        <w:tabs>
          <w:tab w:val="left" w:pos="567"/>
        </w:tabs>
        <w:jc w:val="center"/>
        <w:rPr>
          <w:b/>
          <w:color w:val="000000"/>
          <w:w w:val="90"/>
          <w:sz w:val="28"/>
          <w:szCs w:val="28"/>
          <w:lang w:val="ro-MD"/>
        </w:rPr>
      </w:pPr>
    </w:p>
    <w:p w14:paraId="5C3AF293" w14:textId="7EAA0054" w:rsidR="002D6E71" w:rsidRDefault="002D6E71" w:rsidP="00A1178E">
      <w:pPr>
        <w:tabs>
          <w:tab w:val="left" w:pos="567"/>
        </w:tabs>
        <w:jc w:val="center"/>
        <w:rPr>
          <w:b/>
          <w:color w:val="000000"/>
          <w:w w:val="90"/>
          <w:lang w:val="ro-MD"/>
        </w:rPr>
      </w:pPr>
    </w:p>
    <w:p w14:paraId="5ADB85EF" w14:textId="32ADFF90" w:rsidR="00F767D5" w:rsidRDefault="00F767D5" w:rsidP="00A1178E">
      <w:pPr>
        <w:tabs>
          <w:tab w:val="left" w:pos="567"/>
        </w:tabs>
        <w:jc w:val="center"/>
        <w:rPr>
          <w:b/>
          <w:color w:val="000000"/>
          <w:w w:val="90"/>
          <w:lang w:val="ro-MD"/>
        </w:rPr>
      </w:pPr>
    </w:p>
    <w:p w14:paraId="5831F3B4" w14:textId="0F5F29AB" w:rsidR="00F767D5" w:rsidRDefault="00F767D5" w:rsidP="00A1178E">
      <w:pPr>
        <w:tabs>
          <w:tab w:val="left" w:pos="567"/>
        </w:tabs>
        <w:jc w:val="center"/>
        <w:rPr>
          <w:b/>
          <w:color w:val="000000"/>
          <w:w w:val="90"/>
          <w:lang w:val="ro-MD"/>
        </w:rPr>
      </w:pPr>
    </w:p>
    <w:p w14:paraId="50CE4077" w14:textId="138BE9AD" w:rsidR="00F767D5" w:rsidRDefault="00F767D5" w:rsidP="00A1178E">
      <w:pPr>
        <w:tabs>
          <w:tab w:val="left" w:pos="567"/>
        </w:tabs>
        <w:jc w:val="center"/>
        <w:rPr>
          <w:b/>
          <w:color w:val="000000"/>
          <w:w w:val="90"/>
          <w:lang w:val="ro-MD"/>
        </w:rPr>
      </w:pPr>
    </w:p>
    <w:p w14:paraId="79906085" w14:textId="32D3C3E1" w:rsidR="00F767D5" w:rsidRDefault="00F767D5" w:rsidP="00A1178E">
      <w:pPr>
        <w:tabs>
          <w:tab w:val="left" w:pos="567"/>
        </w:tabs>
        <w:jc w:val="center"/>
        <w:rPr>
          <w:b/>
          <w:color w:val="000000"/>
          <w:w w:val="90"/>
          <w:lang w:val="ro-MD"/>
        </w:rPr>
      </w:pPr>
    </w:p>
    <w:p w14:paraId="010E686E" w14:textId="20C907B3" w:rsidR="00F767D5" w:rsidRDefault="00F767D5" w:rsidP="00A1178E">
      <w:pPr>
        <w:tabs>
          <w:tab w:val="left" w:pos="567"/>
        </w:tabs>
        <w:jc w:val="center"/>
        <w:rPr>
          <w:b/>
          <w:color w:val="000000"/>
          <w:w w:val="90"/>
          <w:lang w:val="ro-MD"/>
        </w:rPr>
      </w:pPr>
    </w:p>
    <w:p w14:paraId="5B39194C" w14:textId="388C5196" w:rsidR="00F767D5" w:rsidRDefault="00F767D5" w:rsidP="00A1178E">
      <w:pPr>
        <w:tabs>
          <w:tab w:val="left" w:pos="567"/>
        </w:tabs>
        <w:jc w:val="center"/>
        <w:rPr>
          <w:b/>
          <w:color w:val="000000"/>
          <w:w w:val="90"/>
          <w:lang w:val="ro-MD"/>
        </w:rPr>
      </w:pPr>
    </w:p>
    <w:p w14:paraId="7A22C8E5" w14:textId="2381FE7E" w:rsidR="00F767D5" w:rsidRDefault="00F767D5" w:rsidP="00A1178E">
      <w:pPr>
        <w:tabs>
          <w:tab w:val="left" w:pos="567"/>
        </w:tabs>
        <w:jc w:val="center"/>
        <w:rPr>
          <w:b/>
          <w:color w:val="000000"/>
          <w:w w:val="90"/>
          <w:lang w:val="ro-MD"/>
        </w:rPr>
      </w:pPr>
    </w:p>
    <w:p w14:paraId="4D0CE0A5" w14:textId="77777777" w:rsidR="00F767D5" w:rsidRPr="00FF430B" w:rsidRDefault="00F767D5"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C6D668D" w:rsidR="00AC7DAC" w:rsidRDefault="00AC7DAC" w:rsidP="00AC7DAC">
      <w:pPr>
        <w:ind w:left="5040" w:firstLine="720"/>
        <w:jc w:val="both"/>
        <w:rPr>
          <w:rStyle w:val="tax1"/>
          <w:rFonts w:eastAsiaTheme="majorEastAsia"/>
          <w:sz w:val="22"/>
          <w:szCs w:val="22"/>
          <w:lang w:val="ro-MD"/>
        </w:rPr>
      </w:pPr>
    </w:p>
    <w:p w14:paraId="0C0436B2" w14:textId="18B30DBA" w:rsidR="0022222F" w:rsidRDefault="0022222F" w:rsidP="00AC7DAC">
      <w:pPr>
        <w:ind w:left="5040" w:firstLine="720"/>
        <w:jc w:val="both"/>
        <w:rPr>
          <w:rStyle w:val="tax1"/>
          <w:rFonts w:eastAsiaTheme="majorEastAsia"/>
          <w:sz w:val="22"/>
          <w:szCs w:val="22"/>
          <w:lang w:val="ro-MD"/>
        </w:rPr>
      </w:pPr>
    </w:p>
    <w:p w14:paraId="282261DA" w14:textId="4A10B466" w:rsidR="0022222F" w:rsidRDefault="0022222F" w:rsidP="00AC7DAC">
      <w:pPr>
        <w:ind w:left="5040" w:firstLine="720"/>
        <w:jc w:val="both"/>
        <w:rPr>
          <w:rStyle w:val="tax1"/>
          <w:rFonts w:eastAsiaTheme="majorEastAsia"/>
          <w:sz w:val="22"/>
          <w:szCs w:val="22"/>
          <w:lang w:val="ro-MD"/>
        </w:rPr>
      </w:pPr>
    </w:p>
    <w:p w14:paraId="7DE57C7A" w14:textId="67E542D6" w:rsidR="0022222F" w:rsidRDefault="0022222F" w:rsidP="00AC7DAC">
      <w:pPr>
        <w:ind w:left="5040" w:firstLine="720"/>
        <w:jc w:val="both"/>
        <w:rPr>
          <w:rStyle w:val="tax1"/>
          <w:rFonts w:eastAsiaTheme="majorEastAsia"/>
          <w:sz w:val="22"/>
          <w:szCs w:val="22"/>
          <w:lang w:val="ro-MD"/>
        </w:rPr>
      </w:pPr>
    </w:p>
    <w:p w14:paraId="614208F2" w14:textId="3D5E19C2" w:rsidR="0022222F" w:rsidRDefault="0022222F" w:rsidP="00AC7DAC">
      <w:pPr>
        <w:ind w:left="5040" w:firstLine="720"/>
        <w:jc w:val="both"/>
        <w:rPr>
          <w:rStyle w:val="tax1"/>
          <w:rFonts w:eastAsiaTheme="majorEastAsia"/>
          <w:sz w:val="22"/>
          <w:szCs w:val="22"/>
          <w:lang w:val="ro-MD"/>
        </w:rPr>
      </w:pPr>
    </w:p>
    <w:p w14:paraId="5E0F0C41" w14:textId="77777777" w:rsidR="0022222F" w:rsidRPr="00FF430B" w:rsidRDefault="0022222F" w:rsidP="00AC7DAC">
      <w:pPr>
        <w:ind w:left="5040" w:firstLine="720"/>
        <w:jc w:val="both"/>
        <w:rPr>
          <w:rStyle w:val="tax1"/>
          <w:rFonts w:eastAsiaTheme="majorEastAsia"/>
          <w:sz w:val="22"/>
          <w:szCs w:val="22"/>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autorităţii contractante de a solicita, în mod legitim, îndeplinirea de către noi a anumitor obligaţii care decurg din susţinerea tehnică şi </w:t>
      </w:r>
      <w:r w:rsidRPr="00FF430B">
        <w:rPr>
          <w:spacing w:val="-1"/>
          <w:lang w:val="ro-MD"/>
        </w:rPr>
        <w:lastRenderedPageBreak/>
        <w:t>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0255FF38" w:rsidR="00F85D58" w:rsidRDefault="00F85D58" w:rsidP="00A1178E">
      <w:pPr>
        <w:tabs>
          <w:tab w:val="left" w:pos="567"/>
        </w:tabs>
        <w:jc w:val="center"/>
        <w:rPr>
          <w:b/>
          <w:color w:val="000000"/>
          <w:w w:val="90"/>
          <w:lang w:val="ro-MD"/>
        </w:rPr>
      </w:pPr>
    </w:p>
    <w:p w14:paraId="382CC682" w14:textId="28C847CA" w:rsidR="0022222F" w:rsidRDefault="0022222F" w:rsidP="00A1178E">
      <w:pPr>
        <w:tabs>
          <w:tab w:val="left" w:pos="567"/>
        </w:tabs>
        <w:jc w:val="center"/>
        <w:rPr>
          <w:b/>
          <w:color w:val="000000"/>
          <w:w w:val="90"/>
          <w:lang w:val="ro-MD"/>
        </w:rPr>
      </w:pPr>
    </w:p>
    <w:p w14:paraId="2676E3B4" w14:textId="77777777" w:rsidR="0022222F" w:rsidRPr="00FF430B" w:rsidRDefault="0022222F"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0A7BC4C6" w14:textId="3A0A49A2" w:rsidR="00B27D8B" w:rsidRDefault="00B27D8B" w:rsidP="000D4488">
      <w:pPr>
        <w:tabs>
          <w:tab w:val="left" w:pos="567"/>
        </w:tabs>
        <w:jc w:val="center"/>
        <w:rPr>
          <w:b/>
          <w:color w:val="000000"/>
          <w:w w:val="90"/>
          <w:lang w:val="ro-MD"/>
        </w:rPr>
      </w:pPr>
    </w:p>
    <w:p w14:paraId="37B78C24" w14:textId="17881513" w:rsidR="0022222F" w:rsidRDefault="0022222F" w:rsidP="000D4488">
      <w:pPr>
        <w:tabs>
          <w:tab w:val="left" w:pos="567"/>
        </w:tabs>
        <w:jc w:val="center"/>
        <w:rPr>
          <w:b/>
          <w:color w:val="000000"/>
          <w:w w:val="90"/>
          <w:lang w:val="ro-MD"/>
        </w:rPr>
      </w:pPr>
    </w:p>
    <w:p w14:paraId="5A9D4521" w14:textId="77777777" w:rsidR="0022222F" w:rsidRPr="00FF430B" w:rsidRDefault="0022222F"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71FE4838" w14:textId="7B758A4F" w:rsidR="00D679A5" w:rsidRDefault="00D679A5" w:rsidP="00371022">
      <w:pPr>
        <w:rPr>
          <w:b/>
          <w:i/>
          <w:noProof w:val="0"/>
          <w:color w:val="0070C0"/>
          <w:sz w:val="32"/>
          <w:szCs w:val="32"/>
          <w:lang w:val="ro-MD"/>
        </w:rPr>
      </w:pPr>
    </w:p>
    <w:p w14:paraId="6747F29B" w14:textId="4E331287" w:rsidR="00B668FA" w:rsidRDefault="00B668FA" w:rsidP="00371022">
      <w:pPr>
        <w:rPr>
          <w:b/>
          <w:i/>
          <w:noProof w:val="0"/>
          <w:color w:val="0070C0"/>
          <w:sz w:val="32"/>
          <w:szCs w:val="32"/>
          <w:lang w:val="ro-MD"/>
        </w:rPr>
      </w:pPr>
    </w:p>
    <w:p w14:paraId="185AA64D" w14:textId="68AAA8F8" w:rsidR="00B668FA" w:rsidRDefault="00B668FA" w:rsidP="00371022">
      <w:pPr>
        <w:rPr>
          <w:b/>
          <w:i/>
          <w:noProof w:val="0"/>
          <w:color w:val="0070C0"/>
          <w:sz w:val="32"/>
          <w:szCs w:val="32"/>
          <w:lang w:val="ro-MD"/>
        </w:rPr>
      </w:pPr>
    </w:p>
    <w:p w14:paraId="7621197E" w14:textId="6EDBEA16" w:rsidR="00B668FA" w:rsidRDefault="00B668FA" w:rsidP="00371022">
      <w:pPr>
        <w:rPr>
          <w:b/>
          <w:i/>
          <w:noProof w:val="0"/>
          <w:color w:val="0070C0"/>
          <w:sz w:val="32"/>
          <w:szCs w:val="32"/>
          <w:lang w:val="ro-MD"/>
        </w:rPr>
      </w:pPr>
    </w:p>
    <w:p w14:paraId="05B03CD1" w14:textId="5519C3EA" w:rsidR="00B668FA" w:rsidRDefault="00B668FA" w:rsidP="00371022">
      <w:pPr>
        <w:rPr>
          <w:b/>
          <w:i/>
          <w:noProof w:val="0"/>
          <w:color w:val="0070C0"/>
          <w:sz w:val="32"/>
          <w:szCs w:val="32"/>
          <w:lang w:val="ro-MD"/>
        </w:rPr>
      </w:pPr>
    </w:p>
    <w:p w14:paraId="587DC55E" w14:textId="6C098D6C" w:rsidR="00B668FA" w:rsidRDefault="00B668FA" w:rsidP="00371022">
      <w:pPr>
        <w:rPr>
          <w:b/>
          <w:i/>
          <w:noProof w:val="0"/>
          <w:color w:val="0070C0"/>
          <w:sz w:val="32"/>
          <w:szCs w:val="32"/>
          <w:lang w:val="ro-MD"/>
        </w:rPr>
      </w:pPr>
    </w:p>
    <w:p w14:paraId="4583661D" w14:textId="5CF1465E" w:rsidR="00B668FA" w:rsidRDefault="00B668FA" w:rsidP="00371022">
      <w:pPr>
        <w:rPr>
          <w:b/>
          <w:i/>
          <w:noProof w:val="0"/>
          <w:color w:val="0070C0"/>
          <w:sz w:val="32"/>
          <w:szCs w:val="32"/>
          <w:lang w:val="ro-MD"/>
        </w:rPr>
      </w:pPr>
    </w:p>
    <w:p w14:paraId="2F256A34" w14:textId="49680F80" w:rsidR="00B668FA" w:rsidRDefault="00B668FA" w:rsidP="00371022">
      <w:pPr>
        <w:rPr>
          <w:b/>
          <w:i/>
          <w:noProof w:val="0"/>
          <w:color w:val="0070C0"/>
          <w:sz w:val="32"/>
          <w:szCs w:val="32"/>
          <w:lang w:val="ro-MD"/>
        </w:rPr>
      </w:pPr>
    </w:p>
    <w:p w14:paraId="38278DB2" w14:textId="6073CA97" w:rsidR="00B668FA" w:rsidRDefault="00B668FA" w:rsidP="00371022">
      <w:pPr>
        <w:rPr>
          <w:b/>
          <w:i/>
          <w:noProof w:val="0"/>
          <w:color w:val="0070C0"/>
          <w:sz w:val="32"/>
          <w:szCs w:val="32"/>
          <w:lang w:val="ro-MD"/>
        </w:rPr>
      </w:pPr>
    </w:p>
    <w:p w14:paraId="552FF665" w14:textId="2C0C5DFB" w:rsidR="00B668FA" w:rsidRDefault="00B668FA" w:rsidP="00371022">
      <w:pPr>
        <w:rPr>
          <w:b/>
          <w:i/>
          <w:noProof w:val="0"/>
          <w:color w:val="0070C0"/>
          <w:sz w:val="32"/>
          <w:szCs w:val="32"/>
          <w:lang w:val="ro-MD"/>
        </w:rPr>
      </w:pPr>
    </w:p>
    <w:p w14:paraId="717E1F20" w14:textId="0E7D10A1" w:rsidR="00B668FA" w:rsidRDefault="00B668FA" w:rsidP="00371022">
      <w:pPr>
        <w:rPr>
          <w:b/>
          <w:i/>
          <w:noProof w:val="0"/>
          <w:color w:val="0070C0"/>
          <w:sz w:val="32"/>
          <w:szCs w:val="32"/>
          <w:lang w:val="ro-MD"/>
        </w:rPr>
      </w:pPr>
    </w:p>
    <w:p w14:paraId="6EF3A9A8" w14:textId="14C08294" w:rsidR="00B668FA" w:rsidRDefault="00B668FA" w:rsidP="00371022">
      <w:pPr>
        <w:rPr>
          <w:b/>
          <w:i/>
          <w:noProof w:val="0"/>
          <w:color w:val="0070C0"/>
          <w:sz w:val="32"/>
          <w:szCs w:val="32"/>
          <w:lang w:val="ro-MD"/>
        </w:rPr>
      </w:pPr>
    </w:p>
    <w:p w14:paraId="385E14A6" w14:textId="0C4AF694" w:rsidR="00B668FA" w:rsidRDefault="00B668FA" w:rsidP="00371022">
      <w:pPr>
        <w:rPr>
          <w:b/>
          <w:i/>
          <w:noProof w:val="0"/>
          <w:color w:val="0070C0"/>
          <w:sz w:val="32"/>
          <w:szCs w:val="32"/>
          <w:lang w:val="ro-MD"/>
        </w:rPr>
      </w:pPr>
    </w:p>
    <w:p w14:paraId="32E2502D" w14:textId="2F2AA1F8" w:rsidR="00B668FA" w:rsidRDefault="00B668FA" w:rsidP="00371022">
      <w:pPr>
        <w:rPr>
          <w:b/>
          <w:i/>
          <w:noProof w:val="0"/>
          <w:color w:val="0070C0"/>
          <w:sz w:val="32"/>
          <w:szCs w:val="32"/>
          <w:lang w:val="ro-MD"/>
        </w:rPr>
      </w:pPr>
    </w:p>
    <w:p w14:paraId="119475D9" w14:textId="0779B5A4" w:rsidR="00B668FA" w:rsidRDefault="00B668FA" w:rsidP="00371022">
      <w:pPr>
        <w:rPr>
          <w:b/>
          <w:i/>
          <w:noProof w:val="0"/>
          <w:color w:val="0070C0"/>
          <w:sz w:val="32"/>
          <w:szCs w:val="32"/>
          <w:lang w:val="ro-MD"/>
        </w:rPr>
      </w:pPr>
    </w:p>
    <w:p w14:paraId="633A03B5" w14:textId="43AD1A42" w:rsidR="00B668FA" w:rsidRDefault="00B668FA" w:rsidP="00371022">
      <w:pPr>
        <w:rPr>
          <w:b/>
          <w:i/>
          <w:noProof w:val="0"/>
          <w:color w:val="0070C0"/>
          <w:sz w:val="32"/>
          <w:szCs w:val="32"/>
          <w:lang w:val="ro-MD"/>
        </w:rPr>
      </w:pPr>
    </w:p>
    <w:p w14:paraId="62D53835" w14:textId="28DA281D" w:rsidR="00B668FA" w:rsidRDefault="00B668FA" w:rsidP="00371022">
      <w:pPr>
        <w:rPr>
          <w:b/>
          <w:i/>
          <w:noProof w:val="0"/>
          <w:color w:val="0070C0"/>
          <w:sz w:val="32"/>
          <w:szCs w:val="32"/>
          <w:lang w:val="ro-MD"/>
        </w:rPr>
      </w:pPr>
    </w:p>
    <w:p w14:paraId="5441B8BA" w14:textId="78588964" w:rsidR="00B668FA" w:rsidRDefault="00B668FA" w:rsidP="00371022">
      <w:pPr>
        <w:rPr>
          <w:b/>
          <w:i/>
          <w:noProof w:val="0"/>
          <w:color w:val="0070C0"/>
          <w:sz w:val="32"/>
          <w:szCs w:val="32"/>
          <w:lang w:val="ro-MD"/>
        </w:rPr>
      </w:pPr>
    </w:p>
    <w:p w14:paraId="779BA8A7" w14:textId="29A1FB17" w:rsidR="00B668FA" w:rsidRDefault="00B668FA" w:rsidP="00371022">
      <w:pPr>
        <w:rPr>
          <w:b/>
          <w:i/>
          <w:noProof w:val="0"/>
          <w:color w:val="0070C0"/>
          <w:sz w:val="32"/>
          <w:szCs w:val="32"/>
          <w:lang w:val="ro-MD"/>
        </w:rPr>
      </w:pPr>
    </w:p>
    <w:p w14:paraId="462A74E7" w14:textId="65D389B3" w:rsidR="00B668FA" w:rsidRDefault="00B668FA" w:rsidP="00371022">
      <w:pPr>
        <w:rPr>
          <w:b/>
          <w:i/>
          <w:noProof w:val="0"/>
          <w:color w:val="0070C0"/>
          <w:sz w:val="32"/>
          <w:szCs w:val="32"/>
          <w:lang w:val="ro-MD"/>
        </w:rPr>
      </w:pPr>
    </w:p>
    <w:p w14:paraId="7F567250" w14:textId="326C628C" w:rsidR="00B668FA" w:rsidRDefault="00B668FA" w:rsidP="00371022">
      <w:pPr>
        <w:rPr>
          <w:b/>
          <w:i/>
          <w:noProof w:val="0"/>
          <w:color w:val="0070C0"/>
          <w:sz w:val="32"/>
          <w:szCs w:val="32"/>
          <w:lang w:val="ro-MD"/>
        </w:rPr>
      </w:pPr>
    </w:p>
    <w:p w14:paraId="030D5587" w14:textId="3196C627" w:rsidR="00B668FA" w:rsidRDefault="00B668FA" w:rsidP="00371022">
      <w:pPr>
        <w:rPr>
          <w:b/>
          <w:i/>
          <w:noProof w:val="0"/>
          <w:color w:val="0070C0"/>
          <w:sz w:val="32"/>
          <w:szCs w:val="32"/>
          <w:lang w:val="ro-MD"/>
        </w:rPr>
      </w:pPr>
    </w:p>
    <w:p w14:paraId="003CA329" w14:textId="314C0FF9" w:rsidR="00B668FA" w:rsidRDefault="00B668FA" w:rsidP="00371022">
      <w:pPr>
        <w:rPr>
          <w:b/>
          <w:i/>
          <w:noProof w:val="0"/>
          <w:color w:val="0070C0"/>
          <w:sz w:val="32"/>
          <w:szCs w:val="32"/>
          <w:lang w:val="ro-MD"/>
        </w:rPr>
      </w:pPr>
    </w:p>
    <w:p w14:paraId="4E0D8026" w14:textId="76FA1EF9" w:rsidR="00B668FA" w:rsidRDefault="00B668FA" w:rsidP="00371022">
      <w:pPr>
        <w:rPr>
          <w:b/>
          <w:i/>
          <w:noProof w:val="0"/>
          <w:color w:val="0070C0"/>
          <w:sz w:val="32"/>
          <w:szCs w:val="32"/>
          <w:lang w:val="ro-MD"/>
        </w:rPr>
      </w:pPr>
    </w:p>
    <w:p w14:paraId="7483293F" w14:textId="66D23A37" w:rsidR="00B668FA" w:rsidRDefault="00B668FA" w:rsidP="00371022">
      <w:pPr>
        <w:rPr>
          <w:b/>
          <w:i/>
          <w:noProof w:val="0"/>
          <w:color w:val="0070C0"/>
          <w:sz w:val="32"/>
          <w:szCs w:val="32"/>
          <w:lang w:val="ro-MD"/>
        </w:rPr>
      </w:pPr>
    </w:p>
    <w:p w14:paraId="2A103237" w14:textId="4A63207A" w:rsidR="00B668FA" w:rsidRDefault="00B668FA" w:rsidP="00371022">
      <w:pPr>
        <w:rPr>
          <w:b/>
          <w:i/>
          <w:noProof w:val="0"/>
          <w:color w:val="0070C0"/>
          <w:sz w:val="32"/>
          <w:szCs w:val="32"/>
          <w:lang w:val="ro-MD"/>
        </w:rPr>
      </w:pPr>
    </w:p>
    <w:p w14:paraId="57E1C083" w14:textId="0AA3336A" w:rsidR="00B668FA" w:rsidRDefault="00B668FA" w:rsidP="00371022">
      <w:pPr>
        <w:rPr>
          <w:b/>
          <w:i/>
          <w:noProof w:val="0"/>
          <w:color w:val="0070C0"/>
          <w:sz w:val="32"/>
          <w:szCs w:val="32"/>
          <w:lang w:val="ro-MD"/>
        </w:rPr>
      </w:pPr>
    </w:p>
    <w:p w14:paraId="31F82A79" w14:textId="188229F1" w:rsidR="00B668FA" w:rsidRDefault="00B668FA" w:rsidP="00371022">
      <w:pPr>
        <w:rPr>
          <w:b/>
          <w:i/>
          <w:noProof w:val="0"/>
          <w:color w:val="0070C0"/>
          <w:sz w:val="32"/>
          <w:szCs w:val="32"/>
          <w:lang w:val="ro-MD"/>
        </w:rPr>
      </w:pPr>
    </w:p>
    <w:p w14:paraId="548FCF0D" w14:textId="2C071106" w:rsidR="00B668FA" w:rsidRDefault="00B668FA" w:rsidP="00371022">
      <w:pPr>
        <w:rPr>
          <w:b/>
          <w:i/>
          <w:noProof w:val="0"/>
          <w:color w:val="0070C0"/>
          <w:sz w:val="32"/>
          <w:szCs w:val="32"/>
          <w:lang w:val="ro-MD"/>
        </w:rPr>
      </w:pPr>
    </w:p>
    <w:p w14:paraId="2624CADA" w14:textId="6C86E575" w:rsidR="00B668FA" w:rsidRDefault="00B668FA" w:rsidP="00371022">
      <w:pPr>
        <w:rPr>
          <w:b/>
          <w:i/>
          <w:noProof w:val="0"/>
          <w:color w:val="0070C0"/>
          <w:sz w:val="32"/>
          <w:szCs w:val="32"/>
          <w:lang w:val="ro-MD"/>
        </w:rPr>
      </w:pPr>
    </w:p>
    <w:p w14:paraId="0E1DB8A9" w14:textId="2541E850" w:rsidR="00B668FA" w:rsidRDefault="00B668FA" w:rsidP="00371022">
      <w:pPr>
        <w:rPr>
          <w:b/>
          <w:i/>
          <w:noProof w:val="0"/>
          <w:color w:val="0070C0"/>
          <w:sz w:val="32"/>
          <w:szCs w:val="32"/>
          <w:lang w:val="ro-MD"/>
        </w:rPr>
      </w:pPr>
    </w:p>
    <w:p w14:paraId="6C7A1263" w14:textId="22204B30" w:rsidR="00B668FA" w:rsidRDefault="00B668FA" w:rsidP="00371022">
      <w:pPr>
        <w:rPr>
          <w:b/>
          <w:i/>
          <w:noProof w:val="0"/>
          <w:color w:val="0070C0"/>
          <w:sz w:val="32"/>
          <w:szCs w:val="32"/>
          <w:lang w:val="ro-MD"/>
        </w:rPr>
      </w:pPr>
    </w:p>
    <w:p w14:paraId="4BF14794" w14:textId="0253DC20" w:rsidR="00B668FA" w:rsidRDefault="00B668FA" w:rsidP="00371022">
      <w:pPr>
        <w:rPr>
          <w:b/>
          <w:i/>
          <w:noProof w:val="0"/>
          <w:color w:val="0070C0"/>
          <w:sz w:val="32"/>
          <w:szCs w:val="32"/>
          <w:lang w:val="ro-MD"/>
        </w:rPr>
      </w:pPr>
    </w:p>
    <w:p w14:paraId="6630658E" w14:textId="69B4DFB0" w:rsidR="00B668FA" w:rsidRDefault="00B668FA" w:rsidP="00371022">
      <w:pPr>
        <w:rPr>
          <w:b/>
          <w:i/>
          <w:noProof w:val="0"/>
          <w:color w:val="0070C0"/>
          <w:sz w:val="32"/>
          <w:szCs w:val="32"/>
          <w:lang w:val="ro-MD"/>
        </w:rPr>
      </w:pPr>
    </w:p>
    <w:p w14:paraId="5AF65161" w14:textId="369CEC67" w:rsidR="00B668FA" w:rsidRDefault="00B668FA" w:rsidP="00371022">
      <w:pPr>
        <w:rPr>
          <w:b/>
          <w:i/>
          <w:noProof w:val="0"/>
          <w:color w:val="0070C0"/>
          <w:sz w:val="32"/>
          <w:szCs w:val="32"/>
          <w:lang w:val="ro-MD"/>
        </w:rPr>
      </w:pPr>
    </w:p>
    <w:p w14:paraId="3D25F00E" w14:textId="73770B3F" w:rsidR="00B668FA" w:rsidRDefault="00B668FA" w:rsidP="00371022">
      <w:pPr>
        <w:rPr>
          <w:b/>
          <w:i/>
          <w:noProof w:val="0"/>
          <w:color w:val="0070C0"/>
          <w:sz w:val="32"/>
          <w:szCs w:val="32"/>
          <w:lang w:val="ro-MD"/>
        </w:rPr>
      </w:pPr>
    </w:p>
    <w:p w14:paraId="38F758A3" w14:textId="04103CA9" w:rsidR="00B668FA" w:rsidRDefault="00B668FA" w:rsidP="00371022">
      <w:pPr>
        <w:rPr>
          <w:b/>
          <w:i/>
          <w:noProof w:val="0"/>
          <w:color w:val="0070C0"/>
          <w:sz w:val="32"/>
          <w:szCs w:val="32"/>
          <w:lang w:val="ro-MD"/>
        </w:rPr>
      </w:pPr>
    </w:p>
    <w:p w14:paraId="7DF3D1E5" w14:textId="77777777" w:rsidR="00B668FA" w:rsidRPr="00371022" w:rsidRDefault="00B668FA" w:rsidP="00371022">
      <w:pPr>
        <w:rPr>
          <w:b/>
          <w:i/>
          <w:noProof w:val="0"/>
          <w:color w:val="0070C0"/>
          <w:sz w:val="32"/>
          <w:szCs w:val="32"/>
          <w:lang w:val="ro-MD"/>
        </w:rPr>
      </w:pPr>
    </w:p>
    <w:p w14:paraId="35DFBB33" w14:textId="77777777" w:rsidR="00371022" w:rsidRDefault="00371022" w:rsidP="00BA7FF4">
      <w:pPr>
        <w:jc w:val="right"/>
        <w:rPr>
          <w:noProof w:val="0"/>
          <w:lang w:val="ro-MD"/>
        </w:rPr>
      </w:pPr>
    </w:p>
    <w:p w14:paraId="534DEA60" w14:textId="77777777" w:rsidR="0022222F" w:rsidRDefault="0022222F" w:rsidP="00BA7FF4">
      <w:pPr>
        <w:jc w:val="right"/>
        <w:rPr>
          <w:noProof w:val="0"/>
          <w:lang w:val="ro-MD"/>
        </w:rPr>
      </w:pPr>
    </w:p>
    <w:p w14:paraId="74AE0F9D" w14:textId="5E71EAEA"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Listparagraf"/>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6D329F73" w14:textId="77777777" w:rsidR="00B668FA" w:rsidRPr="00FF430B" w:rsidRDefault="00B668FA"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4A1BFE4E" w:rsidR="00FF5CB2" w:rsidRDefault="00FF5CB2" w:rsidP="006C4C0E">
      <w:pPr>
        <w:tabs>
          <w:tab w:val="left" w:leader="underscore" w:pos="6465"/>
          <w:tab w:val="right" w:leader="underscore" w:pos="9777"/>
        </w:tabs>
        <w:spacing w:line="302" w:lineRule="auto"/>
        <w:rPr>
          <w:rFonts w:eastAsia="PMingLiU"/>
          <w:lang w:val="ro-MD" w:eastAsia="zh-CN"/>
        </w:rPr>
      </w:pPr>
    </w:p>
    <w:p w14:paraId="2EF7D62C" w14:textId="74E015AC" w:rsidR="00B668FA" w:rsidRDefault="00B668FA" w:rsidP="006C4C0E">
      <w:pPr>
        <w:tabs>
          <w:tab w:val="left" w:leader="underscore" w:pos="6465"/>
          <w:tab w:val="right" w:leader="underscore" w:pos="9777"/>
        </w:tabs>
        <w:spacing w:line="302" w:lineRule="auto"/>
        <w:rPr>
          <w:rFonts w:eastAsia="PMingLiU"/>
          <w:lang w:val="ro-MD" w:eastAsia="zh-CN"/>
        </w:rPr>
      </w:pPr>
    </w:p>
    <w:p w14:paraId="53AC5075" w14:textId="149784C7" w:rsidR="00B668FA" w:rsidRDefault="00B668FA" w:rsidP="006C4C0E">
      <w:pPr>
        <w:tabs>
          <w:tab w:val="left" w:leader="underscore" w:pos="6465"/>
          <w:tab w:val="right" w:leader="underscore" w:pos="9777"/>
        </w:tabs>
        <w:spacing w:line="302" w:lineRule="auto"/>
        <w:rPr>
          <w:rFonts w:eastAsia="PMingLiU"/>
          <w:lang w:val="ro-MD" w:eastAsia="zh-CN"/>
        </w:rPr>
      </w:pPr>
    </w:p>
    <w:p w14:paraId="13CD8BD4" w14:textId="4F7A0D12" w:rsidR="00B668FA" w:rsidRDefault="00B668FA" w:rsidP="006C4C0E">
      <w:pPr>
        <w:tabs>
          <w:tab w:val="left" w:leader="underscore" w:pos="6465"/>
          <w:tab w:val="right" w:leader="underscore" w:pos="9777"/>
        </w:tabs>
        <w:spacing w:line="302" w:lineRule="auto"/>
        <w:rPr>
          <w:rFonts w:eastAsia="PMingLiU"/>
          <w:lang w:val="ro-MD" w:eastAsia="zh-CN"/>
        </w:rPr>
      </w:pPr>
    </w:p>
    <w:p w14:paraId="18544934" w14:textId="74890550" w:rsidR="00B668FA" w:rsidRDefault="00B668FA" w:rsidP="006C4C0E">
      <w:pPr>
        <w:tabs>
          <w:tab w:val="left" w:leader="underscore" w:pos="6465"/>
          <w:tab w:val="right" w:leader="underscore" w:pos="9777"/>
        </w:tabs>
        <w:spacing w:line="302" w:lineRule="auto"/>
        <w:rPr>
          <w:rFonts w:eastAsia="PMingLiU"/>
          <w:lang w:val="ro-MD" w:eastAsia="zh-CN"/>
        </w:rPr>
      </w:pPr>
    </w:p>
    <w:p w14:paraId="479DBB75" w14:textId="77777777" w:rsidR="00B668FA" w:rsidRPr="00FF430B" w:rsidRDefault="00B668FA"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Corptext"/>
        <w:tabs>
          <w:tab w:val="left" w:pos="567"/>
        </w:tabs>
        <w:rPr>
          <w:rFonts w:ascii="Calibri Light" w:hAnsi="Calibri Light" w:cs="Calibri Light"/>
          <w:b/>
          <w:szCs w:val="24"/>
        </w:rPr>
      </w:pPr>
    </w:p>
    <w:p w14:paraId="491A80F1"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Corp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Corp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Corptext"/>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Corptext"/>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lastRenderedPageBreak/>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77777777" w:rsidR="009D10E7" w:rsidRPr="005D708F" w:rsidRDefault="009D10E7" w:rsidP="0054759E">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Corptext"/>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Corptext"/>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Corptext"/>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47A8C322" w14:textId="37DB136D" w:rsidR="006537B3" w:rsidRPr="00040588" w:rsidRDefault="009D10E7" w:rsidP="00040588">
      <w:pPr>
        <w:pStyle w:val="Corptext"/>
        <w:tabs>
          <w:tab w:val="left" w:pos="567"/>
        </w:tabs>
        <w:spacing w:line="360" w:lineRule="auto"/>
        <w:rPr>
          <w:rFonts w:ascii="Calibri Light" w:hAnsi="Calibri Light" w:cs="Calibri Light"/>
          <w:szCs w:val="24"/>
        </w:rPr>
        <w:sectPr w:rsidR="006537B3" w:rsidRPr="00040588" w:rsidSect="00837D1C">
          <w:footerReference w:type="first" r:id="rId12"/>
          <w:pgSz w:w="11906" w:h="16838" w:code="9"/>
          <w:pgMar w:top="426" w:right="1134" w:bottom="851" w:left="1276" w:header="720" w:footer="510" w:gutter="0"/>
          <w:cols w:space="720"/>
          <w:titlePg/>
          <w:docGrid w:linePitch="326"/>
        </w:sectPr>
      </w:pPr>
      <w:r w:rsidRPr="005D708F">
        <w:rPr>
          <w:rFonts w:ascii="Calibri Light" w:hAnsi="Calibri Light" w:cs="Calibri Light"/>
          <w:szCs w:val="24"/>
        </w:rPr>
        <w:t xml:space="preserve">          (semnătura autorizată)</w:t>
      </w:r>
    </w:p>
    <w:p w14:paraId="66AE216F" w14:textId="77777777" w:rsidR="001F7AEE" w:rsidRDefault="001F7AEE" w:rsidP="00040588">
      <w:pPr>
        <w:rPr>
          <w:noProof w:val="0"/>
          <w:lang w:val="ro-MD"/>
        </w:rPr>
      </w:pPr>
    </w:p>
    <w:sectPr w:rsidR="001F7AEE"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EF48C" w14:textId="77777777" w:rsidR="00E20DCE" w:rsidRDefault="00E20DCE" w:rsidP="00A20ACF">
      <w:r>
        <w:separator/>
      </w:r>
    </w:p>
  </w:endnote>
  <w:endnote w:type="continuationSeparator" w:id="0">
    <w:p w14:paraId="7C6645F3" w14:textId="77777777" w:rsidR="00E20DCE" w:rsidRDefault="00E20D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D679A5" w:rsidRDefault="00D679A5"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36AEDEF5" w:rsidR="00D679A5" w:rsidRDefault="00D679A5">
        <w:pPr>
          <w:pStyle w:val="Subsol"/>
          <w:jc w:val="right"/>
        </w:pPr>
        <w:r>
          <w:fldChar w:fldCharType="begin"/>
        </w:r>
        <w:r>
          <w:instrText xml:space="preserve"> PAGE   \* MERGEFORMAT </w:instrText>
        </w:r>
        <w:r>
          <w:fldChar w:fldCharType="separate"/>
        </w:r>
        <w:r w:rsidR="00F767D5">
          <w:t>4</w:t>
        </w:r>
        <w:r w:rsidR="00F767D5">
          <w:t>2</w:t>
        </w:r>
        <w:r>
          <w:fldChar w:fldCharType="end"/>
        </w:r>
      </w:p>
    </w:sdtContent>
  </w:sdt>
  <w:p w14:paraId="075618FA" w14:textId="77777777" w:rsidR="00D679A5" w:rsidRDefault="00D679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A8949" w14:textId="77777777" w:rsidR="00E20DCE" w:rsidRDefault="00E20DCE" w:rsidP="00A20ACF">
      <w:r>
        <w:separator/>
      </w:r>
    </w:p>
  </w:footnote>
  <w:footnote w:type="continuationSeparator" w:id="0">
    <w:p w14:paraId="640EF08D" w14:textId="77777777" w:rsidR="00E20DCE" w:rsidRDefault="00E20DC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22"/>
  </w:num>
  <w:num w:numId="4">
    <w:abstractNumId w:val="21"/>
  </w:num>
  <w:num w:numId="5">
    <w:abstractNumId w:val="10"/>
  </w:num>
  <w:num w:numId="6">
    <w:abstractNumId w:val="14"/>
  </w:num>
  <w:num w:numId="7">
    <w:abstractNumId w:val="12"/>
  </w:num>
  <w:num w:numId="8">
    <w:abstractNumId w:val="6"/>
  </w:num>
  <w:num w:numId="9">
    <w:abstractNumId w:val="20"/>
  </w:num>
  <w:num w:numId="10">
    <w:abstractNumId w:val="9"/>
  </w:num>
  <w:num w:numId="11">
    <w:abstractNumId w:val="16"/>
  </w:num>
  <w:num w:numId="12">
    <w:abstractNumId w:val="17"/>
  </w:num>
  <w:num w:numId="13">
    <w:abstractNumId w:val="26"/>
  </w:num>
  <w:num w:numId="14">
    <w:abstractNumId w:val="19"/>
  </w:num>
  <w:num w:numId="15">
    <w:abstractNumId w:val="18"/>
  </w:num>
  <w:num w:numId="16">
    <w:abstractNumId w:val="7"/>
  </w:num>
  <w:num w:numId="17">
    <w:abstractNumId w:val="28"/>
  </w:num>
  <w:num w:numId="18">
    <w:abstractNumId w:val="24"/>
  </w:num>
  <w:num w:numId="19">
    <w:abstractNumId w:val="8"/>
  </w:num>
  <w:num w:numId="20">
    <w:abstractNumId w:val="23"/>
  </w:num>
  <w:num w:numId="21">
    <w:abstractNumId w:val="15"/>
  </w:num>
  <w:num w:numId="22">
    <w:abstractNumId w:val="27"/>
  </w:num>
  <w:num w:numId="23">
    <w:abstractNumId w:val="5"/>
  </w:num>
  <w:num w:numId="24">
    <w:abstractNumId w:val="13"/>
  </w:num>
  <w:num w:numId="25">
    <w:abstractNumId w:val="29"/>
  </w:num>
  <w:num w:numId="26">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588"/>
    <w:rsid w:val="00040E78"/>
    <w:rsid w:val="00040EA0"/>
    <w:rsid w:val="0004670D"/>
    <w:rsid w:val="00046CEA"/>
    <w:rsid w:val="00050E70"/>
    <w:rsid w:val="0005316F"/>
    <w:rsid w:val="00054AD8"/>
    <w:rsid w:val="00054F3B"/>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8A5"/>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08EE"/>
    <w:rsid w:val="002217B0"/>
    <w:rsid w:val="002221ED"/>
    <w:rsid w:val="0022222F"/>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C4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4F9C"/>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EF4"/>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9EB"/>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68FA"/>
    <w:rsid w:val="00B67953"/>
    <w:rsid w:val="00B720FE"/>
    <w:rsid w:val="00B73406"/>
    <w:rsid w:val="00B73964"/>
    <w:rsid w:val="00B75A38"/>
    <w:rsid w:val="00B76D90"/>
    <w:rsid w:val="00B77248"/>
    <w:rsid w:val="00B777DC"/>
    <w:rsid w:val="00B81043"/>
    <w:rsid w:val="00B8384B"/>
    <w:rsid w:val="00B848B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679A5"/>
    <w:rsid w:val="00D71A68"/>
    <w:rsid w:val="00D71CA7"/>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DCE"/>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1EFB"/>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767D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D63A7-86BA-4AD6-8E47-BF9AFEBF7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12455</Words>
  <Characters>72243</Characters>
  <Application>Microsoft Office Word</Application>
  <DocSecurity>0</DocSecurity>
  <Lines>602</Lines>
  <Paragraphs>169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21</cp:revision>
  <cp:lastPrinted>2021-10-18T11:29:00Z</cp:lastPrinted>
  <dcterms:created xsi:type="dcterms:W3CDTF">2021-09-30T12:41:00Z</dcterms:created>
  <dcterms:modified xsi:type="dcterms:W3CDTF">2026-05-11T06:47:00Z</dcterms:modified>
</cp:coreProperties>
</file>