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f"/>
        <w:numPr>
          <w:ilvl w:val="0"/>
          <w:numId w:val="14"/>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408DCC7A" w14:textId="4F068232" w:rsidR="00ED3CC8" w:rsidRPr="00ED3CC8" w:rsidRDefault="0003591A" w:rsidP="00ED3CC8">
      <w:pPr>
        <w:ind w:firstLine="709"/>
        <w:jc w:val="both"/>
        <w:rPr>
          <w:b/>
          <w:bCs/>
          <w:i/>
          <w:iCs/>
          <w:u w:val="single"/>
          <w:lang w:val="it-IT"/>
        </w:rPr>
      </w:pPr>
      <w:r w:rsidRPr="00FF430B">
        <w:rPr>
          <w:lang w:val="ro-MD"/>
        </w:rPr>
        <w:t>Obiectul</w:t>
      </w:r>
      <w:r w:rsidR="00ED3CC8">
        <w:rPr>
          <w:lang w:val="ro-MD"/>
        </w:rPr>
        <w:t xml:space="preserve">: </w:t>
      </w:r>
      <w:r w:rsidR="00A254AB" w:rsidRPr="00A254AB">
        <w:rPr>
          <w:b/>
          <w:bCs/>
          <w:i/>
          <w:iCs/>
          <w:u w:val="single"/>
          <w:lang w:val="ro-MD"/>
        </w:rPr>
        <w:t>„</w:t>
      </w:r>
      <w:r w:rsidR="00A254AB" w:rsidRPr="00A254AB">
        <w:rPr>
          <w:b/>
          <w:bCs/>
          <w:i/>
          <w:iCs/>
          <w:u w:val="single"/>
          <w:lang w:val="it-IT"/>
        </w:rPr>
        <w:t>Construcția rețelelei de canalizare în satul Ursoaia,raionul Căușeni.”</w:t>
      </w:r>
    </w:p>
    <w:p w14:paraId="1FED3E8B" w14:textId="1AEA370B" w:rsidR="00233538" w:rsidRPr="00ED3CC8" w:rsidRDefault="00233538" w:rsidP="00ED3CC8">
      <w:pPr>
        <w:ind w:firstLine="709"/>
        <w:jc w:val="both"/>
        <w:rPr>
          <w:lang w:val="it-IT"/>
        </w:rPr>
      </w:pPr>
    </w:p>
    <w:p w14:paraId="6EFC4702" w14:textId="58DB7557" w:rsidR="00233538" w:rsidRPr="00FF430B" w:rsidRDefault="0003591A" w:rsidP="00ED3CC8">
      <w:pPr>
        <w:ind w:firstLine="709"/>
        <w:jc w:val="both"/>
        <w:rPr>
          <w:i/>
          <w:lang w:val="ro-MD"/>
        </w:rPr>
      </w:pPr>
      <w:r w:rsidRPr="00FF430B">
        <w:rPr>
          <w:lang w:val="ro-MD"/>
        </w:rPr>
        <w:t>Autoritatea contractantă</w:t>
      </w:r>
      <w:r w:rsidR="00ED3CC8" w:rsidRPr="00ED3CC8">
        <w:rPr>
          <w:b/>
          <w:bCs/>
          <w:lang w:val="ro-MD"/>
        </w:rPr>
        <w:t>: Agenția de Dezvoltare Regională Sud</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lastRenderedPageBreak/>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ED3CC8" w:rsidRDefault="00892FAB" w:rsidP="00892FAB">
            <w:pPr>
              <w:tabs>
                <w:tab w:val="left" w:pos="360"/>
              </w:tabs>
              <w:jc w:val="both"/>
              <w:rPr>
                <w:noProof w:val="0"/>
                <w:lang w:val="it-IT" w:eastAsia="ru-RU"/>
              </w:rPr>
            </w:pPr>
            <w:r w:rsidRPr="00ED3CC8">
              <w:rPr>
                <w:b/>
                <w:noProof w:val="0"/>
                <w:lang w:val="it-IT" w:eastAsia="ru-RU"/>
              </w:rPr>
              <w:t>_________________________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w:t>
            </w:r>
            <w:r w:rsidRPr="00892FAB">
              <w:rPr>
                <w:noProof w:val="0"/>
                <w:lang w:eastAsia="ru-RU"/>
              </w:rPr>
              <w:t>în calitate</w:t>
            </w:r>
            <w:r w:rsidRPr="00ED3CC8">
              <w:rPr>
                <w:noProof w:val="0"/>
                <w:lang w:val="it-IT" w:eastAsia="ru-RU"/>
              </w:rPr>
              <w:t xml:space="preserve"> de </w:t>
            </w:r>
            <w:r w:rsidRPr="00ED3CC8">
              <w:rPr>
                <w:i/>
                <w:noProof w:val="0"/>
                <w:lang w:val="it-IT" w:eastAsia="ru-RU"/>
              </w:rPr>
              <w:t>Beneficiar</w:t>
            </w:r>
            <w:r w:rsidRPr="00ED3CC8">
              <w:rPr>
                <w:noProof w:val="0"/>
                <w:lang w:val="it-IT" w:eastAsia="ru-RU"/>
              </w:rPr>
              <w:t>, IDNO,</w:t>
            </w:r>
            <w:r w:rsidRPr="00ED3CC8">
              <w:rPr>
                <w:i/>
                <w:noProof w:val="0"/>
                <w:lang w:val="it-IT" w:eastAsia="ru-RU"/>
              </w:rPr>
              <w:t xml:space="preserve"> </w:t>
            </w:r>
            <w:r w:rsidRPr="00ED3CC8">
              <w:rPr>
                <w:noProof w:val="0"/>
                <w:lang w:val="it-IT" w:eastAsia="ru-RU"/>
              </w:rPr>
              <w:t xml:space="preserve"> pe de o parte,</w:t>
            </w:r>
          </w:p>
        </w:tc>
        <w:tc>
          <w:tcPr>
            <w:tcW w:w="2447" w:type="pct"/>
          </w:tcPr>
          <w:p w14:paraId="521E2758" w14:textId="77777777" w:rsidR="00892FAB" w:rsidRPr="00ED3CC8" w:rsidRDefault="00892FAB" w:rsidP="00892FAB">
            <w:pPr>
              <w:tabs>
                <w:tab w:val="left" w:pos="360"/>
              </w:tabs>
              <w:jc w:val="both"/>
              <w:rPr>
                <w:noProof w:val="0"/>
                <w:lang w:val="it-IT" w:eastAsia="ru-RU"/>
              </w:rPr>
            </w:pPr>
            <w:r w:rsidRPr="00ED3CC8">
              <w:rPr>
                <w:b/>
                <w:noProof w:val="0"/>
                <w:lang w:val="it-IT" w:eastAsia="ru-RU"/>
              </w:rPr>
              <w:t>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în calitate de </w:t>
            </w:r>
            <w:r w:rsidRPr="00ED3CC8">
              <w:rPr>
                <w:i/>
                <w:noProof w:val="0"/>
                <w:lang w:val="it-IT" w:eastAsia="ru-RU"/>
              </w:rPr>
              <w:t xml:space="preserve">Antreprenor, </w:t>
            </w:r>
            <w:r w:rsidRPr="00ED3CC8">
              <w:rPr>
                <w:noProof w:val="0"/>
                <w:lang w:val="it-IT" w:eastAsia="ru-RU"/>
              </w:rPr>
              <w:t>IDNO</w:t>
            </w:r>
            <w:r w:rsidRPr="00ED3CC8">
              <w:rPr>
                <w:i/>
                <w:noProof w:val="0"/>
                <w:lang w:val="it-IT" w:eastAsia="ru-RU"/>
              </w:rPr>
              <w:t xml:space="preserve">, </w:t>
            </w:r>
            <w:r w:rsidRPr="00ED3CC8">
              <w:rPr>
                <w:noProof w:val="0"/>
                <w:lang w:val="it-IT" w:eastAsia="ru-RU"/>
              </w:rPr>
              <w:t xml:space="preserve"> pe de altă parte,</w:t>
            </w:r>
          </w:p>
        </w:tc>
      </w:tr>
    </w:tbl>
    <w:p w14:paraId="28D8BF11" w14:textId="77777777" w:rsidR="00892FAB" w:rsidRPr="00ED3CC8" w:rsidRDefault="00892FAB" w:rsidP="00892FAB">
      <w:pPr>
        <w:tabs>
          <w:tab w:val="left" w:pos="1260"/>
        </w:tabs>
        <w:contextualSpacing/>
        <w:jc w:val="both"/>
        <w:rPr>
          <w:noProof w:val="0"/>
          <w:lang w:val="it-IT" w:eastAsia="ru-RU"/>
        </w:rPr>
      </w:pPr>
      <w:r w:rsidRPr="00ED3CC8">
        <w:rPr>
          <w:noProof w:val="0"/>
          <w:lang w:val="it-IT" w:eastAsia="ru-RU"/>
        </w:rPr>
        <w:t xml:space="preserve">ambii (denumiţi în continuare </w:t>
      </w:r>
      <w:r w:rsidRPr="00ED3CC8">
        <w:rPr>
          <w:i/>
          <w:noProof w:val="0"/>
          <w:lang w:val="it-IT" w:eastAsia="ru-RU"/>
        </w:rPr>
        <w:t>Părţi</w:t>
      </w:r>
      <w:r w:rsidRPr="00ED3CC8">
        <w:rPr>
          <w:noProof w:val="0"/>
          <w:lang w:val="it-IT"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ED3CC8" w:rsidRDefault="00892FAB" w:rsidP="00892FAB">
            <w:pPr>
              <w:tabs>
                <w:tab w:val="left" w:pos="360"/>
              </w:tabs>
              <w:jc w:val="both"/>
              <w:rPr>
                <w:noProof w:val="0"/>
                <w:lang w:val="it-IT" w:eastAsia="ru-RU"/>
              </w:rPr>
            </w:pPr>
          </w:p>
          <w:p w14:paraId="505C573D" w14:textId="77777777" w:rsidR="00892FAB" w:rsidRPr="00ED3CC8" w:rsidRDefault="00892FAB" w:rsidP="00892FAB">
            <w:pPr>
              <w:tabs>
                <w:tab w:val="left" w:pos="525"/>
                <w:tab w:val="left" w:pos="1134"/>
                <w:tab w:val="left" w:pos="3705"/>
              </w:tabs>
              <w:jc w:val="both"/>
              <w:rPr>
                <w:b/>
                <w:noProof w:val="0"/>
                <w:lang w:val="it-IT" w:eastAsia="ru-RU"/>
              </w:rPr>
            </w:pPr>
            <w:r w:rsidRPr="00ED3CC8">
              <w:rPr>
                <w:b/>
                <w:noProof w:val="0"/>
                <w:lang w:val="it-IT" w:eastAsia="ru-RU"/>
              </w:rPr>
              <w:t>1. OBIECTUL CONTRACTULUI</w:t>
            </w:r>
          </w:p>
          <w:p w14:paraId="018B9508" w14:textId="3F1D2C2A" w:rsidR="00892FAB" w:rsidRPr="00ED3CC8" w:rsidRDefault="00892FAB" w:rsidP="00ED3CC8">
            <w:pPr>
              <w:tabs>
                <w:tab w:val="left" w:pos="360"/>
              </w:tabs>
              <w:ind w:left="-15" w:right="-15" w:firstLine="15"/>
              <w:jc w:val="both"/>
              <w:rPr>
                <w:b/>
                <w:bCs/>
                <w:i/>
                <w:iCs/>
                <w:noProof w:val="0"/>
                <w:u w:val="single"/>
                <w:lang w:val="it-IT" w:eastAsia="ru-RU"/>
              </w:rPr>
            </w:pPr>
            <w:r w:rsidRPr="00ED3CC8">
              <w:rPr>
                <w:noProof w:val="0"/>
                <w:lang w:val="it-IT" w:eastAsia="ru-RU"/>
              </w:rPr>
              <w:t xml:space="preserve">Antreprenorul se obligă să execute </w:t>
            </w:r>
            <w:r w:rsidR="00A254AB" w:rsidRPr="00A254AB">
              <w:rPr>
                <w:b/>
                <w:noProof w:val="0"/>
                <w:lang w:val="ro-MD" w:eastAsia="ru-RU"/>
              </w:rPr>
              <w:t>lucrăril</w:t>
            </w:r>
            <w:r w:rsidR="00A254AB">
              <w:rPr>
                <w:b/>
                <w:noProof w:val="0"/>
                <w:lang w:val="ro-MD" w:eastAsia="ru-RU"/>
              </w:rPr>
              <w:t>e</w:t>
            </w:r>
            <w:r w:rsidR="00A254AB" w:rsidRPr="00A254AB">
              <w:rPr>
                <w:b/>
                <w:noProof w:val="0"/>
                <w:lang w:val="ro-MD" w:eastAsia="ru-RU"/>
              </w:rPr>
              <w:t xml:space="preserve"> de construcții în cadrul proiectului: „</w:t>
            </w:r>
            <w:r w:rsidR="00A254AB" w:rsidRPr="00A254AB">
              <w:rPr>
                <w:b/>
                <w:bCs/>
                <w:i/>
                <w:iCs/>
                <w:noProof w:val="0"/>
                <w:lang w:val="it-IT" w:eastAsia="ru-RU"/>
              </w:rPr>
              <w:t>Construcția rețelelei de canalizare în satul Ursoaia,raionul Căușeni.”</w:t>
            </w:r>
            <w:r w:rsidRPr="00ED3CC8">
              <w:rPr>
                <w:noProof w:val="0"/>
                <w:lang w:val="it-IT" w:eastAsia="ru-RU"/>
              </w:rPr>
              <w:t xml:space="preserve">în conformitate cu prevederile proiectului tehnic, cu detaliile de execuţie, precum şi cu normativele, standardele şi prescripţiile tehnice, achiziționate conform procedurii de achiziție publică                               nr.     </w:t>
            </w:r>
            <w:r w:rsidRPr="00ED3CC8">
              <w:rPr>
                <w:b/>
                <w:noProof w:val="0"/>
                <w:lang w:val="it-IT" w:eastAsia="ru-RU"/>
              </w:rPr>
              <w:t xml:space="preserve">________________ </w:t>
            </w:r>
            <w:r w:rsidRPr="00ED3CC8">
              <w:rPr>
                <w:noProof w:val="0"/>
                <w:lang w:val="it-IT" w:eastAsia="ru-RU"/>
              </w:rPr>
              <w:t xml:space="preserve">din </w:t>
            </w:r>
            <w:r w:rsidRPr="00ED3CC8">
              <w:rPr>
                <w:b/>
                <w:noProof w:val="0"/>
                <w:lang w:val="it-IT" w:eastAsia="ru-RU"/>
              </w:rPr>
              <w:t>___________________</w:t>
            </w:r>
            <w:r w:rsidRPr="00ED3CC8">
              <w:rPr>
                <w:noProof w:val="0"/>
                <w:lang w:val="it-IT" w:eastAsia="ru-RU"/>
              </w:rPr>
              <w:t>,</w:t>
            </w:r>
            <w:r w:rsidRPr="00ED3CC8">
              <w:rPr>
                <w:b/>
                <w:noProof w:val="0"/>
                <w:lang w:val="it-IT" w:eastAsia="ru-RU"/>
              </w:rPr>
              <w:t xml:space="preserve"> </w:t>
            </w:r>
            <w:r w:rsidRPr="00ED3CC8">
              <w:rPr>
                <w:noProof w:val="0"/>
                <w:lang w:val="it-IT" w:eastAsia="ru-RU"/>
              </w:rPr>
              <w:t xml:space="preserve">în baza deciziei grupului de lucru al Beneficiarului nr. </w:t>
            </w:r>
            <w:r w:rsidRPr="00ED3CC8">
              <w:rPr>
                <w:b/>
                <w:noProof w:val="0"/>
                <w:lang w:val="it-IT" w:eastAsia="ru-RU"/>
              </w:rPr>
              <w:t>_____________</w:t>
            </w:r>
            <w:r w:rsidRPr="00ED3CC8">
              <w:rPr>
                <w:noProof w:val="0"/>
                <w:lang w:val="it-IT" w:eastAsia="ru-RU"/>
              </w:rPr>
              <w:t xml:space="preserve"> din </w:t>
            </w:r>
            <w:r w:rsidRPr="00ED3CC8">
              <w:rPr>
                <w:b/>
                <w:noProof w:val="0"/>
                <w:lang w:val="it-IT" w:eastAsia="ru-RU"/>
              </w:rPr>
              <w:t>___________________</w:t>
            </w:r>
            <w:r w:rsidRPr="00ED3CC8">
              <w:rPr>
                <w:noProof w:val="0"/>
                <w:lang w:val="it-IT" w:eastAsia="ru-RU"/>
              </w:rPr>
              <w:t>.</w:t>
            </w:r>
          </w:p>
          <w:p w14:paraId="62E10D86" w14:textId="77777777" w:rsidR="00892FAB" w:rsidRPr="00ED3CC8" w:rsidRDefault="00892FAB" w:rsidP="00892FAB">
            <w:pPr>
              <w:tabs>
                <w:tab w:val="left" w:pos="360"/>
              </w:tabs>
              <w:jc w:val="both"/>
              <w:rPr>
                <w:noProof w:val="0"/>
                <w:lang w:val="it-IT" w:eastAsia="ru-RU"/>
              </w:rPr>
            </w:pPr>
          </w:p>
          <w:p w14:paraId="6ED0C1AB" w14:textId="77777777" w:rsidR="00892FAB" w:rsidRPr="00ED3CC8" w:rsidRDefault="00892FAB" w:rsidP="00892FAB">
            <w:pPr>
              <w:tabs>
                <w:tab w:val="left" w:pos="525"/>
                <w:tab w:val="left" w:pos="567"/>
              </w:tabs>
              <w:ind w:left="-15"/>
              <w:jc w:val="both"/>
              <w:rPr>
                <w:b/>
                <w:noProof w:val="0"/>
                <w:lang w:val="it-IT" w:eastAsia="ru-RU"/>
              </w:rPr>
            </w:pPr>
            <w:r w:rsidRPr="00ED3CC8">
              <w:rPr>
                <w:b/>
                <w:noProof w:val="0"/>
                <w:lang w:val="it-IT" w:eastAsia="ru-RU"/>
              </w:rPr>
              <w:t>2. DOCUMENTELE CONTRACTULUI</w:t>
            </w:r>
          </w:p>
          <w:p w14:paraId="59A2A951" w14:textId="77777777" w:rsidR="00892FAB" w:rsidRPr="00ED3CC8" w:rsidRDefault="00892FAB" w:rsidP="00892FAB">
            <w:pPr>
              <w:tabs>
                <w:tab w:val="left" w:pos="360"/>
              </w:tabs>
              <w:jc w:val="both"/>
              <w:rPr>
                <w:noProof w:val="0"/>
                <w:lang w:val="it-IT" w:eastAsia="ru-RU"/>
              </w:rPr>
            </w:pPr>
            <w:r w:rsidRPr="00ED3CC8">
              <w:rPr>
                <w:noProof w:val="0"/>
                <w:lang w:val="it-IT" w:eastAsia="ru-RU"/>
              </w:rPr>
              <w:t>2.1. Următoarele documente vor fi considerate părţi componente ale Contractului:</w:t>
            </w:r>
          </w:p>
          <w:p w14:paraId="50466D5B" w14:textId="77777777" w:rsidR="00892FAB" w:rsidRPr="00892FAB" w:rsidRDefault="00892FAB">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ED3CC8" w:rsidRDefault="00892FAB">
            <w:pPr>
              <w:numPr>
                <w:ilvl w:val="0"/>
                <w:numId w:val="33"/>
              </w:numPr>
              <w:tabs>
                <w:tab w:val="left" w:pos="360"/>
              </w:tabs>
              <w:suppressAutoHyphens/>
              <w:ind w:left="-15" w:firstLine="0"/>
              <w:jc w:val="both"/>
              <w:rPr>
                <w:noProof w:val="0"/>
                <w:lang w:val="it-IT" w:eastAsia="ru-RU"/>
              </w:rPr>
            </w:pPr>
            <w:r w:rsidRPr="00ED3CC8">
              <w:rPr>
                <w:noProof w:val="0"/>
                <w:lang w:val="it-IT" w:eastAsia="ru-RU"/>
              </w:rPr>
              <w:t>Propunerea tehnică și propunerea financiară;</w:t>
            </w:r>
          </w:p>
          <w:p w14:paraId="39152015" w14:textId="77777777" w:rsidR="00892FAB" w:rsidRPr="00892FAB" w:rsidRDefault="00892FAB">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ED3CC8" w:rsidRDefault="00892FAB">
            <w:pPr>
              <w:numPr>
                <w:ilvl w:val="0"/>
                <w:numId w:val="33"/>
              </w:numPr>
              <w:tabs>
                <w:tab w:val="left" w:pos="360"/>
              </w:tabs>
              <w:suppressAutoHyphens/>
              <w:ind w:left="-15" w:firstLine="0"/>
              <w:jc w:val="both"/>
              <w:rPr>
                <w:noProof w:val="0"/>
                <w:lang w:val="it-IT" w:eastAsia="ru-RU"/>
              </w:rPr>
            </w:pPr>
            <w:r w:rsidRPr="00ED3CC8">
              <w:rPr>
                <w:noProof w:val="0"/>
                <w:lang w:val="it-IT" w:eastAsia="ru-RU"/>
              </w:rPr>
              <w:t>Acordul de asociere (după caz);</w:t>
            </w:r>
          </w:p>
          <w:p w14:paraId="48058C30"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ED3CC8" w:rsidRDefault="00892FAB" w:rsidP="00892FAB">
            <w:pPr>
              <w:tabs>
                <w:tab w:val="left" w:pos="525"/>
                <w:tab w:val="left" w:pos="3645"/>
              </w:tabs>
              <w:jc w:val="both"/>
              <w:rPr>
                <w:b/>
                <w:noProof w:val="0"/>
                <w:lang w:val="it-IT" w:eastAsia="ru-RU"/>
              </w:rPr>
            </w:pPr>
            <w:r w:rsidRPr="00ED3CC8">
              <w:rPr>
                <w:b/>
                <w:noProof w:val="0"/>
                <w:lang w:val="it-IT" w:eastAsia="ru-RU"/>
              </w:rPr>
              <w:t>3. PREȚUL CONTRACTULUI ŞI MODALITĂŢILE DE PLATĂ</w:t>
            </w:r>
          </w:p>
          <w:p w14:paraId="7C73BD9B" w14:textId="77777777" w:rsidR="00892FAB" w:rsidRPr="00ED3CC8" w:rsidRDefault="00892FAB" w:rsidP="00892FAB">
            <w:pPr>
              <w:jc w:val="both"/>
              <w:rPr>
                <w:noProof w:val="0"/>
                <w:lang w:val="it-IT" w:eastAsia="ru-RU"/>
              </w:rPr>
            </w:pPr>
            <w:r w:rsidRPr="00ED3CC8">
              <w:rPr>
                <w:noProof w:val="0"/>
                <w:lang w:val="it-IT"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ED3CC8">
              <w:rPr>
                <w:noProof w:val="0"/>
                <w:lang w:val="it-IT"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ED3CC8" w:rsidRDefault="00892FAB" w:rsidP="00892FAB">
            <w:pPr>
              <w:jc w:val="both"/>
              <w:rPr>
                <w:noProof w:val="0"/>
                <w:lang w:eastAsia="ru-RU"/>
              </w:rPr>
            </w:pPr>
            <w:r w:rsidRPr="00ED3CC8">
              <w:rPr>
                <w:noProof w:val="0"/>
                <w:lang w:eastAsia="ru-RU"/>
              </w:rPr>
              <w:t xml:space="preserve">3.3. Achitările vor fi efectuate prin transfer în baza facturilor fiscale, după primirea proceselor-verbale de </w:t>
            </w:r>
            <w:proofErr w:type="spellStart"/>
            <w:r w:rsidRPr="00ED3CC8">
              <w:rPr>
                <w:noProof w:val="0"/>
                <w:lang w:eastAsia="ru-RU"/>
              </w:rPr>
              <w:t>recepţie</w:t>
            </w:r>
            <w:proofErr w:type="spellEnd"/>
            <w:r w:rsidRPr="00ED3CC8">
              <w:rPr>
                <w:noProof w:val="0"/>
                <w:lang w:eastAsia="ru-RU"/>
              </w:rPr>
              <w:t xml:space="preserve"> a lucrărilor executate, semnate </w:t>
            </w:r>
            <w:proofErr w:type="spellStart"/>
            <w:r w:rsidRPr="00ED3CC8">
              <w:rPr>
                <w:noProof w:val="0"/>
                <w:lang w:eastAsia="ru-RU"/>
              </w:rPr>
              <w:t>şi</w:t>
            </w:r>
            <w:proofErr w:type="spellEnd"/>
            <w:r w:rsidRPr="00ED3CC8">
              <w:rPr>
                <w:noProof w:val="0"/>
                <w:lang w:eastAsia="ru-RU"/>
              </w:rPr>
              <w:t xml:space="preserve"> acceptate de către Beneficiar, în decurs de ________zile.</w:t>
            </w:r>
          </w:p>
          <w:p w14:paraId="14A4971E" w14:textId="77777777" w:rsidR="00892FAB" w:rsidRPr="00ED3CC8" w:rsidRDefault="00892FAB" w:rsidP="00892FAB">
            <w:pPr>
              <w:jc w:val="both"/>
              <w:rPr>
                <w:noProof w:val="0"/>
                <w:lang w:val="it-IT" w:eastAsia="ru-RU"/>
              </w:rPr>
            </w:pPr>
            <w:r w:rsidRPr="00ED3CC8">
              <w:rPr>
                <w:noProof w:val="0"/>
                <w:lang w:val="it-IT" w:eastAsia="ru-RU"/>
              </w:rPr>
              <w:t>3.4. Beneficiarul va verifica procesele-verbale de recepție a lucrărilor executate în termen de ________ zile de la primirea acestora de la Antreprenor.</w:t>
            </w:r>
          </w:p>
          <w:p w14:paraId="09461B17" w14:textId="77777777" w:rsidR="00892FAB" w:rsidRPr="00ED3CC8" w:rsidRDefault="00892FAB" w:rsidP="00892FAB">
            <w:pPr>
              <w:jc w:val="both"/>
              <w:rPr>
                <w:noProof w:val="0"/>
                <w:lang w:val="it-IT" w:eastAsia="ru-RU"/>
              </w:rPr>
            </w:pPr>
            <w:r w:rsidRPr="00ED3CC8">
              <w:rPr>
                <w:noProof w:val="0"/>
                <w:lang w:val="it-IT"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ED3CC8">
              <w:rPr>
                <w:noProof w:val="0"/>
                <w:lang w:val="it-IT"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ED3CC8" w:rsidRDefault="00892FAB" w:rsidP="00892FAB">
            <w:pPr>
              <w:jc w:val="both"/>
              <w:rPr>
                <w:noProof w:val="0"/>
                <w:lang w:val="it-IT" w:eastAsia="ru-RU"/>
              </w:rPr>
            </w:pPr>
            <w:r w:rsidRPr="00ED3CC8">
              <w:rPr>
                <w:noProof w:val="0"/>
                <w:lang w:val="it-IT"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ED3CC8" w:rsidRDefault="00892FAB" w:rsidP="00892FAB">
            <w:pPr>
              <w:jc w:val="both"/>
              <w:rPr>
                <w:noProof w:val="0"/>
                <w:lang w:val="it-IT" w:eastAsia="ru-RU"/>
              </w:rPr>
            </w:pPr>
          </w:p>
          <w:p w14:paraId="20ABD395" w14:textId="77777777" w:rsidR="00892FAB" w:rsidRPr="00ED3CC8" w:rsidRDefault="00892FAB" w:rsidP="00892FAB">
            <w:pPr>
              <w:tabs>
                <w:tab w:val="left" w:pos="567"/>
              </w:tabs>
              <w:jc w:val="both"/>
              <w:rPr>
                <w:b/>
                <w:noProof w:val="0"/>
                <w:lang w:val="it-IT" w:eastAsia="ru-RU"/>
              </w:rPr>
            </w:pPr>
            <w:r w:rsidRPr="00ED3CC8">
              <w:rPr>
                <w:b/>
                <w:noProof w:val="0"/>
                <w:lang w:val="it-IT" w:eastAsia="ru-RU"/>
              </w:rPr>
              <w:t>4. DURATA DE EXECUȚIE</w:t>
            </w:r>
          </w:p>
          <w:p w14:paraId="7AE0CE99"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4.1. Durata de execuţie a prezentului contract este de _________ luni, </w:t>
            </w:r>
            <w:r w:rsidRPr="00892FAB">
              <w:rPr>
                <w:noProof w:val="0"/>
                <w:lang w:eastAsia="ru-RU"/>
              </w:rPr>
              <w:t>începând de la data prevăzută în Ordinul de începere</w:t>
            </w:r>
            <w:r w:rsidRPr="00ED3CC8">
              <w:rPr>
                <w:noProof w:val="0"/>
                <w:lang w:val="it-IT" w:eastAsia="ru-RU"/>
              </w:rPr>
              <w:t>.</w:t>
            </w:r>
          </w:p>
          <w:p w14:paraId="1D62AAC3"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ED3CC8" w:rsidRDefault="00892FAB" w:rsidP="00892FAB">
            <w:pPr>
              <w:tabs>
                <w:tab w:val="left" w:pos="567"/>
              </w:tabs>
              <w:ind w:firstLine="29"/>
              <w:jc w:val="both"/>
              <w:rPr>
                <w:noProof w:val="0"/>
                <w:lang w:val="it-IT" w:eastAsia="ru-RU"/>
              </w:rPr>
            </w:pPr>
            <w:r w:rsidRPr="00ED3CC8">
              <w:rPr>
                <w:noProof w:val="0"/>
                <w:lang w:val="it-IT"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ED3CC8" w:rsidRDefault="00892FAB" w:rsidP="00892FAB">
            <w:pPr>
              <w:tabs>
                <w:tab w:val="left" w:pos="567"/>
              </w:tabs>
              <w:ind w:right="-110"/>
              <w:jc w:val="both"/>
              <w:rPr>
                <w:noProof w:val="0"/>
                <w:lang w:val="it-IT" w:eastAsia="ru-RU"/>
              </w:rPr>
            </w:pPr>
            <w:r w:rsidRPr="00ED3CC8">
              <w:rPr>
                <w:noProof w:val="0"/>
                <w:lang w:val="it-IT" w:eastAsia="ru-RU"/>
              </w:rPr>
              <w:t>4.4. Antreprenorul are dreptul la modificarea duratei de execuţie doar dacă aceasta nu se datorează din culpa sa.</w:t>
            </w:r>
          </w:p>
          <w:p w14:paraId="4E955007" w14:textId="77777777" w:rsidR="00892FAB" w:rsidRPr="00ED3CC8" w:rsidRDefault="00892FAB" w:rsidP="00892FAB">
            <w:pPr>
              <w:tabs>
                <w:tab w:val="left" w:pos="567"/>
              </w:tabs>
              <w:jc w:val="both"/>
              <w:rPr>
                <w:noProof w:val="0"/>
                <w:lang w:val="it-IT" w:eastAsia="ru-RU"/>
              </w:rPr>
            </w:pPr>
            <w:r w:rsidRPr="00ED3CC8">
              <w:rPr>
                <w:noProof w:val="0"/>
                <w:lang w:val="it-IT"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ED3CC8" w:rsidRDefault="00892FAB" w:rsidP="00892FAB">
            <w:pPr>
              <w:tabs>
                <w:tab w:val="left" w:pos="1276"/>
              </w:tabs>
              <w:jc w:val="both"/>
              <w:rPr>
                <w:noProof w:val="0"/>
                <w:lang w:val="it-IT" w:eastAsia="ru-RU"/>
              </w:rPr>
            </w:pPr>
            <w:r w:rsidRPr="00ED3CC8">
              <w:rPr>
                <w:noProof w:val="0"/>
                <w:lang w:val="it-IT" w:eastAsia="ru-RU"/>
              </w:rPr>
              <w:t>a) generate de Beneficiar;</w:t>
            </w:r>
          </w:p>
          <w:p w14:paraId="2049EBBF" w14:textId="77777777" w:rsidR="00892FAB" w:rsidRPr="00ED3CC8" w:rsidRDefault="00892FAB" w:rsidP="00892FAB">
            <w:pPr>
              <w:tabs>
                <w:tab w:val="left" w:pos="1276"/>
              </w:tabs>
              <w:jc w:val="both"/>
              <w:rPr>
                <w:noProof w:val="0"/>
                <w:lang w:val="it-IT" w:eastAsia="ru-RU"/>
              </w:rPr>
            </w:pPr>
            <w:r w:rsidRPr="00ED3CC8">
              <w:rPr>
                <w:noProof w:val="0"/>
                <w:lang w:val="it-IT" w:eastAsia="ru-RU"/>
              </w:rPr>
              <w:t>b) datorită impedimentului care justifică neexecutarea obligației sau altei situaţii extreme neimputabile şi imprevizibile pentru Antreprenor;</w:t>
            </w:r>
          </w:p>
          <w:p w14:paraId="4EE5CF4F" w14:textId="77777777" w:rsidR="00892FAB" w:rsidRPr="00ED3CC8" w:rsidRDefault="00892FAB" w:rsidP="00892FAB">
            <w:pPr>
              <w:tabs>
                <w:tab w:val="left" w:pos="1276"/>
              </w:tabs>
              <w:jc w:val="both"/>
              <w:rPr>
                <w:noProof w:val="0"/>
                <w:lang w:val="it-IT" w:eastAsia="ru-RU"/>
              </w:rPr>
            </w:pPr>
            <w:r w:rsidRPr="00ED3CC8">
              <w:rPr>
                <w:noProof w:val="0"/>
                <w:lang w:val="it-IT"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ED3CC8" w:rsidRDefault="00892FAB" w:rsidP="00892FAB">
            <w:pPr>
              <w:tabs>
                <w:tab w:val="left" w:pos="1276"/>
              </w:tabs>
              <w:jc w:val="both"/>
              <w:rPr>
                <w:noProof w:val="0"/>
                <w:lang w:val="it-IT" w:eastAsia="ru-RU"/>
              </w:rPr>
            </w:pPr>
            <w:r w:rsidRPr="00ED3CC8">
              <w:rPr>
                <w:noProof w:val="0"/>
                <w:lang w:val="it-IT" w:eastAsia="ru-RU"/>
              </w:rPr>
              <w:t>d) calamităţilor naturale recunoscute de autoritatea legală.</w:t>
            </w:r>
          </w:p>
          <w:p w14:paraId="2B78EB6D" w14:textId="77777777" w:rsidR="00892FAB" w:rsidRPr="00ED3CC8" w:rsidRDefault="00892FAB" w:rsidP="00892FAB">
            <w:pPr>
              <w:tabs>
                <w:tab w:val="left" w:pos="567"/>
              </w:tabs>
              <w:jc w:val="both"/>
              <w:rPr>
                <w:noProof w:val="0"/>
                <w:lang w:val="it-IT" w:eastAsia="ru-RU"/>
              </w:rPr>
            </w:pPr>
            <w:r w:rsidRPr="00ED3CC8">
              <w:rPr>
                <w:noProof w:val="0"/>
                <w:lang w:val="it-IT"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ED3CC8" w:rsidRDefault="00892FAB" w:rsidP="00892FAB">
            <w:pPr>
              <w:tabs>
                <w:tab w:val="left" w:pos="567"/>
              </w:tabs>
              <w:jc w:val="both"/>
              <w:rPr>
                <w:noProof w:val="0"/>
                <w:lang w:val="it-IT" w:eastAsia="ru-RU"/>
              </w:rPr>
            </w:pPr>
            <w:r w:rsidRPr="00ED3CC8">
              <w:rPr>
                <w:noProof w:val="0"/>
                <w:lang w:val="it-IT"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ED3CC8" w:rsidRDefault="00892FAB" w:rsidP="00892FAB">
            <w:pPr>
              <w:tabs>
                <w:tab w:val="left" w:pos="360"/>
              </w:tabs>
              <w:jc w:val="both"/>
              <w:rPr>
                <w:noProof w:val="0"/>
                <w:lang w:val="it-IT" w:eastAsia="ru-RU"/>
              </w:rPr>
            </w:pPr>
          </w:p>
          <w:p w14:paraId="3CD2A0D6" w14:textId="77777777" w:rsidR="00892FAB" w:rsidRPr="00ED3CC8" w:rsidRDefault="00892FAB" w:rsidP="00892FAB">
            <w:pPr>
              <w:tabs>
                <w:tab w:val="left" w:pos="525"/>
              </w:tabs>
              <w:jc w:val="both"/>
              <w:rPr>
                <w:b/>
                <w:noProof w:val="0"/>
                <w:lang w:val="it-IT" w:eastAsia="ru-RU"/>
              </w:rPr>
            </w:pPr>
            <w:r w:rsidRPr="00ED3CC8">
              <w:rPr>
                <w:b/>
                <w:noProof w:val="0"/>
                <w:lang w:val="it-IT" w:eastAsia="ru-RU"/>
              </w:rPr>
              <w:t>5. RECEPŢIA LUCRĂRILOR DE EXECUŢIE</w:t>
            </w:r>
          </w:p>
          <w:p w14:paraId="7770F387" w14:textId="77777777" w:rsidR="00892FAB" w:rsidRPr="00ED3CC8" w:rsidRDefault="00892FAB" w:rsidP="00892FAB">
            <w:pPr>
              <w:tabs>
                <w:tab w:val="left" w:pos="567"/>
              </w:tabs>
              <w:jc w:val="both"/>
              <w:rPr>
                <w:noProof w:val="0"/>
                <w:lang w:val="it-IT" w:eastAsia="ru-RU"/>
              </w:rPr>
            </w:pPr>
            <w:r w:rsidRPr="00ED3CC8">
              <w:rPr>
                <w:noProof w:val="0"/>
                <w:lang w:val="it-IT" w:eastAsia="ru-RU"/>
              </w:rPr>
              <w:t>5.1. Terminarea lucrărilor</w:t>
            </w:r>
          </w:p>
          <w:p w14:paraId="433B6E51" w14:textId="77777777" w:rsidR="00892FAB" w:rsidRPr="00ED3CC8" w:rsidRDefault="00892FAB" w:rsidP="00892FAB">
            <w:pPr>
              <w:tabs>
                <w:tab w:val="left" w:pos="567"/>
              </w:tabs>
              <w:jc w:val="both"/>
              <w:rPr>
                <w:noProof w:val="0"/>
                <w:lang w:val="it-IT" w:eastAsia="ru-RU"/>
              </w:rPr>
            </w:pPr>
            <w:r w:rsidRPr="00ED3CC8">
              <w:rPr>
                <w:noProof w:val="0"/>
                <w:lang w:val="it-IT"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ED3CC8" w:rsidRDefault="00892FAB" w:rsidP="00892FAB">
            <w:pPr>
              <w:tabs>
                <w:tab w:val="left" w:pos="567"/>
              </w:tabs>
              <w:jc w:val="both"/>
              <w:rPr>
                <w:noProof w:val="0"/>
                <w:lang w:val="it-IT" w:eastAsia="ru-RU"/>
              </w:rPr>
            </w:pPr>
            <w:r w:rsidRPr="00ED3CC8">
              <w:rPr>
                <w:noProof w:val="0"/>
                <w:lang w:val="it-IT"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ED3CC8">
              <w:rPr>
                <w:noProof w:val="0"/>
                <w:lang w:val="it-IT"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ED3CC8" w:rsidRDefault="00892FAB" w:rsidP="00892FAB">
            <w:pPr>
              <w:tabs>
                <w:tab w:val="left" w:pos="567"/>
              </w:tabs>
              <w:jc w:val="both"/>
              <w:rPr>
                <w:noProof w:val="0"/>
                <w:lang w:eastAsia="ru-RU"/>
              </w:rPr>
            </w:pPr>
            <w:r w:rsidRPr="00ED3CC8">
              <w:rPr>
                <w:noProof w:val="0"/>
                <w:lang w:eastAsia="ru-RU"/>
              </w:rPr>
              <w:t>5.2.2. În cazul în care Comisia de recep</w:t>
            </w:r>
            <w:r w:rsidRPr="00892FAB">
              <w:rPr>
                <w:noProof w:val="0"/>
                <w:lang w:eastAsia="ru-RU"/>
              </w:rPr>
              <w:t>ție</w:t>
            </w:r>
            <w:r w:rsidRPr="00ED3CC8">
              <w:rPr>
                <w:noProof w:val="0"/>
                <w:lang w:eastAsia="ru-RU"/>
              </w:rPr>
              <w:t xml:space="preserve"> constată că sunt lipsuri sau </w:t>
            </w:r>
            <w:proofErr w:type="spellStart"/>
            <w:r w:rsidRPr="00ED3CC8">
              <w:rPr>
                <w:noProof w:val="0"/>
                <w:lang w:eastAsia="ru-RU"/>
              </w:rPr>
              <w:t>deficienţe</w:t>
            </w:r>
            <w:proofErr w:type="spellEnd"/>
            <w:r w:rsidRPr="00ED3CC8">
              <w:rPr>
                <w:noProof w:val="0"/>
                <w:lang w:eastAsia="ru-RU"/>
              </w:rPr>
              <w:t xml:space="preserve">, acestea vor fi consemnate </w:t>
            </w:r>
            <w:r w:rsidRPr="00892FAB">
              <w:rPr>
                <w:noProof w:val="0"/>
                <w:lang w:eastAsia="ru-RU"/>
              </w:rPr>
              <w:t>î</w:t>
            </w:r>
            <w:r w:rsidRPr="00ED3CC8">
              <w:rPr>
                <w:noProof w:val="0"/>
                <w:lang w:eastAsia="ru-RU"/>
              </w:rPr>
              <w:t xml:space="preserve">ntr-un proces-verbal </w:t>
            </w:r>
            <w:proofErr w:type="spellStart"/>
            <w:r w:rsidRPr="00ED3CC8">
              <w:rPr>
                <w:noProof w:val="0"/>
                <w:lang w:eastAsia="ru-RU"/>
              </w:rPr>
              <w:t>şi</w:t>
            </w:r>
            <w:proofErr w:type="spellEnd"/>
            <w:r w:rsidRPr="00ED3CC8">
              <w:rPr>
                <w:noProof w:val="0"/>
                <w:lang w:eastAsia="ru-RU"/>
              </w:rPr>
              <w:t xml:space="preserve"> notificate Antreprenorului, stabilindu-se </w:t>
            </w:r>
            <w:proofErr w:type="spellStart"/>
            <w:r w:rsidRPr="00ED3CC8">
              <w:rPr>
                <w:noProof w:val="0"/>
                <w:lang w:eastAsia="ru-RU"/>
              </w:rPr>
              <w:t>şi</w:t>
            </w:r>
            <w:proofErr w:type="spellEnd"/>
            <w:r w:rsidRPr="00ED3CC8">
              <w:rPr>
                <w:noProof w:val="0"/>
                <w:lang w:eastAsia="ru-RU"/>
              </w:rPr>
              <w:t xml:space="preserve"> termenele pentru remediere </w:t>
            </w:r>
            <w:proofErr w:type="spellStart"/>
            <w:r w:rsidRPr="00ED3CC8">
              <w:rPr>
                <w:noProof w:val="0"/>
                <w:lang w:eastAsia="ru-RU"/>
              </w:rPr>
              <w:t>şi</w:t>
            </w:r>
            <w:proofErr w:type="spellEnd"/>
            <w:r w:rsidRPr="00ED3CC8">
              <w:rPr>
                <w:noProof w:val="0"/>
                <w:lang w:eastAsia="ru-RU"/>
              </w:rPr>
              <w:t xml:space="preserve"> finalizare din contul Antreprenorului, sub sancțiunea perceperii de penalități în condițiile punctului 15 din prezentele condiții contractuale.</w:t>
            </w:r>
          </w:p>
          <w:p w14:paraId="64DD852E" w14:textId="77777777" w:rsidR="00892FAB" w:rsidRPr="00ED3CC8" w:rsidRDefault="00892FAB" w:rsidP="00892FAB">
            <w:pPr>
              <w:tabs>
                <w:tab w:val="left" w:pos="567"/>
              </w:tabs>
              <w:jc w:val="both"/>
              <w:rPr>
                <w:noProof w:val="0"/>
                <w:lang w:val="it-IT" w:eastAsia="ru-RU"/>
              </w:rPr>
            </w:pPr>
            <w:r w:rsidRPr="00ED3CC8">
              <w:rPr>
                <w:noProof w:val="0"/>
                <w:lang w:val="it-IT"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ED3CC8">
              <w:rPr>
                <w:noProof w:val="0"/>
                <w:color w:val="333333"/>
                <w:shd w:val="clear" w:color="auto" w:fill="FFFFFF"/>
                <w:lang w:val="it-IT" w:eastAsia="ru-RU"/>
              </w:rPr>
              <w:t xml:space="preserve"> </w:t>
            </w:r>
          </w:p>
          <w:p w14:paraId="214B1FBD" w14:textId="77777777" w:rsidR="00892FAB" w:rsidRPr="00ED3CC8" w:rsidRDefault="00892FAB" w:rsidP="00892FAB">
            <w:pPr>
              <w:tabs>
                <w:tab w:val="left" w:pos="567"/>
              </w:tabs>
              <w:jc w:val="both"/>
              <w:rPr>
                <w:noProof w:val="0"/>
                <w:lang w:val="it-IT" w:eastAsia="ru-RU"/>
              </w:rPr>
            </w:pPr>
            <w:r w:rsidRPr="00ED3CC8">
              <w:rPr>
                <w:noProof w:val="0"/>
                <w:lang w:val="it-IT"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ED3CC8" w:rsidRDefault="00892FAB" w:rsidP="00892FAB">
            <w:pPr>
              <w:tabs>
                <w:tab w:val="left" w:pos="567"/>
              </w:tabs>
              <w:jc w:val="both"/>
              <w:rPr>
                <w:noProof w:val="0"/>
                <w:lang w:val="it-IT" w:eastAsia="ru-RU"/>
              </w:rPr>
            </w:pPr>
            <w:r w:rsidRPr="00ED3CC8">
              <w:rPr>
                <w:noProof w:val="0"/>
                <w:lang w:val="it-IT"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5.2.6. Recepţia finală va fi efectuată conform prevederilor actelor normative. </w:t>
            </w:r>
          </w:p>
          <w:p w14:paraId="56655D27" w14:textId="77777777" w:rsidR="00892FAB" w:rsidRPr="00ED3CC8" w:rsidRDefault="00892FAB" w:rsidP="00892FAB">
            <w:pPr>
              <w:tabs>
                <w:tab w:val="left" w:pos="567"/>
              </w:tabs>
              <w:jc w:val="both"/>
              <w:rPr>
                <w:noProof w:val="0"/>
                <w:lang w:val="it-IT" w:eastAsia="ru-RU"/>
              </w:rPr>
            </w:pPr>
          </w:p>
          <w:p w14:paraId="09B37385" w14:textId="77777777" w:rsidR="00892FAB" w:rsidRPr="00ED3CC8" w:rsidRDefault="00892FAB" w:rsidP="00892FAB">
            <w:pPr>
              <w:tabs>
                <w:tab w:val="left" w:pos="525"/>
              </w:tabs>
              <w:jc w:val="both"/>
              <w:rPr>
                <w:b/>
                <w:noProof w:val="0"/>
                <w:lang w:val="it-IT" w:eastAsia="ru-RU"/>
              </w:rPr>
            </w:pPr>
            <w:r w:rsidRPr="00ED3CC8">
              <w:rPr>
                <w:b/>
                <w:noProof w:val="0"/>
                <w:lang w:val="it-IT" w:eastAsia="ru-RU"/>
              </w:rPr>
              <w:t>6. REMEDIEREA DEFECTELOR</w:t>
            </w:r>
          </w:p>
          <w:p w14:paraId="44635A55" w14:textId="77777777" w:rsidR="00892FAB" w:rsidRPr="00ED3CC8" w:rsidRDefault="00892FAB" w:rsidP="00892FAB">
            <w:pPr>
              <w:jc w:val="both"/>
              <w:rPr>
                <w:noProof w:val="0"/>
                <w:lang w:val="it-IT" w:eastAsia="ru-RU"/>
              </w:rPr>
            </w:pPr>
            <w:r w:rsidRPr="00ED3CC8">
              <w:rPr>
                <w:noProof w:val="0"/>
                <w:lang w:val="it-IT"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ED3CC8" w:rsidRDefault="00892FAB" w:rsidP="00892FAB">
            <w:pPr>
              <w:jc w:val="both"/>
              <w:rPr>
                <w:noProof w:val="0"/>
                <w:lang w:val="it-IT" w:eastAsia="ru-RU"/>
              </w:rPr>
            </w:pPr>
            <w:r w:rsidRPr="00ED3CC8">
              <w:rPr>
                <w:noProof w:val="0"/>
                <w:lang w:val="it-IT"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ED3CC8" w:rsidRDefault="00892FAB" w:rsidP="00892FAB">
            <w:pPr>
              <w:jc w:val="both"/>
              <w:rPr>
                <w:noProof w:val="0"/>
                <w:lang w:val="it-IT" w:eastAsia="ru-RU"/>
              </w:rPr>
            </w:pPr>
            <w:r w:rsidRPr="00ED3CC8">
              <w:rPr>
                <w:noProof w:val="0"/>
                <w:lang w:val="it-IT"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ED3CC8" w:rsidRDefault="00892FAB" w:rsidP="00892FAB">
            <w:pPr>
              <w:tabs>
                <w:tab w:val="left" w:pos="567"/>
              </w:tabs>
              <w:jc w:val="both"/>
              <w:rPr>
                <w:noProof w:val="0"/>
                <w:lang w:val="it-IT" w:eastAsia="ru-RU"/>
              </w:rPr>
            </w:pPr>
          </w:p>
          <w:p w14:paraId="7C442B49" w14:textId="77777777" w:rsidR="00892FAB" w:rsidRPr="00ED3CC8" w:rsidRDefault="00892FAB" w:rsidP="00892FAB">
            <w:pPr>
              <w:tabs>
                <w:tab w:val="left" w:pos="525"/>
              </w:tabs>
              <w:jc w:val="both"/>
              <w:rPr>
                <w:noProof w:val="0"/>
                <w:lang w:val="it-IT" w:eastAsia="ru-RU"/>
              </w:rPr>
            </w:pPr>
            <w:r w:rsidRPr="00ED3CC8">
              <w:rPr>
                <w:b/>
                <w:noProof w:val="0"/>
                <w:lang w:val="it-IT" w:eastAsia="ru-RU"/>
              </w:rPr>
              <w:t>7. DREPTURILE ŞI OBLIGAŢIUNILE ANTREPRENORULUI ŞI ALE BENEFICIARULUI</w:t>
            </w:r>
          </w:p>
          <w:p w14:paraId="5E3D7BDD"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7.1. Întreaga documentaţie necesară pentru executarea lucrărilor contractate se pune de către Beneficiar la dispoziţia Antreprenorului în două exemplare.</w:t>
            </w:r>
          </w:p>
          <w:p w14:paraId="77C5C04C"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 xml:space="preserve">7.4. Documentaţia pusă la dispoziţia Antreprenorului se repartizează astfel: </w:t>
            </w:r>
          </w:p>
          <w:p w14:paraId="2B29832C" w14:textId="77777777" w:rsidR="00892FAB" w:rsidRPr="00ED3CC8" w:rsidRDefault="00892FAB" w:rsidP="00892FAB">
            <w:pPr>
              <w:tabs>
                <w:tab w:val="left" w:pos="1276"/>
              </w:tabs>
              <w:jc w:val="both"/>
              <w:rPr>
                <w:noProof w:val="0"/>
                <w:lang w:val="it-IT" w:eastAsia="ru-RU"/>
              </w:rPr>
            </w:pPr>
            <w:r w:rsidRPr="00ED3CC8">
              <w:rPr>
                <w:noProof w:val="0"/>
                <w:lang w:val="it-IT" w:eastAsia="ru-RU"/>
              </w:rPr>
              <w:t>a) un exemplar rămâne la dispoziţia Antreprenorului,</w:t>
            </w:r>
          </w:p>
          <w:p w14:paraId="7299FF74" w14:textId="77777777" w:rsidR="00892FAB" w:rsidRPr="00ED3CC8" w:rsidRDefault="00892FAB" w:rsidP="00892FAB">
            <w:pPr>
              <w:tabs>
                <w:tab w:val="left" w:pos="1276"/>
              </w:tabs>
              <w:jc w:val="both"/>
              <w:rPr>
                <w:noProof w:val="0"/>
                <w:lang w:val="it-IT" w:eastAsia="ru-RU"/>
              </w:rPr>
            </w:pPr>
            <w:r w:rsidRPr="00ED3CC8">
              <w:rPr>
                <w:noProof w:val="0"/>
                <w:lang w:val="it-IT" w:eastAsia="ru-RU"/>
              </w:rPr>
              <w:t>b) un exemplar</w:t>
            </w:r>
            <w:r w:rsidRPr="00892FAB">
              <w:rPr>
                <w:noProof w:val="0"/>
                <w:lang w:eastAsia="ru-RU"/>
              </w:rPr>
              <w:t xml:space="preserve"> </w:t>
            </w:r>
            <w:r w:rsidRPr="00ED3CC8">
              <w:rPr>
                <w:noProof w:val="0"/>
                <w:lang w:val="it-IT"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A254AB" w:rsidRDefault="00892FAB" w:rsidP="00892FAB">
            <w:pPr>
              <w:tabs>
                <w:tab w:val="left" w:pos="1276"/>
              </w:tabs>
              <w:jc w:val="both"/>
              <w:rPr>
                <w:noProof w:val="0"/>
                <w:lang w:val="it-IT" w:eastAsia="ru-RU"/>
              </w:rPr>
            </w:pPr>
            <w:r w:rsidRPr="00A254AB">
              <w:rPr>
                <w:noProof w:val="0"/>
                <w:lang w:val="it-IT"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ED3CC8" w:rsidRDefault="00892FAB" w:rsidP="00892FAB">
            <w:pPr>
              <w:tabs>
                <w:tab w:val="left" w:pos="1276"/>
              </w:tabs>
              <w:jc w:val="both"/>
              <w:rPr>
                <w:noProof w:val="0"/>
                <w:lang w:val="it-IT" w:eastAsia="ru-RU"/>
              </w:rPr>
            </w:pPr>
            <w:r w:rsidRPr="00ED3CC8">
              <w:rPr>
                <w:noProof w:val="0"/>
                <w:lang w:val="it-IT" w:eastAsia="ru-RU"/>
              </w:rPr>
              <w:t>7.9.</w:t>
            </w:r>
            <w:r w:rsidRPr="00ED3CC8">
              <w:rPr>
                <w:noProof w:val="0"/>
                <w:sz w:val="20"/>
                <w:szCs w:val="20"/>
                <w:lang w:val="it-IT" w:eastAsia="ru-RU"/>
              </w:rPr>
              <w:t xml:space="preserve"> </w:t>
            </w:r>
            <w:r w:rsidRPr="00ED3CC8">
              <w:rPr>
                <w:noProof w:val="0"/>
                <w:lang w:val="it-IT"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ED3CC8" w:rsidRDefault="00892FAB" w:rsidP="00892FAB">
            <w:pPr>
              <w:tabs>
                <w:tab w:val="left" w:pos="1276"/>
              </w:tabs>
              <w:jc w:val="both"/>
              <w:rPr>
                <w:noProof w:val="0"/>
                <w:lang w:val="it-IT" w:eastAsia="ru-RU"/>
              </w:rPr>
            </w:pPr>
            <w:r w:rsidRPr="00ED3CC8">
              <w:rPr>
                <w:noProof w:val="0"/>
                <w:lang w:val="it-IT"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A254AB" w:rsidRDefault="00892FAB" w:rsidP="00892FAB">
            <w:pPr>
              <w:tabs>
                <w:tab w:val="left" w:pos="1276"/>
              </w:tabs>
              <w:jc w:val="both"/>
              <w:rPr>
                <w:noProof w:val="0"/>
                <w:lang w:val="it-IT" w:eastAsia="ru-RU"/>
              </w:rPr>
            </w:pPr>
            <w:r w:rsidRPr="00A254AB">
              <w:rPr>
                <w:noProof w:val="0"/>
                <w:lang w:val="it-IT"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ED3CC8" w:rsidRDefault="00892FAB">
            <w:pPr>
              <w:numPr>
                <w:ilvl w:val="0"/>
                <w:numId w:val="32"/>
              </w:numPr>
              <w:tabs>
                <w:tab w:val="left" w:pos="345"/>
              </w:tabs>
              <w:ind w:left="0" w:firstLine="0"/>
              <w:jc w:val="both"/>
              <w:rPr>
                <w:noProof w:val="0"/>
                <w:lang w:val="it-IT" w:eastAsia="ru-RU"/>
              </w:rPr>
            </w:pPr>
            <w:r w:rsidRPr="00ED3CC8">
              <w:rPr>
                <w:noProof w:val="0"/>
                <w:lang w:val="it-IT" w:eastAsia="ru-RU"/>
              </w:rPr>
              <w:t xml:space="preserve">înlocuirea materialelor necorespunzătoare calitativ cu altele corespunzătoare; </w:t>
            </w:r>
          </w:p>
          <w:p w14:paraId="7F2FBD63" w14:textId="77777777" w:rsidR="00892FAB" w:rsidRPr="00ED3CC8" w:rsidRDefault="00892FAB">
            <w:pPr>
              <w:numPr>
                <w:ilvl w:val="0"/>
                <w:numId w:val="32"/>
              </w:numPr>
              <w:tabs>
                <w:tab w:val="left" w:pos="345"/>
              </w:tabs>
              <w:ind w:left="0" w:firstLine="0"/>
              <w:jc w:val="both"/>
              <w:rPr>
                <w:noProof w:val="0"/>
                <w:lang w:val="it-IT" w:eastAsia="ru-RU"/>
              </w:rPr>
            </w:pPr>
            <w:r w:rsidRPr="00ED3CC8">
              <w:rPr>
                <w:noProof w:val="0"/>
                <w:lang w:val="it-IT" w:eastAsia="ru-RU"/>
              </w:rPr>
              <w:t xml:space="preserve">îndepărtarea sau refacerea oricărei lucrări sau părţi de lucrare necorespunzătoare din punct de vedere calitativ. </w:t>
            </w:r>
          </w:p>
          <w:p w14:paraId="65817400" w14:textId="77777777" w:rsidR="00892FAB" w:rsidRPr="00ED3CC8" w:rsidRDefault="00892FAB" w:rsidP="00892FAB">
            <w:pPr>
              <w:tabs>
                <w:tab w:val="left" w:pos="314"/>
              </w:tabs>
              <w:jc w:val="both"/>
              <w:rPr>
                <w:noProof w:val="0"/>
                <w:lang w:val="it-IT" w:eastAsia="ru-RU"/>
              </w:rPr>
            </w:pPr>
            <w:r w:rsidRPr="00ED3CC8">
              <w:rPr>
                <w:noProof w:val="0"/>
                <w:lang w:val="it-IT"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ED3CC8" w:rsidRDefault="00892FAB" w:rsidP="00892FAB">
            <w:pPr>
              <w:tabs>
                <w:tab w:val="left" w:pos="314"/>
              </w:tabs>
              <w:jc w:val="both"/>
              <w:rPr>
                <w:noProof w:val="0"/>
                <w:lang w:val="it-IT" w:eastAsia="ru-RU"/>
              </w:rPr>
            </w:pPr>
            <w:r w:rsidRPr="00ED3CC8">
              <w:rPr>
                <w:noProof w:val="0"/>
                <w:lang w:val="it-IT"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ED3CC8" w:rsidRDefault="00892FAB" w:rsidP="00892FAB">
            <w:pPr>
              <w:tabs>
                <w:tab w:val="left" w:pos="314"/>
              </w:tabs>
              <w:jc w:val="both"/>
              <w:rPr>
                <w:noProof w:val="0"/>
                <w:lang w:val="it-IT" w:eastAsia="ru-RU"/>
              </w:rPr>
            </w:pPr>
            <w:r w:rsidRPr="00ED3CC8">
              <w:rPr>
                <w:noProof w:val="0"/>
                <w:lang w:val="it-IT"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ED3CC8" w:rsidRDefault="00892FAB" w:rsidP="00892FAB">
            <w:pPr>
              <w:tabs>
                <w:tab w:val="left" w:pos="314"/>
              </w:tabs>
              <w:jc w:val="both"/>
              <w:rPr>
                <w:noProof w:val="0"/>
                <w:lang w:val="it-IT" w:eastAsia="ru-RU"/>
              </w:rPr>
            </w:pPr>
            <w:r w:rsidRPr="00ED3CC8">
              <w:rPr>
                <w:noProof w:val="0"/>
                <w:lang w:val="it-IT"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ED3CC8" w:rsidRDefault="00892FAB" w:rsidP="00892FAB">
            <w:pPr>
              <w:tabs>
                <w:tab w:val="left" w:pos="314"/>
              </w:tabs>
              <w:jc w:val="both"/>
              <w:rPr>
                <w:noProof w:val="0"/>
                <w:lang w:val="it-IT" w:eastAsia="ru-RU"/>
              </w:rPr>
            </w:pPr>
            <w:r w:rsidRPr="00ED3CC8">
              <w:rPr>
                <w:noProof w:val="0"/>
                <w:lang w:val="it-IT" w:eastAsia="ru-RU"/>
              </w:rPr>
              <w:t>7.21. Antreprenorul răspunde pentru defectele ascunse ale construcției, în conformitate cu prevederile actelor normative.</w:t>
            </w:r>
          </w:p>
          <w:p w14:paraId="3399017E" w14:textId="77777777" w:rsidR="00892FAB" w:rsidRPr="00ED3CC8" w:rsidRDefault="00892FAB" w:rsidP="00892FAB">
            <w:pPr>
              <w:tabs>
                <w:tab w:val="left" w:pos="525"/>
              </w:tabs>
              <w:jc w:val="both"/>
              <w:rPr>
                <w:noProof w:val="0"/>
                <w:lang w:val="it-IT" w:eastAsia="ru-RU"/>
              </w:rPr>
            </w:pPr>
            <w:r w:rsidRPr="00ED3CC8">
              <w:rPr>
                <w:noProof w:val="0"/>
                <w:lang w:val="it-IT"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ED3CC8" w:rsidRDefault="00892FAB" w:rsidP="00892FAB">
            <w:pPr>
              <w:tabs>
                <w:tab w:val="left" w:pos="525"/>
              </w:tabs>
              <w:jc w:val="both"/>
              <w:rPr>
                <w:noProof w:val="0"/>
                <w:lang w:val="it-IT" w:eastAsia="ru-RU"/>
              </w:rPr>
            </w:pPr>
          </w:p>
          <w:p w14:paraId="6257BBB3" w14:textId="77777777" w:rsidR="00892FAB" w:rsidRPr="00ED3CC8" w:rsidRDefault="00892FAB" w:rsidP="00892FAB">
            <w:pPr>
              <w:tabs>
                <w:tab w:val="left" w:pos="525"/>
              </w:tabs>
              <w:jc w:val="both"/>
              <w:rPr>
                <w:b/>
                <w:noProof w:val="0"/>
                <w:lang w:val="it-IT" w:eastAsia="ru-RU"/>
              </w:rPr>
            </w:pPr>
            <w:r w:rsidRPr="00ED3CC8">
              <w:rPr>
                <w:b/>
                <w:noProof w:val="0"/>
                <w:lang w:val="it-IT" w:eastAsia="ru-RU"/>
              </w:rPr>
              <w:t>8. MODIFICĂRI</w:t>
            </w:r>
          </w:p>
          <w:p w14:paraId="5AC8A070" w14:textId="77777777" w:rsidR="00892FAB" w:rsidRPr="00ED3CC8" w:rsidRDefault="00892FAB" w:rsidP="00892FAB">
            <w:pPr>
              <w:tabs>
                <w:tab w:val="left" w:pos="360"/>
              </w:tabs>
              <w:jc w:val="both"/>
              <w:rPr>
                <w:noProof w:val="0"/>
                <w:lang w:val="it-IT" w:eastAsia="ru-RU"/>
              </w:rPr>
            </w:pPr>
            <w:r w:rsidRPr="00ED3CC8">
              <w:rPr>
                <w:noProof w:val="0"/>
                <w:lang w:val="it-IT"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ED3CC8" w:rsidRDefault="00892FAB" w:rsidP="00892FAB">
            <w:pPr>
              <w:tabs>
                <w:tab w:val="left" w:pos="360"/>
              </w:tabs>
              <w:jc w:val="both"/>
              <w:rPr>
                <w:noProof w:val="0"/>
                <w:lang w:val="it-IT" w:eastAsia="ru-RU"/>
              </w:rPr>
            </w:pPr>
          </w:p>
          <w:p w14:paraId="1FD30F83" w14:textId="77777777" w:rsidR="00892FAB" w:rsidRPr="00ED3CC8" w:rsidRDefault="00892FAB" w:rsidP="00892FAB">
            <w:pPr>
              <w:tabs>
                <w:tab w:val="left" w:pos="360"/>
              </w:tabs>
              <w:jc w:val="both"/>
              <w:rPr>
                <w:noProof w:val="0"/>
                <w:lang w:val="it-IT" w:eastAsia="ru-RU"/>
              </w:rPr>
            </w:pPr>
            <w:r w:rsidRPr="00ED3CC8">
              <w:rPr>
                <w:b/>
                <w:noProof w:val="0"/>
                <w:lang w:val="it-IT" w:eastAsia="ru-RU"/>
              </w:rPr>
              <w:t>9. AJUSTAREA PREŢULUI CONTRACTULUI</w:t>
            </w:r>
          </w:p>
          <w:p w14:paraId="7F06D34D" w14:textId="77777777" w:rsidR="00892FAB" w:rsidRPr="00892FAB" w:rsidRDefault="00892FAB" w:rsidP="00892FAB">
            <w:pPr>
              <w:jc w:val="both"/>
              <w:rPr>
                <w:noProof w:val="0"/>
                <w:lang w:eastAsia="ru-RU"/>
              </w:rPr>
            </w:pPr>
            <w:r w:rsidRPr="00ED3CC8">
              <w:rPr>
                <w:noProof w:val="0"/>
                <w:lang w:val="it-IT"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ED3CC8" w:rsidRDefault="00892FAB" w:rsidP="00892FAB">
            <w:pPr>
              <w:tabs>
                <w:tab w:val="left" w:pos="360"/>
              </w:tabs>
              <w:jc w:val="both"/>
              <w:rPr>
                <w:noProof w:val="0"/>
                <w:lang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ED3CC8" w:rsidRDefault="00892FAB" w:rsidP="00892FAB">
            <w:pPr>
              <w:tabs>
                <w:tab w:val="left" w:pos="360"/>
              </w:tabs>
              <w:jc w:val="both"/>
              <w:rPr>
                <w:noProof w:val="0"/>
                <w:lang w:eastAsia="ru-RU"/>
              </w:rPr>
            </w:pPr>
          </w:p>
          <w:p w14:paraId="3E566A59" w14:textId="77777777" w:rsidR="00892FAB" w:rsidRPr="00ED3CC8" w:rsidRDefault="00892FAB" w:rsidP="00892FAB">
            <w:pPr>
              <w:tabs>
                <w:tab w:val="left" w:pos="555"/>
                <w:tab w:val="left" w:pos="4365"/>
              </w:tabs>
              <w:jc w:val="both"/>
              <w:rPr>
                <w:b/>
                <w:noProof w:val="0"/>
                <w:lang w:eastAsia="ru-RU"/>
              </w:rPr>
            </w:pPr>
            <w:r w:rsidRPr="00ED3CC8">
              <w:rPr>
                <w:b/>
                <w:noProof w:val="0"/>
                <w:lang w:eastAsia="ru-RU"/>
              </w:rPr>
              <w:t xml:space="preserve">10. ANTREPRENORUL ŞI SUBANTREPRENORII </w:t>
            </w:r>
          </w:p>
          <w:p w14:paraId="143AACEE" w14:textId="77777777" w:rsidR="00892FAB" w:rsidRPr="00ED3CC8" w:rsidRDefault="00892FAB" w:rsidP="00892FAB">
            <w:pPr>
              <w:tabs>
                <w:tab w:val="left" w:pos="4365"/>
              </w:tabs>
              <w:jc w:val="both"/>
              <w:rPr>
                <w:noProof w:val="0"/>
                <w:lang w:eastAsia="ru-RU"/>
              </w:rPr>
            </w:pPr>
            <w:r w:rsidRPr="00ED3CC8">
              <w:rPr>
                <w:noProof w:val="0"/>
                <w:lang w:eastAsia="ru-RU"/>
              </w:rPr>
              <w:t xml:space="preserve">10.1. La încheierea contractului sau atunci când se introduc noi </w:t>
            </w:r>
            <w:proofErr w:type="spellStart"/>
            <w:r w:rsidRPr="00ED3CC8">
              <w:rPr>
                <w:noProof w:val="0"/>
                <w:lang w:eastAsia="ru-RU"/>
              </w:rPr>
              <w:t>subcontractanţi</w:t>
            </w:r>
            <w:proofErr w:type="spellEnd"/>
            <w:r w:rsidRPr="00ED3CC8">
              <w:rPr>
                <w:noProof w:val="0"/>
                <w:lang w:eastAsia="ru-RU"/>
              </w:rPr>
              <w:t xml:space="preserve">, este obligatorie furnizarea către Beneficiar a contractelor încheiate de către Antreprenor cu </w:t>
            </w:r>
            <w:proofErr w:type="spellStart"/>
            <w:r w:rsidRPr="00ED3CC8">
              <w:rPr>
                <w:noProof w:val="0"/>
                <w:lang w:eastAsia="ru-RU"/>
              </w:rPr>
              <w:t>subcontractanţii</w:t>
            </w:r>
            <w:proofErr w:type="spellEnd"/>
            <w:r w:rsidRPr="00ED3CC8">
              <w:rPr>
                <w:noProof w:val="0"/>
                <w:lang w:eastAsia="ru-RU"/>
              </w:rPr>
              <w:t xml:space="preserve"> </w:t>
            </w:r>
            <w:proofErr w:type="spellStart"/>
            <w:r w:rsidRPr="00ED3CC8">
              <w:rPr>
                <w:noProof w:val="0"/>
                <w:lang w:eastAsia="ru-RU"/>
              </w:rPr>
              <w:t>nominalizaţi</w:t>
            </w:r>
            <w:proofErr w:type="spellEnd"/>
            <w:r w:rsidRPr="00ED3CC8">
              <w:rPr>
                <w:noProof w:val="0"/>
                <w:lang w:eastAsia="ru-RU"/>
              </w:rPr>
              <w:t xml:space="preserve"> în ofertă sau </w:t>
            </w:r>
            <w:proofErr w:type="spellStart"/>
            <w:r w:rsidRPr="00ED3CC8">
              <w:rPr>
                <w:noProof w:val="0"/>
                <w:lang w:eastAsia="ru-RU"/>
              </w:rPr>
              <w:t>declaraţi</w:t>
            </w:r>
            <w:proofErr w:type="spellEnd"/>
            <w:r w:rsidRPr="00ED3CC8">
              <w:rPr>
                <w:noProof w:val="0"/>
                <w:lang w:eastAsia="ru-RU"/>
              </w:rPr>
              <w:t xml:space="preserve"> ulterior, astfel încât </w:t>
            </w:r>
            <w:proofErr w:type="spellStart"/>
            <w:r w:rsidRPr="00ED3CC8">
              <w:rPr>
                <w:noProof w:val="0"/>
                <w:lang w:eastAsia="ru-RU"/>
              </w:rPr>
              <w:t>activităţile</w:t>
            </w:r>
            <w:proofErr w:type="spellEnd"/>
            <w:r w:rsidRPr="00ED3CC8">
              <w:rPr>
                <w:noProof w:val="0"/>
                <w:lang w:eastAsia="ru-RU"/>
              </w:rPr>
              <w:t xml:space="preserve"> ce revin acestora, precum </w:t>
            </w:r>
            <w:proofErr w:type="spellStart"/>
            <w:r w:rsidRPr="00ED3CC8">
              <w:rPr>
                <w:noProof w:val="0"/>
                <w:lang w:eastAsia="ru-RU"/>
              </w:rPr>
              <w:t>şi</w:t>
            </w:r>
            <w:proofErr w:type="spellEnd"/>
            <w:r w:rsidRPr="00ED3CC8">
              <w:rPr>
                <w:noProof w:val="0"/>
                <w:lang w:eastAsia="ru-RU"/>
              </w:rPr>
              <w:t xml:space="preserve"> sumele aferente </w:t>
            </w:r>
            <w:proofErr w:type="spellStart"/>
            <w:r w:rsidRPr="00ED3CC8">
              <w:rPr>
                <w:noProof w:val="0"/>
                <w:lang w:eastAsia="ru-RU"/>
              </w:rPr>
              <w:t>prestaţiilor</w:t>
            </w:r>
            <w:proofErr w:type="spellEnd"/>
            <w:r w:rsidRPr="00ED3CC8">
              <w:rPr>
                <w:noProof w:val="0"/>
                <w:lang w:eastAsia="ru-RU"/>
              </w:rPr>
              <w:t xml:space="preserve">, să fie cuprinse în contract devenind anexe ale acestuia. Ele trebuie să cuprindă obligatoriu, </w:t>
            </w:r>
            <w:proofErr w:type="spellStart"/>
            <w:r w:rsidRPr="00ED3CC8">
              <w:rPr>
                <w:noProof w:val="0"/>
                <w:lang w:eastAsia="ru-RU"/>
              </w:rPr>
              <w:t>însa</w:t>
            </w:r>
            <w:proofErr w:type="spellEnd"/>
            <w:r w:rsidRPr="00ED3CC8">
              <w:rPr>
                <w:noProof w:val="0"/>
                <w:lang w:eastAsia="ru-RU"/>
              </w:rPr>
              <w:t xml:space="preserve"> fără a se limita: denumirea </w:t>
            </w:r>
            <w:proofErr w:type="spellStart"/>
            <w:r w:rsidRPr="00ED3CC8">
              <w:rPr>
                <w:noProof w:val="0"/>
                <w:lang w:eastAsia="ru-RU"/>
              </w:rPr>
              <w:t>subcontractanţilor</w:t>
            </w:r>
            <w:proofErr w:type="spellEnd"/>
            <w:r w:rsidRPr="00ED3CC8">
              <w:rPr>
                <w:noProof w:val="0"/>
                <w:lang w:eastAsia="ru-RU"/>
              </w:rPr>
              <w:t xml:space="preserve">, </w:t>
            </w:r>
            <w:proofErr w:type="spellStart"/>
            <w:r w:rsidRPr="00ED3CC8">
              <w:rPr>
                <w:noProof w:val="0"/>
                <w:lang w:eastAsia="ru-RU"/>
              </w:rPr>
              <w:t>reprezentanţii</w:t>
            </w:r>
            <w:proofErr w:type="spellEnd"/>
            <w:r w:rsidRPr="00ED3CC8">
              <w:rPr>
                <w:noProof w:val="0"/>
                <w:lang w:eastAsia="ru-RU"/>
              </w:rPr>
              <w:t xml:space="preserve"> legali ai noilor </w:t>
            </w:r>
            <w:proofErr w:type="spellStart"/>
            <w:r w:rsidRPr="00ED3CC8">
              <w:rPr>
                <w:noProof w:val="0"/>
                <w:lang w:eastAsia="ru-RU"/>
              </w:rPr>
              <w:t>subcontractanţi</w:t>
            </w:r>
            <w:proofErr w:type="spellEnd"/>
            <w:r w:rsidRPr="00ED3CC8">
              <w:rPr>
                <w:noProof w:val="0"/>
                <w:lang w:eastAsia="ru-RU"/>
              </w:rPr>
              <w:t xml:space="preserve">, datele de contact, </w:t>
            </w:r>
            <w:proofErr w:type="spellStart"/>
            <w:r w:rsidRPr="00ED3CC8">
              <w:rPr>
                <w:noProof w:val="0"/>
                <w:lang w:eastAsia="ru-RU"/>
              </w:rPr>
              <w:t>activităţile</w:t>
            </w:r>
            <w:proofErr w:type="spellEnd"/>
            <w:r w:rsidRPr="00ED3CC8">
              <w:rPr>
                <w:noProof w:val="0"/>
                <w:lang w:eastAsia="ru-RU"/>
              </w:rPr>
              <w:t xml:space="preserve"> ce </w:t>
            </w:r>
            <w:proofErr w:type="spellStart"/>
            <w:r w:rsidRPr="00ED3CC8">
              <w:rPr>
                <w:noProof w:val="0"/>
                <w:lang w:eastAsia="ru-RU"/>
              </w:rPr>
              <w:t>urmeazã</w:t>
            </w:r>
            <w:proofErr w:type="spellEnd"/>
            <w:r w:rsidRPr="00ED3CC8">
              <w:rPr>
                <w:noProof w:val="0"/>
                <w:lang w:eastAsia="ru-RU"/>
              </w:rPr>
              <w:t xml:space="preserve"> a fi </w:t>
            </w:r>
            <w:proofErr w:type="spellStart"/>
            <w:r w:rsidRPr="00ED3CC8">
              <w:rPr>
                <w:noProof w:val="0"/>
                <w:lang w:eastAsia="ru-RU"/>
              </w:rPr>
              <w:t>sucontractate</w:t>
            </w:r>
            <w:proofErr w:type="spellEnd"/>
            <w:r w:rsidRPr="00ED3CC8">
              <w:rPr>
                <w:noProof w:val="0"/>
                <w:lang w:eastAsia="ru-RU"/>
              </w:rPr>
              <w:t xml:space="preserve">, valoarea aferentă </w:t>
            </w:r>
            <w:proofErr w:type="spellStart"/>
            <w:r w:rsidRPr="00ED3CC8">
              <w:rPr>
                <w:noProof w:val="0"/>
                <w:lang w:eastAsia="ru-RU"/>
              </w:rPr>
              <w:t>prestaţiilor</w:t>
            </w:r>
            <w:proofErr w:type="spellEnd"/>
            <w:r w:rsidRPr="00ED3CC8">
              <w:rPr>
                <w:noProof w:val="0"/>
                <w:lang w:eastAsia="ru-RU"/>
              </w:rPr>
              <w:t>, opțiunea de a fi plătiți direct de către Beneficiar.</w:t>
            </w:r>
          </w:p>
          <w:p w14:paraId="2A08DCB6" w14:textId="77777777" w:rsidR="00892FAB" w:rsidRPr="00ED3CC8" w:rsidRDefault="00892FAB" w:rsidP="00892FAB">
            <w:pPr>
              <w:tabs>
                <w:tab w:val="left" w:pos="4365"/>
              </w:tabs>
              <w:spacing w:before="240" w:after="240"/>
              <w:contextualSpacing/>
              <w:jc w:val="both"/>
              <w:rPr>
                <w:noProof w:val="0"/>
                <w:lang w:val="it-IT" w:eastAsia="ru-RU"/>
              </w:rPr>
            </w:pPr>
            <w:r w:rsidRPr="00ED3CC8">
              <w:rPr>
                <w:noProof w:val="0"/>
                <w:lang w:val="it-IT"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ED3CC8">
              <w:rPr>
                <w:noProof w:val="0"/>
                <w:lang w:val="it-IT"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ED3CC8" w:rsidRDefault="00892FAB" w:rsidP="00892FAB">
            <w:pPr>
              <w:tabs>
                <w:tab w:val="left" w:pos="4365"/>
              </w:tabs>
              <w:spacing w:before="240" w:after="240"/>
              <w:contextualSpacing/>
              <w:jc w:val="both"/>
              <w:rPr>
                <w:noProof w:val="0"/>
                <w:lang w:val="it-IT" w:eastAsia="ru-RU"/>
              </w:rPr>
            </w:pPr>
            <w:r w:rsidRPr="00ED3CC8">
              <w:rPr>
                <w:noProof w:val="0"/>
                <w:lang w:val="it-IT" w:eastAsia="ru-RU"/>
              </w:rPr>
              <w:t>10.4. Înlocuirea/implicarea de noi subcontractanţi nu diminueaza în nici o situaţie răspunderea Antreprenorului în ceea ce priveşte modul de îndeplinire a contractului.</w:t>
            </w:r>
          </w:p>
          <w:p w14:paraId="6D7494CA" w14:textId="77777777" w:rsidR="00892FAB" w:rsidRPr="00ED3CC8" w:rsidRDefault="00892FAB" w:rsidP="00892FAB">
            <w:pPr>
              <w:tabs>
                <w:tab w:val="left" w:pos="4365"/>
              </w:tabs>
              <w:spacing w:before="240" w:after="240"/>
              <w:contextualSpacing/>
              <w:jc w:val="both"/>
              <w:rPr>
                <w:noProof w:val="0"/>
                <w:lang w:val="it-IT" w:eastAsia="ru-RU"/>
              </w:rPr>
            </w:pPr>
            <w:r w:rsidRPr="00ED3CC8">
              <w:rPr>
                <w:noProof w:val="0"/>
                <w:lang w:val="it-IT" w:eastAsia="ru-RU"/>
              </w:rPr>
              <w:t>10.5. Angajarea forţei de muncă pe bază de acord nu este considerată obiectul unei subcontractări.</w:t>
            </w:r>
          </w:p>
          <w:p w14:paraId="2C7CEC4A" w14:textId="77777777" w:rsidR="00892FAB" w:rsidRPr="00ED3CC8" w:rsidRDefault="00892FAB" w:rsidP="00892FAB">
            <w:pPr>
              <w:tabs>
                <w:tab w:val="left" w:pos="4365"/>
              </w:tabs>
              <w:jc w:val="both"/>
              <w:rPr>
                <w:b/>
                <w:noProof w:val="0"/>
                <w:lang w:val="it-IT" w:eastAsia="ru-RU"/>
              </w:rPr>
            </w:pPr>
          </w:p>
          <w:p w14:paraId="4F81A3BB" w14:textId="77777777" w:rsidR="00892FAB" w:rsidRPr="00ED3CC8" w:rsidRDefault="00892FAB" w:rsidP="00892FAB">
            <w:pPr>
              <w:tabs>
                <w:tab w:val="left" w:pos="4365"/>
              </w:tabs>
              <w:jc w:val="both"/>
              <w:rPr>
                <w:noProof w:val="0"/>
                <w:lang w:val="it-IT" w:eastAsia="ru-RU"/>
              </w:rPr>
            </w:pPr>
            <w:r w:rsidRPr="00ED3CC8">
              <w:rPr>
                <w:b/>
                <w:noProof w:val="0"/>
                <w:lang w:val="it-IT" w:eastAsia="ru-RU"/>
              </w:rPr>
              <w:t>11. FORȚA DE MUNCĂ</w:t>
            </w:r>
          </w:p>
          <w:p w14:paraId="3B731666" w14:textId="77777777" w:rsidR="00892FAB" w:rsidRPr="00ED3CC8" w:rsidRDefault="00892FAB" w:rsidP="00892FAB">
            <w:pPr>
              <w:tabs>
                <w:tab w:val="left" w:pos="795"/>
              </w:tabs>
              <w:ind w:left="-14"/>
              <w:contextualSpacing/>
              <w:jc w:val="both"/>
              <w:rPr>
                <w:noProof w:val="0"/>
                <w:lang w:val="it-IT" w:eastAsia="ru-RU"/>
              </w:rPr>
            </w:pPr>
            <w:r w:rsidRPr="00ED3CC8">
              <w:rPr>
                <w:noProof w:val="0"/>
                <w:lang w:val="it-IT"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ED3CC8">
              <w:rPr>
                <w:noProof w:val="0"/>
                <w:lang w:val="it-IT" w:eastAsia="ru-RU"/>
              </w:rPr>
              <w:t>.</w:t>
            </w:r>
          </w:p>
          <w:p w14:paraId="492F1C3F" w14:textId="77777777" w:rsidR="00892FAB" w:rsidRPr="00ED3CC8" w:rsidRDefault="00892FAB" w:rsidP="00892FAB">
            <w:pPr>
              <w:tabs>
                <w:tab w:val="left" w:pos="795"/>
              </w:tabs>
              <w:ind w:left="-15"/>
              <w:contextualSpacing/>
              <w:jc w:val="both"/>
              <w:rPr>
                <w:noProof w:val="0"/>
                <w:lang w:val="it-IT" w:eastAsia="ru-RU"/>
              </w:rPr>
            </w:pPr>
          </w:p>
          <w:p w14:paraId="2F5B8AE2" w14:textId="77777777" w:rsidR="00892FAB" w:rsidRPr="00ED3CC8" w:rsidRDefault="00892FAB" w:rsidP="00892FAB">
            <w:pPr>
              <w:tabs>
                <w:tab w:val="left" w:pos="795"/>
              </w:tabs>
              <w:jc w:val="both"/>
              <w:rPr>
                <w:noProof w:val="0"/>
                <w:lang w:val="it-IT" w:eastAsia="ru-RU"/>
              </w:rPr>
            </w:pPr>
            <w:r w:rsidRPr="00ED3CC8">
              <w:rPr>
                <w:b/>
                <w:noProof w:val="0"/>
                <w:lang w:val="it-IT" w:eastAsia="ru-RU"/>
              </w:rPr>
              <w:t>12. MATERIALELE ŞI EXECUŢIA LUCRĂRILOR</w:t>
            </w:r>
          </w:p>
          <w:p w14:paraId="65EBCC74" w14:textId="77777777" w:rsidR="00892FAB" w:rsidRPr="00ED3CC8" w:rsidRDefault="00892FAB" w:rsidP="00892FAB">
            <w:pPr>
              <w:tabs>
                <w:tab w:val="left" w:pos="0"/>
              </w:tabs>
              <w:jc w:val="both"/>
              <w:rPr>
                <w:noProof w:val="0"/>
                <w:lang w:val="it-IT" w:eastAsia="ru-RU"/>
              </w:rPr>
            </w:pPr>
            <w:r w:rsidRPr="00ED3CC8">
              <w:rPr>
                <w:noProof w:val="0"/>
                <w:lang w:val="it-IT"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ED3CC8" w:rsidRDefault="00892FAB" w:rsidP="00892FAB">
            <w:pPr>
              <w:tabs>
                <w:tab w:val="left" w:pos="0"/>
              </w:tabs>
              <w:jc w:val="both"/>
              <w:rPr>
                <w:noProof w:val="0"/>
                <w:lang w:val="it-IT" w:eastAsia="ru-RU"/>
              </w:rPr>
            </w:pPr>
            <w:r w:rsidRPr="00ED3CC8">
              <w:rPr>
                <w:noProof w:val="0"/>
                <w:lang w:val="it-IT"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ED3CC8" w:rsidRDefault="00892FAB" w:rsidP="00892FAB">
            <w:pPr>
              <w:tabs>
                <w:tab w:val="left" w:pos="284"/>
              </w:tabs>
              <w:jc w:val="both"/>
              <w:rPr>
                <w:noProof w:val="0"/>
                <w:lang w:val="it-IT" w:eastAsia="ru-RU"/>
              </w:rPr>
            </w:pPr>
            <w:r w:rsidRPr="00ED3CC8">
              <w:rPr>
                <w:noProof w:val="0"/>
                <w:lang w:val="it-IT"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ED3CC8" w:rsidDel="001A2B64">
              <w:rPr>
                <w:noProof w:val="0"/>
                <w:lang w:val="it-IT" w:eastAsia="ru-RU"/>
              </w:rPr>
              <w:t xml:space="preserve"> </w:t>
            </w:r>
            <w:r w:rsidRPr="00ED3CC8">
              <w:rPr>
                <w:noProof w:val="0"/>
                <w:lang w:val="it-IT" w:eastAsia="ru-RU"/>
              </w:rPr>
              <w:t>atestat, proiectantul ori de câte ori astfel de lucrări, inclusiv fundaţiile clădirii, sunt gata pentru a fi examinate. Dirigintele de șantier</w:t>
            </w:r>
            <w:r w:rsidRPr="00ED3CC8" w:rsidDel="001A2B64">
              <w:rPr>
                <w:noProof w:val="0"/>
                <w:lang w:val="it-IT" w:eastAsia="ru-RU"/>
              </w:rPr>
              <w:t xml:space="preserve"> </w:t>
            </w:r>
            <w:r w:rsidRPr="00ED3CC8">
              <w:rPr>
                <w:noProof w:val="0"/>
                <w:lang w:val="it-IT" w:eastAsia="ru-RU"/>
              </w:rPr>
              <w:t xml:space="preserve">atestat şi proiectantul vor participa la examinarea şi măsurarea lucrărilor. </w:t>
            </w:r>
          </w:p>
          <w:p w14:paraId="57A8A9F5"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ED3CC8" w:rsidRDefault="00892FAB" w:rsidP="00892FAB">
            <w:pPr>
              <w:tabs>
                <w:tab w:val="left" w:pos="360"/>
              </w:tabs>
              <w:jc w:val="both"/>
              <w:rPr>
                <w:noProof w:val="0"/>
                <w:lang w:val="it-IT" w:eastAsia="ru-RU"/>
              </w:rPr>
            </w:pPr>
            <w:r w:rsidRPr="00A254AB">
              <w:rPr>
                <w:noProof w:val="0"/>
                <w:lang w:val="it-IT" w:eastAsia="ru-RU"/>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w:t>
            </w:r>
            <w:r w:rsidRPr="00ED3CC8">
              <w:rPr>
                <w:noProof w:val="0"/>
                <w:lang w:val="it-IT" w:eastAsia="ru-RU"/>
              </w:rPr>
              <w:t>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ED3CC8" w:rsidRDefault="00892FAB" w:rsidP="00892FAB">
            <w:pPr>
              <w:tabs>
                <w:tab w:val="left" w:pos="360"/>
              </w:tabs>
              <w:jc w:val="both"/>
              <w:rPr>
                <w:noProof w:val="0"/>
                <w:lang w:val="it-IT" w:eastAsia="ru-RU"/>
              </w:rPr>
            </w:pPr>
          </w:p>
          <w:p w14:paraId="403E11C7" w14:textId="77777777" w:rsidR="00892FAB" w:rsidRPr="00ED3CC8" w:rsidRDefault="00892FAB" w:rsidP="00892FAB">
            <w:pPr>
              <w:tabs>
                <w:tab w:val="left" w:pos="525"/>
              </w:tabs>
              <w:jc w:val="both"/>
              <w:rPr>
                <w:noProof w:val="0"/>
                <w:lang w:val="it-IT" w:eastAsia="ru-RU"/>
              </w:rPr>
            </w:pPr>
            <w:r w:rsidRPr="00ED3CC8">
              <w:rPr>
                <w:b/>
                <w:noProof w:val="0"/>
                <w:lang w:val="it-IT" w:eastAsia="ru-RU"/>
              </w:rPr>
              <w:t>13. PERIOADA DE GARANŢIE ŞI REMEDIERI ÎN PERIOADA DE GARANŢIE</w:t>
            </w:r>
          </w:p>
          <w:p w14:paraId="283CDC95"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13.1. Perioada de garanție curge de la data recepției la terminarea lucrărilor și este  de  ____ luni. </w:t>
            </w:r>
          </w:p>
          <w:p w14:paraId="41E6F913"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A254AB" w:rsidRDefault="00892FAB" w:rsidP="00892FAB">
            <w:pPr>
              <w:tabs>
                <w:tab w:val="left" w:pos="525"/>
              </w:tabs>
              <w:jc w:val="both"/>
              <w:rPr>
                <w:noProof w:val="0"/>
                <w:lang w:eastAsia="ru-RU"/>
              </w:rPr>
            </w:pPr>
            <w:r w:rsidRPr="00A254AB">
              <w:rPr>
                <w:b/>
                <w:noProof w:val="0"/>
                <w:lang w:eastAsia="ru-RU"/>
              </w:rPr>
              <w:t>14. RĂSPUNDEREA PĂRŢILOR</w:t>
            </w:r>
          </w:p>
          <w:p w14:paraId="0F074D83" w14:textId="6B68AA3C" w:rsidR="00892FAB" w:rsidRPr="00A254AB" w:rsidRDefault="00892FAB" w:rsidP="00892FAB">
            <w:pPr>
              <w:tabs>
                <w:tab w:val="left" w:pos="567"/>
              </w:tabs>
              <w:jc w:val="both"/>
              <w:rPr>
                <w:noProof w:val="0"/>
                <w:lang w:eastAsia="ru-RU"/>
              </w:rPr>
            </w:pPr>
            <w:r w:rsidRPr="00A254AB">
              <w:rPr>
                <w:noProof w:val="0"/>
                <w:lang w:eastAsia="ru-RU"/>
              </w:rPr>
              <w:t xml:space="preserve">14.1. </w:t>
            </w:r>
            <w:proofErr w:type="spellStart"/>
            <w:r w:rsidRPr="00A254AB">
              <w:rPr>
                <w:noProof w:val="0"/>
                <w:lang w:eastAsia="ru-RU"/>
              </w:rPr>
              <w:t>Părţile</w:t>
            </w:r>
            <w:proofErr w:type="spellEnd"/>
            <w:r w:rsidRPr="00A254AB">
              <w:rPr>
                <w:noProof w:val="0"/>
                <w:lang w:eastAsia="ru-RU"/>
              </w:rPr>
              <w:t xml:space="preserve"> poartă răspundere pentru neexecutarea sau executarea necorespunzătoare a </w:t>
            </w:r>
            <w:proofErr w:type="spellStart"/>
            <w:r w:rsidR="00ED3CC8" w:rsidRPr="00A254AB">
              <w:rPr>
                <w:noProof w:val="0"/>
                <w:lang w:eastAsia="ru-RU"/>
              </w:rPr>
              <w:t>obligaţiilor</w:t>
            </w:r>
            <w:proofErr w:type="spellEnd"/>
            <w:r w:rsidR="00ED3CC8" w:rsidRPr="00A254AB">
              <w:rPr>
                <w:noProof w:val="0"/>
                <w:lang w:eastAsia="ru-RU"/>
              </w:rPr>
              <w:t xml:space="preserve"> prevăzute</w:t>
            </w:r>
            <w:r w:rsidRPr="00A254AB">
              <w:rPr>
                <w:noProof w:val="0"/>
                <w:lang w:eastAsia="ru-RU"/>
              </w:rPr>
              <w:t xml:space="preserve"> de prezentul contract în conformitate cu actele normative a Republicii Moldova.</w:t>
            </w:r>
          </w:p>
          <w:p w14:paraId="26354839"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14.2. Dacă în legătură cu executarea lucrărilor de construcţii se produce o daună unui terţ, părţile contractante răspund solidar, conform prevederilor legale. Pentru stabilirea între părţi a </w:t>
            </w:r>
            <w:r w:rsidRPr="00ED3CC8">
              <w:rPr>
                <w:noProof w:val="0"/>
                <w:lang w:val="it-IT"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A254AB" w:rsidRDefault="00892FAB" w:rsidP="00892FAB">
            <w:pPr>
              <w:tabs>
                <w:tab w:val="left" w:pos="567"/>
              </w:tabs>
              <w:jc w:val="both"/>
              <w:rPr>
                <w:noProof w:val="0"/>
                <w:lang w:val="it-IT" w:eastAsia="ru-RU"/>
              </w:rPr>
            </w:pPr>
            <w:r w:rsidRPr="00A254AB">
              <w:rPr>
                <w:noProof w:val="0"/>
                <w:lang w:val="it-IT"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A254AB" w:rsidRDefault="00892FAB" w:rsidP="00892FAB">
            <w:pPr>
              <w:tabs>
                <w:tab w:val="left" w:pos="567"/>
              </w:tabs>
              <w:jc w:val="both"/>
              <w:rPr>
                <w:noProof w:val="0"/>
                <w:lang w:val="it-IT" w:eastAsia="ru-RU"/>
              </w:rPr>
            </w:pPr>
            <w:r w:rsidRPr="00A254AB">
              <w:rPr>
                <w:noProof w:val="0"/>
                <w:lang w:val="it-IT"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A254AB" w:rsidRDefault="00892FAB" w:rsidP="00892FAB">
            <w:pPr>
              <w:tabs>
                <w:tab w:val="left" w:pos="567"/>
              </w:tabs>
              <w:jc w:val="both"/>
              <w:rPr>
                <w:noProof w:val="0"/>
                <w:lang w:val="it-IT" w:eastAsia="ru-RU"/>
              </w:rPr>
            </w:pPr>
            <w:r w:rsidRPr="00A254AB">
              <w:rPr>
                <w:noProof w:val="0"/>
                <w:lang w:val="it-IT"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A254AB" w:rsidRDefault="00892FAB" w:rsidP="00892FAB">
            <w:pPr>
              <w:tabs>
                <w:tab w:val="left" w:pos="567"/>
              </w:tabs>
              <w:jc w:val="both"/>
              <w:rPr>
                <w:noProof w:val="0"/>
                <w:lang w:val="it-IT" w:eastAsia="ru-RU"/>
              </w:rPr>
            </w:pPr>
            <w:r w:rsidRPr="00A254AB">
              <w:rPr>
                <w:noProof w:val="0"/>
                <w:lang w:val="it-IT"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A254AB" w:rsidRDefault="00892FAB" w:rsidP="00892FAB">
            <w:pPr>
              <w:jc w:val="both"/>
              <w:rPr>
                <w:noProof w:val="0"/>
                <w:lang w:val="it-IT" w:eastAsia="ru-RU"/>
              </w:rPr>
            </w:pPr>
            <w:r w:rsidRPr="00A254AB">
              <w:rPr>
                <w:noProof w:val="0"/>
                <w:lang w:val="it-IT"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A254AB" w:rsidRDefault="00892FAB" w:rsidP="00892FAB">
            <w:pPr>
              <w:tabs>
                <w:tab w:val="left" w:pos="0"/>
              </w:tabs>
              <w:contextualSpacing/>
              <w:jc w:val="both"/>
              <w:rPr>
                <w:noProof w:val="0"/>
                <w:lang w:val="it-IT" w:eastAsia="ru-RU"/>
              </w:rPr>
            </w:pPr>
            <w:r w:rsidRPr="00A254AB">
              <w:rPr>
                <w:noProof w:val="0"/>
                <w:lang w:val="it-IT"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A254AB" w:rsidRDefault="00892FAB" w:rsidP="00892FAB">
            <w:pPr>
              <w:tabs>
                <w:tab w:val="left" w:pos="360"/>
              </w:tabs>
              <w:jc w:val="both"/>
              <w:rPr>
                <w:noProof w:val="0"/>
                <w:lang w:val="it-IT" w:eastAsia="ru-RU"/>
              </w:rPr>
            </w:pPr>
          </w:p>
          <w:p w14:paraId="40023DE5" w14:textId="77777777" w:rsidR="00892FAB" w:rsidRPr="00A254AB" w:rsidRDefault="00892FAB" w:rsidP="00892FAB">
            <w:pPr>
              <w:tabs>
                <w:tab w:val="left" w:pos="525"/>
              </w:tabs>
              <w:jc w:val="both"/>
              <w:rPr>
                <w:noProof w:val="0"/>
                <w:lang w:val="it-IT" w:eastAsia="ru-RU"/>
              </w:rPr>
            </w:pPr>
            <w:r w:rsidRPr="00A254AB">
              <w:rPr>
                <w:b/>
                <w:noProof w:val="0"/>
                <w:lang w:val="it-IT" w:eastAsia="ru-RU"/>
              </w:rPr>
              <w:t>15. RECLAMAŢII ŞI SANCŢIUNI</w:t>
            </w:r>
          </w:p>
          <w:p w14:paraId="310D5455" w14:textId="7F607364" w:rsidR="00892FAB" w:rsidRPr="00ED3CC8" w:rsidRDefault="00892FAB" w:rsidP="00892FAB">
            <w:pPr>
              <w:jc w:val="both"/>
              <w:rPr>
                <w:noProof w:val="0"/>
                <w:lang w:val="it-IT" w:eastAsia="ru-RU"/>
              </w:rPr>
            </w:pPr>
            <w:r w:rsidRPr="00ED3CC8">
              <w:rPr>
                <w:noProof w:val="0"/>
                <w:lang w:val="it-IT"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ED3CC8" w:rsidRPr="00ED3CC8">
              <w:rPr>
                <w:b/>
                <w:bCs/>
                <w:noProof w:val="0"/>
                <w:lang w:val="it-IT" w:eastAsia="ru-RU"/>
              </w:rPr>
              <w:t>0,1</w:t>
            </w:r>
            <w:r w:rsidRPr="00ED3CC8">
              <w:rPr>
                <w:b/>
                <w:bCs/>
                <w:noProof w:val="0"/>
                <w:lang w:val="it-IT" w:eastAsia="ru-RU"/>
              </w:rPr>
              <w:t>%</w:t>
            </w:r>
            <w:r w:rsidR="00ED3CC8">
              <w:rPr>
                <w:noProof w:val="0"/>
                <w:lang w:val="it-IT" w:eastAsia="ru-RU"/>
              </w:rPr>
              <w:t xml:space="preserve"> z</w:t>
            </w:r>
            <w:r w:rsidRPr="00ED3CC8">
              <w:rPr>
                <w:noProof w:val="0"/>
                <w:lang w:val="it-IT" w:eastAsia="ru-RU"/>
              </w:rPr>
              <w:t xml:space="preserve">i din valoarea restului de executat dar nu mai mult de </w:t>
            </w:r>
            <w:r w:rsidR="00ED3CC8" w:rsidRPr="00ED3CC8">
              <w:rPr>
                <w:b/>
                <w:bCs/>
                <w:noProof w:val="0"/>
                <w:lang w:val="it-IT" w:eastAsia="ru-RU"/>
              </w:rPr>
              <w:t>10</w:t>
            </w:r>
            <w:r w:rsidRPr="00ED3CC8">
              <w:rPr>
                <w:b/>
                <w:bCs/>
                <w:noProof w:val="0"/>
                <w:lang w:val="it-IT" w:eastAsia="ru-RU"/>
              </w:rPr>
              <w:t>%</w:t>
            </w:r>
            <w:r w:rsidRPr="00ED3CC8">
              <w:rPr>
                <w:noProof w:val="0"/>
                <w:lang w:val="it-IT" w:eastAsia="ru-RU"/>
              </w:rPr>
              <w:t xml:space="preserve">  din suma totală a prezentului contract, </w:t>
            </w:r>
            <w:r w:rsidRPr="00892FAB">
              <w:rPr>
                <w:noProof w:val="0"/>
                <w:lang w:eastAsia="ru-RU"/>
              </w:rPr>
              <w:t>în conformitate cu prevederile Codului</w:t>
            </w:r>
            <w:r w:rsidRPr="00ED3CC8">
              <w:rPr>
                <w:noProof w:val="0"/>
                <w:lang w:val="it-IT" w:eastAsia="ru-RU"/>
              </w:rPr>
              <w:t xml:space="preserve"> civil al </w:t>
            </w:r>
            <w:r w:rsidRPr="00892FAB">
              <w:rPr>
                <w:noProof w:val="0"/>
                <w:lang w:eastAsia="ru-RU"/>
              </w:rPr>
              <w:t>Republicii Moldova nr</w:t>
            </w:r>
            <w:r w:rsidRPr="00ED3CC8">
              <w:rPr>
                <w:noProof w:val="0"/>
                <w:lang w:val="it-IT" w:eastAsia="ru-RU"/>
              </w:rPr>
              <w:t>. 1107/2002</w:t>
            </w:r>
            <w:r w:rsidRPr="00ED3CC8">
              <w:rPr>
                <w:noProof w:val="0"/>
                <w:color w:val="000000"/>
                <w:lang w:val="it-IT" w:eastAsia="ru-RU"/>
              </w:rPr>
              <w:t>,</w:t>
            </w:r>
            <w:r w:rsidRPr="00ED3CC8">
              <w:rPr>
                <w:noProof w:val="0"/>
                <w:lang w:val="it-I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ED3CC8" w:rsidRDefault="00892FAB" w:rsidP="00892FAB">
            <w:pPr>
              <w:jc w:val="both"/>
              <w:rPr>
                <w:noProof w:val="0"/>
                <w:color w:val="000000"/>
                <w:lang w:val="it-IT" w:eastAsia="ru-RU"/>
              </w:rPr>
            </w:pPr>
            <w:r w:rsidRPr="00ED3CC8">
              <w:rPr>
                <w:noProof w:val="0"/>
                <w:color w:val="000000"/>
                <w:lang w:val="it-IT" w:eastAsia="ru-RU"/>
              </w:rPr>
              <w:t>15.2. Beneficiarul va notifica Antreprenorul în scris cu privire la deducerea acestor penalități și modul de calcul.</w:t>
            </w:r>
          </w:p>
          <w:p w14:paraId="436716B8" w14:textId="77777777" w:rsidR="00892FAB" w:rsidRPr="00ED3CC8" w:rsidRDefault="00892FAB" w:rsidP="00892FAB">
            <w:pPr>
              <w:jc w:val="both"/>
              <w:rPr>
                <w:noProof w:val="0"/>
                <w:color w:val="000000"/>
                <w:lang w:val="it-IT" w:eastAsia="ru-RU"/>
              </w:rPr>
            </w:pPr>
            <w:r w:rsidRPr="00ED3CC8">
              <w:rPr>
                <w:noProof w:val="0"/>
                <w:lang w:val="it-IT" w:eastAsia="ru-RU"/>
              </w:rPr>
              <w:t>15.3. Plata sumelor datorate de către Beneficiar se efectuează după achitarea de către Antreprenor a sumelor datorate.</w:t>
            </w:r>
            <w:r w:rsidRPr="00ED3CC8">
              <w:rPr>
                <w:noProof w:val="0"/>
                <w:color w:val="000000"/>
                <w:lang w:val="it-IT"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ED3CC8" w:rsidRDefault="00892FAB" w:rsidP="00892FAB">
            <w:pPr>
              <w:jc w:val="both"/>
              <w:rPr>
                <w:noProof w:val="0"/>
                <w:lang w:val="it-IT" w:eastAsia="ru-RU"/>
              </w:rPr>
            </w:pPr>
            <w:r w:rsidRPr="00ED3CC8">
              <w:rPr>
                <w:noProof w:val="0"/>
                <w:lang w:val="it-IT"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29D8B583" w:rsidR="00892FAB" w:rsidRPr="00892FAB" w:rsidRDefault="00892FAB" w:rsidP="00892FAB">
            <w:pPr>
              <w:jc w:val="both"/>
              <w:rPr>
                <w:noProof w:val="0"/>
                <w:lang w:eastAsia="ru-RU"/>
              </w:rPr>
            </w:pPr>
            <w:r w:rsidRPr="00ED3CC8">
              <w:rPr>
                <w:noProof w:val="0"/>
                <w:lang w:val="it-IT" w:eastAsia="ru-RU"/>
              </w:rPr>
              <w:t xml:space="preserve">15.5. Pentru refuzul de a executa lucrările prevăzute în prezentul contract, Antreprenorul suportă o penalitate în valoare de </w:t>
            </w:r>
            <w:r w:rsidR="00ED3CC8" w:rsidRPr="00ED3CC8">
              <w:rPr>
                <w:b/>
                <w:bCs/>
                <w:noProof w:val="0"/>
                <w:lang w:val="it-IT" w:eastAsia="ru-RU"/>
              </w:rPr>
              <w:t>10</w:t>
            </w:r>
            <w:r w:rsidRPr="00ED3CC8">
              <w:rPr>
                <w:b/>
                <w:bCs/>
                <w:noProof w:val="0"/>
                <w:lang w:val="it-IT" w:eastAsia="ru-RU"/>
              </w:rPr>
              <w:t xml:space="preserve"> % </w:t>
            </w:r>
            <w:r w:rsidRPr="00ED3CC8">
              <w:rPr>
                <w:noProof w:val="0"/>
                <w:lang w:val="it-IT" w:eastAsia="ru-RU"/>
              </w:rPr>
              <w:t xml:space="preserve">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ED3CC8" w:rsidRDefault="00892FAB" w:rsidP="00892FAB">
            <w:pPr>
              <w:tabs>
                <w:tab w:val="left" w:pos="360"/>
              </w:tabs>
              <w:jc w:val="both"/>
              <w:rPr>
                <w:noProof w:val="0"/>
                <w:lang w:eastAsia="ru-RU"/>
              </w:rPr>
            </w:pPr>
            <w:r w:rsidRPr="00ED3CC8">
              <w:rPr>
                <w:noProof w:val="0"/>
                <w:lang w:eastAsia="ru-RU"/>
              </w:rPr>
              <w:lastRenderedPageBreak/>
              <w:t xml:space="preserve">15.7. Beneficiarul nu va fi responsabil pentru nici un fel de daune-interese, </w:t>
            </w:r>
            <w:proofErr w:type="spellStart"/>
            <w:r w:rsidRPr="00ED3CC8">
              <w:rPr>
                <w:noProof w:val="0"/>
                <w:lang w:eastAsia="ru-RU"/>
              </w:rPr>
              <w:t>compensaţii</w:t>
            </w:r>
            <w:proofErr w:type="spellEnd"/>
            <w:r w:rsidRPr="00ED3CC8">
              <w:rPr>
                <w:noProof w:val="0"/>
                <w:lang w:eastAsia="ru-RU"/>
              </w:rPr>
              <w:t xml:space="preserve"> plătibile conform prevederilor legale, în </w:t>
            </w:r>
            <w:proofErr w:type="spellStart"/>
            <w:r w:rsidRPr="00ED3CC8">
              <w:rPr>
                <w:noProof w:val="0"/>
                <w:lang w:eastAsia="ru-RU"/>
              </w:rPr>
              <w:t>privinţa</w:t>
            </w:r>
            <w:proofErr w:type="spellEnd"/>
            <w:r w:rsidRPr="00ED3CC8">
              <w:rPr>
                <w:noProof w:val="0"/>
                <w:lang w:eastAsia="ru-RU"/>
              </w:rPr>
              <w:t xml:space="preserve"> sau ca urmare a unui accident sau prejudiciu adus unui muncitor sau altei persoane angajate de Antreprenor, cu </w:t>
            </w:r>
            <w:proofErr w:type="spellStart"/>
            <w:r w:rsidRPr="00ED3CC8">
              <w:rPr>
                <w:noProof w:val="0"/>
                <w:lang w:eastAsia="ru-RU"/>
              </w:rPr>
              <w:t>excepţia</w:t>
            </w:r>
            <w:proofErr w:type="spellEnd"/>
            <w:r w:rsidRPr="00ED3CC8">
              <w:rPr>
                <w:noProof w:val="0"/>
                <w:lang w:eastAsia="ru-RU"/>
              </w:rPr>
              <w:t xml:space="preserve"> unui accident sau prejudiciu rezultând din vina Beneficiarului, a </w:t>
            </w:r>
            <w:proofErr w:type="spellStart"/>
            <w:r w:rsidRPr="00ED3CC8">
              <w:rPr>
                <w:noProof w:val="0"/>
                <w:lang w:eastAsia="ru-RU"/>
              </w:rPr>
              <w:t>agenţilor</w:t>
            </w:r>
            <w:proofErr w:type="spellEnd"/>
            <w:r w:rsidRPr="00ED3CC8">
              <w:rPr>
                <w:noProof w:val="0"/>
                <w:lang w:eastAsia="ru-RU"/>
              </w:rPr>
              <w:t xml:space="preserve"> sau a </w:t>
            </w:r>
            <w:proofErr w:type="spellStart"/>
            <w:r w:rsidRPr="00ED3CC8">
              <w:rPr>
                <w:noProof w:val="0"/>
                <w:lang w:eastAsia="ru-RU"/>
              </w:rPr>
              <w:t>angajaţilor</w:t>
            </w:r>
            <w:proofErr w:type="spellEnd"/>
            <w:r w:rsidRPr="00ED3CC8">
              <w:rPr>
                <w:noProof w:val="0"/>
                <w:lang w:eastAsia="ru-RU"/>
              </w:rPr>
              <w:t xml:space="preserve"> acestora.</w:t>
            </w:r>
          </w:p>
          <w:p w14:paraId="75353DC0" w14:textId="77777777" w:rsidR="00892FAB" w:rsidRPr="00ED3CC8" w:rsidRDefault="00892FAB" w:rsidP="00892FAB">
            <w:pPr>
              <w:tabs>
                <w:tab w:val="left" w:pos="360"/>
              </w:tabs>
              <w:jc w:val="both"/>
              <w:rPr>
                <w:noProof w:val="0"/>
                <w:lang w:eastAsia="ru-RU"/>
              </w:rPr>
            </w:pPr>
          </w:p>
          <w:p w14:paraId="168EF4A6" w14:textId="77777777" w:rsidR="00892FAB" w:rsidRPr="00ED3CC8" w:rsidRDefault="00892FAB" w:rsidP="00892FAB">
            <w:pPr>
              <w:tabs>
                <w:tab w:val="left" w:pos="540"/>
              </w:tabs>
              <w:jc w:val="both"/>
              <w:rPr>
                <w:b/>
                <w:noProof w:val="0"/>
                <w:lang w:val="it-IT" w:eastAsia="ru-RU"/>
              </w:rPr>
            </w:pPr>
            <w:r w:rsidRPr="00ED3CC8">
              <w:rPr>
                <w:b/>
                <w:noProof w:val="0"/>
                <w:lang w:val="it-IT"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ED3CC8">
              <w:rPr>
                <w:noProof w:val="0"/>
                <w:lang w:val="it-IT"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1DB7ECEA" w:rsidR="00892FAB" w:rsidRPr="00ED3CC8" w:rsidRDefault="00892FAB" w:rsidP="00892FAB">
            <w:pPr>
              <w:jc w:val="both"/>
              <w:rPr>
                <w:noProof w:val="0"/>
                <w:color w:val="EE0000"/>
                <w:lang w:eastAsia="ru-RU"/>
              </w:rPr>
            </w:pPr>
            <w:r w:rsidRPr="00ED3CC8">
              <w:rPr>
                <w:noProof w:val="0"/>
                <w:color w:val="EE0000"/>
                <w:lang w:eastAsia="ru-RU"/>
              </w:rPr>
              <w:t xml:space="preserve">16.2. Cuantumul </w:t>
            </w:r>
            <w:proofErr w:type="spellStart"/>
            <w:r w:rsidRPr="00ED3CC8">
              <w:rPr>
                <w:noProof w:val="0"/>
                <w:color w:val="EE0000"/>
                <w:lang w:eastAsia="ru-RU"/>
              </w:rPr>
              <w:t>garanţiei</w:t>
            </w:r>
            <w:proofErr w:type="spellEnd"/>
            <w:r w:rsidRPr="00ED3CC8">
              <w:rPr>
                <w:noProof w:val="0"/>
                <w:color w:val="EE0000"/>
                <w:lang w:eastAsia="ru-RU"/>
              </w:rPr>
              <w:t xml:space="preserve"> de bună </w:t>
            </w:r>
            <w:proofErr w:type="spellStart"/>
            <w:r w:rsidRPr="00ED3CC8">
              <w:rPr>
                <w:noProof w:val="0"/>
                <w:color w:val="EE0000"/>
                <w:lang w:eastAsia="ru-RU"/>
              </w:rPr>
              <w:t>execuţie</w:t>
            </w:r>
            <w:proofErr w:type="spellEnd"/>
            <w:r w:rsidRPr="00ED3CC8">
              <w:rPr>
                <w:noProof w:val="0"/>
                <w:color w:val="EE0000"/>
                <w:lang w:eastAsia="ru-RU"/>
              </w:rPr>
              <w:t xml:space="preserve"> a contractului reprezintă </w:t>
            </w:r>
            <w:r w:rsidR="00ED3CC8" w:rsidRPr="00ED3CC8">
              <w:rPr>
                <w:noProof w:val="0"/>
                <w:color w:val="EE0000"/>
                <w:lang w:eastAsia="ru-RU"/>
              </w:rPr>
              <w:t>10</w:t>
            </w:r>
            <w:r w:rsidRPr="00ED3CC8">
              <w:rPr>
                <w:noProof w:val="0"/>
                <w:color w:val="EE0000"/>
                <w:lang w:eastAsia="ru-RU"/>
              </w:rPr>
              <w:t xml:space="preserve">%  </w:t>
            </w:r>
            <w:r w:rsidRPr="00ED3CC8">
              <w:rPr>
                <w:noProof w:val="0"/>
                <w:color w:val="EE0000"/>
                <w:shd w:val="clear" w:color="auto" w:fill="FFFFFF"/>
                <w:lang w:eastAsia="ru-RU"/>
              </w:rPr>
              <w:t xml:space="preserve">din valoarea de deviz a contractului de </w:t>
            </w:r>
            <w:proofErr w:type="spellStart"/>
            <w:r w:rsidRPr="00ED3CC8">
              <w:rPr>
                <w:noProof w:val="0"/>
                <w:color w:val="EE0000"/>
                <w:shd w:val="clear" w:color="auto" w:fill="FFFFFF"/>
                <w:lang w:eastAsia="ru-RU"/>
              </w:rPr>
              <w:t>achiziţii</w:t>
            </w:r>
            <w:proofErr w:type="spellEnd"/>
            <w:r w:rsidRPr="00ED3CC8">
              <w:rPr>
                <w:noProof w:val="0"/>
                <w:color w:val="EE0000"/>
                <w:shd w:val="clear" w:color="auto" w:fill="FFFFFF"/>
                <w:lang w:eastAsia="ru-RU"/>
              </w:rPr>
              <w:t xml:space="preserve"> publice </w:t>
            </w:r>
            <w:proofErr w:type="spellStart"/>
            <w:r w:rsidRPr="00ED3CC8">
              <w:rPr>
                <w:noProof w:val="0"/>
                <w:color w:val="EE0000"/>
                <w:lang w:eastAsia="ru-RU"/>
              </w:rPr>
              <w:t>şi</w:t>
            </w:r>
            <w:proofErr w:type="spellEnd"/>
            <w:r w:rsidRPr="00ED3CC8">
              <w:rPr>
                <w:noProof w:val="0"/>
                <w:color w:val="EE0000"/>
                <w:lang w:eastAsia="ru-RU"/>
              </w:rPr>
              <w:t xml:space="preserve"> se va constitui fie:</w:t>
            </w:r>
          </w:p>
          <w:p w14:paraId="4DB040DC" w14:textId="77777777" w:rsidR="00A254AB" w:rsidRPr="00A254AB" w:rsidRDefault="00A254AB" w:rsidP="00A254AB">
            <w:pPr>
              <w:jc w:val="both"/>
              <w:rPr>
                <w:i/>
                <w:noProof w:val="0"/>
                <w:color w:val="EE0000"/>
                <w:lang w:val="it-IT" w:eastAsia="ru-RU"/>
              </w:rPr>
            </w:pPr>
            <w:r w:rsidRPr="00A254AB">
              <w:rPr>
                <w:i/>
                <w:noProof w:val="0"/>
                <w:color w:val="EE0000"/>
                <w:lang w:val="it-IT" w:eastAsia="ru-RU"/>
              </w:rPr>
              <w:t>a) scrisoare de garanție emisă de către o instituție bancară sau de către o societate de asigurare;</w:t>
            </w:r>
          </w:p>
          <w:p w14:paraId="7DB522B1" w14:textId="77777777" w:rsidR="00A254AB" w:rsidRPr="00A254AB" w:rsidRDefault="00A254AB" w:rsidP="00A254AB">
            <w:pPr>
              <w:jc w:val="both"/>
              <w:rPr>
                <w:i/>
                <w:noProof w:val="0"/>
                <w:color w:val="EE0000"/>
                <w:lang w:val="it-IT" w:eastAsia="ru-RU"/>
              </w:rPr>
            </w:pPr>
            <w:r w:rsidRPr="00A254AB">
              <w:rPr>
                <w:i/>
                <w:noProof w:val="0"/>
                <w:color w:val="EE0000"/>
                <w:lang w:val="it-IT" w:eastAsia="ru-RU"/>
              </w:rPr>
              <w:t>b) transfer pe un cont al autorității contractante;</w:t>
            </w:r>
          </w:p>
          <w:p w14:paraId="2900DA49" w14:textId="77777777" w:rsidR="00A254AB" w:rsidRPr="00A254AB" w:rsidRDefault="00A254AB" w:rsidP="00A254AB">
            <w:pPr>
              <w:jc w:val="both"/>
              <w:rPr>
                <w:i/>
                <w:noProof w:val="0"/>
                <w:color w:val="EE0000"/>
                <w:lang w:val="it-IT" w:eastAsia="ru-RU"/>
              </w:rPr>
            </w:pPr>
            <w:r w:rsidRPr="00A254AB">
              <w:rPr>
                <w:i/>
                <w:noProof w:val="0"/>
                <w:color w:val="EE0000"/>
                <w:lang w:val="it-IT" w:eastAsia="ru-RU"/>
              </w:rPr>
              <w:t>c) cauțiune;</w:t>
            </w:r>
          </w:p>
          <w:p w14:paraId="20C2F145" w14:textId="77777777" w:rsidR="00A254AB" w:rsidRPr="00A254AB" w:rsidRDefault="00A254AB" w:rsidP="00A254AB">
            <w:pPr>
              <w:jc w:val="both"/>
              <w:rPr>
                <w:i/>
                <w:noProof w:val="0"/>
                <w:color w:val="EE0000"/>
                <w:lang w:val="it-IT" w:eastAsia="ru-RU"/>
              </w:rPr>
            </w:pPr>
            <w:r w:rsidRPr="00A254AB">
              <w:rPr>
                <w:i/>
                <w:noProof w:val="0"/>
                <w:color w:val="EE0000"/>
                <w:lang w:val="it-IT" w:eastAsia="ru-RU"/>
              </w:rPr>
              <w:t>d) rețineri succesive din plata cuvenită pentru facturile înaintate, cu efectuarea transferului sumei respective pe un cont special deschis de operatorul economic la o bancă licențiată, agreată de ambele părți, și pus la dispoziția autorității contractante;</w:t>
            </w:r>
          </w:p>
          <w:p w14:paraId="71AEBA3B" w14:textId="77777777" w:rsidR="00A254AB" w:rsidRPr="00A254AB" w:rsidRDefault="00A254AB" w:rsidP="00A254AB">
            <w:pPr>
              <w:jc w:val="both"/>
              <w:rPr>
                <w:i/>
                <w:noProof w:val="0"/>
                <w:color w:val="EE0000"/>
                <w:lang w:val="it-IT" w:eastAsia="ru-RU"/>
              </w:rPr>
            </w:pPr>
            <w:r w:rsidRPr="00A254AB">
              <w:rPr>
                <w:i/>
                <w:noProof w:val="0"/>
                <w:color w:val="EE0000"/>
                <w:lang w:val="it-IT" w:eastAsia="ru-RU"/>
              </w:rPr>
              <w:t>e) rețineri succesive directe din plata cuvenită pentru facturile înaintate.</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ED3CC8" w:rsidRDefault="00892FAB" w:rsidP="00892FAB">
            <w:pPr>
              <w:tabs>
                <w:tab w:val="left" w:pos="360"/>
              </w:tabs>
              <w:ind w:left="-15" w:firstLine="15"/>
              <w:contextualSpacing/>
              <w:jc w:val="both"/>
              <w:rPr>
                <w:noProof w:val="0"/>
                <w:lang w:val="it-IT"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ED3CC8">
              <w:rPr>
                <w:noProof w:val="0"/>
                <w:lang w:val="it-IT" w:eastAsia="ru-RU"/>
              </w:rPr>
              <w:t xml:space="preserve"> 434/2023.</w:t>
            </w:r>
          </w:p>
          <w:p w14:paraId="6852CBB4" w14:textId="77777777" w:rsidR="00892FAB" w:rsidRPr="00ED3CC8" w:rsidRDefault="00892FAB" w:rsidP="00892FAB">
            <w:pPr>
              <w:tabs>
                <w:tab w:val="left" w:pos="360"/>
              </w:tabs>
              <w:jc w:val="both"/>
              <w:rPr>
                <w:noProof w:val="0"/>
                <w:lang w:val="it-IT" w:eastAsia="ru-RU"/>
              </w:rPr>
            </w:pPr>
          </w:p>
          <w:p w14:paraId="4B5DB37F" w14:textId="77777777" w:rsidR="00892FAB" w:rsidRPr="00892FAB" w:rsidRDefault="00892FA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ED3CC8" w:rsidRDefault="00892FAB" w:rsidP="00892FAB">
            <w:pPr>
              <w:tabs>
                <w:tab w:val="left" w:pos="3465"/>
              </w:tabs>
              <w:contextualSpacing/>
              <w:jc w:val="both"/>
              <w:rPr>
                <w:noProof w:val="0"/>
                <w:lang w:val="ru-RU" w:eastAsia="ru-RU"/>
              </w:rPr>
            </w:pPr>
            <w:r w:rsidRPr="00ED3CC8">
              <w:rPr>
                <w:noProof w:val="0"/>
                <w:lang w:val="ru-RU" w:eastAsia="ru-RU"/>
              </w:rPr>
              <w:t xml:space="preserve">17.1. </w:t>
            </w:r>
            <w:proofErr w:type="spellStart"/>
            <w:r w:rsidRPr="00892FAB">
              <w:rPr>
                <w:noProof w:val="0"/>
                <w:lang w:val="en-US" w:eastAsia="ru-RU"/>
              </w:rPr>
              <w:t>Beneficiarul</w:t>
            </w:r>
            <w:proofErr w:type="spellEnd"/>
            <w:r w:rsidRPr="00ED3CC8">
              <w:rPr>
                <w:noProof w:val="0"/>
                <w:lang w:val="ru-RU" w:eastAsia="ru-RU"/>
              </w:rPr>
              <w:t xml:space="preserve"> ș</w:t>
            </w:r>
            <w:proofErr w:type="spellStart"/>
            <w:r w:rsidRPr="00892FAB">
              <w:rPr>
                <w:noProof w:val="0"/>
                <w:lang w:val="en-US" w:eastAsia="ru-RU"/>
              </w:rPr>
              <w:t>i</w:t>
            </w:r>
            <w:proofErr w:type="spellEnd"/>
            <w:r w:rsidRPr="00ED3CC8">
              <w:rPr>
                <w:noProof w:val="0"/>
                <w:lang w:val="ru-RU" w:eastAsia="ru-RU"/>
              </w:rPr>
              <w:t xml:space="preserve"> </w:t>
            </w:r>
            <w:proofErr w:type="spellStart"/>
            <w:r w:rsidRPr="00892FAB">
              <w:rPr>
                <w:noProof w:val="0"/>
                <w:lang w:val="en-US" w:eastAsia="ru-RU"/>
              </w:rPr>
              <w:t>Antreprenorul</w:t>
            </w:r>
            <w:proofErr w:type="spellEnd"/>
            <w:r w:rsidRPr="00ED3CC8">
              <w:rPr>
                <w:noProof w:val="0"/>
                <w:lang w:val="ru-RU" w:eastAsia="ru-RU"/>
              </w:rPr>
              <w:t xml:space="preserve"> </w:t>
            </w:r>
            <w:proofErr w:type="spellStart"/>
            <w:r w:rsidRPr="00892FAB">
              <w:rPr>
                <w:noProof w:val="0"/>
                <w:lang w:val="en-US" w:eastAsia="ru-RU"/>
              </w:rPr>
              <w:t>vor</w:t>
            </w:r>
            <w:proofErr w:type="spellEnd"/>
            <w:r w:rsidRPr="00ED3CC8">
              <w:rPr>
                <w:noProof w:val="0"/>
                <w:lang w:val="ru-RU" w:eastAsia="ru-RU"/>
              </w:rPr>
              <w:t xml:space="preserve"> </w:t>
            </w:r>
            <w:r w:rsidRPr="00892FAB">
              <w:rPr>
                <w:noProof w:val="0"/>
                <w:lang w:val="en-US" w:eastAsia="ru-RU"/>
              </w:rPr>
              <w:t>face</w:t>
            </w:r>
            <w:r w:rsidRPr="00ED3CC8">
              <w:rPr>
                <w:noProof w:val="0"/>
                <w:lang w:val="ru-RU" w:eastAsia="ru-RU"/>
              </w:rPr>
              <w:t xml:space="preserve"> </w:t>
            </w:r>
            <w:proofErr w:type="spellStart"/>
            <w:r w:rsidRPr="00892FAB">
              <w:rPr>
                <w:noProof w:val="0"/>
                <w:lang w:val="en-US" w:eastAsia="ru-RU"/>
              </w:rPr>
              <w:t>eforturi</w:t>
            </w:r>
            <w:proofErr w:type="spellEnd"/>
            <w:r w:rsidRPr="00ED3CC8">
              <w:rPr>
                <w:noProof w:val="0"/>
                <w:lang w:val="ru-RU" w:eastAsia="ru-RU"/>
              </w:rPr>
              <w:t xml:space="preserve"> </w:t>
            </w:r>
            <w:proofErr w:type="spellStart"/>
            <w:r w:rsidRPr="00892FAB">
              <w:rPr>
                <w:noProof w:val="0"/>
                <w:lang w:val="en-US" w:eastAsia="ru-RU"/>
              </w:rPr>
              <w:t>pentru</w:t>
            </w:r>
            <w:proofErr w:type="spellEnd"/>
            <w:r w:rsidRPr="00ED3CC8">
              <w:rPr>
                <w:noProof w:val="0"/>
                <w:lang w:val="ru-RU" w:eastAsia="ru-RU"/>
              </w:rPr>
              <w:t xml:space="preserve"> </w:t>
            </w:r>
            <w:r w:rsidRPr="00892FAB">
              <w:rPr>
                <w:noProof w:val="0"/>
                <w:lang w:val="en-US" w:eastAsia="ru-RU"/>
              </w:rPr>
              <w:t>a</w:t>
            </w:r>
            <w:r w:rsidRPr="00ED3CC8">
              <w:rPr>
                <w:noProof w:val="0"/>
                <w:lang w:val="ru-RU" w:eastAsia="ru-RU"/>
              </w:rPr>
              <w:t xml:space="preserve"> </w:t>
            </w:r>
            <w:proofErr w:type="spellStart"/>
            <w:r w:rsidRPr="00892FAB">
              <w:rPr>
                <w:noProof w:val="0"/>
                <w:lang w:val="en-US" w:eastAsia="ru-RU"/>
              </w:rPr>
              <w:t>rezolva</w:t>
            </w:r>
            <w:proofErr w:type="spellEnd"/>
            <w:r w:rsidRPr="00ED3CC8">
              <w:rPr>
                <w:noProof w:val="0"/>
                <w:lang w:val="ru-RU" w:eastAsia="ru-RU"/>
              </w:rPr>
              <w:t xml:space="preserve"> </w:t>
            </w:r>
            <w:r w:rsidRPr="00892FAB">
              <w:rPr>
                <w:noProof w:val="0"/>
                <w:lang w:val="en-US" w:eastAsia="ru-RU"/>
              </w:rPr>
              <w:t>pe</w:t>
            </w:r>
            <w:r w:rsidRPr="00ED3CC8">
              <w:rPr>
                <w:noProof w:val="0"/>
                <w:lang w:val="ru-RU" w:eastAsia="ru-RU"/>
              </w:rPr>
              <w:t xml:space="preserve"> </w:t>
            </w:r>
            <w:r w:rsidRPr="00892FAB">
              <w:rPr>
                <w:noProof w:val="0"/>
                <w:lang w:val="en-US" w:eastAsia="ru-RU"/>
              </w:rPr>
              <w:t>cale</w:t>
            </w:r>
            <w:r w:rsidRPr="00ED3CC8">
              <w:rPr>
                <w:noProof w:val="0"/>
                <w:lang w:val="ru-RU" w:eastAsia="ru-RU"/>
              </w:rPr>
              <w:t xml:space="preserve"> </w:t>
            </w:r>
            <w:proofErr w:type="spellStart"/>
            <w:r w:rsidRPr="00892FAB">
              <w:rPr>
                <w:noProof w:val="0"/>
                <w:lang w:val="en-US" w:eastAsia="ru-RU"/>
              </w:rPr>
              <w:t>amiabil</w:t>
            </w:r>
            <w:proofErr w:type="spellEnd"/>
            <w:r w:rsidRPr="00ED3CC8">
              <w:rPr>
                <w:noProof w:val="0"/>
                <w:lang w:val="ru-RU" w:eastAsia="ru-RU"/>
              </w:rPr>
              <w:t xml:space="preserve">ă </w:t>
            </w:r>
            <w:proofErr w:type="spellStart"/>
            <w:r w:rsidRPr="00892FAB">
              <w:rPr>
                <w:noProof w:val="0"/>
                <w:lang w:val="en-US" w:eastAsia="ru-RU"/>
              </w:rPr>
              <w:t>orice</w:t>
            </w:r>
            <w:proofErr w:type="spellEnd"/>
            <w:r w:rsidRPr="00ED3CC8">
              <w:rPr>
                <w:noProof w:val="0"/>
                <w:lang w:val="ru-RU" w:eastAsia="ru-RU"/>
              </w:rPr>
              <w:t xml:space="preserve"> </w:t>
            </w:r>
            <w:r w:rsidRPr="00892FAB">
              <w:rPr>
                <w:noProof w:val="0"/>
                <w:lang w:val="en-US" w:eastAsia="ru-RU"/>
              </w:rPr>
              <w:t>ne</w:t>
            </w:r>
            <w:r w:rsidRPr="00ED3CC8">
              <w:rPr>
                <w:noProof w:val="0"/>
                <w:lang w:val="ru-RU" w:eastAsia="ru-RU"/>
              </w:rPr>
              <w:t>î</w:t>
            </w:r>
            <w:r w:rsidRPr="00892FAB">
              <w:rPr>
                <w:noProof w:val="0"/>
                <w:lang w:val="en-US" w:eastAsia="ru-RU"/>
              </w:rPr>
              <w:t>n</w:t>
            </w:r>
            <w:r w:rsidRPr="00ED3CC8">
              <w:rPr>
                <w:noProof w:val="0"/>
                <w:lang w:val="ru-RU" w:eastAsia="ru-RU"/>
              </w:rPr>
              <w:t>ţ</w:t>
            </w:r>
            <w:proofErr w:type="spellStart"/>
            <w:r w:rsidRPr="00892FAB">
              <w:rPr>
                <w:noProof w:val="0"/>
                <w:lang w:val="en-US" w:eastAsia="ru-RU"/>
              </w:rPr>
              <w:t>elegere</w:t>
            </w:r>
            <w:proofErr w:type="spellEnd"/>
            <w:r w:rsidRPr="00ED3CC8">
              <w:rPr>
                <w:noProof w:val="0"/>
                <w:lang w:val="ru-RU" w:eastAsia="ru-RU"/>
              </w:rPr>
              <w:t xml:space="preserve"> </w:t>
            </w:r>
            <w:proofErr w:type="spellStart"/>
            <w:r w:rsidRPr="00892FAB">
              <w:rPr>
                <w:noProof w:val="0"/>
                <w:lang w:val="en-US" w:eastAsia="ru-RU"/>
              </w:rPr>
              <w:t>sau</w:t>
            </w:r>
            <w:proofErr w:type="spellEnd"/>
            <w:r w:rsidRPr="00ED3CC8">
              <w:rPr>
                <w:noProof w:val="0"/>
                <w:lang w:val="ru-RU" w:eastAsia="ru-RU"/>
              </w:rPr>
              <w:t xml:space="preserve"> </w:t>
            </w:r>
            <w:proofErr w:type="spellStart"/>
            <w:r w:rsidRPr="00892FAB">
              <w:rPr>
                <w:noProof w:val="0"/>
                <w:lang w:val="en-US" w:eastAsia="ru-RU"/>
              </w:rPr>
              <w:t>litigiu</w:t>
            </w:r>
            <w:proofErr w:type="spellEnd"/>
            <w:r w:rsidRPr="00ED3CC8">
              <w:rPr>
                <w:noProof w:val="0"/>
                <w:lang w:val="ru-RU" w:eastAsia="ru-RU"/>
              </w:rPr>
              <w:t xml:space="preserve"> </w:t>
            </w:r>
            <w:r w:rsidRPr="00892FAB">
              <w:rPr>
                <w:noProof w:val="0"/>
                <w:lang w:val="en-US" w:eastAsia="ru-RU"/>
              </w:rPr>
              <w:t>care</w:t>
            </w:r>
            <w:r w:rsidRPr="00ED3CC8">
              <w:rPr>
                <w:noProof w:val="0"/>
                <w:lang w:val="ru-RU" w:eastAsia="ru-RU"/>
              </w:rPr>
              <w:t xml:space="preserve"> </w:t>
            </w:r>
            <w:r w:rsidRPr="00892FAB">
              <w:rPr>
                <w:noProof w:val="0"/>
                <w:lang w:val="en-US" w:eastAsia="ru-RU"/>
              </w:rPr>
              <w:t>se</w:t>
            </w:r>
            <w:r w:rsidRPr="00ED3CC8">
              <w:rPr>
                <w:noProof w:val="0"/>
                <w:lang w:val="ru-RU" w:eastAsia="ru-RU"/>
              </w:rPr>
              <w:t xml:space="preserve"> </w:t>
            </w:r>
            <w:proofErr w:type="spellStart"/>
            <w:r w:rsidRPr="00892FAB">
              <w:rPr>
                <w:noProof w:val="0"/>
                <w:lang w:val="en-US" w:eastAsia="ru-RU"/>
              </w:rPr>
              <w:t>poate</w:t>
            </w:r>
            <w:proofErr w:type="spellEnd"/>
            <w:r w:rsidRPr="00ED3CC8">
              <w:rPr>
                <w:noProof w:val="0"/>
                <w:lang w:val="ru-RU" w:eastAsia="ru-RU"/>
              </w:rPr>
              <w:t xml:space="preserve"> </w:t>
            </w:r>
            <w:proofErr w:type="spellStart"/>
            <w:r w:rsidRPr="00892FAB">
              <w:rPr>
                <w:noProof w:val="0"/>
                <w:lang w:val="en-US" w:eastAsia="ru-RU"/>
              </w:rPr>
              <w:t>ivi</w:t>
            </w:r>
            <w:proofErr w:type="spellEnd"/>
            <w:r w:rsidRPr="00ED3CC8">
              <w:rPr>
                <w:noProof w:val="0"/>
                <w:lang w:val="ru-RU" w:eastAsia="ru-RU"/>
              </w:rPr>
              <w:t xml:space="preserve"> </w:t>
            </w:r>
            <w:proofErr w:type="spellStart"/>
            <w:r w:rsidRPr="00892FAB">
              <w:rPr>
                <w:noProof w:val="0"/>
                <w:lang w:val="en-US" w:eastAsia="ru-RU"/>
              </w:rPr>
              <w:t>intre</w:t>
            </w:r>
            <w:proofErr w:type="spellEnd"/>
            <w:r w:rsidRPr="00ED3CC8">
              <w:rPr>
                <w:noProof w:val="0"/>
                <w:lang w:val="ru-RU" w:eastAsia="ru-RU"/>
              </w:rPr>
              <w:t xml:space="preserve"> </w:t>
            </w:r>
            <w:proofErr w:type="spellStart"/>
            <w:r w:rsidRPr="00892FAB">
              <w:rPr>
                <w:noProof w:val="0"/>
                <w:lang w:val="en-US" w:eastAsia="ru-RU"/>
              </w:rPr>
              <w:t>ei</w:t>
            </w:r>
            <w:proofErr w:type="spellEnd"/>
            <w:r w:rsidRPr="00ED3CC8">
              <w:rPr>
                <w:noProof w:val="0"/>
                <w:lang w:val="ru-RU" w:eastAsia="ru-RU"/>
              </w:rPr>
              <w:t>, î</w:t>
            </w:r>
            <w:r w:rsidRPr="00892FAB">
              <w:rPr>
                <w:noProof w:val="0"/>
                <w:lang w:val="en-US" w:eastAsia="ru-RU"/>
              </w:rPr>
              <w:t>n</w:t>
            </w:r>
            <w:r w:rsidRPr="00ED3CC8">
              <w:rPr>
                <w:noProof w:val="0"/>
                <w:lang w:val="ru-RU" w:eastAsia="ru-RU"/>
              </w:rPr>
              <w:t xml:space="preserve"> </w:t>
            </w:r>
            <w:proofErr w:type="spellStart"/>
            <w:r w:rsidRPr="00892FAB">
              <w:rPr>
                <w:noProof w:val="0"/>
                <w:lang w:val="en-US" w:eastAsia="ru-RU"/>
              </w:rPr>
              <w:t>cadrul</w:t>
            </w:r>
            <w:proofErr w:type="spellEnd"/>
            <w:r w:rsidRPr="00ED3CC8">
              <w:rPr>
                <w:noProof w:val="0"/>
                <w:lang w:val="ru-RU" w:eastAsia="ru-RU"/>
              </w:rPr>
              <w:t xml:space="preserve"> </w:t>
            </w:r>
            <w:proofErr w:type="spellStart"/>
            <w:r w:rsidRPr="00892FAB">
              <w:rPr>
                <w:noProof w:val="0"/>
                <w:lang w:val="en-US" w:eastAsia="ru-RU"/>
              </w:rPr>
              <w:t>sau</w:t>
            </w:r>
            <w:proofErr w:type="spellEnd"/>
            <w:r w:rsidRPr="00ED3CC8">
              <w:rPr>
                <w:noProof w:val="0"/>
                <w:lang w:val="ru-RU" w:eastAsia="ru-RU"/>
              </w:rPr>
              <w:t xml:space="preserve"> î</w:t>
            </w:r>
            <w:r w:rsidRPr="00892FAB">
              <w:rPr>
                <w:noProof w:val="0"/>
                <w:lang w:val="en-US" w:eastAsia="ru-RU"/>
              </w:rPr>
              <w:t>n</w:t>
            </w:r>
            <w:r w:rsidRPr="00ED3CC8">
              <w:rPr>
                <w:noProof w:val="0"/>
                <w:lang w:val="ru-RU" w:eastAsia="ru-RU"/>
              </w:rPr>
              <w:t xml:space="preserve"> </w:t>
            </w:r>
            <w:r w:rsidRPr="00892FAB">
              <w:rPr>
                <w:noProof w:val="0"/>
                <w:lang w:val="en-US" w:eastAsia="ru-RU"/>
              </w:rPr>
              <w:t>leg</w:t>
            </w:r>
            <w:r w:rsidRPr="00ED3CC8">
              <w:rPr>
                <w:noProof w:val="0"/>
                <w:lang w:val="ru-RU" w:eastAsia="ru-RU"/>
              </w:rPr>
              <w:t>ă</w:t>
            </w:r>
            <w:r w:rsidRPr="00892FAB">
              <w:rPr>
                <w:noProof w:val="0"/>
                <w:lang w:val="en-US" w:eastAsia="ru-RU"/>
              </w:rPr>
              <w:t>tur</w:t>
            </w:r>
            <w:r w:rsidRPr="00ED3CC8">
              <w:rPr>
                <w:noProof w:val="0"/>
                <w:lang w:val="ru-RU" w:eastAsia="ru-RU"/>
              </w:rPr>
              <w:t xml:space="preserve">ă </w:t>
            </w:r>
            <w:r w:rsidRPr="00892FAB">
              <w:rPr>
                <w:noProof w:val="0"/>
                <w:lang w:val="en-US" w:eastAsia="ru-RU"/>
              </w:rPr>
              <w:t>cu</w:t>
            </w:r>
            <w:r w:rsidRPr="00ED3CC8">
              <w:rPr>
                <w:noProof w:val="0"/>
                <w:lang w:val="ru-RU" w:eastAsia="ru-RU"/>
              </w:rPr>
              <w:t xml:space="preserve"> î</w:t>
            </w:r>
            <w:proofErr w:type="spellStart"/>
            <w:r w:rsidRPr="00892FAB">
              <w:rPr>
                <w:noProof w:val="0"/>
                <w:lang w:val="en-US" w:eastAsia="ru-RU"/>
              </w:rPr>
              <w:t>ndeplinirea</w:t>
            </w:r>
            <w:proofErr w:type="spellEnd"/>
            <w:r w:rsidRPr="00ED3CC8">
              <w:rPr>
                <w:noProof w:val="0"/>
                <w:lang w:val="ru-RU" w:eastAsia="ru-RU"/>
              </w:rPr>
              <w:t xml:space="preserve"> </w:t>
            </w:r>
            <w:proofErr w:type="spellStart"/>
            <w:r w:rsidRPr="00892FAB">
              <w:rPr>
                <w:noProof w:val="0"/>
                <w:lang w:val="en-US" w:eastAsia="ru-RU"/>
              </w:rPr>
              <w:t>Contractului</w:t>
            </w:r>
            <w:proofErr w:type="spellEnd"/>
            <w:r w:rsidRPr="00ED3CC8">
              <w:rPr>
                <w:noProof w:val="0"/>
                <w:lang w:val="ru-RU" w:eastAsia="ru-RU"/>
              </w:rPr>
              <w:t>.</w:t>
            </w:r>
          </w:p>
          <w:p w14:paraId="1A6693A8" w14:textId="07ECC621" w:rsidR="00892FAB" w:rsidRPr="00ED3CC8" w:rsidRDefault="00892FAB" w:rsidP="00892FAB">
            <w:pPr>
              <w:tabs>
                <w:tab w:val="left" w:pos="3465"/>
              </w:tabs>
              <w:contextualSpacing/>
              <w:jc w:val="both"/>
              <w:rPr>
                <w:noProof w:val="0"/>
                <w:lang w:val="it-IT" w:eastAsia="ru-RU"/>
              </w:rPr>
            </w:pPr>
            <w:r w:rsidRPr="00ED3CC8">
              <w:rPr>
                <w:noProof w:val="0"/>
                <w:lang w:val="it-IT" w:eastAsia="ru-RU"/>
              </w:rPr>
              <w:t xml:space="preserve">17.2. În ipoteza în care părţile nu reusesc o soluţionare amiabila </w:t>
            </w:r>
            <w:r w:rsidRPr="00ED3CC8">
              <w:rPr>
                <w:b/>
                <w:bCs/>
                <w:noProof w:val="0"/>
                <w:lang w:val="it-IT" w:eastAsia="ru-RU"/>
              </w:rPr>
              <w:t xml:space="preserve">în termen de </w:t>
            </w:r>
            <w:r w:rsidR="00ED3CC8" w:rsidRPr="00ED3CC8">
              <w:rPr>
                <w:b/>
                <w:bCs/>
                <w:noProof w:val="0"/>
                <w:lang w:val="it-IT" w:eastAsia="ru-RU"/>
              </w:rPr>
              <w:t>15</w:t>
            </w:r>
            <w:r w:rsidRPr="00ED3CC8">
              <w:rPr>
                <w:b/>
                <w:bCs/>
                <w:noProof w:val="0"/>
                <w:lang w:val="it-IT" w:eastAsia="ru-RU"/>
              </w:rPr>
              <w:t xml:space="preserve"> zile,</w:t>
            </w:r>
            <w:r w:rsidRPr="00ED3CC8">
              <w:rPr>
                <w:noProof w:val="0"/>
                <w:lang w:val="it-IT" w:eastAsia="ru-RU"/>
              </w:rPr>
              <w:t xml:space="preserve"> fiecare dintre acestea poate solicita ca litigiul să se soluţioneze de către instantele judecătoreşti competente.</w:t>
            </w:r>
          </w:p>
          <w:p w14:paraId="6C3B48C7" w14:textId="77777777" w:rsidR="00892FAB" w:rsidRPr="00ED3CC8" w:rsidRDefault="00892FAB" w:rsidP="00892FAB">
            <w:pPr>
              <w:tabs>
                <w:tab w:val="left" w:pos="567"/>
              </w:tabs>
              <w:contextualSpacing/>
              <w:jc w:val="both"/>
              <w:rPr>
                <w:noProof w:val="0"/>
                <w:lang w:val="it-IT" w:eastAsia="ru-RU"/>
              </w:rPr>
            </w:pPr>
            <w:r w:rsidRPr="00ED3CC8">
              <w:rPr>
                <w:noProof w:val="0"/>
                <w:lang w:val="it-IT"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proofErr w:type="spellStart"/>
            <w:r w:rsidRPr="00892FAB">
              <w:rPr>
                <w:noProof w:val="0"/>
                <w:lang w:eastAsia="ru-RU"/>
              </w:rPr>
              <w:t>ăsurarea</w:t>
            </w:r>
            <w:proofErr w:type="spellEnd"/>
            <w:r w:rsidRPr="00892FAB">
              <w:rPr>
                <w:noProof w:val="0"/>
                <w:lang w:eastAsia="ru-RU"/>
              </w:rPr>
              <w:t xml:space="preserve"> și testarea, conform normativelor. </w:t>
            </w:r>
            <w:r w:rsidRPr="00ED3CC8">
              <w:rPr>
                <w:noProof w:val="0"/>
                <w:lang w:val="it-IT" w:eastAsia="ru-RU"/>
              </w:rPr>
              <w:t>Costurile cercetărilor efectuate le suportă  partea a cărei culpă a fost dovedită.</w:t>
            </w:r>
          </w:p>
          <w:p w14:paraId="3963F5B3" w14:textId="77777777" w:rsidR="00892FAB" w:rsidRPr="00ED3CC8" w:rsidRDefault="00892FAB" w:rsidP="00892FAB">
            <w:pPr>
              <w:tabs>
                <w:tab w:val="left" w:pos="567"/>
              </w:tabs>
              <w:jc w:val="both"/>
              <w:rPr>
                <w:b/>
                <w:noProof w:val="0"/>
                <w:lang w:val="it-IT" w:eastAsia="ru-RU"/>
              </w:rPr>
            </w:pPr>
          </w:p>
          <w:p w14:paraId="4AD5B429" w14:textId="77777777" w:rsidR="00892FAB" w:rsidRPr="00ED3CC8" w:rsidRDefault="00892FAB" w:rsidP="00892FAB">
            <w:pPr>
              <w:tabs>
                <w:tab w:val="left" w:pos="567"/>
              </w:tabs>
              <w:jc w:val="both"/>
              <w:rPr>
                <w:b/>
                <w:noProof w:val="0"/>
                <w:lang w:val="it-IT" w:eastAsia="ru-RU"/>
              </w:rPr>
            </w:pPr>
            <w:r w:rsidRPr="00ED3CC8">
              <w:rPr>
                <w:b/>
                <w:noProof w:val="0"/>
                <w:lang w:val="it-IT" w:eastAsia="ru-RU"/>
              </w:rPr>
              <w:lastRenderedPageBreak/>
              <w:t>18. REZOLUȚIUNEA CONTRACTULUI</w:t>
            </w:r>
          </w:p>
          <w:p w14:paraId="036D6476"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18.1. Antreprenorul poate cere rezoluțiunea contractului, dacă: </w:t>
            </w:r>
          </w:p>
          <w:p w14:paraId="16B3B4FF"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a) Beneficiarul nu-şi îndeplineşte o obligaţie care este în sarcina sa şi prin aceasta pune Antreprenorul în situaţia de a nu putea executa lucrarea; </w:t>
            </w:r>
          </w:p>
          <w:p w14:paraId="073361F9" w14:textId="77777777" w:rsidR="00892FAB" w:rsidRPr="00ED3CC8" w:rsidRDefault="00892FAB">
            <w:pPr>
              <w:numPr>
                <w:ilvl w:val="0"/>
                <w:numId w:val="9"/>
              </w:numPr>
              <w:tabs>
                <w:tab w:val="left" w:pos="1276"/>
              </w:tabs>
              <w:ind w:left="0" w:hanging="425"/>
              <w:jc w:val="both"/>
              <w:rPr>
                <w:noProof w:val="0"/>
                <w:lang w:val="it-IT" w:eastAsia="ru-RU"/>
              </w:rPr>
            </w:pPr>
            <w:r w:rsidRPr="00ED3CC8">
              <w:rPr>
                <w:noProof w:val="0"/>
                <w:lang w:val="it-IT" w:eastAsia="ru-RU"/>
              </w:rPr>
              <w:t xml:space="preserve">b) Beneficiarul nu onorează o plată scadentă mai mult de 3 luni; </w:t>
            </w:r>
          </w:p>
          <w:p w14:paraId="59423DEF"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 xml:space="preserve">18.2. Beneficiarul poate cere rezoluțiunea contractului, dacă: </w:t>
            </w:r>
          </w:p>
          <w:p w14:paraId="371A6FE7"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a) Antreprenorul se află în incapacitate de plată, lichidare sau bunurile acestuia sunt subsechestru;</w:t>
            </w:r>
          </w:p>
          <w:p w14:paraId="0C43B029"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c) Antreprenorul nu a îndepărtat materialele necorespunzătoare de pe şantier sau nu a refăcut o lucrare în termenul stabilit de către beneficiar;</w:t>
            </w:r>
          </w:p>
          <w:p w14:paraId="28D92203"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d) Antreprenorul nu furnizează/menține garanția de bună execuție în condițiile solicitate prin prezentul contract;</w:t>
            </w:r>
          </w:p>
          <w:p w14:paraId="2CFA8969"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ED3CC8" w:rsidRDefault="00892FAB">
            <w:pPr>
              <w:numPr>
                <w:ilvl w:val="0"/>
                <w:numId w:val="10"/>
              </w:numPr>
              <w:tabs>
                <w:tab w:val="left" w:pos="1276"/>
              </w:tabs>
              <w:ind w:left="0"/>
              <w:contextualSpacing/>
              <w:jc w:val="both"/>
              <w:rPr>
                <w:noProof w:val="0"/>
                <w:lang w:val="it-IT" w:eastAsia="ru-RU"/>
              </w:rPr>
            </w:pPr>
            <w:r w:rsidRPr="00ED3CC8">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 xml:space="preserve">18.7. După rezoluțiunea contractului, Beneficiarul poate continua execuţia lucrărilor cu respectarea prevederilor legale. </w:t>
            </w:r>
          </w:p>
          <w:p w14:paraId="2BA4F8A2"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18.8. Cazuri specifice de încetare a contractului de achiziţii publice:</w:t>
            </w:r>
          </w:p>
          <w:p w14:paraId="72E32D39" w14:textId="77777777" w:rsidR="00892FAB" w:rsidRPr="00A254AB" w:rsidRDefault="00892FAB">
            <w:pPr>
              <w:numPr>
                <w:ilvl w:val="1"/>
                <w:numId w:val="30"/>
              </w:numPr>
              <w:tabs>
                <w:tab w:val="left" w:pos="567"/>
              </w:tabs>
              <w:ind w:left="0" w:hanging="567"/>
              <w:jc w:val="both"/>
              <w:rPr>
                <w:noProof w:val="0"/>
                <w:lang w:val="it-IT" w:eastAsia="ru-RU"/>
              </w:rPr>
            </w:pPr>
            <w:r w:rsidRPr="00A254AB">
              <w:rPr>
                <w:noProof w:val="0"/>
                <w:lang w:val="it-IT" w:eastAsia="ru-RU"/>
              </w:rPr>
              <w:t>Beneficiarul are dreptul de a rezolvi unilateral un contract de achiziţii publice în perioada de valabilitate a acestuia în una dintre următoarele situaţii:</w:t>
            </w:r>
          </w:p>
          <w:p w14:paraId="104AE3C3"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ED3CC8" w:rsidRDefault="00892FAB">
            <w:pPr>
              <w:numPr>
                <w:ilvl w:val="1"/>
                <w:numId w:val="30"/>
              </w:numPr>
              <w:tabs>
                <w:tab w:val="left" w:pos="567"/>
              </w:tabs>
              <w:ind w:left="0" w:hanging="567"/>
              <w:jc w:val="both"/>
              <w:rPr>
                <w:noProof w:val="0"/>
                <w:lang w:val="it-IT" w:eastAsia="ru-RU"/>
              </w:rPr>
            </w:pPr>
            <w:r w:rsidRPr="00ED3CC8">
              <w:rPr>
                <w:noProof w:val="0"/>
                <w:lang w:val="it-IT"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A254AB" w:rsidRDefault="00892FAB" w:rsidP="00892FAB">
            <w:pPr>
              <w:tabs>
                <w:tab w:val="left" w:pos="567"/>
              </w:tabs>
              <w:jc w:val="both"/>
              <w:rPr>
                <w:noProof w:val="0"/>
                <w:lang w:val="it-IT" w:eastAsia="ru-RU"/>
              </w:rPr>
            </w:pPr>
            <w:r w:rsidRPr="00A254AB">
              <w:rPr>
                <w:noProof w:val="0"/>
                <w:lang w:val="it-IT"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A254AB" w:rsidRDefault="00892FAB" w:rsidP="00892FAB">
            <w:pPr>
              <w:tabs>
                <w:tab w:val="left" w:pos="567"/>
              </w:tabs>
              <w:jc w:val="both"/>
              <w:rPr>
                <w:noProof w:val="0"/>
                <w:lang w:val="it-IT" w:eastAsia="ru-RU"/>
              </w:rPr>
            </w:pPr>
          </w:p>
          <w:p w14:paraId="4ED5C062" w14:textId="77777777" w:rsidR="00892FAB" w:rsidRPr="00A254AB" w:rsidRDefault="00892FAB" w:rsidP="00892FAB">
            <w:pPr>
              <w:tabs>
                <w:tab w:val="left" w:pos="567"/>
              </w:tabs>
              <w:jc w:val="both"/>
              <w:rPr>
                <w:b/>
                <w:noProof w:val="0"/>
                <w:lang w:val="it-IT" w:eastAsia="ru-RU"/>
              </w:rPr>
            </w:pPr>
            <w:r w:rsidRPr="00A254AB">
              <w:rPr>
                <w:b/>
                <w:noProof w:val="0"/>
                <w:lang w:val="it-IT" w:eastAsia="ru-RU"/>
              </w:rPr>
              <w:t>19. DISPOZIȚII FINALE</w:t>
            </w:r>
          </w:p>
          <w:p w14:paraId="79426144" w14:textId="77777777" w:rsidR="00892FAB" w:rsidRPr="00A254AB" w:rsidRDefault="00892FAB" w:rsidP="00892FAB">
            <w:pPr>
              <w:jc w:val="both"/>
              <w:rPr>
                <w:noProof w:val="0"/>
                <w:lang w:val="it-IT" w:eastAsia="ru-RU"/>
              </w:rPr>
            </w:pPr>
            <w:r w:rsidRPr="00A254AB">
              <w:rPr>
                <w:noProof w:val="0"/>
                <w:lang w:val="it-IT"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A254AB">
              <w:rPr>
                <w:noProof w:val="0"/>
                <w:lang w:val="it-IT" w:eastAsia="ru-RU"/>
              </w:rPr>
              <w:lastRenderedPageBreak/>
              <w:t xml:space="preserve">cazul în care au fost perfectate în scris şi au fost semnate de ambele Părţi, conform actelor normative.  </w:t>
            </w:r>
          </w:p>
          <w:p w14:paraId="029A5C9A" w14:textId="77777777" w:rsidR="00892FAB" w:rsidRPr="00A254AB" w:rsidRDefault="00892FAB" w:rsidP="00892FAB">
            <w:pPr>
              <w:jc w:val="both"/>
              <w:rPr>
                <w:noProof w:val="0"/>
                <w:lang w:val="it-IT" w:eastAsia="ru-RU"/>
              </w:rPr>
            </w:pPr>
            <w:r w:rsidRPr="00A254AB">
              <w:rPr>
                <w:noProof w:val="0"/>
                <w:lang w:val="it-IT"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A254AB" w:rsidRDefault="00892FAB" w:rsidP="00892FAB">
            <w:pPr>
              <w:jc w:val="both"/>
              <w:rPr>
                <w:noProof w:val="0"/>
                <w:lang w:val="it-IT" w:eastAsia="ru-RU"/>
              </w:rPr>
            </w:pPr>
            <w:r w:rsidRPr="00A254AB">
              <w:rPr>
                <w:noProof w:val="0"/>
                <w:lang w:val="it-IT" w:eastAsia="ru-RU"/>
              </w:rPr>
              <w:t>19.3. Prezentul contract este întocmit în limba de română, în două exemplare de valoare juridică egală, câte un exemplar pentru Beneficiar și Antreprenor.</w:t>
            </w:r>
          </w:p>
          <w:p w14:paraId="6AC79349" w14:textId="77777777" w:rsidR="00892FAB" w:rsidRPr="00A254AB" w:rsidRDefault="00892FAB" w:rsidP="00892FAB">
            <w:pPr>
              <w:tabs>
                <w:tab w:val="left" w:pos="567"/>
              </w:tabs>
              <w:jc w:val="both"/>
              <w:rPr>
                <w:noProof w:val="0"/>
                <w:lang w:val="it-IT" w:eastAsia="ru-RU"/>
              </w:rPr>
            </w:pPr>
            <w:r w:rsidRPr="00A254AB">
              <w:rPr>
                <w:noProof w:val="0"/>
                <w:lang w:val="it-IT"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ED3CC8">
              <w:rPr>
                <w:noProof w:val="0"/>
                <w:lang w:val="it-IT"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Default="00892FAB" w:rsidP="00892FAB">
            <w:pPr>
              <w:tabs>
                <w:tab w:val="left" w:pos="2295"/>
              </w:tabs>
              <w:jc w:val="both"/>
              <w:rPr>
                <w:noProof w:val="0"/>
                <w:lang w:eastAsia="ru-RU"/>
              </w:rPr>
            </w:pPr>
          </w:p>
          <w:p w14:paraId="3D03B0CF" w14:textId="77777777" w:rsidR="00A254AB" w:rsidRDefault="00A254AB" w:rsidP="00892FAB">
            <w:pPr>
              <w:tabs>
                <w:tab w:val="left" w:pos="2295"/>
              </w:tabs>
              <w:jc w:val="both"/>
              <w:rPr>
                <w:noProof w:val="0"/>
                <w:lang w:eastAsia="ru-RU"/>
              </w:rPr>
            </w:pPr>
          </w:p>
          <w:p w14:paraId="6FA270A5" w14:textId="77777777" w:rsidR="00A254AB" w:rsidRDefault="00A254AB" w:rsidP="00892FAB">
            <w:pPr>
              <w:tabs>
                <w:tab w:val="left" w:pos="2295"/>
              </w:tabs>
              <w:jc w:val="both"/>
              <w:rPr>
                <w:noProof w:val="0"/>
                <w:lang w:eastAsia="ru-RU"/>
              </w:rPr>
            </w:pPr>
          </w:p>
          <w:p w14:paraId="32A8B5B1" w14:textId="77777777" w:rsidR="00A254AB" w:rsidRDefault="00A254AB" w:rsidP="00892FAB">
            <w:pPr>
              <w:tabs>
                <w:tab w:val="left" w:pos="2295"/>
              </w:tabs>
              <w:jc w:val="both"/>
              <w:rPr>
                <w:noProof w:val="0"/>
                <w:lang w:eastAsia="ru-RU"/>
              </w:rPr>
            </w:pPr>
          </w:p>
          <w:p w14:paraId="2EEB1CEF" w14:textId="77777777" w:rsidR="00A254AB" w:rsidRDefault="00A254AB" w:rsidP="00892FAB">
            <w:pPr>
              <w:tabs>
                <w:tab w:val="left" w:pos="2295"/>
              </w:tabs>
              <w:jc w:val="both"/>
              <w:rPr>
                <w:noProof w:val="0"/>
                <w:lang w:eastAsia="ru-RU"/>
              </w:rPr>
            </w:pPr>
          </w:p>
          <w:p w14:paraId="011EC2E9" w14:textId="77777777" w:rsidR="00A254AB" w:rsidRDefault="00A254AB" w:rsidP="00892FAB">
            <w:pPr>
              <w:tabs>
                <w:tab w:val="left" w:pos="2295"/>
              </w:tabs>
              <w:jc w:val="both"/>
              <w:rPr>
                <w:noProof w:val="0"/>
                <w:lang w:eastAsia="ru-RU"/>
              </w:rPr>
            </w:pPr>
          </w:p>
          <w:p w14:paraId="620F84FA" w14:textId="77777777" w:rsidR="00A254AB" w:rsidRDefault="00A254AB" w:rsidP="00892FAB">
            <w:pPr>
              <w:tabs>
                <w:tab w:val="left" w:pos="2295"/>
              </w:tabs>
              <w:jc w:val="both"/>
              <w:rPr>
                <w:noProof w:val="0"/>
                <w:lang w:eastAsia="ru-RU"/>
              </w:rPr>
            </w:pPr>
          </w:p>
          <w:p w14:paraId="630847EE" w14:textId="77777777" w:rsidR="00A254AB" w:rsidRDefault="00A254AB" w:rsidP="00892FAB">
            <w:pPr>
              <w:tabs>
                <w:tab w:val="left" w:pos="2295"/>
              </w:tabs>
              <w:jc w:val="both"/>
              <w:rPr>
                <w:noProof w:val="0"/>
                <w:lang w:eastAsia="ru-RU"/>
              </w:rPr>
            </w:pPr>
          </w:p>
          <w:p w14:paraId="06240FAF" w14:textId="77777777" w:rsidR="00A254AB" w:rsidRDefault="00A254AB" w:rsidP="00892FAB">
            <w:pPr>
              <w:tabs>
                <w:tab w:val="left" w:pos="2295"/>
              </w:tabs>
              <w:jc w:val="both"/>
              <w:rPr>
                <w:noProof w:val="0"/>
                <w:lang w:eastAsia="ru-RU"/>
              </w:rPr>
            </w:pPr>
          </w:p>
          <w:p w14:paraId="60E36E7B" w14:textId="77777777" w:rsidR="00A254AB" w:rsidRDefault="00A254AB" w:rsidP="00892FAB">
            <w:pPr>
              <w:tabs>
                <w:tab w:val="left" w:pos="2295"/>
              </w:tabs>
              <w:jc w:val="both"/>
              <w:rPr>
                <w:noProof w:val="0"/>
                <w:lang w:eastAsia="ru-RU"/>
              </w:rPr>
            </w:pPr>
          </w:p>
          <w:p w14:paraId="2911D40A" w14:textId="77777777" w:rsidR="00A254AB" w:rsidRDefault="00A254AB" w:rsidP="00892FAB">
            <w:pPr>
              <w:tabs>
                <w:tab w:val="left" w:pos="2295"/>
              </w:tabs>
              <w:jc w:val="both"/>
              <w:rPr>
                <w:noProof w:val="0"/>
                <w:lang w:eastAsia="ru-RU"/>
              </w:rPr>
            </w:pPr>
          </w:p>
          <w:p w14:paraId="23DE0A57" w14:textId="77777777" w:rsidR="00A254AB" w:rsidRDefault="00A254AB" w:rsidP="00892FAB">
            <w:pPr>
              <w:tabs>
                <w:tab w:val="left" w:pos="2295"/>
              </w:tabs>
              <w:jc w:val="both"/>
              <w:rPr>
                <w:noProof w:val="0"/>
                <w:lang w:eastAsia="ru-RU"/>
              </w:rPr>
            </w:pPr>
          </w:p>
          <w:p w14:paraId="54576178" w14:textId="77777777" w:rsidR="00A254AB" w:rsidRDefault="00A254AB" w:rsidP="00892FAB">
            <w:pPr>
              <w:tabs>
                <w:tab w:val="left" w:pos="2295"/>
              </w:tabs>
              <w:jc w:val="both"/>
              <w:rPr>
                <w:noProof w:val="0"/>
                <w:lang w:eastAsia="ru-RU"/>
              </w:rPr>
            </w:pPr>
          </w:p>
          <w:p w14:paraId="253DA5F2" w14:textId="77777777" w:rsidR="00A254AB" w:rsidRDefault="00A254AB" w:rsidP="00892FAB">
            <w:pPr>
              <w:tabs>
                <w:tab w:val="left" w:pos="2295"/>
              </w:tabs>
              <w:jc w:val="both"/>
              <w:rPr>
                <w:noProof w:val="0"/>
                <w:lang w:eastAsia="ru-RU"/>
              </w:rPr>
            </w:pPr>
          </w:p>
          <w:p w14:paraId="1BD2957C" w14:textId="77777777" w:rsidR="00A254AB" w:rsidRDefault="00A254AB" w:rsidP="00892FAB">
            <w:pPr>
              <w:tabs>
                <w:tab w:val="left" w:pos="2295"/>
              </w:tabs>
              <w:jc w:val="both"/>
              <w:rPr>
                <w:noProof w:val="0"/>
                <w:lang w:eastAsia="ru-RU"/>
              </w:rPr>
            </w:pPr>
          </w:p>
          <w:p w14:paraId="18BC265E" w14:textId="77777777" w:rsidR="00A254AB" w:rsidRDefault="00A254AB" w:rsidP="00892FAB">
            <w:pPr>
              <w:tabs>
                <w:tab w:val="left" w:pos="2295"/>
              </w:tabs>
              <w:jc w:val="both"/>
              <w:rPr>
                <w:noProof w:val="0"/>
                <w:lang w:eastAsia="ru-RU"/>
              </w:rPr>
            </w:pPr>
          </w:p>
          <w:p w14:paraId="1D049536" w14:textId="77777777" w:rsidR="00A254AB" w:rsidRDefault="00A254AB" w:rsidP="00892FAB">
            <w:pPr>
              <w:tabs>
                <w:tab w:val="left" w:pos="2295"/>
              </w:tabs>
              <w:jc w:val="both"/>
              <w:rPr>
                <w:noProof w:val="0"/>
                <w:lang w:eastAsia="ru-RU"/>
              </w:rPr>
            </w:pPr>
          </w:p>
          <w:p w14:paraId="5F87CD4D" w14:textId="77777777" w:rsidR="00A254AB" w:rsidRDefault="00A254AB" w:rsidP="00892FAB">
            <w:pPr>
              <w:tabs>
                <w:tab w:val="left" w:pos="2295"/>
              </w:tabs>
              <w:jc w:val="both"/>
              <w:rPr>
                <w:noProof w:val="0"/>
                <w:lang w:eastAsia="ru-RU"/>
              </w:rPr>
            </w:pPr>
          </w:p>
          <w:p w14:paraId="498D5F68" w14:textId="77777777" w:rsidR="00A254AB" w:rsidRDefault="00A254AB" w:rsidP="00892FAB">
            <w:pPr>
              <w:tabs>
                <w:tab w:val="left" w:pos="2295"/>
              </w:tabs>
              <w:jc w:val="both"/>
              <w:rPr>
                <w:noProof w:val="0"/>
                <w:lang w:eastAsia="ru-RU"/>
              </w:rPr>
            </w:pPr>
          </w:p>
          <w:p w14:paraId="2C189AD1" w14:textId="77777777" w:rsidR="00A254AB" w:rsidRDefault="00A254AB" w:rsidP="00892FAB">
            <w:pPr>
              <w:tabs>
                <w:tab w:val="left" w:pos="2295"/>
              </w:tabs>
              <w:jc w:val="both"/>
              <w:rPr>
                <w:noProof w:val="0"/>
                <w:lang w:eastAsia="ru-RU"/>
              </w:rPr>
            </w:pPr>
          </w:p>
          <w:p w14:paraId="34649EDD" w14:textId="77777777" w:rsidR="00A254AB" w:rsidRDefault="00A254AB" w:rsidP="00892FAB">
            <w:pPr>
              <w:tabs>
                <w:tab w:val="left" w:pos="2295"/>
              </w:tabs>
              <w:jc w:val="both"/>
              <w:rPr>
                <w:noProof w:val="0"/>
                <w:lang w:eastAsia="ru-RU"/>
              </w:rPr>
            </w:pPr>
          </w:p>
          <w:p w14:paraId="19915671" w14:textId="77777777" w:rsidR="00A254AB" w:rsidRDefault="00A254AB" w:rsidP="00892FAB">
            <w:pPr>
              <w:tabs>
                <w:tab w:val="left" w:pos="2295"/>
              </w:tabs>
              <w:jc w:val="both"/>
              <w:rPr>
                <w:noProof w:val="0"/>
                <w:lang w:eastAsia="ru-RU"/>
              </w:rPr>
            </w:pPr>
          </w:p>
          <w:p w14:paraId="63E4B437" w14:textId="77777777" w:rsidR="00A254AB" w:rsidRDefault="00A254AB" w:rsidP="00892FAB">
            <w:pPr>
              <w:tabs>
                <w:tab w:val="left" w:pos="2295"/>
              </w:tabs>
              <w:jc w:val="both"/>
              <w:rPr>
                <w:noProof w:val="0"/>
                <w:lang w:eastAsia="ru-RU"/>
              </w:rPr>
            </w:pPr>
          </w:p>
          <w:p w14:paraId="27F6EA7A" w14:textId="77777777" w:rsidR="00A254AB" w:rsidRDefault="00A254AB" w:rsidP="00892FAB">
            <w:pPr>
              <w:tabs>
                <w:tab w:val="left" w:pos="2295"/>
              </w:tabs>
              <w:jc w:val="both"/>
              <w:rPr>
                <w:noProof w:val="0"/>
                <w:lang w:eastAsia="ru-RU"/>
              </w:rPr>
            </w:pPr>
          </w:p>
          <w:p w14:paraId="55CECD69" w14:textId="77777777" w:rsidR="00A254AB" w:rsidRDefault="00A254AB" w:rsidP="00892FAB">
            <w:pPr>
              <w:tabs>
                <w:tab w:val="left" w:pos="2295"/>
              </w:tabs>
              <w:jc w:val="both"/>
              <w:rPr>
                <w:noProof w:val="0"/>
                <w:lang w:eastAsia="ru-RU"/>
              </w:rPr>
            </w:pPr>
          </w:p>
          <w:p w14:paraId="347013F1" w14:textId="77777777" w:rsidR="00A254AB" w:rsidRDefault="00A254AB" w:rsidP="00892FAB">
            <w:pPr>
              <w:tabs>
                <w:tab w:val="left" w:pos="2295"/>
              </w:tabs>
              <w:jc w:val="both"/>
              <w:rPr>
                <w:noProof w:val="0"/>
                <w:lang w:eastAsia="ru-RU"/>
              </w:rPr>
            </w:pPr>
          </w:p>
          <w:p w14:paraId="559B8AC3" w14:textId="77777777" w:rsidR="00A254AB" w:rsidRDefault="00A254AB" w:rsidP="00892FAB">
            <w:pPr>
              <w:tabs>
                <w:tab w:val="left" w:pos="2295"/>
              </w:tabs>
              <w:jc w:val="both"/>
              <w:rPr>
                <w:noProof w:val="0"/>
                <w:lang w:eastAsia="ru-RU"/>
              </w:rPr>
            </w:pPr>
          </w:p>
          <w:p w14:paraId="39818FDE" w14:textId="77777777" w:rsidR="00A254AB" w:rsidRDefault="00A254AB" w:rsidP="00892FAB">
            <w:pPr>
              <w:tabs>
                <w:tab w:val="left" w:pos="2295"/>
              </w:tabs>
              <w:jc w:val="both"/>
              <w:rPr>
                <w:noProof w:val="0"/>
                <w:lang w:eastAsia="ru-RU"/>
              </w:rPr>
            </w:pPr>
          </w:p>
          <w:p w14:paraId="506A480C" w14:textId="77777777" w:rsidR="00A254AB" w:rsidRDefault="00A254AB" w:rsidP="00892FAB">
            <w:pPr>
              <w:tabs>
                <w:tab w:val="left" w:pos="2295"/>
              </w:tabs>
              <w:jc w:val="both"/>
              <w:rPr>
                <w:noProof w:val="0"/>
                <w:lang w:eastAsia="ru-RU"/>
              </w:rPr>
            </w:pPr>
          </w:p>
          <w:p w14:paraId="72096524" w14:textId="77777777" w:rsidR="00A254AB" w:rsidRDefault="00A254AB" w:rsidP="00892FAB">
            <w:pPr>
              <w:tabs>
                <w:tab w:val="left" w:pos="2295"/>
              </w:tabs>
              <w:jc w:val="both"/>
              <w:rPr>
                <w:noProof w:val="0"/>
                <w:lang w:eastAsia="ru-RU"/>
              </w:rPr>
            </w:pPr>
          </w:p>
          <w:p w14:paraId="7D1AB7E7" w14:textId="77777777" w:rsidR="00A254AB" w:rsidRDefault="00A254AB" w:rsidP="00892FAB">
            <w:pPr>
              <w:tabs>
                <w:tab w:val="left" w:pos="2295"/>
              </w:tabs>
              <w:jc w:val="both"/>
              <w:rPr>
                <w:noProof w:val="0"/>
                <w:lang w:eastAsia="ru-RU"/>
              </w:rPr>
            </w:pPr>
          </w:p>
          <w:p w14:paraId="097085CE" w14:textId="77777777" w:rsidR="00A254AB" w:rsidRDefault="00A254AB" w:rsidP="00892FAB">
            <w:pPr>
              <w:tabs>
                <w:tab w:val="left" w:pos="2295"/>
              </w:tabs>
              <w:jc w:val="both"/>
              <w:rPr>
                <w:noProof w:val="0"/>
                <w:lang w:eastAsia="ru-RU"/>
              </w:rPr>
            </w:pPr>
          </w:p>
          <w:p w14:paraId="283664D5" w14:textId="77777777" w:rsidR="00A254AB" w:rsidRDefault="00A254AB" w:rsidP="00892FAB">
            <w:pPr>
              <w:tabs>
                <w:tab w:val="left" w:pos="2295"/>
              </w:tabs>
              <w:jc w:val="both"/>
              <w:rPr>
                <w:noProof w:val="0"/>
                <w:lang w:eastAsia="ru-RU"/>
              </w:rPr>
            </w:pPr>
          </w:p>
          <w:p w14:paraId="71BB5D94" w14:textId="77777777" w:rsidR="00A254AB" w:rsidRDefault="00A254AB" w:rsidP="00892FAB">
            <w:pPr>
              <w:tabs>
                <w:tab w:val="left" w:pos="2295"/>
              </w:tabs>
              <w:jc w:val="both"/>
              <w:rPr>
                <w:noProof w:val="0"/>
                <w:lang w:eastAsia="ru-RU"/>
              </w:rPr>
            </w:pPr>
          </w:p>
          <w:p w14:paraId="325DFA90" w14:textId="77777777" w:rsidR="00A254AB" w:rsidRDefault="00A254AB" w:rsidP="00892FAB">
            <w:pPr>
              <w:tabs>
                <w:tab w:val="left" w:pos="2295"/>
              </w:tabs>
              <w:jc w:val="both"/>
              <w:rPr>
                <w:noProof w:val="0"/>
                <w:lang w:eastAsia="ru-RU"/>
              </w:rPr>
            </w:pPr>
          </w:p>
          <w:p w14:paraId="05A01137" w14:textId="77777777" w:rsidR="00A254AB" w:rsidRDefault="00A254AB" w:rsidP="00892FAB">
            <w:pPr>
              <w:tabs>
                <w:tab w:val="left" w:pos="2295"/>
              </w:tabs>
              <w:jc w:val="both"/>
              <w:rPr>
                <w:noProof w:val="0"/>
                <w:lang w:eastAsia="ru-RU"/>
              </w:rPr>
            </w:pPr>
          </w:p>
          <w:p w14:paraId="545E18CE" w14:textId="77777777" w:rsidR="00A254AB" w:rsidRDefault="00A254AB" w:rsidP="00892FAB">
            <w:pPr>
              <w:tabs>
                <w:tab w:val="left" w:pos="2295"/>
              </w:tabs>
              <w:jc w:val="both"/>
              <w:rPr>
                <w:noProof w:val="0"/>
                <w:lang w:eastAsia="ru-RU"/>
              </w:rPr>
            </w:pPr>
          </w:p>
          <w:p w14:paraId="142B1772" w14:textId="77777777" w:rsidR="00A254AB" w:rsidRDefault="00A254AB" w:rsidP="00892FAB">
            <w:pPr>
              <w:tabs>
                <w:tab w:val="left" w:pos="2295"/>
              </w:tabs>
              <w:jc w:val="both"/>
              <w:rPr>
                <w:noProof w:val="0"/>
                <w:lang w:eastAsia="ru-RU"/>
              </w:rPr>
            </w:pPr>
          </w:p>
          <w:p w14:paraId="31CDF8FD" w14:textId="77777777" w:rsidR="00A254AB" w:rsidRDefault="00A254AB" w:rsidP="00892FAB">
            <w:pPr>
              <w:tabs>
                <w:tab w:val="left" w:pos="2295"/>
              </w:tabs>
              <w:jc w:val="both"/>
              <w:rPr>
                <w:noProof w:val="0"/>
                <w:lang w:eastAsia="ru-RU"/>
              </w:rPr>
            </w:pPr>
          </w:p>
          <w:p w14:paraId="382B489F" w14:textId="77777777" w:rsidR="00A254AB" w:rsidRPr="00892FAB" w:rsidRDefault="00A254AB" w:rsidP="00892FAB">
            <w:pPr>
              <w:tabs>
                <w:tab w:val="left" w:pos="2295"/>
              </w:tabs>
              <w:jc w:val="both"/>
              <w:rPr>
                <w:noProof w:val="0"/>
                <w:lang w:eastAsia="ru-RU"/>
              </w:rPr>
            </w:pPr>
          </w:p>
          <w:p w14:paraId="232DFB98" w14:textId="77777777" w:rsidR="00892FAB" w:rsidRPr="00892FAB" w:rsidRDefault="00892FA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Default="00892FAB" w:rsidP="00892FAB">
            <w:pPr>
              <w:jc w:val="center"/>
              <w:rPr>
                <w:i/>
                <w:noProof w:val="0"/>
                <w:sz w:val="20"/>
                <w:szCs w:val="20"/>
                <w:lang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0A439A34" w14:textId="77777777" w:rsidR="00A254AB" w:rsidRDefault="00A254AB" w:rsidP="00892FAB">
            <w:pPr>
              <w:jc w:val="center"/>
              <w:rPr>
                <w:i/>
                <w:noProof w:val="0"/>
                <w:sz w:val="20"/>
                <w:szCs w:val="20"/>
                <w:lang w:eastAsia="ru-RU"/>
              </w:rPr>
            </w:pPr>
          </w:p>
          <w:p w14:paraId="49E6BAB8" w14:textId="77777777" w:rsidR="00A254AB" w:rsidRPr="00A254AB" w:rsidRDefault="00A254AB" w:rsidP="00A254AB">
            <w:pPr>
              <w:rPr>
                <w:i/>
                <w:noProof w:val="0"/>
                <w:lang w:eastAsia="ru-RU"/>
              </w:rPr>
            </w:pPr>
            <w:r w:rsidRPr="00A254AB">
              <w:rPr>
                <w:i/>
                <w:noProof w:val="0"/>
                <w:color w:val="EE0000"/>
                <w:lang w:eastAsia="ru-RU"/>
              </w:rPr>
              <w:t>Partea II-A va fi agreată de ambele părți la momentul semnării contractului de antrepriză</w:t>
            </w:r>
          </w:p>
          <w:p w14:paraId="58A507BA" w14:textId="77777777" w:rsidR="00A254AB" w:rsidRPr="00A254AB" w:rsidRDefault="00A254AB" w:rsidP="00892FAB">
            <w:pPr>
              <w:jc w:val="center"/>
              <w:rPr>
                <w:i/>
                <w:noProof w:val="0"/>
                <w:lang w:eastAsia="ru-RU"/>
              </w:rPr>
            </w:pPr>
          </w:p>
          <w:p w14:paraId="71537929" w14:textId="77777777" w:rsidR="009C17FE" w:rsidRPr="009C17FE" w:rsidRDefault="00892FAB">
            <w:pPr>
              <w:numPr>
                <w:ilvl w:val="0"/>
                <w:numId w:val="12"/>
              </w:numPr>
              <w:spacing w:line="276" w:lineRule="auto"/>
              <w:ind w:left="0"/>
              <w:contextualSpacing/>
              <w:jc w:val="both"/>
              <w:rPr>
                <w:b/>
                <w:bCs/>
                <w:noProof w:val="0"/>
                <w:lang w:eastAsia="ru-RU"/>
              </w:rPr>
            </w:pPr>
            <w:r w:rsidRPr="00A254AB">
              <w:rPr>
                <w:b/>
                <w:noProof w:val="0"/>
                <w:lang w:val="it-IT" w:eastAsia="ru-RU"/>
              </w:rPr>
              <w:t xml:space="preserve">           </w:t>
            </w:r>
            <w:r w:rsidR="009C17FE" w:rsidRPr="009C17FE">
              <w:rPr>
                <w:b/>
                <w:noProof w:val="0"/>
                <w:lang w:eastAsia="ru-RU"/>
              </w:rPr>
              <w:t>În temeiul art. 7 alin. (2) lit. r</w:t>
            </w:r>
            <w:r w:rsidR="009C17FE" w:rsidRPr="009C17FE">
              <w:rPr>
                <w:b/>
                <w:noProof w:val="0"/>
                <w:vertAlign w:val="superscript"/>
                <w:lang w:eastAsia="ru-RU"/>
              </w:rPr>
              <w:t>1</w:t>
            </w:r>
            <w:r w:rsidR="009C17FE" w:rsidRPr="009C17FE">
              <w:rPr>
                <w:b/>
                <w:noProof w:val="0"/>
                <w:lang w:eastAsia="ru-RU"/>
              </w:rPr>
              <w:t>), art.  36</w:t>
            </w:r>
            <w:r w:rsidR="009C17FE" w:rsidRPr="009C17FE">
              <w:rPr>
                <w:b/>
                <w:noProof w:val="0"/>
                <w:vertAlign w:val="superscript"/>
                <w:lang w:eastAsia="ru-RU"/>
              </w:rPr>
              <w:t>2</w:t>
            </w:r>
            <w:r w:rsidR="009C17FE" w:rsidRPr="009C17FE">
              <w:rPr>
                <w:b/>
                <w:noProof w:val="0"/>
                <w:lang w:eastAsia="ru-RU"/>
              </w:rPr>
              <w:t xml:space="preserve"> alin. (6), alineatele (10) și (11) din Legea nr. 303/2013 privind serviciului public de alimentare cu apă și de canalizare și, în conformitate cu pct.50-58, pct.  72-81 din Regulamentul privind principiile de efectuare a investițiilor în sectorul de alimentare cu apă și de canalizare, aprobat prin Hotărârea ANRE </w:t>
            </w:r>
            <w:r w:rsidR="009C17FE" w:rsidRPr="009C17FE">
              <w:rPr>
                <w:b/>
                <w:bCs/>
                <w:noProof w:val="0"/>
                <w:lang w:eastAsia="ru-RU"/>
              </w:rPr>
              <w:t>nr. 169/2025, operatorii titulari de licențe elaborează Planurile anuale de investiții și Rapoartele privind realizarea Planurilor anuale de investiții și le prezintă Agenției Naționale pentru Reglementare în Energetică spre aprobare și recunoaștere în scopul recuperării prin tarif.</w:t>
            </w:r>
          </w:p>
          <w:p w14:paraId="2A5C0605" w14:textId="77777777" w:rsidR="009C17FE" w:rsidRPr="009C17FE" w:rsidRDefault="009C17FE">
            <w:pPr>
              <w:numPr>
                <w:ilvl w:val="0"/>
                <w:numId w:val="12"/>
              </w:numPr>
              <w:spacing w:line="276" w:lineRule="auto"/>
              <w:ind w:left="0"/>
              <w:contextualSpacing/>
              <w:jc w:val="both"/>
              <w:rPr>
                <w:b/>
                <w:noProof w:val="0"/>
                <w:lang w:eastAsia="ru-RU"/>
              </w:rPr>
            </w:pPr>
          </w:p>
          <w:p w14:paraId="275FA57D" w14:textId="77777777" w:rsidR="009C17FE" w:rsidRPr="009C17FE" w:rsidRDefault="009C17FE">
            <w:pPr>
              <w:numPr>
                <w:ilvl w:val="0"/>
                <w:numId w:val="12"/>
              </w:numPr>
              <w:spacing w:line="276" w:lineRule="auto"/>
              <w:ind w:left="0"/>
              <w:contextualSpacing/>
              <w:jc w:val="both"/>
              <w:rPr>
                <w:b/>
                <w:bCs/>
                <w:noProof w:val="0"/>
                <w:lang w:eastAsia="ru-RU"/>
              </w:rPr>
            </w:pPr>
            <w:r w:rsidRPr="009C17FE">
              <w:rPr>
                <w:b/>
                <w:bCs/>
                <w:noProof w:val="0"/>
                <w:lang w:eastAsia="ru-RU"/>
              </w:rPr>
              <w:t xml:space="preserve">Totodată, în scopul recuperării prin tarif a investițiilor efectuate în obiectivele </w:t>
            </w:r>
            <w:proofErr w:type="spellStart"/>
            <w:r w:rsidRPr="009C17FE">
              <w:rPr>
                <w:b/>
                <w:bCs/>
                <w:noProof w:val="0"/>
                <w:lang w:eastAsia="ru-RU"/>
              </w:rPr>
              <w:t>tehnico</w:t>
            </w:r>
            <w:proofErr w:type="spellEnd"/>
            <w:r w:rsidRPr="009C17FE">
              <w:rPr>
                <w:b/>
                <w:bCs/>
                <w:noProof w:val="0"/>
                <w:lang w:eastAsia="ru-RU"/>
              </w:rPr>
              <w:t>-edilitare, în conformitate cu prevederile Metodologiei de determinare, aprobare și aplicare a tarifelor pentru serviciul public de alimentare cu apă și de canalizare și epurare a apelor uzate aprobate prin Hotărârea ANRE nr. 489/2019, cu modificările ulterioare, operatorii titulari de licențe au obligația de a prezenta costurile investiționale a bunurilor noi create (mijloace fixe), divizate/delimitate pe părți componente identificabile, distincte și indicarea duratei de funcționare utilă (DFU) stabilită în Catalogul mijloacelor fixe, aprobat prin Hotărârea Guvernului nr. 941/2020 (Monitorul Oficial al Republicii Moldova, 2020, nr. 372-382, art. 1141). Reglementarea tarifară impune transparență totală privind evidența mijloacelor fixe și a imobilizărilor necorporale care obligă să nu fie ținută evidența activelor complexe, dar crearea obiectelor de evidență separată pentru elementele identificabile distincte (mijloacele fixe).</w:t>
            </w:r>
          </w:p>
          <w:p w14:paraId="1B5C84AE" w14:textId="77777777" w:rsidR="009C17FE" w:rsidRPr="009C17FE" w:rsidRDefault="009C17FE">
            <w:pPr>
              <w:numPr>
                <w:ilvl w:val="0"/>
                <w:numId w:val="12"/>
              </w:numPr>
              <w:spacing w:line="276" w:lineRule="auto"/>
              <w:ind w:left="0"/>
              <w:contextualSpacing/>
              <w:jc w:val="both"/>
              <w:rPr>
                <w:b/>
                <w:bCs/>
                <w:noProof w:val="0"/>
                <w:lang w:eastAsia="ru-RU"/>
              </w:rPr>
            </w:pPr>
          </w:p>
          <w:p w14:paraId="475AB9A3" w14:textId="77777777" w:rsidR="009C17FE" w:rsidRPr="009C17FE" w:rsidRDefault="009C17FE">
            <w:pPr>
              <w:numPr>
                <w:ilvl w:val="0"/>
                <w:numId w:val="12"/>
              </w:numPr>
              <w:spacing w:line="276" w:lineRule="auto"/>
              <w:ind w:left="0"/>
              <w:contextualSpacing/>
              <w:jc w:val="both"/>
              <w:rPr>
                <w:b/>
                <w:noProof w:val="0"/>
                <w:lang w:eastAsia="ru-RU"/>
              </w:rPr>
            </w:pPr>
            <w:r w:rsidRPr="009C17FE">
              <w:rPr>
                <w:b/>
                <w:noProof w:val="0"/>
                <w:lang w:eastAsia="ru-RU"/>
              </w:rPr>
              <w:t xml:space="preserve">Pentru cazurile/situații când părți ale unui element de imobilizări corporale au o durată de viață utilă diferită, și un cost semnificativ față de valoarea activului, acestea urmează/trebuie contabilizate  ca elemente separate ale imobilizărilor corporale și sunt depreciate separat. </w:t>
            </w:r>
          </w:p>
          <w:p w14:paraId="7E90856B" w14:textId="77777777" w:rsidR="009C17FE" w:rsidRPr="009C17FE" w:rsidRDefault="009C17FE">
            <w:pPr>
              <w:numPr>
                <w:ilvl w:val="0"/>
                <w:numId w:val="12"/>
              </w:numPr>
              <w:spacing w:line="276" w:lineRule="auto"/>
              <w:ind w:left="0"/>
              <w:contextualSpacing/>
              <w:jc w:val="both"/>
              <w:rPr>
                <w:b/>
                <w:noProof w:val="0"/>
                <w:lang w:eastAsia="ru-RU"/>
              </w:rPr>
            </w:pPr>
          </w:p>
          <w:p w14:paraId="095B4699" w14:textId="77777777" w:rsidR="009C17FE" w:rsidRPr="009C17FE" w:rsidRDefault="009C17FE">
            <w:pPr>
              <w:numPr>
                <w:ilvl w:val="0"/>
                <w:numId w:val="12"/>
              </w:numPr>
              <w:spacing w:line="276" w:lineRule="auto"/>
              <w:ind w:left="0"/>
              <w:contextualSpacing/>
              <w:jc w:val="both"/>
              <w:rPr>
                <w:b/>
                <w:bCs/>
                <w:noProof w:val="0"/>
                <w:lang w:eastAsia="ru-RU"/>
              </w:rPr>
            </w:pPr>
            <w:r w:rsidRPr="009C17FE">
              <w:rPr>
                <w:b/>
                <w:bCs/>
                <w:noProof w:val="0"/>
                <w:lang w:eastAsia="ru-RU"/>
              </w:rPr>
              <w:t xml:space="preserve">În scopul asigurării evidenței contabile obiective a mijloacelor fixe și a imobilizărilor necorporale nou create și a celor supuse modernizării, reabilitării, reconstrucției, reparațiilor capitale și ulterior calcularea amortizării în funcție de DFU, în fazele de stabilire a valorilor obiectelor de investiții (conform sarcinii proiectului) trebuie determinate Devizele-locale (conform metodei de resurse </w:t>
            </w:r>
            <w:proofErr w:type="spellStart"/>
            <w:r w:rsidRPr="009C17FE">
              <w:rPr>
                <w:b/>
                <w:bCs/>
                <w:noProof w:val="0"/>
                <w:lang w:eastAsia="ru-RU"/>
              </w:rPr>
              <w:t>WinCmeta</w:t>
            </w:r>
            <w:proofErr w:type="spellEnd"/>
            <w:r w:rsidRPr="009C17FE">
              <w:rPr>
                <w:b/>
                <w:bCs/>
                <w:noProof w:val="0"/>
                <w:lang w:eastAsia="ru-RU"/>
              </w:rPr>
              <w:t xml:space="preserve">) a valorilor financiare pentru elementele identificabile distincte și în procesul de execuție/finalizare a lucrărilor de construcție-montaj conform datelor efective (consulului de materiale, utilaje și mecanisme, manopera) indicate în Procesele-verbale de recepție a lucrărilor executate (conform metodei de resurse </w:t>
            </w:r>
            <w:proofErr w:type="spellStart"/>
            <w:r w:rsidRPr="009C17FE">
              <w:rPr>
                <w:b/>
                <w:bCs/>
                <w:noProof w:val="0"/>
                <w:lang w:eastAsia="ru-RU"/>
              </w:rPr>
              <w:t>WinCmeta</w:t>
            </w:r>
            <w:proofErr w:type="spellEnd"/>
            <w:r w:rsidRPr="009C17FE">
              <w:rPr>
                <w:b/>
                <w:bCs/>
                <w:noProof w:val="0"/>
                <w:lang w:eastAsia="ru-RU"/>
              </w:rPr>
              <w:t>).</w:t>
            </w:r>
          </w:p>
          <w:p w14:paraId="0DAFFE47" w14:textId="77777777" w:rsidR="009C17FE" w:rsidRPr="009C17FE" w:rsidRDefault="009C17FE">
            <w:pPr>
              <w:numPr>
                <w:ilvl w:val="0"/>
                <w:numId w:val="12"/>
              </w:numPr>
              <w:spacing w:line="276" w:lineRule="auto"/>
              <w:ind w:left="0"/>
              <w:contextualSpacing/>
              <w:jc w:val="both"/>
              <w:rPr>
                <w:b/>
                <w:bCs/>
                <w:noProof w:val="0"/>
                <w:lang w:eastAsia="ru-RU"/>
              </w:rPr>
            </w:pPr>
          </w:p>
          <w:p w14:paraId="33BAA117" w14:textId="77777777" w:rsidR="009C17FE" w:rsidRPr="009C17FE" w:rsidRDefault="009C17FE">
            <w:pPr>
              <w:numPr>
                <w:ilvl w:val="0"/>
                <w:numId w:val="12"/>
              </w:numPr>
              <w:spacing w:line="276" w:lineRule="auto"/>
              <w:ind w:left="0"/>
              <w:contextualSpacing/>
              <w:jc w:val="both"/>
              <w:rPr>
                <w:b/>
                <w:noProof w:val="0"/>
                <w:lang w:eastAsia="ru-RU"/>
              </w:rPr>
            </w:pPr>
            <w:r w:rsidRPr="009C17FE">
              <w:rPr>
                <w:b/>
                <w:bCs/>
                <w:noProof w:val="0"/>
                <w:lang w:eastAsia="ru-RU"/>
              </w:rPr>
              <w:t>La construcția rețelelor de apă și de canalizare urmează a fi create obiecte de evidență separate pentru elementele identificabile distincte precum ar fi rețeaua de apă/de canalizare, căminele de vizitare/ cămine de schimbare direcții, armăturile de închidere/deschidere.</w:t>
            </w:r>
          </w:p>
          <w:p w14:paraId="19C2CB25" w14:textId="77777777" w:rsidR="009C17FE" w:rsidRPr="009C17FE" w:rsidRDefault="009C17FE">
            <w:pPr>
              <w:numPr>
                <w:ilvl w:val="0"/>
                <w:numId w:val="12"/>
              </w:numPr>
              <w:spacing w:line="276" w:lineRule="auto"/>
              <w:ind w:left="0"/>
              <w:contextualSpacing/>
              <w:jc w:val="both"/>
              <w:rPr>
                <w:b/>
                <w:noProof w:val="0"/>
                <w:lang w:eastAsia="ru-RU"/>
              </w:rPr>
            </w:pPr>
            <w:r w:rsidRPr="009C17FE">
              <w:rPr>
                <w:b/>
                <w:bCs/>
                <w:noProof w:val="0"/>
                <w:lang w:eastAsia="ru-RU"/>
              </w:rPr>
              <w:lastRenderedPageBreak/>
              <w:t>La construcția stațiilor de pompare a apei potabile/apelor uzate urmează a fi create obiecte de evidență separate pentru elementele identificabile distincte precum ar fi clădirea stației de pompare, blocul de pompe, panourile de comandă și cablurile/instalațiile/comunicațiile de alimentare cu energie electrică a pompelor, rețelele interioare de apă potabilă/de ape uzate.</w:t>
            </w:r>
          </w:p>
          <w:p w14:paraId="60F81179" w14:textId="77777777" w:rsidR="009C17FE" w:rsidRPr="009C17FE" w:rsidRDefault="009C17FE">
            <w:pPr>
              <w:numPr>
                <w:ilvl w:val="0"/>
                <w:numId w:val="12"/>
              </w:numPr>
              <w:spacing w:line="276" w:lineRule="auto"/>
              <w:ind w:left="0"/>
              <w:contextualSpacing/>
              <w:jc w:val="both"/>
              <w:rPr>
                <w:b/>
                <w:noProof w:val="0"/>
                <w:lang w:eastAsia="ru-RU"/>
              </w:rPr>
            </w:pPr>
            <w:r w:rsidRPr="009C17FE">
              <w:rPr>
                <w:b/>
                <w:bCs/>
                <w:noProof w:val="0"/>
                <w:lang w:eastAsia="ru-RU"/>
              </w:rPr>
              <w:t>La construcția stațiilor de epurare a apelor uzate urmează a fi create obiecte de evidență separate pentru elementele identificabile distincte precum ar fi camera de primire (clădirea, grătarele mecanice, panourile de comandă și cablurile de alimentare cu energie electrică a grătarelor), deznisipatorul, decantoarele primare, decantoarele secundare, bazine de aerare cu nămol activ, blocul de comandă (clădire, panouri de dirijare și control a proceselor de epurare, etc), grupuri de pompe tehnologice (panourile de comandă și cablurile de alimentare cu energie electrică a pompelor), suflante (panourile de comandă și cablurile de alimentare cu energie electrică a suflantelor) și alte elemente constructive prevăzute de proiect.</w:t>
            </w:r>
          </w:p>
          <w:p w14:paraId="27C3304A" w14:textId="77777777" w:rsidR="009C17FE" w:rsidRPr="009C17FE" w:rsidRDefault="009C17FE">
            <w:pPr>
              <w:numPr>
                <w:ilvl w:val="0"/>
                <w:numId w:val="12"/>
              </w:numPr>
              <w:spacing w:line="276" w:lineRule="auto"/>
              <w:ind w:left="0"/>
              <w:contextualSpacing/>
              <w:jc w:val="both"/>
              <w:rPr>
                <w:b/>
                <w:noProof w:val="0"/>
                <w:lang w:eastAsia="ru-RU"/>
              </w:rPr>
            </w:pPr>
          </w:p>
          <w:p w14:paraId="51639E96" w14:textId="06205EDA" w:rsidR="00892FAB" w:rsidRPr="009C17FE" w:rsidRDefault="009C17FE">
            <w:pPr>
              <w:numPr>
                <w:ilvl w:val="0"/>
                <w:numId w:val="12"/>
              </w:numPr>
              <w:spacing w:line="276" w:lineRule="auto"/>
              <w:ind w:left="0"/>
              <w:contextualSpacing/>
              <w:jc w:val="both"/>
              <w:rPr>
                <w:noProof w:val="0"/>
                <w:lang w:val="it-IT" w:eastAsia="ru-RU"/>
              </w:rPr>
            </w:pPr>
            <w:r w:rsidRPr="009C17FE">
              <w:rPr>
                <w:b/>
                <w:noProof w:val="0"/>
                <w:lang w:eastAsia="ru-RU"/>
              </w:rPr>
              <w:t xml:space="preserve">Antreprenorul este obligat să valorifice cheltuielile obiectelor de investiții și să le raporteze </w:t>
            </w:r>
            <w:r w:rsidRPr="009C17FE">
              <w:rPr>
                <w:b/>
                <w:bCs/>
                <w:noProof w:val="0"/>
                <w:lang w:eastAsia="ru-RU"/>
              </w:rPr>
              <w:t>separat pe elementele identificabile distincte, care sunt parte integrantă a contractului de antrepriză</w:t>
            </w:r>
            <w:r w:rsidR="00892FAB" w:rsidRPr="009C17FE">
              <w:rPr>
                <w:b/>
                <w:noProof w:val="0"/>
                <w:lang w:val="it-IT" w:eastAsia="ru-RU"/>
              </w:rPr>
              <w:t xml:space="preserve">      </w:t>
            </w:r>
          </w:p>
          <w:p w14:paraId="09595EE1" w14:textId="77777777" w:rsidR="009C17FE" w:rsidRDefault="009C17FE" w:rsidP="009C17FE">
            <w:pPr>
              <w:spacing w:line="276" w:lineRule="auto"/>
              <w:contextualSpacing/>
              <w:jc w:val="both"/>
              <w:rPr>
                <w:b/>
                <w:noProof w:val="0"/>
                <w:lang w:eastAsia="ru-RU"/>
              </w:rPr>
            </w:pPr>
          </w:p>
          <w:p w14:paraId="51BB2448" w14:textId="77777777" w:rsidR="009C17FE" w:rsidRDefault="009C17FE" w:rsidP="009C17FE">
            <w:pPr>
              <w:spacing w:line="276" w:lineRule="auto"/>
              <w:contextualSpacing/>
              <w:jc w:val="both"/>
              <w:rPr>
                <w:b/>
                <w:noProof w:val="0"/>
                <w:lang w:eastAsia="ru-RU"/>
              </w:rPr>
            </w:pPr>
          </w:p>
          <w:p w14:paraId="285E8DB7" w14:textId="77777777" w:rsidR="009C17FE" w:rsidRDefault="009C17FE" w:rsidP="009C17FE">
            <w:pPr>
              <w:spacing w:line="276" w:lineRule="auto"/>
              <w:contextualSpacing/>
              <w:jc w:val="both"/>
              <w:rPr>
                <w:b/>
                <w:noProof w:val="0"/>
                <w:lang w:eastAsia="ru-RU"/>
              </w:rPr>
            </w:pPr>
          </w:p>
          <w:p w14:paraId="20FC5D72" w14:textId="77777777" w:rsidR="009C17FE" w:rsidRPr="009C17FE" w:rsidRDefault="009C17FE" w:rsidP="009C17FE">
            <w:pPr>
              <w:spacing w:line="276" w:lineRule="auto"/>
              <w:contextualSpacing/>
              <w:jc w:val="both"/>
              <w:rPr>
                <w:noProof w:val="0"/>
                <w:lang w:val="it-IT" w:eastAsia="ru-RU"/>
              </w:rPr>
            </w:pPr>
          </w:p>
          <w:p w14:paraId="75C7AF9D" w14:textId="77777777" w:rsidR="00892FAB" w:rsidRPr="009C17FE" w:rsidRDefault="00892FAB">
            <w:pPr>
              <w:numPr>
                <w:ilvl w:val="0"/>
                <w:numId w:val="12"/>
              </w:numPr>
              <w:spacing w:line="276" w:lineRule="auto"/>
              <w:ind w:left="0"/>
              <w:contextualSpacing/>
              <w:jc w:val="both"/>
              <w:rPr>
                <w:noProof w:val="0"/>
                <w:lang w:val="it-IT" w:eastAsia="ru-RU"/>
              </w:rPr>
            </w:pPr>
          </w:p>
          <w:p w14:paraId="08A9130C" w14:textId="77777777" w:rsidR="00892FAB" w:rsidRPr="00ED3CC8" w:rsidRDefault="00892FAB" w:rsidP="00892FAB">
            <w:pPr>
              <w:spacing w:line="276" w:lineRule="auto"/>
              <w:contextualSpacing/>
              <w:jc w:val="center"/>
              <w:rPr>
                <w:b/>
                <w:noProof w:val="0"/>
                <w:lang w:val="it-IT" w:eastAsia="ru-RU"/>
              </w:rPr>
            </w:pPr>
            <w:r w:rsidRPr="00ED3CC8">
              <w:rPr>
                <w:b/>
                <w:noProof w:val="0"/>
                <w:lang w:val="it-IT" w:eastAsia="ru-RU"/>
              </w:rPr>
              <w:t>RECHIZITELE JURIDICE, POŞTALE ŞI DE PLĂŢI ALE PĂRŢILOR</w:t>
            </w:r>
          </w:p>
          <w:p w14:paraId="594C7452" w14:textId="77777777" w:rsidR="00892FAB" w:rsidRPr="00ED3CC8"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ED3CC8" w:rsidRDefault="00892FAB" w:rsidP="00892FAB">
                  <w:pPr>
                    <w:tabs>
                      <w:tab w:val="left" w:pos="3295"/>
                    </w:tabs>
                    <w:rPr>
                      <w:b/>
                      <w:noProof w:val="0"/>
                      <w:lang w:val="it-IT" w:eastAsia="ru-RU"/>
                    </w:rPr>
                  </w:pPr>
                  <w:r w:rsidRPr="00ED3CC8">
                    <w:rPr>
                      <w:b/>
                      <w:iCs/>
                      <w:noProof w:val="0"/>
                      <w:lang w:val="it-IT" w:eastAsia="ru-RU"/>
                    </w:rPr>
                    <w:t>BENEFICIAR</w:t>
                  </w:r>
                </w:p>
              </w:tc>
              <w:tc>
                <w:tcPr>
                  <w:tcW w:w="4680" w:type="dxa"/>
                </w:tcPr>
                <w:p w14:paraId="4BE9BD37" w14:textId="77777777" w:rsidR="00892FAB" w:rsidRPr="00ED3CC8" w:rsidRDefault="00892FAB" w:rsidP="00892FAB">
                  <w:pPr>
                    <w:tabs>
                      <w:tab w:val="left" w:pos="3295"/>
                    </w:tabs>
                    <w:rPr>
                      <w:noProof w:val="0"/>
                      <w:lang w:val="it-IT" w:eastAsia="ru-RU"/>
                    </w:rPr>
                  </w:pPr>
                  <w:r w:rsidRPr="00ED3CC8">
                    <w:rPr>
                      <w:b/>
                      <w:iCs/>
                      <w:noProof w:val="0"/>
                      <w:lang w:val="it-IT" w:eastAsia="ru-RU"/>
                    </w:rPr>
                    <w:t xml:space="preserve">ANTREPRENOR </w:t>
                  </w:r>
                </w:p>
              </w:tc>
            </w:tr>
            <w:tr w:rsidR="00892FAB" w:rsidRPr="00892FAB" w14:paraId="779C0EF1" w14:textId="77777777" w:rsidTr="00BC532B">
              <w:tc>
                <w:tcPr>
                  <w:tcW w:w="4675" w:type="dxa"/>
                  <w:vAlign w:val="center"/>
                </w:tcPr>
                <w:p w14:paraId="43EBCBD4"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Adresa poştală:</w:t>
                  </w:r>
                </w:p>
              </w:tc>
              <w:tc>
                <w:tcPr>
                  <w:tcW w:w="4680" w:type="dxa"/>
                  <w:vAlign w:val="center"/>
                </w:tcPr>
                <w:p w14:paraId="47F75C48"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Adresa poştală:</w:t>
                  </w:r>
                </w:p>
              </w:tc>
            </w:tr>
            <w:tr w:rsidR="00892FAB" w:rsidRPr="00892FAB" w14:paraId="0DB960BF" w14:textId="77777777" w:rsidTr="00BC532B">
              <w:tc>
                <w:tcPr>
                  <w:tcW w:w="4675" w:type="dxa"/>
                  <w:vAlign w:val="center"/>
                </w:tcPr>
                <w:p w14:paraId="38F63D1F"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Telefon:</w:t>
                  </w:r>
                </w:p>
              </w:tc>
              <w:tc>
                <w:tcPr>
                  <w:tcW w:w="4680" w:type="dxa"/>
                  <w:vAlign w:val="center"/>
                </w:tcPr>
                <w:p w14:paraId="5993949E"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Telefon:</w:t>
                  </w:r>
                </w:p>
              </w:tc>
            </w:tr>
            <w:tr w:rsidR="00892FAB" w:rsidRPr="00892FAB" w14:paraId="6F6845FC" w14:textId="77777777" w:rsidTr="00BC532B">
              <w:tc>
                <w:tcPr>
                  <w:tcW w:w="4675" w:type="dxa"/>
                  <w:vAlign w:val="center"/>
                </w:tcPr>
                <w:p w14:paraId="1BC12FB8"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Cod fiscal:</w:t>
                  </w:r>
                </w:p>
              </w:tc>
              <w:tc>
                <w:tcPr>
                  <w:tcW w:w="4680" w:type="dxa"/>
                  <w:vAlign w:val="center"/>
                </w:tcPr>
                <w:p w14:paraId="5D505F63"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Cod fiscal:</w:t>
                  </w:r>
                </w:p>
              </w:tc>
            </w:tr>
            <w:tr w:rsidR="00892FAB" w:rsidRPr="00892FAB" w14:paraId="3F071D46" w14:textId="77777777" w:rsidTr="00BC532B">
              <w:tc>
                <w:tcPr>
                  <w:tcW w:w="4675" w:type="dxa"/>
                  <w:vAlign w:val="center"/>
                </w:tcPr>
                <w:p w14:paraId="0E51B967"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Banca:</w:t>
                  </w:r>
                </w:p>
              </w:tc>
              <w:tc>
                <w:tcPr>
                  <w:tcW w:w="4680" w:type="dxa"/>
                  <w:vAlign w:val="center"/>
                </w:tcPr>
                <w:p w14:paraId="70426AC6"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Banca:</w:t>
                  </w:r>
                </w:p>
              </w:tc>
            </w:tr>
            <w:tr w:rsidR="00892FAB" w:rsidRPr="00892FAB" w14:paraId="41DC086C" w14:textId="77777777" w:rsidTr="00BC532B">
              <w:tc>
                <w:tcPr>
                  <w:tcW w:w="4675" w:type="dxa"/>
                  <w:vAlign w:val="center"/>
                </w:tcPr>
                <w:p w14:paraId="0EFADD46"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Cod IBAN:</w:t>
                  </w:r>
                </w:p>
              </w:tc>
              <w:tc>
                <w:tcPr>
                  <w:tcW w:w="4680" w:type="dxa"/>
                  <w:vAlign w:val="center"/>
                </w:tcPr>
                <w:p w14:paraId="49078DE9"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Cod IBAN:</w:t>
                  </w:r>
                </w:p>
              </w:tc>
            </w:tr>
          </w:tbl>
          <w:p w14:paraId="313BFCD7" w14:textId="77777777" w:rsidR="00892FAB" w:rsidRPr="00ED3CC8" w:rsidRDefault="00892FAB" w:rsidP="00892FAB">
            <w:pPr>
              <w:spacing w:line="276" w:lineRule="auto"/>
              <w:contextualSpacing/>
              <w:jc w:val="center"/>
              <w:rPr>
                <w:b/>
                <w:noProof w:val="0"/>
                <w:lang w:val="it-IT" w:eastAsia="ru-RU"/>
              </w:rPr>
            </w:pPr>
          </w:p>
          <w:p w14:paraId="655F8345" w14:textId="77777777" w:rsidR="00892FAB" w:rsidRPr="00ED3CC8" w:rsidRDefault="00892FAB" w:rsidP="00892FAB">
            <w:pPr>
              <w:tabs>
                <w:tab w:val="left" w:pos="360"/>
              </w:tabs>
              <w:jc w:val="both"/>
              <w:rPr>
                <w:noProof w:val="0"/>
                <w:lang w:val="it-IT" w:eastAsia="ru-RU"/>
              </w:rPr>
            </w:pPr>
          </w:p>
          <w:p w14:paraId="1C3BCCA1" w14:textId="77777777" w:rsidR="00892FAB" w:rsidRPr="00ED3CC8" w:rsidRDefault="00892FAB" w:rsidP="00892FAB">
            <w:pPr>
              <w:tabs>
                <w:tab w:val="left" w:pos="360"/>
                <w:tab w:val="left" w:pos="2685"/>
              </w:tabs>
              <w:jc w:val="both"/>
              <w:rPr>
                <w:noProof w:val="0"/>
                <w:lang w:val="it-IT" w:eastAsia="ru-RU"/>
              </w:rPr>
            </w:pPr>
            <w:r w:rsidRPr="00ED3CC8">
              <w:rPr>
                <w:noProof w:val="0"/>
                <w:lang w:val="it-IT" w:eastAsia="ru-RU"/>
              </w:rPr>
              <w:tab/>
            </w:r>
          </w:p>
          <w:p w14:paraId="3D25F8CE" w14:textId="77777777" w:rsidR="00892FAB" w:rsidRPr="00ED3CC8" w:rsidRDefault="00892FAB" w:rsidP="00892FAB">
            <w:pPr>
              <w:tabs>
                <w:tab w:val="left" w:pos="360"/>
                <w:tab w:val="left" w:pos="2685"/>
              </w:tabs>
              <w:spacing w:line="276" w:lineRule="auto"/>
              <w:contextualSpacing/>
              <w:jc w:val="center"/>
              <w:rPr>
                <w:b/>
                <w:noProof w:val="0"/>
                <w:lang w:val="it-IT" w:eastAsia="ru-RU"/>
              </w:rPr>
            </w:pPr>
            <w:r w:rsidRPr="00ED3CC8">
              <w:rPr>
                <w:b/>
                <w:noProof w:val="0"/>
                <w:lang w:val="it-IT" w:eastAsia="ru-RU"/>
              </w:rPr>
              <w:t>SEMNĂTURILE PĂRŢILOR</w:t>
            </w:r>
          </w:p>
          <w:p w14:paraId="74C6D924" w14:textId="77777777" w:rsidR="00892FAB" w:rsidRPr="00ED3CC8" w:rsidRDefault="00892FAB" w:rsidP="00892FAB">
            <w:pPr>
              <w:tabs>
                <w:tab w:val="left" w:pos="360"/>
                <w:tab w:val="left" w:pos="2685"/>
              </w:tabs>
              <w:spacing w:line="276" w:lineRule="auto"/>
              <w:contextualSpacing/>
              <w:jc w:val="center"/>
              <w:rPr>
                <w:b/>
                <w:noProof w:val="0"/>
                <w:lang w:val="it-IT"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ED3CC8" w:rsidRDefault="00892FAB" w:rsidP="00892FAB">
            <w:pPr>
              <w:jc w:val="both"/>
              <w:rPr>
                <w:noProof w:val="0"/>
                <w:lang w:val="it-IT" w:eastAsia="ru-RU"/>
              </w:rPr>
            </w:pPr>
            <w:r w:rsidRPr="00ED3CC8">
              <w:rPr>
                <w:b/>
                <w:noProof w:val="0"/>
                <w:lang w:val="it-IT" w:eastAsia="ru-RU"/>
              </w:rPr>
              <w:t>_________________________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w:t>
            </w:r>
            <w:r w:rsidRPr="00892FAB">
              <w:rPr>
                <w:noProof w:val="0"/>
                <w:lang w:eastAsia="ru-RU"/>
              </w:rPr>
              <w:t>în calitate</w:t>
            </w:r>
            <w:r w:rsidRPr="00ED3CC8">
              <w:rPr>
                <w:noProof w:val="0"/>
                <w:lang w:val="it-IT" w:eastAsia="ru-RU"/>
              </w:rPr>
              <w:t xml:space="preserve"> de </w:t>
            </w:r>
            <w:r w:rsidRPr="00ED3CC8">
              <w:rPr>
                <w:i/>
                <w:noProof w:val="0"/>
                <w:lang w:val="it-IT" w:eastAsia="ru-RU"/>
              </w:rPr>
              <w:t>Beneficiar</w:t>
            </w:r>
            <w:r w:rsidRPr="00ED3CC8">
              <w:rPr>
                <w:noProof w:val="0"/>
                <w:lang w:val="it-IT" w:eastAsia="ru-RU"/>
              </w:rPr>
              <w:t>, IDNO,</w:t>
            </w:r>
            <w:r w:rsidRPr="00ED3CC8">
              <w:rPr>
                <w:i/>
                <w:noProof w:val="0"/>
                <w:lang w:val="it-IT" w:eastAsia="ru-RU"/>
              </w:rPr>
              <w:t xml:space="preserve"> </w:t>
            </w:r>
            <w:r w:rsidRPr="00ED3CC8">
              <w:rPr>
                <w:noProof w:val="0"/>
                <w:lang w:val="it-IT" w:eastAsia="ru-RU"/>
              </w:rPr>
              <w:t xml:space="preserve"> pe de o parte,</w:t>
            </w:r>
          </w:p>
        </w:tc>
        <w:tc>
          <w:tcPr>
            <w:tcW w:w="2524" w:type="pct"/>
          </w:tcPr>
          <w:p w14:paraId="7F841612" w14:textId="77777777" w:rsidR="00892FAB" w:rsidRPr="00ED3CC8" w:rsidRDefault="00892FAB" w:rsidP="00892FAB">
            <w:pPr>
              <w:jc w:val="both"/>
              <w:rPr>
                <w:noProof w:val="0"/>
                <w:lang w:val="it-IT" w:eastAsia="ru-RU"/>
              </w:rPr>
            </w:pPr>
            <w:r w:rsidRPr="00ED3CC8">
              <w:rPr>
                <w:b/>
                <w:noProof w:val="0"/>
                <w:lang w:val="it-IT" w:eastAsia="ru-RU"/>
              </w:rPr>
              <w:t>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în calitate de </w:t>
            </w:r>
            <w:r w:rsidRPr="00ED3CC8">
              <w:rPr>
                <w:i/>
                <w:noProof w:val="0"/>
                <w:lang w:val="it-IT" w:eastAsia="ru-RU"/>
              </w:rPr>
              <w:t xml:space="preserve">Prestator, </w:t>
            </w:r>
            <w:r w:rsidRPr="00ED3CC8">
              <w:rPr>
                <w:noProof w:val="0"/>
                <w:lang w:val="it-IT" w:eastAsia="ru-RU"/>
              </w:rPr>
              <w:t>IDNO</w:t>
            </w:r>
            <w:r w:rsidRPr="00ED3CC8">
              <w:rPr>
                <w:i/>
                <w:noProof w:val="0"/>
                <w:lang w:val="it-IT" w:eastAsia="ru-RU"/>
              </w:rPr>
              <w:t xml:space="preserve">, </w:t>
            </w:r>
            <w:r w:rsidRPr="00ED3CC8">
              <w:rPr>
                <w:noProof w:val="0"/>
                <w:lang w:val="it-IT" w:eastAsia="ru-RU"/>
              </w:rPr>
              <w:t xml:space="preserve"> pe de altă parte,</w:t>
            </w:r>
          </w:p>
        </w:tc>
      </w:tr>
    </w:tbl>
    <w:p w14:paraId="4F5390C1" w14:textId="77777777" w:rsidR="00892FAB" w:rsidRPr="00ED3CC8" w:rsidRDefault="00892FAB" w:rsidP="00892FAB">
      <w:pPr>
        <w:jc w:val="both"/>
        <w:rPr>
          <w:noProof w:val="0"/>
          <w:lang w:val="it-IT" w:eastAsia="ru-RU"/>
        </w:rPr>
      </w:pPr>
      <w:r w:rsidRPr="00ED3CC8">
        <w:rPr>
          <w:noProof w:val="0"/>
          <w:lang w:val="it-IT" w:eastAsia="ru-RU"/>
        </w:rPr>
        <w:t xml:space="preserve">ambii (denumiţi în continuare </w:t>
      </w:r>
      <w:r w:rsidRPr="00ED3CC8">
        <w:rPr>
          <w:i/>
          <w:noProof w:val="0"/>
          <w:lang w:val="it-IT" w:eastAsia="ru-RU"/>
        </w:rPr>
        <w:t>Părţi</w:t>
      </w:r>
      <w:r w:rsidRPr="00ED3CC8">
        <w:rPr>
          <w:noProof w:val="0"/>
          <w:lang w:val="it-IT" w:eastAsia="ru-RU"/>
        </w:rPr>
        <w:t>), au încheiat prezentul contract referitor la următoarele:</w:t>
      </w:r>
    </w:p>
    <w:p w14:paraId="53E52683" w14:textId="77777777" w:rsidR="00892FAB" w:rsidRPr="00ED3CC8" w:rsidRDefault="00892FAB" w:rsidP="00892FAB">
      <w:pPr>
        <w:ind w:left="3240"/>
        <w:contextualSpacing/>
        <w:rPr>
          <w:noProof w:val="0"/>
          <w:kern w:val="28"/>
          <w:sz w:val="20"/>
          <w:szCs w:val="20"/>
          <w:lang w:val="it-IT" w:eastAsia="ru-RU"/>
        </w:rPr>
      </w:pPr>
    </w:p>
    <w:p w14:paraId="190346BC" w14:textId="77777777" w:rsidR="00892FAB" w:rsidRPr="00ED3CC8" w:rsidRDefault="00892FAB" w:rsidP="00892FAB">
      <w:pPr>
        <w:rPr>
          <w:b/>
          <w:noProof w:val="0"/>
          <w:lang w:val="it-IT" w:eastAsia="ru-RU"/>
        </w:rPr>
      </w:pPr>
      <w:r w:rsidRPr="00ED3CC8">
        <w:rPr>
          <w:b/>
          <w:noProof w:val="0"/>
          <w:lang w:val="it-IT" w:eastAsia="ru-RU"/>
        </w:rPr>
        <w:t>1. OBIECTUL CONTRACTULUI</w:t>
      </w:r>
    </w:p>
    <w:p w14:paraId="2DBD574A" w14:textId="77777777" w:rsidR="00892FAB" w:rsidRPr="00ED3CC8" w:rsidRDefault="00892FAB" w:rsidP="00892FAB">
      <w:pPr>
        <w:jc w:val="both"/>
        <w:rPr>
          <w:noProof w:val="0"/>
          <w:lang w:val="it-IT" w:eastAsia="ru-RU"/>
        </w:rPr>
      </w:pPr>
    </w:p>
    <w:p w14:paraId="53CA862D" w14:textId="77777777" w:rsidR="00892FAB" w:rsidRPr="00ED3CC8" w:rsidRDefault="00892FAB" w:rsidP="00892FAB">
      <w:pPr>
        <w:jc w:val="both"/>
        <w:rPr>
          <w:noProof w:val="0"/>
          <w:lang w:val="it-IT" w:eastAsia="ru-RU"/>
        </w:rPr>
      </w:pPr>
      <w:r w:rsidRPr="00ED3CC8">
        <w:rPr>
          <w:noProof w:val="0"/>
          <w:lang w:val="it-IT" w:eastAsia="ru-RU"/>
        </w:rPr>
        <w:t xml:space="preserve">1.1. Achiziţionarea </w:t>
      </w:r>
      <w:r w:rsidRPr="00ED3CC8">
        <w:rPr>
          <w:b/>
          <w:noProof w:val="0"/>
          <w:lang w:val="it-IT" w:eastAsia="ru-RU"/>
        </w:rPr>
        <w:t>serviciilor de proiectare ______________________________________</w:t>
      </w:r>
      <w:r w:rsidRPr="00ED3CC8">
        <w:rPr>
          <w:noProof w:val="0"/>
          <w:lang w:val="it-IT" w:eastAsia="ru-RU"/>
        </w:rPr>
        <w:t xml:space="preserve">,  conform procedurii de achiziție publică nr. </w:t>
      </w:r>
      <w:r w:rsidRPr="00ED3CC8">
        <w:rPr>
          <w:b/>
          <w:noProof w:val="0"/>
          <w:lang w:val="it-IT" w:eastAsia="ru-RU"/>
        </w:rPr>
        <w:t>___________________</w:t>
      </w:r>
      <w:r w:rsidRPr="00ED3CC8">
        <w:rPr>
          <w:noProof w:val="0"/>
          <w:lang w:val="it-IT" w:eastAsia="ru-RU"/>
        </w:rPr>
        <w:t xml:space="preserve">din </w:t>
      </w:r>
      <w:r w:rsidRPr="00ED3CC8">
        <w:rPr>
          <w:b/>
          <w:noProof w:val="0"/>
          <w:lang w:val="it-IT" w:eastAsia="ru-RU"/>
        </w:rPr>
        <w:t xml:space="preserve">___________________         </w:t>
      </w:r>
      <w:r w:rsidRPr="00ED3CC8">
        <w:rPr>
          <w:noProof w:val="0"/>
          <w:lang w:val="it-IT" w:eastAsia="ru-RU"/>
        </w:rPr>
        <w:t xml:space="preserve">în baza deciziei grupului de lucru al Beneficiarului nr. </w:t>
      </w:r>
      <w:r w:rsidRPr="00ED3CC8">
        <w:rPr>
          <w:b/>
          <w:noProof w:val="0"/>
          <w:lang w:val="it-IT" w:eastAsia="ru-RU"/>
        </w:rPr>
        <w:t>___________</w:t>
      </w:r>
      <w:r w:rsidRPr="00ED3CC8">
        <w:rPr>
          <w:noProof w:val="0"/>
          <w:lang w:val="it-IT" w:eastAsia="ru-RU"/>
        </w:rPr>
        <w:t xml:space="preserve">din </w:t>
      </w:r>
      <w:r w:rsidRPr="00ED3CC8">
        <w:rPr>
          <w:b/>
          <w:noProof w:val="0"/>
          <w:lang w:val="it-IT" w:eastAsia="ru-RU"/>
        </w:rPr>
        <w:t>___________________</w:t>
      </w:r>
      <w:r w:rsidRPr="00ED3CC8">
        <w:rPr>
          <w:noProof w:val="0"/>
          <w:lang w:val="it-IT" w:eastAsia="ru-RU"/>
        </w:rPr>
        <w:t>.</w:t>
      </w:r>
    </w:p>
    <w:p w14:paraId="1B8A5374" w14:textId="77777777" w:rsidR="00892FAB" w:rsidRPr="00ED3CC8" w:rsidRDefault="00892FAB" w:rsidP="00892FAB">
      <w:pPr>
        <w:jc w:val="both"/>
        <w:rPr>
          <w:noProof w:val="0"/>
          <w:lang w:val="it-IT" w:eastAsia="ru-RU"/>
        </w:rPr>
      </w:pPr>
      <w:r w:rsidRPr="00ED3CC8">
        <w:rPr>
          <w:noProof w:val="0"/>
          <w:lang w:val="it-IT"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ED3CC8" w:rsidRDefault="00892FAB" w:rsidP="00892FAB">
      <w:pPr>
        <w:jc w:val="both"/>
        <w:rPr>
          <w:noProof w:val="0"/>
          <w:lang w:val="it-IT" w:eastAsia="ru-RU"/>
        </w:rPr>
      </w:pPr>
      <w:r w:rsidRPr="00ED3CC8">
        <w:rPr>
          <w:noProof w:val="0"/>
          <w:lang w:val="it-IT" w:eastAsia="ru-RU"/>
        </w:rPr>
        <w:t xml:space="preserve">1.3. Beneficiarul se obligă, la rândul său, să achite şi să recepţioneze serviciile de proiectare prestate de Prestator. </w:t>
      </w:r>
    </w:p>
    <w:p w14:paraId="17B64F36" w14:textId="77777777" w:rsidR="00892FAB" w:rsidRPr="00ED3CC8" w:rsidRDefault="00892FAB" w:rsidP="00892FAB">
      <w:pPr>
        <w:jc w:val="both"/>
        <w:rPr>
          <w:noProof w:val="0"/>
          <w:lang w:val="it-IT" w:eastAsia="ru-RU"/>
        </w:rPr>
      </w:pPr>
      <w:r w:rsidRPr="00ED3CC8">
        <w:rPr>
          <w:noProof w:val="0"/>
          <w:lang w:val="it-IT"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ED3CC8" w:rsidRDefault="00892FAB" w:rsidP="00892FAB">
      <w:pPr>
        <w:ind w:left="-284"/>
        <w:jc w:val="both"/>
        <w:rPr>
          <w:noProof w:val="0"/>
          <w:lang w:val="it-IT" w:eastAsia="ru-RU"/>
        </w:rPr>
      </w:pPr>
    </w:p>
    <w:p w14:paraId="31A9D433" w14:textId="77777777" w:rsidR="00892FAB" w:rsidRPr="00ED3CC8" w:rsidRDefault="00892FAB" w:rsidP="00892FAB">
      <w:pPr>
        <w:tabs>
          <w:tab w:val="left" w:pos="567"/>
        </w:tabs>
        <w:jc w:val="both"/>
        <w:rPr>
          <w:b/>
          <w:noProof w:val="0"/>
          <w:lang w:val="it-IT" w:eastAsia="ru-RU"/>
        </w:rPr>
      </w:pPr>
      <w:r w:rsidRPr="00ED3CC8">
        <w:rPr>
          <w:b/>
          <w:noProof w:val="0"/>
          <w:lang w:val="it-IT" w:eastAsia="ru-RU"/>
        </w:rPr>
        <w:t>2. DOCUMENTELE CONTRACTULUI</w:t>
      </w:r>
    </w:p>
    <w:p w14:paraId="5B3E71E1" w14:textId="77777777" w:rsidR="00892FAB" w:rsidRPr="00ED3CC8" w:rsidRDefault="00892FAB" w:rsidP="00892FAB">
      <w:pPr>
        <w:tabs>
          <w:tab w:val="left" w:pos="142"/>
        </w:tabs>
        <w:jc w:val="both"/>
        <w:rPr>
          <w:b/>
          <w:noProof w:val="0"/>
          <w:lang w:val="it-IT" w:eastAsia="ru-RU"/>
        </w:rPr>
      </w:pPr>
      <w:r w:rsidRPr="00ED3CC8">
        <w:rPr>
          <w:noProof w:val="0"/>
          <w:lang w:val="it-IT" w:eastAsia="ru-RU"/>
        </w:rPr>
        <w:t>2.1. Următoarele documente vor fi considerate părţi componente ale contractului:</w:t>
      </w:r>
    </w:p>
    <w:p w14:paraId="05A3BE47" w14:textId="77777777" w:rsidR="00892FAB" w:rsidRPr="00ED3CC8" w:rsidRDefault="00892FAB" w:rsidP="00892FAB">
      <w:pPr>
        <w:tabs>
          <w:tab w:val="left" w:pos="993"/>
        </w:tabs>
        <w:suppressAutoHyphens/>
        <w:jc w:val="both"/>
        <w:rPr>
          <w:noProof w:val="0"/>
          <w:lang w:val="it-IT" w:eastAsia="ru-RU"/>
        </w:rPr>
      </w:pPr>
      <w:r w:rsidRPr="00ED3CC8">
        <w:rPr>
          <w:noProof w:val="0"/>
          <w:lang w:val="it-IT" w:eastAsia="ru-RU"/>
        </w:rPr>
        <w:t>a) Formularul contractului;</w:t>
      </w:r>
    </w:p>
    <w:p w14:paraId="75C74EBB"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b) Propunerea tehnică și propunerea financiară;</w:t>
      </w:r>
    </w:p>
    <w:p w14:paraId="7A244AD3"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c) Caietul de sarcini;</w:t>
      </w:r>
    </w:p>
    <w:p w14:paraId="5D577A42"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d) Garanția de bună execuție a contractului;</w:t>
      </w:r>
    </w:p>
    <w:p w14:paraId="7FFA2EAF"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e) Acordul de asociere (după caz);</w:t>
      </w:r>
    </w:p>
    <w:p w14:paraId="3BDDE151"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f) Graficul de îndeplinire a contractului aprobat de ambele părți.</w:t>
      </w:r>
    </w:p>
    <w:p w14:paraId="4A19B013" w14:textId="77777777" w:rsidR="00892FAB" w:rsidRPr="00ED3CC8" w:rsidRDefault="00892FAB" w:rsidP="00892FAB">
      <w:pPr>
        <w:jc w:val="both"/>
        <w:rPr>
          <w:noProof w:val="0"/>
          <w:lang w:val="it-IT" w:eastAsia="ru-RU"/>
        </w:rPr>
      </w:pPr>
      <w:r w:rsidRPr="00ED3CC8">
        <w:rPr>
          <w:noProof w:val="0"/>
          <w:lang w:val="it-IT" w:eastAsia="ru-RU"/>
        </w:rPr>
        <w:t>2.2. În cazul unor discrepanţe sau inconsecvenţe între documentele componente ale contractului, documentele vor avea ordinea de prioritate enumerată în punctul 2.1.</w:t>
      </w:r>
    </w:p>
    <w:p w14:paraId="5684A5F6" w14:textId="77777777" w:rsidR="00892FAB" w:rsidRPr="00ED3CC8" w:rsidRDefault="00892FAB" w:rsidP="00892FAB">
      <w:pPr>
        <w:jc w:val="both"/>
        <w:rPr>
          <w:noProof w:val="0"/>
          <w:lang w:val="it-IT" w:eastAsia="ru-RU"/>
        </w:rPr>
      </w:pPr>
      <w:r w:rsidRPr="00ED3CC8">
        <w:rPr>
          <w:noProof w:val="0"/>
          <w:lang w:val="it-IT"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ED3CC8" w:rsidRDefault="00892FAB" w:rsidP="00892FAB">
      <w:pPr>
        <w:jc w:val="both"/>
        <w:rPr>
          <w:noProof w:val="0"/>
          <w:lang w:val="it-IT" w:eastAsia="ru-RU"/>
        </w:rPr>
      </w:pPr>
      <w:r w:rsidRPr="00ED3CC8">
        <w:rPr>
          <w:noProof w:val="0"/>
          <w:lang w:val="it-IT"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ED3CC8" w:rsidRDefault="00892FAB" w:rsidP="00892FAB">
      <w:pPr>
        <w:rPr>
          <w:noProof w:val="0"/>
          <w:kern w:val="28"/>
          <w:sz w:val="20"/>
          <w:szCs w:val="20"/>
          <w:lang w:val="it-IT" w:eastAsia="ru-RU"/>
        </w:rPr>
      </w:pPr>
    </w:p>
    <w:p w14:paraId="3E545208" w14:textId="77777777" w:rsidR="00892FAB" w:rsidRPr="00A254AB" w:rsidRDefault="00892FAB" w:rsidP="00892FAB">
      <w:pPr>
        <w:rPr>
          <w:b/>
          <w:noProof w:val="0"/>
          <w:lang w:val="it-IT" w:eastAsia="ru-RU"/>
        </w:rPr>
      </w:pPr>
      <w:r w:rsidRPr="00A254AB">
        <w:rPr>
          <w:b/>
          <w:noProof w:val="0"/>
          <w:lang w:val="it-IT" w:eastAsia="ru-RU"/>
        </w:rPr>
        <w:t>3. TERMENII ŞI CONDIŢIILE DE PRESTARE</w:t>
      </w:r>
    </w:p>
    <w:p w14:paraId="43DBCAAF" w14:textId="77777777" w:rsidR="00892FAB" w:rsidRPr="00ED3CC8" w:rsidRDefault="00892FAB" w:rsidP="00892FAB">
      <w:pPr>
        <w:jc w:val="both"/>
        <w:rPr>
          <w:noProof w:val="0"/>
          <w:lang w:val="it-IT" w:eastAsia="ru-RU"/>
        </w:rPr>
      </w:pPr>
      <w:r w:rsidRPr="00ED3CC8">
        <w:rPr>
          <w:noProof w:val="0"/>
          <w:lang w:val="it-IT" w:eastAsia="ru-RU"/>
        </w:rPr>
        <w:t xml:space="preserve">3.1. Prestatorul se obligă să presteze serviciile de  elaborare a documentaţiei de proiect şi deviz, în termen de </w:t>
      </w:r>
      <w:r w:rsidRPr="00892FAB">
        <w:rPr>
          <w:noProof w:val="0"/>
          <w:lang w:eastAsia="ru-RU"/>
        </w:rPr>
        <w:t>până la ______ luni,</w:t>
      </w:r>
      <w:r w:rsidRPr="00ED3CC8">
        <w:rPr>
          <w:noProof w:val="0"/>
          <w:lang w:val="it-IT" w:eastAsia="ru-RU"/>
        </w:rPr>
        <w:t xml:space="preserve"> de la data notificării de către Beneficiar cu privire la începerea serviciilor de proiectare și în conformitate cu graficul de prestare anexat.</w:t>
      </w:r>
    </w:p>
    <w:p w14:paraId="61FB63E1" w14:textId="77777777" w:rsidR="00892FAB" w:rsidRPr="00ED3CC8" w:rsidRDefault="00892FAB" w:rsidP="00892FAB">
      <w:pPr>
        <w:jc w:val="both"/>
        <w:rPr>
          <w:i/>
          <w:noProof w:val="0"/>
          <w:sz w:val="20"/>
          <w:szCs w:val="20"/>
          <w:lang w:val="it-IT" w:eastAsia="ru-RU"/>
        </w:rPr>
      </w:pPr>
      <w:r w:rsidRPr="00ED3CC8">
        <w:rPr>
          <w:i/>
          <w:noProof w:val="0"/>
          <w:sz w:val="20"/>
          <w:szCs w:val="20"/>
          <w:lang w:val="it-IT" w:eastAsia="ru-RU"/>
        </w:rPr>
        <w:lastRenderedPageBreak/>
        <w:t>* La această secțiune fiecare autoritate contractantă va completa fazele și termenele aferente realizării acestora conform documentației de atribuire.</w:t>
      </w:r>
    </w:p>
    <w:p w14:paraId="04339372" w14:textId="77777777" w:rsidR="00892FAB" w:rsidRPr="00ED3CC8" w:rsidRDefault="00892FAB" w:rsidP="00892FAB">
      <w:pPr>
        <w:jc w:val="both"/>
        <w:rPr>
          <w:noProof w:val="0"/>
          <w:lang w:val="it-IT" w:eastAsia="ru-RU"/>
        </w:rPr>
      </w:pPr>
      <w:r w:rsidRPr="00ED3CC8">
        <w:rPr>
          <w:noProof w:val="0"/>
          <w:lang w:val="it-IT"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ED3CC8" w:rsidRDefault="00892FAB" w:rsidP="00892FAB">
      <w:pPr>
        <w:jc w:val="both"/>
        <w:rPr>
          <w:noProof w:val="0"/>
          <w:lang w:val="it-IT" w:eastAsia="ru-RU"/>
        </w:rPr>
      </w:pPr>
      <w:r w:rsidRPr="00ED3CC8">
        <w:rPr>
          <w:noProof w:val="0"/>
          <w:lang w:val="it-IT"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ED3CC8" w:rsidRDefault="00892FAB" w:rsidP="00892FAB">
      <w:pPr>
        <w:jc w:val="both"/>
        <w:rPr>
          <w:noProof w:val="0"/>
          <w:lang w:val="it-IT" w:eastAsia="ru-RU"/>
        </w:rPr>
      </w:pPr>
      <w:r w:rsidRPr="00ED3CC8">
        <w:rPr>
          <w:noProof w:val="0"/>
          <w:lang w:val="it-IT"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ED3CC8" w:rsidRDefault="00892FAB" w:rsidP="00892FAB">
      <w:pPr>
        <w:jc w:val="both"/>
        <w:rPr>
          <w:noProof w:val="0"/>
          <w:lang w:val="it-IT" w:eastAsia="ru-RU"/>
        </w:rPr>
      </w:pPr>
    </w:p>
    <w:p w14:paraId="47F4581B" w14:textId="77777777" w:rsidR="00892FAB" w:rsidRPr="00A254AB" w:rsidRDefault="00892FAB" w:rsidP="00892FAB">
      <w:pPr>
        <w:rPr>
          <w:b/>
          <w:noProof w:val="0"/>
          <w:lang w:val="it-IT" w:eastAsia="ru-RU"/>
        </w:rPr>
      </w:pPr>
      <w:r w:rsidRPr="00A254AB">
        <w:rPr>
          <w:b/>
          <w:noProof w:val="0"/>
          <w:lang w:val="it-IT" w:eastAsia="ru-RU"/>
        </w:rPr>
        <w:t>4. PREŢUL ŞI CONDIŢIILE DE PLATĂ</w:t>
      </w:r>
    </w:p>
    <w:p w14:paraId="03E4DB54" w14:textId="77777777" w:rsidR="00892FAB" w:rsidRPr="00ED3CC8" w:rsidRDefault="00892FAB" w:rsidP="00892FAB">
      <w:pPr>
        <w:jc w:val="both"/>
        <w:rPr>
          <w:noProof w:val="0"/>
          <w:lang w:val="it-IT" w:eastAsia="ru-RU"/>
        </w:rPr>
      </w:pPr>
      <w:r w:rsidRPr="00ED3CC8">
        <w:rPr>
          <w:noProof w:val="0"/>
          <w:lang w:val="it-IT" w:eastAsia="ru-RU"/>
        </w:rPr>
        <w:t>4.1. Preţul serviciilor de proiectare  conform prezentului contract este stabilit în lei MDL.</w:t>
      </w:r>
    </w:p>
    <w:p w14:paraId="7DBEDEFB" w14:textId="77777777" w:rsidR="00892FAB" w:rsidRPr="00ED3CC8" w:rsidRDefault="00892FAB" w:rsidP="00892FAB">
      <w:pPr>
        <w:rPr>
          <w:noProof w:val="0"/>
          <w:lang w:val="it-IT" w:eastAsia="ru-RU"/>
        </w:rPr>
      </w:pPr>
      <w:r w:rsidRPr="00ED3CC8">
        <w:rPr>
          <w:noProof w:val="0"/>
          <w:lang w:val="it-IT"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ED3CC8">
        <w:rPr>
          <w:noProof w:val="0"/>
          <w:lang w:val="it-IT"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ED3CC8" w:rsidRDefault="00892FAB" w:rsidP="00892FAB">
      <w:pPr>
        <w:rPr>
          <w:b/>
          <w:noProof w:val="0"/>
          <w:lang w:val="it-IT" w:eastAsia="ru-RU"/>
        </w:rPr>
      </w:pPr>
    </w:p>
    <w:p w14:paraId="7001C95D" w14:textId="77777777" w:rsidR="00892FAB" w:rsidRPr="00ED3CC8" w:rsidRDefault="00892FAB" w:rsidP="00892FAB">
      <w:pPr>
        <w:rPr>
          <w:b/>
          <w:noProof w:val="0"/>
          <w:lang w:val="it-IT" w:eastAsia="ru-RU"/>
        </w:rPr>
      </w:pPr>
      <w:r w:rsidRPr="00ED3CC8">
        <w:rPr>
          <w:b/>
          <w:noProof w:val="0"/>
          <w:lang w:val="it-IT" w:eastAsia="ru-RU"/>
        </w:rPr>
        <w:t>5. STANDARDE</w:t>
      </w:r>
    </w:p>
    <w:p w14:paraId="0F96E914" w14:textId="77777777" w:rsidR="00892FAB" w:rsidRPr="00ED3CC8" w:rsidRDefault="00892FAB" w:rsidP="00892FAB">
      <w:pPr>
        <w:jc w:val="both"/>
        <w:rPr>
          <w:noProof w:val="0"/>
          <w:lang w:val="it-IT" w:eastAsia="ru-RU"/>
        </w:rPr>
      </w:pPr>
      <w:r w:rsidRPr="00ED3CC8">
        <w:rPr>
          <w:noProof w:val="0"/>
          <w:lang w:val="it-IT" w:eastAsia="ru-RU"/>
        </w:rPr>
        <w:t>5.1. Serviciile de proiectare prestate în baza contractului vor respecta standardele stabilite de către Beneficiar în cerințele caietului de sarcini.</w:t>
      </w:r>
    </w:p>
    <w:p w14:paraId="2B785425" w14:textId="77777777" w:rsidR="00892FAB" w:rsidRPr="00ED3CC8" w:rsidRDefault="00892FAB" w:rsidP="00892FAB">
      <w:pPr>
        <w:jc w:val="both"/>
        <w:rPr>
          <w:noProof w:val="0"/>
          <w:lang w:val="it-IT" w:eastAsia="ru-RU"/>
        </w:rPr>
      </w:pPr>
      <w:r w:rsidRPr="00ED3CC8">
        <w:rPr>
          <w:noProof w:val="0"/>
          <w:lang w:val="it-IT" w:eastAsia="ru-RU"/>
        </w:rPr>
        <w:t>5.2. Când nu este menţionat nici un standard sau reglementare aplicabilă, se vor respecta standardele sau alte reglementări autorizate în Republica Moldova.</w:t>
      </w:r>
    </w:p>
    <w:p w14:paraId="4240EBE7" w14:textId="77777777" w:rsidR="00892FAB" w:rsidRPr="00ED3CC8" w:rsidRDefault="00892FAB" w:rsidP="00892FAB">
      <w:pPr>
        <w:jc w:val="both"/>
        <w:rPr>
          <w:b/>
          <w:noProof w:val="0"/>
          <w:lang w:val="it-IT" w:eastAsia="ru-RU"/>
        </w:rPr>
      </w:pPr>
    </w:p>
    <w:p w14:paraId="4FA6DC4D" w14:textId="77777777" w:rsidR="00892FAB" w:rsidRPr="00ED3CC8" w:rsidRDefault="00892FAB" w:rsidP="00892FAB">
      <w:pPr>
        <w:jc w:val="both"/>
        <w:rPr>
          <w:b/>
          <w:noProof w:val="0"/>
          <w:lang w:val="it-IT" w:eastAsia="ru-RU"/>
        </w:rPr>
      </w:pPr>
      <w:r w:rsidRPr="00ED3CC8">
        <w:rPr>
          <w:b/>
          <w:noProof w:val="0"/>
          <w:lang w:val="it-IT"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ED3CC8" w:rsidRDefault="00892FAB" w:rsidP="00892FAB">
      <w:pPr>
        <w:jc w:val="both"/>
        <w:rPr>
          <w:b/>
          <w:noProof w:val="0"/>
          <w:lang w:val="it-IT" w:eastAsia="ru-RU"/>
        </w:rPr>
      </w:pPr>
      <w:r w:rsidRPr="00ED3CC8">
        <w:rPr>
          <w:b/>
          <w:noProof w:val="0"/>
          <w:lang w:val="it-IT"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A254AB" w:rsidRDefault="00892FAB" w:rsidP="00892FAB">
      <w:pPr>
        <w:rPr>
          <w:b/>
          <w:noProof w:val="0"/>
          <w:lang w:eastAsia="ru-RU"/>
        </w:rPr>
      </w:pPr>
      <w:r w:rsidRPr="00A254AB">
        <w:rPr>
          <w:b/>
          <w:noProof w:val="0"/>
          <w:lang w:eastAsia="ru-RU"/>
        </w:rPr>
        <w:t>10. JUSTIFICAREA DATORITĂ UNUI IMPEDIMENT</w:t>
      </w:r>
    </w:p>
    <w:p w14:paraId="719CE21B" w14:textId="77777777" w:rsidR="00892FAB" w:rsidRPr="00A254AB" w:rsidRDefault="00892FAB" w:rsidP="00892FAB">
      <w:pPr>
        <w:jc w:val="both"/>
        <w:rPr>
          <w:noProof w:val="0"/>
          <w:lang w:eastAsia="ru-RU"/>
        </w:rPr>
      </w:pPr>
      <w:r w:rsidRPr="00A254AB">
        <w:rPr>
          <w:noProof w:val="0"/>
          <w:lang w:eastAsia="ru-RU"/>
        </w:rPr>
        <w:t xml:space="preserve">10.1. </w:t>
      </w:r>
      <w:proofErr w:type="spellStart"/>
      <w:r w:rsidRPr="00A254AB">
        <w:rPr>
          <w:noProof w:val="0"/>
          <w:lang w:eastAsia="ru-RU"/>
        </w:rPr>
        <w:t>Părţile</w:t>
      </w:r>
      <w:proofErr w:type="spellEnd"/>
      <w:r w:rsidRPr="00A254AB">
        <w:rPr>
          <w:noProof w:val="0"/>
          <w:lang w:eastAsia="ru-RU"/>
        </w:rPr>
        <w:t xml:space="preserve"> sunt exonerate de răspundere pentru neîndeplinirea </w:t>
      </w:r>
      <w:proofErr w:type="spellStart"/>
      <w:r w:rsidRPr="00A254AB">
        <w:rPr>
          <w:noProof w:val="0"/>
          <w:lang w:eastAsia="ru-RU"/>
        </w:rPr>
        <w:t>parţială</w:t>
      </w:r>
      <w:proofErr w:type="spellEnd"/>
      <w:r w:rsidRPr="00A254AB">
        <w:rPr>
          <w:noProof w:val="0"/>
          <w:lang w:eastAsia="ru-RU"/>
        </w:rPr>
        <w:t xml:space="preserve"> sau integrală a </w:t>
      </w:r>
      <w:proofErr w:type="spellStart"/>
      <w:r w:rsidRPr="00A254AB">
        <w:rPr>
          <w:noProof w:val="0"/>
          <w:lang w:eastAsia="ru-RU"/>
        </w:rPr>
        <w:t>obligaţiilor</w:t>
      </w:r>
      <w:proofErr w:type="spellEnd"/>
      <w:r w:rsidRPr="00A254AB">
        <w:rPr>
          <w:noProof w:val="0"/>
          <w:lang w:eastAsia="ru-RU"/>
        </w:rPr>
        <w:t xml:space="preserve"> conform prezentului contract, dacă aceasta este cauzată de producerea unor impedimente înafara controlului părților (războaie, </w:t>
      </w:r>
      <w:proofErr w:type="spellStart"/>
      <w:r w:rsidRPr="00A254AB">
        <w:rPr>
          <w:noProof w:val="0"/>
          <w:lang w:eastAsia="ru-RU"/>
        </w:rPr>
        <w:t>calamităţi</w:t>
      </w:r>
      <w:proofErr w:type="spellEnd"/>
      <w:r w:rsidRPr="00A254AB">
        <w:rPr>
          <w:noProof w:val="0"/>
          <w:lang w:eastAsia="ru-RU"/>
        </w:rPr>
        <w:t xml:space="preserve"> naturale: incendii, </w:t>
      </w:r>
      <w:proofErr w:type="spellStart"/>
      <w:r w:rsidRPr="00A254AB">
        <w:rPr>
          <w:noProof w:val="0"/>
          <w:lang w:eastAsia="ru-RU"/>
        </w:rPr>
        <w:t>inundaţii</w:t>
      </w:r>
      <w:proofErr w:type="spellEnd"/>
      <w:r w:rsidRPr="00A254AB">
        <w:rPr>
          <w:noProof w:val="0"/>
          <w:lang w:eastAsia="ru-RU"/>
        </w:rPr>
        <w:t xml:space="preserve">, cutremure de pământ, precum </w:t>
      </w:r>
      <w:proofErr w:type="spellStart"/>
      <w:r w:rsidRPr="00A254AB">
        <w:rPr>
          <w:noProof w:val="0"/>
          <w:lang w:eastAsia="ru-RU"/>
        </w:rPr>
        <w:t>şi</w:t>
      </w:r>
      <w:proofErr w:type="spellEnd"/>
      <w:r w:rsidRPr="00A254AB">
        <w:rPr>
          <w:noProof w:val="0"/>
          <w:lang w:eastAsia="ru-RU"/>
        </w:rPr>
        <w:t xml:space="preserve"> alte </w:t>
      </w:r>
      <w:proofErr w:type="spellStart"/>
      <w:r w:rsidRPr="00A254AB">
        <w:rPr>
          <w:noProof w:val="0"/>
          <w:lang w:eastAsia="ru-RU"/>
        </w:rPr>
        <w:t>circumstanţe</w:t>
      </w:r>
      <w:proofErr w:type="spellEnd"/>
      <w:r w:rsidRPr="00A254AB">
        <w:rPr>
          <w:noProof w:val="0"/>
          <w:lang w:eastAsia="ru-RU"/>
        </w:rPr>
        <w:t xml:space="preserve"> care nu depind de </w:t>
      </w:r>
      <w:proofErr w:type="spellStart"/>
      <w:r w:rsidRPr="00A254AB">
        <w:rPr>
          <w:noProof w:val="0"/>
          <w:lang w:eastAsia="ru-RU"/>
        </w:rPr>
        <w:t>voinţa</w:t>
      </w:r>
      <w:proofErr w:type="spellEnd"/>
      <w:r w:rsidRPr="00A254AB">
        <w:rPr>
          <w:noProof w:val="0"/>
          <w:lang w:eastAsia="ru-RU"/>
        </w:rPr>
        <w:t xml:space="preserve"> </w:t>
      </w:r>
      <w:proofErr w:type="spellStart"/>
      <w:r w:rsidRPr="00A254AB">
        <w:rPr>
          <w:noProof w:val="0"/>
          <w:lang w:eastAsia="ru-RU"/>
        </w:rPr>
        <w:t>Părţilor</w:t>
      </w:r>
      <w:proofErr w:type="spellEnd"/>
      <w:r w:rsidRPr="00A254AB">
        <w:rPr>
          <w:noProof w:val="0"/>
          <w:lang w:eastAsia="ru-RU"/>
        </w:rPr>
        <w:t>).</w:t>
      </w:r>
    </w:p>
    <w:p w14:paraId="2A9B2C28" w14:textId="77777777" w:rsidR="00892FAB" w:rsidRPr="00A254AB" w:rsidRDefault="00892FAB" w:rsidP="00892FAB">
      <w:pPr>
        <w:jc w:val="both"/>
        <w:rPr>
          <w:noProof w:val="0"/>
          <w:lang w:eastAsia="ru-RU"/>
        </w:rPr>
      </w:pPr>
      <w:r w:rsidRPr="00A254AB">
        <w:rPr>
          <w:noProof w:val="0"/>
          <w:lang w:eastAsia="ru-RU"/>
        </w:rPr>
        <w:t xml:space="preserve">10.2. Partea care invocă apariția impedimentului înafara controlului este obligată să informeze imediat (dar nu mai târziu de </w:t>
      </w:r>
      <w:r w:rsidRPr="00A254AB">
        <w:rPr>
          <w:noProof w:val="0"/>
          <w:lang w:eastAsia="ru-RU"/>
        </w:rPr>
        <w:softHyphen/>
      </w:r>
      <w:r w:rsidRPr="00A254AB">
        <w:rPr>
          <w:noProof w:val="0"/>
          <w:lang w:eastAsia="ru-RU"/>
        </w:rPr>
        <w:softHyphen/>
      </w:r>
      <w:r w:rsidRPr="00A254AB">
        <w:rPr>
          <w:noProof w:val="0"/>
          <w:lang w:eastAsia="ru-RU"/>
        </w:rPr>
        <w:softHyphen/>
      </w:r>
      <w:r w:rsidRPr="00A254AB">
        <w:rPr>
          <w:noProof w:val="0"/>
          <w:lang w:eastAsia="ru-RU"/>
        </w:rPr>
        <w:softHyphen/>
      </w:r>
      <w:r w:rsidRPr="00A254AB">
        <w:rPr>
          <w:noProof w:val="0"/>
          <w:lang w:eastAsia="ru-RU"/>
        </w:rPr>
        <w:softHyphen/>
        <w:t xml:space="preserve">_____ zile) cealaltă Parte despre survenirea </w:t>
      </w:r>
      <w:proofErr w:type="spellStart"/>
      <w:r w:rsidRPr="00A254AB">
        <w:rPr>
          <w:noProof w:val="0"/>
          <w:lang w:eastAsia="ru-RU"/>
        </w:rPr>
        <w:t>circumstanţelor</w:t>
      </w:r>
      <w:proofErr w:type="spellEnd"/>
      <w:r w:rsidRPr="00A254AB">
        <w:rPr>
          <w:noProof w:val="0"/>
          <w:lang w:eastAsia="ru-RU"/>
        </w:rPr>
        <w:t xml:space="preserve">, dar și despre efectele acestora asupra executării contractului. </w:t>
      </w:r>
    </w:p>
    <w:p w14:paraId="1DF9C83C" w14:textId="77777777" w:rsidR="00892FAB" w:rsidRPr="00A254AB" w:rsidRDefault="00892FAB" w:rsidP="00892FAB">
      <w:pPr>
        <w:jc w:val="both"/>
        <w:rPr>
          <w:noProof w:val="0"/>
          <w:lang w:eastAsia="ru-RU"/>
        </w:rPr>
      </w:pPr>
      <w:r w:rsidRPr="00A254AB">
        <w:rPr>
          <w:noProof w:val="0"/>
          <w:lang w:eastAsia="ru-RU"/>
        </w:rPr>
        <w:t xml:space="preserve">10.3. Survenirea </w:t>
      </w:r>
      <w:proofErr w:type="spellStart"/>
      <w:r w:rsidRPr="00A254AB">
        <w:rPr>
          <w:noProof w:val="0"/>
          <w:lang w:eastAsia="ru-RU"/>
        </w:rPr>
        <w:t>circumstanţelor</w:t>
      </w:r>
      <w:proofErr w:type="spellEnd"/>
      <w:r w:rsidRPr="00A254AB">
        <w:rPr>
          <w:noProof w:val="0"/>
          <w:lang w:eastAsia="ru-RU"/>
        </w:rPr>
        <w:t xml:space="preserve"> impedimentului, momentul </w:t>
      </w:r>
      <w:proofErr w:type="spellStart"/>
      <w:r w:rsidRPr="00A254AB">
        <w:rPr>
          <w:noProof w:val="0"/>
          <w:lang w:eastAsia="ru-RU"/>
        </w:rPr>
        <w:t>declanşării</w:t>
      </w:r>
      <w:proofErr w:type="spellEnd"/>
      <w:r w:rsidRPr="00A254AB">
        <w:rPr>
          <w:noProof w:val="0"/>
          <w:lang w:eastAsia="ru-RU"/>
        </w:rPr>
        <w:t xml:space="preserve"> </w:t>
      </w:r>
      <w:proofErr w:type="spellStart"/>
      <w:r w:rsidRPr="00A254AB">
        <w:rPr>
          <w:noProof w:val="0"/>
          <w:lang w:eastAsia="ru-RU"/>
        </w:rPr>
        <w:t>şi</w:t>
      </w:r>
      <w:proofErr w:type="spellEnd"/>
      <w:r w:rsidRPr="00A254AB">
        <w:rPr>
          <w:noProof w:val="0"/>
          <w:lang w:eastAsia="ru-RU"/>
        </w:rPr>
        <w:t xml:space="preserve"> termenul de </w:t>
      </w:r>
      <w:proofErr w:type="spellStart"/>
      <w:r w:rsidRPr="00A254AB">
        <w:rPr>
          <w:noProof w:val="0"/>
          <w:lang w:eastAsia="ru-RU"/>
        </w:rPr>
        <w:t>acţiune</w:t>
      </w:r>
      <w:proofErr w:type="spellEnd"/>
      <w:r w:rsidRPr="00A254AB">
        <w:rPr>
          <w:noProof w:val="0"/>
          <w:lang w:eastAsia="ru-RU"/>
        </w:rPr>
        <w:t xml:space="preserve"> trebuie să fie confirmate printr-un certificat, eliberat în mod corespunzător de către organul competent din </w:t>
      </w:r>
      <w:proofErr w:type="spellStart"/>
      <w:r w:rsidRPr="00A254AB">
        <w:rPr>
          <w:noProof w:val="0"/>
          <w:lang w:eastAsia="ru-RU"/>
        </w:rPr>
        <w:t>ţara</w:t>
      </w:r>
      <w:proofErr w:type="spellEnd"/>
      <w:r w:rsidRPr="00A254AB">
        <w:rPr>
          <w:noProof w:val="0"/>
          <w:lang w:eastAsia="ru-RU"/>
        </w:rPr>
        <w:t xml:space="preserve"> </w:t>
      </w:r>
      <w:proofErr w:type="spellStart"/>
      <w:r w:rsidRPr="00A254AB">
        <w:rPr>
          <w:noProof w:val="0"/>
          <w:lang w:eastAsia="ru-RU"/>
        </w:rPr>
        <w:t>Părţii</w:t>
      </w:r>
      <w:proofErr w:type="spellEnd"/>
      <w:r w:rsidRPr="00A254AB">
        <w:rPr>
          <w:noProof w:val="0"/>
          <w:lang w:eastAsia="ru-RU"/>
        </w:rPr>
        <w:t xml:space="preserve"> care invocă asemenea </w:t>
      </w:r>
      <w:proofErr w:type="spellStart"/>
      <w:r w:rsidRPr="00A254AB">
        <w:rPr>
          <w:noProof w:val="0"/>
          <w:lang w:eastAsia="ru-RU"/>
        </w:rPr>
        <w:t>circumstanţe</w:t>
      </w:r>
      <w:proofErr w:type="spellEnd"/>
      <w:r w:rsidRPr="00A254AB">
        <w:rPr>
          <w:noProof w:val="0"/>
          <w:lang w:eastAsia="ru-RU"/>
        </w:rPr>
        <w:t>.</w:t>
      </w:r>
    </w:p>
    <w:p w14:paraId="12836723" w14:textId="77777777" w:rsidR="00892FAB" w:rsidRPr="00A254AB" w:rsidRDefault="00892FAB" w:rsidP="00892FAB">
      <w:pPr>
        <w:tabs>
          <w:tab w:val="left" w:pos="426"/>
          <w:tab w:val="left" w:pos="3645"/>
        </w:tabs>
        <w:rPr>
          <w:b/>
          <w:noProof w:val="0"/>
          <w:lang w:eastAsia="ru-RU"/>
        </w:rPr>
      </w:pPr>
    </w:p>
    <w:p w14:paraId="56186C2D" w14:textId="77777777" w:rsidR="00892FAB" w:rsidRPr="00ED3CC8" w:rsidRDefault="00892FAB" w:rsidP="00892FAB">
      <w:pPr>
        <w:tabs>
          <w:tab w:val="left" w:pos="426"/>
          <w:tab w:val="left" w:pos="3645"/>
        </w:tabs>
        <w:rPr>
          <w:b/>
          <w:noProof w:val="0"/>
          <w:lang w:val="it-IT" w:eastAsia="ru-RU"/>
        </w:rPr>
      </w:pPr>
      <w:r w:rsidRPr="00ED3CC8">
        <w:rPr>
          <w:b/>
          <w:noProof w:val="0"/>
          <w:lang w:val="it-IT" w:eastAsia="ru-RU"/>
        </w:rPr>
        <w:t>11. MODIFICĂRI</w:t>
      </w:r>
    </w:p>
    <w:p w14:paraId="01FAD89D" w14:textId="77777777" w:rsidR="00892FAB" w:rsidRPr="00ED3CC8" w:rsidRDefault="00892FAB" w:rsidP="00892FAB">
      <w:pPr>
        <w:tabs>
          <w:tab w:val="left" w:pos="426"/>
          <w:tab w:val="left" w:pos="3645"/>
        </w:tabs>
        <w:jc w:val="both"/>
        <w:rPr>
          <w:noProof w:val="0"/>
          <w:lang w:val="it-IT" w:eastAsia="ru-RU"/>
        </w:rPr>
      </w:pPr>
      <w:r w:rsidRPr="00ED3CC8">
        <w:rPr>
          <w:noProof w:val="0"/>
          <w:lang w:val="it-IT"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ED3CC8" w:rsidRDefault="00892FAB" w:rsidP="00892FAB">
      <w:pPr>
        <w:jc w:val="both"/>
        <w:rPr>
          <w:b/>
          <w:noProof w:val="0"/>
          <w:lang w:val="it-IT" w:eastAsia="ru-RU"/>
        </w:rPr>
      </w:pPr>
    </w:p>
    <w:p w14:paraId="3C76FE1D" w14:textId="77777777" w:rsidR="00892FAB" w:rsidRPr="00ED3CC8" w:rsidRDefault="00892FAB" w:rsidP="00892FAB">
      <w:pPr>
        <w:jc w:val="both"/>
        <w:rPr>
          <w:b/>
          <w:noProof w:val="0"/>
          <w:lang w:val="it-IT" w:eastAsia="ru-RU"/>
        </w:rPr>
      </w:pPr>
      <w:r w:rsidRPr="00ED3CC8">
        <w:rPr>
          <w:b/>
          <w:noProof w:val="0"/>
          <w:lang w:val="it-IT" w:eastAsia="ru-RU"/>
        </w:rPr>
        <w:t>12. AJUSTAREA PREŢULUI CONTRACTULUI</w:t>
      </w:r>
    </w:p>
    <w:p w14:paraId="3BFF7381" w14:textId="77777777" w:rsidR="00892FAB" w:rsidRPr="00ED3CC8" w:rsidRDefault="00892FAB" w:rsidP="00892FAB">
      <w:pPr>
        <w:jc w:val="both"/>
        <w:rPr>
          <w:noProof w:val="0"/>
          <w:lang w:val="it-IT"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ED3CC8" w:rsidRDefault="00892FAB" w:rsidP="00892FAB">
      <w:pPr>
        <w:jc w:val="both"/>
        <w:rPr>
          <w:noProof w:val="0"/>
          <w:lang w:val="it-IT" w:eastAsia="ru-RU"/>
        </w:rPr>
      </w:pPr>
    </w:p>
    <w:p w14:paraId="3D080D5B" w14:textId="77777777" w:rsidR="00892FAB" w:rsidRPr="00ED3CC8" w:rsidRDefault="00892FAB" w:rsidP="00892FAB">
      <w:pPr>
        <w:rPr>
          <w:b/>
          <w:noProof w:val="0"/>
          <w:lang w:val="it-IT" w:eastAsia="ru-RU"/>
        </w:rPr>
      </w:pPr>
      <w:r w:rsidRPr="00ED3CC8">
        <w:rPr>
          <w:b/>
          <w:noProof w:val="0"/>
          <w:lang w:val="it-IT" w:eastAsia="ru-RU"/>
        </w:rPr>
        <w:t>13. CONDIŢIILE DE PREDARE-PRIMIRE</w:t>
      </w:r>
    </w:p>
    <w:p w14:paraId="78F5384B" w14:textId="77777777" w:rsidR="00892FAB" w:rsidRPr="00ED3CC8" w:rsidRDefault="00892FAB" w:rsidP="00892FAB">
      <w:pPr>
        <w:jc w:val="both"/>
        <w:rPr>
          <w:noProof w:val="0"/>
          <w:lang w:val="it-IT" w:eastAsia="ru-RU"/>
        </w:rPr>
      </w:pPr>
      <w:r w:rsidRPr="00ED3CC8">
        <w:rPr>
          <w:noProof w:val="0"/>
          <w:lang w:val="it-IT" w:eastAsia="ru-RU"/>
        </w:rPr>
        <w:t>Serviciile de proiectare se consideră predate de către Prestator şi recepţionate de către Beneficiar dacă:</w:t>
      </w:r>
    </w:p>
    <w:p w14:paraId="727D8616" w14:textId="77777777" w:rsidR="00892FAB" w:rsidRPr="00ED3CC8" w:rsidRDefault="00892FAB">
      <w:pPr>
        <w:numPr>
          <w:ilvl w:val="0"/>
          <w:numId w:val="35"/>
        </w:numPr>
        <w:tabs>
          <w:tab w:val="num" w:pos="0"/>
          <w:tab w:val="left" w:pos="360"/>
        </w:tabs>
        <w:suppressAutoHyphens/>
        <w:ind w:left="0" w:firstLine="0"/>
        <w:jc w:val="both"/>
        <w:rPr>
          <w:noProof w:val="0"/>
          <w:lang w:val="it-IT" w:eastAsia="ru-RU"/>
        </w:rPr>
      </w:pPr>
      <w:r w:rsidRPr="00ED3CC8">
        <w:rPr>
          <w:noProof w:val="0"/>
          <w:lang w:val="it-IT" w:eastAsia="ru-RU"/>
        </w:rPr>
        <w:t xml:space="preserve">cantitatea serviciilor de proiectare corespunde informaţiei indicate în prezentul contract; </w:t>
      </w:r>
    </w:p>
    <w:p w14:paraId="548DE91C" w14:textId="77777777" w:rsidR="00892FAB" w:rsidRPr="00ED3CC8" w:rsidRDefault="00892FAB">
      <w:pPr>
        <w:numPr>
          <w:ilvl w:val="0"/>
          <w:numId w:val="35"/>
        </w:numPr>
        <w:tabs>
          <w:tab w:val="num" w:pos="0"/>
          <w:tab w:val="left" w:pos="360"/>
        </w:tabs>
        <w:suppressAutoHyphens/>
        <w:ind w:left="0" w:firstLine="0"/>
        <w:jc w:val="both"/>
        <w:rPr>
          <w:noProof w:val="0"/>
          <w:lang w:val="it-IT" w:eastAsia="ru-RU"/>
        </w:rPr>
      </w:pPr>
      <w:r w:rsidRPr="00ED3CC8">
        <w:rPr>
          <w:noProof w:val="0"/>
          <w:lang w:val="it-IT" w:eastAsia="ru-RU"/>
        </w:rPr>
        <w:t>calitatea serviciilor de proiectare corespunde documentelor normative și standardelor de stat.</w:t>
      </w:r>
    </w:p>
    <w:p w14:paraId="6334BF65" w14:textId="77777777" w:rsidR="00892FAB" w:rsidRPr="00ED3CC8" w:rsidRDefault="00892FAB" w:rsidP="00892FAB">
      <w:pPr>
        <w:jc w:val="both"/>
        <w:rPr>
          <w:noProof w:val="0"/>
          <w:lang w:val="it-IT" w:eastAsia="ru-RU"/>
        </w:rPr>
      </w:pPr>
    </w:p>
    <w:p w14:paraId="799F78EE" w14:textId="77777777" w:rsidR="00892FAB" w:rsidRPr="00ED3CC8" w:rsidRDefault="00892FAB" w:rsidP="00892FAB">
      <w:pPr>
        <w:rPr>
          <w:b/>
          <w:noProof w:val="0"/>
          <w:lang w:val="it-IT" w:eastAsia="ru-RU"/>
        </w:rPr>
      </w:pPr>
      <w:r w:rsidRPr="00ED3CC8">
        <w:rPr>
          <w:b/>
          <w:noProof w:val="0"/>
          <w:lang w:val="it-IT" w:eastAsia="ru-RU"/>
        </w:rPr>
        <w:t>14. REZOLUȚIUNEA CONTRACTULUI</w:t>
      </w:r>
    </w:p>
    <w:p w14:paraId="75EF2A3C" w14:textId="77777777" w:rsidR="00892FAB" w:rsidRPr="00ED3CC8" w:rsidRDefault="00892FAB" w:rsidP="00892FAB">
      <w:pPr>
        <w:jc w:val="both"/>
        <w:rPr>
          <w:noProof w:val="0"/>
          <w:lang w:val="it-IT" w:eastAsia="ru-RU"/>
        </w:rPr>
      </w:pPr>
      <w:r w:rsidRPr="00ED3CC8">
        <w:rPr>
          <w:noProof w:val="0"/>
          <w:lang w:val="it-IT"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ED3CC8" w:rsidRDefault="00892FAB">
      <w:pPr>
        <w:numPr>
          <w:ilvl w:val="0"/>
          <w:numId w:val="26"/>
        </w:numPr>
        <w:tabs>
          <w:tab w:val="left" w:pos="0"/>
          <w:tab w:val="left" w:pos="360"/>
        </w:tabs>
        <w:suppressAutoHyphens/>
        <w:ind w:left="0" w:firstLine="0"/>
        <w:jc w:val="both"/>
        <w:rPr>
          <w:noProof w:val="0"/>
          <w:lang w:val="it-IT" w:eastAsia="ru-RU"/>
        </w:rPr>
      </w:pPr>
      <w:r w:rsidRPr="00ED3CC8">
        <w:rPr>
          <w:noProof w:val="0"/>
          <w:lang w:val="it-IT" w:eastAsia="ru-RU"/>
        </w:rPr>
        <w:t xml:space="preserve">refuz al Prestatorului de a presta serviciile de proiectare prevăzute în prezentul contract;         </w:t>
      </w:r>
    </w:p>
    <w:p w14:paraId="352780A8"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ED3CC8" w:rsidRDefault="00892FAB">
      <w:pPr>
        <w:numPr>
          <w:ilvl w:val="0"/>
          <w:numId w:val="26"/>
        </w:numPr>
        <w:tabs>
          <w:tab w:val="left" w:pos="0"/>
          <w:tab w:val="left" w:pos="360"/>
        </w:tabs>
        <w:suppressAutoHyphens/>
        <w:ind w:left="0" w:firstLine="0"/>
        <w:jc w:val="both"/>
        <w:rPr>
          <w:noProof w:val="0"/>
          <w:lang w:val="it-IT" w:eastAsia="ru-RU"/>
        </w:rPr>
      </w:pPr>
      <w:r w:rsidRPr="00ED3CC8">
        <w:rPr>
          <w:noProof w:val="0"/>
          <w:lang w:val="it-IT" w:eastAsia="ru-RU"/>
        </w:rPr>
        <w:t>nesatisfacerea de către una dintre Părţi a pretenţiilor înaintate conform prezentului contract;</w:t>
      </w:r>
    </w:p>
    <w:p w14:paraId="469362F9" w14:textId="77777777" w:rsidR="00892FAB" w:rsidRPr="00ED3CC8" w:rsidRDefault="00892FAB">
      <w:pPr>
        <w:numPr>
          <w:ilvl w:val="0"/>
          <w:numId w:val="26"/>
        </w:numPr>
        <w:tabs>
          <w:tab w:val="left" w:pos="0"/>
          <w:tab w:val="left" w:pos="360"/>
        </w:tabs>
        <w:suppressAutoHyphens/>
        <w:ind w:left="0" w:firstLine="0"/>
        <w:jc w:val="both"/>
        <w:rPr>
          <w:noProof w:val="0"/>
          <w:lang w:val="it-IT" w:eastAsia="ru-RU"/>
        </w:rPr>
      </w:pPr>
      <w:r w:rsidRPr="00ED3CC8">
        <w:rPr>
          <w:noProof w:val="0"/>
          <w:lang w:val="it-IT"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ED3CC8" w:rsidRDefault="00892FAB">
      <w:pPr>
        <w:numPr>
          <w:ilvl w:val="0"/>
          <w:numId w:val="26"/>
        </w:numPr>
        <w:tabs>
          <w:tab w:val="left" w:pos="0"/>
          <w:tab w:val="left" w:pos="360"/>
          <w:tab w:val="left" w:pos="599"/>
          <w:tab w:val="num" w:pos="1135"/>
          <w:tab w:val="left" w:pos="2070"/>
        </w:tabs>
        <w:ind w:left="0" w:firstLine="0"/>
        <w:jc w:val="both"/>
        <w:rPr>
          <w:noProof w:val="0"/>
          <w:lang w:val="it-IT" w:eastAsia="ru-RU"/>
        </w:rPr>
      </w:pPr>
      <w:r w:rsidRPr="00ED3CC8">
        <w:rPr>
          <w:noProof w:val="0"/>
          <w:lang w:val="it-IT"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A254AB" w:rsidRDefault="00892FAB">
      <w:pPr>
        <w:numPr>
          <w:ilvl w:val="0"/>
          <w:numId w:val="26"/>
        </w:numPr>
        <w:tabs>
          <w:tab w:val="left" w:pos="0"/>
          <w:tab w:val="left" w:pos="360"/>
          <w:tab w:val="left" w:pos="599"/>
          <w:tab w:val="num" w:pos="1135"/>
          <w:tab w:val="left" w:pos="2070"/>
        </w:tabs>
        <w:ind w:left="0" w:firstLine="0"/>
        <w:jc w:val="both"/>
        <w:rPr>
          <w:noProof w:val="0"/>
          <w:lang w:val="it-IT" w:eastAsia="ru-RU"/>
        </w:rPr>
      </w:pPr>
      <w:r w:rsidRPr="00A254AB">
        <w:rPr>
          <w:noProof w:val="0"/>
          <w:lang w:val="it-IT"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1BF4D549" w:rsidR="00892FAB" w:rsidRPr="00ED3CC8" w:rsidRDefault="00892FAB" w:rsidP="00892FAB">
      <w:pPr>
        <w:jc w:val="both"/>
        <w:rPr>
          <w:noProof w:val="0"/>
          <w:lang w:val="it-IT" w:eastAsia="ru-RU"/>
        </w:rPr>
      </w:pPr>
      <w:r w:rsidRPr="00ED3CC8">
        <w:rPr>
          <w:noProof w:val="0"/>
          <w:lang w:val="it-IT" w:eastAsia="ru-RU"/>
        </w:rPr>
        <w:t xml:space="preserve">14.3. Partea iniţiatoare a rezoluțiunii contractului este obligată să comunice în termen de </w:t>
      </w:r>
      <w:r w:rsidR="00ED3CC8">
        <w:rPr>
          <w:noProof w:val="0"/>
          <w:lang w:val="it-IT" w:eastAsia="ru-RU"/>
        </w:rPr>
        <w:t>15</w:t>
      </w:r>
      <w:r w:rsidRPr="00ED3CC8">
        <w:rPr>
          <w:noProof w:val="0"/>
          <w:lang w:val="it-IT" w:eastAsia="ru-RU"/>
        </w:rPr>
        <w:t xml:space="preserve">  zile lucrătoare celeilalte Părţi despre intenţiile ei printr-o scrisoare motivată.</w:t>
      </w:r>
    </w:p>
    <w:p w14:paraId="43B172C4" w14:textId="26686789" w:rsidR="00892FAB" w:rsidRPr="00ED3CC8" w:rsidRDefault="00892FAB" w:rsidP="00892FAB">
      <w:pPr>
        <w:jc w:val="both"/>
        <w:rPr>
          <w:noProof w:val="0"/>
          <w:lang w:val="it-IT" w:eastAsia="ru-RU"/>
        </w:rPr>
      </w:pPr>
      <w:r w:rsidRPr="00ED3CC8">
        <w:rPr>
          <w:noProof w:val="0"/>
          <w:lang w:val="it-IT" w:eastAsia="ru-RU"/>
        </w:rPr>
        <w:t xml:space="preserve">14.4. Partea înştiinţată este obligată să răspundă în decurs de  </w:t>
      </w:r>
      <w:r w:rsidR="00ED3CC8">
        <w:rPr>
          <w:noProof w:val="0"/>
          <w:lang w:val="it-IT" w:eastAsia="ru-RU"/>
        </w:rPr>
        <w:t>15</w:t>
      </w:r>
      <w:r w:rsidRPr="00ED3CC8">
        <w:rPr>
          <w:noProof w:val="0"/>
          <w:lang w:val="it-IT" w:eastAsia="ru-RU"/>
        </w:rPr>
        <w:t xml:space="preserve"> zile lucrătoare de la primirea notificării, după expirarea acestui termen contractul se consideră încetat de drept.</w:t>
      </w:r>
    </w:p>
    <w:p w14:paraId="098C98B5" w14:textId="77777777" w:rsidR="00892FAB" w:rsidRPr="00ED3CC8" w:rsidRDefault="00892FAB" w:rsidP="00892FAB">
      <w:pPr>
        <w:rPr>
          <w:b/>
          <w:noProof w:val="0"/>
          <w:lang w:val="it-IT" w:eastAsia="ru-RU"/>
        </w:rPr>
      </w:pPr>
    </w:p>
    <w:p w14:paraId="71CB0083" w14:textId="77777777" w:rsidR="00892FAB" w:rsidRPr="00ED3CC8" w:rsidRDefault="00892FAB" w:rsidP="00892FAB">
      <w:pPr>
        <w:rPr>
          <w:b/>
          <w:noProof w:val="0"/>
          <w:lang w:val="it-IT" w:eastAsia="ru-RU"/>
        </w:rPr>
      </w:pPr>
      <w:r w:rsidRPr="00ED3CC8">
        <w:rPr>
          <w:b/>
          <w:noProof w:val="0"/>
          <w:lang w:val="it-IT" w:eastAsia="ru-RU"/>
        </w:rPr>
        <w:t>15. RECLAMAŢII ŞI SANCŢIUNI</w:t>
      </w:r>
    </w:p>
    <w:p w14:paraId="13DF9A9A" w14:textId="77777777" w:rsidR="00892FAB" w:rsidRPr="00ED3CC8" w:rsidRDefault="00892FAB" w:rsidP="00892FAB">
      <w:pPr>
        <w:jc w:val="both"/>
        <w:rPr>
          <w:noProof w:val="0"/>
          <w:lang w:val="it-IT" w:eastAsia="ru-RU"/>
        </w:rPr>
      </w:pPr>
      <w:r w:rsidRPr="00ED3CC8">
        <w:rPr>
          <w:noProof w:val="0"/>
          <w:lang w:val="it-IT"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ED3CC8">
        <w:rPr>
          <w:noProof w:val="0"/>
          <w:lang w:val="it-IT"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ED3CC8" w:rsidRDefault="00892FAB" w:rsidP="00892FAB">
      <w:pPr>
        <w:rPr>
          <w:b/>
          <w:noProof w:val="0"/>
          <w:lang w:eastAsia="ru-RU"/>
        </w:rPr>
      </w:pPr>
      <w:r w:rsidRPr="00ED3CC8">
        <w:rPr>
          <w:b/>
          <w:noProof w:val="0"/>
          <w:lang w:eastAsia="ru-RU"/>
        </w:rPr>
        <w:t>17. DREPTURI DE PROPRIETATE INTELECTUALĂ</w:t>
      </w:r>
    </w:p>
    <w:p w14:paraId="08D77E9C" w14:textId="77777777" w:rsidR="00892FAB" w:rsidRPr="00ED3CC8" w:rsidRDefault="00892FAB" w:rsidP="00892FAB">
      <w:pPr>
        <w:jc w:val="both"/>
        <w:rPr>
          <w:noProof w:val="0"/>
          <w:lang w:eastAsia="ru-RU"/>
        </w:rPr>
      </w:pPr>
      <w:r w:rsidRPr="00ED3CC8">
        <w:rPr>
          <w:noProof w:val="0"/>
          <w:lang w:eastAsia="ru-RU"/>
        </w:rPr>
        <w:t xml:space="preserve">Prestatorul are </w:t>
      </w:r>
      <w:proofErr w:type="spellStart"/>
      <w:r w:rsidRPr="00ED3CC8">
        <w:rPr>
          <w:noProof w:val="0"/>
          <w:lang w:eastAsia="ru-RU"/>
        </w:rPr>
        <w:t>obligaţia</w:t>
      </w:r>
      <w:proofErr w:type="spellEnd"/>
      <w:r w:rsidRPr="00ED3CC8">
        <w:rPr>
          <w:noProof w:val="0"/>
          <w:lang w:eastAsia="ru-RU"/>
        </w:rPr>
        <w:t xml:space="preserve"> să despăgubească Beneficiarul împotriva oricăror:</w:t>
      </w:r>
    </w:p>
    <w:p w14:paraId="4E20EBCB" w14:textId="77777777" w:rsidR="00892FAB" w:rsidRPr="00ED3CC8" w:rsidRDefault="00892FAB" w:rsidP="00892FAB">
      <w:pPr>
        <w:jc w:val="both"/>
        <w:rPr>
          <w:noProof w:val="0"/>
          <w:lang w:eastAsia="ru-RU"/>
        </w:rPr>
      </w:pPr>
      <w:r w:rsidRPr="00ED3CC8">
        <w:rPr>
          <w:noProof w:val="0"/>
          <w:lang w:eastAsia="ru-RU"/>
        </w:rPr>
        <w:t xml:space="preserve">a) </w:t>
      </w:r>
      <w:proofErr w:type="spellStart"/>
      <w:r w:rsidRPr="00ED3CC8">
        <w:rPr>
          <w:noProof w:val="0"/>
          <w:lang w:eastAsia="ru-RU"/>
        </w:rPr>
        <w:t>reclamaţii</w:t>
      </w:r>
      <w:proofErr w:type="spellEnd"/>
      <w:r w:rsidRPr="00ED3CC8">
        <w:rPr>
          <w:noProof w:val="0"/>
          <w:lang w:eastAsia="ru-RU"/>
        </w:rPr>
        <w:t xml:space="preserve"> </w:t>
      </w:r>
      <w:proofErr w:type="spellStart"/>
      <w:r w:rsidRPr="00ED3CC8">
        <w:rPr>
          <w:noProof w:val="0"/>
          <w:lang w:eastAsia="ru-RU"/>
        </w:rPr>
        <w:t>şi</w:t>
      </w:r>
      <w:proofErr w:type="spellEnd"/>
      <w:r w:rsidRPr="00ED3CC8">
        <w:rPr>
          <w:noProof w:val="0"/>
          <w:lang w:eastAsia="ru-RU"/>
        </w:rPr>
        <w:t xml:space="preserve"> </w:t>
      </w:r>
      <w:proofErr w:type="spellStart"/>
      <w:r w:rsidRPr="00ED3CC8">
        <w:rPr>
          <w:noProof w:val="0"/>
          <w:lang w:eastAsia="ru-RU"/>
        </w:rPr>
        <w:t>acţiuni</w:t>
      </w:r>
      <w:proofErr w:type="spellEnd"/>
      <w:r w:rsidRPr="00ED3CC8">
        <w:rPr>
          <w:noProof w:val="0"/>
          <w:lang w:eastAsia="ru-RU"/>
        </w:rPr>
        <w:t xml:space="preserve"> în </w:t>
      </w:r>
      <w:proofErr w:type="spellStart"/>
      <w:r w:rsidRPr="00ED3CC8">
        <w:rPr>
          <w:noProof w:val="0"/>
          <w:lang w:eastAsia="ru-RU"/>
        </w:rPr>
        <w:t>justiţie</w:t>
      </w:r>
      <w:proofErr w:type="spellEnd"/>
      <w:r w:rsidRPr="00ED3CC8">
        <w:rPr>
          <w:noProof w:val="0"/>
          <w:lang w:eastAsia="ru-RU"/>
        </w:rPr>
        <w:t xml:space="preserve">, ce rezultă din încălcarea unor drepturi de proprietate intelectuală (brevete, nume, mărci înregistrate etc.), legate de echipamentele, materialele, </w:t>
      </w:r>
      <w:proofErr w:type="spellStart"/>
      <w:r w:rsidRPr="00ED3CC8">
        <w:rPr>
          <w:noProof w:val="0"/>
          <w:lang w:eastAsia="ru-RU"/>
        </w:rPr>
        <w:t>instalaţiile</w:t>
      </w:r>
      <w:proofErr w:type="spellEnd"/>
      <w:r w:rsidRPr="00ED3CC8">
        <w:rPr>
          <w:noProof w:val="0"/>
          <w:lang w:eastAsia="ru-RU"/>
        </w:rPr>
        <w:t xml:space="preserve"> sau utilajele folosite pentru sau în legătură cu produsele </w:t>
      </w:r>
      <w:proofErr w:type="spellStart"/>
      <w:r w:rsidRPr="00ED3CC8">
        <w:rPr>
          <w:noProof w:val="0"/>
          <w:lang w:eastAsia="ru-RU"/>
        </w:rPr>
        <w:t>achiziţionate</w:t>
      </w:r>
      <w:proofErr w:type="spellEnd"/>
      <w:r w:rsidRPr="00ED3CC8">
        <w:rPr>
          <w:noProof w:val="0"/>
          <w:lang w:eastAsia="ru-RU"/>
        </w:rPr>
        <w:t>;</w:t>
      </w:r>
    </w:p>
    <w:p w14:paraId="6002A705" w14:textId="77777777" w:rsidR="00892FAB" w:rsidRPr="00ED3CC8" w:rsidRDefault="00892FAB" w:rsidP="00892FAB">
      <w:pPr>
        <w:jc w:val="both"/>
        <w:rPr>
          <w:noProof w:val="0"/>
          <w:lang w:val="it-IT" w:eastAsia="ru-RU"/>
        </w:rPr>
      </w:pPr>
      <w:r w:rsidRPr="00ED3CC8">
        <w:rPr>
          <w:noProof w:val="0"/>
          <w:lang w:val="it-IT" w:eastAsia="ru-RU"/>
        </w:rPr>
        <w:t>b) daune-interese, costuri, taxe şi cheltuieli de orice natură, aferente, cu excepţia situaţiei în care o astfel de încălcare rezultă din respectarea caietului de sarcini.</w:t>
      </w:r>
    </w:p>
    <w:p w14:paraId="60CE4BEC" w14:textId="77777777" w:rsidR="00892FAB" w:rsidRPr="00ED3CC8" w:rsidRDefault="00892FAB" w:rsidP="00892FAB">
      <w:pPr>
        <w:jc w:val="both"/>
        <w:rPr>
          <w:noProof w:val="0"/>
          <w:lang w:val="it-IT" w:eastAsia="ru-RU"/>
        </w:rPr>
      </w:pPr>
    </w:p>
    <w:p w14:paraId="65438628" w14:textId="77777777" w:rsidR="00892FAB" w:rsidRPr="00ED3CC8" w:rsidRDefault="00892FAB" w:rsidP="00892FAB">
      <w:pPr>
        <w:tabs>
          <w:tab w:val="left" w:pos="3825"/>
        </w:tabs>
        <w:contextualSpacing/>
        <w:jc w:val="both"/>
        <w:rPr>
          <w:b/>
          <w:noProof w:val="0"/>
          <w:lang w:val="it-IT" w:eastAsia="ru-RU"/>
        </w:rPr>
      </w:pPr>
      <w:r w:rsidRPr="00ED3CC8">
        <w:rPr>
          <w:b/>
          <w:noProof w:val="0"/>
          <w:lang w:val="it-IT" w:eastAsia="ru-RU"/>
        </w:rPr>
        <w:t>18. REZOLUȚIUNEA CONTRACTULUI</w:t>
      </w:r>
    </w:p>
    <w:p w14:paraId="6A7E9C2C" w14:textId="77777777" w:rsidR="00892FAB" w:rsidRPr="00ED3CC8" w:rsidRDefault="00892FAB" w:rsidP="00892FAB">
      <w:pPr>
        <w:tabs>
          <w:tab w:val="left" w:pos="3825"/>
        </w:tabs>
        <w:contextualSpacing/>
        <w:jc w:val="both"/>
        <w:rPr>
          <w:noProof w:val="0"/>
          <w:lang w:val="it-IT" w:eastAsia="ru-RU"/>
        </w:rPr>
      </w:pPr>
      <w:r w:rsidRPr="00ED3CC8">
        <w:rPr>
          <w:noProof w:val="0"/>
          <w:lang w:val="it-IT" w:eastAsia="ru-RU"/>
        </w:rPr>
        <w:t xml:space="preserve">18.1. Prestatorul poate cere rezoluțiunea contractului, dacă: </w:t>
      </w:r>
    </w:p>
    <w:p w14:paraId="163A368D"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a) Beneficiarul nu-şi îndeplineşte o obligaţie care este în sarcina sa şi prin aceasta pune Prestatorul în situaţia de a nu putea presta serviciile; </w:t>
      </w:r>
    </w:p>
    <w:p w14:paraId="524B8EA5"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b) Beneficiarul nu onorează o plată scadentă mai mult de 3 luni; </w:t>
      </w:r>
    </w:p>
    <w:p w14:paraId="37AC3E76"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18.2. Beneficiarul poate cere rezoluțiunea contractului, dacă: </w:t>
      </w:r>
    </w:p>
    <w:p w14:paraId="1EFC2CBB"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a) Prestatorul se află în incapacitate de plată, lichidare sau bunurile acestuia sunt sub sechestru;</w:t>
      </w:r>
    </w:p>
    <w:p w14:paraId="4B4CC478"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 xml:space="preserve">b) Prestatorul nu începe serviciile fără să aibă un motiv justificat, în termenul stabilit de la primirea dispoziţiei scrise de începere a serviciilor; </w:t>
      </w:r>
    </w:p>
    <w:p w14:paraId="5B1A14D2"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c) Prestatorul nu furnizează/menține garanția de bună execuție în condițiile solicitate prin prezentul contract;</w:t>
      </w:r>
    </w:p>
    <w:p w14:paraId="129DA557"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A254AB" w:rsidRDefault="00892FAB" w:rsidP="00892FAB">
      <w:pPr>
        <w:tabs>
          <w:tab w:val="left" w:pos="1276"/>
        </w:tabs>
        <w:contextualSpacing/>
        <w:jc w:val="both"/>
        <w:rPr>
          <w:noProof w:val="0"/>
          <w:lang w:val="it-IT" w:eastAsia="ru-RU"/>
        </w:rPr>
      </w:pPr>
      <w:r w:rsidRPr="00ED3CC8">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r w:rsidRPr="00A254AB">
        <w:rPr>
          <w:noProof w:val="0"/>
          <w:lang w:val="it-IT" w:eastAsia="ru-RU"/>
        </w:rPr>
        <w:t>18.5. Cazuri specifice de încetare a contractului de achiziţii publice:</w:t>
      </w:r>
    </w:p>
    <w:p w14:paraId="37418B68" w14:textId="77777777" w:rsidR="00892FAB" w:rsidRPr="00A254AB" w:rsidRDefault="00892FAB" w:rsidP="00892FAB">
      <w:pPr>
        <w:tabs>
          <w:tab w:val="left" w:pos="567"/>
          <w:tab w:val="left" w:pos="2070"/>
        </w:tabs>
        <w:jc w:val="both"/>
        <w:rPr>
          <w:noProof w:val="0"/>
          <w:lang w:val="it-IT" w:eastAsia="ru-RU"/>
        </w:rPr>
      </w:pPr>
      <w:r w:rsidRPr="00A254AB">
        <w:rPr>
          <w:noProof w:val="0"/>
          <w:lang w:val="it-IT" w:eastAsia="ru-RU"/>
        </w:rPr>
        <w:t>Beneficiarul are dreptul de a rezolvi unilateral un contract de achiziţii publice în perioada de valabilitate a acestuia în una dintre următoarele situaţii:</w:t>
      </w:r>
    </w:p>
    <w:p w14:paraId="688DEE8B" w14:textId="77777777" w:rsidR="00892FAB" w:rsidRPr="00ED3CC8" w:rsidRDefault="00892FAB" w:rsidP="00892FAB">
      <w:pPr>
        <w:tabs>
          <w:tab w:val="left" w:pos="567"/>
          <w:tab w:val="left" w:pos="2070"/>
        </w:tabs>
        <w:jc w:val="both"/>
        <w:rPr>
          <w:noProof w:val="0"/>
          <w:lang w:val="it-IT" w:eastAsia="ru-RU"/>
        </w:rPr>
      </w:pPr>
      <w:r w:rsidRPr="00ED3CC8">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ED3CC8" w:rsidRDefault="00892FAB" w:rsidP="00892FAB">
      <w:pPr>
        <w:tabs>
          <w:tab w:val="left" w:pos="567"/>
          <w:tab w:val="left" w:pos="2070"/>
        </w:tabs>
        <w:jc w:val="both"/>
        <w:rPr>
          <w:noProof w:val="0"/>
          <w:lang w:val="it-IT" w:eastAsia="ru-RU"/>
        </w:rPr>
      </w:pPr>
      <w:r w:rsidRPr="00ED3CC8">
        <w:rPr>
          <w:noProof w:val="0"/>
          <w:lang w:val="it-IT"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A254AB" w:rsidRDefault="00892FAB" w:rsidP="00892FAB">
      <w:pPr>
        <w:tabs>
          <w:tab w:val="left" w:pos="567"/>
          <w:tab w:val="left" w:pos="2070"/>
        </w:tabs>
        <w:jc w:val="both"/>
        <w:rPr>
          <w:noProof w:val="0"/>
          <w:lang w:val="it-IT" w:eastAsia="ru-RU"/>
        </w:rPr>
      </w:pPr>
      <w:r w:rsidRPr="00A254AB">
        <w:rPr>
          <w:noProof w:val="0"/>
          <w:lang w:val="it-IT"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A254AB" w:rsidRDefault="00892FAB" w:rsidP="00892FAB">
      <w:pPr>
        <w:jc w:val="both"/>
        <w:rPr>
          <w:noProof w:val="0"/>
          <w:lang w:val="it-IT" w:eastAsia="ru-RU"/>
        </w:rPr>
      </w:pPr>
    </w:p>
    <w:p w14:paraId="1BF54037" w14:textId="77777777" w:rsidR="00892FAB" w:rsidRPr="00ED3CC8" w:rsidRDefault="00892FAB" w:rsidP="00892FAB">
      <w:pPr>
        <w:rPr>
          <w:b/>
          <w:noProof w:val="0"/>
          <w:lang w:val="it-IT" w:eastAsia="ru-RU"/>
        </w:rPr>
      </w:pPr>
      <w:r w:rsidRPr="00ED3CC8">
        <w:rPr>
          <w:b/>
          <w:noProof w:val="0"/>
          <w:lang w:val="it-IT" w:eastAsia="ru-RU"/>
        </w:rPr>
        <w:t>19. DISPOZIŢII FINALE</w:t>
      </w:r>
    </w:p>
    <w:p w14:paraId="2AAD3F2B" w14:textId="77777777" w:rsidR="00892FAB" w:rsidRPr="00A254AB" w:rsidRDefault="00892FAB" w:rsidP="00892FAB">
      <w:pPr>
        <w:jc w:val="both"/>
        <w:rPr>
          <w:noProof w:val="0"/>
          <w:lang w:val="it-IT" w:eastAsia="ru-RU"/>
        </w:rPr>
      </w:pPr>
      <w:r w:rsidRPr="00ED3CC8">
        <w:rPr>
          <w:noProof w:val="0"/>
          <w:lang w:val="it-IT" w:eastAsia="ru-RU"/>
        </w:rPr>
        <w:t xml:space="preserve">19.1. Litigiile ce ar putea rezulta din prezentul contract vor fi soluţionate de către Părţi pe cale amiabilă. </w:t>
      </w:r>
      <w:r w:rsidRPr="00A254AB">
        <w:rPr>
          <w:noProof w:val="0"/>
          <w:lang w:val="it-IT" w:eastAsia="ru-RU"/>
        </w:rPr>
        <w:t>În caz contrar, ele vor fi transmise spre examinare în instanţa de judecată competentă, conform legislaţiei Republicii Moldova.</w:t>
      </w:r>
    </w:p>
    <w:p w14:paraId="535D2F82" w14:textId="77777777" w:rsidR="00892FAB" w:rsidRPr="00ED3CC8" w:rsidRDefault="00892FAB" w:rsidP="00892FAB">
      <w:pPr>
        <w:jc w:val="both"/>
        <w:rPr>
          <w:noProof w:val="0"/>
          <w:lang w:val="it-IT" w:eastAsia="ru-RU"/>
        </w:rPr>
      </w:pPr>
      <w:r w:rsidRPr="00ED3CC8">
        <w:rPr>
          <w:noProof w:val="0"/>
          <w:lang w:val="it-IT" w:eastAsia="ru-RU"/>
        </w:rPr>
        <w:t>19.2. De la data semnării prezentului contract, toate negocierile purtate şi documentele  perfectate anterior, îşi pierd valabilitatea.</w:t>
      </w:r>
    </w:p>
    <w:p w14:paraId="38F474BB" w14:textId="77777777" w:rsidR="00892FAB" w:rsidRPr="00ED3CC8" w:rsidRDefault="00892FAB" w:rsidP="00892FAB">
      <w:pPr>
        <w:jc w:val="both"/>
        <w:rPr>
          <w:noProof w:val="0"/>
          <w:lang w:val="it-IT" w:eastAsia="ru-RU"/>
        </w:rPr>
      </w:pPr>
      <w:r w:rsidRPr="00ED3CC8">
        <w:rPr>
          <w:noProof w:val="0"/>
          <w:lang w:val="it-IT" w:eastAsia="ru-RU"/>
        </w:rPr>
        <w:t xml:space="preserve">19.3. Părţile contractante au dreptul, pe durata îndeplinirii și valabilității contractului să convină asupra modificării clauzelor contractului, prin acord adiţional, în cazul apariţiei unor </w:t>
      </w:r>
      <w:r w:rsidRPr="00ED3CC8">
        <w:rPr>
          <w:noProof w:val="0"/>
          <w:lang w:val="it-IT"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ED3CC8" w:rsidRDefault="00892FAB" w:rsidP="00892FAB">
      <w:pPr>
        <w:jc w:val="both"/>
        <w:rPr>
          <w:noProof w:val="0"/>
          <w:lang w:val="it-IT" w:eastAsia="ru-RU"/>
        </w:rPr>
      </w:pPr>
      <w:r w:rsidRPr="00ED3CC8">
        <w:rPr>
          <w:noProof w:val="0"/>
          <w:lang w:val="it-IT"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ED3CC8" w:rsidRDefault="00892FAB" w:rsidP="00892FAB">
      <w:pPr>
        <w:jc w:val="both"/>
        <w:rPr>
          <w:noProof w:val="0"/>
          <w:lang w:val="it-IT" w:eastAsia="ru-RU"/>
        </w:rPr>
      </w:pPr>
      <w:r w:rsidRPr="00ED3CC8">
        <w:rPr>
          <w:noProof w:val="0"/>
          <w:lang w:val="it-IT" w:eastAsia="ru-RU"/>
        </w:rPr>
        <w:t>19.5. Prezentul contract este întocmit în două exemplare de valoare juridică egală, în limba română, câte un exemplar pentru Beneficiar și Prestator.</w:t>
      </w:r>
    </w:p>
    <w:p w14:paraId="23A47E34" w14:textId="77777777" w:rsidR="00892FAB" w:rsidRPr="00A254AB" w:rsidRDefault="00892FAB" w:rsidP="00892FAB">
      <w:pPr>
        <w:tabs>
          <w:tab w:val="left" w:pos="567"/>
        </w:tabs>
        <w:jc w:val="both"/>
        <w:rPr>
          <w:noProof w:val="0"/>
          <w:lang w:val="it-IT" w:eastAsia="ru-RU"/>
        </w:rPr>
      </w:pPr>
      <w:r w:rsidRPr="00A254AB">
        <w:rPr>
          <w:noProof w:val="0"/>
          <w:lang w:val="it-IT"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ED3CC8">
        <w:rPr>
          <w:noProof w:val="0"/>
          <w:lang w:val="it-IT"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ED3CC8" w:rsidRDefault="00892FAB" w:rsidP="00892FAB">
      <w:pPr>
        <w:spacing w:line="276" w:lineRule="auto"/>
        <w:contextualSpacing/>
        <w:rPr>
          <w:noProof w:val="0"/>
          <w:lang w:val="it-IT" w:eastAsia="ru-RU"/>
        </w:rPr>
      </w:pPr>
    </w:p>
    <w:p w14:paraId="2DC6DC16" w14:textId="77777777" w:rsidR="00892FAB" w:rsidRPr="00892FAB" w:rsidRDefault="00892FA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ED3CC8" w:rsidRDefault="00892FAB" w:rsidP="00892FAB">
      <w:pPr>
        <w:spacing w:line="276" w:lineRule="auto"/>
        <w:contextualSpacing/>
        <w:jc w:val="center"/>
        <w:rPr>
          <w:b/>
          <w:noProof w:val="0"/>
          <w:lang w:val="it-IT" w:eastAsia="ru-RU"/>
        </w:rPr>
      </w:pPr>
      <w:r w:rsidRPr="00ED3CC8">
        <w:rPr>
          <w:b/>
          <w:noProof w:val="0"/>
          <w:lang w:val="it-IT" w:eastAsia="ru-RU"/>
        </w:rPr>
        <w:t>RECHIZITELE JURIDICE, POŞTALE ŞI DE PLĂŢI ALE PĂRŢILOR</w:t>
      </w:r>
    </w:p>
    <w:p w14:paraId="572419B3" w14:textId="77777777" w:rsidR="00892FAB" w:rsidRPr="00ED3CC8"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68460" w14:textId="77777777" w:rsidR="00ED0C7B" w:rsidRDefault="00ED0C7B" w:rsidP="00A20ACF">
      <w:r>
        <w:separator/>
      </w:r>
    </w:p>
  </w:endnote>
  <w:endnote w:type="continuationSeparator" w:id="0">
    <w:p w14:paraId="53371E4E" w14:textId="77777777" w:rsidR="00ED0C7B" w:rsidRDefault="00ED0C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A1EB4" w14:textId="77777777" w:rsidR="00ED0C7B" w:rsidRDefault="00ED0C7B" w:rsidP="00A20ACF">
      <w:r>
        <w:separator/>
      </w:r>
    </w:p>
  </w:footnote>
  <w:footnote w:type="continuationSeparator" w:id="0">
    <w:p w14:paraId="661122B0" w14:textId="77777777" w:rsidR="00ED0C7B" w:rsidRDefault="00ED0C7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7FE"/>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4AB"/>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059D"/>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4ED9"/>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C7B"/>
    <w:rsid w:val="00ED0E8A"/>
    <w:rsid w:val="00ED14CA"/>
    <w:rsid w:val="00ED2398"/>
    <w:rsid w:val="00ED23FA"/>
    <w:rsid w:val="00ED2571"/>
    <w:rsid w:val="00ED3247"/>
    <w:rsid w:val="00ED3CC8"/>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B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72</Pages>
  <Words>28722</Words>
  <Characters>163722</Characters>
  <Application>Microsoft Office Word</Application>
  <DocSecurity>0</DocSecurity>
  <Lines>1364</Lines>
  <Paragraphs>384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Dogoteri</cp:lastModifiedBy>
  <cp:revision>11</cp:revision>
  <cp:lastPrinted>2021-06-01T11:52:00Z</cp:lastPrinted>
  <dcterms:created xsi:type="dcterms:W3CDTF">2026-02-19T08:09:00Z</dcterms:created>
  <dcterms:modified xsi:type="dcterms:W3CDTF">2026-05-11T07:35:00Z</dcterms:modified>
</cp:coreProperties>
</file>