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bookmarkStart w:id="0" w:name="_GoBack"/>
      <w:bookmarkEnd w:id="0"/>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1" w:name="_Toc449692118"/>
      <w:bookmarkStart w:id="2" w:name="_Toc390252621"/>
      <w:r w:rsidRPr="00FF430B">
        <w:rPr>
          <w:rFonts w:ascii="Times New Roman" w:hAnsi="Times New Roman" w:cs="Times New Roman"/>
          <w:bCs w:val="0"/>
          <w:color w:val="auto"/>
          <w:sz w:val="24"/>
          <w:szCs w:val="24"/>
          <w:lang w:val="ro-MD"/>
        </w:rPr>
        <w:t>CAIET DE SARCINI</w:t>
      </w:r>
      <w:bookmarkEnd w:id="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452E0ED7" w:rsidR="00E71F7B" w:rsidRPr="00FF430B" w:rsidRDefault="00E71F7B" w:rsidP="00196AB4">
      <w:pPr>
        <w:pStyle w:val="a"/>
        <w:numPr>
          <w:ilvl w:val="0"/>
          <w:numId w:val="0"/>
        </w:numPr>
        <w:rPr>
          <w:lang w:val="ro-MD"/>
        </w:rPr>
      </w:pPr>
    </w:p>
    <w:p w14:paraId="1FED3E8B" w14:textId="0E9F022A" w:rsidR="00233538" w:rsidRPr="00FF430B" w:rsidRDefault="00102A18" w:rsidP="00203C58">
      <w:pPr>
        <w:spacing w:line="276" w:lineRule="auto"/>
        <w:jc w:val="center"/>
        <w:rPr>
          <w:lang w:val="ro-MD"/>
        </w:rPr>
      </w:pPr>
      <w:r>
        <w:rPr>
          <w:lang w:val="ro-MD"/>
        </w:rPr>
        <w:t xml:space="preserve">Obiectul: </w:t>
      </w:r>
      <w:r w:rsidR="00203C58" w:rsidRPr="0080074D">
        <w:rPr>
          <w:b/>
          <w:color w:val="0070C0"/>
          <w:sz w:val="28"/>
          <w:szCs w:val="28"/>
          <w:u w:val="single"/>
        </w:rPr>
        <w:t>L</w:t>
      </w:r>
      <w:r w:rsidR="00203C58" w:rsidRPr="0080074D">
        <w:rPr>
          <w:b/>
          <w:color w:val="0070C0"/>
          <w:sz w:val="28"/>
          <w:szCs w:val="28"/>
          <w:u w:val="single"/>
          <w:lang w:val="en-US"/>
        </w:rPr>
        <w:t>ucrări de reparații</w:t>
      </w:r>
      <w:r w:rsidR="00203C58">
        <w:rPr>
          <w:b/>
          <w:color w:val="0070C0"/>
          <w:sz w:val="28"/>
          <w:szCs w:val="28"/>
          <w:u w:val="single"/>
          <w:lang w:val="en-US"/>
        </w:rPr>
        <w:t xml:space="preserve"> pentru Gimnaziu „Steliana Grama”  (Repetat).</w:t>
      </w:r>
      <w:r w:rsidR="00B8131C" w:rsidRPr="00635977">
        <w:rPr>
          <w:b/>
          <w:noProof w:val="0"/>
          <w:u w:val="single"/>
          <w:shd w:val="clear" w:color="auto" w:fill="FFFFFF" w:themeFill="background1"/>
          <w:lang w:val="ro-MD" w:eastAsia="ru-RU"/>
        </w:rPr>
        <w:t xml:space="preserve"> </w:t>
      </w:r>
      <w:r w:rsidR="00B8131C">
        <w:rPr>
          <w:b/>
          <w:noProof w:val="0"/>
          <w:shd w:val="clear" w:color="auto" w:fill="FFFFFF" w:themeFill="background1"/>
          <w:lang w:val="ro-MD" w:eastAsia="ru-RU"/>
        </w:rPr>
        <w:t xml:space="preserve">                       </w:t>
      </w:r>
      <w:r w:rsidR="0003591A" w:rsidRPr="00FF430B">
        <w:rPr>
          <w:i/>
          <w:lang w:val="ro-MD"/>
        </w:rPr>
        <w:t>(denumirea, adresa)</w:t>
      </w:r>
    </w:p>
    <w:p w14:paraId="0CD90E3F" w14:textId="01EDA6DD"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203C58" w:rsidRPr="00203C58">
        <w:rPr>
          <w:b/>
          <w:color w:val="0070C0"/>
          <w:sz w:val="28"/>
          <w:szCs w:val="28"/>
          <w:u w:val="single"/>
          <w:lang w:val="en-US"/>
        </w:rPr>
        <w:t>DETS sectorul Ciocana</w:t>
      </w:r>
      <w:r w:rsidR="00102A18" w:rsidRPr="00B8131C">
        <w:rPr>
          <w:b/>
          <w:bCs/>
          <w:color w:val="000000" w:themeColor="text1"/>
          <w:sz w:val="28"/>
          <w:szCs w:val="28"/>
          <w:u w:val="single"/>
          <w:lang w:val="en-US"/>
        </w:rPr>
        <w:t xml:space="preserve">, </w:t>
      </w:r>
    </w:p>
    <w:p w14:paraId="6EFC4702" w14:textId="427B3CD2" w:rsidR="00233538" w:rsidRPr="00564D6C" w:rsidRDefault="0003591A" w:rsidP="00B8131C">
      <w:pPr>
        <w:jc w:val="center"/>
        <w:rPr>
          <w:lang w:val="ro-MD"/>
        </w:rPr>
      </w:pPr>
      <w:r w:rsidRPr="00CF7BC0">
        <w:rPr>
          <w:i/>
          <w:sz w:val="16"/>
          <w:szCs w:val="16"/>
          <w:lang w:val="ro-MD"/>
        </w:rPr>
        <w:t>(denumirea, adresa</w:t>
      </w:r>
      <w:r w:rsidRPr="00FF430B">
        <w:rPr>
          <w:i/>
          <w:lang w:val="ro-MD"/>
        </w:rPr>
        <w:t>)</w:t>
      </w:r>
    </w:p>
    <w:p w14:paraId="5F3D0C63" w14:textId="77777777" w:rsidR="00233538" w:rsidRPr="00FF430B" w:rsidRDefault="0003591A" w:rsidP="003423B4">
      <w:pPr>
        <w:pStyle w:val="cp"/>
        <w:jc w:val="both"/>
        <w:rPr>
          <w:lang w:val="ro-MD"/>
        </w:rPr>
      </w:pPr>
      <w:r w:rsidRPr="00FF430B">
        <w:rPr>
          <w:lang w:val="ro-MD"/>
        </w:rPr>
        <w:t>1 . Descriere generală</w:t>
      </w:r>
    </w:p>
    <w:p w14:paraId="3E659344" w14:textId="41869782" w:rsidR="003423B4" w:rsidRPr="00203C58" w:rsidRDefault="003423B4" w:rsidP="003423B4">
      <w:pPr>
        <w:rPr>
          <w:color w:val="0070C0"/>
          <w:lang w:val="en-US"/>
        </w:rPr>
      </w:pPr>
      <w:r w:rsidRPr="00A57562">
        <w:rPr>
          <w:color w:val="0070C0"/>
          <w:lang w:val="ro-MD"/>
        </w:rPr>
        <w:t xml:space="preserve">Locul desfășurării lucrărilor: mun. Chișinău, </w:t>
      </w:r>
      <w:r w:rsidR="00203C58" w:rsidRPr="00203C58">
        <w:rPr>
          <w:color w:val="0070C0"/>
          <w:lang w:eastAsia="ru-RU"/>
        </w:rPr>
        <w:t>str.M.Dragan 16/2”</w:t>
      </w:r>
      <w:r w:rsidR="00203C58" w:rsidRPr="00203C58">
        <w:rPr>
          <w:bCs/>
          <w:color w:val="0070C0"/>
          <w:lang w:val="en-US"/>
        </w:rPr>
        <w:t>.</w:t>
      </w:r>
      <w:r w:rsidRPr="00203C58">
        <w:rPr>
          <w:color w:val="0070C0"/>
          <w:lang w:val="en-US"/>
        </w:rPr>
        <w:t xml:space="preserve"> Urmează să fie realizate lucrări: </w:t>
      </w:r>
      <w:r w:rsidR="00203C58">
        <w:rPr>
          <w:color w:val="0070C0"/>
          <w:lang w:val="en-US"/>
        </w:rPr>
        <w:t>Conform F.1</w:t>
      </w:r>
    </w:p>
    <w:p w14:paraId="591C832A" w14:textId="2B82D526" w:rsidR="003423B4" w:rsidRPr="00203C58" w:rsidRDefault="003423B4" w:rsidP="003423B4">
      <w:pPr>
        <w:ind w:hanging="12"/>
        <w:jc w:val="both"/>
        <w:rPr>
          <w:color w:val="0070C0"/>
          <w:lang w:val="en-US"/>
        </w:rPr>
      </w:pPr>
      <w:r w:rsidRPr="00203C58">
        <w:rPr>
          <w:color w:val="0070C0"/>
          <w:lang w:val="en-US"/>
        </w:rPr>
        <w:t xml:space="preserve">Precizare: lucrările sus-menționate urmează să fie executate, fără a fi periclitată activitatea zilnică a instituției. </w:t>
      </w:r>
    </w:p>
    <w:p w14:paraId="61B03973" w14:textId="1EC28EF5" w:rsidR="00233538" w:rsidRPr="00FF430B" w:rsidRDefault="0003591A" w:rsidP="003423B4">
      <w:pPr>
        <w:jc w:val="both"/>
        <w:rPr>
          <w:b/>
          <w:lang w:val="ro-MD"/>
        </w:rPr>
      </w:pPr>
      <w:r w:rsidRPr="00FF430B">
        <w:rPr>
          <w:b/>
          <w:lang w:val="ro-MD"/>
        </w:rPr>
        <w:t>2. Informaţii şi proiectare</w:t>
      </w:r>
    </w:p>
    <w:p w14:paraId="4C5A1AA3" w14:textId="1D3C3AEF" w:rsidR="003423B4" w:rsidRPr="00CF7BC0" w:rsidRDefault="003423B4" w:rsidP="003423B4">
      <w:pPr>
        <w:jc w:val="both"/>
        <w:rPr>
          <w:color w:val="0070C0"/>
          <w:lang w:val="en-US"/>
        </w:rPr>
      </w:pPr>
      <w:r w:rsidRPr="003423B4">
        <w:rPr>
          <w:color w:val="0070C0"/>
          <w:lang w:val="en-US"/>
        </w:rPr>
        <w:t>Autoritatea contractată dispune de documentaţia de proiect şi deviz pentru efectuarea lucrărilor   de reconstrucţie și demolare avind ca bază următoarele compartimente:</w:t>
      </w: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0742DCC5" w:rsidR="003423B4" w:rsidRPr="003423B4" w:rsidRDefault="0051188A" w:rsidP="003423B4">
      <w:pPr>
        <w:pStyle w:val="a8"/>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414DACF8" w:rsidR="0051188A" w:rsidRPr="0051188A" w:rsidRDefault="0051188A" w:rsidP="0051188A">
      <w:pPr>
        <w:ind w:hanging="12"/>
        <w:jc w:val="both"/>
        <w:rPr>
          <w:color w:val="0070C0"/>
          <w:lang w:val="en-US"/>
        </w:rPr>
      </w:pPr>
      <w:r>
        <w:rPr>
          <w:lang w:val="en-US"/>
        </w:rPr>
        <w:t xml:space="preserve">       </w:t>
      </w:r>
      <w:r w:rsidRPr="0051188A">
        <w:rPr>
          <w:color w:val="0070C0"/>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a8"/>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18550998" w:rsidR="00233538" w:rsidRDefault="0003591A" w:rsidP="0051188A">
      <w:pPr>
        <w:jc w:val="both"/>
        <w:rPr>
          <w:b/>
          <w:lang w:val="ro-MD"/>
        </w:rPr>
      </w:pPr>
      <w:r w:rsidRPr="00FF430B">
        <w:rPr>
          <w:b/>
          <w:lang w:val="ro-MD"/>
        </w:rPr>
        <w:t>10. Criterii privind calculul sistemelor de încălzire, ventilare şi condiţionare a aerului</w:t>
      </w:r>
    </w:p>
    <w:p w14:paraId="115DDC2C" w14:textId="52DD2369" w:rsidR="00203C58" w:rsidRPr="00203C58" w:rsidRDefault="00203C58" w:rsidP="00203C58">
      <w:pPr>
        <w:ind w:firstLine="709"/>
        <w:jc w:val="both"/>
        <w:rPr>
          <w:color w:val="0070C0"/>
          <w:lang w:val="ro-MD"/>
        </w:rPr>
      </w:pPr>
      <w:r w:rsidRPr="00A25BDD">
        <w:rPr>
          <w:color w:val="0070C0"/>
          <w:lang w:val="ro-MD"/>
        </w:rPr>
        <w:t>Conform Devizului proiect Forma 1</w:t>
      </w:r>
    </w:p>
    <w:p w14:paraId="2BE79935" w14:textId="77777777" w:rsidR="00233538" w:rsidRPr="00FF430B" w:rsidRDefault="0003591A" w:rsidP="00AD3E99">
      <w:pPr>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735C7335" w14:textId="583E688C" w:rsidR="00002C90" w:rsidRPr="00002C90" w:rsidRDefault="00002C90" w:rsidP="00196AB4">
      <w:pPr>
        <w:ind w:firstLine="709"/>
        <w:jc w:val="both"/>
        <w:rPr>
          <w:color w:val="0070C0"/>
          <w:lang w:val="ro-MD"/>
        </w:rPr>
      </w:pPr>
      <w:r w:rsidRPr="00002C90">
        <w:rPr>
          <w:color w:val="0070C0"/>
          <w:lang w:val="ro-MD"/>
        </w:rPr>
        <w:t>Lucrul de construcții –montaj si de ridecare la alte nivele se vor face cu ajutorul macaraleiautoși cu ajutorul utilajelor și echipamentelor speciale.</w:t>
      </w:r>
    </w:p>
    <w:p w14:paraId="33E0FADA" w14:textId="77777777" w:rsidR="00233538" w:rsidRPr="00FF430B" w:rsidRDefault="0003591A" w:rsidP="00002C90">
      <w:pPr>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7777777"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p>
    <w:p w14:paraId="389310BB" w14:textId="7280275F" w:rsidR="00233538" w:rsidRDefault="00002C90" w:rsidP="00002C90">
      <w:pPr>
        <w:jc w:val="both"/>
        <w:rPr>
          <w:color w:val="0070C0"/>
          <w:lang w:val="ro-MD"/>
        </w:rPr>
      </w:pPr>
      <w:r>
        <w:rPr>
          <w:lang w:val="ro-MD"/>
        </w:rPr>
        <w:t xml:space="preserve">          </w:t>
      </w:r>
      <w:r w:rsidRPr="00002C90">
        <w:rPr>
          <w:color w:val="0070C0"/>
          <w:lang w:val="ro-MD"/>
        </w:rPr>
        <w:t>Înaintea demarării lucrărilor de construcție a obiectivului este necesar de îndeplinit:</w:t>
      </w:r>
    </w:p>
    <w:p w14:paraId="39736757" w14:textId="759ED950" w:rsidR="00203C58" w:rsidRPr="00002C90" w:rsidRDefault="00203C58" w:rsidP="00CF7BC0">
      <w:pPr>
        <w:ind w:firstLine="709"/>
        <w:jc w:val="both"/>
        <w:rPr>
          <w:color w:val="0070C0"/>
          <w:lang w:val="ro-MD"/>
        </w:rPr>
      </w:pPr>
      <w:r w:rsidRPr="00A25BDD">
        <w:rPr>
          <w:color w:val="0070C0"/>
          <w:lang w:val="ro-MD"/>
        </w:rPr>
        <w:t>Conform Devizului proiect Forma 1</w:t>
      </w:r>
    </w:p>
    <w:p w14:paraId="7CF5B58A" w14:textId="22B7E3F0" w:rsidR="00233538" w:rsidRPr="00A25BDD" w:rsidRDefault="0003591A" w:rsidP="00CF7BC0">
      <w:pPr>
        <w:jc w:val="both"/>
        <w:rPr>
          <w:b/>
          <w:lang w:val="ro-MD"/>
        </w:rPr>
      </w:pPr>
      <w:r w:rsidRPr="00A25BDD">
        <w:rPr>
          <w:b/>
          <w:lang w:val="ro-MD"/>
        </w:rPr>
        <w:t>16. Definiţii</w:t>
      </w:r>
      <w:r w:rsidR="00A25BDD" w:rsidRPr="00A25BDD">
        <w:rPr>
          <w:b/>
          <w:lang w:val="ro-MD"/>
        </w:rPr>
        <w:t>:</w:t>
      </w:r>
    </w:p>
    <w:p w14:paraId="794266A4" w14:textId="64F69E3E" w:rsidR="00233538" w:rsidRPr="00CF7BC0" w:rsidRDefault="00BB7C8F" w:rsidP="00CF7BC0">
      <w:pPr>
        <w:shd w:val="clear" w:color="auto" w:fill="FFFFFF" w:themeFill="background1"/>
        <w:tabs>
          <w:tab w:val="left" w:pos="0"/>
          <w:tab w:val="left" w:pos="284"/>
          <w:tab w:val="left" w:pos="426"/>
        </w:tabs>
        <w:ind w:left="284"/>
        <w:rPr>
          <w:noProof w:val="0"/>
          <w:color w:val="0070C0"/>
          <w:lang w:val="ro-MD" w:eastAsia="ru-RU"/>
        </w:rPr>
      </w:pPr>
      <w:r w:rsidRPr="00BB7C8F">
        <w:rPr>
          <w:b/>
          <w:noProof w:val="0"/>
          <w:color w:val="0070C0"/>
          <w:lang w:val="ro-MD" w:eastAsia="ru-RU"/>
        </w:rPr>
        <w:t xml:space="preserve">   </w:t>
      </w:r>
      <w:r w:rsidR="00203C58" w:rsidRPr="00E70CBB">
        <w:rPr>
          <w:b/>
          <w:noProof w:val="0"/>
          <w:color w:val="2E74B5" w:themeColor="accent1" w:themeShade="BF"/>
          <w:lang w:val="ro-MD" w:eastAsia="ru-RU"/>
        </w:rPr>
        <w:t>Pâ</w:t>
      </w:r>
      <w:r w:rsidR="00A57562">
        <w:rPr>
          <w:b/>
          <w:noProof w:val="0"/>
          <w:color w:val="2E74B5" w:themeColor="accent1" w:themeShade="BF"/>
          <w:lang w:val="ro-MD" w:eastAsia="ru-RU"/>
        </w:rPr>
        <w:t>nă la 15</w:t>
      </w:r>
      <w:r w:rsidR="00203C58" w:rsidRPr="00E70CBB">
        <w:rPr>
          <w:b/>
          <w:noProof w:val="0"/>
          <w:color w:val="2E74B5" w:themeColor="accent1" w:themeShade="BF"/>
          <w:lang w:val="ro-MD" w:eastAsia="ru-RU"/>
        </w:rPr>
        <w:t>.</w:t>
      </w:r>
      <w:r w:rsidR="00A57562">
        <w:rPr>
          <w:b/>
          <w:noProof w:val="0"/>
          <w:color w:val="2E74B5" w:themeColor="accent1" w:themeShade="BF"/>
          <w:lang w:val="ro-MD" w:eastAsia="ru-RU"/>
        </w:rPr>
        <w:t>11</w:t>
      </w:r>
      <w:r w:rsidR="00203C58" w:rsidRPr="00E70CBB">
        <w:rPr>
          <w:b/>
          <w:noProof w:val="0"/>
          <w:color w:val="2E74B5" w:themeColor="accent1" w:themeShade="BF"/>
          <w:lang w:val="ro-MD" w:eastAsia="ru-RU"/>
        </w:rPr>
        <w:t>.2022</w:t>
      </w:r>
      <w:r w:rsidR="00203C58">
        <w:rPr>
          <w:noProof w:val="0"/>
          <w:color w:val="0070C0"/>
          <w:lang w:val="ro-MD" w:eastAsia="ru-RU"/>
        </w:rPr>
        <w:t xml:space="preserve">     </w:t>
      </w:r>
      <w:r w:rsidRPr="00BB7C8F">
        <w:rPr>
          <w:noProof w:val="0"/>
          <w:color w:val="0070C0"/>
          <w:lang w:val="ro-MD" w:eastAsia="ru-RU"/>
        </w:rPr>
        <w:t xml:space="preserve">               </w:t>
      </w:r>
    </w:p>
    <w:p w14:paraId="036896FF" w14:textId="77777777" w:rsidR="00233538" w:rsidRPr="00FF430B" w:rsidRDefault="0003591A" w:rsidP="00CF7BC0">
      <w:pPr>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CF7BC0">
      <w:pPr>
        <w:jc w:val="both"/>
        <w:rPr>
          <w:b/>
          <w:lang w:val="ro-MD"/>
        </w:rPr>
      </w:pPr>
      <w:r w:rsidRPr="00FF430B">
        <w:rPr>
          <w:b/>
          <w:lang w:val="ro-MD"/>
        </w:rPr>
        <w:t>18. Documente obligatorii la depunerea ofertei</w:t>
      </w:r>
    </w:p>
    <w:p w14:paraId="70CDF132" w14:textId="5779C26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CF7BC0">
      <w:pPr>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214DF156" w14:textId="108C8FEA" w:rsidR="0019071C" w:rsidRPr="00FF430B" w:rsidRDefault="0019071C" w:rsidP="00CF7BC0">
      <w:pPr>
        <w:jc w:val="both"/>
        <w:rPr>
          <w:bCs/>
          <w:lang w:val="ro-MD"/>
        </w:rPr>
      </w:pPr>
    </w:p>
    <w:p w14:paraId="05DB17AD" w14:textId="40B76F66" w:rsidR="00CF7BC0" w:rsidRPr="00CF7BC0" w:rsidRDefault="0003591A" w:rsidP="00CF7BC0">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A57562">
        <w:rPr>
          <w:lang w:val="ro-MD"/>
        </w:rPr>
        <w:t>27</w:t>
      </w:r>
      <w:r w:rsidRPr="00FF430B">
        <w:rPr>
          <w:lang w:val="ro-MD"/>
        </w:rPr>
        <w:t>"</w:t>
      </w:r>
      <w:r w:rsidR="00E92340">
        <w:rPr>
          <w:lang w:val="ro-MD"/>
        </w:rPr>
        <w:t xml:space="preserve"> </w:t>
      </w:r>
      <w:r w:rsidR="00A57562">
        <w:rPr>
          <w:lang w:val="ro-MD"/>
        </w:rPr>
        <w:t>septembrie</w:t>
      </w:r>
      <w:r w:rsidR="00CF7BC0">
        <w:rPr>
          <w:lang w:val="ro-MD"/>
        </w:rPr>
        <w:t xml:space="preserve"> </w:t>
      </w:r>
      <w:r w:rsidR="00E92340">
        <w:rPr>
          <w:lang w:val="ro-MD"/>
        </w:rPr>
        <w:t xml:space="preserve"> 202</w:t>
      </w:r>
      <w:r w:rsidR="00A25BDD">
        <w:rPr>
          <w:lang w:val="ro-MD"/>
        </w:rPr>
        <w:t>2</w:t>
      </w:r>
    </w:p>
    <w:p w14:paraId="59354C18" w14:textId="08950BBF" w:rsidR="00CF7BC0" w:rsidRDefault="00CF7BC0" w:rsidP="00196AB4">
      <w:pPr>
        <w:jc w:val="both"/>
        <w:rPr>
          <w:b/>
          <w:lang w:val="ro-MD"/>
        </w:rPr>
      </w:pPr>
    </w:p>
    <w:p w14:paraId="58F05F93" w14:textId="0D6FB097" w:rsidR="00CF7BC0" w:rsidRDefault="00CF7BC0" w:rsidP="00196AB4">
      <w:pPr>
        <w:jc w:val="both"/>
        <w:rPr>
          <w:b/>
          <w:lang w:val="ro-MD"/>
        </w:rPr>
      </w:pPr>
    </w:p>
    <w:p w14:paraId="10D6459C" w14:textId="1D4FBE44" w:rsidR="00CF7BC0" w:rsidRDefault="00CF7BC0" w:rsidP="00196AB4">
      <w:pPr>
        <w:jc w:val="both"/>
        <w:rPr>
          <w:b/>
          <w:lang w:val="ro-MD"/>
        </w:rPr>
      </w:pPr>
    </w:p>
    <w:p w14:paraId="6C591BD5" w14:textId="77777777" w:rsidR="00CF7BC0" w:rsidRPr="00FF430B" w:rsidRDefault="00CF7BC0" w:rsidP="00CF7BC0">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318D9E1C" w14:textId="77777777" w:rsidR="00CF7BC0" w:rsidRPr="00FF430B" w:rsidRDefault="00CF7BC0" w:rsidP="00CF7BC0">
      <w:pPr>
        <w:ind w:firstLine="709"/>
        <w:jc w:val="both"/>
        <w:rPr>
          <w:b/>
          <w:lang w:val="ro-MD"/>
        </w:rPr>
      </w:pPr>
    </w:p>
    <w:p w14:paraId="20F76906" w14:textId="062E72B5" w:rsidR="00CF7BC0" w:rsidRPr="00FF430B" w:rsidRDefault="00CF7BC0" w:rsidP="00CF7BC0">
      <w:pPr>
        <w:tabs>
          <w:tab w:val="left" w:pos="567"/>
        </w:tabs>
        <w:jc w:val="both"/>
        <w:rPr>
          <w:lang w:val="ro-MD"/>
        </w:rPr>
      </w:pPr>
      <w:r w:rsidRPr="00FF430B">
        <w:rPr>
          <w:lang w:val="ro-MD"/>
        </w:rPr>
        <w:t>Obiectul</w:t>
      </w:r>
      <w:r>
        <w:rPr>
          <w:lang w:val="ro-MD"/>
        </w:rPr>
        <w:t xml:space="preserve">: </w:t>
      </w:r>
      <w:r w:rsidRPr="00564D6C">
        <w:rPr>
          <w:b/>
          <w:color w:val="0070C0"/>
          <w:sz w:val="28"/>
          <w:szCs w:val="28"/>
          <w:u w:val="single"/>
          <w:lang w:val="en-US"/>
        </w:rPr>
        <w:t xml:space="preserve"> </w:t>
      </w:r>
      <w:r w:rsidRPr="00F6268E">
        <w:rPr>
          <w:b/>
          <w:bCs/>
          <w:sz w:val="32"/>
          <w:szCs w:val="32"/>
          <w:lang w:val="en-US"/>
        </w:rPr>
        <w:t xml:space="preserve">Lucrari de reparatie in cadrul Gimnaziului "Stelian Grama" din str. M. Dragan 16/2,  </w:t>
      </w:r>
      <w:r w:rsidRPr="00FA1801">
        <w:rPr>
          <w:b/>
          <w:bCs/>
          <w:sz w:val="28"/>
          <w:szCs w:val="28"/>
          <w:u w:val="single"/>
          <w:lang w:val="en-US"/>
        </w:rPr>
        <w:t xml:space="preserve"> </w:t>
      </w:r>
      <w:r w:rsidRPr="00635977">
        <w:rPr>
          <w:b/>
          <w:noProof w:val="0"/>
          <w:u w:val="single"/>
          <w:shd w:val="clear" w:color="auto" w:fill="FFFFFF" w:themeFill="background1"/>
          <w:lang w:val="ro-MD" w:eastAsia="ru-RU"/>
        </w:rPr>
        <w:t xml:space="preserve"> </w:t>
      </w:r>
      <w:r>
        <w:rPr>
          <w:b/>
          <w:noProof w:val="0"/>
          <w:shd w:val="clear" w:color="auto" w:fill="FFFFFF" w:themeFill="background1"/>
          <w:lang w:val="ro-MD" w:eastAsia="ru-RU"/>
        </w:rPr>
        <w:t xml:space="preserve">                       </w:t>
      </w:r>
      <w:r>
        <w:rPr>
          <w:noProof w:val="0"/>
          <w:sz w:val="20"/>
          <w:lang w:val="ro-MD" w:eastAsia="ru-RU"/>
        </w:rPr>
        <w:t xml:space="preserve"> </w:t>
      </w:r>
    </w:p>
    <w:p w14:paraId="4E84BE48" w14:textId="77777777" w:rsidR="00CF7BC0" w:rsidRPr="00203C58" w:rsidRDefault="00CF7BC0" w:rsidP="00CF7BC0">
      <w:pPr>
        <w:tabs>
          <w:tab w:val="left" w:pos="567"/>
        </w:tabs>
        <w:jc w:val="both"/>
        <w:rPr>
          <w:color w:val="000000" w:themeColor="text1"/>
          <w:lang w:val="ro-MD"/>
        </w:rPr>
      </w:pPr>
      <w:r w:rsidRPr="00FF430B">
        <w:rPr>
          <w:lang w:val="ro-MD"/>
        </w:rPr>
        <w:t>Autoritatea contractantă</w:t>
      </w:r>
      <w:r>
        <w:rPr>
          <w:lang w:val="ro-MD"/>
        </w:rPr>
        <w:t xml:space="preserve">: </w:t>
      </w:r>
      <w:r w:rsidRPr="00203C58">
        <w:rPr>
          <w:b/>
          <w:bCs/>
          <w:color w:val="000000" w:themeColor="text1"/>
          <w:sz w:val="28"/>
          <w:szCs w:val="28"/>
          <w:u w:val="single"/>
          <w:lang w:val="en-US"/>
        </w:rPr>
        <w:t>DETS sectorul Ciocana</w:t>
      </w:r>
      <w:r w:rsidRPr="00203C58">
        <w:rPr>
          <w:b/>
          <w:color w:val="000000" w:themeColor="text1"/>
          <w:sz w:val="28"/>
          <w:szCs w:val="28"/>
          <w:u w:val="single"/>
          <w:lang w:val="ro-MD"/>
        </w:rPr>
        <w:t xml:space="preserve">, </w:t>
      </w:r>
      <w:r w:rsidRPr="00203C58">
        <w:rPr>
          <w:b/>
          <w:color w:val="000000" w:themeColor="text1"/>
          <w:sz w:val="28"/>
          <w:szCs w:val="28"/>
          <w:u w:val="single"/>
        </w:rPr>
        <w:t>str. Alecu Russo, 57</w:t>
      </w:r>
    </w:p>
    <w:p w14:paraId="6E85ECE2" w14:textId="66EE3171" w:rsidR="00CF7BC0" w:rsidRPr="00CF7BC0" w:rsidRDefault="00CF7BC0" w:rsidP="00CF7BC0">
      <w:pPr>
        <w:tabs>
          <w:tab w:val="left" w:pos="567"/>
        </w:tabs>
        <w:jc w:val="center"/>
        <w:rPr>
          <w:i/>
          <w:lang w:val="ro-MD"/>
        </w:rPr>
      </w:pPr>
      <w:r w:rsidRPr="00FF430B">
        <w:rPr>
          <w:i/>
          <w:lang w:val="ro-MD"/>
        </w:rPr>
        <w:t>(denumirea, adresa)</w:t>
      </w:r>
    </w:p>
    <w:p w14:paraId="22DD796A" w14:textId="77777777" w:rsidR="00CF7BC0" w:rsidRDefault="00CF7BC0" w:rsidP="00CF7BC0">
      <w:pPr>
        <w:rPr>
          <w:sz w:val="22"/>
          <w:szCs w:val="22"/>
        </w:rPr>
      </w:pPr>
    </w:p>
    <w:p w14:paraId="25878CC9" w14:textId="77777777" w:rsidR="00CF7BC0" w:rsidRDefault="00CF7BC0" w:rsidP="00CF7BC0">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2-1-24</w:t>
      </w:r>
    </w:p>
    <w:p w14:paraId="5C30B41D" w14:textId="77777777" w:rsidR="00CF7BC0" w:rsidRDefault="00CF7BC0" w:rsidP="00CF7BC0">
      <w:pPr>
        <w:jc w:val="center"/>
        <w:rPr>
          <w:lang w:val="en-US"/>
        </w:rPr>
      </w:pPr>
    </w:p>
    <w:p w14:paraId="543B9A1B" w14:textId="77777777" w:rsidR="00CF7BC0" w:rsidRDefault="00CF7BC0" w:rsidP="00CF7BC0">
      <w:pPr>
        <w:rPr>
          <w:sz w:val="2"/>
          <w:szCs w:val="2"/>
          <w:lang w:val="en-US"/>
        </w:rPr>
      </w:pPr>
    </w:p>
    <w:p w14:paraId="4905F43E" w14:textId="6CE10F10" w:rsidR="00CF7BC0" w:rsidRDefault="00CF7BC0" w:rsidP="00196AB4">
      <w:pPr>
        <w:jc w:val="both"/>
        <w:rPr>
          <w:b/>
          <w:lang w:val="ro-MD"/>
        </w:rPr>
      </w:pPr>
    </w:p>
    <w:p w14:paraId="110BB8A6" w14:textId="3D534D6E" w:rsidR="00CF7BC0" w:rsidRDefault="00CF7BC0" w:rsidP="00196AB4">
      <w:pPr>
        <w:jc w:val="both"/>
        <w:rPr>
          <w:b/>
          <w:lang w:val="ro-MD"/>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237"/>
        <w:gridCol w:w="1134"/>
        <w:gridCol w:w="1134"/>
      </w:tblGrid>
      <w:tr w:rsidR="00A57562" w:rsidRPr="00884147" w14:paraId="23FF0F40" w14:textId="77777777" w:rsidTr="00C70E74">
        <w:tblPrEx>
          <w:tblCellMar>
            <w:top w:w="0" w:type="dxa"/>
            <w:bottom w:w="0" w:type="dxa"/>
          </w:tblCellMar>
        </w:tblPrEx>
        <w:trPr>
          <w:cantSplit/>
          <w:trHeight w:val="868"/>
        </w:trPr>
        <w:tc>
          <w:tcPr>
            <w:tcW w:w="709" w:type="dxa"/>
            <w:tcBorders>
              <w:top w:val="single" w:sz="4" w:space="0" w:color="auto"/>
              <w:bottom w:val="single" w:sz="4" w:space="0" w:color="auto"/>
            </w:tcBorders>
            <w:shd w:val="pct5" w:color="auto" w:fill="auto"/>
          </w:tcPr>
          <w:p w14:paraId="404A52AB" w14:textId="77777777" w:rsidR="00A57562" w:rsidRDefault="00A57562" w:rsidP="00C70E74">
            <w:pPr>
              <w:ind w:right="-108"/>
              <w:jc w:val="center"/>
              <w:rPr>
                <w:sz w:val="22"/>
                <w:szCs w:val="22"/>
                <w:lang w:val="en-US"/>
              </w:rPr>
            </w:pPr>
            <w:r>
              <w:rPr>
                <w:sz w:val="22"/>
                <w:szCs w:val="22"/>
                <w:lang w:val="en-US"/>
              </w:rPr>
              <w:t>№</w:t>
            </w:r>
          </w:p>
          <w:p w14:paraId="7E52374B" w14:textId="77777777" w:rsidR="00A57562" w:rsidRDefault="00A57562" w:rsidP="00C70E74">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3203BE5" w14:textId="77777777" w:rsidR="00A57562" w:rsidRDefault="00A57562" w:rsidP="00C70E7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6237" w:type="dxa"/>
            <w:tcBorders>
              <w:top w:val="single" w:sz="4" w:space="0" w:color="auto"/>
              <w:bottom w:val="single" w:sz="4" w:space="0" w:color="auto"/>
            </w:tcBorders>
            <w:shd w:val="pct5" w:color="auto" w:fill="auto"/>
          </w:tcPr>
          <w:p w14:paraId="76A69F92" w14:textId="77777777" w:rsidR="00A57562" w:rsidRDefault="00A57562" w:rsidP="00C70E74">
            <w:pPr>
              <w:jc w:val="center"/>
              <w:rPr>
                <w:sz w:val="22"/>
                <w:szCs w:val="22"/>
              </w:rPr>
            </w:pPr>
          </w:p>
          <w:p w14:paraId="7144AD01" w14:textId="77777777" w:rsidR="00A57562" w:rsidRDefault="00A57562" w:rsidP="00C70E74">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72AE0110" w14:textId="77777777" w:rsidR="00A57562" w:rsidRDefault="00A57562" w:rsidP="00C70E74">
            <w:pPr>
              <w:ind w:left="-108" w:right="-108"/>
              <w:jc w:val="center"/>
              <w:rPr>
                <w:sz w:val="22"/>
                <w:szCs w:val="22"/>
              </w:rPr>
            </w:pPr>
          </w:p>
          <w:p w14:paraId="186BACD7" w14:textId="77777777" w:rsidR="00A57562" w:rsidRDefault="00A57562" w:rsidP="00C70E74">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75D2687A" w14:textId="77777777" w:rsidR="00A57562" w:rsidRDefault="00A57562" w:rsidP="00C70E74">
            <w:pPr>
              <w:ind w:left="-108" w:right="-108"/>
              <w:jc w:val="center"/>
              <w:rPr>
                <w:sz w:val="22"/>
                <w:szCs w:val="22"/>
                <w:lang w:val="en-US"/>
              </w:rPr>
            </w:pPr>
            <w:r>
              <w:rPr>
                <w:sz w:val="22"/>
                <w:szCs w:val="22"/>
              </w:rPr>
              <w:t>Cantitate conform datelor din proiect</w:t>
            </w:r>
          </w:p>
        </w:tc>
      </w:tr>
    </w:tbl>
    <w:p w14:paraId="0AF8D8B4" w14:textId="77777777" w:rsidR="00A57562" w:rsidRDefault="00A57562" w:rsidP="00A57562">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5528"/>
        <w:gridCol w:w="1134"/>
        <w:gridCol w:w="1134"/>
      </w:tblGrid>
      <w:tr w:rsidR="00A57562" w14:paraId="3714E704" w14:textId="77777777" w:rsidTr="00C70E7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79E2BB0" w14:textId="77777777" w:rsidR="00A57562" w:rsidRDefault="00A57562" w:rsidP="00C70E74">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9FEBE8D" w14:textId="77777777" w:rsidR="00A57562" w:rsidRDefault="00A57562" w:rsidP="00C70E74">
            <w:pPr>
              <w:ind w:left="-120" w:right="-108"/>
              <w:jc w:val="center"/>
              <w:rPr>
                <w:sz w:val="22"/>
                <w:szCs w:val="22"/>
                <w:lang w:val="en-US"/>
              </w:rPr>
            </w:pPr>
            <w:r>
              <w:rPr>
                <w:sz w:val="22"/>
                <w:szCs w:val="22"/>
                <w:lang w:val="en-US"/>
              </w:rPr>
              <w:t>2</w:t>
            </w:r>
          </w:p>
        </w:tc>
        <w:tc>
          <w:tcPr>
            <w:tcW w:w="6237" w:type="dxa"/>
            <w:gridSpan w:val="2"/>
            <w:tcBorders>
              <w:top w:val="single" w:sz="6" w:space="0" w:color="auto"/>
              <w:left w:val="single" w:sz="6" w:space="0" w:color="auto"/>
              <w:bottom w:val="double" w:sz="6" w:space="0" w:color="auto"/>
              <w:right w:val="nil"/>
            </w:tcBorders>
            <w:shd w:val="pct5" w:color="auto" w:fill="auto"/>
          </w:tcPr>
          <w:p w14:paraId="1CE1093B" w14:textId="77777777" w:rsidR="00A57562" w:rsidRDefault="00A57562" w:rsidP="00C70E74">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002BE664" w14:textId="77777777" w:rsidR="00A57562" w:rsidRDefault="00A57562" w:rsidP="00C70E74">
            <w:pPr>
              <w:ind w:left="-108" w:right="-108"/>
              <w:jc w:val="center"/>
              <w:rPr>
                <w:sz w:val="22"/>
                <w:szCs w:val="22"/>
                <w:lang w:val="en-US"/>
              </w:rPr>
            </w:pPr>
            <w:r>
              <w:rPr>
                <w:sz w:val="22"/>
                <w:szCs w:val="22"/>
                <w:lang w:val="en-US"/>
              </w:rPr>
              <w:t>4</w:t>
            </w:r>
          </w:p>
        </w:tc>
        <w:tc>
          <w:tcPr>
            <w:tcW w:w="1134" w:type="dxa"/>
            <w:tcBorders>
              <w:top w:val="single" w:sz="4" w:space="0" w:color="auto"/>
              <w:left w:val="single" w:sz="4" w:space="0" w:color="auto"/>
              <w:bottom w:val="double" w:sz="6" w:space="0" w:color="auto"/>
              <w:right w:val="single" w:sz="4" w:space="0" w:color="auto"/>
            </w:tcBorders>
            <w:shd w:val="pct5" w:color="auto" w:fill="auto"/>
          </w:tcPr>
          <w:p w14:paraId="2F324885" w14:textId="77777777" w:rsidR="00A57562" w:rsidRDefault="00A57562" w:rsidP="00C70E74">
            <w:pPr>
              <w:ind w:left="-108" w:right="-108"/>
              <w:jc w:val="center"/>
              <w:rPr>
                <w:sz w:val="22"/>
                <w:szCs w:val="22"/>
                <w:lang w:val="en-US"/>
              </w:rPr>
            </w:pPr>
            <w:r>
              <w:rPr>
                <w:sz w:val="22"/>
                <w:szCs w:val="22"/>
                <w:lang w:val="en-US"/>
              </w:rPr>
              <w:t>5</w:t>
            </w:r>
          </w:p>
        </w:tc>
      </w:tr>
      <w:tr w:rsidR="00A57562" w14:paraId="36226B20" w14:textId="77777777" w:rsidTr="00C70E74">
        <w:tblPrEx>
          <w:tblCellMar>
            <w:top w:w="0" w:type="dxa"/>
            <w:bottom w:w="0" w:type="dxa"/>
          </w:tblCellMar>
        </w:tblPrEx>
        <w:tc>
          <w:tcPr>
            <w:tcW w:w="709" w:type="dxa"/>
            <w:tcBorders>
              <w:top w:val="nil"/>
              <w:left w:val="single" w:sz="6" w:space="0" w:color="auto"/>
              <w:bottom w:val="nil"/>
              <w:right w:val="nil"/>
            </w:tcBorders>
          </w:tcPr>
          <w:p w14:paraId="37EF5E5E" w14:textId="77777777" w:rsidR="00A57562" w:rsidRDefault="00A57562" w:rsidP="00C70E74">
            <w:pPr>
              <w:jc w:val="center"/>
              <w:rPr>
                <w:lang w:val="en-US"/>
              </w:rPr>
            </w:pPr>
          </w:p>
        </w:tc>
        <w:tc>
          <w:tcPr>
            <w:tcW w:w="1276" w:type="dxa"/>
            <w:gridSpan w:val="2"/>
            <w:tcBorders>
              <w:top w:val="nil"/>
              <w:left w:val="single" w:sz="6" w:space="0" w:color="auto"/>
              <w:bottom w:val="nil"/>
              <w:right w:val="nil"/>
            </w:tcBorders>
          </w:tcPr>
          <w:p w14:paraId="750414C9" w14:textId="77777777" w:rsidR="00A57562" w:rsidRDefault="00A57562" w:rsidP="00C70E74">
            <w:pPr>
              <w:rPr>
                <w:lang w:val="en-US"/>
              </w:rPr>
            </w:pPr>
          </w:p>
        </w:tc>
        <w:tc>
          <w:tcPr>
            <w:tcW w:w="6237" w:type="dxa"/>
            <w:gridSpan w:val="2"/>
            <w:tcBorders>
              <w:top w:val="nil"/>
              <w:left w:val="single" w:sz="6" w:space="0" w:color="auto"/>
              <w:bottom w:val="nil"/>
              <w:right w:val="single" w:sz="6" w:space="0" w:color="auto"/>
            </w:tcBorders>
          </w:tcPr>
          <w:p w14:paraId="389E5EA7" w14:textId="77777777" w:rsidR="00A57562" w:rsidRPr="005E4AEE" w:rsidRDefault="00A57562" w:rsidP="00C70E74">
            <w:pPr>
              <w:rPr>
                <w:b/>
                <w:bCs/>
                <w:sz w:val="22"/>
                <w:szCs w:val="22"/>
                <w:lang w:val="en-US"/>
              </w:rPr>
            </w:pPr>
            <w:r w:rsidRPr="00B40365">
              <w:rPr>
                <w:b/>
                <w:bCs/>
                <w:sz w:val="22"/>
                <w:szCs w:val="22"/>
                <w:lang w:val="en-US"/>
              </w:rPr>
              <w:t>1. Lucrari de constructie</w:t>
            </w:r>
          </w:p>
        </w:tc>
        <w:tc>
          <w:tcPr>
            <w:tcW w:w="1134" w:type="dxa"/>
            <w:tcBorders>
              <w:top w:val="nil"/>
              <w:left w:val="single" w:sz="6" w:space="0" w:color="auto"/>
              <w:bottom w:val="nil"/>
              <w:right w:val="single" w:sz="4" w:space="0" w:color="auto"/>
            </w:tcBorders>
          </w:tcPr>
          <w:p w14:paraId="2EA1FB6B" w14:textId="77777777" w:rsidR="00A57562" w:rsidRDefault="00A57562" w:rsidP="00C70E74">
            <w:pPr>
              <w:rPr>
                <w:b/>
                <w:bCs/>
                <w:sz w:val="22"/>
                <w:szCs w:val="22"/>
                <w:lang w:val="en-US"/>
              </w:rPr>
            </w:pPr>
          </w:p>
        </w:tc>
        <w:tc>
          <w:tcPr>
            <w:tcW w:w="1134" w:type="dxa"/>
            <w:tcBorders>
              <w:top w:val="nil"/>
              <w:left w:val="single" w:sz="4" w:space="0" w:color="auto"/>
              <w:bottom w:val="nil"/>
              <w:right w:val="single" w:sz="4" w:space="0" w:color="auto"/>
            </w:tcBorders>
          </w:tcPr>
          <w:p w14:paraId="17370E0B" w14:textId="77777777" w:rsidR="00A57562" w:rsidRDefault="00A57562" w:rsidP="00C70E74">
            <w:pPr>
              <w:rPr>
                <w:lang w:val="en-US"/>
              </w:rPr>
            </w:pPr>
          </w:p>
        </w:tc>
      </w:tr>
      <w:tr w:rsidR="00A57562" w14:paraId="071C7BCC" w14:textId="77777777" w:rsidTr="00C70E74">
        <w:tblPrEx>
          <w:tblCellMar>
            <w:top w:w="0" w:type="dxa"/>
            <w:bottom w:w="0" w:type="dxa"/>
          </w:tblCellMar>
        </w:tblPrEx>
        <w:tc>
          <w:tcPr>
            <w:tcW w:w="709" w:type="dxa"/>
            <w:tcBorders>
              <w:top w:val="nil"/>
              <w:left w:val="single" w:sz="6" w:space="0" w:color="auto"/>
              <w:bottom w:val="nil"/>
              <w:right w:val="nil"/>
            </w:tcBorders>
          </w:tcPr>
          <w:p w14:paraId="61748E21" w14:textId="77777777" w:rsidR="00A57562" w:rsidRDefault="00A57562" w:rsidP="00C70E74">
            <w:pPr>
              <w:jc w:val="center"/>
              <w:rPr>
                <w:lang w:val="en-US"/>
              </w:rPr>
            </w:pPr>
          </w:p>
        </w:tc>
        <w:tc>
          <w:tcPr>
            <w:tcW w:w="1276" w:type="dxa"/>
            <w:gridSpan w:val="2"/>
            <w:tcBorders>
              <w:top w:val="nil"/>
              <w:left w:val="single" w:sz="6" w:space="0" w:color="auto"/>
              <w:bottom w:val="nil"/>
              <w:right w:val="nil"/>
            </w:tcBorders>
          </w:tcPr>
          <w:p w14:paraId="4F7D6A38" w14:textId="77777777" w:rsidR="00A57562" w:rsidRDefault="00A57562" w:rsidP="00C70E74">
            <w:pPr>
              <w:rPr>
                <w:lang w:val="en-US"/>
              </w:rPr>
            </w:pPr>
          </w:p>
        </w:tc>
        <w:tc>
          <w:tcPr>
            <w:tcW w:w="6237" w:type="dxa"/>
            <w:gridSpan w:val="2"/>
            <w:tcBorders>
              <w:top w:val="nil"/>
              <w:left w:val="single" w:sz="6" w:space="0" w:color="auto"/>
              <w:bottom w:val="nil"/>
              <w:right w:val="single" w:sz="6" w:space="0" w:color="auto"/>
            </w:tcBorders>
          </w:tcPr>
          <w:p w14:paraId="1960C535" w14:textId="77777777" w:rsidR="00A57562" w:rsidRPr="007F2714" w:rsidRDefault="00A57562" w:rsidP="00C70E74">
            <w:pPr>
              <w:rPr>
                <w:b/>
                <w:bCs/>
                <w:sz w:val="22"/>
                <w:szCs w:val="22"/>
                <w:lang w:val="en-US"/>
              </w:rPr>
            </w:pPr>
            <w:r w:rsidRPr="00B40365">
              <w:rPr>
                <w:b/>
                <w:bCs/>
                <w:sz w:val="22"/>
                <w:szCs w:val="22"/>
                <w:lang w:val="en-US"/>
              </w:rPr>
              <w:t>1.1. Demontari</w:t>
            </w:r>
          </w:p>
          <w:p w14:paraId="307A3415" w14:textId="77777777" w:rsidR="00A57562" w:rsidRPr="00B40365" w:rsidRDefault="00A57562" w:rsidP="00C70E74">
            <w:pPr>
              <w:rPr>
                <w:lang w:val="en-US"/>
              </w:rPr>
            </w:pPr>
          </w:p>
        </w:tc>
        <w:tc>
          <w:tcPr>
            <w:tcW w:w="1134" w:type="dxa"/>
            <w:tcBorders>
              <w:top w:val="nil"/>
              <w:left w:val="single" w:sz="6" w:space="0" w:color="auto"/>
              <w:bottom w:val="nil"/>
              <w:right w:val="single" w:sz="4" w:space="0" w:color="auto"/>
            </w:tcBorders>
          </w:tcPr>
          <w:p w14:paraId="5B2CDB73" w14:textId="77777777" w:rsidR="00A57562" w:rsidRDefault="00A57562" w:rsidP="00C70E74">
            <w:pPr>
              <w:rPr>
                <w:b/>
                <w:bCs/>
                <w:sz w:val="22"/>
                <w:szCs w:val="22"/>
                <w:lang w:val="en-US"/>
              </w:rPr>
            </w:pPr>
          </w:p>
        </w:tc>
        <w:tc>
          <w:tcPr>
            <w:tcW w:w="1134" w:type="dxa"/>
            <w:tcBorders>
              <w:top w:val="nil"/>
              <w:left w:val="single" w:sz="4" w:space="0" w:color="auto"/>
              <w:bottom w:val="nil"/>
              <w:right w:val="single" w:sz="4" w:space="0" w:color="auto"/>
            </w:tcBorders>
          </w:tcPr>
          <w:p w14:paraId="62EBB21A" w14:textId="77777777" w:rsidR="00A57562" w:rsidRDefault="00A57562" w:rsidP="00C70E74">
            <w:pPr>
              <w:rPr>
                <w:lang w:val="en-US"/>
              </w:rPr>
            </w:pPr>
          </w:p>
        </w:tc>
      </w:tr>
      <w:tr w:rsidR="00A57562" w14:paraId="5C765EE5"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5E73F" w14:textId="77777777" w:rsidR="00A57562" w:rsidRDefault="00A57562" w:rsidP="00C70E74">
            <w:pPr>
              <w:rPr>
                <w:lang w:val="en-US"/>
              </w:rPr>
            </w:pPr>
            <w:r>
              <w:rPr>
                <w:lang w:val="en-US"/>
              </w:rPr>
              <w:t>1</w:t>
            </w:r>
          </w:p>
        </w:tc>
        <w:tc>
          <w:tcPr>
            <w:tcW w:w="1276" w:type="dxa"/>
            <w:gridSpan w:val="2"/>
            <w:tcBorders>
              <w:top w:val="single" w:sz="4" w:space="0" w:color="auto"/>
              <w:bottom w:val="single" w:sz="4" w:space="0" w:color="auto"/>
            </w:tcBorders>
          </w:tcPr>
          <w:p w14:paraId="4545472F" w14:textId="77777777" w:rsidR="00A57562" w:rsidRDefault="00A57562" w:rsidP="00C70E74">
            <w:pPr>
              <w:rPr>
                <w:lang w:val="en-US"/>
              </w:rPr>
            </w:pPr>
            <w:r>
              <w:rPr>
                <w:lang w:val="en-US"/>
              </w:rPr>
              <w:t>RpCK41A</w:t>
            </w:r>
          </w:p>
          <w:p w14:paraId="0DC8B41D"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67B26E6F" w14:textId="77777777" w:rsidR="00A57562" w:rsidRDefault="00A57562" w:rsidP="00C70E74">
            <w:pPr>
              <w:adjustRightInd w:val="0"/>
              <w:rPr>
                <w:rFonts w:ascii="Times New Roman CYR" w:hAnsi="Times New Roman CYR" w:cs="Times New Roman CYR"/>
                <w:sz w:val="16"/>
                <w:szCs w:val="16"/>
                <w:lang w:val="en-US"/>
              </w:rPr>
            </w:pPr>
            <w:r>
              <w:rPr>
                <w:lang w:val="en-US"/>
              </w:rPr>
              <w:t>Desfacerea pardoselilor din dusumele din scindura, dulapi, inclusiv plinta</w:t>
            </w:r>
            <w:r>
              <w:rPr>
                <w:rFonts w:ascii="Times New Roman CYR" w:hAnsi="Times New Roman CYR" w:cs="Times New Roman CYR"/>
                <w:sz w:val="16"/>
                <w:szCs w:val="16"/>
                <w:lang w:val="en-US"/>
              </w:rPr>
              <w:t xml:space="preserve"> </w:t>
            </w:r>
          </w:p>
          <w:p w14:paraId="4343977A"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13170687"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75622F66"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283,000</w:t>
            </w:r>
          </w:p>
          <w:p w14:paraId="52C14B66" w14:textId="77777777" w:rsidR="00A57562" w:rsidRDefault="00A57562" w:rsidP="00C70E74">
            <w:pPr>
              <w:jc w:val="center"/>
              <w:rPr>
                <w:lang w:val="en-US"/>
              </w:rPr>
            </w:pPr>
          </w:p>
        </w:tc>
      </w:tr>
      <w:tr w:rsidR="00A57562" w14:paraId="7FA7A16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36509" w14:textId="77777777" w:rsidR="00A57562" w:rsidRDefault="00A57562" w:rsidP="00C70E74">
            <w:pPr>
              <w:rPr>
                <w:lang w:val="en-US"/>
              </w:rPr>
            </w:pPr>
          </w:p>
        </w:tc>
        <w:tc>
          <w:tcPr>
            <w:tcW w:w="1276" w:type="dxa"/>
            <w:gridSpan w:val="2"/>
            <w:tcBorders>
              <w:top w:val="nil"/>
              <w:bottom w:val="single" w:sz="2" w:space="0" w:color="auto"/>
            </w:tcBorders>
            <w:vAlign w:val="center"/>
          </w:tcPr>
          <w:p w14:paraId="1CE7EF0D" w14:textId="77777777" w:rsidR="00A57562" w:rsidRDefault="00A57562" w:rsidP="00C70E74">
            <w:pPr>
              <w:jc w:val="center"/>
              <w:rPr>
                <w:sz w:val="16"/>
                <w:szCs w:val="16"/>
                <w:lang w:val="en-US"/>
              </w:rPr>
            </w:pPr>
            <w:r>
              <w:rPr>
                <w:sz w:val="16"/>
                <w:szCs w:val="16"/>
                <w:lang w:val="en-US"/>
              </w:rPr>
              <w:t>7132040012700</w:t>
            </w:r>
          </w:p>
        </w:tc>
        <w:tc>
          <w:tcPr>
            <w:tcW w:w="6237" w:type="dxa"/>
            <w:gridSpan w:val="2"/>
            <w:tcBorders>
              <w:top w:val="nil"/>
              <w:bottom w:val="single" w:sz="2" w:space="0" w:color="auto"/>
            </w:tcBorders>
          </w:tcPr>
          <w:p w14:paraId="08CA84F7" w14:textId="77777777" w:rsidR="00A57562" w:rsidRPr="005E4AEE" w:rsidRDefault="00A57562" w:rsidP="00C70E74">
            <w:pPr>
              <w:rPr>
                <w:lang w:val="en-US"/>
              </w:rPr>
            </w:pPr>
            <w:r w:rsidRPr="005E4AEE">
              <w:rPr>
                <w:lang w:val="en-US"/>
              </w:rPr>
              <w:t>Parchetar</w:t>
            </w:r>
          </w:p>
        </w:tc>
        <w:tc>
          <w:tcPr>
            <w:tcW w:w="1134" w:type="dxa"/>
            <w:tcBorders>
              <w:top w:val="nil"/>
              <w:bottom w:val="single" w:sz="2" w:space="0" w:color="auto"/>
              <w:right w:val="single" w:sz="4" w:space="0" w:color="auto"/>
            </w:tcBorders>
          </w:tcPr>
          <w:p w14:paraId="5C5BB6E5"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45844DC0" w14:textId="77777777" w:rsidR="00A57562" w:rsidRPr="005E4AEE" w:rsidRDefault="00A57562" w:rsidP="00C70E74">
            <w:pPr>
              <w:rPr>
                <w:lang w:val="en-US"/>
              </w:rPr>
            </w:pPr>
            <w:r w:rsidRPr="005E4AEE">
              <w:rPr>
                <w:lang w:val="en-US"/>
              </w:rPr>
              <w:t>31,13</w:t>
            </w:r>
          </w:p>
        </w:tc>
      </w:tr>
      <w:tr w:rsidR="00A57562" w14:paraId="01BC0501"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8DB44" w14:textId="77777777" w:rsidR="00A57562" w:rsidRDefault="00A57562" w:rsidP="00C70E74">
            <w:pPr>
              <w:rPr>
                <w:lang w:val="en-US"/>
              </w:rPr>
            </w:pPr>
          </w:p>
        </w:tc>
        <w:tc>
          <w:tcPr>
            <w:tcW w:w="1276" w:type="dxa"/>
            <w:gridSpan w:val="2"/>
            <w:tcBorders>
              <w:top w:val="nil"/>
              <w:bottom w:val="single" w:sz="2" w:space="0" w:color="auto"/>
            </w:tcBorders>
            <w:vAlign w:val="center"/>
          </w:tcPr>
          <w:p w14:paraId="6C30A587" w14:textId="77777777" w:rsidR="00A57562" w:rsidRDefault="00A57562" w:rsidP="00C70E74">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214B267A" w14:textId="77777777" w:rsidR="00A57562" w:rsidRPr="005E4AEE" w:rsidRDefault="00A57562" w:rsidP="00C70E74">
            <w:pPr>
              <w:rPr>
                <w:lang w:val="en-US"/>
              </w:rPr>
            </w:pPr>
            <w:r w:rsidRPr="005E4AEE">
              <w:rPr>
                <w:lang w:val="en-US"/>
              </w:rPr>
              <w:t>Muncitor deservire CM</w:t>
            </w:r>
          </w:p>
        </w:tc>
        <w:tc>
          <w:tcPr>
            <w:tcW w:w="1134" w:type="dxa"/>
            <w:tcBorders>
              <w:top w:val="nil"/>
              <w:bottom w:val="single" w:sz="2" w:space="0" w:color="auto"/>
              <w:right w:val="single" w:sz="4" w:space="0" w:color="auto"/>
            </w:tcBorders>
          </w:tcPr>
          <w:p w14:paraId="5B0FE8AA"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0C5DB381" w14:textId="77777777" w:rsidR="00A57562" w:rsidRPr="005E4AEE" w:rsidRDefault="00A57562" w:rsidP="00C70E74">
            <w:pPr>
              <w:rPr>
                <w:lang w:val="en-US"/>
              </w:rPr>
            </w:pPr>
            <w:r w:rsidRPr="005E4AEE">
              <w:rPr>
                <w:lang w:val="en-US"/>
              </w:rPr>
              <w:t>31,13</w:t>
            </w:r>
          </w:p>
        </w:tc>
      </w:tr>
      <w:tr w:rsidR="00A57562" w14:paraId="0B2ED0AE"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8A020" w14:textId="77777777" w:rsidR="00A57562" w:rsidRDefault="00A57562" w:rsidP="00C70E74">
            <w:pPr>
              <w:rPr>
                <w:lang w:val="en-US"/>
              </w:rPr>
            </w:pPr>
          </w:p>
        </w:tc>
        <w:tc>
          <w:tcPr>
            <w:tcW w:w="1276" w:type="dxa"/>
            <w:gridSpan w:val="2"/>
            <w:tcBorders>
              <w:top w:val="nil"/>
              <w:bottom w:val="single" w:sz="2" w:space="0" w:color="auto"/>
            </w:tcBorders>
            <w:vAlign w:val="center"/>
          </w:tcPr>
          <w:p w14:paraId="3CC3BE46" w14:textId="77777777" w:rsidR="00A57562" w:rsidRDefault="00A57562" w:rsidP="00C70E74">
            <w:pPr>
              <w:jc w:val="center"/>
              <w:rPr>
                <w:sz w:val="16"/>
                <w:szCs w:val="16"/>
                <w:lang w:val="en-US"/>
              </w:rPr>
            </w:pPr>
            <w:r>
              <w:rPr>
                <w:sz w:val="16"/>
                <w:szCs w:val="16"/>
                <w:lang w:val="en-US"/>
              </w:rPr>
              <w:t>4100126202818</w:t>
            </w:r>
          </w:p>
        </w:tc>
        <w:tc>
          <w:tcPr>
            <w:tcW w:w="6237" w:type="dxa"/>
            <w:gridSpan w:val="2"/>
            <w:tcBorders>
              <w:top w:val="nil"/>
              <w:bottom w:val="single" w:sz="2" w:space="0" w:color="auto"/>
            </w:tcBorders>
          </w:tcPr>
          <w:p w14:paraId="3C675B52" w14:textId="77777777" w:rsidR="00A57562" w:rsidRPr="005E4AEE" w:rsidRDefault="00A57562" w:rsidP="00C70E74">
            <w:pPr>
              <w:rPr>
                <w:lang w:val="en-US"/>
              </w:rPr>
            </w:pPr>
            <w:r w:rsidRPr="005E4AEE">
              <w:rPr>
                <w:lang w:val="en-US"/>
              </w:rPr>
              <w:t xml:space="preserve"> Apa</w:t>
            </w:r>
          </w:p>
        </w:tc>
        <w:tc>
          <w:tcPr>
            <w:tcW w:w="1134" w:type="dxa"/>
            <w:tcBorders>
              <w:top w:val="nil"/>
              <w:bottom w:val="single" w:sz="2" w:space="0" w:color="auto"/>
              <w:right w:val="single" w:sz="4" w:space="0" w:color="auto"/>
            </w:tcBorders>
          </w:tcPr>
          <w:p w14:paraId="64273519"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4F2CF7E4" w14:textId="77777777" w:rsidR="00A57562" w:rsidRPr="005E4AEE" w:rsidRDefault="00A57562" w:rsidP="00C70E74">
            <w:pPr>
              <w:rPr>
                <w:lang w:val="en-US"/>
              </w:rPr>
            </w:pPr>
            <w:r w:rsidRPr="005E4AEE">
              <w:rPr>
                <w:lang w:val="en-US"/>
              </w:rPr>
              <w:t>8,49</w:t>
            </w:r>
          </w:p>
        </w:tc>
      </w:tr>
      <w:tr w:rsidR="00A57562" w14:paraId="3A61D2C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85770" w14:textId="77777777" w:rsidR="00A57562" w:rsidRDefault="00A57562" w:rsidP="00C70E74">
            <w:pPr>
              <w:rPr>
                <w:lang w:val="en-US"/>
              </w:rPr>
            </w:pPr>
          </w:p>
        </w:tc>
        <w:tc>
          <w:tcPr>
            <w:tcW w:w="1276" w:type="dxa"/>
            <w:gridSpan w:val="2"/>
            <w:tcBorders>
              <w:top w:val="nil"/>
              <w:bottom w:val="single" w:sz="2" w:space="0" w:color="auto"/>
            </w:tcBorders>
            <w:vAlign w:val="center"/>
          </w:tcPr>
          <w:p w14:paraId="410F2E51" w14:textId="77777777" w:rsidR="00A57562" w:rsidRDefault="00A57562" w:rsidP="00C70E74">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7E70AFF7" w14:textId="77777777" w:rsidR="00A57562" w:rsidRPr="005E4AEE" w:rsidRDefault="00A57562" w:rsidP="00C70E74">
            <w:pPr>
              <w:rPr>
                <w:lang w:val="en-US"/>
              </w:rPr>
            </w:pPr>
            <w:r w:rsidRPr="005E4AEE">
              <w:rPr>
                <w:lang w:val="en-US"/>
              </w:rPr>
              <w:t>Macara de fereastra</w:t>
            </w:r>
          </w:p>
        </w:tc>
        <w:tc>
          <w:tcPr>
            <w:tcW w:w="1134" w:type="dxa"/>
            <w:tcBorders>
              <w:top w:val="nil"/>
              <w:bottom w:val="single" w:sz="2" w:space="0" w:color="auto"/>
              <w:right w:val="single" w:sz="4" w:space="0" w:color="auto"/>
            </w:tcBorders>
          </w:tcPr>
          <w:p w14:paraId="441B8F11"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704C4E39" w14:textId="77777777" w:rsidR="00A57562" w:rsidRPr="005E4AEE" w:rsidRDefault="00A57562" w:rsidP="00C70E74">
            <w:pPr>
              <w:rPr>
                <w:lang w:val="en-US"/>
              </w:rPr>
            </w:pPr>
            <w:r w:rsidRPr="005E4AEE">
              <w:rPr>
                <w:lang w:val="en-US"/>
              </w:rPr>
              <w:t>8,49</w:t>
            </w:r>
          </w:p>
        </w:tc>
      </w:tr>
      <w:tr w:rsidR="00A57562" w14:paraId="1B3727F9"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ED4E8" w14:textId="77777777" w:rsidR="00A57562" w:rsidRDefault="00A57562" w:rsidP="00C70E74">
            <w:pPr>
              <w:rPr>
                <w:lang w:val="en-US"/>
              </w:rPr>
            </w:pPr>
            <w:r>
              <w:rPr>
                <w:lang w:val="en-US"/>
              </w:rPr>
              <w:t>2</w:t>
            </w:r>
          </w:p>
        </w:tc>
        <w:tc>
          <w:tcPr>
            <w:tcW w:w="1276" w:type="dxa"/>
            <w:gridSpan w:val="2"/>
            <w:tcBorders>
              <w:top w:val="single" w:sz="4" w:space="0" w:color="auto"/>
              <w:bottom w:val="single" w:sz="4" w:space="0" w:color="auto"/>
            </w:tcBorders>
          </w:tcPr>
          <w:p w14:paraId="609ABB38" w14:textId="77777777" w:rsidR="00A57562" w:rsidRDefault="00A57562" w:rsidP="00C70E74">
            <w:pPr>
              <w:rPr>
                <w:lang w:val="en-US"/>
              </w:rPr>
            </w:pPr>
            <w:r>
              <w:rPr>
                <w:lang w:val="en-US"/>
              </w:rPr>
              <w:t>RpCJ35A</w:t>
            </w:r>
          </w:p>
          <w:p w14:paraId="2B0D459C"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37344B96" w14:textId="77777777" w:rsidR="00A57562" w:rsidRDefault="00A57562" w:rsidP="00C70E74">
            <w:pPr>
              <w:adjustRightInd w:val="0"/>
              <w:rPr>
                <w:rFonts w:ascii="Times New Roman CYR" w:hAnsi="Times New Roman CYR" w:cs="Times New Roman CYR"/>
                <w:sz w:val="16"/>
                <w:szCs w:val="16"/>
                <w:lang w:val="en-US"/>
              </w:rPr>
            </w:pPr>
            <w:r>
              <w:rPr>
                <w:lang w:val="en-US"/>
              </w:rPr>
              <w:t>Desfaceri de finisari interioare la tavane</w:t>
            </w:r>
            <w:r>
              <w:rPr>
                <w:rFonts w:ascii="Times New Roman CYR" w:hAnsi="Times New Roman CYR" w:cs="Times New Roman CYR"/>
                <w:sz w:val="16"/>
                <w:szCs w:val="16"/>
                <w:lang w:val="en-US"/>
              </w:rPr>
              <w:t xml:space="preserve"> </w:t>
            </w:r>
          </w:p>
          <w:p w14:paraId="6C449221"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1DA6F79F"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29765D83"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442,300</w:t>
            </w:r>
          </w:p>
          <w:p w14:paraId="3CEE40C2" w14:textId="77777777" w:rsidR="00A57562" w:rsidRDefault="00A57562" w:rsidP="00C70E74">
            <w:pPr>
              <w:jc w:val="center"/>
              <w:rPr>
                <w:lang w:val="en-US"/>
              </w:rPr>
            </w:pPr>
          </w:p>
        </w:tc>
      </w:tr>
      <w:tr w:rsidR="00A57562" w14:paraId="5799A332"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05389A" w14:textId="77777777" w:rsidR="00A57562" w:rsidRDefault="00A57562" w:rsidP="00C70E74">
            <w:pPr>
              <w:rPr>
                <w:lang w:val="en-US"/>
              </w:rPr>
            </w:pPr>
          </w:p>
        </w:tc>
        <w:tc>
          <w:tcPr>
            <w:tcW w:w="1276" w:type="dxa"/>
            <w:gridSpan w:val="2"/>
            <w:tcBorders>
              <w:top w:val="nil"/>
              <w:bottom w:val="single" w:sz="2" w:space="0" w:color="auto"/>
            </w:tcBorders>
            <w:vAlign w:val="center"/>
          </w:tcPr>
          <w:p w14:paraId="195927D1" w14:textId="77777777" w:rsidR="00A57562" w:rsidRDefault="00A57562" w:rsidP="00C70E74">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0C59356D" w14:textId="77777777" w:rsidR="00A57562" w:rsidRPr="005E4AEE" w:rsidRDefault="00A57562" w:rsidP="00C70E74">
            <w:pPr>
              <w:rPr>
                <w:lang w:val="en-US"/>
              </w:rPr>
            </w:pPr>
            <w:r w:rsidRPr="005E4AEE">
              <w:rPr>
                <w:lang w:val="en-US"/>
              </w:rPr>
              <w:t>Zidar</w:t>
            </w:r>
          </w:p>
        </w:tc>
        <w:tc>
          <w:tcPr>
            <w:tcW w:w="1134" w:type="dxa"/>
            <w:tcBorders>
              <w:top w:val="nil"/>
              <w:bottom w:val="single" w:sz="2" w:space="0" w:color="auto"/>
              <w:right w:val="single" w:sz="4" w:space="0" w:color="auto"/>
            </w:tcBorders>
          </w:tcPr>
          <w:p w14:paraId="5563486D"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5CDE4F6B" w14:textId="77777777" w:rsidR="00A57562" w:rsidRPr="005E4AEE" w:rsidRDefault="00A57562" w:rsidP="00C70E74">
            <w:pPr>
              <w:rPr>
                <w:lang w:val="en-US"/>
              </w:rPr>
            </w:pPr>
            <w:r w:rsidRPr="005E4AEE">
              <w:rPr>
                <w:lang w:val="en-US"/>
              </w:rPr>
              <w:t>53,08</w:t>
            </w:r>
          </w:p>
        </w:tc>
      </w:tr>
      <w:tr w:rsidR="00A57562" w14:paraId="5D9BA2D2"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6A183" w14:textId="77777777" w:rsidR="00A57562" w:rsidRDefault="00A57562" w:rsidP="00C70E74">
            <w:pPr>
              <w:rPr>
                <w:lang w:val="en-US"/>
              </w:rPr>
            </w:pPr>
          </w:p>
        </w:tc>
        <w:tc>
          <w:tcPr>
            <w:tcW w:w="1276" w:type="dxa"/>
            <w:gridSpan w:val="2"/>
            <w:tcBorders>
              <w:top w:val="nil"/>
              <w:bottom w:val="single" w:sz="2" w:space="0" w:color="auto"/>
            </w:tcBorders>
            <w:vAlign w:val="center"/>
          </w:tcPr>
          <w:p w14:paraId="4B3EEB17" w14:textId="77777777" w:rsidR="00A57562" w:rsidRDefault="00A57562" w:rsidP="00C70E74">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47CDBCA7" w14:textId="77777777" w:rsidR="00A57562" w:rsidRPr="005E4AEE" w:rsidRDefault="00A57562" w:rsidP="00C70E74">
            <w:pPr>
              <w:rPr>
                <w:lang w:val="en-US"/>
              </w:rPr>
            </w:pPr>
            <w:r w:rsidRPr="005E4AEE">
              <w:rPr>
                <w:lang w:val="en-US"/>
              </w:rPr>
              <w:t>Muncitor deservire CM</w:t>
            </w:r>
          </w:p>
        </w:tc>
        <w:tc>
          <w:tcPr>
            <w:tcW w:w="1134" w:type="dxa"/>
            <w:tcBorders>
              <w:top w:val="nil"/>
              <w:bottom w:val="single" w:sz="2" w:space="0" w:color="auto"/>
              <w:right w:val="single" w:sz="4" w:space="0" w:color="auto"/>
            </w:tcBorders>
          </w:tcPr>
          <w:p w14:paraId="3ACB30B4"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201841A9" w14:textId="77777777" w:rsidR="00A57562" w:rsidRPr="005E4AEE" w:rsidRDefault="00A57562" w:rsidP="00C70E74">
            <w:pPr>
              <w:rPr>
                <w:lang w:val="en-US"/>
              </w:rPr>
            </w:pPr>
            <w:r w:rsidRPr="005E4AEE">
              <w:rPr>
                <w:lang w:val="en-US"/>
              </w:rPr>
              <w:t>66,34</w:t>
            </w:r>
          </w:p>
        </w:tc>
      </w:tr>
      <w:tr w:rsidR="00A57562" w14:paraId="60E3B6DC"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2357F" w14:textId="77777777" w:rsidR="00A57562" w:rsidRDefault="00A57562" w:rsidP="00C70E74">
            <w:pPr>
              <w:rPr>
                <w:lang w:val="en-US"/>
              </w:rPr>
            </w:pPr>
          </w:p>
        </w:tc>
        <w:tc>
          <w:tcPr>
            <w:tcW w:w="1276" w:type="dxa"/>
            <w:gridSpan w:val="2"/>
            <w:tcBorders>
              <w:top w:val="nil"/>
              <w:bottom w:val="single" w:sz="2" w:space="0" w:color="auto"/>
            </w:tcBorders>
            <w:vAlign w:val="center"/>
          </w:tcPr>
          <w:p w14:paraId="538B0F7E" w14:textId="77777777" w:rsidR="00A57562" w:rsidRDefault="00A57562" w:rsidP="00C70E74">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18DE441F" w14:textId="77777777" w:rsidR="00A57562" w:rsidRPr="005E4AEE" w:rsidRDefault="00A57562" w:rsidP="00C70E74">
            <w:pPr>
              <w:rPr>
                <w:lang w:val="en-US"/>
              </w:rPr>
            </w:pPr>
            <w:r w:rsidRPr="005E4AEE">
              <w:rPr>
                <w:lang w:val="en-US"/>
              </w:rPr>
              <w:t>Apa pentru mortare si betoane</w:t>
            </w:r>
          </w:p>
        </w:tc>
        <w:tc>
          <w:tcPr>
            <w:tcW w:w="1134" w:type="dxa"/>
            <w:tcBorders>
              <w:top w:val="nil"/>
              <w:bottom w:val="single" w:sz="2" w:space="0" w:color="auto"/>
              <w:right w:val="single" w:sz="4" w:space="0" w:color="auto"/>
            </w:tcBorders>
          </w:tcPr>
          <w:p w14:paraId="21E80998"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5DC4C5C3" w14:textId="77777777" w:rsidR="00A57562" w:rsidRPr="005E4AEE" w:rsidRDefault="00A57562" w:rsidP="00C70E74">
            <w:pPr>
              <w:rPr>
                <w:lang w:val="en-US"/>
              </w:rPr>
            </w:pPr>
            <w:r w:rsidRPr="005E4AEE">
              <w:rPr>
                <w:lang w:val="en-US"/>
              </w:rPr>
              <w:t>22,12</w:t>
            </w:r>
          </w:p>
        </w:tc>
      </w:tr>
      <w:tr w:rsidR="00A57562" w14:paraId="5D346BA6"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AFAC7" w14:textId="77777777" w:rsidR="00A57562" w:rsidRDefault="00A57562" w:rsidP="00C70E74">
            <w:pPr>
              <w:rPr>
                <w:lang w:val="en-US"/>
              </w:rPr>
            </w:pPr>
          </w:p>
        </w:tc>
        <w:tc>
          <w:tcPr>
            <w:tcW w:w="1276" w:type="dxa"/>
            <w:gridSpan w:val="2"/>
            <w:tcBorders>
              <w:top w:val="nil"/>
              <w:bottom w:val="single" w:sz="2" w:space="0" w:color="auto"/>
            </w:tcBorders>
            <w:vAlign w:val="center"/>
          </w:tcPr>
          <w:p w14:paraId="43A36A80" w14:textId="77777777" w:rsidR="00A57562" w:rsidRDefault="00A57562" w:rsidP="00C70E74">
            <w:pPr>
              <w:jc w:val="center"/>
              <w:rPr>
                <w:sz w:val="16"/>
                <w:szCs w:val="16"/>
                <w:lang w:val="en-US"/>
              </w:rPr>
            </w:pPr>
            <w:r>
              <w:rPr>
                <w:sz w:val="16"/>
                <w:szCs w:val="16"/>
                <w:lang w:val="en-US"/>
              </w:rPr>
              <w:t>2922140006703</w:t>
            </w:r>
          </w:p>
        </w:tc>
        <w:tc>
          <w:tcPr>
            <w:tcW w:w="6237" w:type="dxa"/>
            <w:gridSpan w:val="2"/>
            <w:tcBorders>
              <w:top w:val="nil"/>
              <w:bottom w:val="single" w:sz="2" w:space="0" w:color="auto"/>
            </w:tcBorders>
          </w:tcPr>
          <w:p w14:paraId="6F3991E7" w14:textId="77777777" w:rsidR="00A57562" w:rsidRPr="005E4AEE" w:rsidRDefault="00A57562" w:rsidP="00C70E74">
            <w:pPr>
              <w:rPr>
                <w:lang w:val="en-US"/>
              </w:rPr>
            </w:pPr>
            <w:r w:rsidRPr="005E4AEE">
              <w:rPr>
                <w:lang w:val="en-US"/>
              </w:rPr>
              <w:t>Macara fereastra de 0,0015 MN (0,15 tf)</w:t>
            </w:r>
          </w:p>
        </w:tc>
        <w:tc>
          <w:tcPr>
            <w:tcW w:w="1134" w:type="dxa"/>
            <w:tcBorders>
              <w:top w:val="nil"/>
              <w:bottom w:val="single" w:sz="2" w:space="0" w:color="auto"/>
              <w:right w:val="single" w:sz="4" w:space="0" w:color="auto"/>
            </w:tcBorders>
          </w:tcPr>
          <w:p w14:paraId="0E9F5038"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10D52D38" w14:textId="77777777" w:rsidR="00A57562" w:rsidRPr="005E4AEE" w:rsidRDefault="00A57562" w:rsidP="00C70E74">
            <w:pPr>
              <w:rPr>
                <w:lang w:val="en-US"/>
              </w:rPr>
            </w:pPr>
            <w:r w:rsidRPr="005E4AEE">
              <w:rPr>
                <w:lang w:val="en-US"/>
              </w:rPr>
              <w:t>4,42</w:t>
            </w:r>
          </w:p>
        </w:tc>
      </w:tr>
      <w:tr w:rsidR="00A57562" w14:paraId="61FDFE8F"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12A2E3" w14:textId="77777777" w:rsidR="00A57562" w:rsidRDefault="00A57562" w:rsidP="00C70E74">
            <w:pPr>
              <w:rPr>
                <w:lang w:val="en-US"/>
              </w:rPr>
            </w:pPr>
            <w:r>
              <w:rPr>
                <w:lang w:val="en-US"/>
              </w:rPr>
              <w:t>3</w:t>
            </w:r>
          </w:p>
        </w:tc>
        <w:tc>
          <w:tcPr>
            <w:tcW w:w="1276" w:type="dxa"/>
            <w:gridSpan w:val="2"/>
            <w:tcBorders>
              <w:top w:val="single" w:sz="4" w:space="0" w:color="auto"/>
              <w:bottom w:val="single" w:sz="4" w:space="0" w:color="auto"/>
            </w:tcBorders>
          </w:tcPr>
          <w:p w14:paraId="48FFA14D" w14:textId="77777777" w:rsidR="00A57562" w:rsidRDefault="00A57562" w:rsidP="00C70E74">
            <w:pPr>
              <w:rPr>
                <w:lang w:val="en-US"/>
              </w:rPr>
            </w:pPr>
            <w:r>
              <w:rPr>
                <w:lang w:val="en-US"/>
              </w:rPr>
              <w:t>TrB01A2-2</w:t>
            </w:r>
          </w:p>
          <w:p w14:paraId="11DBE1B7"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3B6EDBAF" w14:textId="77777777" w:rsidR="00A57562" w:rsidRDefault="00A57562" w:rsidP="00C70E74">
            <w:pPr>
              <w:adjustRightInd w:val="0"/>
              <w:rPr>
                <w:rFonts w:ascii="Times New Roman CYR" w:hAnsi="Times New Roman CYR" w:cs="Times New Roman CYR"/>
                <w:sz w:val="16"/>
                <w:szCs w:val="16"/>
                <w:lang w:val="en-US"/>
              </w:rPr>
            </w:pPr>
            <w:r>
              <w:rPr>
                <w:lang w:val="en-US"/>
              </w:rPr>
              <w:t>Transportul materialelor din grupa 4 (incarcare, asezare, descarcare, asezare), cu roabe pe pneuri, pe distanta de 20 m</w:t>
            </w:r>
            <w:r>
              <w:rPr>
                <w:rFonts w:ascii="Times New Roman CYR" w:hAnsi="Times New Roman CYR" w:cs="Times New Roman CYR"/>
                <w:sz w:val="16"/>
                <w:szCs w:val="16"/>
                <w:lang w:val="en-US"/>
              </w:rPr>
              <w:t xml:space="preserve"> </w:t>
            </w:r>
          </w:p>
          <w:p w14:paraId="26EE96E0"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2A1EE219" w14:textId="77777777" w:rsidR="00A57562" w:rsidRDefault="00A57562" w:rsidP="00C70E74">
            <w:pPr>
              <w:jc w:val="center"/>
              <w:rPr>
                <w:lang w:val="en-US"/>
              </w:rPr>
            </w:pPr>
            <w:r>
              <w:rPr>
                <w:lang w:val="en-US"/>
              </w:rPr>
              <w:t>t</w:t>
            </w:r>
          </w:p>
        </w:tc>
        <w:tc>
          <w:tcPr>
            <w:tcW w:w="1134" w:type="dxa"/>
            <w:tcBorders>
              <w:top w:val="single" w:sz="4" w:space="0" w:color="auto"/>
              <w:left w:val="single" w:sz="4" w:space="0" w:color="auto"/>
              <w:bottom w:val="single" w:sz="4" w:space="0" w:color="auto"/>
              <w:right w:val="single" w:sz="4" w:space="0" w:color="auto"/>
            </w:tcBorders>
            <w:vAlign w:val="center"/>
          </w:tcPr>
          <w:p w14:paraId="7DD4A0EF"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6,800</w:t>
            </w:r>
          </w:p>
          <w:p w14:paraId="612EF871" w14:textId="77777777" w:rsidR="00A57562" w:rsidRDefault="00A57562" w:rsidP="00C70E74">
            <w:pPr>
              <w:jc w:val="center"/>
              <w:rPr>
                <w:lang w:val="en-US"/>
              </w:rPr>
            </w:pPr>
          </w:p>
        </w:tc>
      </w:tr>
      <w:tr w:rsidR="00A57562" w14:paraId="6EE47BD3"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BA949" w14:textId="77777777" w:rsidR="00A57562" w:rsidRDefault="00A57562" w:rsidP="00C70E74">
            <w:pPr>
              <w:rPr>
                <w:lang w:val="en-US"/>
              </w:rPr>
            </w:pPr>
          </w:p>
        </w:tc>
        <w:tc>
          <w:tcPr>
            <w:tcW w:w="1276" w:type="dxa"/>
            <w:gridSpan w:val="2"/>
            <w:tcBorders>
              <w:top w:val="nil"/>
              <w:bottom w:val="single" w:sz="2" w:space="0" w:color="auto"/>
            </w:tcBorders>
            <w:vAlign w:val="center"/>
          </w:tcPr>
          <w:p w14:paraId="083A4099" w14:textId="77777777" w:rsidR="00A57562" w:rsidRDefault="00A57562" w:rsidP="00C70E74">
            <w:pPr>
              <w:jc w:val="center"/>
              <w:rPr>
                <w:sz w:val="16"/>
                <w:szCs w:val="16"/>
                <w:lang w:val="en-US"/>
              </w:rPr>
            </w:pPr>
            <w:r>
              <w:rPr>
                <w:sz w:val="16"/>
                <w:szCs w:val="16"/>
                <w:lang w:val="en-US"/>
              </w:rPr>
              <w:t>9310060019900</w:t>
            </w:r>
          </w:p>
        </w:tc>
        <w:tc>
          <w:tcPr>
            <w:tcW w:w="6237" w:type="dxa"/>
            <w:gridSpan w:val="2"/>
            <w:tcBorders>
              <w:top w:val="nil"/>
              <w:bottom w:val="single" w:sz="2" w:space="0" w:color="auto"/>
            </w:tcBorders>
          </w:tcPr>
          <w:p w14:paraId="3DCCD059" w14:textId="77777777" w:rsidR="00A57562" w:rsidRPr="005E4AEE" w:rsidRDefault="00A57562" w:rsidP="00C70E74">
            <w:pPr>
              <w:rPr>
                <w:lang w:val="en-US"/>
              </w:rPr>
            </w:pPr>
            <w:r w:rsidRPr="005E4AEE">
              <w:rPr>
                <w:lang w:val="en-US"/>
              </w:rPr>
              <w:t>Muncitor necalificat</w:t>
            </w:r>
          </w:p>
        </w:tc>
        <w:tc>
          <w:tcPr>
            <w:tcW w:w="1134" w:type="dxa"/>
            <w:tcBorders>
              <w:top w:val="nil"/>
              <w:bottom w:val="single" w:sz="2" w:space="0" w:color="auto"/>
              <w:right w:val="single" w:sz="4" w:space="0" w:color="auto"/>
            </w:tcBorders>
          </w:tcPr>
          <w:p w14:paraId="7561CAF5"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43B41709" w14:textId="77777777" w:rsidR="00A57562" w:rsidRPr="005E4AEE" w:rsidRDefault="00A57562" w:rsidP="00C70E74">
            <w:pPr>
              <w:rPr>
                <w:lang w:val="en-US"/>
              </w:rPr>
            </w:pPr>
            <w:r w:rsidRPr="005E4AEE">
              <w:rPr>
                <w:lang w:val="en-US"/>
              </w:rPr>
              <w:t>7,00</w:t>
            </w:r>
          </w:p>
        </w:tc>
      </w:tr>
      <w:tr w:rsidR="00A57562" w14:paraId="5CECCE31"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F3966" w14:textId="77777777" w:rsidR="00A57562" w:rsidRDefault="00A57562" w:rsidP="00C70E74">
            <w:pPr>
              <w:rPr>
                <w:lang w:val="en-US"/>
              </w:rPr>
            </w:pPr>
            <w:r>
              <w:rPr>
                <w:lang w:val="en-US"/>
              </w:rPr>
              <w:t>4</w:t>
            </w:r>
          </w:p>
        </w:tc>
        <w:tc>
          <w:tcPr>
            <w:tcW w:w="1276" w:type="dxa"/>
            <w:gridSpan w:val="2"/>
            <w:tcBorders>
              <w:top w:val="single" w:sz="4" w:space="0" w:color="auto"/>
              <w:bottom w:val="single" w:sz="4" w:space="0" w:color="auto"/>
            </w:tcBorders>
          </w:tcPr>
          <w:p w14:paraId="1BF9DFB0" w14:textId="77777777" w:rsidR="00A57562" w:rsidRDefault="00A57562" w:rsidP="00C70E74">
            <w:pPr>
              <w:rPr>
                <w:lang w:val="en-US"/>
              </w:rPr>
            </w:pPr>
            <w:r>
              <w:rPr>
                <w:lang w:val="en-US"/>
              </w:rPr>
              <w:t>TrI1AA02B3</w:t>
            </w:r>
          </w:p>
          <w:p w14:paraId="5C073069"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1AD9254E" w14:textId="77777777" w:rsidR="00A57562" w:rsidRDefault="00A57562" w:rsidP="00C70E74">
            <w:pPr>
              <w:adjustRightInd w:val="0"/>
              <w:rPr>
                <w:rFonts w:ascii="Times New Roman CYR" w:hAnsi="Times New Roman CYR" w:cs="Times New Roman CYR"/>
                <w:sz w:val="16"/>
                <w:szCs w:val="16"/>
                <w:lang w:val="en-US"/>
              </w:rPr>
            </w:pPr>
            <w:r>
              <w:rPr>
                <w:lang w:val="en-US"/>
              </w:rPr>
              <w:t>Incarcarea materialelor din grupa A - grele, in bulgari prin aruncare - de pe teren, in containere, categoria 3</w:t>
            </w:r>
            <w:r>
              <w:rPr>
                <w:rFonts w:ascii="Times New Roman CYR" w:hAnsi="Times New Roman CYR" w:cs="Times New Roman CYR"/>
                <w:sz w:val="16"/>
                <w:szCs w:val="16"/>
                <w:lang w:val="en-US"/>
              </w:rPr>
              <w:t xml:space="preserve"> </w:t>
            </w:r>
          </w:p>
          <w:p w14:paraId="1778F02A"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15A23209" w14:textId="77777777" w:rsidR="00A57562" w:rsidRDefault="00A57562" w:rsidP="00C70E74">
            <w:pPr>
              <w:jc w:val="center"/>
              <w:rPr>
                <w:lang w:val="en-US"/>
              </w:rPr>
            </w:pPr>
            <w:r>
              <w:rPr>
                <w:lang w:val="en-US"/>
              </w:rPr>
              <w:t>t</w:t>
            </w:r>
          </w:p>
        </w:tc>
        <w:tc>
          <w:tcPr>
            <w:tcW w:w="1134" w:type="dxa"/>
            <w:tcBorders>
              <w:top w:val="single" w:sz="4" w:space="0" w:color="auto"/>
              <w:left w:val="single" w:sz="4" w:space="0" w:color="auto"/>
              <w:bottom w:val="single" w:sz="4" w:space="0" w:color="auto"/>
              <w:right w:val="single" w:sz="4" w:space="0" w:color="auto"/>
            </w:tcBorders>
            <w:vAlign w:val="center"/>
          </w:tcPr>
          <w:p w14:paraId="0A662E48"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6,800</w:t>
            </w:r>
          </w:p>
          <w:p w14:paraId="0D0A3DAD" w14:textId="77777777" w:rsidR="00A57562" w:rsidRDefault="00A57562" w:rsidP="00C70E74">
            <w:pPr>
              <w:jc w:val="center"/>
              <w:rPr>
                <w:lang w:val="en-US"/>
              </w:rPr>
            </w:pPr>
          </w:p>
        </w:tc>
      </w:tr>
      <w:tr w:rsidR="00A57562" w14:paraId="0D305549"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AF1E6C" w14:textId="77777777" w:rsidR="00A57562" w:rsidRDefault="00A57562" w:rsidP="00C70E74">
            <w:pPr>
              <w:rPr>
                <w:lang w:val="en-US"/>
              </w:rPr>
            </w:pPr>
          </w:p>
        </w:tc>
        <w:tc>
          <w:tcPr>
            <w:tcW w:w="1276" w:type="dxa"/>
            <w:gridSpan w:val="2"/>
            <w:tcBorders>
              <w:top w:val="nil"/>
              <w:bottom w:val="single" w:sz="2" w:space="0" w:color="auto"/>
            </w:tcBorders>
            <w:vAlign w:val="center"/>
          </w:tcPr>
          <w:p w14:paraId="702EC8EF" w14:textId="77777777" w:rsidR="00A57562" w:rsidRDefault="00A57562" w:rsidP="00C70E74">
            <w:pPr>
              <w:jc w:val="center"/>
              <w:rPr>
                <w:sz w:val="16"/>
                <w:szCs w:val="16"/>
                <w:lang w:val="en-US"/>
              </w:rPr>
            </w:pPr>
            <w:r>
              <w:rPr>
                <w:sz w:val="16"/>
                <w:szCs w:val="16"/>
                <w:lang w:val="en-US"/>
              </w:rPr>
              <w:t>9310060019900</w:t>
            </w:r>
          </w:p>
        </w:tc>
        <w:tc>
          <w:tcPr>
            <w:tcW w:w="6237" w:type="dxa"/>
            <w:gridSpan w:val="2"/>
            <w:tcBorders>
              <w:top w:val="nil"/>
              <w:bottom w:val="single" w:sz="2" w:space="0" w:color="auto"/>
            </w:tcBorders>
          </w:tcPr>
          <w:p w14:paraId="4DDF5F67" w14:textId="77777777" w:rsidR="00A57562" w:rsidRPr="005E4AEE" w:rsidRDefault="00A57562" w:rsidP="00C70E74">
            <w:pPr>
              <w:rPr>
                <w:lang w:val="en-US"/>
              </w:rPr>
            </w:pPr>
            <w:r w:rsidRPr="005E4AEE">
              <w:rPr>
                <w:lang w:val="en-US"/>
              </w:rPr>
              <w:t>Muncitor necalificat</w:t>
            </w:r>
          </w:p>
        </w:tc>
        <w:tc>
          <w:tcPr>
            <w:tcW w:w="1134" w:type="dxa"/>
            <w:tcBorders>
              <w:top w:val="nil"/>
              <w:bottom w:val="single" w:sz="2" w:space="0" w:color="auto"/>
              <w:right w:val="single" w:sz="4" w:space="0" w:color="auto"/>
            </w:tcBorders>
          </w:tcPr>
          <w:p w14:paraId="0D5BBF86"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13CF27A3" w14:textId="77777777" w:rsidR="00A57562" w:rsidRPr="005E4AEE" w:rsidRDefault="00A57562" w:rsidP="00C70E74">
            <w:pPr>
              <w:rPr>
                <w:lang w:val="en-US"/>
              </w:rPr>
            </w:pPr>
            <w:r w:rsidRPr="005E4AEE">
              <w:rPr>
                <w:lang w:val="en-US"/>
              </w:rPr>
              <w:t>4,08</w:t>
            </w:r>
          </w:p>
        </w:tc>
      </w:tr>
      <w:tr w:rsidR="00A57562" w14:paraId="27E59EF5"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4866C" w14:textId="77777777" w:rsidR="00A57562" w:rsidRDefault="00A57562" w:rsidP="00C70E74">
            <w:pPr>
              <w:rPr>
                <w:lang w:val="en-US"/>
              </w:rPr>
            </w:pPr>
            <w:r>
              <w:rPr>
                <w:lang w:val="en-US"/>
              </w:rPr>
              <w:t>5</w:t>
            </w:r>
          </w:p>
        </w:tc>
        <w:tc>
          <w:tcPr>
            <w:tcW w:w="1276" w:type="dxa"/>
            <w:gridSpan w:val="2"/>
            <w:tcBorders>
              <w:top w:val="single" w:sz="4" w:space="0" w:color="auto"/>
              <w:bottom w:val="single" w:sz="4" w:space="0" w:color="auto"/>
            </w:tcBorders>
          </w:tcPr>
          <w:p w14:paraId="69E599D9" w14:textId="77777777" w:rsidR="00A57562" w:rsidRDefault="00A57562" w:rsidP="00C70E74">
            <w:pPr>
              <w:rPr>
                <w:lang w:val="en-US"/>
              </w:rPr>
            </w:pPr>
            <w:r>
              <w:rPr>
                <w:lang w:val="en-US"/>
              </w:rPr>
              <w:t>TsI51A5</w:t>
            </w:r>
          </w:p>
          <w:p w14:paraId="284C1803"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0A420070" w14:textId="77777777" w:rsidR="00A57562" w:rsidRDefault="00A57562" w:rsidP="00C70E74">
            <w:pPr>
              <w:adjustRightInd w:val="0"/>
              <w:rPr>
                <w:rFonts w:ascii="Times New Roman CYR" w:hAnsi="Times New Roman CYR" w:cs="Times New Roman CYR"/>
                <w:sz w:val="16"/>
                <w:szCs w:val="16"/>
                <w:lang w:val="en-US"/>
              </w:rPr>
            </w:pPr>
            <w:r>
              <w:rPr>
                <w:lang w:val="en-US"/>
              </w:rPr>
              <w:t>Transportarea deseuri cu autobasculanta de 10 t la distanta de: 5 km</w:t>
            </w:r>
            <w:r>
              <w:rPr>
                <w:rFonts w:ascii="Times New Roman CYR" w:hAnsi="Times New Roman CYR" w:cs="Times New Roman CYR"/>
                <w:sz w:val="16"/>
                <w:szCs w:val="16"/>
                <w:lang w:val="en-US"/>
              </w:rPr>
              <w:t xml:space="preserve"> </w:t>
            </w:r>
          </w:p>
          <w:p w14:paraId="211777E5"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1C5F504E" w14:textId="77777777" w:rsidR="00A57562" w:rsidRDefault="00A57562" w:rsidP="00C70E74">
            <w:pPr>
              <w:jc w:val="center"/>
              <w:rPr>
                <w:lang w:val="en-US"/>
              </w:rPr>
            </w:pPr>
            <w:r>
              <w:rPr>
                <w:lang w:val="en-US"/>
              </w:rPr>
              <w:t>t</w:t>
            </w:r>
          </w:p>
        </w:tc>
        <w:tc>
          <w:tcPr>
            <w:tcW w:w="1134" w:type="dxa"/>
            <w:tcBorders>
              <w:top w:val="single" w:sz="4" w:space="0" w:color="auto"/>
              <w:left w:val="single" w:sz="4" w:space="0" w:color="auto"/>
              <w:bottom w:val="single" w:sz="4" w:space="0" w:color="auto"/>
              <w:right w:val="single" w:sz="4" w:space="0" w:color="auto"/>
            </w:tcBorders>
            <w:vAlign w:val="center"/>
          </w:tcPr>
          <w:p w14:paraId="0F987816"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6,800</w:t>
            </w:r>
          </w:p>
          <w:p w14:paraId="67439CDC" w14:textId="77777777" w:rsidR="00A57562" w:rsidRDefault="00A57562" w:rsidP="00C70E74">
            <w:pPr>
              <w:jc w:val="center"/>
              <w:rPr>
                <w:lang w:val="en-US"/>
              </w:rPr>
            </w:pPr>
          </w:p>
        </w:tc>
      </w:tr>
      <w:tr w:rsidR="00A57562" w14:paraId="3EA244B7"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0FDA39" w14:textId="77777777" w:rsidR="00A57562" w:rsidRDefault="00A57562" w:rsidP="00C70E74">
            <w:pPr>
              <w:rPr>
                <w:lang w:val="en-US"/>
              </w:rPr>
            </w:pPr>
          </w:p>
        </w:tc>
        <w:tc>
          <w:tcPr>
            <w:tcW w:w="1276" w:type="dxa"/>
            <w:gridSpan w:val="2"/>
            <w:tcBorders>
              <w:top w:val="nil"/>
              <w:bottom w:val="single" w:sz="2" w:space="0" w:color="auto"/>
            </w:tcBorders>
            <w:vAlign w:val="center"/>
          </w:tcPr>
          <w:p w14:paraId="0E337F8C" w14:textId="77777777" w:rsidR="00A57562" w:rsidRDefault="00A57562" w:rsidP="00C70E74">
            <w:pPr>
              <w:jc w:val="center"/>
              <w:rPr>
                <w:sz w:val="16"/>
                <w:szCs w:val="16"/>
                <w:lang w:val="en-US"/>
              </w:rPr>
            </w:pPr>
            <w:r>
              <w:rPr>
                <w:sz w:val="16"/>
                <w:szCs w:val="16"/>
                <w:lang w:val="en-US"/>
              </w:rPr>
              <w:t>3410540000007</w:t>
            </w:r>
          </w:p>
        </w:tc>
        <w:tc>
          <w:tcPr>
            <w:tcW w:w="6237" w:type="dxa"/>
            <w:gridSpan w:val="2"/>
            <w:tcBorders>
              <w:top w:val="nil"/>
              <w:bottom w:val="single" w:sz="2" w:space="0" w:color="auto"/>
            </w:tcBorders>
          </w:tcPr>
          <w:p w14:paraId="68B0D23B" w14:textId="77777777" w:rsidR="00A57562" w:rsidRPr="005E4AEE" w:rsidRDefault="00A57562" w:rsidP="00C70E74">
            <w:pPr>
              <w:rPr>
                <w:lang w:val="en-US"/>
              </w:rPr>
            </w:pPr>
            <w:r w:rsidRPr="005E4AEE">
              <w:rPr>
                <w:lang w:val="en-US"/>
              </w:rPr>
              <w:t>Autobasculanta-10t</w:t>
            </w:r>
          </w:p>
        </w:tc>
        <w:tc>
          <w:tcPr>
            <w:tcW w:w="1134" w:type="dxa"/>
            <w:tcBorders>
              <w:top w:val="nil"/>
              <w:bottom w:val="single" w:sz="2" w:space="0" w:color="auto"/>
              <w:right w:val="single" w:sz="4" w:space="0" w:color="auto"/>
            </w:tcBorders>
          </w:tcPr>
          <w:p w14:paraId="627E205C"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1BAC5E16" w14:textId="77777777" w:rsidR="00A57562" w:rsidRPr="005E4AEE" w:rsidRDefault="00A57562" w:rsidP="00C70E74">
            <w:pPr>
              <w:rPr>
                <w:lang w:val="en-US"/>
              </w:rPr>
            </w:pPr>
            <w:r w:rsidRPr="005E4AEE">
              <w:rPr>
                <w:lang w:val="en-US"/>
              </w:rPr>
              <w:t>0,26</w:t>
            </w:r>
          </w:p>
        </w:tc>
      </w:tr>
      <w:tr w:rsidR="00A57562" w14:paraId="5EBED64A" w14:textId="77777777" w:rsidTr="00C70E7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232E855" w14:textId="77777777" w:rsidR="00A57562" w:rsidRDefault="00A57562" w:rsidP="00C70E74">
            <w:pPr>
              <w:rPr>
                <w:sz w:val="8"/>
                <w:szCs w:val="8"/>
                <w:lang w:val="en-US"/>
              </w:rPr>
            </w:pPr>
          </w:p>
        </w:tc>
        <w:tc>
          <w:tcPr>
            <w:tcW w:w="1276" w:type="dxa"/>
            <w:gridSpan w:val="2"/>
            <w:tcBorders>
              <w:left w:val="nil"/>
              <w:bottom w:val="nil"/>
              <w:right w:val="nil"/>
            </w:tcBorders>
          </w:tcPr>
          <w:p w14:paraId="26080C80" w14:textId="77777777" w:rsidR="00A57562" w:rsidRDefault="00A57562" w:rsidP="00C70E74">
            <w:pPr>
              <w:rPr>
                <w:sz w:val="8"/>
                <w:szCs w:val="8"/>
                <w:lang w:val="en-US"/>
              </w:rPr>
            </w:pPr>
          </w:p>
        </w:tc>
        <w:tc>
          <w:tcPr>
            <w:tcW w:w="6237" w:type="dxa"/>
            <w:gridSpan w:val="2"/>
            <w:tcBorders>
              <w:left w:val="nil"/>
              <w:bottom w:val="nil"/>
              <w:right w:val="nil"/>
            </w:tcBorders>
          </w:tcPr>
          <w:p w14:paraId="1DD45BA6" w14:textId="77777777" w:rsidR="00A57562" w:rsidRDefault="00A57562" w:rsidP="00C70E74">
            <w:pPr>
              <w:rPr>
                <w:sz w:val="8"/>
                <w:szCs w:val="8"/>
                <w:lang w:val="en-US"/>
              </w:rPr>
            </w:pPr>
          </w:p>
          <w:p w14:paraId="76CCBE47" w14:textId="77777777" w:rsidR="00A57562" w:rsidRDefault="00A57562" w:rsidP="00C70E74">
            <w:pPr>
              <w:rPr>
                <w:sz w:val="8"/>
                <w:szCs w:val="8"/>
                <w:lang w:val="en-US"/>
              </w:rPr>
            </w:pPr>
          </w:p>
          <w:p w14:paraId="27AC94DE" w14:textId="77777777" w:rsidR="00A57562" w:rsidRDefault="00A57562" w:rsidP="00C70E74">
            <w:pPr>
              <w:rPr>
                <w:sz w:val="8"/>
                <w:szCs w:val="8"/>
                <w:lang w:val="en-US"/>
              </w:rPr>
            </w:pPr>
          </w:p>
        </w:tc>
        <w:tc>
          <w:tcPr>
            <w:tcW w:w="1134" w:type="dxa"/>
            <w:tcBorders>
              <w:left w:val="nil"/>
              <w:bottom w:val="nil"/>
              <w:right w:val="single" w:sz="4" w:space="0" w:color="auto"/>
            </w:tcBorders>
          </w:tcPr>
          <w:p w14:paraId="22D7D1DB" w14:textId="77777777" w:rsidR="00A57562" w:rsidRDefault="00A57562" w:rsidP="00C70E74">
            <w:pPr>
              <w:rPr>
                <w:sz w:val="8"/>
                <w:szCs w:val="8"/>
                <w:lang w:val="en-US"/>
              </w:rPr>
            </w:pPr>
          </w:p>
        </w:tc>
        <w:tc>
          <w:tcPr>
            <w:tcW w:w="1134" w:type="dxa"/>
            <w:tcBorders>
              <w:left w:val="single" w:sz="4" w:space="0" w:color="auto"/>
              <w:bottom w:val="nil"/>
              <w:right w:val="single" w:sz="4" w:space="0" w:color="auto"/>
            </w:tcBorders>
          </w:tcPr>
          <w:p w14:paraId="4C9A83CB" w14:textId="77777777" w:rsidR="00A57562" w:rsidRDefault="00A57562" w:rsidP="00C70E74">
            <w:pPr>
              <w:rPr>
                <w:sz w:val="8"/>
                <w:szCs w:val="8"/>
                <w:lang w:val="en-US"/>
              </w:rPr>
            </w:pPr>
          </w:p>
        </w:tc>
      </w:tr>
      <w:tr w:rsidR="00A57562" w14:paraId="3585D22C" w14:textId="77777777" w:rsidTr="00C70E7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A2FC307" w14:textId="77777777" w:rsidR="00A57562" w:rsidRDefault="00A57562" w:rsidP="00C70E74">
            <w:pPr>
              <w:rPr>
                <w:lang w:val="en-US"/>
              </w:rPr>
            </w:pPr>
          </w:p>
        </w:tc>
        <w:tc>
          <w:tcPr>
            <w:tcW w:w="709" w:type="dxa"/>
            <w:tcBorders>
              <w:top w:val="single" w:sz="4" w:space="0" w:color="auto"/>
              <w:left w:val="nil"/>
              <w:bottom w:val="single" w:sz="4" w:space="0" w:color="auto"/>
              <w:right w:val="nil"/>
            </w:tcBorders>
          </w:tcPr>
          <w:p w14:paraId="7559BDD4"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0ED46980" w14:textId="77777777" w:rsidR="00A57562" w:rsidRDefault="00A57562" w:rsidP="00C70E74">
            <w:pPr>
              <w:rPr>
                <w:lang w:val="en-US"/>
              </w:rPr>
            </w:pPr>
          </w:p>
        </w:tc>
        <w:tc>
          <w:tcPr>
            <w:tcW w:w="5528" w:type="dxa"/>
            <w:tcBorders>
              <w:top w:val="single" w:sz="4" w:space="0" w:color="auto"/>
              <w:left w:val="nil"/>
              <w:bottom w:val="single" w:sz="4" w:space="0" w:color="auto"/>
              <w:right w:val="nil"/>
            </w:tcBorders>
          </w:tcPr>
          <w:p w14:paraId="05E0142B" w14:textId="77777777" w:rsidR="00A57562" w:rsidRDefault="00A57562" w:rsidP="00C70E74">
            <w:pPr>
              <w:rPr>
                <w:sz w:val="8"/>
                <w:szCs w:val="8"/>
                <w:lang w:val="en-US"/>
              </w:rPr>
            </w:pPr>
            <w:r>
              <w:rPr>
                <w:b/>
                <w:bCs/>
                <w:lang w:val="en-US"/>
              </w:rPr>
              <w:t xml:space="preserve">Total </w:t>
            </w:r>
            <w:r>
              <w:rPr>
                <w:b/>
                <w:bCs/>
                <w:sz w:val="22"/>
                <w:szCs w:val="22"/>
                <w:lang w:val="en-US"/>
              </w:rPr>
              <w:t>Demontari</w:t>
            </w:r>
          </w:p>
        </w:tc>
        <w:tc>
          <w:tcPr>
            <w:tcW w:w="1134" w:type="dxa"/>
            <w:tcBorders>
              <w:top w:val="single" w:sz="4" w:space="0" w:color="auto"/>
              <w:left w:val="nil"/>
              <w:bottom w:val="single" w:sz="4" w:space="0" w:color="auto"/>
              <w:right w:val="single" w:sz="4" w:space="0" w:color="auto"/>
            </w:tcBorders>
          </w:tcPr>
          <w:p w14:paraId="00725FBC" w14:textId="77777777" w:rsidR="00A57562" w:rsidRDefault="00A57562" w:rsidP="00C70E74">
            <w:pPr>
              <w:rPr>
                <w:lang w:val="en-US"/>
              </w:rPr>
            </w:pPr>
            <w:r>
              <w:rPr>
                <w:b/>
                <w:bCs/>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3ECF65EC" w14:textId="77777777" w:rsidR="00A57562" w:rsidRDefault="00A57562" w:rsidP="00C70E74">
            <w:pPr>
              <w:rPr>
                <w:lang w:val="en-US"/>
              </w:rPr>
            </w:pPr>
          </w:p>
        </w:tc>
      </w:tr>
      <w:tr w:rsidR="00A57562" w14:paraId="2F1EBD1B" w14:textId="77777777" w:rsidTr="00C70E74">
        <w:tblPrEx>
          <w:tblCellMar>
            <w:top w:w="0" w:type="dxa"/>
            <w:bottom w:w="0" w:type="dxa"/>
          </w:tblCellMar>
        </w:tblPrEx>
        <w:tc>
          <w:tcPr>
            <w:tcW w:w="709" w:type="dxa"/>
            <w:tcBorders>
              <w:top w:val="nil"/>
              <w:left w:val="single" w:sz="6" w:space="0" w:color="auto"/>
              <w:bottom w:val="nil"/>
              <w:right w:val="nil"/>
            </w:tcBorders>
          </w:tcPr>
          <w:p w14:paraId="69DCB334" w14:textId="77777777" w:rsidR="00A57562" w:rsidRDefault="00A57562" w:rsidP="00C70E7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D3CE32" w14:textId="77777777" w:rsidR="00A57562" w:rsidRDefault="00A57562" w:rsidP="00C70E74">
            <w:pPr>
              <w:rPr>
                <w:lang w:val="en-US"/>
              </w:rPr>
            </w:pPr>
          </w:p>
        </w:tc>
        <w:tc>
          <w:tcPr>
            <w:tcW w:w="6237" w:type="dxa"/>
            <w:gridSpan w:val="2"/>
            <w:tcBorders>
              <w:top w:val="nil"/>
              <w:left w:val="single" w:sz="6" w:space="0" w:color="auto"/>
              <w:bottom w:val="nil"/>
              <w:right w:val="single" w:sz="6" w:space="0" w:color="auto"/>
            </w:tcBorders>
          </w:tcPr>
          <w:p w14:paraId="229A3B1E" w14:textId="77777777" w:rsidR="00A57562" w:rsidRPr="005E4AEE" w:rsidRDefault="00A57562" w:rsidP="00C70E74">
            <w:pPr>
              <w:rPr>
                <w:b/>
                <w:bCs/>
                <w:sz w:val="22"/>
                <w:szCs w:val="22"/>
                <w:lang w:val="en-US"/>
              </w:rPr>
            </w:pPr>
            <w:r w:rsidRPr="00B40365">
              <w:rPr>
                <w:b/>
                <w:bCs/>
                <w:sz w:val="22"/>
                <w:szCs w:val="22"/>
                <w:lang w:val="en-US"/>
              </w:rPr>
              <w:t>1.2. Finisari</w:t>
            </w:r>
          </w:p>
        </w:tc>
        <w:tc>
          <w:tcPr>
            <w:tcW w:w="1134" w:type="dxa"/>
            <w:tcBorders>
              <w:top w:val="nil"/>
              <w:left w:val="single" w:sz="6" w:space="0" w:color="auto"/>
              <w:bottom w:val="nil"/>
              <w:right w:val="single" w:sz="4" w:space="0" w:color="auto"/>
            </w:tcBorders>
          </w:tcPr>
          <w:p w14:paraId="11DAB768" w14:textId="77777777" w:rsidR="00A57562" w:rsidRDefault="00A57562" w:rsidP="00C70E74">
            <w:pPr>
              <w:rPr>
                <w:b/>
                <w:bCs/>
                <w:sz w:val="22"/>
                <w:szCs w:val="22"/>
                <w:lang w:val="en-US"/>
              </w:rPr>
            </w:pPr>
          </w:p>
        </w:tc>
        <w:tc>
          <w:tcPr>
            <w:tcW w:w="1134" w:type="dxa"/>
            <w:tcBorders>
              <w:top w:val="nil"/>
              <w:left w:val="single" w:sz="4" w:space="0" w:color="auto"/>
              <w:bottom w:val="nil"/>
              <w:right w:val="single" w:sz="4" w:space="0" w:color="auto"/>
            </w:tcBorders>
          </w:tcPr>
          <w:p w14:paraId="0EBACB87" w14:textId="77777777" w:rsidR="00A57562" w:rsidRDefault="00A57562" w:rsidP="00C70E74">
            <w:pPr>
              <w:rPr>
                <w:lang w:val="en-US"/>
              </w:rPr>
            </w:pPr>
          </w:p>
        </w:tc>
      </w:tr>
      <w:tr w:rsidR="00A57562" w14:paraId="3B3CF452" w14:textId="77777777" w:rsidTr="00C70E74">
        <w:tblPrEx>
          <w:tblCellMar>
            <w:top w:w="0" w:type="dxa"/>
            <w:bottom w:w="0" w:type="dxa"/>
          </w:tblCellMar>
        </w:tblPrEx>
        <w:tc>
          <w:tcPr>
            <w:tcW w:w="709" w:type="dxa"/>
            <w:tcBorders>
              <w:top w:val="nil"/>
              <w:left w:val="single" w:sz="6" w:space="0" w:color="auto"/>
              <w:bottom w:val="nil"/>
              <w:right w:val="nil"/>
            </w:tcBorders>
          </w:tcPr>
          <w:p w14:paraId="49497E17" w14:textId="77777777" w:rsidR="00A57562" w:rsidRDefault="00A57562" w:rsidP="00C70E74">
            <w:pPr>
              <w:jc w:val="center"/>
              <w:rPr>
                <w:lang w:val="en-US"/>
              </w:rPr>
            </w:pPr>
          </w:p>
        </w:tc>
        <w:tc>
          <w:tcPr>
            <w:tcW w:w="1276" w:type="dxa"/>
            <w:gridSpan w:val="2"/>
            <w:tcBorders>
              <w:top w:val="nil"/>
              <w:left w:val="single" w:sz="6" w:space="0" w:color="auto"/>
              <w:bottom w:val="nil"/>
              <w:right w:val="nil"/>
            </w:tcBorders>
          </w:tcPr>
          <w:p w14:paraId="2377048F" w14:textId="77777777" w:rsidR="00A57562" w:rsidRDefault="00A57562" w:rsidP="00C70E74">
            <w:pPr>
              <w:rPr>
                <w:lang w:val="en-US"/>
              </w:rPr>
            </w:pPr>
          </w:p>
        </w:tc>
        <w:tc>
          <w:tcPr>
            <w:tcW w:w="6237" w:type="dxa"/>
            <w:gridSpan w:val="2"/>
            <w:tcBorders>
              <w:top w:val="nil"/>
              <w:left w:val="single" w:sz="6" w:space="0" w:color="auto"/>
              <w:bottom w:val="nil"/>
              <w:right w:val="single" w:sz="6" w:space="0" w:color="auto"/>
            </w:tcBorders>
          </w:tcPr>
          <w:p w14:paraId="27F6B160" w14:textId="77777777" w:rsidR="00A57562" w:rsidRPr="007F2714" w:rsidRDefault="00A57562" w:rsidP="00C70E74">
            <w:pPr>
              <w:rPr>
                <w:b/>
                <w:bCs/>
                <w:sz w:val="22"/>
                <w:szCs w:val="22"/>
                <w:lang w:val="en-US"/>
              </w:rPr>
            </w:pPr>
            <w:r w:rsidRPr="00B40365">
              <w:rPr>
                <w:b/>
                <w:bCs/>
                <w:sz w:val="22"/>
                <w:szCs w:val="22"/>
                <w:lang w:val="en-US"/>
              </w:rPr>
              <w:t>1.2.1. Tavan</w:t>
            </w:r>
          </w:p>
          <w:p w14:paraId="3DFF7808" w14:textId="77777777" w:rsidR="00A57562" w:rsidRPr="00B40365" w:rsidRDefault="00A57562" w:rsidP="00C70E74">
            <w:pPr>
              <w:rPr>
                <w:lang w:val="en-US"/>
              </w:rPr>
            </w:pPr>
          </w:p>
        </w:tc>
        <w:tc>
          <w:tcPr>
            <w:tcW w:w="1134" w:type="dxa"/>
            <w:tcBorders>
              <w:top w:val="nil"/>
              <w:left w:val="single" w:sz="6" w:space="0" w:color="auto"/>
              <w:bottom w:val="nil"/>
              <w:right w:val="single" w:sz="4" w:space="0" w:color="auto"/>
            </w:tcBorders>
          </w:tcPr>
          <w:p w14:paraId="0CACA1AD" w14:textId="77777777" w:rsidR="00A57562" w:rsidRDefault="00A57562" w:rsidP="00C70E74">
            <w:pPr>
              <w:rPr>
                <w:b/>
                <w:bCs/>
                <w:sz w:val="22"/>
                <w:szCs w:val="22"/>
                <w:lang w:val="en-US"/>
              </w:rPr>
            </w:pPr>
          </w:p>
        </w:tc>
        <w:tc>
          <w:tcPr>
            <w:tcW w:w="1134" w:type="dxa"/>
            <w:tcBorders>
              <w:top w:val="nil"/>
              <w:left w:val="single" w:sz="4" w:space="0" w:color="auto"/>
              <w:bottom w:val="nil"/>
              <w:right w:val="single" w:sz="4" w:space="0" w:color="auto"/>
            </w:tcBorders>
          </w:tcPr>
          <w:p w14:paraId="55C32A5C" w14:textId="77777777" w:rsidR="00A57562" w:rsidRDefault="00A57562" w:rsidP="00C70E74">
            <w:pPr>
              <w:rPr>
                <w:lang w:val="en-US"/>
              </w:rPr>
            </w:pPr>
          </w:p>
        </w:tc>
      </w:tr>
      <w:tr w:rsidR="00A57562" w14:paraId="21AE99F3"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5D305" w14:textId="77777777" w:rsidR="00A57562" w:rsidRDefault="00A57562" w:rsidP="00C70E74">
            <w:pPr>
              <w:rPr>
                <w:lang w:val="en-US"/>
              </w:rPr>
            </w:pPr>
            <w:r>
              <w:rPr>
                <w:lang w:val="en-US"/>
              </w:rPr>
              <w:t>6</w:t>
            </w:r>
          </w:p>
        </w:tc>
        <w:tc>
          <w:tcPr>
            <w:tcW w:w="1276" w:type="dxa"/>
            <w:gridSpan w:val="2"/>
            <w:tcBorders>
              <w:top w:val="single" w:sz="4" w:space="0" w:color="auto"/>
              <w:bottom w:val="single" w:sz="4" w:space="0" w:color="auto"/>
            </w:tcBorders>
          </w:tcPr>
          <w:p w14:paraId="3F2D2981" w14:textId="77777777" w:rsidR="00A57562" w:rsidRDefault="00A57562" w:rsidP="00C70E74">
            <w:pPr>
              <w:rPr>
                <w:lang w:val="en-US"/>
              </w:rPr>
            </w:pPr>
            <w:r>
              <w:rPr>
                <w:lang w:val="en-US"/>
              </w:rPr>
              <w:t>RpCH31A</w:t>
            </w:r>
          </w:p>
          <w:p w14:paraId="429E06AA"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43728891" w14:textId="77777777" w:rsidR="00A57562" w:rsidRDefault="00A57562" w:rsidP="00C70E74">
            <w:pPr>
              <w:adjustRightInd w:val="0"/>
              <w:rPr>
                <w:rFonts w:ascii="Times New Roman CYR" w:hAnsi="Times New Roman CYR" w:cs="Times New Roman CYR"/>
                <w:sz w:val="16"/>
                <w:szCs w:val="16"/>
                <w:lang w:val="en-US"/>
              </w:rPr>
            </w:pPr>
            <w:r>
              <w:rPr>
                <w:lang w:val="en-US"/>
              </w:rPr>
              <w:t xml:space="preserve">Montarea si demontarea schelei pentru lucrari de constructii - schela metalica tubulara pentru lucrari interioare si exterioare pina la 7 m inaltime, inclusiv materialele necesare executarii </w:t>
            </w:r>
            <w:r>
              <w:rPr>
                <w:lang w:val="en-US"/>
              </w:rPr>
              <w:lastRenderedPageBreak/>
              <w:t>platformelor de lucru, streasinile din PFL sau plasa de protectie</w:t>
            </w:r>
            <w:r>
              <w:rPr>
                <w:rFonts w:ascii="Times New Roman CYR" w:hAnsi="Times New Roman CYR" w:cs="Times New Roman CYR"/>
                <w:sz w:val="16"/>
                <w:szCs w:val="16"/>
                <w:lang w:val="en-US"/>
              </w:rPr>
              <w:t xml:space="preserve"> </w:t>
            </w:r>
          </w:p>
          <w:p w14:paraId="1BEDF03B"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1225BAD6" w14:textId="77777777" w:rsidR="00A57562" w:rsidRDefault="00A57562" w:rsidP="00C70E74">
            <w:pPr>
              <w:jc w:val="center"/>
              <w:rPr>
                <w:lang w:val="en-US"/>
              </w:rPr>
            </w:pPr>
            <w:r>
              <w:rPr>
                <w:lang w:val="en-US"/>
              </w:rPr>
              <w:lastRenderedPageBreak/>
              <w:t>m2</w:t>
            </w:r>
          </w:p>
        </w:tc>
        <w:tc>
          <w:tcPr>
            <w:tcW w:w="1134" w:type="dxa"/>
            <w:tcBorders>
              <w:top w:val="single" w:sz="4" w:space="0" w:color="auto"/>
              <w:left w:val="single" w:sz="4" w:space="0" w:color="auto"/>
              <w:bottom w:val="single" w:sz="4" w:space="0" w:color="auto"/>
              <w:right w:val="single" w:sz="4" w:space="0" w:color="auto"/>
            </w:tcBorders>
            <w:vAlign w:val="center"/>
          </w:tcPr>
          <w:p w14:paraId="4C7D6E72"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283,000</w:t>
            </w:r>
          </w:p>
          <w:p w14:paraId="0302E8EE" w14:textId="77777777" w:rsidR="00A57562" w:rsidRDefault="00A57562" w:rsidP="00C70E74">
            <w:pPr>
              <w:jc w:val="center"/>
              <w:rPr>
                <w:lang w:val="en-US"/>
              </w:rPr>
            </w:pPr>
          </w:p>
        </w:tc>
      </w:tr>
      <w:tr w:rsidR="00A57562" w14:paraId="584E6A4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54CE8E" w14:textId="77777777" w:rsidR="00A57562" w:rsidRDefault="00A57562" w:rsidP="00C70E74">
            <w:pPr>
              <w:rPr>
                <w:lang w:val="en-US"/>
              </w:rPr>
            </w:pPr>
          </w:p>
        </w:tc>
        <w:tc>
          <w:tcPr>
            <w:tcW w:w="1276" w:type="dxa"/>
            <w:gridSpan w:val="2"/>
            <w:tcBorders>
              <w:top w:val="nil"/>
              <w:bottom w:val="single" w:sz="2" w:space="0" w:color="auto"/>
            </w:tcBorders>
            <w:vAlign w:val="center"/>
          </w:tcPr>
          <w:p w14:paraId="4A84EECF" w14:textId="77777777" w:rsidR="00A57562" w:rsidRDefault="00A57562" w:rsidP="00C70E74">
            <w:pPr>
              <w:jc w:val="center"/>
              <w:rPr>
                <w:sz w:val="16"/>
                <w:szCs w:val="16"/>
                <w:lang w:val="en-US"/>
              </w:rPr>
            </w:pPr>
            <w:r>
              <w:rPr>
                <w:sz w:val="16"/>
                <w:szCs w:val="16"/>
                <w:lang w:val="en-US"/>
              </w:rPr>
              <w:t>7124010010700</w:t>
            </w:r>
          </w:p>
        </w:tc>
        <w:tc>
          <w:tcPr>
            <w:tcW w:w="6237" w:type="dxa"/>
            <w:gridSpan w:val="2"/>
            <w:tcBorders>
              <w:top w:val="nil"/>
              <w:bottom w:val="single" w:sz="2" w:space="0" w:color="auto"/>
            </w:tcBorders>
          </w:tcPr>
          <w:p w14:paraId="68CA5124" w14:textId="77777777" w:rsidR="00A57562" w:rsidRPr="005E4AEE" w:rsidRDefault="00A57562" w:rsidP="00C70E74">
            <w:pPr>
              <w:rPr>
                <w:lang w:val="en-US"/>
              </w:rPr>
            </w:pPr>
            <w:r w:rsidRPr="005E4AEE">
              <w:rPr>
                <w:lang w:val="en-US"/>
              </w:rPr>
              <w:t>Dulgher</w:t>
            </w:r>
          </w:p>
        </w:tc>
        <w:tc>
          <w:tcPr>
            <w:tcW w:w="1134" w:type="dxa"/>
            <w:tcBorders>
              <w:top w:val="nil"/>
              <w:bottom w:val="single" w:sz="2" w:space="0" w:color="auto"/>
              <w:right w:val="single" w:sz="4" w:space="0" w:color="auto"/>
            </w:tcBorders>
          </w:tcPr>
          <w:p w14:paraId="3497B908"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BA23169" w14:textId="77777777" w:rsidR="00A57562" w:rsidRPr="005E4AEE" w:rsidRDefault="00A57562" w:rsidP="00C70E74">
            <w:pPr>
              <w:rPr>
                <w:lang w:val="en-US"/>
              </w:rPr>
            </w:pPr>
            <w:r w:rsidRPr="005E4AEE">
              <w:rPr>
                <w:lang w:val="en-US"/>
              </w:rPr>
              <w:t>169,80</w:t>
            </w:r>
          </w:p>
        </w:tc>
      </w:tr>
      <w:tr w:rsidR="00A57562" w14:paraId="5BB041D6"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4F02AC" w14:textId="77777777" w:rsidR="00A57562" w:rsidRDefault="00A57562" w:rsidP="00C70E74">
            <w:pPr>
              <w:rPr>
                <w:lang w:val="en-US"/>
              </w:rPr>
            </w:pPr>
          </w:p>
        </w:tc>
        <w:tc>
          <w:tcPr>
            <w:tcW w:w="1276" w:type="dxa"/>
            <w:gridSpan w:val="2"/>
            <w:tcBorders>
              <w:top w:val="nil"/>
              <w:bottom w:val="single" w:sz="2" w:space="0" w:color="auto"/>
            </w:tcBorders>
            <w:vAlign w:val="center"/>
          </w:tcPr>
          <w:p w14:paraId="19267021" w14:textId="77777777" w:rsidR="00A57562" w:rsidRDefault="00A57562" w:rsidP="00C70E74">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72A86E30" w14:textId="77777777" w:rsidR="00A57562" w:rsidRPr="005E4AEE" w:rsidRDefault="00A57562" w:rsidP="00C70E74">
            <w:pPr>
              <w:rPr>
                <w:lang w:val="en-US"/>
              </w:rPr>
            </w:pPr>
            <w:r w:rsidRPr="005E4AEE">
              <w:rPr>
                <w:lang w:val="en-US"/>
              </w:rPr>
              <w:t>Muncitor deservire CM</w:t>
            </w:r>
          </w:p>
        </w:tc>
        <w:tc>
          <w:tcPr>
            <w:tcW w:w="1134" w:type="dxa"/>
            <w:tcBorders>
              <w:top w:val="nil"/>
              <w:bottom w:val="single" w:sz="2" w:space="0" w:color="auto"/>
              <w:right w:val="single" w:sz="4" w:space="0" w:color="auto"/>
            </w:tcBorders>
          </w:tcPr>
          <w:p w14:paraId="42981D3A"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60A60239" w14:textId="77777777" w:rsidR="00A57562" w:rsidRPr="005E4AEE" w:rsidRDefault="00A57562" w:rsidP="00C70E74">
            <w:pPr>
              <w:rPr>
                <w:lang w:val="en-US"/>
              </w:rPr>
            </w:pPr>
            <w:r w:rsidRPr="005E4AEE">
              <w:rPr>
                <w:lang w:val="en-US"/>
              </w:rPr>
              <w:t>42,45</w:t>
            </w:r>
          </w:p>
        </w:tc>
      </w:tr>
      <w:tr w:rsidR="00A57562" w14:paraId="1AC14CAB"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A959F" w14:textId="77777777" w:rsidR="00A57562" w:rsidRDefault="00A57562" w:rsidP="00C70E74">
            <w:pPr>
              <w:rPr>
                <w:lang w:val="en-US"/>
              </w:rPr>
            </w:pPr>
          </w:p>
        </w:tc>
        <w:tc>
          <w:tcPr>
            <w:tcW w:w="1276" w:type="dxa"/>
            <w:gridSpan w:val="2"/>
            <w:tcBorders>
              <w:top w:val="nil"/>
              <w:bottom w:val="single" w:sz="2" w:space="0" w:color="auto"/>
            </w:tcBorders>
            <w:vAlign w:val="center"/>
          </w:tcPr>
          <w:p w14:paraId="43AAB74C" w14:textId="77777777" w:rsidR="00A57562" w:rsidRDefault="00A57562" w:rsidP="00C70E74">
            <w:pPr>
              <w:jc w:val="center"/>
              <w:rPr>
                <w:sz w:val="16"/>
                <w:szCs w:val="16"/>
                <w:lang w:val="en-US"/>
              </w:rPr>
            </w:pPr>
            <w:r>
              <w:rPr>
                <w:sz w:val="16"/>
                <w:szCs w:val="16"/>
                <w:lang w:val="en-US"/>
              </w:rPr>
              <w:t>2010102904169</w:t>
            </w:r>
          </w:p>
        </w:tc>
        <w:tc>
          <w:tcPr>
            <w:tcW w:w="6237" w:type="dxa"/>
            <w:gridSpan w:val="2"/>
            <w:tcBorders>
              <w:top w:val="nil"/>
              <w:bottom w:val="single" w:sz="2" w:space="0" w:color="auto"/>
            </w:tcBorders>
          </w:tcPr>
          <w:p w14:paraId="0746C3D7" w14:textId="77777777" w:rsidR="00A57562" w:rsidRPr="005E4AEE" w:rsidRDefault="00A57562" w:rsidP="00C70E74">
            <w:pPr>
              <w:rPr>
                <w:lang w:val="en-US"/>
              </w:rPr>
            </w:pPr>
            <w:r w:rsidRPr="005E4AEE">
              <w:rPr>
                <w:lang w:val="en-US"/>
              </w:rPr>
              <w:t>Dulapuri de rasini cls B, Gr=28-58mm, L=3- 3,5m, l=16-30 cm, lung. Tiv</w:t>
            </w:r>
          </w:p>
        </w:tc>
        <w:tc>
          <w:tcPr>
            <w:tcW w:w="1134" w:type="dxa"/>
            <w:tcBorders>
              <w:top w:val="nil"/>
              <w:bottom w:val="single" w:sz="2" w:space="0" w:color="auto"/>
              <w:right w:val="single" w:sz="4" w:space="0" w:color="auto"/>
            </w:tcBorders>
          </w:tcPr>
          <w:p w14:paraId="40D3D1CB"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1924258D" w14:textId="77777777" w:rsidR="00A57562" w:rsidRPr="005E4AEE" w:rsidRDefault="00A57562" w:rsidP="00C70E74">
            <w:pPr>
              <w:rPr>
                <w:lang w:val="en-US"/>
              </w:rPr>
            </w:pPr>
            <w:r w:rsidRPr="005E4AEE">
              <w:rPr>
                <w:lang w:val="en-US"/>
              </w:rPr>
              <w:t>0,08</w:t>
            </w:r>
          </w:p>
        </w:tc>
      </w:tr>
      <w:tr w:rsidR="00A57562" w14:paraId="61DD152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709AD" w14:textId="77777777" w:rsidR="00A57562" w:rsidRDefault="00A57562" w:rsidP="00C70E74">
            <w:pPr>
              <w:rPr>
                <w:lang w:val="en-US"/>
              </w:rPr>
            </w:pPr>
          </w:p>
        </w:tc>
        <w:tc>
          <w:tcPr>
            <w:tcW w:w="1276" w:type="dxa"/>
            <w:gridSpan w:val="2"/>
            <w:tcBorders>
              <w:top w:val="nil"/>
              <w:bottom w:val="single" w:sz="2" w:space="0" w:color="auto"/>
            </w:tcBorders>
            <w:vAlign w:val="center"/>
          </w:tcPr>
          <w:p w14:paraId="172AE540" w14:textId="77777777" w:rsidR="00A57562" w:rsidRDefault="00A57562" w:rsidP="00C70E74">
            <w:pPr>
              <w:jc w:val="center"/>
              <w:rPr>
                <w:sz w:val="16"/>
                <w:szCs w:val="16"/>
                <w:lang w:val="en-US"/>
              </w:rPr>
            </w:pPr>
            <w:r>
              <w:rPr>
                <w:sz w:val="16"/>
                <w:szCs w:val="16"/>
                <w:lang w:val="en-US"/>
              </w:rPr>
              <w:t>2010102906959</w:t>
            </w:r>
          </w:p>
        </w:tc>
        <w:tc>
          <w:tcPr>
            <w:tcW w:w="6237" w:type="dxa"/>
            <w:gridSpan w:val="2"/>
            <w:tcBorders>
              <w:top w:val="nil"/>
              <w:bottom w:val="single" w:sz="2" w:space="0" w:color="auto"/>
            </w:tcBorders>
          </w:tcPr>
          <w:p w14:paraId="63A992F4" w14:textId="77777777" w:rsidR="00A57562" w:rsidRPr="005E4AEE" w:rsidRDefault="00A57562" w:rsidP="00C70E74">
            <w:pPr>
              <w:rPr>
                <w:lang w:val="en-US"/>
              </w:rPr>
            </w:pPr>
            <w:r w:rsidRPr="005E4AEE">
              <w:rPr>
                <w:lang w:val="en-US"/>
              </w:rPr>
              <w:t>Rigle de rasin. 38/58;48/48;48/96 L=3-6 m STAS 942-80</w:t>
            </w:r>
          </w:p>
        </w:tc>
        <w:tc>
          <w:tcPr>
            <w:tcW w:w="1134" w:type="dxa"/>
            <w:tcBorders>
              <w:top w:val="nil"/>
              <w:bottom w:val="single" w:sz="2" w:space="0" w:color="auto"/>
              <w:right w:val="single" w:sz="4" w:space="0" w:color="auto"/>
            </w:tcBorders>
          </w:tcPr>
          <w:p w14:paraId="7B777826"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31493E05" w14:textId="77777777" w:rsidR="00A57562" w:rsidRPr="005E4AEE" w:rsidRDefault="00A57562" w:rsidP="00C70E74">
            <w:pPr>
              <w:rPr>
                <w:lang w:val="en-US"/>
              </w:rPr>
            </w:pPr>
            <w:r w:rsidRPr="005E4AEE">
              <w:rPr>
                <w:lang w:val="en-US"/>
              </w:rPr>
              <w:t>0,08</w:t>
            </w:r>
          </w:p>
        </w:tc>
      </w:tr>
      <w:tr w:rsidR="00A57562" w14:paraId="6A5EDA3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81D3CE" w14:textId="77777777" w:rsidR="00A57562" w:rsidRDefault="00A57562" w:rsidP="00C70E74">
            <w:pPr>
              <w:rPr>
                <w:lang w:val="en-US"/>
              </w:rPr>
            </w:pPr>
          </w:p>
        </w:tc>
        <w:tc>
          <w:tcPr>
            <w:tcW w:w="1276" w:type="dxa"/>
            <w:gridSpan w:val="2"/>
            <w:tcBorders>
              <w:top w:val="nil"/>
              <w:bottom w:val="single" w:sz="2" w:space="0" w:color="auto"/>
            </w:tcBorders>
            <w:vAlign w:val="center"/>
          </w:tcPr>
          <w:p w14:paraId="04A78717" w14:textId="77777777" w:rsidR="00A57562" w:rsidRDefault="00A57562" w:rsidP="00C70E74">
            <w:pPr>
              <w:jc w:val="center"/>
              <w:rPr>
                <w:sz w:val="16"/>
                <w:szCs w:val="16"/>
                <w:lang w:val="en-US"/>
              </w:rPr>
            </w:pPr>
            <w:r>
              <w:rPr>
                <w:sz w:val="16"/>
                <w:szCs w:val="16"/>
                <w:lang w:val="en-US"/>
              </w:rPr>
              <w:t>2020142925412</w:t>
            </w:r>
          </w:p>
        </w:tc>
        <w:tc>
          <w:tcPr>
            <w:tcW w:w="6237" w:type="dxa"/>
            <w:gridSpan w:val="2"/>
            <w:tcBorders>
              <w:top w:val="nil"/>
              <w:bottom w:val="single" w:sz="2" w:space="0" w:color="auto"/>
            </w:tcBorders>
          </w:tcPr>
          <w:p w14:paraId="29F63D92" w14:textId="77777777" w:rsidR="00A57562" w:rsidRPr="005E4AEE" w:rsidRDefault="00A57562" w:rsidP="00C70E74">
            <w:pPr>
              <w:rPr>
                <w:lang w:val="en-US"/>
              </w:rPr>
            </w:pPr>
            <w:r w:rsidRPr="005E4AEE">
              <w:rPr>
                <w:lang w:val="en-US"/>
              </w:rPr>
              <w:t>PFL dur de 6 mm</w:t>
            </w:r>
          </w:p>
        </w:tc>
        <w:tc>
          <w:tcPr>
            <w:tcW w:w="1134" w:type="dxa"/>
            <w:tcBorders>
              <w:top w:val="nil"/>
              <w:bottom w:val="single" w:sz="2" w:space="0" w:color="auto"/>
              <w:right w:val="single" w:sz="4" w:space="0" w:color="auto"/>
            </w:tcBorders>
          </w:tcPr>
          <w:p w14:paraId="66A4D710"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5CDB7686" w14:textId="77777777" w:rsidR="00A57562" w:rsidRPr="005E4AEE" w:rsidRDefault="00A57562" w:rsidP="00C70E74">
            <w:pPr>
              <w:rPr>
                <w:lang w:val="en-US"/>
              </w:rPr>
            </w:pPr>
            <w:r w:rsidRPr="005E4AEE">
              <w:rPr>
                <w:lang w:val="en-US"/>
              </w:rPr>
              <w:t>0,03</w:t>
            </w:r>
          </w:p>
        </w:tc>
      </w:tr>
      <w:tr w:rsidR="00A57562" w14:paraId="4E2F6D8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E6E452" w14:textId="77777777" w:rsidR="00A57562" w:rsidRDefault="00A57562" w:rsidP="00C70E74">
            <w:pPr>
              <w:rPr>
                <w:lang w:val="en-US"/>
              </w:rPr>
            </w:pPr>
          </w:p>
        </w:tc>
        <w:tc>
          <w:tcPr>
            <w:tcW w:w="1276" w:type="dxa"/>
            <w:gridSpan w:val="2"/>
            <w:tcBorders>
              <w:top w:val="nil"/>
              <w:bottom w:val="single" w:sz="2" w:space="0" w:color="auto"/>
            </w:tcBorders>
            <w:vAlign w:val="center"/>
          </w:tcPr>
          <w:p w14:paraId="5BD2044A" w14:textId="77777777" w:rsidR="00A57562" w:rsidRDefault="00A57562" w:rsidP="00C70E74">
            <w:pPr>
              <w:jc w:val="center"/>
              <w:rPr>
                <w:sz w:val="16"/>
                <w:szCs w:val="16"/>
                <w:lang w:val="en-US"/>
              </w:rPr>
            </w:pPr>
            <w:r>
              <w:rPr>
                <w:sz w:val="16"/>
                <w:szCs w:val="16"/>
                <w:lang w:val="en-US"/>
              </w:rPr>
              <w:t>2811237329800</w:t>
            </w:r>
          </w:p>
        </w:tc>
        <w:tc>
          <w:tcPr>
            <w:tcW w:w="6237" w:type="dxa"/>
            <w:gridSpan w:val="2"/>
            <w:tcBorders>
              <w:top w:val="nil"/>
              <w:bottom w:val="single" w:sz="2" w:space="0" w:color="auto"/>
            </w:tcBorders>
          </w:tcPr>
          <w:p w14:paraId="22FB774E" w14:textId="77777777" w:rsidR="00A57562" w:rsidRPr="005E4AEE" w:rsidRDefault="00A57562" w:rsidP="00C70E74">
            <w:pPr>
              <w:rPr>
                <w:lang w:val="en-US"/>
              </w:rPr>
            </w:pPr>
            <w:r w:rsidRPr="005E4AEE">
              <w:rPr>
                <w:lang w:val="en-US"/>
              </w:rPr>
              <w:t>Materiale de prindere (cuie, buloane, piulite, saibe, sirma, etc.)</w:t>
            </w:r>
          </w:p>
        </w:tc>
        <w:tc>
          <w:tcPr>
            <w:tcW w:w="1134" w:type="dxa"/>
            <w:tcBorders>
              <w:top w:val="nil"/>
              <w:bottom w:val="single" w:sz="2" w:space="0" w:color="auto"/>
              <w:right w:val="single" w:sz="4" w:space="0" w:color="auto"/>
            </w:tcBorders>
          </w:tcPr>
          <w:p w14:paraId="241CBECF"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7DD0CC02" w14:textId="77777777" w:rsidR="00A57562" w:rsidRPr="005E4AEE" w:rsidRDefault="00A57562" w:rsidP="00C70E74">
            <w:pPr>
              <w:rPr>
                <w:lang w:val="en-US"/>
              </w:rPr>
            </w:pPr>
            <w:r w:rsidRPr="005E4AEE">
              <w:rPr>
                <w:lang w:val="en-US"/>
              </w:rPr>
              <w:t>0,85</w:t>
            </w:r>
          </w:p>
        </w:tc>
      </w:tr>
      <w:tr w:rsidR="00A57562" w14:paraId="4193DAC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89C3F" w14:textId="77777777" w:rsidR="00A57562" w:rsidRDefault="00A57562" w:rsidP="00C70E74">
            <w:pPr>
              <w:rPr>
                <w:lang w:val="en-US"/>
              </w:rPr>
            </w:pPr>
          </w:p>
        </w:tc>
        <w:tc>
          <w:tcPr>
            <w:tcW w:w="1276" w:type="dxa"/>
            <w:gridSpan w:val="2"/>
            <w:tcBorders>
              <w:top w:val="nil"/>
              <w:bottom w:val="single" w:sz="2" w:space="0" w:color="auto"/>
            </w:tcBorders>
            <w:vAlign w:val="center"/>
          </w:tcPr>
          <w:p w14:paraId="6FDEE112" w14:textId="77777777" w:rsidR="00A57562" w:rsidRDefault="00A57562" w:rsidP="00C70E74">
            <w:pPr>
              <w:jc w:val="center"/>
              <w:rPr>
                <w:sz w:val="16"/>
                <w:szCs w:val="16"/>
                <w:lang w:val="en-US"/>
              </w:rPr>
            </w:pPr>
            <w:r>
              <w:rPr>
                <w:sz w:val="16"/>
                <w:szCs w:val="16"/>
                <w:lang w:val="en-US"/>
              </w:rPr>
              <w:t>2940420007679</w:t>
            </w:r>
          </w:p>
        </w:tc>
        <w:tc>
          <w:tcPr>
            <w:tcW w:w="6237" w:type="dxa"/>
            <w:gridSpan w:val="2"/>
            <w:tcBorders>
              <w:top w:val="nil"/>
              <w:bottom w:val="single" w:sz="2" w:space="0" w:color="auto"/>
            </w:tcBorders>
          </w:tcPr>
          <w:p w14:paraId="546D549E" w14:textId="77777777" w:rsidR="00A57562" w:rsidRPr="005E4AEE" w:rsidRDefault="00A57562" w:rsidP="00C70E74">
            <w:pPr>
              <w:rPr>
                <w:lang w:val="en-US"/>
              </w:rPr>
            </w:pPr>
            <w:r w:rsidRPr="005E4AEE">
              <w:rPr>
                <w:lang w:val="en-US"/>
              </w:rPr>
              <w:t>Fierastrau mecanic</w:t>
            </w:r>
          </w:p>
        </w:tc>
        <w:tc>
          <w:tcPr>
            <w:tcW w:w="1134" w:type="dxa"/>
            <w:tcBorders>
              <w:top w:val="nil"/>
              <w:bottom w:val="single" w:sz="2" w:space="0" w:color="auto"/>
              <w:right w:val="single" w:sz="4" w:space="0" w:color="auto"/>
            </w:tcBorders>
          </w:tcPr>
          <w:p w14:paraId="01540C97"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1073B282" w14:textId="77777777" w:rsidR="00A57562" w:rsidRPr="005E4AEE" w:rsidRDefault="00A57562" w:rsidP="00C70E74">
            <w:pPr>
              <w:rPr>
                <w:lang w:val="en-US"/>
              </w:rPr>
            </w:pPr>
            <w:r w:rsidRPr="005E4AEE">
              <w:rPr>
                <w:lang w:val="en-US"/>
              </w:rPr>
              <w:t>1,70</w:t>
            </w:r>
          </w:p>
        </w:tc>
      </w:tr>
      <w:tr w:rsidR="00A57562" w14:paraId="08EC5563"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DCAF1" w14:textId="77777777" w:rsidR="00A57562" w:rsidRDefault="00A57562" w:rsidP="00C70E74">
            <w:pPr>
              <w:rPr>
                <w:lang w:val="en-US"/>
              </w:rPr>
            </w:pPr>
            <w:r>
              <w:rPr>
                <w:lang w:val="en-US"/>
              </w:rPr>
              <w:t>7</w:t>
            </w:r>
          </w:p>
        </w:tc>
        <w:tc>
          <w:tcPr>
            <w:tcW w:w="1276" w:type="dxa"/>
            <w:gridSpan w:val="2"/>
            <w:tcBorders>
              <w:top w:val="single" w:sz="4" w:space="0" w:color="auto"/>
              <w:bottom w:val="single" w:sz="4" w:space="0" w:color="auto"/>
            </w:tcBorders>
          </w:tcPr>
          <w:p w14:paraId="3D9F6741" w14:textId="77777777" w:rsidR="00A57562" w:rsidRDefault="00A57562" w:rsidP="00C70E74">
            <w:pPr>
              <w:rPr>
                <w:lang w:val="en-US"/>
              </w:rPr>
            </w:pPr>
            <w:r>
              <w:rPr>
                <w:lang w:val="en-US"/>
              </w:rPr>
              <w:t>CN53A</w:t>
            </w:r>
          </w:p>
          <w:p w14:paraId="2748EB14"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336F162A" w14:textId="77777777" w:rsidR="00A57562" w:rsidRDefault="00A57562" w:rsidP="00C70E74">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7B21011"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151F289B"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67658046"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442,300</w:t>
            </w:r>
          </w:p>
          <w:p w14:paraId="3BF6DF96" w14:textId="77777777" w:rsidR="00A57562" w:rsidRDefault="00A57562" w:rsidP="00C70E74">
            <w:pPr>
              <w:jc w:val="center"/>
              <w:rPr>
                <w:lang w:val="en-US"/>
              </w:rPr>
            </w:pPr>
          </w:p>
        </w:tc>
      </w:tr>
      <w:tr w:rsidR="00A57562" w14:paraId="1E7CD5A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46CE9" w14:textId="77777777" w:rsidR="00A57562" w:rsidRDefault="00A57562" w:rsidP="00C70E74">
            <w:pPr>
              <w:rPr>
                <w:lang w:val="en-US"/>
              </w:rPr>
            </w:pPr>
          </w:p>
        </w:tc>
        <w:tc>
          <w:tcPr>
            <w:tcW w:w="1276" w:type="dxa"/>
            <w:gridSpan w:val="2"/>
            <w:tcBorders>
              <w:top w:val="nil"/>
              <w:bottom w:val="single" w:sz="2" w:space="0" w:color="auto"/>
            </w:tcBorders>
            <w:vAlign w:val="center"/>
          </w:tcPr>
          <w:p w14:paraId="72231E74" w14:textId="77777777" w:rsidR="00A57562" w:rsidRDefault="00A57562" w:rsidP="00C70E74">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48543310" w14:textId="77777777" w:rsidR="00A57562" w:rsidRPr="005E4AEE" w:rsidRDefault="00A57562" w:rsidP="00C70E74">
            <w:pPr>
              <w:rPr>
                <w:lang w:val="en-US"/>
              </w:rPr>
            </w:pPr>
            <w:r w:rsidRPr="005E4AEE">
              <w:rPr>
                <w:lang w:val="en-US"/>
              </w:rPr>
              <w:t>Zugrav vopsitor</w:t>
            </w:r>
          </w:p>
        </w:tc>
        <w:tc>
          <w:tcPr>
            <w:tcW w:w="1134" w:type="dxa"/>
            <w:tcBorders>
              <w:top w:val="nil"/>
              <w:bottom w:val="single" w:sz="2" w:space="0" w:color="auto"/>
              <w:right w:val="single" w:sz="4" w:space="0" w:color="auto"/>
            </w:tcBorders>
          </w:tcPr>
          <w:p w14:paraId="6137CE71"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4F7B8E4" w14:textId="77777777" w:rsidR="00A57562" w:rsidRPr="005E4AEE" w:rsidRDefault="00A57562" w:rsidP="00C70E74">
            <w:pPr>
              <w:rPr>
                <w:lang w:val="en-US"/>
              </w:rPr>
            </w:pPr>
            <w:r w:rsidRPr="005E4AEE">
              <w:rPr>
                <w:lang w:val="en-US"/>
              </w:rPr>
              <w:t>13,27</w:t>
            </w:r>
          </w:p>
        </w:tc>
      </w:tr>
      <w:tr w:rsidR="00A57562" w14:paraId="2D14CA35"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C29F3" w14:textId="77777777" w:rsidR="00A57562" w:rsidRDefault="00A57562" w:rsidP="00C70E74">
            <w:pPr>
              <w:rPr>
                <w:lang w:val="en-US"/>
              </w:rPr>
            </w:pPr>
          </w:p>
        </w:tc>
        <w:tc>
          <w:tcPr>
            <w:tcW w:w="1276" w:type="dxa"/>
            <w:gridSpan w:val="2"/>
            <w:tcBorders>
              <w:top w:val="nil"/>
              <w:bottom w:val="single" w:sz="2" w:space="0" w:color="auto"/>
            </w:tcBorders>
            <w:vAlign w:val="center"/>
          </w:tcPr>
          <w:p w14:paraId="71822C69" w14:textId="77777777" w:rsidR="00A57562" w:rsidRDefault="00A57562" w:rsidP="00C70E74">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29EEAFE2" w14:textId="77777777" w:rsidR="00A57562" w:rsidRPr="005E4AEE" w:rsidRDefault="00A57562" w:rsidP="00C70E74">
            <w:pPr>
              <w:rPr>
                <w:lang w:val="en-US"/>
              </w:rPr>
            </w:pPr>
            <w:r w:rsidRPr="005E4AEE">
              <w:rPr>
                <w:lang w:val="en-US"/>
              </w:rPr>
              <w:t>Amorsa-grund</w:t>
            </w:r>
          </w:p>
        </w:tc>
        <w:tc>
          <w:tcPr>
            <w:tcW w:w="1134" w:type="dxa"/>
            <w:tcBorders>
              <w:top w:val="nil"/>
              <w:bottom w:val="single" w:sz="2" w:space="0" w:color="auto"/>
              <w:right w:val="single" w:sz="4" w:space="0" w:color="auto"/>
            </w:tcBorders>
          </w:tcPr>
          <w:p w14:paraId="44DE2EC5"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1AB501DA" w14:textId="77777777" w:rsidR="00A57562" w:rsidRPr="005E4AEE" w:rsidRDefault="00A57562" w:rsidP="00C70E74">
            <w:pPr>
              <w:rPr>
                <w:lang w:val="en-US"/>
              </w:rPr>
            </w:pPr>
            <w:r w:rsidRPr="005E4AEE">
              <w:rPr>
                <w:lang w:val="en-US"/>
              </w:rPr>
              <w:t>66,34</w:t>
            </w:r>
          </w:p>
        </w:tc>
      </w:tr>
      <w:tr w:rsidR="00A57562" w14:paraId="1DF78DC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E2E12" w14:textId="77777777" w:rsidR="00A57562" w:rsidRDefault="00A57562" w:rsidP="00C70E74">
            <w:pPr>
              <w:rPr>
                <w:lang w:val="en-US"/>
              </w:rPr>
            </w:pPr>
          </w:p>
        </w:tc>
        <w:tc>
          <w:tcPr>
            <w:tcW w:w="1276" w:type="dxa"/>
            <w:gridSpan w:val="2"/>
            <w:tcBorders>
              <w:top w:val="nil"/>
              <w:bottom w:val="single" w:sz="2" w:space="0" w:color="auto"/>
            </w:tcBorders>
            <w:vAlign w:val="center"/>
          </w:tcPr>
          <w:p w14:paraId="7C5A21B5" w14:textId="77777777" w:rsidR="00A57562" w:rsidRDefault="00A57562" w:rsidP="00C70E74">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28CC0D4C" w14:textId="77777777" w:rsidR="00A57562" w:rsidRPr="005E4AEE" w:rsidRDefault="00A57562" w:rsidP="00C70E74">
            <w:pPr>
              <w:rPr>
                <w:lang w:val="en-US"/>
              </w:rPr>
            </w:pPr>
            <w:r w:rsidRPr="005E4AEE">
              <w:rPr>
                <w:lang w:val="en-US"/>
              </w:rPr>
              <w:t>Hirtie pentru slefuit uscata</w:t>
            </w:r>
          </w:p>
        </w:tc>
        <w:tc>
          <w:tcPr>
            <w:tcW w:w="1134" w:type="dxa"/>
            <w:tcBorders>
              <w:top w:val="nil"/>
              <w:bottom w:val="single" w:sz="2" w:space="0" w:color="auto"/>
              <w:right w:val="single" w:sz="4" w:space="0" w:color="auto"/>
            </w:tcBorders>
          </w:tcPr>
          <w:p w14:paraId="3726EFDB"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6BCC76D4" w14:textId="77777777" w:rsidR="00A57562" w:rsidRPr="005E4AEE" w:rsidRDefault="00A57562" w:rsidP="00C70E74">
            <w:pPr>
              <w:rPr>
                <w:lang w:val="en-US"/>
              </w:rPr>
            </w:pPr>
            <w:r w:rsidRPr="005E4AEE">
              <w:rPr>
                <w:lang w:val="en-US"/>
              </w:rPr>
              <w:t>22,12</w:t>
            </w:r>
          </w:p>
        </w:tc>
      </w:tr>
      <w:tr w:rsidR="00A57562" w14:paraId="4728C864"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75214" w14:textId="77777777" w:rsidR="00A57562" w:rsidRDefault="00A57562" w:rsidP="00C70E74">
            <w:pPr>
              <w:rPr>
                <w:lang w:val="en-US"/>
              </w:rPr>
            </w:pPr>
            <w:r>
              <w:rPr>
                <w:lang w:val="en-US"/>
              </w:rPr>
              <w:t>8</w:t>
            </w:r>
          </w:p>
        </w:tc>
        <w:tc>
          <w:tcPr>
            <w:tcW w:w="1276" w:type="dxa"/>
            <w:gridSpan w:val="2"/>
            <w:tcBorders>
              <w:top w:val="single" w:sz="4" w:space="0" w:color="auto"/>
              <w:bottom w:val="single" w:sz="4" w:space="0" w:color="auto"/>
            </w:tcBorders>
          </w:tcPr>
          <w:p w14:paraId="5CE49EFB" w14:textId="77777777" w:rsidR="00A57562" w:rsidRDefault="00A57562" w:rsidP="00C70E74">
            <w:pPr>
              <w:rPr>
                <w:lang w:val="en-US"/>
              </w:rPr>
            </w:pPr>
            <w:r>
              <w:rPr>
                <w:lang w:val="en-US"/>
              </w:rPr>
              <w:t>CF17C</w:t>
            </w:r>
          </w:p>
          <w:p w14:paraId="49B3FB98"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18C7CC17" w14:textId="77777777" w:rsidR="00A57562" w:rsidRDefault="00A57562" w:rsidP="00C70E7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amestec uscat, inclusiv stratul de amorsaj, rosturile dintre panourile de planseu</w:t>
            </w:r>
            <w:r>
              <w:rPr>
                <w:rFonts w:ascii="Times New Roman CYR" w:hAnsi="Times New Roman CYR" w:cs="Times New Roman CYR"/>
                <w:sz w:val="16"/>
                <w:szCs w:val="16"/>
                <w:lang w:val="en-US"/>
              </w:rPr>
              <w:t xml:space="preserve"> </w:t>
            </w:r>
          </w:p>
          <w:p w14:paraId="43ED47FA"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00EF0F73"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6E306925"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48,000</w:t>
            </w:r>
          </w:p>
          <w:p w14:paraId="523E9D63" w14:textId="77777777" w:rsidR="00A57562" w:rsidRDefault="00A57562" w:rsidP="00C70E74">
            <w:pPr>
              <w:jc w:val="center"/>
              <w:rPr>
                <w:lang w:val="en-US"/>
              </w:rPr>
            </w:pPr>
          </w:p>
        </w:tc>
      </w:tr>
      <w:tr w:rsidR="00A57562" w14:paraId="1F4790E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C6D9D" w14:textId="77777777" w:rsidR="00A57562" w:rsidRDefault="00A57562" w:rsidP="00C70E74">
            <w:pPr>
              <w:rPr>
                <w:lang w:val="en-US"/>
              </w:rPr>
            </w:pPr>
          </w:p>
        </w:tc>
        <w:tc>
          <w:tcPr>
            <w:tcW w:w="1276" w:type="dxa"/>
            <w:gridSpan w:val="2"/>
            <w:tcBorders>
              <w:top w:val="nil"/>
              <w:bottom w:val="single" w:sz="2" w:space="0" w:color="auto"/>
            </w:tcBorders>
            <w:vAlign w:val="center"/>
          </w:tcPr>
          <w:p w14:paraId="4625C5E0" w14:textId="77777777" w:rsidR="00A57562" w:rsidRDefault="00A57562" w:rsidP="00C70E74">
            <w:pPr>
              <w:jc w:val="center"/>
              <w:rPr>
                <w:sz w:val="16"/>
                <w:szCs w:val="16"/>
                <w:lang w:val="en-US"/>
              </w:rPr>
            </w:pPr>
            <w:r>
              <w:rPr>
                <w:sz w:val="16"/>
                <w:szCs w:val="16"/>
                <w:lang w:val="en-US"/>
              </w:rPr>
              <w:t>7122050013400</w:t>
            </w:r>
          </w:p>
        </w:tc>
        <w:tc>
          <w:tcPr>
            <w:tcW w:w="6237" w:type="dxa"/>
            <w:gridSpan w:val="2"/>
            <w:tcBorders>
              <w:top w:val="nil"/>
              <w:bottom w:val="single" w:sz="2" w:space="0" w:color="auto"/>
            </w:tcBorders>
          </w:tcPr>
          <w:p w14:paraId="3224F1CD" w14:textId="77777777" w:rsidR="00A57562" w:rsidRPr="005E4AEE" w:rsidRDefault="00A57562" w:rsidP="00C70E74">
            <w:pPr>
              <w:rPr>
                <w:lang w:val="en-US"/>
              </w:rPr>
            </w:pPr>
            <w:r w:rsidRPr="005E4AEE">
              <w:rPr>
                <w:lang w:val="en-US"/>
              </w:rPr>
              <w:t>Zidar</w:t>
            </w:r>
          </w:p>
        </w:tc>
        <w:tc>
          <w:tcPr>
            <w:tcW w:w="1134" w:type="dxa"/>
            <w:tcBorders>
              <w:top w:val="nil"/>
              <w:bottom w:val="single" w:sz="2" w:space="0" w:color="auto"/>
              <w:right w:val="single" w:sz="4" w:space="0" w:color="auto"/>
            </w:tcBorders>
          </w:tcPr>
          <w:p w14:paraId="4E5D24A2"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6653288D" w14:textId="77777777" w:rsidR="00A57562" w:rsidRPr="005E4AEE" w:rsidRDefault="00A57562" w:rsidP="00C70E74">
            <w:pPr>
              <w:rPr>
                <w:lang w:val="en-US"/>
              </w:rPr>
            </w:pPr>
            <w:r w:rsidRPr="005E4AEE">
              <w:rPr>
                <w:lang w:val="en-US"/>
              </w:rPr>
              <w:t>9,60</w:t>
            </w:r>
          </w:p>
        </w:tc>
      </w:tr>
      <w:tr w:rsidR="00A57562" w14:paraId="0BE3FB26"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F9690" w14:textId="77777777" w:rsidR="00A57562" w:rsidRDefault="00A57562" w:rsidP="00C70E74">
            <w:pPr>
              <w:rPr>
                <w:lang w:val="en-US"/>
              </w:rPr>
            </w:pPr>
          </w:p>
        </w:tc>
        <w:tc>
          <w:tcPr>
            <w:tcW w:w="1276" w:type="dxa"/>
            <w:gridSpan w:val="2"/>
            <w:tcBorders>
              <w:top w:val="nil"/>
              <w:bottom w:val="single" w:sz="2" w:space="0" w:color="auto"/>
            </w:tcBorders>
            <w:vAlign w:val="center"/>
          </w:tcPr>
          <w:p w14:paraId="7A8FCA35" w14:textId="77777777" w:rsidR="00A57562" w:rsidRDefault="00A57562" w:rsidP="00C70E74">
            <w:pPr>
              <w:jc w:val="center"/>
              <w:rPr>
                <w:sz w:val="16"/>
                <w:szCs w:val="16"/>
                <w:lang w:val="en-US"/>
              </w:rPr>
            </w:pPr>
            <w:r>
              <w:rPr>
                <w:sz w:val="16"/>
                <w:szCs w:val="16"/>
                <w:lang w:val="en-US"/>
              </w:rPr>
              <w:t>2614122601913</w:t>
            </w:r>
          </w:p>
        </w:tc>
        <w:tc>
          <w:tcPr>
            <w:tcW w:w="6237" w:type="dxa"/>
            <w:gridSpan w:val="2"/>
            <w:tcBorders>
              <w:top w:val="nil"/>
              <w:bottom w:val="single" w:sz="2" w:space="0" w:color="auto"/>
            </w:tcBorders>
          </w:tcPr>
          <w:p w14:paraId="794D406C" w14:textId="77777777" w:rsidR="00A57562" w:rsidRPr="005E4AEE" w:rsidRDefault="00A57562" w:rsidP="00C70E74">
            <w:pPr>
              <w:rPr>
                <w:lang w:val="en-US"/>
              </w:rPr>
            </w:pPr>
            <w:r w:rsidRPr="005E4AEE">
              <w:rPr>
                <w:lang w:val="en-US"/>
              </w:rPr>
              <w:t>Impaslitura din fibra de sticla tip 160gr/m2</w:t>
            </w:r>
          </w:p>
        </w:tc>
        <w:tc>
          <w:tcPr>
            <w:tcW w:w="1134" w:type="dxa"/>
            <w:tcBorders>
              <w:top w:val="nil"/>
              <w:bottom w:val="single" w:sz="2" w:space="0" w:color="auto"/>
              <w:right w:val="single" w:sz="4" w:space="0" w:color="auto"/>
            </w:tcBorders>
          </w:tcPr>
          <w:p w14:paraId="23AD621A" w14:textId="77777777" w:rsidR="00A57562" w:rsidRPr="005E4AEE" w:rsidRDefault="00A57562" w:rsidP="00C70E74">
            <w:pPr>
              <w:rPr>
                <w:lang w:val="en-US"/>
              </w:rPr>
            </w:pPr>
            <w:r w:rsidRPr="005E4AEE">
              <w:rPr>
                <w:lang w:val="en-US"/>
              </w:rPr>
              <w:t>m2</w:t>
            </w:r>
          </w:p>
        </w:tc>
        <w:tc>
          <w:tcPr>
            <w:tcW w:w="1134" w:type="dxa"/>
            <w:tcBorders>
              <w:top w:val="nil"/>
              <w:left w:val="single" w:sz="4" w:space="0" w:color="auto"/>
              <w:bottom w:val="single" w:sz="2" w:space="0" w:color="auto"/>
              <w:right w:val="single" w:sz="4" w:space="0" w:color="auto"/>
            </w:tcBorders>
          </w:tcPr>
          <w:p w14:paraId="4D994474" w14:textId="77777777" w:rsidR="00A57562" w:rsidRPr="005E4AEE" w:rsidRDefault="00A57562" w:rsidP="00C70E74">
            <w:pPr>
              <w:rPr>
                <w:lang w:val="en-US"/>
              </w:rPr>
            </w:pPr>
            <w:r w:rsidRPr="005E4AEE">
              <w:rPr>
                <w:lang w:val="en-US"/>
              </w:rPr>
              <w:t>52,80</w:t>
            </w:r>
          </w:p>
        </w:tc>
      </w:tr>
      <w:tr w:rsidR="00A57562" w14:paraId="5C8C3ED8"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68E96" w14:textId="77777777" w:rsidR="00A57562" w:rsidRDefault="00A57562" w:rsidP="00C70E74">
            <w:pPr>
              <w:rPr>
                <w:lang w:val="en-US"/>
              </w:rPr>
            </w:pPr>
          </w:p>
        </w:tc>
        <w:tc>
          <w:tcPr>
            <w:tcW w:w="1276" w:type="dxa"/>
            <w:gridSpan w:val="2"/>
            <w:tcBorders>
              <w:top w:val="nil"/>
              <w:bottom w:val="single" w:sz="2" w:space="0" w:color="auto"/>
            </w:tcBorders>
            <w:vAlign w:val="center"/>
          </w:tcPr>
          <w:p w14:paraId="1638E9A9" w14:textId="77777777" w:rsidR="00A57562" w:rsidRDefault="00A57562" w:rsidP="00C70E74">
            <w:pPr>
              <w:jc w:val="center"/>
              <w:rPr>
                <w:sz w:val="16"/>
                <w:szCs w:val="16"/>
                <w:lang w:val="en-US"/>
              </w:rPr>
            </w:pPr>
            <w:r>
              <w:rPr>
                <w:sz w:val="16"/>
                <w:szCs w:val="16"/>
                <w:lang w:val="en-US"/>
              </w:rPr>
              <w:t>2462106110132</w:t>
            </w:r>
          </w:p>
        </w:tc>
        <w:tc>
          <w:tcPr>
            <w:tcW w:w="6237" w:type="dxa"/>
            <w:gridSpan w:val="2"/>
            <w:tcBorders>
              <w:top w:val="nil"/>
              <w:bottom w:val="single" w:sz="2" w:space="0" w:color="auto"/>
            </w:tcBorders>
          </w:tcPr>
          <w:p w14:paraId="2068B1B8" w14:textId="77777777" w:rsidR="00A57562" w:rsidRPr="005E4AEE" w:rsidRDefault="00A57562" w:rsidP="00C70E74">
            <w:pPr>
              <w:rPr>
                <w:lang w:val="en-US"/>
              </w:rPr>
            </w:pPr>
            <w:r w:rsidRPr="005E4AEE">
              <w:rPr>
                <w:lang w:val="en-US"/>
              </w:rPr>
              <w:t>Aracet CPMB</w:t>
            </w:r>
          </w:p>
        </w:tc>
        <w:tc>
          <w:tcPr>
            <w:tcW w:w="1134" w:type="dxa"/>
            <w:tcBorders>
              <w:top w:val="nil"/>
              <w:bottom w:val="single" w:sz="2" w:space="0" w:color="auto"/>
              <w:right w:val="single" w:sz="4" w:space="0" w:color="auto"/>
            </w:tcBorders>
          </w:tcPr>
          <w:p w14:paraId="6B769198"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3EBC6570" w14:textId="77777777" w:rsidR="00A57562" w:rsidRPr="005E4AEE" w:rsidRDefault="00A57562" w:rsidP="00C70E74">
            <w:pPr>
              <w:rPr>
                <w:lang w:val="en-US"/>
              </w:rPr>
            </w:pPr>
            <w:r w:rsidRPr="005E4AEE">
              <w:rPr>
                <w:lang w:val="en-US"/>
              </w:rPr>
              <w:t>7,20</w:t>
            </w:r>
          </w:p>
        </w:tc>
      </w:tr>
      <w:tr w:rsidR="00A57562" w14:paraId="0028B5CE"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3D76A" w14:textId="77777777" w:rsidR="00A57562" w:rsidRDefault="00A57562" w:rsidP="00C70E74">
            <w:pPr>
              <w:rPr>
                <w:lang w:val="en-US"/>
              </w:rPr>
            </w:pPr>
          </w:p>
        </w:tc>
        <w:tc>
          <w:tcPr>
            <w:tcW w:w="1276" w:type="dxa"/>
            <w:gridSpan w:val="2"/>
            <w:tcBorders>
              <w:top w:val="nil"/>
              <w:bottom w:val="single" w:sz="2" w:space="0" w:color="auto"/>
            </w:tcBorders>
            <w:vAlign w:val="center"/>
          </w:tcPr>
          <w:p w14:paraId="2A7BA30C" w14:textId="77777777" w:rsidR="00A57562" w:rsidRDefault="00A57562" w:rsidP="00C70E74">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642ADD45" w14:textId="77777777" w:rsidR="00A57562" w:rsidRPr="005E4AEE" w:rsidRDefault="00A57562" w:rsidP="00C70E74">
            <w:pPr>
              <w:rPr>
                <w:lang w:val="en-US"/>
              </w:rPr>
            </w:pPr>
            <w:r w:rsidRPr="005E4AEE">
              <w:rPr>
                <w:lang w:val="en-US"/>
              </w:rPr>
              <w:t>Apa pentru mortare si betoane</w:t>
            </w:r>
          </w:p>
        </w:tc>
        <w:tc>
          <w:tcPr>
            <w:tcW w:w="1134" w:type="dxa"/>
            <w:tcBorders>
              <w:top w:val="nil"/>
              <w:bottom w:val="single" w:sz="2" w:space="0" w:color="auto"/>
              <w:right w:val="single" w:sz="4" w:space="0" w:color="auto"/>
            </w:tcBorders>
          </w:tcPr>
          <w:p w14:paraId="5B779F12"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171E4ACF" w14:textId="77777777" w:rsidR="00A57562" w:rsidRPr="005E4AEE" w:rsidRDefault="00A57562" w:rsidP="00C70E74">
            <w:pPr>
              <w:rPr>
                <w:lang w:val="en-US"/>
              </w:rPr>
            </w:pPr>
            <w:r w:rsidRPr="005E4AEE">
              <w:rPr>
                <w:lang w:val="en-US"/>
              </w:rPr>
              <w:t>0,01</w:t>
            </w:r>
          </w:p>
        </w:tc>
      </w:tr>
      <w:tr w:rsidR="00A57562" w14:paraId="7C9D3ECA"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341B4" w14:textId="77777777" w:rsidR="00A57562" w:rsidRDefault="00A57562" w:rsidP="00C70E74">
            <w:pPr>
              <w:rPr>
                <w:lang w:val="en-US"/>
              </w:rPr>
            </w:pPr>
            <w:r>
              <w:rPr>
                <w:lang w:val="en-US"/>
              </w:rPr>
              <w:t>9</w:t>
            </w:r>
          </w:p>
        </w:tc>
        <w:tc>
          <w:tcPr>
            <w:tcW w:w="1276" w:type="dxa"/>
            <w:gridSpan w:val="2"/>
            <w:tcBorders>
              <w:top w:val="single" w:sz="4" w:space="0" w:color="auto"/>
              <w:bottom w:val="single" w:sz="4" w:space="0" w:color="auto"/>
            </w:tcBorders>
          </w:tcPr>
          <w:p w14:paraId="278C7421" w14:textId="77777777" w:rsidR="00A57562" w:rsidRDefault="00A57562" w:rsidP="00C70E74">
            <w:pPr>
              <w:rPr>
                <w:lang w:val="en-US"/>
              </w:rPr>
            </w:pPr>
            <w:r>
              <w:rPr>
                <w:lang w:val="en-US"/>
              </w:rPr>
              <w:t>RpCJ18B</w:t>
            </w:r>
          </w:p>
          <w:p w14:paraId="524FE0C4"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5D6EA3AE" w14:textId="77777777" w:rsidR="00A57562" w:rsidRDefault="00A57562" w:rsidP="00C70E74">
            <w:pPr>
              <w:adjustRightInd w:val="0"/>
              <w:rPr>
                <w:rFonts w:ascii="Times New Roman CYR" w:hAnsi="Times New Roman CYR" w:cs="Times New Roman CYR"/>
                <w:sz w:val="16"/>
                <w:szCs w:val="16"/>
                <w:lang w:val="en-US"/>
              </w:rPr>
            </w:pPr>
            <w:r>
              <w:rPr>
                <w:lang w:val="en-US"/>
              </w:rPr>
              <w:t>Finisaje cu glet pe tencuieli interioare driscuite de 3 mm grosime, executat cu glet pe baza de ipsos</w:t>
            </w:r>
            <w:r>
              <w:rPr>
                <w:rFonts w:ascii="Times New Roman CYR" w:hAnsi="Times New Roman CYR" w:cs="Times New Roman CYR"/>
                <w:sz w:val="16"/>
                <w:szCs w:val="16"/>
                <w:lang w:val="en-US"/>
              </w:rPr>
              <w:t xml:space="preserve"> </w:t>
            </w:r>
          </w:p>
          <w:p w14:paraId="788A3A4D"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69EB91FC"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0D4C4DB0"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442,300</w:t>
            </w:r>
          </w:p>
          <w:p w14:paraId="434D03F2" w14:textId="77777777" w:rsidR="00A57562" w:rsidRDefault="00A57562" w:rsidP="00C70E74">
            <w:pPr>
              <w:jc w:val="center"/>
              <w:rPr>
                <w:lang w:val="en-US"/>
              </w:rPr>
            </w:pPr>
          </w:p>
        </w:tc>
      </w:tr>
      <w:tr w:rsidR="00A57562" w14:paraId="332B93CB"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ED075" w14:textId="77777777" w:rsidR="00A57562" w:rsidRDefault="00A57562" w:rsidP="00C70E74">
            <w:pPr>
              <w:rPr>
                <w:lang w:val="en-US"/>
              </w:rPr>
            </w:pPr>
          </w:p>
        </w:tc>
        <w:tc>
          <w:tcPr>
            <w:tcW w:w="1276" w:type="dxa"/>
            <w:gridSpan w:val="2"/>
            <w:tcBorders>
              <w:top w:val="nil"/>
              <w:bottom w:val="single" w:sz="2" w:space="0" w:color="auto"/>
            </w:tcBorders>
            <w:vAlign w:val="center"/>
          </w:tcPr>
          <w:p w14:paraId="170FE2C3" w14:textId="77777777" w:rsidR="00A57562" w:rsidRDefault="00A57562" w:rsidP="00C70E74">
            <w:pPr>
              <w:jc w:val="center"/>
              <w:rPr>
                <w:sz w:val="16"/>
                <w:szCs w:val="16"/>
                <w:lang w:val="en-US"/>
              </w:rPr>
            </w:pPr>
            <w:r>
              <w:rPr>
                <w:sz w:val="16"/>
                <w:szCs w:val="16"/>
                <w:lang w:val="en-US"/>
              </w:rPr>
              <w:t>7133010012100</w:t>
            </w:r>
          </w:p>
        </w:tc>
        <w:tc>
          <w:tcPr>
            <w:tcW w:w="6237" w:type="dxa"/>
            <w:gridSpan w:val="2"/>
            <w:tcBorders>
              <w:top w:val="nil"/>
              <w:bottom w:val="single" w:sz="2" w:space="0" w:color="auto"/>
            </w:tcBorders>
          </w:tcPr>
          <w:p w14:paraId="577B068A" w14:textId="77777777" w:rsidR="00A57562" w:rsidRPr="005E4AEE" w:rsidRDefault="00A57562" w:rsidP="00C70E74">
            <w:pPr>
              <w:rPr>
                <w:lang w:val="en-US"/>
              </w:rPr>
            </w:pPr>
            <w:r w:rsidRPr="005E4AEE">
              <w:rPr>
                <w:lang w:val="en-US"/>
              </w:rPr>
              <w:t>Ipsosar</w:t>
            </w:r>
          </w:p>
        </w:tc>
        <w:tc>
          <w:tcPr>
            <w:tcW w:w="1134" w:type="dxa"/>
            <w:tcBorders>
              <w:top w:val="nil"/>
              <w:bottom w:val="single" w:sz="2" w:space="0" w:color="auto"/>
              <w:right w:val="single" w:sz="4" w:space="0" w:color="auto"/>
            </w:tcBorders>
          </w:tcPr>
          <w:p w14:paraId="25B6C2B6"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6F588D24" w14:textId="77777777" w:rsidR="00A57562" w:rsidRPr="005E4AEE" w:rsidRDefault="00A57562" w:rsidP="00C70E74">
            <w:pPr>
              <w:rPr>
                <w:lang w:val="en-US"/>
              </w:rPr>
            </w:pPr>
            <w:r w:rsidRPr="005E4AEE">
              <w:rPr>
                <w:lang w:val="en-US"/>
              </w:rPr>
              <w:t>141,54</w:t>
            </w:r>
          </w:p>
        </w:tc>
      </w:tr>
      <w:tr w:rsidR="00A57562" w14:paraId="30252A9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19403" w14:textId="77777777" w:rsidR="00A57562" w:rsidRDefault="00A57562" w:rsidP="00C70E74">
            <w:pPr>
              <w:rPr>
                <w:lang w:val="en-US"/>
              </w:rPr>
            </w:pPr>
          </w:p>
        </w:tc>
        <w:tc>
          <w:tcPr>
            <w:tcW w:w="1276" w:type="dxa"/>
            <w:gridSpan w:val="2"/>
            <w:tcBorders>
              <w:top w:val="nil"/>
              <w:bottom w:val="single" w:sz="2" w:space="0" w:color="auto"/>
            </w:tcBorders>
            <w:vAlign w:val="center"/>
          </w:tcPr>
          <w:p w14:paraId="6827F295" w14:textId="77777777" w:rsidR="00A57562" w:rsidRDefault="00A57562" w:rsidP="00C70E74">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5F922082" w14:textId="77777777" w:rsidR="00A57562" w:rsidRPr="005E4AEE" w:rsidRDefault="00A57562" w:rsidP="00C70E74">
            <w:pPr>
              <w:rPr>
                <w:lang w:val="en-US"/>
              </w:rPr>
            </w:pPr>
            <w:r w:rsidRPr="005E4AEE">
              <w:rPr>
                <w:lang w:val="en-US"/>
              </w:rPr>
              <w:t>Muncitor deservire CM</w:t>
            </w:r>
          </w:p>
        </w:tc>
        <w:tc>
          <w:tcPr>
            <w:tcW w:w="1134" w:type="dxa"/>
            <w:tcBorders>
              <w:top w:val="nil"/>
              <w:bottom w:val="single" w:sz="2" w:space="0" w:color="auto"/>
              <w:right w:val="single" w:sz="4" w:space="0" w:color="auto"/>
            </w:tcBorders>
          </w:tcPr>
          <w:p w14:paraId="03F60807"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109E9E22" w14:textId="77777777" w:rsidR="00A57562" w:rsidRPr="005E4AEE" w:rsidRDefault="00A57562" w:rsidP="00C70E74">
            <w:pPr>
              <w:rPr>
                <w:lang w:val="en-US"/>
              </w:rPr>
            </w:pPr>
            <w:r w:rsidRPr="005E4AEE">
              <w:rPr>
                <w:lang w:val="en-US"/>
              </w:rPr>
              <w:t>13,27</w:t>
            </w:r>
          </w:p>
        </w:tc>
      </w:tr>
      <w:tr w:rsidR="00A57562" w14:paraId="483856F7"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DE903C" w14:textId="77777777" w:rsidR="00A57562" w:rsidRDefault="00A57562" w:rsidP="00C70E74">
            <w:pPr>
              <w:rPr>
                <w:lang w:val="en-US"/>
              </w:rPr>
            </w:pPr>
          </w:p>
        </w:tc>
        <w:tc>
          <w:tcPr>
            <w:tcW w:w="1276" w:type="dxa"/>
            <w:gridSpan w:val="2"/>
            <w:tcBorders>
              <w:top w:val="nil"/>
              <w:bottom w:val="single" w:sz="2" w:space="0" w:color="auto"/>
            </w:tcBorders>
            <w:vAlign w:val="center"/>
          </w:tcPr>
          <w:p w14:paraId="215010EF" w14:textId="77777777" w:rsidR="00A57562" w:rsidRDefault="00A57562" w:rsidP="00C70E74">
            <w:pPr>
              <w:jc w:val="center"/>
              <w:rPr>
                <w:sz w:val="16"/>
                <w:szCs w:val="16"/>
                <w:lang w:val="en-US"/>
              </w:rPr>
            </w:pPr>
            <w:r>
              <w:rPr>
                <w:sz w:val="16"/>
                <w:szCs w:val="16"/>
                <w:lang w:val="en-US"/>
              </w:rPr>
              <w:t>2653102108305</w:t>
            </w:r>
          </w:p>
        </w:tc>
        <w:tc>
          <w:tcPr>
            <w:tcW w:w="6237" w:type="dxa"/>
            <w:gridSpan w:val="2"/>
            <w:tcBorders>
              <w:top w:val="nil"/>
              <w:bottom w:val="single" w:sz="2" w:space="0" w:color="auto"/>
            </w:tcBorders>
          </w:tcPr>
          <w:p w14:paraId="17A67113" w14:textId="77777777" w:rsidR="00A57562" w:rsidRPr="005E4AEE" w:rsidRDefault="00A57562" w:rsidP="00C70E74">
            <w:pPr>
              <w:rPr>
                <w:lang w:val="en-US"/>
              </w:rPr>
            </w:pPr>
            <w:r w:rsidRPr="005E4AEE">
              <w:rPr>
                <w:lang w:val="en-US"/>
              </w:rPr>
              <w:t>Glet pe baza de ipsos</w:t>
            </w:r>
          </w:p>
        </w:tc>
        <w:tc>
          <w:tcPr>
            <w:tcW w:w="1134" w:type="dxa"/>
            <w:tcBorders>
              <w:top w:val="nil"/>
              <w:bottom w:val="single" w:sz="2" w:space="0" w:color="auto"/>
              <w:right w:val="single" w:sz="4" w:space="0" w:color="auto"/>
            </w:tcBorders>
          </w:tcPr>
          <w:p w14:paraId="674CADFB"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03BB6C59" w14:textId="77777777" w:rsidR="00A57562" w:rsidRPr="005E4AEE" w:rsidRDefault="00A57562" w:rsidP="00C70E74">
            <w:pPr>
              <w:rPr>
                <w:lang w:val="en-US"/>
              </w:rPr>
            </w:pPr>
            <w:r w:rsidRPr="005E4AEE">
              <w:rPr>
                <w:lang w:val="en-US"/>
              </w:rPr>
              <w:t>1 548,05</w:t>
            </w:r>
          </w:p>
        </w:tc>
      </w:tr>
      <w:tr w:rsidR="00A57562" w14:paraId="4424ECD5"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D2A42" w14:textId="77777777" w:rsidR="00A57562" w:rsidRDefault="00A57562" w:rsidP="00C70E74">
            <w:pPr>
              <w:rPr>
                <w:lang w:val="en-US"/>
              </w:rPr>
            </w:pPr>
          </w:p>
        </w:tc>
        <w:tc>
          <w:tcPr>
            <w:tcW w:w="1276" w:type="dxa"/>
            <w:gridSpan w:val="2"/>
            <w:tcBorders>
              <w:top w:val="nil"/>
              <w:bottom w:val="single" w:sz="2" w:space="0" w:color="auto"/>
            </w:tcBorders>
            <w:vAlign w:val="center"/>
          </w:tcPr>
          <w:p w14:paraId="5AFAE85D" w14:textId="77777777" w:rsidR="00A57562" w:rsidRDefault="00A57562" w:rsidP="00C70E74">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66B10F13" w14:textId="77777777" w:rsidR="00A57562" w:rsidRPr="005E4AEE" w:rsidRDefault="00A57562" w:rsidP="00C70E74">
            <w:pPr>
              <w:rPr>
                <w:lang w:val="en-US"/>
              </w:rPr>
            </w:pPr>
            <w:r w:rsidRPr="005E4AEE">
              <w:rPr>
                <w:lang w:val="en-US"/>
              </w:rPr>
              <w:t>Apa pentru mortare si betoane</w:t>
            </w:r>
          </w:p>
        </w:tc>
        <w:tc>
          <w:tcPr>
            <w:tcW w:w="1134" w:type="dxa"/>
            <w:tcBorders>
              <w:top w:val="nil"/>
              <w:bottom w:val="single" w:sz="2" w:space="0" w:color="auto"/>
              <w:right w:val="single" w:sz="4" w:space="0" w:color="auto"/>
            </w:tcBorders>
          </w:tcPr>
          <w:p w14:paraId="319C3D32"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51E47337" w14:textId="77777777" w:rsidR="00A57562" w:rsidRPr="005E4AEE" w:rsidRDefault="00A57562" w:rsidP="00C70E74">
            <w:pPr>
              <w:rPr>
                <w:lang w:val="en-US"/>
              </w:rPr>
            </w:pPr>
            <w:r w:rsidRPr="005E4AEE">
              <w:rPr>
                <w:lang w:val="en-US"/>
              </w:rPr>
              <w:t>2,65</w:t>
            </w:r>
          </w:p>
        </w:tc>
      </w:tr>
      <w:tr w:rsidR="00A57562" w14:paraId="3A003187"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E77C7" w14:textId="77777777" w:rsidR="00A57562" w:rsidRDefault="00A57562" w:rsidP="00C70E74">
            <w:pPr>
              <w:rPr>
                <w:lang w:val="en-US"/>
              </w:rPr>
            </w:pPr>
          </w:p>
        </w:tc>
        <w:tc>
          <w:tcPr>
            <w:tcW w:w="1276" w:type="dxa"/>
            <w:gridSpan w:val="2"/>
            <w:tcBorders>
              <w:top w:val="nil"/>
              <w:bottom w:val="single" w:sz="2" w:space="0" w:color="auto"/>
            </w:tcBorders>
            <w:vAlign w:val="center"/>
          </w:tcPr>
          <w:p w14:paraId="7565E34F" w14:textId="77777777" w:rsidR="00A57562" w:rsidRDefault="00A57562" w:rsidP="00C70E74">
            <w:pPr>
              <w:jc w:val="center"/>
              <w:rPr>
                <w:sz w:val="16"/>
                <w:szCs w:val="16"/>
                <w:lang w:val="en-US"/>
              </w:rPr>
            </w:pPr>
            <w:r>
              <w:rPr>
                <w:sz w:val="16"/>
                <w:szCs w:val="16"/>
                <w:lang w:val="en-US"/>
              </w:rPr>
              <w:t>2652102100713</w:t>
            </w:r>
          </w:p>
        </w:tc>
        <w:tc>
          <w:tcPr>
            <w:tcW w:w="6237" w:type="dxa"/>
            <w:gridSpan w:val="2"/>
            <w:tcBorders>
              <w:top w:val="nil"/>
              <w:bottom w:val="single" w:sz="2" w:space="0" w:color="auto"/>
            </w:tcBorders>
          </w:tcPr>
          <w:p w14:paraId="60CE3B9E" w14:textId="77777777" w:rsidR="00A57562" w:rsidRPr="005E4AEE" w:rsidRDefault="00A57562" w:rsidP="00C70E74">
            <w:pPr>
              <w:rPr>
                <w:lang w:val="en-US"/>
              </w:rPr>
            </w:pPr>
            <w:r w:rsidRPr="005E4AEE">
              <w:rPr>
                <w:lang w:val="en-US"/>
              </w:rPr>
              <w:t>Var pasta</w:t>
            </w:r>
          </w:p>
        </w:tc>
        <w:tc>
          <w:tcPr>
            <w:tcW w:w="1134" w:type="dxa"/>
            <w:tcBorders>
              <w:top w:val="nil"/>
              <w:bottom w:val="single" w:sz="2" w:space="0" w:color="auto"/>
              <w:right w:val="single" w:sz="4" w:space="0" w:color="auto"/>
            </w:tcBorders>
          </w:tcPr>
          <w:p w14:paraId="62D20838"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2E9234CC" w14:textId="77777777" w:rsidR="00A57562" w:rsidRPr="005E4AEE" w:rsidRDefault="00A57562" w:rsidP="00C70E74">
            <w:pPr>
              <w:rPr>
                <w:lang w:val="en-US"/>
              </w:rPr>
            </w:pPr>
            <w:r w:rsidRPr="005E4AEE">
              <w:rPr>
                <w:lang w:val="en-US"/>
              </w:rPr>
              <w:t>0,27</w:t>
            </w:r>
          </w:p>
        </w:tc>
      </w:tr>
      <w:tr w:rsidR="00A57562" w14:paraId="11268845"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8E375" w14:textId="77777777" w:rsidR="00A57562" w:rsidRDefault="00A57562" w:rsidP="00C70E74">
            <w:pPr>
              <w:rPr>
                <w:lang w:val="en-US"/>
              </w:rPr>
            </w:pPr>
          </w:p>
        </w:tc>
        <w:tc>
          <w:tcPr>
            <w:tcW w:w="1276" w:type="dxa"/>
            <w:gridSpan w:val="2"/>
            <w:tcBorders>
              <w:top w:val="nil"/>
              <w:bottom w:val="single" w:sz="2" w:space="0" w:color="auto"/>
            </w:tcBorders>
            <w:vAlign w:val="center"/>
          </w:tcPr>
          <w:p w14:paraId="1CBACA0F" w14:textId="77777777" w:rsidR="00A57562" w:rsidRDefault="00A57562" w:rsidP="00C70E74">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44E67106" w14:textId="77777777" w:rsidR="00A57562" w:rsidRPr="005E4AEE" w:rsidRDefault="00A57562" w:rsidP="00C70E74">
            <w:pPr>
              <w:rPr>
                <w:lang w:val="en-US"/>
              </w:rPr>
            </w:pPr>
            <w:r w:rsidRPr="005E4AEE">
              <w:rPr>
                <w:lang w:val="en-US"/>
              </w:rPr>
              <w:t>Macara de fereastra</w:t>
            </w:r>
          </w:p>
        </w:tc>
        <w:tc>
          <w:tcPr>
            <w:tcW w:w="1134" w:type="dxa"/>
            <w:tcBorders>
              <w:top w:val="nil"/>
              <w:bottom w:val="single" w:sz="2" w:space="0" w:color="auto"/>
              <w:right w:val="single" w:sz="4" w:space="0" w:color="auto"/>
            </w:tcBorders>
          </w:tcPr>
          <w:p w14:paraId="578AC945"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025850F5" w14:textId="77777777" w:rsidR="00A57562" w:rsidRPr="005E4AEE" w:rsidRDefault="00A57562" w:rsidP="00C70E74">
            <w:pPr>
              <w:rPr>
                <w:lang w:val="en-US"/>
              </w:rPr>
            </w:pPr>
            <w:r w:rsidRPr="005E4AEE">
              <w:rPr>
                <w:lang w:val="en-US"/>
              </w:rPr>
              <w:t>0,44</w:t>
            </w:r>
          </w:p>
        </w:tc>
      </w:tr>
      <w:tr w:rsidR="00A57562" w14:paraId="32F1819B"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67A91" w14:textId="77777777" w:rsidR="00A57562" w:rsidRDefault="00A57562" w:rsidP="00C70E74">
            <w:pPr>
              <w:rPr>
                <w:lang w:val="en-US"/>
              </w:rPr>
            </w:pPr>
            <w:r>
              <w:rPr>
                <w:lang w:val="en-US"/>
              </w:rPr>
              <w:t>10</w:t>
            </w:r>
          </w:p>
        </w:tc>
        <w:tc>
          <w:tcPr>
            <w:tcW w:w="1276" w:type="dxa"/>
            <w:gridSpan w:val="2"/>
            <w:tcBorders>
              <w:top w:val="single" w:sz="4" w:space="0" w:color="auto"/>
              <w:bottom w:val="single" w:sz="4" w:space="0" w:color="auto"/>
            </w:tcBorders>
          </w:tcPr>
          <w:p w14:paraId="40D8B955" w14:textId="77777777" w:rsidR="00A57562" w:rsidRDefault="00A57562" w:rsidP="00C70E74">
            <w:pPr>
              <w:rPr>
                <w:lang w:val="en-US"/>
              </w:rPr>
            </w:pPr>
            <w:r>
              <w:rPr>
                <w:lang w:val="en-US"/>
              </w:rPr>
              <w:t>CN53A</w:t>
            </w:r>
          </w:p>
          <w:p w14:paraId="554AD59C"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32F19272" w14:textId="77777777" w:rsidR="00A57562" w:rsidRDefault="00A57562" w:rsidP="00C70E74">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88BF1E8"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2BCC50F6"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584AB49F"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442,300</w:t>
            </w:r>
          </w:p>
          <w:p w14:paraId="45002E00" w14:textId="77777777" w:rsidR="00A57562" w:rsidRDefault="00A57562" w:rsidP="00C70E74">
            <w:pPr>
              <w:jc w:val="center"/>
              <w:rPr>
                <w:lang w:val="en-US"/>
              </w:rPr>
            </w:pPr>
          </w:p>
        </w:tc>
      </w:tr>
      <w:tr w:rsidR="00A57562" w14:paraId="22E1771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5D559" w14:textId="77777777" w:rsidR="00A57562" w:rsidRDefault="00A57562" w:rsidP="00C70E74">
            <w:pPr>
              <w:rPr>
                <w:lang w:val="en-US"/>
              </w:rPr>
            </w:pPr>
          </w:p>
        </w:tc>
        <w:tc>
          <w:tcPr>
            <w:tcW w:w="1276" w:type="dxa"/>
            <w:gridSpan w:val="2"/>
            <w:tcBorders>
              <w:top w:val="nil"/>
              <w:bottom w:val="single" w:sz="2" w:space="0" w:color="auto"/>
            </w:tcBorders>
            <w:vAlign w:val="center"/>
          </w:tcPr>
          <w:p w14:paraId="58D6A075" w14:textId="77777777" w:rsidR="00A57562" w:rsidRDefault="00A57562" w:rsidP="00C70E74">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3CD67C59" w14:textId="77777777" w:rsidR="00A57562" w:rsidRPr="005E4AEE" w:rsidRDefault="00A57562" w:rsidP="00C70E74">
            <w:pPr>
              <w:rPr>
                <w:lang w:val="en-US"/>
              </w:rPr>
            </w:pPr>
            <w:r w:rsidRPr="005E4AEE">
              <w:rPr>
                <w:lang w:val="en-US"/>
              </w:rPr>
              <w:t>Zugrav vopsitor</w:t>
            </w:r>
          </w:p>
        </w:tc>
        <w:tc>
          <w:tcPr>
            <w:tcW w:w="1134" w:type="dxa"/>
            <w:tcBorders>
              <w:top w:val="nil"/>
              <w:bottom w:val="single" w:sz="2" w:space="0" w:color="auto"/>
              <w:right w:val="single" w:sz="4" w:space="0" w:color="auto"/>
            </w:tcBorders>
          </w:tcPr>
          <w:p w14:paraId="0B6D45FD"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7A22C4B6" w14:textId="77777777" w:rsidR="00A57562" w:rsidRPr="005E4AEE" w:rsidRDefault="00A57562" w:rsidP="00C70E74">
            <w:pPr>
              <w:rPr>
                <w:lang w:val="en-US"/>
              </w:rPr>
            </w:pPr>
            <w:r w:rsidRPr="005E4AEE">
              <w:rPr>
                <w:lang w:val="en-US"/>
              </w:rPr>
              <w:t>13,27</w:t>
            </w:r>
          </w:p>
        </w:tc>
      </w:tr>
      <w:tr w:rsidR="00A57562" w14:paraId="7F58539C"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A2D306" w14:textId="77777777" w:rsidR="00A57562" w:rsidRDefault="00A57562" w:rsidP="00C70E74">
            <w:pPr>
              <w:rPr>
                <w:lang w:val="en-US"/>
              </w:rPr>
            </w:pPr>
          </w:p>
        </w:tc>
        <w:tc>
          <w:tcPr>
            <w:tcW w:w="1276" w:type="dxa"/>
            <w:gridSpan w:val="2"/>
            <w:tcBorders>
              <w:top w:val="nil"/>
              <w:bottom w:val="single" w:sz="2" w:space="0" w:color="auto"/>
            </w:tcBorders>
            <w:vAlign w:val="center"/>
          </w:tcPr>
          <w:p w14:paraId="078657F6" w14:textId="77777777" w:rsidR="00A57562" w:rsidRDefault="00A57562" w:rsidP="00C70E74">
            <w:pPr>
              <w:jc w:val="center"/>
              <w:rPr>
                <w:sz w:val="16"/>
                <w:szCs w:val="16"/>
                <w:lang w:val="en-US"/>
              </w:rPr>
            </w:pPr>
            <w:r>
              <w:rPr>
                <w:sz w:val="16"/>
                <w:szCs w:val="16"/>
                <w:lang w:val="en-US"/>
              </w:rPr>
              <w:t>2416586105303</w:t>
            </w:r>
          </w:p>
        </w:tc>
        <w:tc>
          <w:tcPr>
            <w:tcW w:w="6237" w:type="dxa"/>
            <w:gridSpan w:val="2"/>
            <w:tcBorders>
              <w:top w:val="nil"/>
              <w:bottom w:val="single" w:sz="2" w:space="0" w:color="auto"/>
            </w:tcBorders>
          </w:tcPr>
          <w:p w14:paraId="47E9367C" w14:textId="77777777" w:rsidR="00A57562" w:rsidRPr="005E4AEE" w:rsidRDefault="00A57562" w:rsidP="00C70E74">
            <w:pPr>
              <w:rPr>
                <w:lang w:val="en-US"/>
              </w:rPr>
            </w:pPr>
            <w:r w:rsidRPr="005E4AEE">
              <w:rPr>
                <w:lang w:val="en-US"/>
              </w:rPr>
              <w:t>Amorsa-grund</w:t>
            </w:r>
          </w:p>
        </w:tc>
        <w:tc>
          <w:tcPr>
            <w:tcW w:w="1134" w:type="dxa"/>
            <w:tcBorders>
              <w:top w:val="nil"/>
              <w:bottom w:val="single" w:sz="2" w:space="0" w:color="auto"/>
              <w:right w:val="single" w:sz="4" w:space="0" w:color="auto"/>
            </w:tcBorders>
          </w:tcPr>
          <w:p w14:paraId="58DBFCC6"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0A7D2DF2" w14:textId="77777777" w:rsidR="00A57562" w:rsidRPr="005E4AEE" w:rsidRDefault="00A57562" w:rsidP="00C70E74">
            <w:pPr>
              <w:rPr>
                <w:lang w:val="en-US"/>
              </w:rPr>
            </w:pPr>
            <w:r w:rsidRPr="005E4AEE">
              <w:rPr>
                <w:lang w:val="en-US"/>
              </w:rPr>
              <w:t>66,34</w:t>
            </w:r>
          </w:p>
        </w:tc>
      </w:tr>
      <w:tr w:rsidR="00A57562" w14:paraId="7567FA1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C7870" w14:textId="77777777" w:rsidR="00A57562" w:rsidRDefault="00A57562" w:rsidP="00C70E74">
            <w:pPr>
              <w:rPr>
                <w:lang w:val="en-US"/>
              </w:rPr>
            </w:pPr>
          </w:p>
        </w:tc>
        <w:tc>
          <w:tcPr>
            <w:tcW w:w="1276" w:type="dxa"/>
            <w:gridSpan w:val="2"/>
            <w:tcBorders>
              <w:top w:val="nil"/>
              <w:bottom w:val="single" w:sz="2" w:space="0" w:color="auto"/>
            </w:tcBorders>
            <w:vAlign w:val="center"/>
          </w:tcPr>
          <w:p w14:paraId="79F548C2" w14:textId="77777777" w:rsidR="00A57562" w:rsidRDefault="00A57562" w:rsidP="00C70E74">
            <w:pPr>
              <w:jc w:val="center"/>
              <w:rPr>
                <w:sz w:val="16"/>
                <w:szCs w:val="16"/>
                <w:lang w:val="en-US"/>
              </w:rPr>
            </w:pPr>
            <w:r>
              <w:rPr>
                <w:sz w:val="16"/>
                <w:szCs w:val="16"/>
                <w:lang w:val="en-US"/>
              </w:rPr>
              <w:t>810741</w:t>
            </w:r>
          </w:p>
        </w:tc>
        <w:tc>
          <w:tcPr>
            <w:tcW w:w="6237" w:type="dxa"/>
            <w:gridSpan w:val="2"/>
            <w:tcBorders>
              <w:top w:val="nil"/>
              <w:bottom w:val="single" w:sz="2" w:space="0" w:color="auto"/>
            </w:tcBorders>
          </w:tcPr>
          <w:p w14:paraId="51F54638" w14:textId="77777777" w:rsidR="00A57562" w:rsidRPr="005E4AEE" w:rsidRDefault="00A57562" w:rsidP="00C70E74">
            <w:pPr>
              <w:rPr>
                <w:lang w:val="en-US"/>
              </w:rPr>
            </w:pPr>
            <w:r w:rsidRPr="005E4AEE">
              <w:rPr>
                <w:lang w:val="en-US"/>
              </w:rPr>
              <w:t>Hirtie pentru slefuit uscata</w:t>
            </w:r>
          </w:p>
        </w:tc>
        <w:tc>
          <w:tcPr>
            <w:tcW w:w="1134" w:type="dxa"/>
            <w:tcBorders>
              <w:top w:val="nil"/>
              <w:bottom w:val="single" w:sz="2" w:space="0" w:color="auto"/>
              <w:right w:val="single" w:sz="4" w:space="0" w:color="auto"/>
            </w:tcBorders>
          </w:tcPr>
          <w:p w14:paraId="4993A30B"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3FE2A886" w14:textId="77777777" w:rsidR="00A57562" w:rsidRPr="005E4AEE" w:rsidRDefault="00A57562" w:rsidP="00C70E74">
            <w:pPr>
              <w:rPr>
                <w:lang w:val="en-US"/>
              </w:rPr>
            </w:pPr>
            <w:r w:rsidRPr="005E4AEE">
              <w:rPr>
                <w:lang w:val="en-US"/>
              </w:rPr>
              <w:t>22,12</w:t>
            </w:r>
          </w:p>
        </w:tc>
      </w:tr>
      <w:tr w:rsidR="00A57562" w14:paraId="3B728281"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317C8" w14:textId="77777777" w:rsidR="00A57562" w:rsidRDefault="00A57562" w:rsidP="00C70E74">
            <w:pPr>
              <w:rPr>
                <w:lang w:val="en-US"/>
              </w:rPr>
            </w:pPr>
            <w:r>
              <w:rPr>
                <w:lang w:val="en-US"/>
              </w:rPr>
              <w:t>11</w:t>
            </w:r>
          </w:p>
        </w:tc>
        <w:tc>
          <w:tcPr>
            <w:tcW w:w="1276" w:type="dxa"/>
            <w:gridSpan w:val="2"/>
            <w:tcBorders>
              <w:top w:val="single" w:sz="4" w:space="0" w:color="auto"/>
              <w:bottom w:val="single" w:sz="4" w:space="0" w:color="auto"/>
            </w:tcBorders>
          </w:tcPr>
          <w:p w14:paraId="78E42733" w14:textId="77777777" w:rsidR="00A57562" w:rsidRDefault="00A57562" w:rsidP="00C70E74">
            <w:pPr>
              <w:rPr>
                <w:lang w:val="en-US"/>
              </w:rPr>
            </w:pPr>
            <w:r>
              <w:rPr>
                <w:lang w:val="en-US"/>
              </w:rPr>
              <w:t>CN06A</w:t>
            </w:r>
          </w:p>
          <w:p w14:paraId="63C0BDAC"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743949EC" w14:textId="77777777" w:rsidR="00A57562" w:rsidRDefault="00A57562" w:rsidP="00C70E74">
            <w:pPr>
              <w:adjustRightInd w:val="0"/>
              <w:rPr>
                <w:rFonts w:ascii="Times New Roman CYR" w:hAnsi="Times New Roman CYR" w:cs="Times New Roman CYR"/>
                <w:sz w:val="16"/>
                <w:szCs w:val="16"/>
                <w:lang w:val="en-US"/>
              </w:rPr>
            </w:pPr>
            <w:r>
              <w:rPr>
                <w:lang w:val="en-US"/>
              </w:rPr>
              <w:t>Vopsitorii interioare cu vopsea lavabila de tip "Mattlatex" sau analog, cu rezistenta sporita la spalare, aplicate in 2 straturi pe glet existent, executate manual</w:t>
            </w:r>
            <w:r>
              <w:rPr>
                <w:rFonts w:ascii="Times New Roman CYR" w:hAnsi="Times New Roman CYR" w:cs="Times New Roman CYR"/>
                <w:sz w:val="16"/>
                <w:szCs w:val="16"/>
                <w:lang w:val="en-US"/>
              </w:rPr>
              <w:t xml:space="preserve"> </w:t>
            </w:r>
          </w:p>
          <w:p w14:paraId="54D5C5CA"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2811B552"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4A65C396"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442,300</w:t>
            </w:r>
          </w:p>
          <w:p w14:paraId="3D0D1F31" w14:textId="77777777" w:rsidR="00A57562" w:rsidRDefault="00A57562" w:rsidP="00C70E74">
            <w:pPr>
              <w:jc w:val="center"/>
              <w:rPr>
                <w:lang w:val="en-US"/>
              </w:rPr>
            </w:pPr>
          </w:p>
        </w:tc>
      </w:tr>
      <w:tr w:rsidR="00A57562" w14:paraId="223EF2BB"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55153" w14:textId="77777777" w:rsidR="00A57562" w:rsidRDefault="00A57562" w:rsidP="00C70E74">
            <w:pPr>
              <w:rPr>
                <w:lang w:val="en-US"/>
              </w:rPr>
            </w:pPr>
          </w:p>
        </w:tc>
        <w:tc>
          <w:tcPr>
            <w:tcW w:w="1276" w:type="dxa"/>
            <w:gridSpan w:val="2"/>
            <w:tcBorders>
              <w:top w:val="nil"/>
              <w:bottom w:val="single" w:sz="2" w:space="0" w:color="auto"/>
            </w:tcBorders>
            <w:vAlign w:val="center"/>
          </w:tcPr>
          <w:p w14:paraId="6E0DBB69" w14:textId="77777777" w:rsidR="00A57562" w:rsidRDefault="00A57562" w:rsidP="00C70E74">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1FDB9851" w14:textId="77777777" w:rsidR="00A57562" w:rsidRPr="005E4AEE" w:rsidRDefault="00A57562" w:rsidP="00C70E74">
            <w:pPr>
              <w:rPr>
                <w:lang w:val="en-US"/>
              </w:rPr>
            </w:pPr>
            <w:r w:rsidRPr="005E4AEE">
              <w:rPr>
                <w:lang w:val="en-US"/>
              </w:rPr>
              <w:t>Zugrav vopsitor</w:t>
            </w:r>
          </w:p>
        </w:tc>
        <w:tc>
          <w:tcPr>
            <w:tcW w:w="1134" w:type="dxa"/>
            <w:tcBorders>
              <w:top w:val="nil"/>
              <w:bottom w:val="single" w:sz="2" w:space="0" w:color="auto"/>
              <w:right w:val="single" w:sz="4" w:space="0" w:color="auto"/>
            </w:tcBorders>
          </w:tcPr>
          <w:p w14:paraId="466F27ED"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15B9A65" w14:textId="77777777" w:rsidR="00A57562" w:rsidRPr="005E4AEE" w:rsidRDefault="00A57562" w:rsidP="00C70E74">
            <w:pPr>
              <w:rPr>
                <w:lang w:val="en-US"/>
              </w:rPr>
            </w:pPr>
            <w:r w:rsidRPr="005E4AEE">
              <w:rPr>
                <w:lang w:val="en-US"/>
              </w:rPr>
              <w:t>243,26</w:t>
            </w:r>
          </w:p>
        </w:tc>
      </w:tr>
      <w:tr w:rsidR="00A57562" w14:paraId="5EF8DC2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F2A1D5" w14:textId="77777777" w:rsidR="00A57562" w:rsidRDefault="00A57562" w:rsidP="00C70E74">
            <w:pPr>
              <w:rPr>
                <w:lang w:val="en-US"/>
              </w:rPr>
            </w:pPr>
          </w:p>
        </w:tc>
        <w:tc>
          <w:tcPr>
            <w:tcW w:w="1276" w:type="dxa"/>
            <w:gridSpan w:val="2"/>
            <w:tcBorders>
              <w:top w:val="nil"/>
              <w:bottom w:val="single" w:sz="2" w:space="0" w:color="auto"/>
            </w:tcBorders>
            <w:vAlign w:val="center"/>
          </w:tcPr>
          <w:p w14:paraId="6E376788" w14:textId="77777777" w:rsidR="00A57562" w:rsidRDefault="00A57562" w:rsidP="00C70E74">
            <w:pPr>
              <w:jc w:val="center"/>
              <w:rPr>
                <w:sz w:val="16"/>
                <w:szCs w:val="16"/>
                <w:lang w:val="en-US"/>
              </w:rPr>
            </w:pPr>
            <w:r>
              <w:rPr>
                <w:sz w:val="16"/>
                <w:szCs w:val="16"/>
                <w:lang w:val="en-US"/>
              </w:rPr>
              <w:t>2430116138002</w:t>
            </w:r>
          </w:p>
        </w:tc>
        <w:tc>
          <w:tcPr>
            <w:tcW w:w="6237" w:type="dxa"/>
            <w:gridSpan w:val="2"/>
            <w:tcBorders>
              <w:top w:val="nil"/>
              <w:bottom w:val="single" w:sz="2" w:space="0" w:color="auto"/>
            </w:tcBorders>
          </w:tcPr>
          <w:p w14:paraId="5E8BAF9C" w14:textId="77777777" w:rsidR="00A57562" w:rsidRPr="005E4AEE" w:rsidRDefault="00A57562" w:rsidP="00C70E74">
            <w:pPr>
              <w:rPr>
                <w:lang w:val="en-US"/>
              </w:rPr>
            </w:pPr>
            <w:r w:rsidRPr="005E4AEE">
              <w:rPr>
                <w:lang w:val="en-US"/>
              </w:rPr>
              <w:t>Vopsea  tip "Mattlatex"</w:t>
            </w:r>
          </w:p>
        </w:tc>
        <w:tc>
          <w:tcPr>
            <w:tcW w:w="1134" w:type="dxa"/>
            <w:tcBorders>
              <w:top w:val="nil"/>
              <w:bottom w:val="single" w:sz="2" w:space="0" w:color="auto"/>
              <w:right w:val="single" w:sz="4" w:space="0" w:color="auto"/>
            </w:tcBorders>
          </w:tcPr>
          <w:p w14:paraId="2FDCE065"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47994BAC" w14:textId="77777777" w:rsidR="00A57562" w:rsidRPr="005E4AEE" w:rsidRDefault="00A57562" w:rsidP="00C70E74">
            <w:pPr>
              <w:rPr>
                <w:lang w:val="en-US"/>
              </w:rPr>
            </w:pPr>
            <w:r w:rsidRPr="005E4AEE">
              <w:rPr>
                <w:lang w:val="en-US"/>
              </w:rPr>
              <w:t>176,92</w:t>
            </w:r>
          </w:p>
        </w:tc>
      </w:tr>
      <w:tr w:rsidR="00A57562" w14:paraId="204BC0DE"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38A42" w14:textId="77777777" w:rsidR="00A57562" w:rsidRDefault="00A57562" w:rsidP="00C70E74">
            <w:pPr>
              <w:rPr>
                <w:lang w:val="en-US"/>
              </w:rPr>
            </w:pPr>
          </w:p>
        </w:tc>
        <w:tc>
          <w:tcPr>
            <w:tcW w:w="1276" w:type="dxa"/>
            <w:gridSpan w:val="2"/>
            <w:tcBorders>
              <w:top w:val="nil"/>
              <w:bottom w:val="single" w:sz="2" w:space="0" w:color="auto"/>
            </w:tcBorders>
            <w:vAlign w:val="center"/>
          </w:tcPr>
          <w:p w14:paraId="4A7BCCA2" w14:textId="77777777" w:rsidR="00A57562" w:rsidRDefault="00A57562" w:rsidP="00C70E74">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0A6647B5" w14:textId="77777777" w:rsidR="00A57562" w:rsidRPr="005E4AEE" w:rsidRDefault="00A57562" w:rsidP="00C70E74">
            <w:pPr>
              <w:rPr>
                <w:lang w:val="en-US"/>
              </w:rPr>
            </w:pPr>
            <w:r w:rsidRPr="005E4AEE">
              <w:rPr>
                <w:lang w:val="en-US"/>
              </w:rPr>
              <w:t>Ipsos pentru constructii tip A</w:t>
            </w:r>
          </w:p>
        </w:tc>
        <w:tc>
          <w:tcPr>
            <w:tcW w:w="1134" w:type="dxa"/>
            <w:tcBorders>
              <w:top w:val="nil"/>
              <w:bottom w:val="single" w:sz="2" w:space="0" w:color="auto"/>
              <w:right w:val="single" w:sz="4" w:space="0" w:color="auto"/>
            </w:tcBorders>
          </w:tcPr>
          <w:p w14:paraId="10D9B0F7"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0A66AEC7" w14:textId="77777777" w:rsidR="00A57562" w:rsidRPr="005E4AEE" w:rsidRDefault="00A57562" w:rsidP="00C70E74">
            <w:pPr>
              <w:rPr>
                <w:lang w:val="en-US"/>
              </w:rPr>
            </w:pPr>
            <w:r w:rsidRPr="005E4AEE">
              <w:rPr>
                <w:lang w:val="en-US"/>
              </w:rPr>
              <w:t>26,54</w:t>
            </w:r>
          </w:p>
        </w:tc>
      </w:tr>
      <w:tr w:rsidR="00A57562" w14:paraId="16A48FFC"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32BD72" w14:textId="77777777" w:rsidR="00A57562" w:rsidRDefault="00A57562" w:rsidP="00C70E74">
            <w:pPr>
              <w:rPr>
                <w:lang w:val="en-US"/>
              </w:rPr>
            </w:pPr>
          </w:p>
        </w:tc>
        <w:tc>
          <w:tcPr>
            <w:tcW w:w="1276" w:type="dxa"/>
            <w:gridSpan w:val="2"/>
            <w:tcBorders>
              <w:top w:val="nil"/>
              <w:bottom w:val="single" w:sz="2" w:space="0" w:color="auto"/>
            </w:tcBorders>
            <w:vAlign w:val="center"/>
          </w:tcPr>
          <w:p w14:paraId="569A8C1D" w14:textId="77777777" w:rsidR="00A57562" w:rsidRDefault="00A57562" w:rsidP="00C70E74">
            <w:pPr>
              <w:jc w:val="center"/>
              <w:rPr>
                <w:sz w:val="16"/>
                <w:szCs w:val="16"/>
                <w:lang w:val="en-US"/>
              </w:rPr>
            </w:pPr>
            <w:r>
              <w:rPr>
                <w:sz w:val="16"/>
                <w:szCs w:val="16"/>
                <w:lang w:val="en-US"/>
              </w:rPr>
              <w:t>2681126001472</w:t>
            </w:r>
          </w:p>
        </w:tc>
        <w:tc>
          <w:tcPr>
            <w:tcW w:w="6237" w:type="dxa"/>
            <w:gridSpan w:val="2"/>
            <w:tcBorders>
              <w:top w:val="nil"/>
              <w:bottom w:val="single" w:sz="2" w:space="0" w:color="auto"/>
            </w:tcBorders>
          </w:tcPr>
          <w:p w14:paraId="01FE1C3D" w14:textId="77777777" w:rsidR="00A57562" w:rsidRPr="005E4AEE" w:rsidRDefault="00A57562" w:rsidP="00C70E74">
            <w:pPr>
              <w:rPr>
                <w:lang w:val="en-US"/>
              </w:rPr>
            </w:pPr>
            <w:r w:rsidRPr="005E4AEE">
              <w:rPr>
                <w:lang w:val="en-US"/>
              </w:rPr>
              <w:t>Hirtie slefuita uscata 23x30 gr 6</w:t>
            </w:r>
          </w:p>
        </w:tc>
        <w:tc>
          <w:tcPr>
            <w:tcW w:w="1134" w:type="dxa"/>
            <w:tcBorders>
              <w:top w:val="nil"/>
              <w:bottom w:val="single" w:sz="2" w:space="0" w:color="auto"/>
              <w:right w:val="single" w:sz="4" w:space="0" w:color="auto"/>
            </w:tcBorders>
          </w:tcPr>
          <w:p w14:paraId="0C8E12A0"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416D3C06" w14:textId="77777777" w:rsidR="00A57562" w:rsidRPr="005E4AEE" w:rsidRDefault="00A57562" w:rsidP="00C70E74">
            <w:pPr>
              <w:rPr>
                <w:lang w:val="en-US"/>
              </w:rPr>
            </w:pPr>
            <w:r w:rsidRPr="005E4AEE">
              <w:rPr>
                <w:lang w:val="en-US"/>
              </w:rPr>
              <w:t>221,15</w:t>
            </w:r>
          </w:p>
        </w:tc>
      </w:tr>
      <w:tr w:rsidR="00A57562" w14:paraId="6D4B05B3"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46A9F" w14:textId="77777777" w:rsidR="00A57562" w:rsidRDefault="00A57562" w:rsidP="00C70E74">
            <w:pPr>
              <w:rPr>
                <w:lang w:val="en-US"/>
              </w:rPr>
            </w:pPr>
          </w:p>
        </w:tc>
        <w:tc>
          <w:tcPr>
            <w:tcW w:w="1276" w:type="dxa"/>
            <w:gridSpan w:val="2"/>
            <w:tcBorders>
              <w:top w:val="nil"/>
              <w:bottom w:val="single" w:sz="2" w:space="0" w:color="auto"/>
            </w:tcBorders>
            <w:vAlign w:val="center"/>
          </w:tcPr>
          <w:p w14:paraId="6FEB38D0" w14:textId="77777777" w:rsidR="00A57562" w:rsidRDefault="00A57562" w:rsidP="00C70E74">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2DEF88B6" w14:textId="77777777" w:rsidR="00A57562" w:rsidRPr="005E4AEE" w:rsidRDefault="00A57562" w:rsidP="00C70E74">
            <w:pPr>
              <w:rPr>
                <w:lang w:val="en-US"/>
              </w:rPr>
            </w:pPr>
            <w:r w:rsidRPr="005E4AEE">
              <w:rPr>
                <w:lang w:val="en-US"/>
              </w:rPr>
              <w:t>Bumbac de sters</w:t>
            </w:r>
          </w:p>
        </w:tc>
        <w:tc>
          <w:tcPr>
            <w:tcW w:w="1134" w:type="dxa"/>
            <w:tcBorders>
              <w:top w:val="nil"/>
              <w:bottom w:val="single" w:sz="2" w:space="0" w:color="auto"/>
              <w:right w:val="single" w:sz="4" w:space="0" w:color="auto"/>
            </w:tcBorders>
          </w:tcPr>
          <w:p w14:paraId="595C7F6A"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4C90E26B" w14:textId="77777777" w:rsidR="00A57562" w:rsidRPr="005E4AEE" w:rsidRDefault="00A57562" w:rsidP="00C70E74">
            <w:pPr>
              <w:rPr>
                <w:lang w:val="en-US"/>
              </w:rPr>
            </w:pPr>
            <w:r w:rsidRPr="005E4AEE">
              <w:rPr>
                <w:lang w:val="en-US"/>
              </w:rPr>
              <w:t>22,12</w:t>
            </w:r>
          </w:p>
        </w:tc>
      </w:tr>
      <w:tr w:rsidR="00A57562" w14:paraId="5A55674F"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69444" w14:textId="77777777" w:rsidR="00A57562" w:rsidRDefault="00A57562" w:rsidP="00C70E74">
            <w:pPr>
              <w:rPr>
                <w:lang w:val="en-US"/>
              </w:rPr>
            </w:pPr>
          </w:p>
        </w:tc>
        <w:tc>
          <w:tcPr>
            <w:tcW w:w="1276" w:type="dxa"/>
            <w:gridSpan w:val="2"/>
            <w:tcBorders>
              <w:top w:val="nil"/>
              <w:bottom w:val="single" w:sz="2" w:space="0" w:color="auto"/>
            </w:tcBorders>
            <w:vAlign w:val="center"/>
          </w:tcPr>
          <w:p w14:paraId="4D12F8CD" w14:textId="77777777" w:rsidR="00A57562" w:rsidRDefault="00A57562" w:rsidP="00C70E74">
            <w:pPr>
              <w:jc w:val="center"/>
              <w:rPr>
                <w:sz w:val="16"/>
                <w:szCs w:val="16"/>
                <w:lang w:val="en-US"/>
              </w:rPr>
            </w:pPr>
            <w:r>
              <w:rPr>
                <w:sz w:val="16"/>
                <w:szCs w:val="16"/>
                <w:lang w:val="en-US"/>
              </w:rPr>
              <w:t>4100116202818</w:t>
            </w:r>
          </w:p>
        </w:tc>
        <w:tc>
          <w:tcPr>
            <w:tcW w:w="6237" w:type="dxa"/>
            <w:gridSpan w:val="2"/>
            <w:tcBorders>
              <w:top w:val="nil"/>
              <w:bottom w:val="single" w:sz="2" w:space="0" w:color="auto"/>
            </w:tcBorders>
          </w:tcPr>
          <w:p w14:paraId="6BDFB34D" w14:textId="77777777" w:rsidR="00A57562" w:rsidRPr="005E4AEE" w:rsidRDefault="00A57562" w:rsidP="00C70E74">
            <w:pPr>
              <w:rPr>
                <w:lang w:val="en-US"/>
              </w:rPr>
            </w:pPr>
            <w:r w:rsidRPr="005E4AEE">
              <w:rPr>
                <w:lang w:val="en-US"/>
              </w:rPr>
              <w:t>Apa pentru mortare si betoane</w:t>
            </w:r>
          </w:p>
        </w:tc>
        <w:tc>
          <w:tcPr>
            <w:tcW w:w="1134" w:type="dxa"/>
            <w:tcBorders>
              <w:top w:val="nil"/>
              <w:bottom w:val="single" w:sz="2" w:space="0" w:color="auto"/>
              <w:right w:val="single" w:sz="4" w:space="0" w:color="auto"/>
            </w:tcBorders>
          </w:tcPr>
          <w:p w14:paraId="7FEE8136"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7BDFF8B6" w14:textId="77777777" w:rsidR="00A57562" w:rsidRPr="005E4AEE" w:rsidRDefault="00A57562" w:rsidP="00C70E74">
            <w:pPr>
              <w:rPr>
                <w:lang w:val="en-US"/>
              </w:rPr>
            </w:pPr>
            <w:r w:rsidRPr="005E4AEE">
              <w:rPr>
                <w:lang w:val="en-US"/>
              </w:rPr>
              <w:t>0,88</w:t>
            </w:r>
          </w:p>
        </w:tc>
      </w:tr>
      <w:tr w:rsidR="00A57562" w14:paraId="3B0E8207" w14:textId="77777777" w:rsidTr="00C70E7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9693205" w14:textId="77777777" w:rsidR="00A57562" w:rsidRDefault="00A57562" w:rsidP="00C70E74">
            <w:pPr>
              <w:rPr>
                <w:sz w:val="8"/>
                <w:szCs w:val="8"/>
                <w:lang w:val="en-US"/>
              </w:rPr>
            </w:pPr>
          </w:p>
        </w:tc>
        <w:tc>
          <w:tcPr>
            <w:tcW w:w="1276" w:type="dxa"/>
            <w:gridSpan w:val="2"/>
            <w:tcBorders>
              <w:left w:val="nil"/>
              <w:bottom w:val="nil"/>
              <w:right w:val="nil"/>
            </w:tcBorders>
          </w:tcPr>
          <w:p w14:paraId="73B0A801" w14:textId="77777777" w:rsidR="00A57562" w:rsidRDefault="00A57562" w:rsidP="00C70E74">
            <w:pPr>
              <w:rPr>
                <w:sz w:val="8"/>
                <w:szCs w:val="8"/>
                <w:lang w:val="en-US"/>
              </w:rPr>
            </w:pPr>
          </w:p>
        </w:tc>
        <w:tc>
          <w:tcPr>
            <w:tcW w:w="6237" w:type="dxa"/>
            <w:gridSpan w:val="2"/>
            <w:tcBorders>
              <w:left w:val="nil"/>
              <w:bottom w:val="nil"/>
              <w:right w:val="nil"/>
            </w:tcBorders>
          </w:tcPr>
          <w:p w14:paraId="5B2A256C" w14:textId="77777777" w:rsidR="00A57562" w:rsidRDefault="00A57562" w:rsidP="00C70E74">
            <w:pPr>
              <w:rPr>
                <w:sz w:val="8"/>
                <w:szCs w:val="8"/>
                <w:lang w:val="en-US"/>
              </w:rPr>
            </w:pPr>
          </w:p>
          <w:p w14:paraId="7AEA9232" w14:textId="77777777" w:rsidR="00A57562" w:rsidRDefault="00A57562" w:rsidP="00C70E74">
            <w:pPr>
              <w:rPr>
                <w:sz w:val="8"/>
                <w:szCs w:val="8"/>
                <w:lang w:val="en-US"/>
              </w:rPr>
            </w:pPr>
          </w:p>
          <w:p w14:paraId="13F792EF" w14:textId="77777777" w:rsidR="00A57562" w:rsidRDefault="00A57562" w:rsidP="00C70E74">
            <w:pPr>
              <w:rPr>
                <w:sz w:val="8"/>
                <w:szCs w:val="8"/>
                <w:lang w:val="en-US"/>
              </w:rPr>
            </w:pPr>
          </w:p>
        </w:tc>
        <w:tc>
          <w:tcPr>
            <w:tcW w:w="1134" w:type="dxa"/>
            <w:tcBorders>
              <w:left w:val="nil"/>
              <w:bottom w:val="nil"/>
              <w:right w:val="single" w:sz="4" w:space="0" w:color="auto"/>
            </w:tcBorders>
          </w:tcPr>
          <w:p w14:paraId="1BCC9D96" w14:textId="77777777" w:rsidR="00A57562" w:rsidRDefault="00A57562" w:rsidP="00C70E74">
            <w:pPr>
              <w:rPr>
                <w:sz w:val="8"/>
                <w:szCs w:val="8"/>
                <w:lang w:val="en-US"/>
              </w:rPr>
            </w:pPr>
          </w:p>
        </w:tc>
        <w:tc>
          <w:tcPr>
            <w:tcW w:w="1134" w:type="dxa"/>
            <w:tcBorders>
              <w:left w:val="single" w:sz="4" w:space="0" w:color="auto"/>
              <w:bottom w:val="nil"/>
              <w:right w:val="single" w:sz="4" w:space="0" w:color="auto"/>
            </w:tcBorders>
          </w:tcPr>
          <w:p w14:paraId="13C65744" w14:textId="77777777" w:rsidR="00A57562" w:rsidRDefault="00A57562" w:rsidP="00C70E74">
            <w:pPr>
              <w:rPr>
                <w:sz w:val="8"/>
                <w:szCs w:val="8"/>
                <w:lang w:val="en-US"/>
              </w:rPr>
            </w:pPr>
          </w:p>
        </w:tc>
      </w:tr>
      <w:tr w:rsidR="00A57562" w14:paraId="44B37942" w14:textId="77777777" w:rsidTr="00C70E7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69F1478" w14:textId="77777777" w:rsidR="00A57562" w:rsidRDefault="00A57562" w:rsidP="00C70E74">
            <w:pPr>
              <w:rPr>
                <w:lang w:val="en-US"/>
              </w:rPr>
            </w:pPr>
          </w:p>
        </w:tc>
        <w:tc>
          <w:tcPr>
            <w:tcW w:w="709" w:type="dxa"/>
            <w:tcBorders>
              <w:top w:val="single" w:sz="4" w:space="0" w:color="auto"/>
              <w:left w:val="nil"/>
              <w:bottom w:val="single" w:sz="4" w:space="0" w:color="auto"/>
              <w:right w:val="nil"/>
            </w:tcBorders>
          </w:tcPr>
          <w:p w14:paraId="0FE115D7"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490F8F34" w14:textId="77777777" w:rsidR="00A57562" w:rsidRDefault="00A57562" w:rsidP="00C70E74">
            <w:pPr>
              <w:rPr>
                <w:lang w:val="en-US"/>
              </w:rPr>
            </w:pPr>
          </w:p>
        </w:tc>
        <w:tc>
          <w:tcPr>
            <w:tcW w:w="5528" w:type="dxa"/>
            <w:tcBorders>
              <w:top w:val="single" w:sz="4" w:space="0" w:color="auto"/>
              <w:left w:val="nil"/>
              <w:bottom w:val="single" w:sz="4" w:space="0" w:color="auto"/>
              <w:right w:val="nil"/>
            </w:tcBorders>
          </w:tcPr>
          <w:p w14:paraId="74F59D45" w14:textId="77777777" w:rsidR="00A57562" w:rsidRDefault="00A57562" w:rsidP="00C70E74">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single" w:sz="4" w:space="0" w:color="auto"/>
            </w:tcBorders>
          </w:tcPr>
          <w:p w14:paraId="0D9F690A" w14:textId="77777777" w:rsidR="00A57562" w:rsidRDefault="00A57562" w:rsidP="00C70E74">
            <w:pPr>
              <w:rPr>
                <w:lang w:val="en-US"/>
              </w:rPr>
            </w:pPr>
            <w:r>
              <w:rPr>
                <w:b/>
                <w:bCs/>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378D599C" w14:textId="77777777" w:rsidR="00A57562" w:rsidRDefault="00A57562" w:rsidP="00C70E74">
            <w:pPr>
              <w:rPr>
                <w:lang w:val="en-US"/>
              </w:rPr>
            </w:pPr>
          </w:p>
        </w:tc>
      </w:tr>
      <w:tr w:rsidR="00A57562" w14:paraId="0D44C1FE" w14:textId="77777777" w:rsidTr="00C70E74">
        <w:tblPrEx>
          <w:tblCellMar>
            <w:top w:w="0" w:type="dxa"/>
            <w:bottom w:w="0" w:type="dxa"/>
          </w:tblCellMar>
        </w:tblPrEx>
        <w:tc>
          <w:tcPr>
            <w:tcW w:w="709" w:type="dxa"/>
            <w:tcBorders>
              <w:top w:val="nil"/>
              <w:left w:val="single" w:sz="6" w:space="0" w:color="auto"/>
              <w:bottom w:val="nil"/>
              <w:right w:val="nil"/>
            </w:tcBorders>
          </w:tcPr>
          <w:p w14:paraId="343FACAC" w14:textId="77777777" w:rsidR="00A57562" w:rsidRDefault="00A57562" w:rsidP="00C70E7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9D01835" w14:textId="77777777" w:rsidR="00A57562" w:rsidRDefault="00A57562" w:rsidP="00C70E74">
            <w:pPr>
              <w:rPr>
                <w:lang w:val="en-US"/>
              </w:rPr>
            </w:pPr>
          </w:p>
        </w:tc>
        <w:tc>
          <w:tcPr>
            <w:tcW w:w="6237" w:type="dxa"/>
            <w:gridSpan w:val="2"/>
            <w:tcBorders>
              <w:top w:val="nil"/>
              <w:left w:val="single" w:sz="6" w:space="0" w:color="auto"/>
              <w:bottom w:val="nil"/>
              <w:right w:val="single" w:sz="6" w:space="0" w:color="auto"/>
            </w:tcBorders>
          </w:tcPr>
          <w:p w14:paraId="0F3D54F1" w14:textId="77777777" w:rsidR="00A57562" w:rsidRPr="007F2714" w:rsidRDefault="00A57562" w:rsidP="00C70E74">
            <w:pPr>
              <w:rPr>
                <w:b/>
                <w:bCs/>
                <w:sz w:val="22"/>
                <w:szCs w:val="22"/>
                <w:lang w:val="en-US"/>
              </w:rPr>
            </w:pPr>
            <w:r w:rsidRPr="00B40365">
              <w:rPr>
                <w:b/>
                <w:bCs/>
                <w:sz w:val="22"/>
                <w:szCs w:val="22"/>
                <w:lang w:val="en-US"/>
              </w:rPr>
              <w:t>1.2.2. Pardosea (executarea pardoselilor se executa dupa finalizarea lucrarilor la tavan si pereti)</w:t>
            </w:r>
          </w:p>
          <w:p w14:paraId="3EF0510E" w14:textId="77777777" w:rsidR="00A57562" w:rsidRPr="00B40365" w:rsidRDefault="00A57562" w:rsidP="00C70E74">
            <w:pPr>
              <w:rPr>
                <w:lang w:val="en-US"/>
              </w:rPr>
            </w:pPr>
          </w:p>
        </w:tc>
        <w:tc>
          <w:tcPr>
            <w:tcW w:w="1134" w:type="dxa"/>
            <w:tcBorders>
              <w:top w:val="nil"/>
              <w:left w:val="single" w:sz="6" w:space="0" w:color="auto"/>
              <w:bottom w:val="nil"/>
              <w:right w:val="single" w:sz="4" w:space="0" w:color="auto"/>
            </w:tcBorders>
          </w:tcPr>
          <w:p w14:paraId="24626612" w14:textId="77777777" w:rsidR="00A57562" w:rsidRDefault="00A57562" w:rsidP="00C70E74">
            <w:pPr>
              <w:rPr>
                <w:b/>
                <w:bCs/>
                <w:sz w:val="22"/>
                <w:szCs w:val="22"/>
                <w:lang w:val="en-US"/>
              </w:rPr>
            </w:pPr>
          </w:p>
        </w:tc>
        <w:tc>
          <w:tcPr>
            <w:tcW w:w="1134" w:type="dxa"/>
            <w:tcBorders>
              <w:top w:val="nil"/>
              <w:left w:val="single" w:sz="4" w:space="0" w:color="auto"/>
              <w:bottom w:val="nil"/>
              <w:right w:val="single" w:sz="4" w:space="0" w:color="auto"/>
            </w:tcBorders>
          </w:tcPr>
          <w:p w14:paraId="6DF28E2A" w14:textId="77777777" w:rsidR="00A57562" w:rsidRDefault="00A57562" w:rsidP="00C70E74">
            <w:pPr>
              <w:rPr>
                <w:lang w:val="en-US"/>
              </w:rPr>
            </w:pPr>
          </w:p>
        </w:tc>
      </w:tr>
      <w:tr w:rsidR="00A57562" w14:paraId="60F4C94A"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2F3EF" w14:textId="77777777" w:rsidR="00A57562" w:rsidRDefault="00A57562" w:rsidP="00C70E74">
            <w:pPr>
              <w:rPr>
                <w:lang w:val="en-US"/>
              </w:rPr>
            </w:pPr>
            <w:r>
              <w:rPr>
                <w:lang w:val="en-US"/>
              </w:rPr>
              <w:t>12</w:t>
            </w:r>
          </w:p>
        </w:tc>
        <w:tc>
          <w:tcPr>
            <w:tcW w:w="1276" w:type="dxa"/>
            <w:gridSpan w:val="2"/>
            <w:tcBorders>
              <w:top w:val="single" w:sz="4" w:space="0" w:color="auto"/>
              <w:bottom w:val="single" w:sz="4" w:space="0" w:color="auto"/>
            </w:tcBorders>
          </w:tcPr>
          <w:p w14:paraId="34E4D651" w14:textId="77777777" w:rsidR="00A57562" w:rsidRDefault="00A57562" w:rsidP="00C70E74">
            <w:pPr>
              <w:rPr>
                <w:lang w:val="en-US"/>
              </w:rPr>
            </w:pPr>
            <w:r>
              <w:rPr>
                <w:lang w:val="en-US"/>
              </w:rPr>
              <w:t>RpCH15A</w:t>
            </w:r>
          </w:p>
          <w:p w14:paraId="49FEA7A2"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4971D342" w14:textId="77777777" w:rsidR="00A57562" w:rsidRDefault="00A57562" w:rsidP="00C70E74">
            <w:pPr>
              <w:adjustRightInd w:val="0"/>
              <w:rPr>
                <w:rFonts w:ascii="Times New Roman CYR" w:hAnsi="Times New Roman CYR" w:cs="Times New Roman CYR"/>
                <w:sz w:val="16"/>
                <w:szCs w:val="16"/>
                <w:lang w:val="en-US"/>
              </w:rPr>
            </w:pPr>
            <w:r>
              <w:rPr>
                <w:lang w:val="en-US"/>
              </w:rPr>
              <w:t>Grinzi pentru pardoseli, din lemn de rasinoase ecarisat</w:t>
            </w:r>
            <w:r>
              <w:rPr>
                <w:rFonts w:ascii="Times New Roman CYR" w:hAnsi="Times New Roman CYR" w:cs="Times New Roman CYR"/>
                <w:sz w:val="16"/>
                <w:szCs w:val="16"/>
                <w:lang w:val="en-US"/>
              </w:rPr>
              <w:t xml:space="preserve"> </w:t>
            </w:r>
          </w:p>
          <w:p w14:paraId="2EC269E9"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7365EECD" w14:textId="77777777" w:rsidR="00A57562" w:rsidRDefault="00A57562" w:rsidP="00C70E74">
            <w:pPr>
              <w:jc w:val="center"/>
              <w:rPr>
                <w:lang w:val="en-US"/>
              </w:rPr>
            </w:pPr>
            <w:r>
              <w:rPr>
                <w:lang w:val="en-US"/>
              </w:rPr>
              <w:t>m3</w:t>
            </w:r>
          </w:p>
        </w:tc>
        <w:tc>
          <w:tcPr>
            <w:tcW w:w="1134" w:type="dxa"/>
            <w:tcBorders>
              <w:top w:val="single" w:sz="4" w:space="0" w:color="auto"/>
              <w:left w:val="single" w:sz="4" w:space="0" w:color="auto"/>
              <w:bottom w:val="single" w:sz="4" w:space="0" w:color="auto"/>
              <w:right w:val="single" w:sz="4" w:space="0" w:color="auto"/>
            </w:tcBorders>
            <w:vAlign w:val="center"/>
          </w:tcPr>
          <w:p w14:paraId="2887228A" w14:textId="77777777" w:rsidR="00A57562" w:rsidRPr="006B7B83" w:rsidRDefault="00A57562" w:rsidP="00C70E74">
            <w:pPr>
              <w:adjustRightInd w:val="0"/>
              <w:jc w:val="center"/>
              <w:rPr>
                <w:rFonts w:ascii="Arial CYR" w:hAnsi="Arial CYR" w:cs="Arial CYR"/>
                <w:sz w:val="20"/>
                <w:szCs w:val="20"/>
                <w:lang w:val="en-US"/>
              </w:rPr>
            </w:pPr>
            <w:r w:rsidRPr="006B7B83">
              <w:rPr>
                <w:rFonts w:ascii="Arial CYR" w:hAnsi="Arial CYR" w:cs="Arial CYR"/>
                <w:sz w:val="20"/>
                <w:szCs w:val="20"/>
                <w:lang w:val="en-US"/>
              </w:rPr>
              <w:t>0,150</w:t>
            </w:r>
          </w:p>
          <w:p w14:paraId="6344C98B" w14:textId="77777777" w:rsidR="00A57562" w:rsidRPr="006B7B83" w:rsidRDefault="00A57562" w:rsidP="00C70E74">
            <w:pPr>
              <w:jc w:val="center"/>
              <w:rPr>
                <w:sz w:val="20"/>
                <w:szCs w:val="20"/>
                <w:lang w:val="en-US"/>
              </w:rPr>
            </w:pPr>
          </w:p>
        </w:tc>
      </w:tr>
      <w:tr w:rsidR="00A57562" w14:paraId="07DC58FB"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AF606" w14:textId="77777777" w:rsidR="00A57562" w:rsidRDefault="00A57562" w:rsidP="00C70E74">
            <w:pPr>
              <w:rPr>
                <w:lang w:val="en-US"/>
              </w:rPr>
            </w:pPr>
          </w:p>
        </w:tc>
        <w:tc>
          <w:tcPr>
            <w:tcW w:w="1276" w:type="dxa"/>
            <w:gridSpan w:val="2"/>
            <w:tcBorders>
              <w:top w:val="nil"/>
              <w:bottom w:val="single" w:sz="2" w:space="0" w:color="auto"/>
            </w:tcBorders>
            <w:vAlign w:val="center"/>
          </w:tcPr>
          <w:p w14:paraId="501D0B5C" w14:textId="77777777" w:rsidR="00A57562" w:rsidRDefault="00A57562" w:rsidP="00C70E74">
            <w:pPr>
              <w:jc w:val="center"/>
              <w:rPr>
                <w:sz w:val="16"/>
                <w:szCs w:val="16"/>
                <w:lang w:val="en-US"/>
              </w:rPr>
            </w:pPr>
            <w:r>
              <w:rPr>
                <w:sz w:val="16"/>
                <w:szCs w:val="16"/>
                <w:lang w:val="en-US"/>
              </w:rPr>
              <w:t>7124010107001</w:t>
            </w:r>
          </w:p>
        </w:tc>
        <w:tc>
          <w:tcPr>
            <w:tcW w:w="6237" w:type="dxa"/>
            <w:gridSpan w:val="2"/>
            <w:tcBorders>
              <w:top w:val="nil"/>
              <w:bottom w:val="single" w:sz="2" w:space="0" w:color="auto"/>
            </w:tcBorders>
          </w:tcPr>
          <w:p w14:paraId="0549B7B2" w14:textId="77777777" w:rsidR="00A57562" w:rsidRPr="005E4AEE" w:rsidRDefault="00A57562" w:rsidP="00C70E74">
            <w:pPr>
              <w:rPr>
                <w:lang w:val="en-US"/>
              </w:rPr>
            </w:pPr>
            <w:r w:rsidRPr="005E4AEE">
              <w:rPr>
                <w:lang w:val="en-US"/>
              </w:rPr>
              <w:t>Dulgher</w:t>
            </w:r>
          </w:p>
        </w:tc>
        <w:tc>
          <w:tcPr>
            <w:tcW w:w="1134" w:type="dxa"/>
            <w:tcBorders>
              <w:top w:val="nil"/>
              <w:bottom w:val="single" w:sz="2" w:space="0" w:color="auto"/>
              <w:right w:val="single" w:sz="4" w:space="0" w:color="auto"/>
            </w:tcBorders>
          </w:tcPr>
          <w:p w14:paraId="7818D105"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6B17B735" w14:textId="77777777" w:rsidR="00A57562" w:rsidRPr="006B7B83" w:rsidRDefault="00A57562" w:rsidP="00C70E74">
            <w:pPr>
              <w:rPr>
                <w:sz w:val="20"/>
                <w:szCs w:val="20"/>
                <w:lang w:val="en-US"/>
              </w:rPr>
            </w:pPr>
            <w:r w:rsidRPr="006B7B83">
              <w:rPr>
                <w:sz w:val="20"/>
                <w:szCs w:val="20"/>
                <w:lang w:val="en-US"/>
              </w:rPr>
              <w:t>1,04</w:t>
            </w:r>
          </w:p>
        </w:tc>
      </w:tr>
      <w:tr w:rsidR="00A57562" w14:paraId="52DB344F"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E37E1" w14:textId="77777777" w:rsidR="00A57562" w:rsidRDefault="00A57562" w:rsidP="00C70E74">
            <w:pPr>
              <w:rPr>
                <w:lang w:val="en-US"/>
              </w:rPr>
            </w:pPr>
          </w:p>
        </w:tc>
        <w:tc>
          <w:tcPr>
            <w:tcW w:w="1276" w:type="dxa"/>
            <w:gridSpan w:val="2"/>
            <w:tcBorders>
              <w:top w:val="nil"/>
              <w:bottom w:val="single" w:sz="2" w:space="0" w:color="auto"/>
            </w:tcBorders>
            <w:vAlign w:val="center"/>
          </w:tcPr>
          <w:p w14:paraId="72C26A08" w14:textId="77777777" w:rsidR="00A57562" w:rsidRDefault="00A57562" w:rsidP="00C70E74">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276AB70F" w14:textId="77777777" w:rsidR="00A57562" w:rsidRPr="005E4AEE" w:rsidRDefault="00A57562" w:rsidP="00C70E74">
            <w:pPr>
              <w:rPr>
                <w:lang w:val="en-US"/>
              </w:rPr>
            </w:pPr>
            <w:r w:rsidRPr="005E4AEE">
              <w:rPr>
                <w:lang w:val="en-US"/>
              </w:rPr>
              <w:t>Muncitor deservire CM</w:t>
            </w:r>
          </w:p>
        </w:tc>
        <w:tc>
          <w:tcPr>
            <w:tcW w:w="1134" w:type="dxa"/>
            <w:tcBorders>
              <w:top w:val="nil"/>
              <w:bottom w:val="single" w:sz="2" w:space="0" w:color="auto"/>
              <w:right w:val="single" w:sz="4" w:space="0" w:color="auto"/>
            </w:tcBorders>
          </w:tcPr>
          <w:p w14:paraId="43FD818E"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6F600CE2" w14:textId="77777777" w:rsidR="00A57562" w:rsidRPr="006B7B83" w:rsidRDefault="00A57562" w:rsidP="00C70E74">
            <w:pPr>
              <w:rPr>
                <w:sz w:val="20"/>
                <w:szCs w:val="20"/>
                <w:lang w:val="en-US"/>
              </w:rPr>
            </w:pPr>
            <w:r w:rsidRPr="006B7B83">
              <w:rPr>
                <w:sz w:val="20"/>
                <w:szCs w:val="20"/>
                <w:lang w:val="en-US"/>
              </w:rPr>
              <w:t>0,31</w:t>
            </w:r>
          </w:p>
        </w:tc>
      </w:tr>
      <w:tr w:rsidR="00A57562" w14:paraId="270B506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729E6E" w14:textId="77777777" w:rsidR="00A57562" w:rsidRDefault="00A57562" w:rsidP="00C70E74">
            <w:pPr>
              <w:rPr>
                <w:lang w:val="en-US"/>
              </w:rPr>
            </w:pPr>
          </w:p>
        </w:tc>
        <w:tc>
          <w:tcPr>
            <w:tcW w:w="1276" w:type="dxa"/>
            <w:gridSpan w:val="2"/>
            <w:tcBorders>
              <w:top w:val="nil"/>
              <w:bottom w:val="single" w:sz="2" w:space="0" w:color="auto"/>
            </w:tcBorders>
            <w:vAlign w:val="center"/>
          </w:tcPr>
          <w:p w14:paraId="4E34B2BC" w14:textId="77777777" w:rsidR="00A57562" w:rsidRDefault="00A57562" w:rsidP="00C70E74">
            <w:pPr>
              <w:jc w:val="center"/>
              <w:rPr>
                <w:sz w:val="16"/>
                <w:szCs w:val="16"/>
                <w:lang w:val="en-US"/>
              </w:rPr>
            </w:pPr>
            <w:r>
              <w:rPr>
                <w:sz w:val="16"/>
                <w:szCs w:val="16"/>
                <w:lang w:val="en-US"/>
              </w:rPr>
              <w:t>2010102908737</w:t>
            </w:r>
          </w:p>
        </w:tc>
        <w:tc>
          <w:tcPr>
            <w:tcW w:w="6237" w:type="dxa"/>
            <w:gridSpan w:val="2"/>
            <w:tcBorders>
              <w:top w:val="nil"/>
              <w:bottom w:val="single" w:sz="2" w:space="0" w:color="auto"/>
            </w:tcBorders>
          </w:tcPr>
          <w:p w14:paraId="56B9A8CB" w14:textId="77777777" w:rsidR="00A57562" w:rsidRPr="005E4AEE" w:rsidRDefault="00A57562" w:rsidP="00C70E74">
            <w:pPr>
              <w:rPr>
                <w:lang w:val="en-US"/>
              </w:rPr>
            </w:pPr>
            <w:r w:rsidRPr="005E4AEE">
              <w:rPr>
                <w:lang w:val="en-US"/>
              </w:rPr>
              <w:t>Grinzi de rasinoase de 4-6 m lungime cl. B</w:t>
            </w:r>
          </w:p>
        </w:tc>
        <w:tc>
          <w:tcPr>
            <w:tcW w:w="1134" w:type="dxa"/>
            <w:tcBorders>
              <w:top w:val="nil"/>
              <w:bottom w:val="single" w:sz="2" w:space="0" w:color="auto"/>
              <w:right w:val="single" w:sz="4" w:space="0" w:color="auto"/>
            </w:tcBorders>
          </w:tcPr>
          <w:p w14:paraId="2B8D4D10"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66D22611" w14:textId="77777777" w:rsidR="00A57562" w:rsidRPr="006B7B83" w:rsidRDefault="00A57562" w:rsidP="00C70E74">
            <w:pPr>
              <w:rPr>
                <w:sz w:val="20"/>
                <w:szCs w:val="20"/>
                <w:lang w:val="en-US"/>
              </w:rPr>
            </w:pPr>
            <w:r w:rsidRPr="006B7B83">
              <w:rPr>
                <w:sz w:val="20"/>
                <w:szCs w:val="20"/>
                <w:lang w:val="en-US"/>
              </w:rPr>
              <w:t>0,15</w:t>
            </w:r>
          </w:p>
        </w:tc>
      </w:tr>
      <w:tr w:rsidR="00A57562" w14:paraId="03FAD72E"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18BE1B" w14:textId="77777777" w:rsidR="00A57562" w:rsidRDefault="00A57562" w:rsidP="00C70E74">
            <w:pPr>
              <w:rPr>
                <w:lang w:val="en-US"/>
              </w:rPr>
            </w:pPr>
          </w:p>
        </w:tc>
        <w:tc>
          <w:tcPr>
            <w:tcW w:w="1276" w:type="dxa"/>
            <w:gridSpan w:val="2"/>
            <w:tcBorders>
              <w:top w:val="nil"/>
              <w:bottom w:val="single" w:sz="2" w:space="0" w:color="auto"/>
            </w:tcBorders>
            <w:vAlign w:val="center"/>
          </w:tcPr>
          <w:p w14:paraId="68421C93" w14:textId="77777777" w:rsidR="00A57562" w:rsidRDefault="00A57562" w:rsidP="00C70E74">
            <w:pPr>
              <w:jc w:val="center"/>
              <w:rPr>
                <w:sz w:val="16"/>
                <w:szCs w:val="16"/>
                <w:lang w:val="en-US"/>
              </w:rPr>
            </w:pPr>
            <w:r>
              <w:rPr>
                <w:sz w:val="16"/>
                <w:szCs w:val="16"/>
                <w:lang w:val="en-US"/>
              </w:rPr>
              <w:t>2414147327483</w:t>
            </w:r>
          </w:p>
        </w:tc>
        <w:tc>
          <w:tcPr>
            <w:tcW w:w="6237" w:type="dxa"/>
            <w:gridSpan w:val="2"/>
            <w:tcBorders>
              <w:top w:val="nil"/>
              <w:bottom w:val="single" w:sz="2" w:space="0" w:color="auto"/>
            </w:tcBorders>
          </w:tcPr>
          <w:p w14:paraId="4B4F1C87" w14:textId="77777777" w:rsidR="00A57562" w:rsidRPr="005E4AEE" w:rsidRDefault="00A57562" w:rsidP="00C70E74">
            <w:pPr>
              <w:rPr>
                <w:lang w:val="en-US"/>
              </w:rPr>
            </w:pPr>
            <w:r w:rsidRPr="005E4AEE">
              <w:rPr>
                <w:lang w:val="en-US"/>
              </w:rPr>
              <w:t>Lignolineum</w:t>
            </w:r>
          </w:p>
        </w:tc>
        <w:tc>
          <w:tcPr>
            <w:tcW w:w="1134" w:type="dxa"/>
            <w:tcBorders>
              <w:top w:val="nil"/>
              <w:bottom w:val="single" w:sz="2" w:space="0" w:color="auto"/>
              <w:right w:val="single" w:sz="4" w:space="0" w:color="auto"/>
            </w:tcBorders>
          </w:tcPr>
          <w:p w14:paraId="35063AD0"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4B0B1A40" w14:textId="77777777" w:rsidR="00A57562" w:rsidRPr="005E4AEE" w:rsidRDefault="00A57562" w:rsidP="00C70E74">
            <w:pPr>
              <w:rPr>
                <w:lang w:val="en-US"/>
              </w:rPr>
            </w:pPr>
            <w:r w:rsidRPr="005E4AEE">
              <w:rPr>
                <w:lang w:val="en-US"/>
              </w:rPr>
              <w:t>0,08</w:t>
            </w:r>
          </w:p>
        </w:tc>
      </w:tr>
      <w:tr w:rsidR="00A57562" w14:paraId="44E58CEF"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DAF97" w14:textId="77777777" w:rsidR="00A57562" w:rsidRDefault="00A57562" w:rsidP="00C70E74">
            <w:pPr>
              <w:rPr>
                <w:lang w:val="en-US"/>
              </w:rPr>
            </w:pPr>
          </w:p>
        </w:tc>
        <w:tc>
          <w:tcPr>
            <w:tcW w:w="1276" w:type="dxa"/>
            <w:gridSpan w:val="2"/>
            <w:tcBorders>
              <w:top w:val="nil"/>
              <w:bottom w:val="single" w:sz="2" w:space="0" w:color="auto"/>
            </w:tcBorders>
            <w:vAlign w:val="center"/>
          </w:tcPr>
          <w:p w14:paraId="12E61052" w14:textId="77777777" w:rsidR="00A57562" w:rsidRDefault="00A57562" w:rsidP="00C70E74">
            <w:pPr>
              <w:jc w:val="center"/>
              <w:rPr>
                <w:sz w:val="16"/>
                <w:szCs w:val="16"/>
                <w:lang w:val="en-US"/>
              </w:rPr>
            </w:pPr>
            <w:r>
              <w:rPr>
                <w:sz w:val="16"/>
                <w:szCs w:val="16"/>
                <w:lang w:val="en-US"/>
              </w:rPr>
              <w:t>2940420007679</w:t>
            </w:r>
          </w:p>
        </w:tc>
        <w:tc>
          <w:tcPr>
            <w:tcW w:w="6237" w:type="dxa"/>
            <w:gridSpan w:val="2"/>
            <w:tcBorders>
              <w:top w:val="nil"/>
              <w:bottom w:val="single" w:sz="2" w:space="0" w:color="auto"/>
            </w:tcBorders>
          </w:tcPr>
          <w:p w14:paraId="1F0CD2D0" w14:textId="77777777" w:rsidR="00A57562" w:rsidRPr="005E4AEE" w:rsidRDefault="00A57562" w:rsidP="00C70E74">
            <w:pPr>
              <w:rPr>
                <w:lang w:val="en-US"/>
              </w:rPr>
            </w:pPr>
            <w:r w:rsidRPr="005E4AEE">
              <w:rPr>
                <w:lang w:val="en-US"/>
              </w:rPr>
              <w:t>Fierastrau mecanic</w:t>
            </w:r>
          </w:p>
        </w:tc>
        <w:tc>
          <w:tcPr>
            <w:tcW w:w="1134" w:type="dxa"/>
            <w:tcBorders>
              <w:top w:val="nil"/>
              <w:bottom w:val="single" w:sz="2" w:space="0" w:color="auto"/>
              <w:right w:val="single" w:sz="4" w:space="0" w:color="auto"/>
            </w:tcBorders>
          </w:tcPr>
          <w:p w14:paraId="4A0031CE"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0483872D" w14:textId="77777777" w:rsidR="00A57562" w:rsidRPr="005E4AEE" w:rsidRDefault="00A57562" w:rsidP="00C70E74">
            <w:pPr>
              <w:rPr>
                <w:lang w:val="en-US"/>
              </w:rPr>
            </w:pPr>
            <w:r w:rsidRPr="005E4AEE">
              <w:rPr>
                <w:lang w:val="en-US"/>
              </w:rPr>
              <w:t>0,02</w:t>
            </w:r>
          </w:p>
        </w:tc>
      </w:tr>
      <w:tr w:rsidR="00A57562" w14:paraId="37B4211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C8085" w14:textId="77777777" w:rsidR="00A57562" w:rsidRDefault="00A57562" w:rsidP="00C70E74">
            <w:pPr>
              <w:rPr>
                <w:lang w:val="en-US"/>
              </w:rPr>
            </w:pPr>
          </w:p>
        </w:tc>
        <w:tc>
          <w:tcPr>
            <w:tcW w:w="1276" w:type="dxa"/>
            <w:gridSpan w:val="2"/>
            <w:tcBorders>
              <w:top w:val="nil"/>
              <w:bottom w:val="single" w:sz="2" w:space="0" w:color="auto"/>
            </w:tcBorders>
            <w:vAlign w:val="center"/>
          </w:tcPr>
          <w:p w14:paraId="38BB4409" w14:textId="77777777" w:rsidR="00A57562" w:rsidRDefault="00A57562" w:rsidP="00C70E74">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032DDF52" w14:textId="77777777" w:rsidR="00A57562" w:rsidRPr="005E4AEE" w:rsidRDefault="00A57562" w:rsidP="00C70E74">
            <w:pPr>
              <w:rPr>
                <w:lang w:val="en-US"/>
              </w:rPr>
            </w:pPr>
            <w:r w:rsidRPr="005E4AEE">
              <w:rPr>
                <w:lang w:val="en-US"/>
              </w:rPr>
              <w:t>Macara de fereastra</w:t>
            </w:r>
          </w:p>
        </w:tc>
        <w:tc>
          <w:tcPr>
            <w:tcW w:w="1134" w:type="dxa"/>
            <w:tcBorders>
              <w:top w:val="nil"/>
              <w:bottom w:val="single" w:sz="2" w:space="0" w:color="auto"/>
              <w:right w:val="single" w:sz="4" w:space="0" w:color="auto"/>
            </w:tcBorders>
          </w:tcPr>
          <w:p w14:paraId="11DCFC4C"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65C7A93B" w14:textId="77777777" w:rsidR="00A57562" w:rsidRPr="005E4AEE" w:rsidRDefault="00A57562" w:rsidP="00C70E74">
            <w:pPr>
              <w:rPr>
                <w:lang w:val="en-US"/>
              </w:rPr>
            </w:pPr>
            <w:r w:rsidRPr="005E4AEE">
              <w:rPr>
                <w:lang w:val="en-US"/>
              </w:rPr>
              <w:t>0,00</w:t>
            </w:r>
          </w:p>
        </w:tc>
      </w:tr>
      <w:tr w:rsidR="00A57562" w14:paraId="396BC951"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53A7B" w14:textId="77777777" w:rsidR="00A57562" w:rsidRDefault="00A57562" w:rsidP="00C70E74">
            <w:pPr>
              <w:rPr>
                <w:lang w:val="en-US"/>
              </w:rPr>
            </w:pPr>
            <w:r>
              <w:rPr>
                <w:lang w:val="en-US"/>
              </w:rPr>
              <w:t>13</w:t>
            </w:r>
          </w:p>
        </w:tc>
        <w:tc>
          <w:tcPr>
            <w:tcW w:w="1276" w:type="dxa"/>
            <w:gridSpan w:val="2"/>
            <w:tcBorders>
              <w:top w:val="single" w:sz="4" w:space="0" w:color="auto"/>
              <w:bottom w:val="single" w:sz="4" w:space="0" w:color="auto"/>
            </w:tcBorders>
          </w:tcPr>
          <w:p w14:paraId="0A814818" w14:textId="77777777" w:rsidR="00A57562" w:rsidRDefault="00A57562" w:rsidP="00C70E74">
            <w:pPr>
              <w:rPr>
                <w:lang w:val="en-US"/>
              </w:rPr>
            </w:pPr>
            <w:r>
              <w:rPr>
                <w:lang w:val="en-US"/>
              </w:rPr>
              <w:t>RpCK01H1</w:t>
            </w:r>
          </w:p>
          <w:p w14:paraId="1CB7782B"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4589CCFB" w14:textId="77777777" w:rsidR="00A57562" w:rsidRDefault="00A57562" w:rsidP="00C70E74">
            <w:pPr>
              <w:adjustRightInd w:val="0"/>
              <w:rPr>
                <w:rFonts w:ascii="Times New Roman CYR" w:hAnsi="Times New Roman CYR" w:cs="Times New Roman CYR"/>
                <w:sz w:val="16"/>
                <w:szCs w:val="16"/>
                <w:lang w:val="en-US"/>
              </w:rPr>
            </w:pPr>
            <w:r>
              <w:rPr>
                <w:lang w:val="en-US"/>
              </w:rPr>
              <w:t>Repararea stratului-suport pentru pardoseli executat din dusumele oarbe din scinduri de rasinoase, de 40 mm (consum cherestea 0,041) m3/m2 grosime batute pe grinzi existente, pentru lucrari noi (refaceri totale)</w:t>
            </w:r>
            <w:r>
              <w:rPr>
                <w:rFonts w:ascii="Times New Roman CYR" w:hAnsi="Times New Roman CYR" w:cs="Times New Roman CYR"/>
                <w:sz w:val="16"/>
                <w:szCs w:val="16"/>
                <w:lang w:val="en-US"/>
              </w:rPr>
              <w:t xml:space="preserve"> </w:t>
            </w:r>
          </w:p>
          <w:p w14:paraId="52899E56"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048C2B54"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1066E014"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283,000</w:t>
            </w:r>
          </w:p>
          <w:p w14:paraId="55AF1956" w14:textId="77777777" w:rsidR="00A57562" w:rsidRDefault="00A57562" w:rsidP="00C70E74">
            <w:pPr>
              <w:jc w:val="center"/>
              <w:rPr>
                <w:lang w:val="en-US"/>
              </w:rPr>
            </w:pPr>
          </w:p>
        </w:tc>
      </w:tr>
      <w:tr w:rsidR="00A57562" w14:paraId="0278CA3B"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6F06E" w14:textId="77777777" w:rsidR="00A57562" w:rsidRDefault="00A57562" w:rsidP="00C70E74">
            <w:pPr>
              <w:rPr>
                <w:lang w:val="en-US"/>
              </w:rPr>
            </w:pPr>
          </w:p>
        </w:tc>
        <w:tc>
          <w:tcPr>
            <w:tcW w:w="1276" w:type="dxa"/>
            <w:gridSpan w:val="2"/>
            <w:tcBorders>
              <w:top w:val="nil"/>
              <w:bottom w:val="single" w:sz="2" w:space="0" w:color="auto"/>
            </w:tcBorders>
            <w:vAlign w:val="center"/>
          </w:tcPr>
          <w:p w14:paraId="46129B28" w14:textId="77777777" w:rsidR="00A57562" w:rsidRDefault="00A57562" w:rsidP="00C70E74">
            <w:pPr>
              <w:jc w:val="center"/>
              <w:rPr>
                <w:sz w:val="16"/>
                <w:szCs w:val="16"/>
                <w:lang w:val="en-US"/>
              </w:rPr>
            </w:pPr>
            <w:r>
              <w:rPr>
                <w:sz w:val="16"/>
                <w:szCs w:val="16"/>
                <w:lang w:val="en-US"/>
              </w:rPr>
              <w:t>7124010010700</w:t>
            </w:r>
          </w:p>
        </w:tc>
        <w:tc>
          <w:tcPr>
            <w:tcW w:w="6237" w:type="dxa"/>
            <w:gridSpan w:val="2"/>
            <w:tcBorders>
              <w:top w:val="nil"/>
              <w:bottom w:val="single" w:sz="2" w:space="0" w:color="auto"/>
            </w:tcBorders>
          </w:tcPr>
          <w:p w14:paraId="52D71649" w14:textId="77777777" w:rsidR="00A57562" w:rsidRPr="005E4AEE" w:rsidRDefault="00A57562" w:rsidP="00C70E74">
            <w:pPr>
              <w:rPr>
                <w:lang w:val="en-US"/>
              </w:rPr>
            </w:pPr>
            <w:r w:rsidRPr="005E4AEE">
              <w:rPr>
                <w:lang w:val="en-US"/>
              </w:rPr>
              <w:t>Dulgher</w:t>
            </w:r>
          </w:p>
        </w:tc>
        <w:tc>
          <w:tcPr>
            <w:tcW w:w="1134" w:type="dxa"/>
            <w:tcBorders>
              <w:top w:val="nil"/>
              <w:bottom w:val="single" w:sz="2" w:space="0" w:color="auto"/>
              <w:right w:val="single" w:sz="4" w:space="0" w:color="auto"/>
            </w:tcBorders>
          </w:tcPr>
          <w:p w14:paraId="207ED6AC"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CFE4A65" w14:textId="77777777" w:rsidR="00A57562" w:rsidRPr="005E4AEE" w:rsidRDefault="00A57562" w:rsidP="00C70E74">
            <w:pPr>
              <w:rPr>
                <w:lang w:val="en-US"/>
              </w:rPr>
            </w:pPr>
            <w:r w:rsidRPr="005E4AEE">
              <w:rPr>
                <w:lang w:val="en-US"/>
              </w:rPr>
              <w:t>45,28</w:t>
            </w:r>
          </w:p>
        </w:tc>
      </w:tr>
      <w:tr w:rsidR="00A57562" w14:paraId="3636C203"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2DC1F" w14:textId="77777777" w:rsidR="00A57562" w:rsidRDefault="00A57562" w:rsidP="00C70E74">
            <w:pPr>
              <w:rPr>
                <w:lang w:val="en-US"/>
              </w:rPr>
            </w:pPr>
          </w:p>
        </w:tc>
        <w:tc>
          <w:tcPr>
            <w:tcW w:w="1276" w:type="dxa"/>
            <w:gridSpan w:val="2"/>
            <w:tcBorders>
              <w:top w:val="nil"/>
              <w:bottom w:val="single" w:sz="2" w:space="0" w:color="auto"/>
            </w:tcBorders>
            <w:vAlign w:val="center"/>
          </w:tcPr>
          <w:p w14:paraId="75F39549" w14:textId="77777777" w:rsidR="00A57562" w:rsidRDefault="00A57562" w:rsidP="00C70E74">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1CB30463" w14:textId="77777777" w:rsidR="00A57562" w:rsidRPr="005E4AEE" w:rsidRDefault="00A57562" w:rsidP="00C70E74">
            <w:pPr>
              <w:rPr>
                <w:lang w:val="en-US"/>
              </w:rPr>
            </w:pPr>
            <w:r w:rsidRPr="005E4AEE">
              <w:rPr>
                <w:lang w:val="en-US"/>
              </w:rPr>
              <w:t>Muncitor deservire CM</w:t>
            </w:r>
          </w:p>
        </w:tc>
        <w:tc>
          <w:tcPr>
            <w:tcW w:w="1134" w:type="dxa"/>
            <w:tcBorders>
              <w:top w:val="nil"/>
              <w:bottom w:val="single" w:sz="2" w:space="0" w:color="auto"/>
              <w:right w:val="single" w:sz="4" w:space="0" w:color="auto"/>
            </w:tcBorders>
          </w:tcPr>
          <w:p w14:paraId="1ABC0EFA"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B974B76" w14:textId="77777777" w:rsidR="00A57562" w:rsidRPr="005E4AEE" w:rsidRDefault="00A57562" w:rsidP="00C70E74">
            <w:pPr>
              <w:rPr>
                <w:lang w:val="en-US"/>
              </w:rPr>
            </w:pPr>
            <w:r w:rsidRPr="005E4AEE">
              <w:rPr>
                <w:lang w:val="en-US"/>
              </w:rPr>
              <w:t>76,41</w:t>
            </w:r>
          </w:p>
        </w:tc>
      </w:tr>
      <w:tr w:rsidR="00A57562" w14:paraId="6F9BDD62"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BDC641" w14:textId="77777777" w:rsidR="00A57562" w:rsidRDefault="00A57562" w:rsidP="00C70E74">
            <w:pPr>
              <w:rPr>
                <w:lang w:val="en-US"/>
              </w:rPr>
            </w:pPr>
          </w:p>
        </w:tc>
        <w:tc>
          <w:tcPr>
            <w:tcW w:w="1276" w:type="dxa"/>
            <w:gridSpan w:val="2"/>
            <w:tcBorders>
              <w:top w:val="nil"/>
              <w:bottom w:val="single" w:sz="2" w:space="0" w:color="auto"/>
            </w:tcBorders>
            <w:vAlign w:val="center"/>
          </w:tcPr>
          <w:p w14:paraId="246B8B4C" w14:textId="77777777" w:rsidR="00A57562" w:rsidRDefault="00A57562" w:rsidP="00C70E74">
            <w:pPr>
              <w:jc w:val="center"/>
              <w:rPr>
                <w:sz w:val="16"/>
                <w:szCs w:val="16"/>
                <w:lang w:val="en-US"/>
              </w:rPr>
            </w:pPr>
            <w:r>
              <w:rPr>
                <w:sz w:val="16"/>
                <w:szCs w:val="16"/>
                <w:lang w:val="en-US"/>
              </w:rPr>
              <w:t>2010102903995</w:t>
            </w:r>
          </w:p>
        </w:tc>
        <w:tc>
          <w:tcPr>
            <w:tcW w:w="6237" w:type="dxa"/>
            <w:gridSpan w:val="2"/>
            <w:tcBorders>
              <w:top w:val="nil"/>
              <w:bottom w:val="single" w:sz="2" w:space="0" w:color="auto"/>
            </w:tcBorders>
          </w:tcPr>
          <w:p w14:paraId="4CCBBACD" w14:textId="77777777" w:rsidR="00A57562" w:rsidRPr="005E4AEE" w:rsidRDefault="00A57562" w:rsidP="00C70E74">
            <w:pPr>
              <w:rPr>
                <w:lang w:val="en-US"/>
              </w:rPr>
            </w:pPr>
            <w:r w:rsidRPr="005E4AEE">
              <w:rPr>
                <w:lang w:val="en-US"/>
              </w:rPr>
              <w:t>Scind rasin lunga tiv cls  D, gr=40mm</w:t>
            </w:r>
          </w:p>
        </w:tc>
        <w:tc>
          <w:tcPr>
            <w:tcW w:w="1134" w:type="dxa"/>
            <w:tcBorders>
              <w:top w:val="nil"/>
              <w:bottom w:val="single" w:sz="2" w:space="0" w:color="auto"/>
              <w:right w:val="single" w:sz="4" w:space="0" w:color="auto"/>
            </w:tcBorders>
          </w:tcPr>
          <w:p w14:paraId="3ECA1C4B" w14:textId="77777777" w:rsidR="00A57562" w:rsidRPr="005E4AEE" w:rsidRDefault="00A57562" w:rsidP="00C70E74">
            <w:pPr>
              <w:rPr>
                <w:lang w:val="en-US"/>
              </w:rPr>
            </w:pPr>
            <w:r w:rsidRPr="005E4AEE">
              <w:rPr>
                <w:lang w:val="en-US"/>
              </w:rPr>
              <w:t>m3</w:t>
            </w:r>
          </w:p>
        </w:tc>
        <w:tc>
          <w:tcPr>
            <w:tcW w:w="1134" w:type="dxa"/>
            <w:tcBorders>
              <w:top w:val="nil"/>
              <w:left w:val="single" w:sz="4" w:space="0" w:color="auto"/>
              <w:bottom w:val="single" w:sz="2" w:space="0" w:color="auto"/>
              <w:right w:val="single" w:sz="4" w:space="0" w:color="auto"/>
            </w:tcBorders>
          </w:tcPr>
          <w:p w14:paraId="6AAC5092" w14:textId="77777777" w:rsidR="00A57562" w:rsidRPr="005E4AEE" w:rsidRDefault="00A57562" w:rsidP="00C70E74">
            <w:pPr>
              <w:rPr>
                <w:lang w:val="en-US"/>
              </w:rPr>
            </w:pPr>
            <w:r w:rsidRPr="005E4AEE">
              <w:rPr>
                <w:lang w:val="en-US"/>
              </w:rPr>
              <w:t>11,60</w:t>
            </w:r>
          </w:p>
        </w:tc>
      </w:tr>
      <w:tr w:rsidR="00A57562" w14:paraId="216BE5BE"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8EB77" w14:textId="77777777" w:rsidR="00A57562" w:rsidRDefault="00A57562" w:rsidP="00C70E74">
            <w:pPr>
              <w:rPr>
                <w:lang w:val="en-US"/>
              </w:rPr>
            </w:pPr>
          </w:p>
        </w:tc>
        <w:tc>
          <w:tcPr>
            <w:tcW w:w="1276" w:type="dxa"/>
            <w:gridSpan w:val="2"/>
            <w:tcBorders>
              <w:top w:val="nil"/>
              <w:bottom w:val="single" w:sz="2" w:space="0" w:color="auto"/>
            </w:tcBorders>
            <w:vAlign w:val="center"/>
          </w:tcPr>
          <w:p w14:paraId="24BE1F9B" w14:textId="77777777" w:rsidR="00A57562" w:rsidRDefault="00A57562" w:rsidP="00C70E74">
            <w:pPr>
              <w:jc w:val="center"/>
              <w:rPr>
                <w:sz w:val="16"/>
                <w:szCs w:val="16"/>
                <w:lang w:val="en-US"/>
              </w:rPr>
            </w:pPr>
            <w:r>
              <w:rPr>
                <w:sz w:val="16"/>
                <w:szCs w:val="16"/>
                <w:lang w:val="en-US"/>
              </w:rPr>
              <w:t>2873145886772</w:t>
            </w:r>
          </w:p>
        </w:tc>
        <w:tc>
          <w:tcPr>
            <w:tcW w:w="6237" w:type="dxa"/>
            <w:gridSpan w:val="2"/>
            <w:tcBorders>
              <w:top w:val="nil"/>
              <w:bottom w:val="single" w:sz="2" w:space="0" w:color="auto"/>
            </w:tcBorders>
          </w:tcPr>
          <w:p w14:paraId="2CCF3BF3" w14:textId="77777777" w:rsidR="00A57562" w:rsidRPr="005E4AEE" w:rsidRDefault="00A57562" w:rsidP="00C70E74">
            <w:pPr>
              <w:rPr>
                <w:lang w:val="en-US"/>
              </w:rPr>
            </w:pPr>
            <w:r w:rsidRPr="005E4AEE">
              <w:rPr>
                <w:lang w:val="en-US"/>
              </w:rPr>
              <w:t>Cuie cu cap con. Tip A1 1,8 x 40 OL34 S2111</w:t>
            </w:r>
          </w:p>
        </w:tc>
        <w:tc>
          <w:tcPr>
            <w:tcW w:w="1134" w:type="dxa"/>
            <w:tcBorders>
              <w:top w:val="nil"/>
              <w:bottom w:val="single" w:sz="2" w:space="0" w:color="auto"/>
              <w:right w:val="single" w:sz="4" w:space="0" w:color="auto"/>
            </w:tcBorders>
          </w:tcPr>
          <w:p w14:paraId="253BAD6C"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7D78E165" w14:textId="77777777" w:rsidR="00A57562" w:rsidRPr="005E4AEE" w:rsidRDefault="00A57562" w:rsidP="00C70E74">
            <w:pPr>
              <w:rPr>
                <w:lang w:val="en-US"/>
              </w:rPr>
            </w:pPr>
            <w:r w:rsidRPr="005E4AEE">
              <w:rPr>
                <w:lang w:val="en-US"/>
              </w:rPr>
              <w:t>25,47</w:t>
            </w:r>
          </w:p>
        </w:tc>
      </w:tr>
      <w:tr w:rsidR="00A57562" w14:paraId="2BFD844E"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595BDA" w14:textId="77777777" w:rsidR="00A57562" w:rsidRDefault="00A57562" w:rsidP="00C70E74">
            <w:pPr>
              <w:rPr>
                <w:lang w:val="en-US"/>
              </w:rPr>
            </w:pPr>
          </w:p>
        </w:tc>
        <w:tc>
          <w:tcPr>
            <w:tcW w:w="1276" w:type="dxa"/>
            <w:gridSpan w:val="2"/>
            <w:tcBorders>
              <w:top w:val="nil"/>
              <w:bottom w:val="single" w:sz="2" w:space="0" w:color="auto"/>
            </w:tcBorders>
            <w:vAlign w:val="center"/>
          </w:tcPr>
          <w:p w14:paraId="56258C04" w14:textId="77777777" w:rsidR="00A57562" w:rsidRDefault="00A57562" w:rsidP="00C70E74">
            <w:pPr>
              <w:jc w:val="center"/>
              <w:rPr>
                <w:sz w:val="16"/>
                <w:szCs w:val="16"/>
                <w:lang w:val="en-US"/>
              </w:rPr>
            </w:pPr>
            <w:r>
              <w:rPr>
                <w:sz w:val="16"/>
                <w:szCs w:val="16"/>
                <w:lang w:val="en-US"/>
              </w:rPr>
              <w:t>2922140006702</w:t>
            </w:r>
          </w:p>
        </w:tc>
        <w:tc>
          <w:tcPr>
            <w:tcW w:w="6237" w:type="dxa"/>
            <w:gridSpan w:val="2"/>
            <w:tcBorders>
              <w:top w:val="nil"/>
              <w:bottom w:val="single" w:sz="2" w:space="0" w:color="auto"/>
            </w:tcBorders>
          </w:tcPr>
          <w:p w14:paraId="79795CC7" w14:textId="77777777" w:rsidR="00A57562" w:rsidRPr="005E4AEE" w:rsidRDefault="00A57562" w:rsidP="00C70E74">
            <w:pPr>
              <w:rPr>
                <w:lang w:val="en-US"/>
              </w:rPr>
            </w:pPr>
            <w:r w:rsidRPr="005E4AEE">
              <w:rPr>
                <w:lang w:val="en-US"/>
              </w:rPr>
              <w:t>Macara de fereastra</w:t>
            </w:r>
          </w:p>
        </w:tc>
        <w:tc>
          <w:tcPr>
            <w:tcW w:w="1134" w:type="dxa"/>
            <w:tcBorders>
              <w:top w:val="nil"/>
              <w:bottom w:val="single" w:sz="2" w:space="0" w:color="auto"/>
              <w:right w:val="single" w:sz="4" w:space="0" w:color="auto"/>
            </w:tcBorders>
          </w:tcPr>
          <w:p w14:paraId="3FE92AA4"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6F15A23A" w14:textId="77777777" w:rsidR="00A57562" w:rsidRPr="005E4AEE" w:rsidRDefault="00A57562" w:rsidP="00C70E74">
            <w:pPr>
              <w:rPr>
                <w:lang w:val="en-US"/>
              </w:rPr>
            </w:pPr>
            <w:r w:rsidRPr="005E4AEE">
              <w:rPr>
                <w:lang w:val="en-US"/>
              </w:rPr>
              <w:t>8,49</w:t>
            </w:r>
          </w:p>
        </w:tc>
      </w:tr>
      <w:tr w:rsidR="00A57562" w14:paraId="765F3987"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97A48" w14:textId="77777777" w:rsidR="00A57562" w:rsidRDefault="00A57562" w:rsidP="00C70E74">
            <w:pPr>
              <w:rPr>
                <w:lang w:val="en-US"/>
              </w:rPr>
            </w:pPr>
          </w:p>
        </w:tc>
        <w:tc>
          <w:tcPr>
            <w:tcW w:w="1276" w:type="dxa"/>
            <w:gridSpan w:val="2"/>
            <w:tcBorders>
              <w:top w:val="nil"/>
              <w:bottom w:val="single" w:sz="2" w:space="0" w:color="auto"/>
            </w:tcBorders>
            <w:vAlign w:val="center"/>
          </w:tcPr>
          <w:p w14:paraId="4764DCBF" w14:textId="77777777" w:rsidR="00A57562" w:rsidRDefault="00A57562" w:rsidP="00C70E74">
            <w:pPr>
              <w:jc w:val="center"/>
              <w:rPr>
                <w:sz w:val="16"/>
                <w:szCs w:val="16"/>
                <w:lang w:val="en-US"/>
              </w:rPr>
            </w:pPr>
            <w:r>
              <w:rPr>
                <w:sz w:val="16"/>
                <w:szCs w:val="16"/>
                <w:lang w:val="en-US"/>
              </w:rPr>
              <w:t>2940420007679</w:t>
            </w:r>
          </w:p>
        </w:tc>
        <w:tc>
          <w:tcPr>
            <w:tcW w:w="6237" w:type="dxa"/>
            <w:gridSpan w:val="2"/>
            <w:tcBorders>
              <w:top w:val="nil"/>
              <w:bottom w:val="single" w:sz="2" w:space="0" w:color="auto"/>
            </w:tcBorders>
          </w:tcPr>
          <w:p w14:paraId="037554E5" w14:textId="77777777" w:rsidR="00A57562" w:rsidRPr="005E4AEE" w:rsidRDefault="00A57562" w:rsidP="00C70E74">
            <w:pPr>
              <w:rPr>
                <w:lang w:val="en-US"/>
              </w:rPr>
            </w:pPr>
            <w:r w:rsidRPr="005E4AEE">
              <w:rPr>
                <w:lang w:val="en-US"/>
              </w:rPr>
              <w:t>Fierastrau mecanic</w:t>
            </w:r>
          </w:p>
        </w:tc>
        <w:tc>
          <w:tcPr>
            <w:tcW w:w="1134" w:type="dxa"/>
            <w:tcBorders>
              <w:top w:val="nil"/>
              <w:bottom w:val="single" w:sz="2" w:space="0" w:color="auto"/>
              <w:right w:val="single" w:sz="4" w:space="0" w:color="auto"/>
            </w:tcBorders>
          </w:tcPr>
          <w:p w14:paraId="47468FEF"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790CAD3F" w14:textId="77777777" w:rsidR="00A57562" w:rsidRPr="005E4AEE" w:rsidRDefault="00A57562" w:rsidP="00C70E74">
            <w:pPr>
              <w:rPr>
                <w:lang w:val="en-US"/>
              </w:rPr>
            </w:pPr>
            <w:r w:rsidRPr="005E4AEE">
              <w:rPr>
                <w:lang w:val="en-US"/>
              </w:rPr>
              <w:t>2,83</w:t>
            </w:r>
          </w:p>
        </w:tc>
      </w:tr>
      <w:tr w:rsidR="00A57562" w14:paraId="74EA1D5B"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EE2C2" w14:textId="77777777" w:rsidR="00A57562" w:rsidRDefault="00A57562" w:rsidP="00C70E74">
            <w:pPr>
              <w:rPr>
                <w:lang w:val="en-US"/>
              </w:rPr>
            </w:pPr>
            <w:r>
              <w:rPr>
                <w:lang w:val="en-US"/>
              </w:rPr>
              <w:t>14</w:t>
            </w:r>
          </w:p>
        </w:tc>
        <w:tc>
          <w:tcPr>
            <w:tcW w:w="1276" w:type="dxa"/>
            <w:gridSpan w:val="2"/>
            <w:tcBorders>
              <w:top w:val="single" w:sz="4" w:space="0" w:color="auto"/>
              <w:bottom w:val="single" w:sz="4" w:space="0" w:color="auto"/>
            </w:tcBorders>
          </w:tcPr>
          <w:p w14:paraId="27BE09EA" w14:textId="77777777" w:rsidR="00A57562" w:rsidRDefault="00A57562" w:rsidP="00C70E74">
            <w:pPr>
              <w:rPr>
                <w:lang w:val="en-US"/>
              </w:rPr>
            </w:pPr>
            <w:r>
              <w:rPr>
                <w:lang w:val="en-US"/>
              </w:rPr>
              <w:t>RpCK10C</w:t>
            </w:r>
          </w:p>
          <w:p w14:paraId="408F1CE4"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4D542A39" w14:textId="77777777" w:rsidR="00A57562" w:rsidRDefault="00A57562" w:rsidP="00C70E74">
            <w:pPr>
              <w:adjustRightInd w:val="0"/>
              <w:rPr>
                <w:rFonts w:ascii="Times New Roman CYR" w:hAnsi="Times New Roman CYR" w:cs="Times New Roman CYR"/>
                <w:sz w:val="16"/>
                <w:szCs w:val="16"/>
                <w:lang w:val="en-US"/>
              </w:rPr>
            </w:pPr>
            <w:r>
              <w:rPr>
                <w:lang w:val="en-US"/>
              </w:rPr>
              <w:t>Raschetarea pardoselilor din lemn pentru omogenizare, executata mecanizat, cu discuri abrazive</w:t>
            </w:r>
            <w:r>
              <w:rPr>
                <w:rFonts w:ascii="Times New Roman CYR" w:hAnsi="Times New Roman CYR" w:cs="Times New Roman CYR"/>
                <w:sz w:val="16"/>
                <w:szCs w:val="16"/>
                <w:lang w:val="en-US"/>
              </w:rPr>
              <w:t xml:space="preserve"> </w:t>
            </w:r>
          </w:p>
          <w:p w14:paraId="30E4ACEB"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4FCA6F8A"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2425D581"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283,000</w:t>
            </w:r>
          </w:p>
          <w:p w14:paraId="5A7C7D92" w14:textId="77777777" w:rsidR="00A57562" w:rsidRDefault="00A57562" w:rsidP="00C70E74">
            <w:pPr>
              <w:jc w:val="center"/>
              <w:rPr>
                <w:lang w:val="en-US"/>
              </w:rPr>
            </w:pPr>
          </w:p>
        </w:tc>
      </w:tr>
      <w:tr w:rsidR="00A57562" w14:paraId="764FE325"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52BA9" w14:textId="77777777" w:rsidR="00A57562" w:rsidRDefault="00A57562" w:rsidP="00C70E74">
            <w:pPr>
              <w:rPr>
                <w:lang w:val="en-US"/>
              </w:rPr>
            </w:pPr>
          </w:p>
        </w:tc>
        <w:tc>
          <w:tcPr>
            <w:tcW w:w="1276" w:type="dxa"/>
            <w:gridSpan w:val="2"/>
            <w:tcBorders>
              <w:top w:val="nil"/>
              <w:bottom w:val="single" w:sz="2" w:space="0" w:color="auto"/>
            </w:tcBorders>
            <w:vAlign w:val="center"/>
          </w:tcPr>
          <w:p w14:paraId="2E18D91F" w14:textId="77777777" w:rsidR="00A57562" w:rsidRDefault="00A57562" w:rsidP="00C70E74">
            <w:pPr>
              <w:jc w:val="center"/>
              <w:rPr>
                <w:sz w:val="16"/>
                <w:szCs w:val="16"/>
                <w:lang w:val="en-US"/>
              </w:rPr>
            </w:pPr>
            <w:r>
              <w:rPr>
                <w:sz w:val="16"/>
                <w:szCs w:val="16"/>
                <w:lang w:val="en-US"/>
              </w:rPr>
              <w:t>7132040012700</w:t>
            </w:r>
          </w:p>
        </w:tc>
        <w:tc>
          <w:tcPr>
            <w:tcW w:w="6237" w:type="dxa"/>
            <w:gridSpan w:val="2"/>
            <w:tcBorders>
              <w:top w:val="nil"/>
              <w:bottom w:val="single" w:sz="2" w:space="0" w:color="auto"/>
            </w:tcBorders>
          </w:tcPr>
          <w:p w14:paraId="0A4E553A" w14:textId="77777777" w:rsidR="00A57562" w:rsidRPr="005E4AEE" w:rsidRDefault="00A57562" w:rsidP="00C70E74">
            <w:pPr>
              <w:rPr>
                <w:lang w:val="en-US"/>
              </w:rPr>
            </w:pPr>
            <w:r w:rsidRPr="005E4AEE">
              <w:rPr>
                <w:lang w:val="en-US"/>
              </w:rPr>
              <w:t>Parchetar</w:t>
            </w:r>
          </w:p>
        </w:tc>
        <w:tc>
          <w:tcPr>
            <w:tcW w:w="1134" w:type="dxa"/>
            <w:tcBorders>
              <w:top w:val="nil"/>
              <w:bottom w:val="single" w:sz="2" w:space="0" w:color="auto"/>
              <w:right w:val="single" w:sz="4" w:space="0" w:color="auto"/>
            </w:tcBorders>
          </w:tcPr>
          <w:p w14:paraId="7A28592D"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78F1FBA5" w14:textId="77777777" w:rsidR="00A57562" w:rsidRPr="005E4AEE" w:rsidRDefault="00A57562" w:rsidP="00C70E74">
            <w:pPr>
              <w:rPr>
                <w:lang w:val="en-US"/>
              </w:rPr>
            </w:pPr>
            <w:r w:rsidRPr="005E4AEE">
              <w:rPr>
                <w:lang w:val="en-US"/>
              </w:rPr>
              <w:t>28,30</w:t>
            </w:r>
          </w:p>
        </w:tc>
      </w:tr>
      <w:tr w:rsidR="00A57562" w14:paraId="0D65A506"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A0C88" w14:textId="77777777" w:rsidR="00A57562" w:rsidRDefault="00A57562" w:rsidP="00C70E74">
            <w:pPr>
              <w:rPr>
                <w:lang w:val="en-US"/>
              </w:rPr>
            </w:pPr>
          </w:p>
        </w:tc>
        <w:tc>
          <w:tcPr>
            <w:tcW w:w="1276" w:type="dxa"/>
            <w:gridSpan w:val="2"/>
            <w:tcBorders>
              <w:top w:val="nil"/>
              <w:bottom w:val="single" w:sz="2" w:space="0" w:color="auto"/>
            </w:tcBorders>
            <w:vAlign w:val="center"/>
          </w:tcPr>
          <w:p w14:paraId="6F4FB49D" w14:textId="77777777" w:rsidR="00A57562" w:rsidRDefault="00A57562" w:rsidP="00C70E74">
            <w:pPr>
              <w:jc w:val="center"/>
              <w:rPr>
                <w:sz w:val="16"/>
                <w:szCs w:val="16"/>
                <w:lang w:val="en-US"/>
              </w:rPr>
            </w:pPr>
            <w:r>
              <w:rPr>
                <w:sz w:val="16"/>
                <w:szCs w:val="16"/>
                <w:lang w:val="en-US"/>
              </w:rPr>
              <w:t>2881116002700</w:t>
            </w:r>
          </w:p>
        </w:tc>
        <w:tc>
          <w:tcPr>
            <w:tcW w:w="6237" w:type="dxa"/>
            <w:gridSpan w:val="2"/>
            <w:tcBorders>
              <w:top w:val="nil"/>
              <w:bottom w:val="single" w:sz="2" w:space="0" w:color="auto"/>
            </w:tcBorders>
          </w:tcPr>
          <w:p w14:paraId="5FD0EAF0" w14:textId="77777777" w:rsidR="00A57562" w:rsidRPr="005E4AEE" w:rsidRDefault="00A57562" w:rsidP="00C70E74">
            <w:pPr>
              <w:rPr>
                <w:lang w:val="en-US"/>
              </w:rPr>
            </w:pPr>
            <w:r w:rsidRPr="005E4AEE">
              <w:rPr>
                <w:lang w:val="en-US"/>
              </w:rPr>
              <w:t>Disc abraziv</w:t>
            </w:r>
          </w:p>
        </w:tc>
        <w:tc>
          <w:tcPr>
            <w:tcW w:w="1134" w:type="dxa"/>
            <w:tcBorders>
              <w:top w:val="nil"/>
              <w:bottom w:val="single" w:sz="2" w:space="0" w:color="auto"/>
              <w:right w:val="single" w:sz="4" w:space="0" w:color="auto"/>
            </w:tcBorders>
          </w:tcPr>
          <w:p w14:paraId="6CD1D56C"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48F58114" w14:textId="77777777" w:rsidR="00A57562" w:rsidRPr="005E4AEE" w:rsidRDefault="00A57562" w:rsidP="00C70E74">
            <w:pPr>
              <w:rPr>
                <w:lang w:val="en-US"/>
              </w:rPr>
            </w:pPr>
            <w:r w:rsidRPr="005E4AEE">
              <w:rPr>
                <w:lang w:val="en-US"/>
              </w:rPr>
              <w:t>42,45</w:t>
            </w:r>
          </w:p>
        </w:tc>
      </w:tr>
      <w:tr w:rsidR="00A57562" w14:paraId="20467D9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7898F8" w14:textId="77777777" w:rsidR="00A57562" w:rsidRDefault="00A57562" w:rsidP="00C70E74">
            <w:pPr>
              <w:rPr>
                <w:lang w:val="en-US"/>
              </w:rPr>
            </w:pPr>
          </w:p>
        </w:tc>
        <w:tc>
          <w:tcPr>
            <w:tcW w:w="1276" w:type="dxa"/>
            <w:gridSpan w:val="2"/>
            <w:tcBorders>
              <w:top w:val="nil"/>
              <w:bottom w:val="single" w:sz="2" w:space="0" w:color="auto"/>
            </w:tcBorders>
            <w:vAlign w:val="center"/>
          </w:tcPr>
          <w:p w14:paraId="20912801" w14:textId="77777777" w:rsidR="00A57562" w:rsidRDefault="00A57562" w:rsidP="00C70E74">
            <w:pPr>
              <w:jc w:val="center"/>
              <w:rPr>
                <w:sz w:val="16"/>
                <w:szCs w:val="16"/>
                <w:lang w:val="en-US"/>
              </w:rPr>
            </w:pPr>
            <w:r>
              <w:rPr>
                <w:sz w:val="16"/>
                <w:szCs w:val="16"/>
                <w:lang w:val="en-US"/>
              </w:rPr>
              <w:t>2881116001666</w:t>
            </w:r>
          </w:p>
        </w:tc>
        <w:tc>
          <w:tcPr>
            <w:tcW w:w="6237" w:type="dxa"/>
            <w:gridSpan w:val="2"/>
            <w:tcBorders>
              <w:top w:val="nil"/>
              <w:bottom w:val="single" w:sz="2" w:space="0" w:color="auto"/>
            </w:tcBorders>
          </w:tcPr>
          <w:p w14:paraId="7BB873E5" w14:textId="77777777" w:rsidR="00A57562" w:rsidRPr="005E4AEE" w:rsidRDefault="00A57562" w:rsidP="00C70E74">
            <w:pPr>
              <w:rPr>
                <w:lang w:val="en-US"/>
              </w:rPr>
            </w:pPr>
            <w:r w:rsidRPr="005E4AEE">
              <w:rPr>
                <w:lang w:val="en-US"/>
              </w:rPr>
              <w:t>Hirtie slef.usc.sticla foi 23 x 30 gr 25 S 1581</w:t>
            </w:r>
          </w:p>
        </w:tc>
        <w:tc>
          <w:tcPr>
            <w:tcW w:w="1134" w:type="dxa"/>
            <w:tcBorders>
              <w:top w:val="nil"/>
              <w:bottom w:val="single" w:sz="2" w:space="0" w:color="auto"/>
              <w:right w:val="single" w:sz="4" w:space="0" w:color="auto"/>
            </w:tcBorders>
          </w:tcPr>
          <w:p w14:paraId="6E43079B"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1C87C969" w14:textId="77777777" w:rsidR="00A57562" w:rsidRPr="005E4AEE" w:rsidRDefault="00A57562" w:rsidP="00C70E74">
            <w:pPr>
              <w:rPr>
                <w:lang w:val="en-US"/>
              </w:rPr>
            </w:pPr>
            <w:r w:rsidRPr="005E4AEE">
              <w:rPr>
                <w:lang w:val="en-US"/>
              </w:rPr>
              <w:t>84,90</w:t>
            </w:r>
          </w:p>
        </w:tc>
      </w:tr>
      <w:tr w:rsidR="00A57562" w14:paraId="0DCAAE5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4DB9EA" w14:textId="77777777" w:rsidR="00A57562" w:rsidRDefault="00A57562" w:rsidP="00C70E74">
            <w:pPr>
              <w:rPr>
                <w:lang w:val="en-US"/>
              </w:rPr>
            </w:pPr>
          </w:p>
        </w:tc>
        <w:tc>
          <w:tcPr>
            <w:tcW w:w="1276" w:type="dxa"/>
            <w:gridSpan w:val="2"/>
            <w:tcBorders>
              <w:top w:val="nil"/>
              <w:bottom w:val="single" w:sz="2" w:space="0" w:color="auto"/>
            </w:tcBorders>
            <w:vAlign w:val="center"/>
          </w:tcPr>
          <w:p w14:paraId="7FE22397" w14:textId="77777777" w:rsidR="00A57562" w:rsidRDefault="00A57562" w:rsidP="00C70E74">
            <w:pPr>
              <w:jc w:val="center"/>
              <w:rPr>
                <w:sz w:val="16"/>
                <w:szCs w:val="16"/>
                <w:lang w:val="en-US"/>
              </w:rPr>
            </w:pPr>
            <w:r>
              <w:rPr>
                <w:sz w:val="16"/>
                <w:szCs w:val="16"/>
                <w:lang w:val="en-US"/>
              </w:rPr>
              <w:t>2940420007685</w:t>
            </w:r>
          </w:p>
        </w:tc>
        <w:tc>
          <w:tcPr>
            <w:tcW w:w="6237" w:type="dxa"/>
            <w:gridSpan w:val="2"/>
            <w:tcBorders>
              <w:top w:val="nil"/>
              <w:bottom w:val="single" w:sz="2" w:space="0" w:color="auto"/>
            </w:tcBorders>
          </w:tcPr>
          <w:p w14:paraId="217C530A" w14:textId="77777777" w:rsidR="00A57562" w:rsidRPr="005E4AEE" w:rsidRDefault="00A57562" w:rsidP="00C70E74">
            <w:pPr>
              <w:rPr>
                <w:lang w:val="en-US"/>
              </w:rPr>
            </w:pPr>
            <w:r w:rsidRPr="005E4AEE">
              <w:rPr>
                <w:lang w:val="en-US"/>
              </w:rPr>
              <w:t>Masina de raschetat 0,25-1 kw</w:t>
            </w:r>
          </w:p>
        </w:tc>
        <w:tc>
          <w:tcPr>
            <w:tcW w:w="1134" w:type="dxa"/>
            <w:tcBorders>
              <w:top w:val="nil"/>
              <w:bottom w:val="single" w:sz="2" w:space="0" w:color="auto"/>
              <w:right w:val="single" w:sz="4" w:space="0" w:color="auto"/>
            </w:tcBorders>
          </w:tcPr>
          <w:p w14:paraId="398A71C9"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0F3C0CFB" w14:textId="77777777" w:rsidR="00A57562" w:rsidRPr="005E4AEE" w:rsidRDefault="00A57562" w:rsidP="00C70E74">
            <w:pPr>
              <w:rPr>
                <w:lang w:val="en-US"/>
              </w:rPr>
            </w:pPr>
            <w:r w:rsidRPr="005E4AEE">
              <w:rPr>
                <w:lang w:val="en-US"/>
              </w:rPr>
              <w:t>28,30</w:t>
            </w:r>
          </w:p>
        </w:tc>
      </w:tr>
      <w:tr w:rsidR="00A57562" w14:paraId="67206505"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DDE39" w14:textId="77777777" w:rsidR="00A57562" w:rsidRDefault="00A57562" w:rsidP="00C70E74">
            <w:pPr>
              <w:rPr>
                <w:lang w:val="en-US"/>
              </w:rPr>
            </w:pPr>
            <w:r>
              <w:rPr>
                <w:lang w:val="en-US"/>
              </w:rPr>
              <w:t>15</w:t>
            </w:r>
          </w:p>
        </w:tc>
        <w:tc>
          <w:tcPr>
            <w:tcW w:w="1276" w:type="dxa"/>
            <w:gridSpan w:val="2"/>
            <w:tcBorders>
              <w:top w:val="single" w:sz="4" w:space="0" w:color="auto"/>
              <w:bottom w:val="single" w:sz="4" w:space="0" w:color="auto"/>
            </w:tcBorders>
          </w:tcPr>
          <w:p w14:paraId="6492FC28" w14:textId="77777777" w:rsidR="00A57562" w:rsidRDefault="00A57562" w:rsidP="00C70E74">
            <w:pPr>
              <w:rPr>
                <w:lang w:val="en-US"/>
              </w:rPr>
            </w:pPr>
            <w:r>
              <w:rPr>
                <w:lang w:val="en-US"/>
              </w:rPr>
              <w:t>CG06A</w:t>
            </w:r>
          </w:p>
          <w:p w14:paraId="75E0875C"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41B5C5CA" w14:textId="77777777" w:rsidR="00A57562" w:rsidRDefault="00A57562" w:rsidP="00C70E74">
            <w:pPr>
              <w:adjustRightInd w:val="0"/>
              <w:rPr>
                <w:rFonts w:ascii="Times New Roman CYR" w:hAnsi="Times New Roman CYR" w:cs="Times New Roman CYR"/>
                <w:sz w:val="16"/>
                <w:szCs w:val="16"/>
                <w:lang w:val="en-US"/>
              </w:rPr>
            </w:pPr>
            <w:r>
              <w:rPr>
                <w:lang w:val="en-US"/>
              </w:rPr>
              <w:t>Plinte din lemn de stejar sau fag, curatate si montate pe dibluri din lemn fixate cu suruburi din alama in incaperi cu suprafete mai mari de 16 mp, plinte orizontale cu inaltimea maxima de 15 cm la pereti</w:t>
            </w:r>
            <w:r>
              <w:rPr>
                <w:rFonts w:ascii="Times New Roman CYR" w:hAnsi="Times New Roman CYR" w:cs="Times New Roman CYR"/>
                <w:sz w:val="16"/>
                <w:szCs w:val="16"/>
                <w:lang w:val="en-US"/>
              </w:rPr>
              <w:t xml:space="preserve"> </w:t>
            </w:r>
          </w:p>
          <w:p w14:paraId="7571A97A"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247F9805" w14:textId="77777777" w:rsidR="00A57562" w:rsidRDefault="00A57562" w:rsidP="00C70E74">
            <w:pPr>
              <w:jc w:val="center"/>
              <w:rPr>
                <w:lang w:val="en-US"/>
              </w:rPr>
            </w:pPr>
            <w:r>
              <w:rPr>
                <w:lang w:val="en-US"/>
              </w:rPr>
              <w:t>m</w:t>
            </w:r>
          </w:p>
        </w:tc>
        <w:tc>
          <w:tcPr>
            <w:tcW w:w="1134" w:type="dxa"/>
            <w:tcBorders>
              <w:top w:val="single" w:sz="4" w:space="0" w:color="auto"/>
              <w:left w:val="single" w:sz="4" w:space="0" w:color="auto"/>
              <w:bottom w:val="single" w:sz="4" w:space="0" w:color="auto"/>
              <w:right w:val="single" w:sz="4" w:space="0" w:color="auto"/>
            </w:tcBorders>
            <w:vAlign w:val="center"/>
          </w:tcPr>
          <w:p w14:paraId="4DF7C478"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68,660</w:t>
            </w:r>
          </w:p>
          <w:p w14:paraId="35390277" w14:textId="77777777" w:rsidR="00A57562" w:rsidRDefault="00A57562" w:rsidP="00C70E74">
            <w:pPr>
              <w:jc w:val="center"/>
              <w:rPr>
                <w:lang w:val="en-US"/>
              </w:rPr>
            </w:pPr>
          </w:p>
        </w:tc>
      </w:tr>
      <w:tr w:rsidR="00A57562" w14:paraId="0B584289"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07031" w14:textId="77777777" w:rsidR="00A57562" w:rsidRDefault="00A57562" w:rsidP="00C70E74">
            <w:pPr>
              <w:rPr>
                <w:lang w:val="en-US"/>
              </w:rPr>
            </w:pPr>
          </w:p>
        </w:tc>
        <w:tc>
          <w:tcPr>
            <w:tcW w:w="1276" w:type="dxa"/>
            <w:gridSpan w:val="2"/>
            <w:tcBorders>
              <w:top w:val="nil"/>
              <w:bottom w:val="single" w:sz="2" w:space="0" w:color="auto"/>
            </w:tcBorders>
            <w:vAlign w:val="center"/>
          </w:tcPr>
          <w:p w14:paraId="376CFFE9" w14:textId="77777777" w:rsidR="00A57562" w:rsidRDefault="00A57562" w:rsidP="00C70E74">
            <w:pPr>
              <w:jc w:val="center"/>
              <w:rPr>
                <w:sz w:val="16"/>
                <w:szCs w:val="16"/>
                <w:lang w:val="en-US"/>
              </w:rPr>
            </w:pPr>
            <w:r>
              <w:rPr>
                <w:sz w:val="16"/>
                <w:szCs w:val="16"/>
                <w:lang w:val="en-US"/>
              </w:rPr>
              <w:t>9310060019920</w:t>
            </w:r>
          </w:p>
        </w:tc>
        <w:tc>
          <w:tcPr>
            <w:tcW w:w="6237" w:type="dxa"/>
            <w:gridSpan w:val="2"/>
            <w:tcBorders>
              <w:top w:val="nil"/>
              <w:bottom w:val="single" w:sz="2" w:space="0" w:color="auto"/>
            </w:tcBorders>
          </w:tcPr>
          <w:p w14:paraId="6BA26E00" w14:textId="77777777" w:rsidR="00A57562" w:rsidRPr="005E4AEE" w:rsidRDefault="00A57562" w:rsidP="00C70E74">
            <w:pPr>
              <w:rPr>
                <w:lang w:val="en-US"/>
              </w:rPr>
            </w:pPr>
            <w:r w:rsidRPr="005E4AEE">
              <w:rPr>
                <w:lang w:val="en-US"/>
              </w:rPr>
              <w:t>Muncitor deservire CM</w:t>
            </w:r>
          </w:p>
        </w:tc>
        <w:tc>
          <w:tcPr>
            <w:tcW w:w="1134" w:type="dxa"/>
            <w:tcBorders>
              <w:top w:val="nil"/>
              <w:bottom w:val="single" w:sz="2" w:space="0" w:color="auto"/>
              <w:right w:val="single" w:sz="4" w:space="0" w:color="auto"/>
            </w:tcBorders>
          </w:tcPr>
          <w:p w14:paraId="5162E677"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5A3055CB" w14:textId="77777777" w:rsidR="00A57562" w:rsidRPr="005E4AEE" w:rsidRDefault="00A57562" w:rsidP="00C70E74">
            <w:pPr>
              <w:rPr>
                <w:lang w:val="en-US"/>
              </w:rPr>
            </w:pPr>
            <w:r w:rsidRPr="005E4AEE">
              <w:rPr>
                <w:lang w:val="en-US"/>
              </w:rPr>
              <w:t>6,87</w:t>
            </w:r>
          </w:p>
        </w:tc>
      </w:tr>
      <w:tr w:rsidR="00A57562" w14:paraId="4FF2A681"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FD49ED" w14:textId="77777777" w:rsidR="00A57562" w:rsidRDefault="00A57562" w:rsidP="00C70E74">
            <w:pPr>
              <w:rPr>
                <w:lang w:val="en-US"/>
              </w:rPr>
            </w:pPr>
          </w:p>
        </w:tc>
        <w:tc>
          <w:tcPr>
            <w:tcW w:w="1276" w:type="dxa"/>
            <w:gridSpan w:val="2"/>
            <w:tcBorders>
              <w:top w:val="nil"/>
              <w:bottom w:val="single" w:sz="2" w:space="0" w:color="auto"/>
            </w:tcBorders>
            <w:vAlign w:val="center"/>
          </w:tcPr>
          <w:p w14:paraId="3709DFDE" w14:textId="77777777" w:rsidR="00A57562" w:rsidRDefault="00A57562" w:rsidP="00C70E74">
            <w:pPr>
              <w:jc w:val="center"/>
              <w:rPr>
                <w:sz w:val="16"/>
                <w:szCs w:val="16"/>
                <w:lang w:val="en-US"/>
              </w:rPr>
            </w:pPr>
            <w:r>
              <w:rPr>
                <w:sz w:val="16"/>
                <w:szCs w:val="16"/>
                <w:lang w:val="en-US"/>
              </w:rPr>
              <w:t>7132040012700</w:t>
            </w:r>
          </w:p>
        </w:tc>
        <w:tc>
          <w:tcPr>
            <w:tcW w:w="6237" w:type="dxa"/>
            <w:gridSpan w:val="2"/>
            <w:tcBorders>
              <w:top w:val="nil"/>
              <w:bottom w:val="single" w:sz="2" w:space="0" w:color="auto"/>
            </w:tcBorders>
          </w:tcPr>
          <w:p w14:paraId="10DE082A" w14:textId="77777777" w:rsidR="00A57562" w:rsidRPr="005E4AEE" w:rsidRDefault="00A57562" w:rsidP="00C70E74">
            <w:pPr>
              <w:rPr>
                <w:lang w:val="en-US"/>
              </w:rPr>
            </w:pPr>
            <w:r w:rsidRPr="005E4AEE">
              <w:rPr>
                <w:lang w:val="en-US"/>
              </w:rPr>
              <w:t>Parchetar</w:t>
            </w:r>
          </w:p>
        </w:tc>
        <w:tc>
          <w:tcPr>
            <w:tcW w:w="1134" w:type="dxa"/>
            <w:tcBorders>
              <w:top w:val="nil"/>
              <w:bottom w:val="single" w:sz="2" w:space="0" w:color="auto"/>
              <w:right w:val="single" w:sz="4" w:space="0" w:color="auto"/>
            </w:tcBorders>
          </w:tcPr>
          <w:p w14:paraId="30EBF5CC"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674151F9" w14:textId="77777777" w:rsidR="00A57562" w:rsidRPr="005E4AEE" w:rsidRDefault="00A57562" w:rsidP="00C70E74">
            <w:pPr>
              <w:rPr>
                <w:lang w:val="en-US"/>
              </w:rPr>
            </w:pPr>
            <w:r w:rsidRPr="005E4AEE">
              <w:rPr>
                <w:lang w:val="en-US"/>
              </w:rPr>
              <w:t>41,20</w:t>
            </w:r>
          </w:p>
        </w:tc>
      </w:tr>
      <w:tr w:rsidR="00A57562" w14:paraId="5961EE19"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A9608" w14:textId="77777777" w:rsidR="00A57562" w:rsidRDefault="00A57562" w:rsidP="00C70E74">
            <w:pPr>
              <w:rPr>
                <w:lang w:val="en-US"/>
              </w:rPr>
            </w:pPr>
          </w:p>
        </w:tc>
        <w:tc>
          <w:tcPr>
            <w:tcW w:w="1276" w:type="dxa"/>
            <w:gridSpan w:val="2"/>
            <w:tcBorders>
              <w:top w:val="nil"/>
              <w:bottom w:val="single" w:sz="2" w:space="0" w:color="auto"/>
            </w:tcBorders>
            <w:vAlign w:val="center"/>
          </w:tcPr>
          <w:p w14:paraId="048A6B5B" w14:textId="77777777" w:rsidR="00A57562" w:rsidRDefault="00A57562" w:rsidP="00C70E74">
            <w:pPr>
              <w:jc w:val="center"/>
              <w:rPr>
                <w:sz w:val="16"/>
                <w:szCs w:val="16"/>
                <w:lang w:val="en-US"/>
              </w:rPr>
            </w:pPr>
            <w:r>
              <w:rPr>
                <w:sz w:val="16"/>
                <w:szCs w:val="16"/>
                <w:lang w:val="en-US"/>
              </w:rPr>
              <w:t>2653102100830</w:t>
            </w:r>
          </w:p>
        </w:tc>
        <w:tc>
          <w:tcPr>
            <w:tcW w:w="6237" w:type="dxa"/>
            <w:gridSpan w:val="2"/>
            <w:tcBorders>
              <w:top w:val="nil"/>
              <w:bottom w:val="single" w:sz="2" w:space="0" w:color="auto"/>
            </w:tcBorders>
          </w:tcPr>
          <w:p w14:paraId="4D45293F" w14:textId="77777777" w:rsidR="00A57562" w:rsidRPr="005E4AEE" w:rsidRDefault="00A57562" w:rsidP="00C70E74">
            <w:pPr>
              <w:rPr>
                <w:lang w:val="en-US"/>
              </w:rPr>
            </w:pPr>
            <w:r w:rsidRPr="005E4AEE">
              <w:rPr>
                <w:lang w:val="en-US"/>
              </w:rPr>
              <w:t>Ipsos pentru constructii tip A</w:t>
            </w:r>
          </w:p>
        </w:tc>
        <w:tc>
          <w:tcPr>
            <w:tcW w:w="1134" w:type="dxa"/>
            <w:tcBorders>
              <w:top w:val="nil"/>
              <w:bottom w:val="single" w:sz="2" w:space="0" w:color="auto"/>
              <w:right w:val="single" w:sz="4" w:space="0" w:color="auto"/>
            </w:tcBorders>
          </w:tcPr>
          <w:p w14:paraId="714C2FA6"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12CCE460" w14:textId="77777777" w:rsidR="00A57562" w:rsidRPr="005E4AEE" w:rsidRDefault="00A57562" w:rsidP="00C70E74">
            <w:pPr>
              <w:rPr>
                <w:lang w:val="en-US"/>
              </w:rPr>
            </w:pPr>
            <w:r w:rsidRPr="005E4AEE">
              <w:rPr>
                <w:lang w:val="en-US"/>
              </w:rPr>
              <w:t>17,17</w:t>
            </w:r>
          </w:p>
        </w:tc>
      </w:tr>
      <w:tr w:rsidR="00A57562" w14:paraId="5428668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809E7" w14:textId="77777777" w:rsidR="00A57562" w:rsidRDefault="00A57562" w:rsidP="00C70E74">
            <w:pPr>
              <w:rPr>
                <w:lang w:val="en-US"/>
              </w:rPr>
            </w:pPr>
          </w:p>
        </w:tc>
        <w:tc>
          <w:tcPr>
            <w:tcW w:w="1276" w:type="dxa"/>
            <w:gridSpan w:val="2"/>
            <w:tcBorders>
              <w:top w:val="nil"/>
              <w:bottom w:val="single" w:sz="2" w:space="0" w:color="auto"/>
            </w:tcBorders>
            <w:vAlign w:val="center"/>
          </w:tcPr>
          <w:p w14:paraId="72A0AE11" w14:textId="77777777" w:rsidR="00A57562" w:rsidRDefault="00A57562" w:rsidP="00C70E74">
            <w:pPr>
              <w:jc w:val="center"/>
              <w:rPr>
                <w:sz w:val="16"/>
                <w:szCs w:val="16"/>
                <w:lang w:val="en-US"/>
              </w:rPr>
            </w:pPr>
            <w:r>
              <w:rPr>
                <w:sz w:val="16"/>
                <w:szCs w:val="16"/>
                <w:lang w:val="en-US"/>
              </w:rPr>
              <w:t>2874115836894</w:t>
            </w:r>
          </w:p>
        </w:tc>
        <w:tc>
          <w:tcPr>
            <w:tcW w:w="6237" w:type="dxa"/>
            <w:gridSpan w:val="2"/>
            <w:tcBorders>
              <w:top w:val="nil"/>
              <w:bottom w:val="single" w:sz="2" w:space="0" w:color="auto"/>
            </w:tcBorders>
          </w:tcPr>
          <w:p w14:paraId="1942C980" w14:textId="77777777" w:rsidR="00A57562" w:rsidRPr="005E4AEE" w:rsidRDefault="00A57562" w:rsidP="00C70E74">
            <w:pPr>
              <w:rPr>
                <w:lang w:val="en-US"/>
              </w:rPr>
            </w:pPr>
            <w:r w:rsidRPr="005E4AEE">
              <w:rPr>
                <w:lang w:val="en-US"/>
              </w:rPr>
              <w:t>Suruburi din alama 4 x 16 mm</w:t>
            </w:r>
          </w:p>
        </w:tc>
        <w:tc>
          <w:tcPr>
            <w:tcW w:w="1134" w:type="dxa"/>
            <w:tcBorders>
              <w:top w:val="nil"/>
              <w:bottom w:val="single" w:sz="2" w:space="0" w:color="auto"/>
              <w:right w:val="single" w:sz="4" w:space="0" w:color="auto"/>
            </w:tcBorders>
          </w:tcPr>
          <w:p w14:paraId="3238E8C6"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4C46D363" w14:textId="77777777" w:rsidR="00A57562" w:rsidRPr="005E4AEE" w:rsidRDefault="00A57562" w:rsidP="00C70E74">
            <w:pPr>
              <w:rPr>
                <w:lang w:val="en-US"/>
              </w:rPr>
            </w:pPr>
            <w:r w:rsidRPr="005E4AEE">
              <w:rPr>
                <w:lang w:val="en-US"/>
              </w:rPr>
              <w:t>137,32</w:t>
            </w:r>
          </w:p>
        </w:tc>
      </w:tr>
      <w:tr w:rsidR="00A57562" w14:paraId="3EE35695"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2935A" w14:textId="77777777" w:rsidR="00A57562" w:rsidRDefault="00A57562" w:rsidP="00C70E74">
            <w:pPr>
              <w:rPr>
                <w:lang w:val="en-US"/>
              </w:rPr>
            </w:pPr>
          </w:p>
        </w:tc>
        <w:tc>
          <w:tcPr>
            <w:tcW w:w="1276" w:type="dxa"/>
            <w:gridSpan w:val="2"/>
            <w:tcBorders>
              <w:top w:val="nil"/>
              <w:bottom w:val="single" w:sz="2" w:space="0" w:color="auto"/>
            </w:tcBorders>
            <w:vAlign w:val="center"/>
          </w:tcPr>
          <w:p w14:paraId="710BA7A7" w14:textId="77777777" w:rsidR="00A57562" w:rsidRDefault="00A57562" w:rsidP="00C70E74">
            <w:pPr>
              <w:jc w:val="center"/>
              <w:rPr>
                <w:sz w:val="16"/>
                <w:szCs w:val="16"/>
                <w:lang w:val="en-US"/>
              </w:rPr>
            </w:pPr>
            <w:r>
              <w:rPr>
                <w:sz w:val="16"/>
                <w:szCs w:val="16"/>
                <w:lang w:val="en-US"/>
              </w:rPr>
              <w:t>2030112947735</w:t>
            </w:r>
          </w:p>
        </w:tc>
        <w:tc>
          <w:tcPr>
            <w:tcW w:w="6237" w:type="dxa"/>
            <w:gridSpan w:val="2"/>
            <w:tcBorders>
              <w:top w:val="nil"/>
              <w:bottom w:val="single" w:sz="2" w:space="0" w:color="auto"/>
            </w:tcBorders>
          </w:tcPr>
          <w:p w14:paraId="672BA834" w14:textId="77777777" w:rsidR="00A57562" w:rsidRPr="005E4AEE" w:rsidRDefault="00A57562" w:rsidP="00C70E74">
            <w:pPr>
              <w:rPr>
                <w:lang w:val="en-US"/>
              </w:rPr>
            </w:pPr>
            <w:r w:rsidRPr="005E4AEE">
              <w:rPr>
                <w:lang w:val="en-US"/>
              </w:rPr>
              <w:t>Plinte de stejar sau fag</w:t>
            </w:r>
          </w:p>
        </w:tc>
        <w:tc>
          <w:tcPr>
            <w:tcW w:w="1134" w:type="dxa"/>
            <w:tcBorders>
              <w:top w:val="nil"/>
              <w:bottom w:val="single" w:sz="2" w:space="0" w:color="auto"/>
              <w:right w:val="single" w:sz="4" w:space="0" w:color="auto"/>
            </w:tcBorders>
          </w:tcPr>
          <w:p w14:paraId="10E0BA85" w14:textId="77777777" w:rsidR="00A57562" w:rsidRPr="005E4AEE" w:rsidRDefault="00A57562" w:rsidP="00C70E74">
            <w:pPr>
              <w:rPr>
                <w:lang w:val="en-US"/>
              </w:rPr>
            </w:pPr>
            <w:r w:rsidRPr="005E4AEE">
              <w:rPr>
                <w:lang w:val="en-US"/>
              </w:rPr>
              <w:t>m</w:t>
            </w:r>
          </w:p>
        </w:tc>
        <w:tc>
          <w:tcPr>
            <w:tcW w:w="1134" w:type="dxa"/>
            <w:tcBorders>
              <w:top w:val="nil"/>
              <w:left w:val="single" w:sz="4" w:space="0" w:color="auto"/>
              <w:bottom w:val="single" w:sz="2" w:space="0" w:color="auto"/>
              <w:right w:val="single" w:sz="4" w:space="0" w:color="auto"/>
            </w:tcBorders>
          </w:tcPr>
          <w:p w14:paraId="18603BD0" w14:textId="77777777" w:rsidR="00A57562" w:rsidRPr="005E4AEE" w:rsidRDefault="00A57562" w:rsidP="00C70E74">
            <w:pPr>
              <w:rPr>
                <w:lang w:val="en-US"/>
              </w:rPr>
            </w:pPr>
            <w:r w:rsidRPr="005E4AEE">
              <w:rPr>
                <w:lang w:val="en-US"/>
              </w:rPr>
              <w:t>70,03</w:t>
            </w:r>
          </w:p>
        </w:tc>
      </w:tr>
      <w:tr w:rsidR="00A57562" w14:paraId="51DD58D4"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D5890" w14:textId="77777777" w:rsidR="00A57562" w:rsidRDefault="00A57562" w:rsidP="00C70E74">
            <w:pPr>
              <w:rPr>
                <w:lang w:val="en-US"/>
              </w:rPr>
            </w:pPr>
          </w:p>
        </w:tc>
        <w:tc>
          <w:tcPr>
            <w:tcW w:w="1276" w:type="dxa"/>
            <w:gridSpan w:val="2"/>
            <w:tcBorders>
              <w:top w:val="nil"/>
              <w:bottom w:val="single" w:sz="2" w:space="0" w:color="auto"/>
            </w:tcBorders>
            <w:vAlign w:val="center"/>
          </w:tcPr>
          <w:p w14:paraId="0DBB5C44" w14:textId="77777777" w:rsidR="00A57562" w:rsidRDefault="00A57562" w:rsidP="00C70E74">
            <w:pPr>
              <w:jc w:val="center"/>
              <w:rPr>
                <w:sz w:val="16"/>
                <w:szCs w:val="16"/>
                <w:lang w:val="en-US"/>
              </w:rPr>
            </w:pPr>
            <w:r>
              <w:rPr>
                <w:sz w:val="16"/>
                <w:szCs w:val="16"/>
                <w:lang w:val="en-US"/>
              </w:rPr>
              <w:t>2051142950716</w:t>
            </w:r>
          </w:p>
        </w:tc>
        <w:tc>
          <w:tcPr>
            <w:tcW w:w="6237" w:type="dxa"/>
            <w:gridSpan w:val="2"/>
            <w:tcBorders>
              <w:top w:val="nil"/>
              <w:bottom w:val="single" w:sz="2" w:space="0" w:color="auto"/>
            </w:tcBorders>
          </w:tcPr>
          <w:p w14:paraId="67CF48E9" w14:textId="77777777" w:rsidR="00A57562" w:rsidRPr="005E4AEE" w:rsidRDefault="00A57562" w:rsidP="00C70E74">
            <w:pPr>
              <w:rPr>
                <w:lang w:val="en-US"/>
              </w:rPr>
            </w:pPr>
            <w:r w:rsidRPr="005E4AEE">
              <w:rPr>
                <w:lang w:val="en-US"/>
              </w:rPr>
              <w:t>Diblu din lemn</w:t>
            </w:r>
          </w:p>
        </w:tc>
        <w:tc>
          <w:tcPr>
            <w:tcW w:w="1134" w:type="dxa"/>
            <w:tcBorders>
              <w:top w:val="nil"/>
              <w:bottom w:val="single" w:sz="2" w:space="0" w:color="auto"/>
              <w:right w:val="single" w:sz="4" w:space="0" w:color="auto"/>
            </w:tcBorders>
          </w:tcPr>
          <w:p w14:paraId="162CF2EE"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55705799" w14:textId="77777777" w:rsidR="00A57562" w:rsidRPr="005E4AEE" w:rsidRDefault="00A57562" w:rsidP="00C70E74">
            <w:pPr>
              <w:rPr>
                <w:lang w:val="en-US"/>
              </w:rPr>
            </w:pPr>
            <w:r w:rsidRPr="005E4AEE">
              <w:rPr>
                <w:lang w:val="en-US"/>
              </w:rPr>
              <w:t>137,32</w:t>
            </w:r>
          </w:p>
        </w:tc>
      </w:tr>
      <w:tr w:rsidR="00A57562" w14:paraId="4A061DED"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5AB76" w14:textId="77777777" w:rsidR="00A57562" w:rsidRDefault="00A57562" w:rsidP="00C70E74">
            <w:pPr>
              <w:rPr>
                <w:lang w:val="en-US"/>
              </w:rPr>
            </w:pPr>
            <w:r>
              <w:rPr>
                <w:lang w:val="en-US"/>
              </w:rPr>
              <w:t>16</w:t>
            </w:r>
          </w:p>
        </w:tc>
        <w:tc>
          <w:tcPr>
            <w:tcW w:w="1276" w:type="dxa"/>
            <w:gridSpan w:val="2"/>
            <w:tcBorders>
              <w:top w:val="single" w:sz="4" w:space="0" w:color="auto"/>
              <w:bottom w:val="single" w:sz="4" w:space="0" w:color="auto"/>
            </w:tcBorders>
          </w:tcPr>
          <w:p w14:paraId="75AF9DAA" w14:textId="77777777" w:rsidR="00A57562" w:rsidRDefault="00A57562" w:rsidP="00C70E74">
            <w:pPr>
              <w:rPr>
                <w:lang w:val="en-US"/>
              </w:rPr>
            </w:pPr>
            <w:r>
              <w:rPr>
                <w:lang w:val="en-US"/>
              </w:rPr>
              <w:t>CN32B</w:t>
            </w:r>
          </w:p>
          <w:p w14:paraId="6D406DC1"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5BBF6DA3" w14:textId="77777777" w:rsidR="00A57562" w:rsidRDefault="00A57562" w:rsidP="00C70E74">
            <w:pPr>
              <w:adjustRightInd w:val="0"/>
              <w:rPr>
                <w:rFonts w:ascii="Times New Roman CYR" w:hAnsi="Times New Roman CYR" w:cs="Times New Roman CYR"/>
                <w:sz w:val="16"/>
                <w:szCs w:val="16"/>
                <w:lang w:val="en-US"/>
              </w:rPr>
            </w:pPr>
            <w:r>
              <w:rPr>
                <w:lang w:val="en-US"/>
              </w:rPr>
              <w:t>Vopsitorii lemnariei cu solutii speciale (tratamente de suprafata) executate manual cu lignoleum, la lemnarie geluita, in 2 straturi</w:t>
            </w:r>
            <w:r>
              <w:rPr>
                <w:rFonts w:ascii="Times New Roman CYR" w:hAnsi="Times New Roman CYR" w:cs="Times New Roman CYR"/>
                <w:sz w:val="16"/>
                <w:szCs w:val="16"/>
                <w:lang w:val="en-US"/>
              </w:rPr>
              <w:t xml:space="preserve"> </w:t>
            </w:r>
          </w:p>
          <w:p w14:paraId="59DDEF0A"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322830E5"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4AE88800"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292,600</w:t>
            </w:r>
          </w:p>
          <w:p w14:paraId="55B6346D" w14:textId="77777777" w:rsidR="00A57562" w:rsidRDefault="00A57562" w:rsidP="00C70E74">
            <w:pPr>
              <w:jc w:val="center"/>
              <w:rPr>
                <w:lang w:val="en-US"/>
              </w:rPr>
            </w:pPr>
          </w:p>
        </w:tc>
      </w:tr>
      <w:tr w:rsidR="00A57562" w14:paraId="7EBF03CE"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6EF40" w14:textId="77777777" w:rsidR="00A57562" w:rsidRDefault="00A57562" w:rsidP="00C70E74">
            <w:pPr>
              <w:rPr>
                <w:lang w:val="en-US"/>
              </w:rPr>
            </w:pPr>
          </w:p>
        </w:tc>
        <w:tc>
          <w:tcPr>
            <w:tcW w:w="1276" w:type="dxa"/>
            <w:gridSpan w:val="2"/>
            <w:tcBorders>
              <w:top w:val="nil"/>
              <w:bottom w:val="single" w:sz="2" w:space="0" w:color="auto"/>
            </w:tcBorders>
            <w:vAlign w:val="center"/>
          </w:tcPr>
          <w:p w14:paraId="70056880" w14:textId="77777777" w:rsidR="00A57562" w:rsidRDefault="00A57562" w:rsidP="00C70E74">
            <w:pPr>
              <w:jc w:val="center"/>
              <w:rPr>
                <w:sz w:val="16"/>
                <w:szCs w:val="16"/>
                <w:lang w:val="en-US"/>
              </w:rPr>
            </w:pPr>
            <w:r>
              <w:rPr>
                <w:sz w:val="16"/>
                <w:szCs w:val="16"/>
                <w:lang w:val="en-US"/>
              </w:rPr>
              <w:t>7141020013300</w:t>
            </w:r>
          </w:p>
        </w:tc>
        <w:tc>
          <w:tcPr>
            <w:tcW w:w="6237" w:type="dxa"/>
            <w:gridSpan w:val="2"/>
            <w:tcBorders>
              <w:top w:val="nil"/>
              <w:bottom w:val="single" w:sz="2" w:space="0" w:color="auto"/>
            </w:tcBorders>
          </w:tcPr>
          <w:p w14:paraId="1A86F92D" w14:textId="77777777" w:rsidR="00A57562" w:rsidRPr="005E4AEE" w:rsidRDefault="00A57562" w:rsidP="00C70E74">
            <w:pPr>
              <w:rPr>
                <w:lang w:val="en-US"/>
              </w:rPr>
            </w:pPr>
            <w:r w:rsidRPr="005E4AEE">
              <w:rPr>
                <w:lang w:val="en-US"/>
              </w:rPr>
              <w:t>Zugrav vopsitor</w:t>
            </w:r>
          </w:p>
        </w:tc>
        <w:tc>
          <w:tcPr>
            <w:tcW w:w="1134" w:type="dxa"/>
            <w:tcBorders>
              <w:top w:val="nil"/>
              <w:bottom w:val="single" w:sz="2" w:space="0" w:color="auto"/>
              <w:right w:val="single" w:sz="4" w:space="0" w:color="auto"/>
            </w:tcBorders>
          </w:tcPr>
          <w:p w14:paraId="471204CB"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194ECA99" w14:textId="77777777" w:rsidR="00A57562" w:rsidRPr="005E4AEE" w:rsidRDefault="00A57562" w:rsidP="00C70E74">
            <w:pPr>
              <w:rPr>
                <w:lang w:val="en-US"/>
              </w:rPr>
            </w:pPr>
            <w:r w:rsidRPr="005E4AEE">
              <w:rPr>
                <w:lang w:val="en-US"/>
              </w:rPr>
              <w:t>29,26</w:t>
            </w:r>
          </w:p>
        </w:tc>
      </w:tr>
      <w:tr w:rsidR="00A57562" w14:paraId="00A64F88"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1E6D5" w14:textId="77777777" w:rsidR="00A57562" w:rsidRDefault="00A57562" w:rsidP="00C70E74">
            <w:pPr>
              <w:rPr>
                <w:lang w:val="en-US"/>
              </w:rPr>
            </w:pPr>
          </w:p>
        </w:tc>
        <w:tc>
          <w:tcPr>
            <w:tcW w:w="1276" w:type="dxa"/>
            <w:gridSpan w:val="2"/>
            <w:tcBorders>
              <w:top w:val="nil"/>
              <w:bottom w:val="single" w:sz="2" w:space="0" w:color="auto"/>
            </w:tcBorders>
            <w:vAlign w:val="center"/>
          </w:tcPr>
          <w:p w14:paraId="4101298F" w14:textId="77777777" w:rsidR="00A57562" w:rsidRDefault="00A57562" w:rsidP="00C70E74">
            <w:pPr>
              <w:jc w:val="center"/>
              <w:rPr>
                <w:sz w:val="16"/>
                <w:szCs w:val="16"/>
                <w:lang w:val="en-US"/>
              </w:rPr>
            </w:pPr>
            <w:r>
              <w:rPr>
                <w:sz w:val="16"/>
                <w:szCs w:val="16"/>
                <w:lang w:val="en-US"/>
              </w:rPr>
              <w:t>2414147327483</w:t>
            </w:r>
          </w:p>
        </w:tc>
        <w:tc>
          <w:tcPr>
            <w:tcW w:w="6237" w:type="dxa"/>
            <w:gridSpan w:val="2"/>
            <w:tcBorders>
              <w:top w:val="nil"/>
              <w:bottom w:val="single" w:sz="2" w:space="0" w:color="auto"/>
            </w:tcBorders>
          </w:tcPr>
          <w:p w14:paraId="64A424EC" w14:textId="77777777" w:rsidR="00A57562" w:rsidRPr="005E4AEE" w:rsidRDefault="00A57562" w:rsidP="00C70E74">
            <w:pPr>
              <w:rPr>
                <w:lang w:val="en-US"/>
              </w:rPr>
            </w:pPr>
            <w:r w:rsidRPr="005E4AEE">
              <w:rPr>
                <w:lang w:val="en-US"/>
              </w:rPr>
              <w:t>Lignolineum</w:t>
            </w:r>
          </w:p>
        </w:tc>
        <w:tc>
          <w:tcPr>
            <w:tcW w:w="1134" w:type="dxa"/>
            <w:tcBorders>
              <w:top w:val="nil"/>
              <w:bottom w:val="single" w:sz="2" w:space="0" w:color="auto"/>
              <w:right w:val="single" w:sz="4" w:space="0" w:color="auto"/>
            </w:tcBorders>
          </w:tcPr>
          <w:p w14:paraId="08294C1A"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3359372C" w14:textId="77777777" w:rsidR="00A57562" w:rsidRPr="005E4AEE" w:rsidRDefault="00A57562" w:rsidP="00C70E74">
            <w:pPr>
              <w:rPr>
                <w:lang w:val="en-US"/>
              </w:rPr>
            </w:pPr>
            <w:r w:rsidRPr="005E4AEE">
              <w:rPr>
                <w:lang w:val="en-US"/>
              </w:rPr>
              <w:t>40,96</w:t>
            </w:r>
          </w:p>
        </w:tc>
      </w:tr>
      <w:tr w:rsidR="00A57562" w14:paraId="5FB02384"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5BEE5" w14:textId="77777777" w:rsidR="00A57562" w:rsidRDefault="00A57562" w:rsidP="00C70E74">
            <w:pPr>
              <w:rPr>
                <w:lang w:val="en-US"/>
              </w:rPr>
            </w:pPr>
          </w:p>
        </w:tc>
        <w:tc>
          <w:tcPr>
            <w:tcW w:w="1276" w:type="dxa"/>
            <w:gridSpan w:val="2"/>
            <w:tcBorders>
              <w:top w:val="nil"/>
              <w:bottom w:val="single" w:sz="2" w:space="0" w:color="auto"/>
            </w:tcBorders>
            <w:vAlign w:val="center"/>
          </w:tcPr>
          <w:p w14:paraId="19B90A4C" w14:textId="77777777" w:rsidR="00A57562" w:rsidRDefault="00A57562" w:rsidP="00C70E74">
            <w:pPr>
              <w:jc w:val="center"/>
              <w:rPr>
                <w:sz w:val="16"/>
                <w:szCs w:val="16"/>
                <w:lang w:val="en-US"/>
              </w:rPr>
            </w:pPr>
            <w:r>
              <w:rPr>
                <w:sz w:val="16"/>
                <w:szCs w:val="16"/>
                <w:lang w:val="en-US"/>
              </w:rPr>
              <w:t>2320166200755</w:t>
            </w:r>
          </w:p>
        </w:tc>
        <w:tc>
          <w:tcPr>
            <w:tcW w:w="6237" w:type="dxa"/>
            <w:gridSpan w:val="2"/>
            <w:tcBorders>
              <w:top w:val="nil"/>
              <w:bottom w:val="single" w:sz="2" w:space="0" w:color="auto"/>
            </w:tcBorders>
          </w:tcPr>
          <w:p w14:paraId="6ACCBFF0" w14:textId="77777777" w:rsidR="00A57562" w:rsidRPr="005E4AEE" w:rsidRDefault="00A57562" w:rsidP="00C70E74">
            <w:pPr>
              <w:rPr>
                <w:lang w:val="en-US"/>
              </w:rPr>
            </w:pPr>
            <w:r w:rsidRPr="005E4AEE">
              <w:rPr>
                <w:lang w:val="en-US"/>
              </w:rPr>
              <w:t>Petrol distilat tip 0/200</w:t>
            </w:r>
          </w:p>
        </w:tc>
        <w:tc>
          <w:tcPr>
            <w:tcW w:w="1134" w:type="dxa"/>
            <w:tcBorders>
              <w:top w:val="nil"/>
              <w:bottom w:val="single" w:sz="2" w:space="0" w:color="auto"/>
              <w:right w:val="single" w:sz="4" w:space="0" w:color="auto"/>
            </w:tcBorders>
          </w:tcPr>
          <w:p w14:paraId="4BEC56D5" w14:textId="77777777" w:rsidR="00A57562" w:rsidRPr="005E4AEE" w:rsidRDefault="00A57562" w:rsidP="00C70E74">
            <w:pPr>
              <w:rPr>
                <w:lang w:val="en-US"/>
              </w:rPr>
            </w:pPr>
            <w:r w:rsidRPr="005E4AEE">
              <w:rPr>
                <w:lang w:val="en-US"/>
              </w:rPr>
              <w:t>l</w:t>
            </w:r>
          </w:p>
        </w:tc>
        <w:tc>
          <w:tcPr>
            <w:tcW w:w="1134" w:type="dxa"/>
            <w:tcBorders>
              <w:top w:val="nil"/>
              <w:left w:val="single" w:sz="4" w:space="0" w:color="auto"/>
              <w:bottom w:val="single" w:sz="2" w:space="0" w:color="auto"/>
              <w:right w:val="single" w:sz="4" w:space="0" w:color="auto"/>
            </w:tcBorders>
          </w:tcPr>
          <w:p w14:paraId="44CBF62E" w14:textId="77777777" w:rsidR="00A57562" w:rsidRPr="005E4AEE" w:rsidRDefault="00A57562" w:rsidP="00C70E74">
            <w:pPr>
              <w:rPr>
                <w:lang w:val="en-US"/>
              </w:rPr>
            </w:pPr>
            <w:r w:rsidRPr="005E4AEE">
              <w:rPr>
                <w:lang w:val="en-US"/>
              </w:rPr>
              <w:t>14,63</w:t>
            </w:r>
          </w:p>
        </w:tc>
      </w:tr>
      <w:tr w:rsidR="00A57562" w14:paraId="41742CD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F72DF" w14:textId="77777777" w:rsidR="00A57562" w:rsidRDefault="00A57562" w:rsidP="00C70E74">
            <w:pPr>
              <w:rPr>
                <w:lang w:val="en-US"/>
              </w:rPr>
            </w:pPr>
          </w:p>
        </w:tc>
        <w:tc>
          <w:tcPr>
            <w:tcW w:w="1276" w:type="dxa"/>
            <w:gridSpan w:val="2"/>
            <w:tcBorders>
              <w:top w:val="nil"/>
              <w:bottom w:val="single" w:sz="2" w:space="0" w:color="auto"/>
            </w:tcBorders>
            <w:vAlign w:val="center"/>
          </w:tcPr>
          <w:p w14:paraId="19F6886A" w14:textId="77777777" w:rsidR="00A57562" w:rsidRDefault="00A57562" w:rsidP="00C70E74">
            <w:pPr>
              <w:jc w:val="center"/>
              <w:rPr>
                <w:sz w:val="16"/>
                <w:szCs w:val="16"/>
                <w:lang w:val="en-US"/>
              </w:rPr>
            </w:pPr>
            <w:r>
              <w:rPr>
                <w:sz w:val="16"/>
                <w:szCs w:val="16"/>
                <w:lang w:val="en-US"/>
              </w:rPr>
              <w:t>1711317306661</w:t>
            </w:r>
          </w:p>
        </w:tc>
        <w:tc>
          <w:tcPr>
            <w:tcW w:w="6237" w:type="dxa"/>
            <w:gridSpan w:val="2"/>
            <w:tcBorders>
              <w:top w:val="nil"/>
              <w:bottom w:val="single" w:sz="2" w:space="0" w:color="auto"/>
            </w:tcBorders>
          </w:tcPr>
          <w:p w14:paraId="21DC1537" w14:textId="77777777" w:rsidR="00A57562" w:rsidRPr="005E4AEE" w:rsidRDefault="00A57562" w:rsidP="00C70E74">
            <w:pPr>
              <w:rPr>
                <w:lang w:val="en-US"/>
              </w:rPr>
            </w:pPr>
            <w:r w:rsidRPr="005E4AEE">
              <w:rPr>
                <w:lang w:val="en-US"/>
              </w:rPr>
              <w:t>Bumbac de sters</w:t>
            </w:r>
          </w:p>
        </w:tc>
        <w:tc>
          <w:tcPr>
            <w:tcW w:w="1134" w:type="dxa"/>
            <w:tcBorders>
              <w:top w:val="nil"/>
              <w:bottom w:val="single" w:sz="2" w:space="0" w:color="auto"/>
              <w:right w:val="single" w:sz="4" w:space="0" w:color="auto"/>
            </w:tcBorders>
          </w:tcPr>
          <w:p w14:paraId="1326AD22"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4DCCB623" w14:textId="77777777" w:rsidR="00A57562" w:rsidRPr="005E4AEE" w:rsidRDefault="00A57562" w:rsidP="00C70E74">
            <w:pPr>
              <w:rPr>
                <w:lang w:val="en-US"/>
              </w:rPr>
            </w:pPr>
            <w:r w:rsidRPr="005E4AEE">
              <w:rPr>
                <w:lang w:val="en-US"/>
              </w:rPr>
              <w:t>14,63</w:t>
            </w:r>
          </w:p>
        </w:tc>
      </w:tr>
      <w:tr w:rsidR="00A57562" w14:paraId="45610989"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80813" w14:textId="77777777" w:rsidR="00A57562" w:rsidRDefault="00A57562" w:rsidP="00C70E74">
            <w:pPr>
              <w:rPr>
                <w:lang w:val="en-US"/>
              </w:rPr>
            </w:pPr>
            <w:r>
              <w:rPr>
                <w:lang w:val="en-US"/>
              </w:rPr>
              <w:lastRenderedPageBreak/>
              <w:t>17</w:t>
            </w:r>
          </w:p>
        </w:tc>
        <w:tc>
          <w:tcPr>
            <w:tcW w:w="1276" w:type="dxa"/>
            <w:gridSpan w:val="2"/>
            <w:tcBorders>
              <w:top w:val="single" w:sz="4" w:space="0" w:color="auto"/>
              <w:bottom w:val="single" w:sz="4" w:space="0" w:color="auto"/>
            </w:tcBorders>
          </w:tcPr>
          <w:p w14:paraId="008A7296" w14:textId="77777777" w:rsidR="00A57562" w:rsidRDefault="00A57562" w:rsidP="00C70E74">
            <w:pPr>
              <w:rPr>
                <w:lang w:val="en-US"/>
              </w:rPr>
            </w:pPr>
            <w:r>
              <w:rPr>
                <w:lang w:val="en-US"/>
              </w:rPr>
              <w:t>CN16D</w:t>
            </w:r>
          </w:p>
          <w:p w14:paraId="5A5A8203"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5D3A9CA8" w14:textId="77777777" w:rsidR="00A57562" w:rsidRDefault="00A57562" w:rsidP="00C70E74">
            <w:pPr>
              <w:adjustRightInd w:val="0"/>
              <w:rPr>
                <w:rFonts w:ascii="Times New Roman CYR" w:hAnsi="Times New Roman CYR" w:cs="Times New Roman CYR"/>
                <w:sz w:val="16"/>
                <w:szCs w:val="16"/>
                <w:lang w:val="en-US"/>
              </w:rPr>
            </w:pPr>
            <w:r>
              <w:rPr>
                <w:lang w:val="en-US"/>
              </w:rPr>
              <w:t>Vopsitorii cu lacuri si vopsele pe baza de ulei aplicate pe timplarie din lemn, executate cu 2 straturi de vopsea de email la dusumele</w:t>
            </w:r>
            <w:r>
              <w:rPr>
                <w:rFonts w:ascii="Times New Roman CYR" w:hAnsi="Times New Roman CYR" w:cs="Times New Roman CYR"/>
                <w:sz w:val="16"/>
                <w:szCs w:val="16"/>
                <w:lang w:val="en-US"/>
              </w:rPr>
              <w:t xml:space="preserve"> </w:t>
            </w:r>
          </w:p>
          <w:p w14:paraId="2C98D018"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7D73F43E" w14:textId="77777777" w:rsidR="00A57562" w:rsidRDefault="00A57562" w:rsidP="00C70E74">
            <w:pPr>
              <w:jc w:val="center"/>
              <w:rPr>
                <w:lang w:val="en-US"/>
              </w:rPr>
            </w:pPr>
            <w:r>
              <w:rPr>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14:paraId="646DF252"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292,600</w:t>
            </w:r>
          </w:p>
          <w:p w14:paraId="68F6211B" w14:textId="77777777" w:rsidR="00A57562" w:rsidRDefault="00A57562" w:rsidP="00C70E74">
            <w:pPr>
              <w:jc w:val="center"/>
              <w:rPr>
                <w:lang w:val="en-US"/>
              </w:rPr>
            </w:pPr>
          </w:p>
        </w:tc>
      </w:tr>
      <w:tr w:rsidR="00A57562" w14:paraId="39BF9A9F"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7A8DB" w14:textId="77777777" w:rsidR="00A57562" w:rsidRDefault="00A57562" w:rsidP="00C70E74">
            <w:pPr>
              <w:rPr>
                <w:lang w:val="en-US"/>
              </w:rPr>
            </w:pPr>
          </w:p>
        </w:tc>
        <w:tc>
          <w:tcPr>
            <w:tcW w:w="1276" w:type="dxa"/>
            <w:gridSpan w:val="2"/>
            <w:tcBorders>
              <w:top w:val="nil"/>
              <w:bottom w:val="single" w:sz="2" w:space="0" w:color="auto"/>
            </w:tcBorders>
            <w:vAlign w:val="center"/>
          </w:tcPr>
          <w:p w14:paraId="3ED5BC77" w14:textId="77777777" w:rsidR="00A57562" w:rsidRPr="005E4AEE" w:rsidRDefault="00A57562" w:rsidP="00C70E74">
            <w:pPr>
              <w:jc w:val="center"/>
              <w:rPr>
                <w:sz w:val="16"/>
                <w:szCs w:val="16"/>
                <w:lang w:val="en-US"/>
              </w:rPr>
            </w:pPr>
            <w:r w:rsidRPr="005E4AEE">
              <w:rPr>
                <w:sz w:val="16"/>
                <w:szCs w:val="16"/>
                <w:lang w:val="en-US"/>
              </w:rPr>
              <w:t>7141020013300</w:t>
            </w:r>
          </w:p>
        </w:tc>
        <w:tc>
          <w:tcPr>
            <w:tcW w:w="6237" w:type="dxa"/>
            <w:gridSpan w:val="2"/>
            <w:tcBorders>
              <w:top w:val="nil"/>
              <w:bottom w:val="single" w:sz="2" w:space="0" w:color="auto"/>
            </w:tcBorders>
          </w:tcPr>
          <w:p w14:paraId="28ABF214" w14:textId="77777777" w:rsidR="00A57562" w:rsidRPr="005E4AEE" w:rsidRDefault="00A57562" w:rsidP="00C70E74">
            <w:pPr>
              <w:rPr>
                <w:lang w:val="en-US"/>
              </w:rPr>
            </w:pPr>
            <w:r w:rsidRPr="005E4AEE">
              <w:rPr>
                <w:lang w:val="en-US"/>
              </w:rPr>
              <w:t>Zugrav vopsitor</w:t>
            </w:r>
          </w:p>
        </w:tc>
        <w:tc>
          <w:tcPr>
            <w:tcW w:w="1134" w:type="dxa"/>
            <w:tcBorders>
              <w:top w:val="nil"/>
              <w:bottom w:val="single" w:sz="2" w:space="0" w:color="auto"/>
              <w:right w:val="single" w:sz="4" w:space="0" w:color="auto"/>
            </w:tcBorders>
          </w:tcPr>
          <w:p w14:paraId="6772C2BA"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8A55521" w14:textId="77777777" w:rsidR="00A57562" w:rsidRPr="005E4AEE" w:rsidRDefault="00A57562" w:rsidP="00C70E74">
            <w:pPr>
              <w:rPr>
                <w:lang w:val="en-US"/>
              </w:rPr>
            </w:pPr>
            <w:r w:rsidRPr="005E4AEE">
              <w:rPr>
                <w:lang w:val="en-US"/>
              </w:rPr>
              <w:t>160,93</w:t>
            </w:r>
          </w:p>
        </w:tc>
      </w:tr>
      <w:tr w:rsidR="00A57562" w14:paraId="7168C37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B921E" w14:textId="77777777" w:rsidR="00A57562" w:rsidRDefault="00A57562" w:rsidP="00C70E74">
            <w:pPr>
              <w:rPr>
                <w:lang w:val="en-US"/>
              </w:rPr>
            </w:pPr>
          </w:p>
        </w:tc>
        <w:tc>
          <w:tcPr>
            <w:tcW w:w="1276" w:type="dxa"/>
            <w:gridSpan w:val="2"/>
            <w:tcBorders>
              <w:top w:val="nil"/>
              <w:bottom w:val="single" w:sz="2" w:space="0" w:color="auto"/>
            </w:tcBorders>
            <w:vAlign w:val="center"/>
          </w:tcPr>
          <w:p w14:paraId="19413FE6" w14:textId="77777777" w:rsidR="00A57562" w:rsidRPr="005E4AEE" w:rsidRDefault="00A57562" w:rsidP="00C70E74">
            <w:pPr>
              <w:jc w:val="center"/>
              <w:rPr>
                <w:sz w:val="16"/>
                <w:szCs w:val="16"/>
                <w:lang w:val="en-US"/>
              </w:rPr>
            </w:pPr>
            <w:r w:rsidRPr="005E4AEE">
              <w:rPr>
                <w:sz w:val="16"/>
                <w:szCs w:val="16"/>
                <w:lang w:val="en-US"/>
              </w:rPr>
              <w:t>1542126108945</w:t>
            </w:r>
          </w:p>
        </w:tc>
        <w:tc>
          <w:tcPr>
            <w:tcW w:w="6237" w:type="dxa"/>
            <w:gridSpan w:val="2"/>
            <w:tcBorders>
              <w:top w:val="nil"/>
              <w:bottom w:val="single" w:sz="2" w:space="0" w:color="auto"/>
            </w:tcBorders>
          </w:tcPr>
          <w:p w14:paraId="773D1A77" w14:textId="77777777" w:rsidR="00A57562" w:rsidRPr="005E4AEE" w:rsidRDefault="00A57562" w:rsidP="00C70E74">
            <w:pPr>
              <w:rPr>
                <w:lang w:val="en-US"/>
              </w:rPr>
            </w:pPr>
            <w:r w:rsidRPr="005E4AEE">
              <w:rPr>
                <w:lang w:val="en-US"/>
              </w:rPr>
              <w:t>Ulei de in sicativat</w:t>
            </w:r>
          </w:p>
        </w:tc>
        <w:tc>
          <w:tcPr>
            <w:tcW w:w="1134" w:type="dxa"/>
            <w:tcBorders>
              <w:top w:val="nil"/>
              <w:bottom w:val="single" w:sz="2" w:space="0" w:color="auto"/>
              <w:right w:val="single" w:sz="4" w:space="0" w:color="auto"/>
            </w:tcBorders>
          </w:tcPr>
          <w:p w14:paraId="7E2D451B"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29C12302" w14:textId="77777777" w:rsidR="00A57562" w:rsidRPr="005E4AEE" w:rsidRDefault="00A57562" w:rsidP="00C70E74">
            <w:pPr>
              <w:rPr>
                <w:lang w:val="en-US"/>
              </w:rPr>
            </w:pPr>
            <w:r w:rsidRPr="005E4AEE">
              <w:rPr>
                <w:lang w:val="en-US"/>
              </w:rPr>
              <w:t>23,41</w:t>
            </w:r>
          </w:p>
        </w:tc>
      </w:tr>
      <w:tr w:rsidR="00A57562" w14:paraId="5877F464"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0825A" w14:textId="77777777" w:rsidR="00A57562" w:rsidRDefault="00A57562" w:rsidP="00C70E74">
            <w:pPr>
              <w:rPr>
                <w:lang w:val="en-US"/>
              </w:rPr>
            </w:pPr>
          </w:p>
        </w:tc>
        <w:tc>
          <w:tcPr>
            <w:tcW w:w="1276" w:type="dxa"/>
            <w:gridSpan w:val="2"/>
            <w:tcBorders>
              <w:top w:val="nil"/>
              <w:bottom w:val="single" w:sz="2" w:space="0" w:color="auto"/>
            </w:tcBorders>
            <w:vAlign w:val="center"/>
          </w:tcPr>
          <w:p w14:paraId="09359EED" w14:textId="77777777" w:rsidR="00A57562" w:rsidRPr="005E4AEE" w:rsidRDefault="00A57562" w:rsidP="00C70E74">
            <w:pPr>
              <w:jc w:val="center"/>
              <w:rPr>
                <w:sz w:val="16"/>
                <w:szCs w:val="16"/>
                <w:lang w:val="en-US"/>
              </w:rPr>
            </w:pPr>
            <w:r w:rsidRPr="005E4AEE">
              <w:rPr>
                <w:sz w:val="16"/>
                <w:szCs w:val="16"/>
                <w:lang w:val="en-US"/>
              </w:rPr>
              <w:t>2430116106105</w:t>
            </w:r>
          </w:p>
        </w:tc>
        <w:tc>
          <w:tcPr>
            <w:tcW w:w="6237" w:type="dxa"/>
            <w:gridSpan w:val="2"/>
            <w:tcBorders>
              <w:top w:val="nil"/>
              <w:bottom w:val="single" w:sz="2" w:space="0" w:color="auto"/>
            </w:tcBorders>
          </w:tcPr>
          <w:p w14:paraId="691E909C" w14:textId="77777777" w:rsidR="00A57562" w:rsidRPr="005E4AEE" w:rsidRDefault="00A57562" w:rsidP="00C70E74">
            <w:pPr>
              <w:rPr>
                <w:lang w:val="en-US"/>
              </w:rPr>
            </w:pPr>
            <w:r w:rsidRPr="005E4AEE">
              <w:rPr>
                <w:lang w:val="en-US"/>
              </w:rPr>
              <w:t>Email (Durex) pentru dusumele</w:t>
            </w:r>
          </w:p>
        </w:tc>
        <w:tc>
          <w:tcPr>
            <w:tcW w:w="1134" w:type="dxa"/>
            <w:tcBorders>
              <w:top w:val="nil"/>
              <w:bottom w:val="single" w:sz="2" w:space="0" w:color="auto"/>
              <w:right w:val="single" w:sz="4" w:space="0" w:color="auto"/>
            </w:tcBorders>
          </w:tcPr>
          <w:p w14:paraId="549E9872"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634B3D35" w14:textId="77777777" w:rsidR="00A57562" w:rsidRPr="005E4AEE" w:rsidRDefault="00A57562" w:rsidP="00C70E74">
            <w:pPr>
              <w:rPr>
                <w:lang w:val="en-US"/>
              </w:rPr>
            </w:pPr>
            <w:r w:rsidRPr="005E4AEE">
              <w:rPr>
                <w:lang w:val="en-US"/>
              </w:rPr>
              <w:t>55,59</w:t>
            </w:r>
          </w:p>
        </w:tc>
      </w:tr>
      <w:tr w:rsidR="00A57562" w14:paraId="22A85F36"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78DE0" w14:textId="77777777" w:rsidR="00A57562" w:rsidRDefault="00A57562" w:rsidP="00C70E74">
            <w:pPr>
              <w:rPr>
                <w:lang w:val="en-US"/>
              </w:rPr>
            </w:pPr>
          </w:p>
        </w:tc>
        <w:tc>
          <w:tcPr>
            <w:tcW w:w="1276" w:type="dxa"/>
            <w:gridSpan w:val="2"/>
            <w:tcBorders>
              <w:top w:val="nil"/>
              <w:bottom w:val="single" w:sz="2" w:space="0" w:color="auto"/>
            </w:tcBorders>
            <w:vAlign w:val="center"/>
          </w:tcPr>
          <w:p w14:paraId="2A3A9348" w14:textId="77777777" w:rsidR="00A57562" w:rsidRPr="005E4AEE" w:rsidRDefault="00A57562" w:rsidP="00C70E74">
            <w:pPr>
              <w:jc w:val="center"/>
              <w:rPr>
                <w:sz w:val="16"/>
                <w:szCs w:val="16"/>
                <w:lang w:val="en-US"/>
              </w:rPr>
            </w:pPr>
            <w:r w:rsidRPr="005E4AEE">
              <w:rPr>
                <w:sz w:val="16"/>
                <w:szCs w:val="16"/>
                <w:lang w:val="en-US"/>
              </w:rPr>
              <w:t>2320116200573</w:t>
            </w:r>
          </w:p>
        </w:tc>
        <w:tc>
          <w:tcPr>
            <w:tcW w:w="6237" w:type="dxa"/>
            <w:gridSpan w:val="2"/>
            <w:tcBorders>
              <w:top w:val="nil"/>
              <w:bottom w:val="single" w:sz="2" w:space="0" w:color="auto"/>
            </w:tcBorders>
          </w:tcPr>
          <w:p w14:paraId="243100E2" w14:textId="77777777" w:rsidR="00A57562" w:rsidRPr="005E4AEE" w:rsidRDefault="00A57562" w:rsidP="00C70E74">
            <w:pPr>
              <w:rPr>
                <w:lang w:val="en-US"/>
              </w:rPr>
            </w:pPr>
            <w:r w:rsidRPr="005E4AEE">
              <w:rPr>
                <w:lang w:val="en-US"/>
              </w:rPr>
              <w:t>Benzina auto tip CO/R 75</w:t>
            </w:r>
          </w:p>
        </w:tc>
        <w:tc>
          <w:tcPr>
            <w:tcW w:w="1134" w:type="dxa"/>
            <w:tcBorders>
              <w:top w:val="nil"/>
              <w:bottom w:val="single" w:sz="2" w:space="0" w:color="auto"/>
              <w:right w:val="single" w:sz="4" w:space="0" w:color="auto"/>
            </w:tcBorders>
          </w:tcPr>
          <w:p w14:paraId="06FB9BC5" w14:textId="77777777" w:rsidR="00A57562" w:rsidRPr="005E4AEE" w:rsidRDefault="00A57562" w:rsidP="00C70E74">
            <w:pPr>
              <w:rPr>
                <w:lang w:val="en-US"/>
              </w:rPr>
            </w:pPr>
            <w:r w:rsidRPr="005E4AEE">
              <w:rPr>
                <w:lang w:val="en-US"/>
              </w:rPr>
              <w:t>l</w:t>
            </w:r>
          </w:p>
        </w:tc>
        <w:tc>
          <w:tcPr>
            <w:tcW w:w="1134" w:type="dxa"/>
            <w:tcBorders>
              <w:top w:val="nil"/>
              <w:left w:val="single" w:sz="4" w:space="0" w:color="auto"/>
              <w:bottom w:val="single" w:sz="2" w:space="0" w:color="auto"/>
              <w:right w:val="single" w:sz="4" w:space="0" w:color="auto"/>
            </w:tcBorders>
          </w:tcPr>
          <w:p w14:paraId="7D939AD9" w14:textId="77777777" w:rsidR="00A57562" w:rsidRPr="005E4AEE" w:rsidRDefault="00A57562" w:rsidP="00C70E74">
            <w:pPr>
              <w:rPr>
                <w:lang w:val="en-US"/>
              </w:rPr>
            </w:pPr>
            <w:r w:rsidRPr="005E4AEE">
              <w:rPr>
                <w:lang w:val="en-US"/>
              </w:rPr>
              <w:t>14,63</w:t>
            </w:r>
          </w:p>
        </w:tc>
      </w:tr>
      <w:tr w:rsidR="00A57562" w14:paraId="4593D3AD"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94F25" w14:textId="77777777" w:rsidR="00A57562" w:rsidRDefault="00A57562" w:rsidP="00C70E74">
            <w:pPr>
              <w:rPr>
                <w:lang w:val="en-US"/>
              </w:rPr>
            </w:pPr>
          </w:p>
        </w:tc>
        <w:tc>
          <w:tcPr>
            <w:tcW w:w="1276" w:type="dxa"/>
            <w:gridSpan w:val="2"/>
            <w:tcBorders>
              <w:top w:val="nil"/>
              <w:bottom w:val="single" w:sz="2" w:space="0" w:color="auto"/>
            </w:tcBorders>
            <w:vAlign w:val="center"/>
          </w:tcPr>
          <w:p w14:paraId="6D3DFE94" w14:textId="77777777" w:rsidR="00A57562" w:rsidRPr="005E4AEE" w:rsidRDefault="00A57562" w:rsidP="00C70E74">
            <w:pPr>
              <w:jc w:val="center"/>
              <w:rPr>
                <w:sz w:val="16"/>
                <w:szCs w:val="16"/>
                <w:lang w:val="en-US"/>
              </w:rPr>
            </w:pPr>
            <w:r w:rsidRPr="005E4AEE">
              <w:rPr>
                <w:sz w:val="16"/>
                <w:szCs w:val="16"/>
                <w:lang w:val="en-US"/>
              </w:rPr>
              <w:t>26811260014721</w:t>
            </w:r>
          </w:p>
        </w:tc>
        <w:tc>
          <w:tcPr>
            <w:tcW w:w="6237" w:type="dxa"/>
            <w:gridSpan w:val="2"/>
            <w:tcBorders>
              <w:top w:val="nil"/>
              <w:bottom w:val="single" w:sz="2" w:space="0" w:color="auto"/>
            </w:tcBorders>
          </w:tcPr>
          <w:p w14:paraId="7E5C602F" w14:textId="77777777" w:rsidR="00A57562" w:rsidRPr="005E4AEE" w:rsidRDefault="00A57562" w:rsidP="00C70E74">
            <w:pPr>
              <w:rPr>
                <w:lang w:val="en-US"/>
              </w:rPr>
            </w:pPr>
            <w:r w:rsidRPr="005E4AEE">
              <w:rPr>
                <w:lang w:val="en-US"/>
              </w:rPr>
              <w:t>Hirtie pentru slefuit uscata 23x30 gr 6</w:t>
            </w:r>
          </w:p>
        </w:tc>
        <w:tc>
          <w:tcPr>
            <w:tcW w:w="1134" w:type="dxa"/>
            <w:tcBorders>
              <w:top w:val="nil"/>
              <w:bottom w:val="single" w:sz="2" w:space="0" w:color="auto"/>
              <w:right w:val="single" w:sz="4" w:space="0" w:color="auto"/>
            </w:tcBorders>
          </w:tcPr>
          <w:p w14:paraId="38E2E4FC"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73775F66" w14:textId="77777777" w:rsidR="00A57562" w:rsidRPr="005E4AEE" w:rsidRDefault="00A57562" w:rsidP="00C70E74">
            <w:pPr>
              <w:rPr>
                <w:lang w:val="en-US"/>
              </w:rPr>
            </w:pPr>
            <w:r w:rsidRPr="005E4AEE">
              <w:rPr>
                <w:lang w:val="en-US"/>
              </w:rPr>
              <w:t>146,30</w:t>
            </w:r>
          </w:p>
        </w:tc>
      </w:tr>
      <w:tr w:rsidR="00A57562" w14:paraId="6D546FCB"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C64FF" w14:textId="77777777" w:rsidR="00A57562" w:rsidRDefault="00A57562" w:rsidP="00C70E74">
            <w:pPr>
              <w:rPr>
                <w:lang w:val="en-US"/>
              </w:rPr>
            </w:pPr>
          </w:p>
        </w:tc>
        <w:tc>
          <w:tcPr>
            <w:tcW w:w="1276" w:type="dxa"/>
            <w:gridSpan w:val="2"/>
            <w:tcBorders>
              <w:top w:val="nil"/>
              <w:bottom w:val="single" w:sz="2" w:space="0" w:color="auto"/>
            </w:tcBorders>
            <w:vAlign w:val="center"/>
          </w:tcPr>
          <w:p w14:paraId="692B599C" w14:textId="77777777" w:rsidR="00A57562" w:rsidRPr="005E4AEE" w:rsidRDefault="00A57562" w:rsidP="00C70E74">
            <w:pPr>
              <w:jc w:val="center"/>
              <w:rPr>
                <w:sz w:val="16"/>
                <w:szCs w:val="16"/>
                <w:lang w:val="en-US"/>
              </w:rPr>
            </w:pPr>
            <w:r w:rsidRPr="005E4AEE">
              <w:rPr>
                <w:sz w:val="16"/>
                <w:szCs w:val="16"/>
                <w:lang w:val="en-US"/>
              </w:rPr>
              <w:t>1711317306661</w:t>
            </w:r>
          </w:p>
        </w:tc>
        <w:tc>
          <w:tcPr>
            <w:tcW w:w="6237" w:type="dxa"/>
            <w:gridSpan w:val="2"/>
            <w:tcBorders>
              <w:top w:val="nil"/>
              <w:bottom w:val="single" w:sz="2" w:space="0" w:color="auto"/>
            </w:tcBorders>
          </w:tcPr>
          <w:p w14:paraId="3F19A0BF" w14:textId="77777777" w:rsidR="00A57562" w:rsidRPr="005E4AEE" w:rsidRDefault="00A57562" w:rsidP="00C70E74">
            <w:pPr>
              <w:rPr>
                <w:lang w:val="en-US"/>
              </w:rPr>
            </w:pPr>
            <w:r w:rsidRPr="005E4AEE">
              <w:rPr>
                <w:lang w:val="en-US"/>
              </w:rPr>
              <w:t>Bumbac de sters</w:t>
            </w:r>
          </w:p>
        </w:tc>
        <w:tc>
          <w:tcPr>
            <w:tcW w:w="1134" w:type="dxa"/>
            <w:tcBorders>
              <w:top w:val="nil"/>
              <w:bottom w:val="single" w:sz="2" w:space="0" w:color="auto"/>
              <w:right w:val="single" w:sz="4" w:space="0" w:color="auto"/>
            </w:tcBorders>
          </w:tcPr>
          <w:p w14:paraId="55388884"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74DA1494" w14:textId="77777777" w:rsidR="00A57562" w:rsidRPr="005E4AEE" w:rsidRDefault="00A57562" w:rsidP="00C70E74">
            <w:pPr>
              <w:rPr>
                <w:lang w:val="en-US"/>
              </w:rPr>
            </w:pPr>
            <w:r w:rsidRPr="005E4AEE">
              <w:rPr>
                <w:lang w:val="en-US"/>
              </w:rPr>
              <w:t>58,52</w:t>
            </w:r>
          </w:p>
        </w:tc>
      </w:tr>
      <w:tr w:rsidR="00A57562" w14:paraId="719A2209"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1ACAA" w14:textId="77777777" w:rsidR="00A57562" w:rsidRDefault="00A57562" w:rsidP="00C70E74">
            <w:pPr>
              <w:rPr>
                <w:lang w:val="en-US"/>
              </w:rPr>
            </w:pPr>
          </w:p>
        </w:tc>
        <w:tc>
          <w:tcPr>
            <w:tcW w:w="1276" w:type="dxa"/>
            <w:gridSpan w:val="2"/>
            <w:tcBorders>
              <w:top w:val="nil"/>
              <w:bottom w:val="single" w:sz="2" w:space="0" w:color="auto"/>
            </w:tcBorders>
            <w:vAlign w:val="center"/>
          </w:tcPr>
          <w:p w14:paraId="6759E194" w14:textId="77777777" w:rsidR="00A57562" w:rsidRPr="005E4AEE" w:rsidRDefault="00A57562" w:rsidP="00C70E74">
            <w:pPr>
              <w:jc w:val="center"/>
              <w:rPr>
                <w:sz w:val="16"/>
                <w:szCs w:val="16"/>
                <w:lang w:val="en-US"/>
              </w:rPr>
            </w:pPr>
            <w:r w:rsidRPr="005E4AEE">
              <w:rPr>
                <w:sz w:val="16"/>
                <w:szCs w:val="16"/>
                <w:lang w:val="en-US"/>
              </w:rPr>
              <w:t>2430226101349</w:t>
            </w:r>
          </w:p>
        </w:tc>
        <w:tc>
          <w:tcPr>
            <w:tcW w:w="6237" w:type="dxa"/>
            <w:gridSpan w:val="2"/>
            <w:tcBorders>
              <w:top w:val="nil"/>
              <w:bottom w:val="single" w:sz="2" w:space="0" w:color="auto"/>
            </w:tcBorders>
          </w:tcPr>
          <w:p w14:paraId="7E2FD336" w14:textId="77777777" w:rsidR="00A57562" w:rsidRPr="005E4AEE" w:rsidRDefault="00A57562" w:rsidP="00C70E74">
            <w:pPr>
              <w:rPr>
                <w:lang w:val="en-US"/>
              </w:rPr>
            </w:pPr>
            <w:r w:rsidRPr="005E4AEE">
              <w:rPr>
                <w:lang w:val="en-US"/>
              </w:rPr>
              <w:t>Chit de cutit C 891-1</w:t>
            </w:r>
          </w:p>
        </w:tc>
        <w:tc>
          <w:tcPr>
            <w:tcW w:w="1134" w:type="dxa"/>
            <w:tcBorders>
              <w:top w:val="nil"/>
              <w:bottom w:val="single" w:sz="2" w:space="0" w:color="auto"/>
              <w:right w:val="single" w:sz="4" w:space="0" w:color="auto"/>
            </w:tcBorders>
          </w:tcPr>
          <w:p w14:paraId="0BC6C6C4"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63C40253" w14:textId="77777777" w:rsidR="00A57562" w:rsidRPr="005E4AEE" w:rsidRDefault="00A57562" w:rsidP="00C70E74">
            <w:pPr>
              <w:rPr>
                <w:lang w:val="en-US"/>
              </w:rPr>
            </w:pPr>
            <w:r w:rsidRPr="005E4AEE">
              <w:rPr>
                <w:lang w:val="en-US"/>
              </w:rPr>
              <w:t>29,26</w:t>
            </w:r>
          </w:p>
        </w:tc>
      </w:tr>
      <w:tr w:rsidR="00A57562" w14:paraId="1D2C4C41" w14:textId="77777777" w:rsidTr="00C70E7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118A516" w14:textId="77777777" w:rsidR="00A57562" w:rsidRDefault="00A57562" w:rsidP="00C70E74">
            <w:pPr>
              <w:rPr>
                <w:sz w:val="8"/>
                <w:szCs w:val="8"/>
                <w:lang w:val="en-US"/>
              </w:rPr>
            </w:pPr>
          </w:p>
        </w:tc>
        <w:tc>
          <w:tcPr>
            <w:tcW w:w="1276" w:type="dxa"/>
            <w:gridSpan w:val="2"/>
            <w:tcBorders>
              <w:left w:val="nil"/>
              <w:bottom w:val="nil"/>
              <w:right w:val="nil"/>
            </w:tcBorders>
          </w:tcPr>
          <w:p w14:paraId="69821388" w14:textId="77777777" w:rsidR="00A57562" w:rsidRDefault="00A57562" w:rsidP="00C70E74">
            <w:pPr>
              <w:rPr>
                <w:sz w:val="8"/>
                <w:szCs w:val="8"/>
                <w:lang w:val="en-US"/>
              </w:rPr>
            </w:pPr>
          </w:p>
        </w:tc>
        <w:tc>
          <w:tcPr>
            <w:tcW w:w="6237" w:type="dxa"/>
            <w:gridSpan w:val="2"/>
            <w:tcBorders>
              <w:left w:val="nil"/>
              <w:bottom w:val="nil"/>
              <w:right w:val="nil"/>
            </w:tcBorders>
          </w:tcPr>
          <w:p w14:paraId="3E3440BE" w14:textId="77777777" w:rsidR="00A57562" w:rsidRDefault="00A57562" w:rsidP="00C70E74">
            <w:pPr>
              <w:rPr>
                <w:sz w:val="8"/>
                <w:szCs w:val="8"/>
                <w:lang w:val="en-US"/>
              </w:rPr>
            </w:pPr>
          </w:p>
          <w:p w14:paraId="75A487EC" w14:textId="77777777" w:rsidR="00A57562" w:rsidRDefault="00A57562" w:rsidP="00C70E74">
            <w:pPr>
              <w:rPr>
                <w:sz w:val="8"/>
                <w:szCs w:val="8"/>
                <w:lang w:val="en-US"/>
              </w:rPr>
            </w:pPr>
          </w:p>
          <w:p w14:paraId="43FF4CD7" w14:textId="77777777" w:rsidR="00A57562" w:rsidRDefault="00A57562" w:rsidP="00C70E74">
            <w:pPr>
              <w:rPr>
                <w:sz w:val="8"/>
                <w:szCs w:val="8"/>
                <w:lang w:val="en-US"/>
              </w:rPr>
            </w:pPr>
          </w:p>
        </w:tc>
        <w:tc>
          <w:tcPr>
            <w:tcW w:w="1134" w:type="dxa"/>
            <w:tcBorders>
              <w:left w:val="nil"/>
              <w:bottom w:val="nil"/>
              <w:right w:val="single" w:sz="4" w:space="0" w:color="auto"/>
            </w:tcBorders>
          </w:tcPr>
          <w:p w14:paraId="3433A15C" w14:textId="77777777" w:rsidR="00A57562" w:rsidRDefault="00A57562" w:rsidP="00C70E74">
            <w:pPr>
              <w:rPr>
                <w:sz w:val="8"/>
                <w:szCs w:val="8"/>
                <w:lang w:val="en-US"/>
              </w:rPr>
            </w:pPr>
          </w:p>
        </w:tc>
        <w:tc>
          <w:tcPr>
            <w:tcW w:w="1134" w:type="dxa"/>
            <w:tcBorders>
              <w:left w:val="single" w:sz="4" w:space="0" w:color="auto"/>
              <w:bottom w:val="nil"/>
              <w:right w:val="single" w:sz="4" w:space="0" w:color="auto"/>
            </w:tcBorders>
          </w:tcPr>
          <w:p w14:paraId="3BC20450" w14:textId="77777777" w:rsidR="00A57562" w:rsidRDefault="00A57562" w:rsidP="00C70E74">
            <w:pPr>
              <w:rPr>
                <w:sz w:val="8"/>
                <w:szCs w:val="8"/>
                <w:lang w:val="en-US"/>
              </w:rPr>
            </w:pPr>
          </w:p>
        </w:tc>
      </w:tr>
      <w:tr w:rsidR="00A57562" w14:paraId="2349C3F9" w14:textId="77777777" w:rsidTr="00C70E7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7760F43" w14:textId="77777777" w:rsidR="00A57562" w:rsidRDefault="00A57562" w:rsidP="00C70E74">
            <w:pPr>
              <w:rPr>
                <w:lang w:val="en-US"/>
              </w:rPr>
            </w:pPr>
          </w:p>
        </w:tc>
        <w:tc>
          <w:tcPr>
            <w:tcW w:w="709" w:type="dxa"/>
            <w:tcBorders>
              <w:top w:val="single" w:sz="4" w:space="0" w:color="auto"/>
              <w:left w:val="nil"/>
              <w:bottom w:val="single" w:sz="4" w:space="0" w:color="auto"/>
              <w:right w:val="nil"/>
            </w:tcBorders>
          </w:tcPr>
          <w:p w14:paraId="17345948"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4E51CDC3" w14:textId="77777777" w:rsidR="00A57562" w:rsidRDefault="00A57562" w:rsidP="00C70E74">
            <w:pPr>
              <w:rPr>
                <w:lang w:val="en-US"/>
              </w:rPr>
            </w:pPr>
          </w:p>
        </w:tc>
        <w:tc>
          <w:tcPr>
            <w:tcW w:w="5528" w:type="dxa"/>
            <w:tcBorders>
              <w:top w:val="single" w:sz="4" w:space="0" w:color="auto"/>
              <w:left w:val="nil"/>
              <w:bottom w:val="single" w:sz="4" w:space="0" w:color="auto"/>
              <w:right w:val="nil"/>
            </w:tcBorders>
          </w:tcPr>
          <w:p w14:paraId="334F8AEE" w14:textId="77777777" w:rsidR="00A57562" w:rsidRDefault="00A57562" w:rsidP="00C70E74">
            <w:pPr>
              <w:rPr>
                <w:sz w:val="8"/>
                <w:szCs w:val="8"/>
                <w:lang w:val="en-US"/>
              </w:rPr>
            </w:pPr>
            <w:r>
              <w:rPr>
                <w:b/>
                <w:bCs/>
                <w:lang w:val="en-US"/>
              </w:rPr>
              <w:t xml:space="preserve">Total </w:t>
            </w:r>
            <w:r>
              <w:rPr>
                <w:b/>
                <w:bCs/>
                <w:sz w:val="22"/>
                <w:szCs w:val="22"/>
                <w:lang w:val="en-US"/>
              </w:rPr>
              <w:t>Pardosea (executarea pardoselilor se executa dupa finalizarea lucrarilor la tavan si pereti)</w:t>
            </w:r>
          </w:p>
        </w:tc>
        <w:tc>
          <w:tcPr>
            <w:tcW w:w="1134" w:type="dxa"/>
            <w:tcBorders>
              <w:top w:val="single" w:sz="4" w:space="0" w:color="auto"/>
              <w:left w:val="nil"/>
              <w:bottom w:val="single" w:sz="4" w:space="0" w:color="auto"/>
              <w:right w:val="single" w:sz="4" w:space="0" w:color="auto"/>
            </w:tcBorders>
          </w:tcPr>
          <w:p w14:paraId="0D91A52E" w14:textId="77777777" w:rsidR="00A57562" w:rsidRDefault="00A57562" w:rsidP="00C70E74">
            <w:pPr>
              <w:rPr>
                <w:lang w:val="en-US"/>
              </w:rPr>
            </w:pPr>
            <w:r>
              <w:rPr>
                <w:b/>
                <w:bCs/>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277A8B96" w14:textId="77777777" w:rsidR="00A57562" w:rsidRDefault="00A57562" w:rsidP="00C70E74">
            <w:pPr>
              <w:rPr>
                <w:lang w:val="en-US"/>
              </w:rPr>
            </w:pPr>
          </w:p>
        </w:tc>
      </w:tr>
      <w:tr w:rsidR="00A57562" w14:paraId="2AF16054" w14:textId="77777777" w:rsidTr="00C70E7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FEFF010" w14:textId="77777777" w:rsidR="00A57562" w:rsidRDefault="00A57562" w:rsidP="00C70E74">
            <w:pPr>
              <w:rPr>
                <w:sz w:val="8"/>
                <w:szCs w:val="8"/>
                <w:lang w:val="en-US"/>
              </w:rPr>
            </w:pPr>
            <w:r>
              <w:rPr>
                <w:lang w:val="en-US"/>
              </w:rPr>
              <w:t xml:space="preserve"> </w:t>
            </w:r>
          </w:p>
        </w:tc>
        <w:tc>
          <w:tcPr>
            <w:tcW w:w="1276" w:type="dxa"/>
            <w:gridSpan w:val="2"/>
            <w:tcBorders>
              <w:left w:val="nil"/>
              <w:bottom w:val="nil"/>
              <w:right w:val="nil"/>
            </w:tcBorders>
          </w:tcPr>
          <w:p w14:paraId="12D97007" w14:textId="77777777" w:rsidR="00A57562" w:rsidRDefault="00A57562" w:rsidP="00C70E74">
            <w:pPr>
              <w:rPr>
                <w:sz w:val="8"/>
                <w:szCs w:val="8"/>
                <w:lang w:val="en-US"/>
              </w:rPr>
            </w:pPr>
          </w:p>
        </w:tc>
        <w:tc>
          <w:tcPr>
            <w:tcW w:w="6237" w:type="dxa"/>
            <w:gridSpan w:val="2"/>
            <w:tcBorders>
              <w:left w:val="nil"/>
              <w:bottom w:val="nil"/>
              <w:right w:val="nil"/>
            </w:tcBorders>
          </w:tcPr>
          <w:p w14:paraId="3AAB8AB2" w14:textId="77777777" w:rsidR="00A57562" w:rsidRDefault="00A57562" w:rsidP="00C70E74">
            <w:pPr>
              <w:rPr>
                <w:sz w:val="8"/>
                <w:szCs w:val="8"/>
                <w:lang w:val="en-US"/>
              </w:rPr>
            </w:pPr>
          </w:p>
          <w:p w14:paraId="61F49372" w14:textId="77777777" w:rsidR="00A57562" w:rsidRDefault="00A57562" w:rsidP="00C70E74">
            <w:pPr>
              <w:rPr>
                <w:sz w:val="8"/>
                <w:szCs w:val="8"/>
                <w:lang w:val="en-US"/>
              </w:rPr>
            </w:pPr>
          </w:p>
          <w:p w14:paraId="7EC972DF" w14:textId="77777777" w:rsidR="00A57562" w:rsidRDefault="00A57562" w:rsidP="00C70E74">
            <w:pPr>
              <w:rPr>
                <w:sz w:val="8"/>
                <w:szCs w:val="8"/>
                <w:lang w:val="en-US"/>
              </w:rPr>
            </w:pPr>
          </w:p>
        </w:tc>
        <w:tc>
          <w:tcPr>
            <w:tcW w:w="1134" w:type="dxa"/>
            <w:tcBorders>
              <w:left w:val="nil"/>
              <w:bottom w:val="nil"/>
              <w:right w:val="single" w:sz="4" w:space="0" w:color="auto"/>
            </w:tcBorders>
          </w:tcPr>
          <w:p w14:paraId="1148DBE3" w14:textId="77777777" w:rsidR="00A57562" w:rsidRDefault="00A57562" w:rsidP="00C70E74">
            <w:pPr>
              <w:rPr>
                <w:sz w:val="8"/>
                <w:szCs w:val="8"/>
                <w:lang w:val="en-US"/>
              </w:rPr>
            </w:pPr>
          </w:p>
        </w:tc>
        <w:tc>
          <w:tcPr>
            <w:tcW w:w="1134" w:type="dxa"/>
            <w:tcBorders>
              <w:left w:val="single" w:sz="4" w:space="0" w:color="auto"/>
              <w:bottom w:val="nil"/>
              <w:right w:val="single" w:sz="4" w:space="0" w:color="auto"/>
            </w:tcBorders>
          </w:tcPr>
          <w:p w14:paraId="33284525" w14:textId="77777777" w:rsidR="00A57562" w:rsidRDefault="00A57562" w:rsidP="00C70E74">
            <w:pPr>
              <w:rPr>
                <w:sz w:val="8"/>
                <w:szCs w:val="8"/>
                <w:lang w:val="en-US"/>
              </w:rPr>
            </w:pPr>
          </w:p>
        </w:tc>
      </w:tr>
      <w:tr w:rsidR="00A57562" w14:paraId="26510EB7" w14:textId="77777777" w:rsidTr="00C70E7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9093FB9" w14:textId="77777777" w:rsidR="00A57562" w:rsidRDefault="00A57562" w:rsidP="00C70E74">
            <w:pPr>
              <w:rPr>
                <w:lang w:val="en-US"/>
              </w:rPr>
            </w:pPr>
          </w:p>
        </w:tc>
        <w:tc>
          <w:tcPr>
            <w:tcW w:w="709" w:type="dxa"/>
            <w:tcBorders>
              <w:top w:val="single" w:sz="4" w:space="0" w:color="auto"/>
              <w:left w:val="nil"/>
              <w:bottom w:val="single" w:sz="4" w:space="0" w:color="auto"/>
              <w:right w:val="nil"/>
            </w:tcBorders>
          </w:tcPr>
          <w:p w14:paraId="42DE6171"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684CFF98" w14:textId="77777777" w:rsidR="00A57562" w:rsidRDefault="00A57562" w:rsidP="00C70E74">
            <w:pPr>
              <w:rPr>
                <w:lang w:val="en-US"/>
              </w:rPr>
            </w:pPr>
          </w:p>
        </w:tc>
        <w:tc>
          <w:tcPr>
            <w:tcW w:w="5528" w:type="dxa"/>
            <w:tcBorders>
              <w:top w:val="single" w:sz="4" w:space="0" w:color="auto"/>
              <w:left w:val="nil"/>
              <w:bottom w:val="single" w:sz="4" w:space="0" w:color="auto"/>
              <w:right w:val="nil"/>
            </w:tcBorders>
          </w:tcPr>
          <w:p w14:paraId="6CF6585C" w14:textId="77777777" w:rsidR="00A57562" w:rsidRDefault="00A57562" w:rsidP="00C70E74">
            <w:pPr>
              <w:rPr>
                <w:sz w:val="8"/>
                <w:szCs w:val="8"/>
                <w:lang w:val="en-US"/>
              </w:rPr>
            </w:pPr>
            <w:r>
              <w:rPr>
                <w:b/>
                <w:bCs/>
                <w:lang w:val="en-US"/>
              </w:rPr>
              <w:t xml:space="preserve">Total </w:t>
            </w:r>
            <w:r>
              <w:rPr>
                <w:b/>
                <w:bCs/>
                <w:sz w:val="22"/>
                <w:szCs w:val="22"/>
                <w:lang w:val="en-US"/>
              </w:rPr>
              <w:t>Finisari</w:t>
            </w:r>
          </w:p>
        </w:tc>
        <w:tc>
          <w:tcPr>
            <w:tcW w:w="1134" w:type="dxa"/>
            <w:tcBorders>
              <w:top w:val="single" w:sz="4" w:space="0" w:color="auto"/>
              <w:left w:val="nil"/>
              <w:bottom w:val="single" w:sz="4" w:space="0" w:color="auto"/>
              <w:right w:val="single" w:sz="4" w:space="0" w:color="auto"/>
            </w:tcBorders>
          </w:tcPr>
          <w:p w14:paraId="41A8C213" w14:textId="77777777" w:rsidR="00A57562" w:rsidRDefault="00A57562" w:rsidP="00C70E74">
            <w:pPr>
              <w:rPr>
                <w:lang w:val="en-US"/>
              </w:rPr>
            </w:pPr>
            <w:r>
              <w:rPr>
                <w:b/>
                <w:bCs/>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022A281A" w14:textId="77777777" w:rsidR="00A57562" w:rsidRDefault="00A57562" w:rsidP="00C70E74">
            <w:pPr>
              <w:rPr>
                <w:lang w:val="en-US"/>
              </w:rPr>
            </w:pPr>
          </w:p>
        </w:tc>
      </w:tr>
      <w:tr w:rsidR="00A57562" w14:paraId="7A9AC742" w14:textId="77777777" w:rsidTr="00C70E7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EAE4ED7" w14:textId="77777777" w:rsidR="00A57562" w:rsidRDefault="00A57562" w:rsidP="00C70E74">
            <w:pPr>
              <w:rPr>
                <w:sz w:val="8"/>
                <w:szCs w:val="8"/>
                <w:lang w:val="en-US"/>
              </w:rPr>
            </w:pPr>
            <w:r>
              <w:rPr>
                <w:lang w:val="en-US"/>
              </w:rPr>
              <w:t xml:space="preserve"> </w:t>
            </w:r>
          </w:p>
        </w:tc>
        <w:tc>
          <w:tcPr>
            <w:tcW w:w="1276" w:type="dxa"/>
            <w:gridSpan w:val="2"/>
            <w:tcBorders>
              <w:left w:val="nil"/>
              <w:bottom w:val="nil"/>
              <w:right w:val="nil"/>
            </w:tcBorders>
          </w:tcPr>
          <w:p w14:paraId="501335BE" w14:textId="77777777" w:rsidR="00A57562" w:rsidRDefault="00A57562" w:rsidP="00C70E74">
            <w:pPr>
              <w:rPr>
                <w:sz w:val="8"/>
                <w:szCs w:val="8"/>
                <w:lang w:val="en-US"/>
              </w:rPr>
            </w:pPr>
          </w:p>
        </w:tc>
        <w:tc>
          <w:tcPr>
            <w:tcW w:w="6237" w:type="dxa"/>
            <w:gridSpan w:val="2"/>
            <w:tcBorders>
              <w:left w:val="nil"/>
              <w:bottom w:val="nil"/>
              <w:right w:val="nil"/>
            </w:tcBorders>
          </w:tcPr>
          <w:p w14:paraId="0C01973D" w14:textId="77777777" w:rsidR="00A57562" w:rsidRDefault="00A57562" w:rsidP="00C70E74">
            <w:pPr>
              <w:rPr>
                <w:sz w:val="8"/>
                <w:szCs w:val="8"/>
                <w:lang w:val="en-US"/>
              </w:rPr>
            </w:pPr>
          </w:p>
          <w:p w14:paraId="3413B123" w14:textId="77777777" w:rsidR="00A57562" w:rsidRDefault="00A57562" w:rsidP="00C70E74">
            <w:pPr>
              <w:rPr>
                <w:sz w:val="8"/>
                <w:szCs w:val="8"/>
                <w:lang w:val="en-US"/>
              </w:rPr>
            </w:pPr>
          </w:p>
          <w:p w14:paraId="727F6B78" w14:textId="77777777" w:rsidR="00A57562" w:rsidRDefault="00A57562" w:rsidP="00C70E74">
            <w:pPr>
              <w:rPr>
                <w:sz w:val="8"/>
                <w:szCs w:val="8"/>
                <w:lang w:val="en-US"/>
              </w:rPr>
            </w:pPr>
          </w:p>
        </w:tc>
        <w:tc>
          <w:tcPr>
            <w:tcW w:w="1134" w:type="dxa"/>
            <w:tcBorders>
              <w:left w:val="nil"/>
              <w:bottom w:val="nil"/>
              <w:right w:val="single" w:sz="4" w:space="0" w:color="auto"/>
            </w:tcBorders>
          </w:tcPr>
          <w:p w14:paraId="1D4AE00B" w14:textId="77777777" w:rsidR="00A57562" w:rsidRDefault="00A57562" w:rsidP="00C70E74">
            <w:pPr>
              <w:rPr>
                <w:sz w:val="8"/>
                <w:szCs w:val="8"/>
                <w:lang w:val="en-US"/>
              </w:rPr>
            </w:pPr>
          </w:p>
        </w:tc>
        <w:tc>
          <w:tcPr>
            <w:tcW w:w="1134" w:type="dxa"/>
            <w:tcBorders>
              <w:left w:val="single" w:sz="4" w:space="0" w:color="auto"/>
              <w:bottom w:val="nil"/>
              <w:right w:val="single" w:sz="4" w:space="0" w:color="auto"/>
            </w:tcBorders>
          </w:tcPr>
          <w:p w14:paraId="5C81CCCD" w14:textId="77777777" w:rsidR="00A57562" w:rsidRDefault="00A57562" w:rsidP="00C70E74">
            <w:pPr>
              <w:rPr>
                <w:sz w:val="8"/>
                <w:szCs w:val="8"/>
                <w:lang w:val="en-US"/>
              </w:rPr>
            </w:pPr>
          </w:p>
        </w:tc>
      </w:tr>
      <w:tr w:rsidR="00A57562" w:rsidRPr="00EB582C" w14:paraId="42BDD8DD"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EDB39AC" w14:textId="77777777" w:rsidR="00A57562" w:rsidRDefault="00A57562" w:rsidP="00C70E7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B40375A"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4998568E" w14:textId="77777777" w:rsidR="00A57562" w:rsidRDefault="00A57562" w:rsidP="00C70E74">
            <w:pPr>
              <w:rPr>
                <w:lang w:val="en-US"/>
              </w:rPr>
            </w:pPr>
            <w:r>
              <w:rPr>
                <w:lang w:val="en-US"/>
              </w:rPr>
              <w:t>Total</w:t>
            </w:r>
          </w:p>
        </w:tc>
        <w:tc>
          <w:tcPr>
            <w:tcW w:w="1134" w:type="dxa"/>
            <w:tcBorders>
              <w:top w:val="single" w:sz="4" w:space="0" w:color="auto"/>
              <w:left w:val="nil"/>
              <w:bottom w:val="single" w:sz="4" w:space="0" w:color="auto"/>
              <w:right w:val="single" w:sz="4" w:space="0" w:color="auto"/>
            </w:tcBorders>
          </w:tcPr>
          <w:p w14:paraId="743D5DC6" w14:textId="77777777" w:rsidR="00A57562" w:rsidRPr="00EB582C" w:rsidRDefault="00A57562" w:rsidP="00C70E74">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71436D1D" w14:textId="77777777" w:rsidR="00A57562" w:rsidRPr="00EB582C" w:rsidRDefault="00A57562" w:rsidP="00C70E74">
            <w:pPr>
              <w:rPr>
                <w:lang w:val="en-US"/>
              </w:rPr>
            </w:pPr>
          </w:p>
        </w:tc>
      </w:tr>
      <w:tr w:rsidR="00A57562" w:rsidRPr="00EB582C" w14:paraId="64E9BBA0"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8355C59"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02246F71"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4AD402DD" w14:textId="77777777" w:rsidR="00A57562" w:rsidRDefault="00A57562" w:rsidP="00C70E74">
            <w:pPr>
              <w:rPr>
                <w:lang w:val="en-US"/>
              </w:rPr>
            </w:pPr>
            <w:r>
              <w:rPr>
                <w:lang w:val="en-US"/>
              </w:rPr>
              <w:t>Asigurarea sociala si medicala</w:t>
            </w:r>
          </w:p>
        </w:tc>
        <w:tc>
          <w:tcPr>
            <w:tcW w:w="1134" w:type="dxa"/>
            <w:tcBorders>
              <w:top w:val="single" w:sz="4" w:space="0" w:color="auto"/>
              <w:left w:val="nil"/>
              <w:bottom w:val="single" w:sz="4" w:space="0" w:color="auto"/>
              <w:right w:val="single" w:sz="4" w:space="0" w:color="auto"/>
            </w:tcBorders>
          </w:tcPr>
          <w:p w14:paraId="427EB6B3" w14:textId="77777777" w:rsidR="00A57562" w:rsidRPr="00EB582C" w:rsidRDefault="00A57562" w:rsidP="00C70E74">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1233B66A" w14:textId="77777777" w:rsidR="00A57562" w:rsidRPr="00EB582C" w:rsidRDefault="00A57562" w:rsidP="00C70E74">
            <w:pPr>
              <w:rPr>
                <w:lang w:val="en-US"/>
              </w:rPr>
            </w:pPr>
          </w:p>
        </w:tc>
      </w:tr>
      <w:tr w:rsidR="00A57562" w:rsidRPr="00EB582C" w14:paraId="485F3BD0"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5CFCF06"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40461A95"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5C769447" w14:textId="77777777" w:rsidR="00A57562" w:rsidRDefault="00A57562" w:rsidP="00C70E74">
            <w:pPr>
              <w:rPr>
                <w:lang w:val="en-US"/>
              </w:rPr>
            </w:pPr>
            <w:r>
              <w:rPr>
                <w:lang w:val="en-US"/>
              </w:rPr>
              <w:t>Transportul materialelor</w:t>
            </w:r>
          </w:p>
        </w:tc>
        <w:tc>
          <w:tcPr>
            <w:tcW w:w="1134" w:type="dxa"/>
            <w:tcBorders>
              <w:top w:val="single" w:sz="4" w:space="0" w:color="auto"/>
              <w:left w:val="nil"/>
              <w:bottom w:val="single" w:sz="4" w:space="0" w:color="auto"/>
              <w:right w:val="single" w:sz="4" w:space="0" w:color="auto"/>
            </w:tcBorders>
          </w:tcPr>
          <w:p w14:paraId="4C2352F1" w14:textId="77777777" w:rsidR="00A57562" w:rsidRPr="00EB582C" w:rsidRDefault="00A57562" w:rsidP="00C70E74">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0231B7A7" w14:textId="77777777" w:rsidR="00A57562" w:rsidRPr="00EB582C" w:rsidRDefault="00A57562" w:rsidP="00C70E74">
            <w:pPr>
              <w:rPr>
                <w:lang w:val="en-US"/>
              </w:rPr>
            </w:pPr>
          </w:p>
        </w:tc>
      </w:tr>
      <w:tr w:rsidR="00A57562" w:rsidRPr="00EB582C" w14:paraId="6D9F5CE2"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886729C"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28E77F33"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540787AA" w14:textId="77777777" w:rsidR="00A57562" w:rsidRDefault="00A57562" w:rsidP="00C70E74">
            <w:pPr>
              <w:rPr>
                <w:lang w:val="en-US"/>
              </w:rPr>
            </w:pPr>
            <w:r>
              <w:rPr>
                <w:lang w:val="en-US"/>
              </w:rPr>
              <w:t>Total</w:t>
            </w:r>
          </w:p>
        </w:tc>
        <w:tc>
          <w:tcPr>
            <w:tcW w:w="1134" w:type="dxa"/>
            <w:tcBorders>
              <w:top w:val="single" w:sz="4" w:space="0" w:color="auto"/>
              <w:left w:val="nil"/>
              <w:bottom w:val="single" w:sz="4" w:space="0" w:color="auto"/>
              <w:right w:val="single" w:sz="4" w:space="0" w:color="auto"/>
            </w:tcBorders>
          </w:tcPr>
          <w:p w14:paraId="3FEC712E" w14:textId="77777777" w:rsidR="00A57562" w:rsidRPr="00EB582C" w:rsidRDefault="00A57562" w:rsidP="00C70E74">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6CBEC52E" w14:textId="77777777" w:rsidR="00A57562" w:rsidRPr="00EB582C" w:rsidRDefault="00A57562" w:rsidP="00C70E74">
            <w:pPr>
              <w:rPr>
                <w:lang w:val="en-US"/>
              </w:rPr>
            </w:pPr>
          </w:p>
        </w:tc>
      </w:tr>
      <w:tr w:rsidR="00A57562" w:rsidRPr="00EB582C" w14:paraId="64BA12C8"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5BB4EF4"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4DD09C10"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56FFFF35" w14:textId="77777777" w:rsidR="00A57562" w:rsidRDefault="00A57562" w:rsidP="00C70E74">
            <w:pPr>
              <w:rPr>
                <w:lang w:val="en-US"/>
              </w:rPr>
            </w:pPr>
            <w:r>
              <w:rPr>
                <w:lang w:val="en-US"/>
              </w:rPr>
              <w:t>Cheltuieli de regie</w:t>
            </w:r>
          </w:p>
        </w:tc>
        <w:tc>
          <w:tcPr>
            <w:tcW w:w="1134" w:type="dxa"/>
            <w:tcBorders>
              <w:top w:val="single" w:sz="4" w:space="0" w:color="auto"/>
              <w:left w:val="nil"/>
              <w:bottom w:val="single" w:sz="4" w:space="0" w:color="auto"/>
              <w:right w:val="single" w:sz="4" w:space="0" w:color="auto"/>
            </w:tcBorders>
          </w:tcPr>
          <w:p w14:paraId="35EE7596" w14:textId="77777777" w:rsidR="00A57562" w:rsidRPr="00EB582C" w:rsidRDefault="00A57562" w:rsidP="00C70E74">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1821D376" w14:textId="77777777" w:rsidR="00A57562" w:rsidRPr="00EB582C" w:rsidRDefault="00A57562" w:rsidP="00C70E74">
            <w:pPr>
              <w:rPr>
                <w:lang w:val="en-US"/>
              </w:rPr>
            </w:pPr>
          </w:p>
        </w:tc>
      </w:tr>
      <w:tr w:rsidR="00A57562" w:rsidRPr="00EB582C" w14:paraId="3884054D"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16F7658"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3C1BF931"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1833A3DF" w14:textId="77777777" w:rsidR="00A57562" w:rsidRDefault="00A57562" w:rsidP="00C70E74">
            <w:pPr>
              <w:rPr>
                <w:lang w:val="en-US"/>
              </w:rPr>
            </w:pPr>
            <w:r>
              <w:rPr>
                <w:lang w:val="en-US"/>
              </w:rPr>
              <w:t>Total</w:t>
            </w:r>
          </w:p>
        </w:tc>
        <w:tc>
          <w:tcPr>
            <w:tcW w:w="1134" w:type="dxa"/>
            <w:tcBorders>
              <w:top w:val="single" w:sz="4" w:space="0" w:color="auto"/>
              <w:left w:val="nil"/>
              <w:bottom w:val="single" w:sz="4" w:space="0" w:color="auto"/>
              <w:right w:val="single" w:sz="4" w:space="0" w:color="auto"/>
            </w:tcBorders>
          </w:tcPr>
          <w:p w14:paraId="1022580A" w14:textId="77777777" w:rsidR="00A57562" w:rsidRPr="00EB582C" w:rsidRDefault="00A57562" w:rsidP="00C70E74">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109829B0" w14:textId="77777777" w:rsidR="00A57562" w:rsidRPr="00EB582C" w:rsidRDefault="00A57562" w:rsidP="00C70E74">
            <w:pPr>
              <w:rPr>
                <w:lang w:val="en-US"/>
              </w:rPr>
            </w:pPr>
          </w:p>
        </w:tc>
      </w:tr>
      <w:tr w:rsidR="00A57562" w:rsidRPr="00EB582C" w14:paraId="23926509"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BCC35F0"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243DFF4C"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7977C88B" w14:textId="77777777" w:rsidR="00A57562" w:rsidRDefault="00A57562" w:rsidP="00C70E74">
            <w:pPr>
              <w:rPr>
                <w:lang w:val="en-US"/>
              </w:rPr>
            </w:pPr>
            <w:r>
              <w:rPr>
                <w:lang w:val="en-US"/>
              </w:rPr>
              <w:t>Beneficiu de deviz</w:t>
            </w:r>
          </w:p>
        </w:tc>
        <w:tc>
          <w:tcPr>
            <w:tcW w:w="1134" w:type="dxa"/>
            <w:tcBorders>
              <w:top w:val="single" w:sz="4" w:space="0" w:color="auto"/>
              <w:left w:val="nil"/>
              <w:bottom w:val="single" w:sz="4" w:space="0" w:color="auto"/>
              <w:right w:val="single" w:sz="4" w:space="0" w:color="auto"/>
            </w:tcBorders>
          </w:tcPr>
          <w:p w14:paraId="035576B5" w14:textId="77777777" w:rsidR="00A57562" w:rsidRPr="00EB582C" w:rsidRDefault="00A57562" w:rsidP="00C70E74">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00B7BB20" w14:textId="77777777" w:rsidR="00A57562" w:rsidRPr="00EB582C" w:rsidRDefault="00A57562" w:rsidP="00C70E74">
            <w:pPr>
              <w:rPr>
                <w:lang w:val="en-US"/>
              </w:rPr>
            </w:pPr>
          </w:p>
        </w:tc>
      </w:tr>
      <w:tr w:rsidR="00A57562" w14:paraId="1785324D" w14:textId="77777777" w:rsidTr="00C70E7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23ADCC4" w14:textId="77777777" w:rsidR="00A57562" w:rsidRDefault="00A57562" w:rsidP="00C70E74">
            <w:pPr>
              <w:rPr>
                <w:lang w:val="en-US"/>
              </w:rPr>
            </w:pPr>
          </w:p>
        </w:tc>
        <w:tc>
          <w:tcPr>
            <w:tcW w:w="709" w:type="dxa"/>
            <w:tcBorders>
              <w:top w:val="single" w:sz="4" w:space="0" w:color="auto"/>
              <w:left w:val="nil"/>
              <w:bottom w:val="single" w:sz="4" w:space="0" w:color="auto"/>
              <w:right w:val="nil"/>
            </w:tcBorders>
          </w:tcPr>
          <w:p w14:paraId="67343004"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582305AF" w14:textId="77777777" w:rsidR="00A57562" w:rsidRDefault="00A57562" w:rsidP="00C70E74">
            <w:pPr>
              <w:rPr>
                <w:lang w:val="en-US"/>
              </w:rPr>
            </w:pPr>
          </w:p>
        </w:tc>
        <w:tc>
          <w:tcPr>
            <w:tcW w:w="5528" w:type="dxa"/>
            <w:tcBorders>
              <w:top w:val="single" w:sz="4" w:space="0" w:color="auto"/>
              <w:left w:val="nil"/>
              <w:bottom w:val="single" w:sz="4" w:space="0" w:color="auto"/>
              <w:right w:val="nil"/>
            </w:tcBorders>
          </w:tcPr>
          <w:p w14:paraId="529DEA8E" w14:textId="77777777" w:rsidR="00A57562" w:rsidRDefault="00A57562" w:rsidP="00C70E74">
            <w:pPr>
              <w:rPr>
                <w:sz w:val="8"/>
                <w:szCs w:val="8"/>
                <w:lang w:val="en-US"/>
              </w:rPr>
            </w:pPr>
            <w:r>
              <w:rPr>
                <w:b/>
                <w:bCs/>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single" w:sz="4" w:space="0" w:color="auto"/>
            </w:tcBorders>
          </w:tcPr>
          <w:p w14:paraId="0F3C3D94" w14:textId="77777777" w:rsidR="00A57562" w:rsidRDefault="00A57562" w:rsidP="00C70E74">
            <w:pPr>
              <w:rPr>
                <w:lang w:val="en-US"/>
              </w:rPr>
            </w:pPr>
            <w:r>
              <w:rPr>
                <w:b/>
                <w:bCs/>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15131123" w14:textId="77777777" w:rsidR="00A57562" w:rsidRDefault="00A57562" w:rsidP="00C70E74">
            <w:pPr>
              <w:rPr>
                <w:lang w:val="en-US"/>
              </w:rPr>
            </w:pPr>
          </w:p>
        </w:tc>
      </w:tr>
      <w:tr w:rsidR="00A57562" w14:paraId="12991AD2" w14:textId="77777777" w:rsidTr="00C70E74">
        <w:tblPrEx>
          <w:tblCellMar>
            <w:top w:w="0" w:type="dxa"/>
            <w:bottom w:w="0" w:type="dxa"/>
          </w:tblCellMar>
        </w:tblPrEx>
        <w:tc>
          <w:tcPr>
            <w:tcW w:w="709" w:type="dxa"/>
            <w:tcBorders>
              <w:top w:val="nil"/>
              <w:left w:val="single" w:sz="6" w:space="0" w:color="auto"/>
              <w:bottom w:val="nil"/>
              <w:right w:val="nil"/>
            </w:tcBorders>
          </w:tcPr>
          <w:p w14:paraId="6BE76B7E" w14:textId="77777777" w:rsidR="00A57562" w:rsidRDefault="00A57562" w:rsidP="00C70E74">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813B178" w14:textId="77777777" w:rsidR="00A57562" w:rsidRDefault="00A57562" w:rsidP="00C70E74">
            <w:pPr>
              <w:rPr>
                <w:lang w:val="en-US"/>
              </w:rPr>
            </w:pPr>
          </w:p>
        </w:tc>
        <w:tc>
          <w:tcPr>
            <w:tcW w:w="6237" w:type="dxa"/>
            <w:gridSpan w:val="2"/>
            <w:tcBorders>
              <w:top w:val="nil"/>
              <w:left w:val="single" w:sz="6" w:space="0" w:color="auto"/>
              <w:bottom w:val="nil"/>
              <w:right w:val="single" w:sz="6" w:space="0" w:color="auto"/>
            </w:tcBorders>
          </w:tcPr>
          <w:p w14:paraId="168C0344" w14:textId="77777777" w:rsidR="00A57562" w:rsidRPr="007F2714" w:rsidRDefault="00A57562" w:rsidP="00C70E74">
            <w:pPr>
              <w:rPr>
                <w:b/>
                <w:bCs/>
                <w:sz w:val="22"/>
                <w:szCs w:val="22"/>
                <w:lang w:val="en-US"/>
              </w:rPr>
            </w:pPr>
            <w:r w:rsidRPr="00B40365">
              <w:rPr>
                <w:b/>
                <w:bCs/>
                <w:sz w:val="22"/>
                <w:szCs w:val="22"/>
                <w:lang w:val="en-US"/>
              </w:rPr>
              <w:t>2. Lucrari de electromontare</w:t>
            </w:r>
          </w:p>
          <w:p w14:paraId="146603CC" w14:textId="77777777" w:rsidR="00A57562" w:rsidRPr="00B40365" w:rsidRDefault="00A57562" w:rsidP="00C70E74">
            <w:pPr>
              <w:rPr>
                <w:lang w:val="en-US"/>
              </w:rPr>
            </w:pPr>
          </w:p>
        </w:tc>
        <w:tc>
          <w:tcPr>
            <w:tcW w:w="1134" w:type="dxa"/>
            <w:tcBorders>
              <w:top w:val="nil"/>
              <w:left w:val="single" w:sz="6" w:space="0" w:color="auto"/>
              <w:bottom w:val="nil"/>
              <w:right w:val="single" w:sz="4" w:space="0" w:color="auto"/>
            </w:tcBorders>
          </w:tcPr>
          <w:p w14:paraId="28AC7683" w14:textId="77777777" w:rsidR="00A57562" w:rsidRDefault="00A57562" w:rsidP="00C70E74">
            <w:pPr>
              <w:rPr>
                <w:b/>
                <w:bCs/>
                <w:sz w:val="22"/>
                <w:szCs w:val="22"/>
                <w:lang w:val="en-US"/>
              </w:rPr>
            </w:pPr>
          </w:p>
        </w:tc>
        <w:tc>
          <w:tcPr>
            <w:tcW w:w="1134" w:type="dxa"/>
            <w:tcBorders>
              <w:top w:val="nil"/>
              <w:left w:val="single" w:sz="4" w:space="0" w:color="auto"/>
              <w:bottom w:val="nil"/>
              <w:right w:val="single" w:sz="4" w:space="0" w:color="auto"/>
            </w:tcBorders>
          </w:tcPr>
          <w:p w14:paraId="7B4B4B6A" w14:textId="77777777" w:rsidR="00A57562" w:rsidRDefault="00A57562" w:rsidP="00C70E74">
            <w:pPr>
              <w:rPr>
                <w:lang w:val="en-US"/>
              </w:rPr>
            </w:pPr>
          </w:p>
        </w:tc>
      </w:tr>
      <w:tr w:rsidR="00A57562" w14:paraId="2599501B"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6A0C4" w14:textId="77777777" w:rsidR="00A57562" w:rsidRDefault="00A57562" w:rsidP="00C70E74">
            <w:pPr>
              <w:rPr>
                <w:lang w:val="en-US"/>
              </w:rPr>
            </w:pPr>
            <w:r>
              <w:rPr>
                <w:lang w:val="en-US"/>
              </w:rPr>
              <w:t>18</w:t>
            </w:r>
          </w:p>
        </w:tc>
        <w:tc>
          <w:tcPr>
            <w:tcW w:w="1276" w:type="dxa"/>
            <w:gridSpan w:val="2"/>
            <w:tcBorders>
              <w:top w:val="single" w:sz="4" w:space="0" w:color="auto"/>
              <w:bottom w:val="single" w:sz="4" w:space="0" w:color="auto"/>
            </w:tcBorders>
          </w:tcPr>
          <w:p w14:paraId="117234B5" w14:textId="77777777" w:rsidR="00A57562" w:rsidRDefault="00A57562" w:rsidP="00C70E74">
            <w:pPr>
              <w:rPr>
                <w:lang w:val="en-US"/>
              </w:rPr>
            </w:pPr>
            <w:r>
              <w:rPr>
                <w:lang w:val="en-US"/>
              </w:rPr>
              <w:t>RpEF23B</w:t>
            </w:r>
          </w:p>
          <w:p w14:paraId="655CAB64"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2F27F88A" w14:textId="77777777" w:rsidR="00A57562" w:rsidRDefault="00A57562" w:rsidP="00C70E74">
            <w:pPr>
              <w:adjustRightInd w:val="0"/>
              <w:rPr>
                <w:rFonts w:ascii="Times New Roman CYR" w:hAnsi="Times New Roman CYR" w:cs="Times New Roman CYR"/>
                <w:sz w:val="16"/>
                <w:szCs w:val="16"/>
                <w:lang w:val="en-US"/>
              </w:rPr>
            </w:pPr>
            <w:r>
              <w:rPr>
                <w:lang w:val="en-US"/>
              </w:rPr>
              <w:t>Demontari de corpuri de iluminat fluorescente de orice fel, cu doua sau mai multe brate sau tuburi</w:t>
            </w:r>
            <w:r>
              <w:rPr>
                <w:rFonts w:ascii="Times New Roman CYR" w:hAnsi="Times New Roman CYR" w:cs="Times New Roman CYR"/>
                <w:sz w:val="16"/>
                <w:szCs w:val="16"/>
                <w:lang w:val="en-US"/>
              </w:rPr>
              <w:t xml:space="preserve"> </w:t>
            </w:r>
          </w:p>
          <w:p w14:paraId="2B769E7A"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00AA67B8" w14:textId="77777777" w:rsidR="00A57562" w:rsidRDefault="00A57562" w:rsidP="00C70E74">
            <w:pPr>
              <w:jc w:val="center"/>
              <w:rPr>
                <w:lang w:val="en-US"/>
              </w:rPr>
            </w:pPr>
            <w:r>
              <w:rPr>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459B691"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30,000</w:t>
            </w:r>
          </w:p>
          <w:p w14:paraId="20BD9F69" w14:textId="77777777" w:rsidR="00A57562" w:rsidRDefault="00A57562" w:rsidP="00C70E74">
            <w:pPr>
              <w:jc w:val="center"/>
              <w:rPr>
                <w:lang w:val="en-US"/>
              </w:rPr>
            </w:pPr>
          </w:p>
        </w:tc>
      </w:tr>
      <w:tr w:rsidR="00A57562" w14:paraId="4AC7519B"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2EC8C" w14:textId="77777777" w:rsidR="00A57562" w:rsidRDefault="00A57562" w:rsidP="00C70E74">
            <w:pPr>
              <w:rPr>
                <w:lang w:val="en-US"/>
              </w:rPr>
            </w:pPr>
          </w:p>
        </w:tc>
        <w:tc>
          <w:tcPr>
            <w:tcW w:w="1276" w:type="dxa"/>
            <w:gridSpan w:val="2"/>
            <w:tcBorders>
              <w:top w:val="nil"/>
              <w:bottom w:val="single" w:sz="2" w:space="0" w:color="auto"/>
            </w:tcBorders>
            <w:vAlign w:val="center"/>
          </w:tcPr>
          <w:p w14:paraId="565972B0" w14:textId="77777777" w:rsidR="00A57562" w:rsidRPr="005E4AEE" w:rsidRDefault="00A57562" w:rsidP="00C70E74">
            <w:pPr>
              <w:jc w:val="center"/>
              <w:rPr>
                <w:sz w:val="16"/>
                <w:szCs w:val="16"/>
                <w:lang w:val="en-US"/>
              </w:rPr>
            </w:pPr>
            <w:r w:rsidRPr="005E4AEE">
              <w:rPr>
                <w:sz w:val="16"/>
                <w:szCs w:val="16"/>
                <w:lang w:val="en-US"/>
              </w:rPr>
              <w:t>7137010011520</w:t>
            </w:r>
          </w:p>
        </w:tc>
        <w:tc>
          <w:tcPr>
            <w:tcW w:w="6237" w:type="dxa"/>
            <w:gridSpan w:val="2"/>
            <w:tcBorders>
              <w:top w:val="nil"/>
              <w:bottom w:val="single" w:sz="2" w:space="0" w:color="auto"/>
            </w:tcBorders>
          </w:tcPr>
          <w:p w14:paraId="4091B87F" w14:textId="77777777" w:rsidR="00A57562" w:rsidRPr="005E4AEE" w:rsidRDefault="00A57562" w:rsidP="00C70E74">
            <w:pPr>
              <w:rPr>
                <w:lang w:val="en-US"/>
              </w:rPr>
            </w:pPr>
            <w:r w:rsidRPr="005E4AEE">
              <w:rPr>
                <w:lang w:val="en-US"/>
              </w:rPr>
              <w:t>Electrician in constructii</w:t>
            </w:r>
          </w:p>
        </w:tc>
        <w:tc>
          <w:tcPr>
            <w:tcW w:w="1134" w:type="dxa"/>
            <w:tcBorders>
              <w:top w:val="nil"/>
              <w:bottom w:val="single" w:sz="2" w:space="0" w:color="auto"/>
              <w:right w:val="single" w:sz="4" w:space="0" w:color="auto"/>
            </w:tcBorders>
          </w:tcPr>
          <w:p w14:paraId="315FA72C"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D9CFDF4" w14:textId="77777777" w:rsidR="00A57562" w:rsidRPr="005E4AEE" w:rsidRDefault="00A57562" w:rsidP="00C70E74">
            <w:pPr>
              <w:rPr>
                <w:lang w:val="en-US"/>
              </w:rPr>
            </w:pPr>
            <w:r w:rsidRPr="005E4AEE">
              <w:rPr>
                <w:lang w:val="en-US"/>
              </w:rPr>
              <w:t>9,00</w:t>
            </w:r>
          </w:p>
        </w:tc>
      </w:tr>
      <w:tr w:rsidR="00A57562" w14:paraId="2361780E" w14:textId="77777777" w:rsidTr="00C70E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28A96" w14:textId="77777777" w:rsidR="00A57562" w:rsidRDefault="00A57562" w:rsidP="00C70E74">
            <w:pPr>
              <w:rPr>
                <w:lang w:val="en-US"/>
              </w:rPr>
            </w:pPr>
            <w:r>
              <w:rPr>
                <w:lang w:val="en-US"/>
              </w:rPr>
              <w:t>19</w:t>
            </w:r>
          </w:p>
        </w:tc>
        <w:tc>
          <w:tcPr>
            <w:tcW w:w="1276" w:type="dxa"/>
            <w:gridSpan w:val="2"/>
            <w:tcBorders>
              <w:top w:val="single" w:sz="4" w:space="0" w:color="auto"/>
              <w:bottom w:val="single" w:sz="4" w:space="0" w:color="auto"/>
            </w:tcBorders>
          </w:tcPr>
          <w:p w14:paraId="1FDB902F" w14:textId="77777777" w:rsidR="00A57562" w:rsidRDefault="00A57562" w:rsidP="00C70E74">
            <w:pPr>
              <w:rPr>
                <w:lang w:val="en-US"/>
              </w:rPr>
            </w:pPr>
            <w:r>
              <w:rPr>
                <w:lang w:val="en-US"/>
              </w:rPr>
              <w:t>08-03-594-7</w:t>
            </w:r>
          </w:p>
          <w:p w14:paraId="45371FEF" w14:textId="77777777" w:rsidR="00A57562" w:rsidRDefault="00A57562" w:rsidP="00C70E74">
            <w:pPr>
              <w:rPr>
                <w:lang w:val="en-US"/>
              </w:rPr>
            </w:pPr>
          </w:p>
        </w:tc>
        <w:tc>
          <w:tcPr>
            <w:tcW w:w="6237" w:type="dxa"/>
            <w:gridSpan w:val="2"/>
            <w:tcBorders>
              <w:top w:val="single" w:sz="4" w:space="0" w:color="auto"/>
              <w:bottom w:val="single" w:sz="4" w:space="0" w:color="auto"/>
            </w:tcBorders>
          </w:tcPr>
          <w:p w14:paraId="6ED0EAE3" w14:textId="77777777" w:rsidR="00A57562" w:rsidRDefault="00A57562" w:rsidP="00C70E74">
            <w:pPr>
              <w:adjustRightInd w:val="0"/>
              <w:rPr>
                <w:rFonts w:ascii="Times New Roman CYR" w:hAnsi="Times New Roman CYR" w:cs="Times New Roman CYR"/>
                <w:sz w:val="16"/>
                <w:szCs w:val="16"/>
                <w:lang w:val="en-US"/>
              </w:rPr>
            </w:pPr>
            <w:r>
              <w:rPr>
                <w:lang w:val="en-US"/>
              </w:rPr>
              <w:t>Corp de iluminat cu lampi luminescente IP20 L=1200, 6000K, 2x36W LED, inclusiv costul corpului si a lampilor</w:t>
            </w:r>
            <w:r>
              <w:rPr>
                <w:rFonts w:ascii="Times New Roman CYR" w:hAnsi="Times New Roman CYR" w:cs="Times New Roman CYR"/>
                <w:sz w:val="16"/>
                <w:szCs w:val="16"/>
                <w:lang w:val="en-US"/>
              </w:rPr>
              <w:t xml:space="preserve"> </w:t>
            </w:r>
          </w:p>
          <w:p w14:paraId="5FD00937" w14:textId="77777777" w:rsidR="00A57562" w:rsidRDefault="00A57562" w:rsidP="00C70E74">
            <w:pPr>
              <w:rPr>
                <w:lang w:val="en-US"/>
              </w:rPr>
            </w:pPr>
          </w:p>
        </w:tc>
        <w:tc>
          <w:tcPr>
            <w:tcW w:w="1134" w:type="dxa"/>
            <w:tcBorders>
              <w:top w:val="single" w:sz="4" w:space="0" w:color="auto"/>
              <w:bottom w:val="single" w:sz="4" w:space="0" w:color="auto"/>
              <w:right w:val="single" w:sz="4" w:space="0" w:color="auto"/>
            </w:tcBorders>
            <w:vAlign w:val="center"/>
          </w:tcPr>
          <w:p w14:paraId="4AFE5B78" w14:textId="77777777" w:rsidR="00A57562" w:rsidRDefault="00A57562" w:rsidP="00C70E74">
            <w:pPr>
              <w:jc w:val="center"/>
              <w:rPr>
                <w:lang w:val="en-US"/>
              </w:rPr>
            </w:pPr>
            <w:r>
              <w:rPr>
                <w:lang w:val="en-US"/>
              </w:rPr>
              <w:t>100 buc</w:t>
            </w:r>
          </w:p>
        </w:tc>
        <w:tc>
          <w:tcPr>
            <w:tcW w:w="1134" w:type="dxa"/>
            <w:tcBorders>
              <w:top w:val="single" w:sz="4" w:space="0" w:color="auto"/>
              <w:left w:val="single" w:sz="4" w:space="0" w:color="auto"/>
              <w:bottom w:val="single" w:sz="4" w:space="0" w:color="auto"/>
              <w:right w:val="single" w:sz="4" w:space="0" w:color="auto"/>
            </w:tcBorders>
            <w:vAlign w:val="center"/>
          </w:tcPr>
          <w:p w14:paraId="1B07F84B" w14:textId="77777777" w:rsidR="00A57562" w:rsidRPr="005D08C3" w:rsidRDefault="00A57562" w:rsidP="00C70E74">
            <w:pPr>
              <w:adjustRightInd w:val="0"/>
              <w:jc w:val="center"/>
              <w:rPr>
                <w:rFonts w:ascii="Arial CYR" w:hAnsi="Arial CYR" w:cs="Arial CYR"/>
                <w:lang w:val="en-US"/>
              </w:rPr>
            </w:pPr>
            <w:r w:rsidRPr="005D08C3">
              <w:rPr>
                <w:rFonts w:ascii="Arial CYR" w:hAnsi="Arial CYR" w:cs="Arial CYR"/>
                <w:lang w:val="en-US"/>
              </w:rPr>
              <w:t>0,300</w:t>
            </w:r>
          </w:p>
          <w:p w14:paraId="1BCD05BA" w14:textId="77777777" w:rsidR="00A57562" w:rsidRDefault="00A57562" w:rsidP="00C70E74">
            <w:pPr>
              <w:jc w:val="center"/>
              <w:rPr>
                <w:lang w:val="en-US"/>
              </w:rPr>
            </w:pPr>
          </w:p>
        </w:tc>
      </w:tr>
      <w:tr w:rsidR="00A57562" w14:paraId="2A7FF6A9"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76F80" w14:textId="77777777" w:rsidR="00A57562" w:rsidRDefault="00A57562" w:rsidP="00C70E74">
            <w:pPr>
              <w:rPr>
                <w:lang w:val="en-US"/>
              </w:rPr>
            </w:pPr>
          </w:p>
        </w:tc>
        <w:tc>
          <w:tcPr>
            <w:tcW w:w="1276" w:type="dxa"/>
            <w:gridSpan w:val="2"/>
            <w:tcBorders>
              <w:top w:val="nil"/>
              <w:bottom w:val="single" w:sz="2" w:space="0" w:color="auto"/>
            </w:tcBorders>
            <w:vAlign w:val="center"/>
          </w:tcPr>
          <w:p w14:paraId="688D671A" w14:textId="77777777" w:rsidR="00A57562" w:rsidRPr="005E4AEE" w:rsidRDefault="00A57562" w:rsidP="00C70E74">
            <w:pPr>
              <w:jc w:val="center"/>
              <w:rPr>
                <w:sz w:val="18"/>
                <w:szCs w:val="18"/>
                <w:lang w:val="en-US"/>
              </w:rPr>
            </w:pPr>
            <w:r w:rsidRPr="005E4AEE">
              <w:rPr>
                <w:sz w:val="18"/>
                <w:szCs w:val="18"/>
                <w:lang w:val="en-US"/>
              </w:rPr>
              <w:t>1</w:t>
            </w:r>
          </w:p>
        </w:tc>
        <w:tc>
          <w:tcPr>
            <w:tcW w:w="6237" w:type="dxa"/>
            <w:gridSpan w:val="2"/>
            <w:tcBorders>
              <w:top w:val="nil"/>
              <w:bottom w:val="single" w:sz="2" w:space="0" w:color="auto"/>
            </w:tcBorders>
          </w:tcPr>
          <w:p w14:paraId="13B935FA" w14:textId="77777777" w:rsidR="00A57562" w:rsidRPr="005E4AEE" w:rsidRDefault="00A57562" w:rsidP="00C70E74">
            <w:pPr>
              <w:rPr>
                <w:lang w:val="en-US"/>
              </w:rPr>
            </w:pPr>
            <w:r w:rsidRPr="005E4AEE">
              <w:rPr>
                <w:lang w:val="en-US"/>
              </w:rPr>
              <w:t>Muncitor</w:t>
            </w:r>
          </w:p>
        </w:tc>
        <w:tc>
          <w:tcPr>
            <w:tcW w:w="1134" w:type="dxa"/>
            <w:tcBorders>
              <w:top w:val="nil"/>
              <w:bottom w:val="single" w:sz="2" w:space="0" w:color="auto"/>
              <w:right w:val="single" w:sz="4" w:space="0" w:color="auto"/>
            </w:tcBorders>
          </w:tcPr>
          <w:p w14:paraId="43587004" w14:textId="77777777" w:rsidR="00A57562" w:rsidRPr="005E4AEE" w:rsidRDefault="00A57562" w:rsidP="00C70E74">
            <w:pPr>
              <w:rPr>
                <w:lang w:val="en-US"/>
              </w:rPr>
            </w:pPr>
            <w:r w:rsidRPr="005E4AEE">
              <w:rPr>
                <w:lang w:val="en-US"/>
              </w:rPr>
              <w:t>h-om</w:t>
            </w:r>
          </w:p>
        </w:tc>
        <w:tc>
          <w:tcPr>
            <w:tcW w:w="1134" w:type="dxa"/>
            <w:tcBorders>
              <w:top w:val="nil"/>
              <w:left w:val="single" w:sz="4" w:space="0" w:color="auto"/>
              <w:bottom w:val="single" w:sz="2" w:space="0" w:color="auto"/>
              <w:right w:val="single" w:sz="4" w:space="0" w:color="auto"/>
            </w:tcBorders>
          </w:tcPr>
          <w:p w14:paraId="32CE2C23" w14:textId="77777777" w:rsidR="00A57562" w:rsidRPr="005E4AEE" w:rsidRDefault="00A57562" w:rsidP="00C70E74">
            <w:pPr>
              <w:rPr>
                <w:lang w:val="en-US"/>
              </w:rPr>
            </w:pPr>
            <w:r w:rsidRPr="005E4AEE">
              <w:rPr>
                <w:lang w:val="en-US"/>
              </w:rPr>
              <w:t>44,40</w:t>
            </w:r>
          </w:p>
        </w:tc>
      </w:tr>
      <w:tr w:rsidR="00A57562" w14:paraId="51BD5660"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2670DD" w14:textId="77777777" w:rsidR="00A57562" w:rsidRDefault="00A57562" w:rsidP="00C70E74">
            <w:pPr>
              <w:rPr>
                <w:lang w:val="en-US"/>
              </w:rPr>
            </w:pPr>
          </w:p>
        </w:tc>
        <w:tc>
          <w:tcPr>
            <w:tcW w:w="1276" w:type="dxa"/>
            <w:gridSpan w:val="2"/>
            <w:tcBorders>
              <w:top w:val="nil"/>
              <w:bottom w:val="single" w:sz="2" w:space="0" w:color="auto"/>
            </w:tcBorders>
            <w:vAlign w:val="center"/>
          </w:tcPr>
          <w:p w14:paraId="7FC47BFD" w14:textId="77777777" w:rsidR="00A57562" w:rsidRPr="005E4AEE" w:rsidRDefault="00A57562" w:rsidP="00C70E74">
            <w:pPr>
              <w:jc w:val="center"/>
              <w:rPr>
                <w:sz w:val="18"/>
                <w:szCs w:val="18"/>
                <w:lang w:val="en-US"/>
              </w:rPr>
            </w:pPr>
            <w:r w:rsidRPr="005E4AEE">
              <w:rPr>
                <w:sz w:val="18"/>
                <w:szCs w:val="18"/>
                <w:lang w:val="en-US"/>
              </w:rPr>
              <w:t>271</w:t>
            </w:r>
          </w:p>
        </w:tc>
        <w:tc>
          <w:tcPr>
            <w:tcW w:w="6237" w:type="dxa"/>
            <w:gridSpan w:val="2"/>
            <w:tcBorders>
              <w:top w:val="nil"/>
              <w:bottom w:val="single" w:sz="2" w:space="0" w:color="auto"/>
            </w:tcBorders>
          </w:tcPr>
          <w:p w14:paraId="2FD59179" w14:textId="77777777" w:rsidR="00A57562" w:rsidRPr="005E4AEE" w:rsidRDefault="00A57562" w:rsidP="00C70E74">
            <w:pPr>
              <w:rPr>
                <w:lang w:val="en-US"/>
              </w:rPr>
            </w:pPr>
            <w:r w:rsidRPr="005E4AEE">
              <w:rPr>
                <w:lang w:val="en-US"/>
              </w:rPr>
              <w:t>Corp de iluminat cu lampi luminescente IP20 L=1200, 6000K, 2x36W LED, inclusive lampile</w:t>
            </w:r>
          </w:p>
        </w:tc>
        <w:tc>
          <w:tcPr>
            <w:tcW w:w="1134" w:type="dxa"/>
            <w:tcBorders>
              <w:top w:val="nil"/>
              <w:bottom w:val="single" w:sz="2" w:space="0" w:color="auto"/>
              <w:right w:val="single" w:sz="4" w:space="0" w:color="auto"/>
            </w:tcBorders>
          </w:tcPr>
          <w:p w14:paraId="2F3A8C79"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742BDCAA" w14:textId="77777777" w:rsidR="00A57562" w:rsidRPr="005E4AEE" w:rsidRDefault="00A57562" w:rsidP="00C70E74">
            <w:pPr>
              <w:rPr>
                <w:lang w:val="en-US"/>
              </w:rPr>
            </w:pPr>
            <w:r w:rsidRPr="005E4AEE">
              <w:rPr>
                <w:lang w:val="en-US"/>
              </w:rPr>
              <w:t>30,00</w:t>
            </w:r>
          </w:p>
        </w:tc>
      </w:tr>
      <w:tr w:rsidR="00A57562" w14:paraId="5282001F"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77B03" w14:textId="77777777" w:rsidR="00A57562" w:rsidRDefault="00A57562" w:rsidP="00C70E74">
            <w:pPr>
              <w:rPr>
                <w:lang w:val="en-US"/>
              </w:rPr>
            </w:pPr>
          </w:p>
        </w:tc>
        <w:tc>
          <w:tcPr>
            <w:tcW w:w="1276" w:type="dxa"/>
            <w:gridSpan w:val="2"/>
            <w:tcBorders>
              <w:top w:val="nil"/>
              <w:bottom w:val="single" w:sz="2" w:space="0" w:color="auto"/>
            </w:tcBorders>
            <w:vAlign w:val="center"/>
          </w:tcPr>
          <w:p w14:paraId="1F270FA3" w14:textId="77777777" w:rsidR="00A57562" w:rsidRPr="005E4AEE" w:rsidRDefault="00A57562" w:rsidP="00C70E74">
            <w:pPr>
              <w:jc w:val="center"/>
              <w:rPr>
                <w:sz w:val="18"/>
                <w:szCs w:val="18"/>
                <w:lang w:val="en-US"/>
              </w:rPr>
            </w:pPr>
            <w:r w:rsidRPr="005E4AEE">
              <w:rPr>
                <w:sz w:val="18"/>
                <w:szCs w:val="18"/>
                <w:lang w:val="en-US"/>
              </w:rPr>
              <w:t>1010219</w:t>
            </w:r>
          </w:p>
        </w:tc>
        <w:tc>
          <w:tcPr>
            <w:tcW w:w="6237" w:type="dxa"/>
            <w:gridSpan w:val="2"/>
            <w:tcBorders>
              <w:top w:val="nil"/>
              <w:bottom w:val="single" w:sz="2" w:space="0" w:color="auto"/>
            </w:tcBorders>
          </w:tcPr>
          <w:p w14:paraId="388FA91F" w14:textId="77777777" w:rsidR="00A57562" w:rsidRPr="005E4AEE" w:rsidRDefault="00A57562" w:rsidP="00C70E74">
            <w:pPr>
              <w:rPr>
                <w:lang w:val="en-US"/>
              </w:rPr>
            </w:pPr>
            <w:r w:rsidRPr="005E4AEE">
              <w:rPr>
                <w:lang w:val="en-US"/>
              </w:rPr>
              <w:t>Lianti de ipsos "Г-3"</w:t>
            </w:r>
          </w:p>
        </w:tc>
        <w:tc>
          <w:tcPr>
            <w:tcW w:w="1134" w:type="dxa"/>
            <w:tcBorders>
              <w:top w:val="nil"/>
              <w:bottom w:val="single" w:sz="2" w:space="0" w:color="auto"/>
              <w:right w:val="single" w:sz="4" w:space="0" w:color="auto"/>
            </w:tcBorders>
          </w:tcPr>
          <w:p w14:paraId="7A57D9FB" w14:textId="77777777" w:rsidR="00A57562" w:rsidRPr="005E4AEE" w:rsidRDefault="00A57562" w:rsidP="00C70E74">
            <w:pPr>
              <w:rPr>
                <w:lang w:val="en-US"/>
              </w:rPr>
            </w:pPr>
            <w:r w:rsidRPr="005E4AEE">
              <w:rPr>
                <w:lang w:val="en-US"/>
              </w:rPr>
              <w:t>t</w:t>
            </w:r>
          </w:p>
        </w:tc>
        <w:tc>
          <w:tcPr>
            <w:tcW w:w="1134" w:type="dxa"/>
            <w:tcBorders>
              <w:top w:val="nil"/>
              <w:left w:val="single" w:sz="4" w:space="0" w:color="auto"/>
              <w:bottom w:val="single" w:sz="2" w:space="0" w:color="auto"/>
              <w:right w:val="single" w:sz="4" w:space="0" w:color="auto"/>
            </w:tcBorders>
          </w:tcPr>
          <w:p w14:paraId="17527C94" w14:textId="77777777" w:rsidR="00A57562" w:rsidRPr="005E4AEE" w:rsidRDefault="00A57562" w:rsidP="00C70E74">
            <w:pPr>
              <w:rPr>
                <w:lang w:val="en-US"/>
              </w:rPr>
            </w:pPr>
            <w:r w:rsidRPr="005E4AEE">
              <w:rPr>
                <w:lang w:val="en-US"/>
              </w:rPr>
              <w:t>0,00</w:t>
            </w:r>
          </w:p>
        </w:tc>
      </w:tr>
      <w:tr w:rsidR="00A57562" w14:paraId="1CE8BA3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B949A" w14:textId="77777777" w:rsidR="00A57562" w:rsidRDefault="00A57562" w:rsidP="00C70E74">
            <w:pPr>
              <w:rPr>
                <w:lang w:val="en-US"/>
              </w:rPr>
            </w:pPr>
          </w:p>
        </w:tc>
        <w:tc>
          <w:tcPr>
            <w:tcW w:w="1276" w:type="dxa"/>
            <w:gridSpan w:val="2"/>
            <w:tcBorders>
              <w:top w:val="nil"/>
              <w:bottom w:val="single" w:sz="2" w:space="0" w:color="auto"/>
            </w:tcBorders>
            <w:vAlign w:val="center"/>
          </w:tcPr>
          <w:p w14:paraId="4E90D500" w14:textId="77777777" w:rsidR="00A57562" w:rsidRPr="005E4AEE" w:rsidRDefault="00A57562" w:rsidP="00C70E74">
            <w:pPr>
              <w:jc w:val="center"/>
              <w:rPr>
                <w:sz w:val="18"/>
                <w:szCs w:val="18"/>
                <w:lang w:val="en-US"/>
              </w:rPr>
            </w:pPr>
            <w:r w:rsidRPr="005E4AEE">
              <w:rPr>
                <w:sz w:val="18"/>
                <w:szCs w:val="18"/>
                <w:lang w:val="en-US"/>
              </w:rPr>
              <w:t>5009109</w:t>
            </w:r>
          </w:p>
        </w:tc>
        <w:tc>
          <w:tcPr>
            <w:tcW w:w="6237" w:type="dxa"/>
            <w:gridSpan w:val="2"/>
            <w:tcBorders>
              <w:top w:val="nil"/>
              <w:bottom w:val="single" w:sz="2" w:space="0" w:color="auto"/>
            </w:tcBorders>
          </w:tcPr>
          <w:p w14:paraId="254840E9" w14:textId="77777777" w:rsidR="00A57562" w:rsidRPr="005E4AEE" w:rsidRDefault="00A57562" w:rsidP="00C70E74">
            <w:pPr>
              <w:rPr>
                <w:lang w:val="en-US"/>
              </w:rPr>
            </w:pPr>
            <w:r w:rsidRPr="005E4AEE">
              <w:rPr>
                <w:lang w:val="en-US"/>
              </w:rPr>
              <w:t>Cirlig</w:t>
            </w:r>
          </w:p>
        </w:tc>
        <w:tc>
          <w:tcPr>
            <w:tcW w:w="1134" w:type="dxa"/>
            <w:tcBorders>
              <w:top w:val="nil"/>
              <w:bottom w:val="single" w:sz="2" w:space="0" w:color="auto"/>
              <w:right w:val="single" w:sz="4" w:space="0" w:color="auto"/>
            </w:tcBorders>
          </w:tcPr>
          <w:p w14:paraId="5FEEF14D" w14:textId="77777777" w:rsidR="00A57562" w:rsidRPr="005E4AEE" w:rsidRDefault="00A57562" w:rsidP="00C70E74">
            <w:pPr>
              <w:rPr>
                <w:lang w:val="en-US"/>
              </w:rPr>
            </w:pPr>
            <w:r w:rsidRPr="005E4AEE">
              <w:rPr>
                <w:lang w:val="en-US"/>
              </w:rPr>
              <w:t>buc</w:t>
            </w:r>
          </w:p>
        </w:tc>
        <w:tc>
          <w:tcPr>
            <w:tcW w:w="1134" w:type="dxa"/>
            <w:tcBorders>
              <w:top w:val="nil"/>
              <w:left w:val="single" w:sz="4" w:space="0" w:color="auto"/>
              <w:bottom w:val="single" w:sz="2" w:space="0" w:color="auto"/>
              <w:right w:val="single" w:sz="4" w:space="0" w:color="auto"/>
            </w:tcBorders>
          </w:tcPr>
          <w:p w14:paraId="6CABFBD3" w14:textId="77777777" w:rsidR="00A57562" w:rsidRPr="005E4AEE" w:rsidRDefault="00A57562" w:rsidP="00C70E74">
            <w:pPr>
              <w:rPr>
                <w:lang w:val="en-US"/>
              </w:rPr>
            </w:pPr>
            <w:r w:rsidRPr="005E4AEE">
              <w:rPr>
                <w:lang w:val="en-US"/>
              </w:rPr>
              <w:t>61,20</w:t>
            </w:r>
          </w:p>
        </w:tc>
      </w:tr>
      <w:tr w:rsidR="00A57562" w14:paraId="6DC1AD12"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CFE31" w14:textId="77777777" w:rsidR="00A57562" w:rsidRDefault="00A57562" w:rsidP="00C70E74">
            <w:pPr>
              <w:rPr>
                <w:lang w:val="en-US"/>
              </w:rPr>
            </w:pPr>
          </w:p>
        </w:tc>
        <w:tc>
          <w:tcPr>
            <w:tcW w:w="1276" w:type="dxa"/>
            <w:gridSpan w:val="2"/>
            <w:tcBorders>
              <w:top w:val="nil"/>
              <w:bottom w:val="single" w:sz="2" w:space="0" w:color="auto"/>
            </w:tcBorders>
            <w:vAlign w:val="center"/>
          </w:tcPr>
          <w:p w14:paraId="69F05D56" w14:textId="77777777" w:rsidR="00A57562" w:rsidRPr="005E4AEE" w:rsidRDefault="00A57562" w:rsidP="00C70E74">
            <w:pPr>
              <w:jc w:val="center"/>
              <w:rPr>
                <w:sz w:val="18"/>
                <w:szCs w:val="18"/>
                <w:lang w:val="en-US"/>
              </w:rPr>
            </w:pPr>
            <w:r w:rsidRPr="005E4AEE">
              <w:rPr>
                <w:sz w:val="18"/>
                <w:szCs w:val="18"/>
                <w:lang w:val="en-US"/>
              </w:rPr>
              <w:t>5009129</w:t>
            </w:r>
          </w:p>
        </w:tc>
        <w:tc>
          <w:tcPr>
            <w:tcW w:w="6237" w:type="dxa"/>
            <w:gridSpan w:val="2"/>
            <w:tcBorders>
              <w:top w:val="nil"/>
              <w:bottom w:val="single" w:sz="2" w:space="0" w:color="auto"/>
            </w:tcBorders>
          </w:tcPr>
          <w:p w14:paraId="4539ADA5" w14:textId="77777777" w:rsidR="00A57562" w:rsidRPr="005E4AEE" w:rsidRDefault="00A57562" w:rsidP="00C70E74">
            <w:pPr>
              <w:rPr>
                <w:lang w:val="en-US"/>
              </w:rPr>
            </w:pPr>
            <w:r w:rsidRPr="005E4AEE">
              <w:rPr>
                <w:lang w:val="en-US"/>
              </w:rPr>
              <w:t>Priza de tavan</w:t>
            </w:r>
          </w:p>
        </w:tc>
        <w:tc>
          <w:tcPr>
            <w:tcW w:w="1134" w:type="dxa"/>
            <w:tcBorders>
              <w:top w:val="nil"/>
              <w:bottom w:val="single" w:sz="2" w:space="0" w:color="auto"/>
              <w:right w:val="single" w:sz="4" w:space="0" w:color="auto"/>
            </w:tcBorders>
          </w:tcPr>
          <w:p w14:paraId="50C76104" w14:textId="77777777" w:rsidR="00A57562" w:rsidRPr="005E4AEE" w:rsidRDefault="00A57562" w:rsidP="00C70E74">
            <w:pPr>
              <w:rPr>
                <w:lang w:val="en-US"/>
              </w:rPr>
            </w:pPr>
            <w:r w:rsidRPr="005E4AEE">
              <w:rPr>
                <w:lang w:val="en-US"/>
              </w:rPr>
              <w:t>100 buc</w:t>
            </w:r>
          </w:p>
        </w:tc>
        <w:tc>
          <w:tcPr>
            <w:tcW w:w="1134" w:type="dxa"/>
            <w:tcBorders>
              <w:top w:val="nil"/>
              <w:left w:val="single" w:sz="4" w:space="0" w:color="auto"/>
              <w:bottom w:val="single" w:sz="2" w:space="0" w:color="auto"/>
              <w:right w:val="single" w:sz="4" w:space="0" w:color="auto"/>
            </w:tcBorders>
          </w:tcPr>
          <w:p w14:paraId="0BE1BAA3" w14:textId="77777777" w:rsidR="00A57562" w:rsidRPr="005E4AEE" w:rsidRDefault="00A57562" w:rsidP="00C70E74">
            <w:pPr>
              <w:rPr>
                <w:lang w:val="en-US"/>
              </w:rPr>
            </w:pPr>
            <w:r w:rsidRPr="005E4AEE">
              <w:rPr>
                <w:lang w:val="en-US"/>
              </w:rPr>
              <w:t>0,61</w:t>
            </w:r>
          </w:p>
        </w:tc>
      </w:tr>
      <w:tr w:rsidR="00A57562" w14:paraId="7AFE8B0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96BAC" w14:textId="77777777" w:rsidR="00A57562" w:rsidRDefault="00A57562" w:rsidP="00C70E74">
            <w:pPr>
              <w:rPr>
                <w:lang w:val="en-US"/>
              </w:rPr>
            </w:pPr>
          </w:p>
        </w:tc>
        <w:tc>
          <w:tcPr>
            <w:tcW w:w="1276" w:type="dxa"/>
            <w:gridSpan w:val="2"/>
            <w:tcBorders>
              <w:top w:val="nil"/>
              <w:bottom w:val="single" w:sz="2" w:space="0" w:color="auto"/>
            </w:tcBorders>
            <w:vAlign w:val="center"/>
          </w:tcPr>
          <w:p w14:paraId="7C44811E" w14:textId="77777777" w:rsidR="00A57562" w:rsidRPr="005E4AEE" w:rsidRDefault="00A57562" w:rsidP="00C70E74">
            <w:pPr>
              <w:jc w:val="center"/>
              <w:rPr>
                <w:sz w:val="18"/>
                <w:szCs w:val="18"/>
                <w:lang w:val="en-US"/>
              </w:rPr>
            </w:pPr>
            <w:r w:rsidRPr="005E4AEE">
              <w:rPr>
                <w:sz w:val="18"/>
                <w:szCs w:val="18"/>
                <w:lang w:val="en-US"/>
              </w:rPr>
              <w:t>5009264</w:t>
            </w:r>
          </w:p>
        </w:tc>
        <w:tc>
          <w:tcPr>
            <w:tcW w:w="6237" w:type="dxa"/>
            <w:gridSpan w:val="2"/>
            <w:tcBorders>
              <w:top w:val="nil"/>
              <w:bottom w:val="single" w:sz="2" w:space="0" w:color="auto"/>
            </w:tcBorders>
          </w:tcPr>
          <w:p w14:paraId="6B1A61B8" w14:textId="77777777" w:rsidR="00A57562" w:rsidRPr="005E4AEE" w:rsidRDefault="00A57562" w:rsidP="00C70E74">
            <w:pPr>
              <w:rPr>
                <w:lang w:val="en-US"/>
              </w:rPr>
            </w:pPr>
            <w:r w:rsidRPr="005E4AEE">
              <w:rPr>
                <w:lang w:val="en-US"/>
              </w:rPr>
              <w:t>Teava de policlorvinila</w:t>
            </w:r>
          </w:p>
        </w:tc>
        <w:tc>
          <w:tcPr>
            <w:tcW w:w="1134" w:type="dxa"/>
            <w:tcBorders>
              <w:top w:val="nil"/>
              <w:bottom w:val="single" w:sz="2" w:space="0" w:color="auto"/>
              <w:right w:val="single" w:sz="4" w:space="0" w:color="auto"/>
            </w:tcBorders>
          </w:tcPr>
          <w:p w14:paraId="6E23B991" w14:textId="77777777" w:rsidR="00A57562" w:rsidRPr="005E4AEE" w:rsidRDefault="00A57562" w:rsidP="00C70E74">
            <w:pPr>
              <w:rPr>
                <w:lang w:val="en-US"/>
              </w:rPr>
            </w:pPr>
            <w:r w:rsidRPr="005E4AEE">
              <w:rPr>
                <w:lang w:val="en-US"/>
              </w:rPr>
              <w:t>kg</w:t>
            </w:r>
          </w:p>
        </w:tc>
        <w:tc>
          <w:tcPr>
            <w:tcW w:w="1134" w:type="dxa"/>
            <w:tcBorders>
              <w:top w:val="nil"/>
              <w:left w:val="single" w:sz="4" w:space="0" w:color="auto"/>
              <w:bottom w:val="single" w:sz="2" w:space="0" w:color="auto"/>
              <w:right w:val="single" w:sz="4" w:space="0" w:color="auto"/>
            </w:tcBorders>
          </w:tcPr>
          <w:p w14:paraId="6B92D4E7" w14:textId="77777777" w:rsidR="00A57562" w:rsidRPr="005E4AEE" w:rsidRDefault="00A57562" w:rsidP="00C70E74">
            <w:pPr>
              <w:rPr>
                <w:lang w:val="en-US"/>
              </w:rPr>
            </w:pPr>
            <w:r w:rsidRPr="005E4AEE">
              <w:rPr>
                <w:lang w:val="en-US"/>
              </w:rPr>
              <w:t>0,93</w:t>
            </w:r>
          </w:p>
        </w:tc>
      </w:tr>
      <w:tr w:rsidR="00A57562" w14:paraId="3A94F7FA"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8F8D8" w14:textId="77777777" w:rsidR="00A57562" w:rsidRDefault="00A57562" w:rsidP="00C70E74">
            <w:pPr>
              <w:rPr>
                <w:lang w:val="en-US"/>
              </w:rPr>
            </w:pPr>
          </w:p>
        </w:tc>
        <w:tc>
          <w:tcPr>
            <w:tcW w:w="1276" w:type="dxa"/>
            <w:gridSpan w:val="2"/>
            <w:tcBorders>
              <w:top w:val="nil"/>
              <w:bottom w:val="single" w:sz="2" w:space="0" w:color="auto"/>
            </w:tcBorders>
            <w:vAlign w:val="center"/>
          </w:tcPr>
          <w:p w14:paraId="48DF33D6" w14:textId="77777777" w:rsidR="00A57562" w:rsidRPr="005E4AEE" w:rsidRDefault="00A57562" w:rsidP="00C70E74">
            <w:pPr>
              <w:jc w:val="center"/>
              <w:rPr>
                <w:sz w:val="18"/>
                <w:szCs w:val="18"/>
                <w:lang w:val="en-US"/>
              </w:rPr>
            </w:pPr>
            <w:r w:rsidRPr="005E4AEE">
              <w:rPr>
                <w:sz w:val="18"/>
                <w:szCs w:val="18"/>
                <w:lang w:val="en-US"/>
              </w:rPr>
              <w:t>021102</w:t>
            </w:r>
          </w:p>
        </w:tc>
        <w:tc>
          <w:tcPr>
            <w:tcW w:w="6237" w:type="dxa"/>
            <w:gridSpan w:val="2"/>
            <w:tcBorders>
              <w:top w:val="nil"/>
              <w:bottom w:val="single" w:sz="2" w:space="0" w:color="auto"/>
            </w:tcBorders>
          </w:tcPr>
          <w:p w14:paraId="35D46984" w14:textId="77777777" w:rsidR="00A57562" w:rsidRPr="005E4AEE" w:rsidRDefault="00A57562" w:rsidP="00C70E74">
            <w:pPr>
              <w:rPr>
                <w:lang w:val="en-US"/>
              </w:rPr>
            </w:pPr>
            <w:r w:rsidRPr="005E4AEE">
              <w:rPr>
                <w:lang w:val="en-US"/>
              </w:rPr>
              <w:t>Macara pe sasiu auto, 10 t</w:t>
            </w:r>
          </w:p>
        </w:tc>
        <w:tc>
          <w:tcPr>
            <w:tcW w:w="1134" w:type="dxa"/>
            <w:tcBorders>
              <w:top w:val="nil"/>
              <w:bottom w:val="single" w:sz="2" w:space="0" w:color="auto"/>
              <w:right w:val="single" w:sz="4" w:space="0" w:color="auto"/>
            </w:tcBorders>
          </w:tcPr>
          <w:p w14:paraId="30E0BF73"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391D7818" w14:textId="77777777" w:rsidR="00A57562" w:rsidRPr="005E4AEE" w:rsidRDefault="00A57562" w:rsidP="00C70E74">
            <w:pPr>
              <w:rPr>
                <w:lang w:val="en-US"/>
              </w:rPr>
            </w:pPr>
            <w:r w:rsidRPr="005E4AEE">
              <w:rPr>
                <w:lang w:val="en-US"/>
              </w:rPr>
              <w:t>0,82</w:t>
            </w:r>
          </w:p>
        </w:tc>
      </w:tr>
      <w:tr w:rsidR="00A57562" w14:paraId="34726A1C"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A01B1" w14:textId="77777777" w:rsidR="00A57562" w:rsidRDefault="00A57562" w:rsidP="00C70E74">
            <w:pPr>
              <w:rPr>
                <w:lang w:val="en-US"/>
              </w:rPr>
            </w:pPr>
          </w:p>
        </w:tc>
        <w:tc>
          <w:tcPr>
            <w:tcW w:w="1276" w:type="dxa"/>
            <w:gridSpan w:val="2"/>
            <w:tcBorders>
              <w:top w:val="nil"/>
              <w:bottom w:val="single" w:sz="2" w:space="0" w:color="auto"/>
            </w:tcBorders>
            <w:vAlign w:val="center"/>
          </w:tcPr>
          <w:p w14:paraId="351FD545" w14:textId="77777777" w:rsidR="00A57562" w:rsidRPr="005E4AEE" w:rsidRDefault="00A57562" w:rsidP="00C70E74">
            <w:pPr>
              <w:jc w:val="center"/>
              <w:rPr>
                <w:sz w:val="18"/>
                <w:szCs w:val="18"/>
                <w:lang w:val="en-US"/>
              </w:rPr>
            </w:pPr>
            <w:r w:rsidRPr="005E4AEE">
              <w:rPr>
                <w:sz w:val="18"/>
                <w:szCs w:val="18"/>
                <w:lang w:val="en-US"/>
              </w:rPr>
              <w:t>030902</w:t>
            </w:r>
          </w:p>
        </w:tc>
        <w:tc>
          <w:tcPr>
            <w:tcW w:w="6237" w:type="dxa"/>
            <w:gridSpan w:val="2"/>
            <w:tcBorders>
              <w:top w:val="nil"/>
              <w:bottom w:val="single" w:sz="2" w:space="0" w:color="auto"/>
            </w:tcBorders>
          </w:tcPr>
          <w:p w14:paraId="2145762F" w14:textId="77777777" w:rsidR="00A57562" w:rsidRPr="005E4AEE" w:rsidRDefault="00A57562" w:rsidP="00C70E74">
            <w:pPr>
              <w:rPr>
                <w:lang w:val="en-US"/>
              </w:rPr>
            </w:pPr>
            <w:r w:rsidRPr="005E4AEE">
              <w:rPr>
                <w:lang w:val="en-US"/>
              </w:rPr>
              <w:t>Ascensoare hidraulice, capacitate de ridicare 10 m</w:t>
            </w:r>
          </w:p>
        </w:tc>
        <w:tc>
          <w:tcPr>
            <w:tcW w:w="1134" w:type="dxa"/>
            <w:tcBorders>
              <w:top w:val="nil"/>
              <w:bottom w:val="single" w:sz="2" w:space="0" w:color="auto"/>
              <w:right w:val="single" w:sz="4" w:space="0" w:color="auto"/>
            </w:tcBorders>
          </w:tcPr>
          <w:p w14:paraId="00D3B2CF"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547F587C" w14:textId="77777777" w:rsidR="00A57562" w:rsidRPr="005E4AEE" w:rsidRDefault="00A57562" w:rsidP="00C70E74">
            <w:pPr>
              <w:rPr>
                <w:lang w:val="en-US"/>
              </w:rPr>
            </w:pPr>
            <w:r w:rsidRPr="005E4AEE">
              <w:rPr>
                <w:lang w:val="en-US"/>
              </w:rPr>
              <w:t>17,49</w:t>
            </w:r>
          </w:p>
        </w:tc>
      </w:tr>
      <w:tr w:rsidR="00A57562" w14:paraId="0820C7BF" w14:textId="77777777" w:rsidTr="00C70E7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5D8A0B" w14:textId="77777777" w:rsidR="00A57562" w:rsidRDefault="00A57562" w:rsidP="00C70E74">
            <w:pPr>
              <w:rPr>
                <w:lang w:val="en-US"/>
              </w:rPr>
            </w:pPr>
          </w:p>
        </w:tc>
        <w:tc>
          <w:tcPr>
            <w:tcW w:w="1276" w:type="dxa"/>
            <w:gridSpan w:val="2"/>
            <w:tcBorders>
              <w:top w:val="nil"/>
              <w:bottom w:val="single" w:sz="2" w:space="0" w:color="auto"/>
            </w:tcBorders>
            <w:vAlign w:val="center"/>
          </w:tcPr>
          <w:p w14:paraId="3385819E" w14:textId="77777777" w:rsidR="00A57562" w:rsidRPr="005E4AEE" w:rsidRDefault="00A57562" w:rsidP="00C70E74">
            <w:pPr>
              <w:jc w:val="center"/>
              <w:rPr>
                <w:sz w:val="18"/>
                <w:szCs w:val="18"/>
                <w:lang w:val="en-US"/>
              </w:rPr>
            </w:pPr>
            <w:r w:rsidRPr="005E4AEE">
              <w:rPr>
                <w:sz w:val="18"/>
                <w:szCs w:val="18"/>
                <w:lang w:val="en-US"/>
              </w:rPr>
              <w:t>400002</w:t>
            </w:r>
          </w:p>
        </w:tc>
        <w:tc>
          <w:tcPr>
            <w:tcW w:w="6237" w:type="dxa"/>
            <w:gridSpan w:val="2"/>
            <w:tcBorders>
              <w:top w:val="nil"/>
              <w:bottom w:val="single" w:sz="2" w:space="0" w:color="auto"/>
            </w:tcBorders>
          </w:tcPr>
          <w:p w14:paraId="23CA5807" w14:textId="77777777" w:rsidR="00A57562" w:rsidRPr="005E4AEE" w:rsidRDefault="00A57562" w:rsidP="00C70E74">
            <w:pPr>
              <w:rPr>
                <w:lang w:val="en-US"/>
              </w:rPr>
            </w:pPr>
            <w:r w:rsidRPr="005E4AEE">
              <w:rPr>
                <w:lang w:val="en-US"/>
              </w:rPr>
              <w:t>Automobile cu bord, tonaj pina la 8 t</w:t>
            </w:r>
          </w:p>
        </w:tc>
        <w:tc>
          <w:tcPr>
            <w:tcW w:w="1134" w:type="dxa"/>
            <w:tcBorders>
              <w:top w:val="nil"/>
              <w:bottom w:val="single" w:sz="2" w:space="0" w:color="auto"/>
              <w:right w:val="single" w:sz="4" w:space="0" w:color="auto"/>
            </w:tcBorders>
          </w:tcPr>
          <w:p w14:paraId="249FBEEA" w14:textId="77777777" w:rsidR="00A57562" w:rsidRPr="005E4AEE" w:rsidRDefault="00A57562" w:rsidP="00C70E74">
            <w:pPr>
              <w:rPr>
                <w:lang w:val="en-US"/>
              </w:rPr>
            </w:pPr>
            <w:r w:rsidRPr="005E4AEE">
              <w:rPr>
                <w:lang w:val="en-US"/>
              </w:rPr>
              <w:t>h-ut</w:t>
            </w:r>
          </w:p>
        </w:tc>
        <w:tc>
          <w:tcPr>
            <w:tcW w:w="1134" w:type="dxa"/>
            <w:tcBorders>
              <w:top w:val="nil"/>
              <w:left w:val="single" w:sz="4" w:space="0" w:color="auto"/>
              <w:bottom w:val="single" w:sz="2" w:space="0" w:color="auto"/>
              <w:right w:val="single" w:sz="4" w:space="0" w:color="auto"/>
            </w:tcBorders>
          </w:tcPr>
          <w:p w14:paraId="1F6BDD98" w14:textId="77777777" w:rsidR="00A57562" w:rsidRPr="005E4AEE" w:rsidRDefault="00A57562" w:rsidP="00C70E74">
            <w:pPr>
              <w:rPr>
                <w:lang w:val="en-US"/>
              </w:rPr>
            </w:pPr>
            <w:r w:rsidRPr="005E4AEE">
              <w:rPr>
                <w:lang w:val="en-US"/>
              </w:rPr>
              <w:t>0,82</w:t>
            </w:r>
          </w:p>
        </w:tc>
      </w:tr>
      <w:tr w:rsidR="00A57562" w14:paraId="393D63C4" w14:textId="77777777" w:rsidTr="00C70E7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left w:val="single" w:sz="4" w:space="0" w:color="auto"/>
              <w:bottom w:val="single" w:sz="4" w:space="0" w:color="auto"/>
              <w:right w:val="nil"/>
            </w:tcBorders>
          </w:tcPr>
          <w:p w14:paraId="6C9B8E5A" w14:textId="77777777" w:rsidR="00A57562" w:rsidRDefault="00A57562" w:rsidP="00C70E74">
            <w:pPr>
              <w:rPr>
                <w:sz w:val="8"/>
                <w:szCs w:val="8"/>
                <w:lang w:val="en-US"/>
              </w:rPr>
            </w:pPr>
          </w:p>
        </w:tc>
        <w:tc>
          <w:tcPr>
            <w:tcW w:w="1276" w:type="dxa"/>
            <w:gridSpan w:val="2"/>
            <w:tcBorders>
              <w:left w:val="nil"/>
              <w:bottom w:val="single" w:sz="4" w:space="0" w:color="auto"/>
              <w:right w:val="nil"/>
            </w:tcBorders>
          </w:tcPr>
          <w:p w14:paraId="26B0F3BB" w14:textId="77777777" w:rsidR="00A57562" w:rsidRDefault="00A57562" w:rsidP="00C70E74">
            <w:pPr>
              <w:rPr>
                <w:sz w:val="8"/>
                <w:szCs w:val="8"/>
                <w:lang w:val="en-US"/>
              </w:rPr>
            </w:pPr>
          </w:p>
        </w:tc>
        <w:tc>
          <w:tcPr>
            <w:tcW w:w="6237" w:type="dxa"/>
            <w:gridSpan w:val="2"/>
            <w:tcBorders>
              <w:left w:val="nil"/>
              <w:bottom w:val="single" w:sz="4" w:space="0" w:color="auto"/>
              <w:right w:val="nil"/>
            </w:tcBorders>
          </w:tcPr>
          <w:p w14:paraId="6D830919" w14:textId="77777777" w:rsidR="00A57562" w:rsidRDefault="00A57562" w:rsidP="00C70E74">
            <w:pPr>
              <w:rPr>
                <w:sz w:val="8"/>
                <w:szCs w:val="8"/>
                <w:lang w:val="en-US"/>
              </w:rPr>
            </w:pPr>
          </w:p>
          <w:p w14:paraId="5700FED0" w14:textId="77777777" w:rsidR="00A57562" w:rsidRDefault="00A57562" w:rsidP="00C70E74">
            <w:pPr>
              <w:rPr>
                <w:sz w:val="8"/>
                <w:szCs w:val="8"/>
                <w:lang w:val="en-US"/>
              </w:rPr>
            </w:pPr>
          </w:p>
          <w:p w14:paraId="5C3C5FC8" w14:textId="77777777" w:rsidR="00A57562" w:rsidRDefault="00A57562" w:rsidP="00C70E74">
            <w:pPr>
              <w:rPr>
                <w:sz w:val="8"/>
                <w:szCs w:val="8"/>
                <w:lang w:val="en-US"/>
              </w:rPr>
            </w:pPr>
          </w:p>
        </w:tc>
        <w:tc>
          <w:tcPr>
            <w:tcW w:w="1134" w:type="dxa"/>
            <w:tcBorders>
              <w:left w:val="nil"/>
              <w:bottom w:val="single" w:sz="4" w:space="0" w:color="auto"/>
              <w:right w:val="nil"/>
            </w:tcBorders>
          </w:tcPr>
          <w:p w14:paraId="13335CEB" w14:textId="77777777" w:rsidR="00A57562" w:rsidRDefault="00A57562" w:rsidP="00C70E74">
            <w:pPr>
              <w:rPr>
                <w:sz w:val="8"/>
                <w:szCs w:val="8"/>
                <w:lang w:val="en-US"/>
              </w:rPr>
            </w:pPr>
          </w:p>
        </w:tc>
        <w:tc>
          <w:tcPr>
            <w:tcW w:w="1134" w:type="dxa"/>
            <w:tcBorders>
              <w:top w:val="single" w:sz="4" w:space="0" w:color="auto"/>
              <w:left w:val="nil"/>
              <w:bottom w:val="single" w:sz="4" w:space="0" w:color="auto"/>
              <w:right w:val="single" w:sz="4" w:space="0" w:color="auto"/>
            </w:tcBorders>
          </w:tcPr>
          <w:p w14:paraId="34804E02" w14:textId="77777777" w:rsidR="00A57562" w:rsidRDefault="00A57562" w:rsidP="00C70E74">
            <w:pPr>
              <w:rPr>
                <w:sz w:val="8"/>
                <w:szCs w:val="8"/>
                <w:lang w:val="en-US"/>
              </w:rPr>
            </w:pPr>
          </w:p>
        </w:tc>
      </w:tr>
      <w:tr w:rsidR="00A57562" w:rsidRPr="00EB582C" w14:paraId="15FB8BDE"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3292329" w14:textId="77777777" w:rsidR="00A57562" w:rsidRDefault="00A57562" w:rsidP="00C70E74">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C367DE9"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31893F52" w14:textId="77777777" w:rsidR="00A57562" w:rsidRDefault="00A57562" w:rsidP="00C70E74">
            <w:pPr>
              <w:rPr>
                <w:lang w:val="en-US"/>
              </w:rPr>
            </w:pPr>
            <w:r>
              <w:rPr>
                <w:lang w:val="en-US"/>
              </w:rPr>
              <w:t>Total</w:t>
            </w:r>
          </w:p>
        </w:tc>
        <w:tc>
          <w:tcPr>
            <w:tcW w:w="1134" w:type="dxa"/>
            <w:tcBorders>
              <w:top w:val="single" w:sz="4" w:space="0" w:color="auto"/>
              <w:left w:val="nil"/>
              <w:bottom w:val="single" w:sz="4" w:space="0" w:color="auto"/>
              <w:right w:val="nil"/>
            </w:tcBorders>
          </w:tcPr>
          <w:p w14:paraId="794EF7F0"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single" w:sz="4" w:space="0" w:color="auto"/>
            </w:tcBorders>
          </w:tcPr>
          <w:p w14:paraId="658AB982" w14:textId="77777777" w:rsidR="00A57562" w:rsidRPr="00EB582C" w:rsidRDefault="00A57562" w:rsidP="00C70E74">
            <w:pPr>
              <w:rPr>
                <w:lang w:val="en-US"/>
              </w:rPr>
            </w:pPr>
          </w:p>
        </w:tc>
      </w:tr>
      <w:tr w:rsidR="00A57562" w:rsidRPr="00EB582C" w14:paraId="73EB11B4"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E317CBE"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7B8B6E98"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2F1EBAE0" w14:textId="77777777" w:rsidR="00A57562" w:rsidRDefault="00A57562" w:rsidP="00C70E74">
            <w:pPr>
              <w:rPr>
                <w:lang w:val="en-US"/>
              </w:rPr>
            </w:pPr>
            <w:r>
              <w:rPr>
                <w:lang w:val="en-US"/>
              </w:rPr>
              <w:t>Asigurarea sociala si medicala</w:t>
            </w:r>
          </w:p>
        </w:tc>
        <w:tc>
          <w:tcPr>
            <w:tcW w:w="1134" w:type="dxa"/>
            <w:tcBorders>
              <w:top w:val="single" w:sz="4" w:space="0" w:color="auto"/>
              <w:left w:val="nil"/>
              <w:bottom w:val="single" w:sz="4" w:space="0" w:color="auto"/>
              <w:right w:val="nil"/>
            </w:tcBorders>
          </w:tcPr>
          <w:p w14:paraId="48F3EE61"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single" w:sz="4" w:space="0" w:color="auto"/>
            </w:tcBorders>
          </w:tcPr>
          <w:p w14:paraId="510CD242" w14:textId="77777777" w:rsidR="00A57562" w:rsidRPr="00EB582C" w:rsidRDefault="00A57562" w:rsidP="00C70E74">
            <w:pPr>
              <w:rPr>
                <w:lang w:val="en-US"/>
              </w:rPr>
            </w:pPr>
          </w:p>
        </w:tc>
      </w:tr>
      <w:tr w:rsidR="00A57562" w:rsidRPr="00EB582C" w14:paraId="13AA5EC9"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C131D87"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246096B1"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2881C531" w14:textId="77777777" w:rsidR="00A57562" w:rsidRDefault="00A57562" w:rsidP="00C70E74">
            <w:pPr>
              <w:rPr>
                <w:lang w:val="en-US"/>
              </w:rPr>
            </w:pPr>
            <w:r>
              <w:rPr>
                <w:lang w:val="en-US"/>
              </w:rPr>
              <w:t>Transportul materialelor</w:t>
            </w:r>
          </w:p>
        </w:tc>
        <w:tc>
          <w:tcPr>
            <w:tcW w:w="1134" w:type="dxa"/>
            <w:tcBorders>
              <w:top w:val="single" w:sz="4" w:space="0" w:color="auto"/>
              <w:left w:val="nil"/>
              <w:bottom w:val="single" w:sz="4" w:space="0" w:color="auto"/>
              <w:right w:val="nil"/>
            </w:tcBorders>
          </w:tcPr>
          <w:p w14:paraId="1576A7D2"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single" w:sz="4" w:space="0" w:color="auto"/>
            </w:tcBorders>
          </w:tcPr>
          <w:p w14:paraId="0410CD8D" w14:textId="77777777" w:rsidR="00A57562" w:rsidRPr="00EB582C" w:rsidRDefault="00A57562" w:rsidP="00C70E74">
            <w:pPr>
              <w:rPr>
                <w:lang w:val="en-US"/>
              </w:rPr>
            </w:pPr>
          </w:p>
        </w:tc>
      </w:tr>
      <w:tr w:rsidR="00A57562" w:rsidRPr="00EB582C" w14:paraId="17103218"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A030037"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302C047D"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23B50654" w14:textId="77777777" w:rsidR="00A57562" w:rsidRDefault="00A57562" w:rsidP="00C70E74">
            <w:pPr>
              <w:rPr>
                <w:lang w:val="en-US"/>
              </w:rPr>
            </w:pPr>
            <w:r>
              <w:rPr>
                <w:lang w:val="en-US"/>
              </w:rPr>
              <w:t>Total</w:t>
            </w:r>
          </w:p>
        </w:tc>
        <w:tc>
          <w:tcPr>
            <w:tcW w:w="1134" w:type="dxa"/>
            <w:tcBorders>
              <w:top w:val="single" w:sz="4" w:space="0" w:color="auto"/>
              <w:left w:val="nil"/>
              <w:bottom w:val="single" w:sz="4" w:space="0" w:color="auto"/>
              <w:right w:val="nil"/>
            </w:tcBorders>
          </w:tcPr>
          <w:p w14:paraId="72C092F6"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single" w:sz="4" w:space="0" w:color="auto"/>
            </w:tcBorders>
          </w:tcPr>
          <w:p w14:paraId="60D2EE63" w14:textId="77777777" w:rsidR="00A57562" w:rsidRPr="00EB582C" w:rsidRDefault="00A57562" w:rsidP="00C70E74">
            <w:pPr>
              <w:rPr>
                <w:lang w:val="en-US"/>
              </w:rPr>
            </w:pPr>
          </w:p>
        </w:tc>
      </w:tr>
      <w:tr w:rsidR="00A57562" w:rsidRPr="00EB582C" w14:paraId="306F32B2"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35E8C4C"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3D3927AF"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54B449E0" w14:textId="77777777" w:rsidR="00A57562" w:rsidRDefault="00A57562" w:rsidP="00C70E74">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23830665"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single" w:sz="4" w:space="0" w:color="auto"/>
            </w:tcBorders>
          </w:tcPr>
          <w:p w14:paraId="7499195E" w14:textId="77777777" w:rsidR="00A57562" w:rsidRPr="00EB582C" w:rsidRDefault="00A57562" w:rsidP="00C70E74">
            <w:pPr>
              <w:rPr>
                <w:lang w:val="en-US"/>
              </w:rPr>
            </w:pPr>
          </w:p>
        </w:tc>
      </w:tr>
      <w:tr w:rsidR="00A57562" w:rsidRPr="00EB582C" w14:paraId="5E013627"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4F8A0C5"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413C71B2"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46E2821F" w14:textId="77777777" w:rsidR="00A57562" w:rsidRDefault="00A57562" w:rsidP="00C70E74">
            <w:pPr>
              <w:rPr>
                <w:lang w:val="en-US"/>
              </w:rPr>
            </w:pPr>
            <w:r>
              <w:rPr>
                <w:lang w:val="en-US"/>
              </w:rPr>
              <w:t>Total</w:t>
            </w:r>
          </w:p>
        </w:tc>
        <w:tc>
          <w:tcPr>
            <w:tcW w:w="1134" w:type="dxa"/>
            <w:tcBorders>
              <w:top w:val="single" w:sz="4" w:space="0" w:color="auto"/>
              <w:left w:val="nil"/>
              <w:bottom w:val="single" w:sz="4" w:space="0" w:color="auto"/>
              <w:right w:val="nil"/>
            </w:tcBorders>
          </w:tcPr>
          <w:p w14:paraId="7AA6AB89"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single" w:sz="4" w:space="0" w:color="auto"/>
            </w:tcBorders>
          </w:tcPr>
          <w:p w14:paraId="670FA386" w14:textId="77777777" w:rsidR="00A57562" w:rsidRPr="00EB582C" w:rsidRDefault="00A57562" w:rsidP="00C70E74">
            <w:pPr>
              <w:rPr>
                <w:lang w:val="en-US"/>
              </w:rPr>
            </w:pPr>
          </w:p>
        </w:tc>
      </w:tr>
      <w:tr w:rsidR="00A57562" w:rsidRPr="00EB582C" w14:paraId="01CFB4CE" w14:textId="77777777" w:rsidTr="00C70E7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F875446"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35B90707" w14:textId="77777777" w:rsidR="00A57562" w:rsidRDefault="00A57562" w:rsidP="00C70E74">
            <w:pPr>
              <w:rPr>
                <w:lang w:val="en-US"/>
              </w:rPr>
            </w:pPr>
          </w:p>
        </w:tc>
        <w:tc>
          <w:tcPr>
            <w:tcW w:w="6237" w:type="dxa"/>
            <w:gridSpan w:val="2"/>
            <w:tcBorders>
              <w:top w:val="single" w:sz="4" w:space="0" w:color="auto"/>
              <w:left w:val="nil"/>
              <w:bottom w:val="single" w:sz="4" w:space="0" w:color="auto"/>
              <w:right w:val="nil"/>
            </w:tcBorders>
          </w:tcPr>
          <w:p w14:paraId="164F6C4A" w14:textId="77777777" w:rsidR="00A57562" w:rsidRDefault="00A57562" w:rsidP="00C70E74">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7FFA1710"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single" w:sz="4" w:space="0" w:color="auto"/>
            </w:tcBorders>
          </w:tcPr>
          <w:p w14:paraId="3853CC41" w14:textId="77777777" w:rsidR="00A57562" w:rsidRPr="00EB582C" w:rsidRDefault="00A57562" w:rsidP="00C70E74">
            <w:pPr>
              <w:rPr>
                <w:lang w:val="en-US"/>
              </w:rPr>
            </w:pPr>
          </w:p>
        </w:tc>
      </w:tr>
      <w:tr w:rsidR="00A57562" w14:paraId="5EC81D40" w14:textId="77777777" w:rsidTr="00C70E7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left w:val="single" w:sz="4" w:space="0" w:color="auto"/>
              <w:bottom w:val="single" w:sz="4" w:space="0" w:color="auto"/>
              <w:right w:val="nil"/>
            </w:tcBorders>
          </w:tcPr>
          <w:p w14:paraId="1857F87D" w14:textId="77777777" w:rsidR="00A57562" w:rsidRDefault="00A57562" w:rsidP="00C70E74">
            <w:pPr>
              <w:rPr>
                <w:lang w:val="en-US"/>
              </w:rPr>
            </w:pPr>
          </w:p>
        </w:tc>
        <w:tc>
          <w:tcPr>
            <w:tcW w:w="709" w:type="dxa"/>
            <w:tcBorders>
              <w:top w:val="single" w:sz="4" w:space="0" w:color="auto"/>
              <w:left w:val="nil"/>
              <w:bottom w:val="single" w:sz="4" w:space="0" w:color="auto"/>
              <w:right w:val="nil"/>
            </w:tcBorders>
          </w:tcPr>
          <w:p w14:paraId="01E488FE" w14:textId="77777777" w:rsidR="00A57562" w:rsidRDefault="00A57562" w:rsidP="00C70E74">
            <w:pPr>
              <w:rPr>
                <w:lang w:val="en-US"/>
              </w:rPr>
            </w:pPr>
          </w:p>
        </w:tc>
        <w:tc>
          <w:tcPr>
            <w:tcW w:w="1276" w:type="dxa"/>
            <w:gridSpan w:val="2"/>
            <w:tcBorders>
              <w:top w:val="single" w:sz="4" w:space="0" w:color="auto"/>
              <w:left w:val="nil"/>
              <w:bottom w:val="single" w:sz="4" w:space="0" w:color="auto"/>
              <w:right w:val="nil"/>
            </w:tcBorders>
          </w:tcPr>
          <w:p w14:paraId="37681785" w14:textId="77777777" w:rsidR="00A57562" w:rsidRDefault="00A57562" w:rsidP="00C70E74">
            <w:pPr>
              <w:rPr>
                <w:lang w:val="en-US"/>
              </w:rPr>
            </w:pPr>
          </w:p>
        </w:tc>
        <w:tc>
          <w:tcPr>
            <w:tcW w:w="5528" w:type="dxa"/>
            <w:tcBorders>
              <w:top w:val="single" w:sz="4" w:space="0" w:color="auto"/>
              <w:left w:val="nil"/>
              <w:bottom w:val="single" w:sz="4" w:space="0" w:color="auto"/>
              <w:right w:val="nil"/>
            </w:tcBorders>
          </w:tcPr>
          <w:p w14:paraId="2F5B1958" w14:textId="77777777" w:rsidR="00A57562" w:rsidRDefault="00A57562" w:rsidP="00C70E74">
            <w:pPr>
              <w:rPr>
                <w:sz w:val="8"/>
                <w:szCs w:val="8"/>
                <w:lang w:val="en-US"/>
              </w:rPr>
            </w:pPr>
            <w:r>
              <w:rPr>
                <w:b/>
                <w:bCs/>
                <w:lang w:val="en-US"/>
              </w:rPr>
              <w:t xml:space="preserve">Total </w:t>
            </w:r>
            <w:r>
              <w:rPr>
                <w:b/>
                <w:bCs/>
                <w:sz w:val="22"/>
                <w:szCs w:val="22"/>
                <w:lang w:val="en-US"/>
              </w:rPr>
              <w:t>Lucrari de electromontare</w:t>
            </w:r>
          </w:p>
        </w:tc>
        <w:tc>
          <w:tcPr>
            <w:tcW w:w="1134" w:type="dxa"/>
            <w:tcBorders>
              <w:top w:val="single" w:sz="4" w:space="0" w:color="auto"/>
              <w:left w:val="nil"/>
              <w:bottom w:val="single" w:sz="4" w:space="0" w:color="auto"/>
              <w:right w:val="nil"/>
            </w:tcBorders>
          </w:tcPr>
          <w:p w14:paraId="54E80F26" w14:textId="77777777" w:rsidR="00A57562" w:rsidRDefault="00A57562" w:rsidP="00C70E74">
            <w:pPr>
              <w:rPr>
                <w:lang w:val="en-US"/>
              </w:rPr>
            </w:pPr>
            <w:r>
              <w:rPr>
                <w:b/>
                <w:bCs/>
                <w:lang w:val="en-US"/>
              </w:rPr>
              <w:t xml:space="preserve">            </w:t>
            </w:r>
          </w:p>
        </w:tc>
        <w:tc>
          <w:tcPr>
            <w:tcW w:w="1134" w:type="dxa"/>
            <w:tcBorders>
              <w:top w:val="single" w:sz="4" w:space="0" w:color="auto"/>
              <w:left w:val="nil"/>
              <w:bottom w:val="single" w:sz="4" w:space="0" w:color="auto"/>
              <w:right w:val="single" w:sz="4" w:space="0" w:color="auto"/>
            </w:tcBorders>
          </w:tcPr>
          <w:p w14:paraId="6599F7E6" w14:textId="77777777" w:rsidR="00A57562" w:rsidRDefault="00A57562" w:rsidP="00C70E74">
            <w:pPr>
              <w:rPr>
                <w:lang w:val="en-US"/>
              </w:rPr>
            </w:pPr>
          </w:p>
        </w:tc>
      </w:tr>
    </w:tbl>
    <w:p w14:paraId="3E171344" w14:textId="77777777" w:rsidR="00A57562" w:rsidRDefault="00A57562" w:rsidP="00A57562">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A57562" w:rsidRPr="00EB582C" w14:paraId="4812C075" w14:textId="77777777" w:rsidTr="00C70E74">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64AEA94" w14:textId="77777777" w:rsidR="00A57562" w:rsidRDefault="00A57562" w:rsidP="00C70E74">
            <w:pPr>
              <w:rPr>
                <w:lang w:val="en-US"/>
              </w:rPr>
            </w:pPr>
          </w:p>
        </w:tc>
        <w:tc>
          <w:tcPr>
            <w:tcW w:w="4678" w:type="dxa"/>
            <w:tcBorders>
              <w:top w:val="single" w:sz="4" w:space="0" w:color="auto"/>
              <w:left w:val="nil"/>
              <w:bottom w:val="single" w:sz="4" w:space="0" w:color="auto"/>
              <w:right w:val="nil"/>
            </w:tcBorders>
          </w:tcPr>
          <w:p w14:paraId="5315DF32" w14:textId="77777777" w:rsidR="00A57562" w:rsidRDefault="00A57562" w:rsidP="00C70E74">
            <w:pPr>
              <w:rPr>
                <w:lang w:val="en-US"/>
              </w:rPr>
            </w:pPr>
            <w:r>
              <w:rPr>
                <w:lang w:val="en-US"/>
              </w:rPr>
              <w:t>Total</w:t>
            </w:r>
          </w:p>
        </w:tc>
        <w:tc>
          <w:tcPr>
            <w:tcW w:w="1134" w:type="dxa"/>
            <w:tcBorders>
              <w:top w:val="single" w:sz="4" w:space="0" w:color="auto"/>
              <w:left w:val="nil"/>
              <w:bottom w:val="single" w:sz="4" w:space="0" w:color="auto"/>
              <w:right w:val="nil"/>
            </w:tcBorders>
          </w:tcPr>
          <w:p w14:paraId="09205A2F"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nil"/>
            </w:tcBorders>
          </w:tcPr>
          <w:p w14:paraId="39306875" w14:textId="77777777" w:rsidR="00A57562" w:rsidRPr="00EB582C" w:rsidRDefault="00A57562" w:rsidP="00C70E74">
            <w:pPr>
              <w:rPr>
                <w:lang w:val="en-US"/>
              </w:rPr>
            </w:pPr>
          </w:p>
        </w:tc>
        <w:tc>
          <w:tcPr>
            <w:tcW w:w="1417" w:type="dxa"/>
            <w:tcBorders>
              <w:top w:val="single" w:sz="4" w:space="0" w:color="auto"/>
              <w:left w:val="nil"/>
              <w:bottom w:val="single" w:sz="4" w:space="0" w:color="auto"/>
              <w:right w:val="nil"/>
            </w:tcBorders>
          </w:tcPr>
          <w:p w14:paraId="112430DD" w14:textId="77777777" w:rsidR="00A57562" w:rsidRPr="00EB582C" w:rsidRDefault="00A57562" w:rsidP="00C70E74">
            <w:pPr>
              <w:rPr>
                <w:lang w:val="en-US"/>
              </w:rPr>
            </w:pPr>
          </w:p>
        </w:tc>
        <w:tc>
          <w:tcPr>
            <w:tcW w:w="1420" w:type="dxa"/>
            <w:tcBorders>
              <w:top w:val="single" w:sz="4" w:space="0" w:color="auto"/>
              <w:left w:val="nil"/>
              <w:bottom w:val="single" w:sz="4" w:space="0" w:color="auto"/>
            </w:tcBorders>
            <w:vAlign w:val="center"/>
          </w:tcPr>
          <w:p w14:paraId="34735864" w14:textId="77777777" w:rsidR="00A57562" w:rsidRPr="00EB582C" w:rsidRDefault="00A57562" w:rsidP="00C70E74">
            <w:pPr>
              <w:jc w:val="center"/>
              <w:rPr>
                <w:lang w:val="en-US"/>
              </w:rPr>
            </w:pPr>
          </w:p>
        </w:tc>
      </w:tr>
      <w:tr w:rsidR="00A57562" w:rsidRPr="00EB582C" w14:paraId="6165BF01" w14:textId="77777777" w:rsidTr="00C70E74">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26E10F6" w14:textId="77777777" w:rsidR="00A57562" w:rsidRDefault="00A57562" w:rsidP="00C70E74">
            <w:pPr>
              <w:rPr>
                <w:lang w:val="en-US"/>
              </w:rPr>
            </w:pPr>
          </w:p>
        </w:tc>
        <w:tc>
          <w:tcPr>
            <w:tcW w:w="4678" w:type="dxa"/>
            <w:tcBorders>
              <w:top w:val="single" w:sz="4" w:space="0" w:color="auto"/>
              <w:left w:val="nil"/>
              <w:bottom w:val="single" w:sz="4" w:space="0" w:color="auto"/>
              <w:right w:val="nil"/>
            </w:tcBorders>
          </w:tcPr>
          <w:p w14:paraId="238D79A5" w14:textId="77777777" w:rsidR="00A57562" w:rsidRDefault="00A57562" w:rsidP="00C70E74">
            <w:pPr>
              <w:rPr>
                <w:lang w:val="en-US"/>
              </w:rPr>
            </w:pPr>
            <w:r>
              <w:rPr>
                <w:lang w:val="en-US"/>
              </w:rPr>
              <w:t>TVA</w:t>
            </w:r>
          </w:p>
        </w:tc>
        <w:tc>
          <w:tcPr>
            <w:tcW w:w="1134" w:type="dxa"/>
            <w:tcBorders>
              <w:top w:val="single" w:sz="4" w:space="0" w:color="auto"/>
              <w:left w:val="nil"/>
              <w:bottom w:val="single" w:sz="4" w:space="0" w:color="auto"/>
              <w:right w:val="nil"/>
            </w:tcBorders>
          </w:tcPr>
          <w:p w14:paraId="05808556" w14:textId="77777777" w:rsidR="00A57562" w:rsidRPr="00EB582C" w:rsidRDefault="00A57562" w:rsidP="00C70E74">
            <w:pPr>
              <w:rPr>
                <w:lang w:val="en-US"/>
              </w:rPr>
            </w:pPr>
          </w:p>
        </w:tc>
        <w:tc>
          <w:tcPr>
            <w:tcW w:w="1134" w:type="dxa"/>
            <w:tcBorders>
              <w:top w:val="single" w:sz="4" w:space="0" w:color="auto"/>
              <w:left w:val="nil"/>
              <w:bottom w:val="single" w:sz="4" w:space="0" w:color="auto"/>
              <w:right w:val="nil"/>
            </w:tcBorders>
          </w:tcPr>
          <w:p w14:paraId="2E87F847" w14:textId="77777777" w:rsidR="00A57562" w:rsidRPr="00EB582C" w:rsidRDefault="00A57562" w:rsidP="00C70E74">
            <w:pPr>
              <w:rPr>
                <w:lang w:val="en-US"/>
              </w:rPr>
            </w:pPr>
          </w:p>
        </w:tc>
        <w:tc>
          <w:tcPr>
            <w:tcW w:w="1417" w:type="dxa"/>
            <w:tcBorders>
              <w:top w:val="single" w:sz="4" w:space="0" w:color="auto"/>
              <w:left w:val="nil"/>
              <w:bottom w:val="single" w:sz="4" w:space="0" w:color="auto"/>
              <w:right w:val="nil"/>
            </w:tcBorders>
          </w:tcPr>
          <w:p w14:paraId="314C92F0" w14:textId="77777777" w:rsidR="00A57562" w:rsidRPr="00EB582C" w:rsidRDefault="00A57562" w:rsidP="00C70E74">
            <w:pPr>
              <w:rPr>
                <w:lang w:val="en-US"/>
              </w:rPr>
            </w:pPr>
          </w:p>
        </w:tc>
        <w:tc>
          <w:tcPr>
            <w:tcW w:w="1420" w:type="dxa"/>
            <w:tcBorders>
              <w:top w:val="single" w:sz="4" w:space="0" w:color="auto"/>
              <w:left w:val="nil"/>
              <w:bottom w:val="single" w:sz="4" w:space="0" w:color="auto"/>
            </w:tcBorders>
            <w:vAlign w:val="center"/>
          </w:tcPr>
          <w:p w14:paraId="61ADBE2D" w14:textId="77777777" w:rsidR="00A57562" w:rsidRPr="00EB582C" w:rsidRDefault="00A57562" w:rsidP="00C70E74">
            <w:pPr>
              <w:jc w:val="center"/>
              <w:rPr>
                <w:lang w:val="en-US"/>
              </w:rPr>
            </w:pPr>
          </w:p>
        </w:tc>
      </w:tr>
      <w:tr w:rsidR="00A57562" w14:paraId="774E9ACC" w14:textId="77777777" w:rsidTr="00C70E74">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175D7078" w14:textId="77777777" w:rsidR="00A57562" w:rsidRDefault="00A57562" w:rsidP="00C70E74">
            <w:pPr>
              <w:rPr>
                <w:lang w:val="en-US"/>
              </w:rPr>
            </w:pPr>
          </w:p>
        </w:tc>
        <w:tc>
          <w:tcPr>
            <w:tcW w:w="4678" w:type="dxa"/>
            <w:tcBorders>
              <w:top w:val="nil"/>
              <w:left w:val="nil"/>
              <w:bottom w:val="nil"/>
              <w:right w:val="nil"/>
            </w:tcBorders>
            <w:vAlign w:val="bottom"/>
          </w:tcPr>
          <w:p w14:paraId="76B05CAB" w14:textId="77777777" w:rsidR="00A57562" w:rsidRDefault="00A57562" w:rsidP="00C70E74">
            <w:pPr>
              <w:rPr>
                <w:b/>
                <w:bCs/>
                <w:lang w:val="en-US"/>
              </w:rPr>
            </w:pPr>
            <w:r>
              <w:rPr>
                <w:b/>
                <w:bCs/>
                <w:lang w:val="en-US"/>
              </w:rPr>
              <w:t>Total deviz:</w:t>
            </w:r>
          </w:p>
          <w:p w14:paraId="66E00B59" w14:textId="77777777" w:rsidR="00A57562" w:rsidRPr="001C46B9" w:rsidRDefault="00A57562" w:rsidP="00C70E74">
            <w:pPr>
              <w:rPr>
                <w:lang w:val="en-US"/>
              </w:rPr>
            </w:pPr>
            <w:r>
              <w:rPr>
                <w:b/>
                <w:bCs/>
                <w:lang w:val="en-US"/>
              </w:rPr>
              <w:t>Inclusiv salariu</w:t>
            </w:r>
          </w:p>
        </w:tc>
        <w:tc>
          <w:tcPr>
            <w:tcW w:w="1134" w:type="dxa"/>
            <w:tcBorders>
              <w:top w:val="nil"/>
              <w:left w:val="nil"/>
              <w:bottom w:val="nil"/>
              <w:right w:val="nil"/>
            </w:tcBorders>
            <w:vAlign w:val="bottom"/>
          </w:tcPr>
          <w:p w14:paraId="3C203FA8" w14:textId="77777777" w:rsidR="00A57562" w:rsidRDefault="00A57562" w:rsidP="00C70E74">
            <w:pPr>
              <w:rPr>
                <w:lang w:val="en-US"/>
              </w:rPr>
            </w:pPr>
          </w:p>
        </w:tc>
        <w:tc>
          <w:tcPr>
            <w:tcW w:w="1134" w:type="dxa"/>
            <w:tcBorders>
              <w:top w:val="nil"/>
              <w:left w:val="nil"/>
              <w:bottom w:val="nil"/>
              <w:right w:val="nil"/>
            </w:tcBorders>
            <w:vAlign w:val="bottom"/>
          </w:tcPr>
          <w:p w14:paraId="3C36E035" w14:textId="77777777" w:rsidR="00A57562" w:rsidRDefault="00A57562" w:rsidP="00C70E74">
            <w:pPr>
              <w:rPr>
                <w:lang w:val="en-US"/>
              </w:rPr>
            </w:pPr>
          </w:p>
        </w:tc>
        <w:tc>
          <w:tcPr>
            <w:tcW w:w="1417" w:type="dxa"/>
            <w:tcBorders>
              <w:top w:val="nil"/>
              <w:left w:val="nil"/>
              <w:bottom w:val="nil"/>
              <w:right w:val="nil"/>
            </w:tcBorders>
            <w:vAlign w:val="bottom"/>
          </w:tcPr>
          <w:p w14:paraId="2044125E" w14:textId="77777777" w:rsidR="00A57562" w:rsidRDefault="00A57562" w:rsidP="00C70E74">
            <w:pPr>
              <w:rPr>
                <w:lang w:val="en-US"/>
              </w:rPr>
            </w:pPr>
          </w:p>
        </w:tc>
        <w:tc>
          <w:tcPr>
            <w:tcW w:w="1420" w:type="dxa"/>
            <w:tcBorders>
              <w:top w:val="nil"/>
              <w:left w:val="nil"/>
              <w:bottom w:val="nil"/>
              <w:right w:val="nil"/>
            </w:tcBorders>
            <w:vAlign w:val="bottom"/>
          </w:tcPr>
          <w:p w14:paraId="6E817411" w14:textId="77777777" w:rsidR="00A57562" w:rsidRDefault="00A57562" w:rsidP="00C70E74">
            <w:pPr>
              <w:rPr>
                <w:b/>
                <w:bCs/>
                <w:lang w:val="en-US"/>
              </w:rPr>
            </w:pPr>
          </w:p>
        </w:tc>
      </w:tr>
    </w:tbl>
    <w:p w14:paraId="1D95703C" w14:textId="77777777" w:rsidR="00A57562" w:rsidRDefault="00A57562" w:rsidP="00A57562">
      <w:pPr>
        <w:rPr>
          <w:lang w:val="en-US"/>
        </w:rPr>
      </w:pPr>
    </w:p>
    <w:p w14:paraId="08FF6579" w14:textId="77777777" w:rsidR="00A57562" w:rsidRDefault="00A57562" w:rsidP="00A57562">
      <w:pPr>
        <w:rPr>
          <w:lang w:val="en-US"/>
        </w:rPr>
      </w:pPr>
      <w:r>
        <w:rPr>
          <w:lang w:val="en-US"/>
        </w:rPr>
        <w:tab/>
      </w:r>
    </w:p>
    <w:tbl>
      <w:tblPr>
        <w:tblW w:w="0" w:type="auto"/>
        <w:tblInd w:w="108" w:type="dxa"/>
        <w:tblLayout w:type="fixed"/>
        <w:tblLook w:val="0000" w:firstRow="0" w:lastRow="0" w:firstColumn="0" w:lastColumn="0" w:noHBand="0" w:noVBand="0"/>
      </w:tblPr>
      <w:tblGrid>
        <w:gridCol w:w="4819"/>
        <w:gridCol w:w="4927"/>
      </w:tblGrid>
      <w:tr w:rsidR="00A57562" w14:paraId="348C5D53" w14:textId="77777777" w:rsidTr="00C70E74">
        <w:tc>
          <w:tcPr>
            <w:tcW w:w="4819" w:type="dxa"/>
            <w:tcBorders>
              <w:bottom w:val="single" w:sz="4" w:space="0" w:color="000000"/>
            </w:tcBorders>
            <w:vAlign w:val="center"/>
          </w:tcPr>
          <w:p w14:paraId="48E484DC" w14:textId="77777777" w:rsidR="00A57562" w:rsidRDefault="00A57562" w:rsidP="00C70E74">
            <w:pPr>
              <w:snapToGrid w:val="0"/>
              <w:rPr>
                <w:sz w:val="28"/>
                <w:szCs w:val="28"/>
              </w:rPr>
            </w:pPr>
            <w:r w:rsidRPr="006A1702">
              <w:rPr>
                <w:b/>
                <w:bCs/>
              </w:rPr>
              <w:t>Investitor</w:t>
            </w:r>
            <w:r>
              <w:rPr>
                <w:sz w:val="28"/>
                <w:szCs w:val="28"/>
              </w:rPr>
              <w:t xml:space="preserve"> </w:t>
            </w:r>
          </w:p>
        </w:tc>
        <w:tc>
          <w:tcPr>
            <w:tcW w:w="4927" w:type="dxa"/>
            <w:tcBorders>
              <w:bottom w:val="single" w:sz="4" w:space="0" w:color="000000"/>
            </w:tcBorders>
          </w:tcPr>
          <w:p w14:paraId="01C9C4B7" w14:textId="77777777" w:rsidR="00A57562" w:rsidRDefault="00A57562" w:rsidP="00C70E74">
            <w:pPr>
              <w:snapToGrid w:val="0"/>
              <w:jc w:val="both"/>
              <w:rPr>
                <w:sz w:val="28"/>
                <w:szCs w:val="28"/>
              </w:rPr>
            </w:pPr>
            <w:r w:rsidRPr="006A1702">
              <w:rPr>
                <w:b/>
                <w:bCs/>
              </w:rPr>
              <w:t>Ofertant</w:t>
            </w:r>
            <w:r>
              <w:rPr>
                <w:sz w:val="28"/>
                <w:szCs w:val="28"/>
              </w:rPr>
              <w:t xml:space="preserve">  </w:t>
            </w:r>
          </w:p>
        </w:tc>
      </w:tr>
      <w:tr w:rsidR="00A57562" w14:paraId="4D26E907" w14:textId="77777777" w:rsidTr="00C70E74">
        <w:tc>
          <w:tcPr>
            <w:tcW w:w="4819" w:type="dxa"/>
            <w:tcBorders>
              <w:top w:val="single" w:sz="4" w:space="0" w:color="000000"/>
            </w:tcBorders>
            <w:vAlign w:val="center"/>
          </w:tcPr>
          <w:p w14:paraId="07E4FF84" w14:textId="77777777" w:rsidR="00A57562" w:rsidRDefault="00A57562" w:rsidP="00C70E74">
            <w:pPr>
              <w:snapToGrid w:val="0"/>
              <w:jc w:val="center"/>
              <w:rPr>
                <w:sz w:val="22"/>
                <w:szCs w:val="22"/>
                <w:lang w:val="ro-MD"/>
              </w:rPr>
            </w:pPr>
            <w:r>
              <w:rPr>
                <w:sz w:val="22"/>
                <w:szCs w:val="22"/>
                <w:lang w:val="ro-MD"/>
              </w:rPr>
              <w:t>(funcţia, semnătura, numele, prenumele)</w:t>
            </w:r>
          </w:p>
        </w:tc>
        <w:tc>
          <w:tcPr>
            <w:tcW w:w="4927" w:type="dxa"/>
            <w:tcBorders>
              <w:top w:val="single" w:sz="4" w:space="0" w:color="000000"/>
            </w:tcBorders>
          </w:tcPr>
          <w:p w14:paraId="772B2492" w14:textId="77777777" w:rsidR="00A57562" w:rsidRDefault="00A57562" w:rsidP="00C70E74">
            <w:pPr>
              <w:snapToGrid w:val="0"/>
              <w:jc w:val="center"/>
              <w:rPr>
                <w:sz w:val="22"/>
                <w:szCs w:val="22"/>
                <w:lang w:val="ro-MD"/>
              </w:rPr>
            </w:pPr>
            <w:r>
              <w:rPr>
                <w:sz w:val="22"/>
                <w:szCs w:val="22"/>
                <w:lang w:val="ro-MD"/>
              </w:rPr>
              <w:t>(funcţia, semnătura, numele, prenumele)</w:t>
            </w:r>
          </w:p>
        </w:tc>
      </w:tr>
      <w:tr w:rsidR="00A57562" w14:paraId="3B8DEDA7" w14:textId="77777777" w:rsidTr="00C70E74">
        <w:tc>
          <w:tcPr>
            <w:tcW w:w="4819" w:type="dxa"/>
            <w:vAlign w:val="center"/>
          </w:tcPr>
          <w:p w14:paraId="68C69246" w14:textId="77777777" w:rsidR="00A57562" w:rsidRDefault="00A57562" w:rsidP="00C70E74">
            <w:pPr>
              <w:snapToGrid w:val="0"/>
              <w:jc w:val="center"/>
              <w:rPr>
                <w:lang w:val="ro-MD"/>
              </w:rPr>
            </w:pPr>
          </w:p>
          <w:p w14:paraId="24E67461" w14:textId="77777777" w:rsidR="00A57562" w:rsidRDefault="00A57562" w:rsidP="00C70E74">
            <w:pPr>
              <w:jc w:val="center"/>
              <w:rPr>
                <w:lang w:val="ro-MD"/>
              </w:rPr>
            </w:pPr>
            <w:r>
              <w:rPr>
                <w:lang w:val="ro-MD"/>
              </w:rPr>
              <w:t>L.Ş.</w:t>
            </w:r>
          </w:p>
        </w:tc>
        <w:tc>
          <w:tcPr>
            <w:tcW w:w="4927" w:type="dxa"/>
          </w:tcPr>
          <w:p w14:paraId="380B64C3" w14:textId="77777777" w:rsidR="00A57562" w:rsidRDefault="00A57562" w:rsidP="00C70E74">
            <w:pPr>
              <w:snapToGrid w:val="0"/>
              <w:jc w:val="center"/>
              <w:rPr>
                <w:lang w:val="ro-MD"/>
              </w:rPr>
            </w:pPr>
          </w:p>
          <w:p w14:paraId="2825572C" w14:textId="77777777" w:rsidR="00A57562" w:rsidRDefault="00A57562" w:rsidP="00C70E74">
            <w:pPr>
              <w:jc w:val="center"/>
              <w:rPr>
                <w:lang w:val="ro-MD"/>
              </w:rPr>
            </w:pPr>
            <w:r>
              <w:rPr>
                <w:lang w:val="ro-MD"/>
              </w:rPr>
              <w:t>L.Ş.</w:t>
            </w:r>
          </w:p>
        </w:tc>
      </w:tr>
    </w:tbl>
    <w:p w14:paraId="3FCE4C1A" w14:textId="6D7995FD" w:rsidR="00CF7BC0" w:rsidRDefault="00CF7BC0" w:rsidP="00A57562">
      <w:pPr>
        <w:jc w:val="both"/>
        <w:rPr>
          <w:b/>
          <w:lang w:val="ro-MD"/>
        </w:rPr>
      </w:pPr>
    </w:p>
    <w:p w14:paraId="5299F018" w14:textId="77777777" w:rsidR="00203C58" w:rsidRPr="00FF430B" w:rsidRDefault="00203C58" w:rsidP="00203C58">
      <w:pPr>
        <w:pStyle w:val="a8"/>
        <w:tabs>
          <w:tab w:val="left" w:pos="567"/>
        </w:tabs>
        <w:rPr>
          <w:rFonts w:ascii="Times New Roman" w:hAnsi="Times New Roman"/>
          <w:szCs w:val="24"/>
          <w:lang w:val="ro-MD"/>
        </w:rPr>
      </w:pPr>
    </w:p>
    <w:p w14:paraId="769C9C8F" w14:textId="77777777" w:rsidR="00203C58" w:rsidRDefault="00203C58" w:rsidP="00203C58">
      <w:pPr>
        <w:pStyle w:val="a8"/>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50B4B052" w14:textId="77777777" w:rsidR="00952E04" w:rsidRPr="00203C58" w:rsidRDefault="00952E04" w:rsidP="00952E04">
      <w:pPr>
        <w:rPr>
          <w:lang w:val="ro-MD"/>
        </w:rPr>
      </w:pPr>
    </w:p>
    <w:sectPr w:rsidR="00952E04" w:rsidRPr="00203C58"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EBBB9" w14:textId="77777777" w:rsidR="0065720A" w:rsidRDefault="0065720A" w:rsidP="00A20ACF">
      <w:r>
        <w:separator/>
      </w:r>
    </w:p>
  </w:endnote>
  <w:endnote w:type="continuationSeparator" w:id="0">
    <w:p w14:paraId="5D764C22" w14:textId="77777777" w:rsidR="0065720A" w:rsidRDefault="006572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3BC8708" w:rsidR="008F1D40" w:rsidRDefault="008F1D40">
        <w:pPr>
          <w:pStyle w:val="a4"/>
          <w:jc w:val="right"/>
        </w:pPr>
        <w:r>
          <w:fldChar w:fldCharType="begin"/>
        </w:r>
        <w:r>
          <w:instrText xml:space="preserve"> PAGE   \* MERGEFORMAT </w:instrText>
        </w:r>
        <w:r>
          <w:fldChar w:fldCharType="separate"/>
        </w:r>
        <w:r w:rsidR="00A57562">
          <w:t>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C0F93" w14:textId="77777777" w:rsidR="0065720A" w:rsidRDefault="0065720A" w:rsidP="00A20ACF">
      <w:r>
        <w:separator/>
      </w:r>
    </w:p>
  </w:footnote>
  <w:footnote w:type="continuationSeparator" w:id="0">
    <w:p w14:paraId="27F7ADA6" w14:textId="77777777" w:rsidR="0065720A" w:rsidRDefault="006572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495"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C58"/>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4879"/>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3C9D"/>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57562"/>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31C"/>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BC0"/>
    <w:rsid w:val="00CF7F40"/>
    <w:rsid w:val="00D0006C"/>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body 2,List Paragraph11,Normal Madag,Bullet Points,Liste Paragraf,Table no. List Paragraph,Bullet OFM,Citation List,Bullets1,Table of contents numbered,Primus H 3,Evidence on Demand bullet points"/>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body 2 Знак,List Paragraph11 Знак,Normal Madag Знак,Bullet Points Знак,Liste Paragraf Знак,Table no. List Paragraph Знак,Bullet OFM Знак,Citation List Знак,Bullets1 Знак,Table of contents numbered Знак"/>
    <w:link w:val="a"/>
    <w:uiPriority w:val="34"/>
    <w:qFormat/>
    <w:locked/>
    <w:rsid w:val="00A25BD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BD181-D19C-42A3-A417-A4A1F2534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2219</Words>
  <Characters>12654</Characters>
  <Application>Microsoft Office Word</Application>
  <DocSecurity>0</DocSecurity>
  <Lines>105</Lines>
  <Paragraphs>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2022-07-04T14:02:00Z</dcterms:created>
  <dcterms:modified xsi:type="dcterms:W3CDTF">2022-09-27T06:48:00Z</dcterms:modified>
</cp:coreProperties>
</file>