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E79B8"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B48AD" w:rsidRDefault="000E4D7D" w:rsidP="009F1E2C">
      <w:pPr>
        <w:pStyle w:val="af2"/>
        <w:shd w:val="clear" w:color="auto" w:fill="FFFFFF"/>
        <w:tabs>
          <w:tab w:val="left" w:pos="-284"/>
        </w:tabs>
        <w:ind w:left="-284" w:firstLine="284"/>
        <w:rPr>
          <w:color w:val="000000" w:themeColor="text1"/>
          <w:lang w:val="en-US" w:eastAsia="it-IT"/>
        </w:rPr>
      </w:pPr>
      <w:r w:rsidRPr="001B48AD">
        <w:rPr>
          <w:b/>
          <w:color w:val="000000" w:themeColor="text1"/>
          <w:lang w:val="en-US"/>
        </w:rPr>
        <w:t>9</w:t>
      </w:r>
      <w:r w:rsidR="0024699C" w:rsidRPr="001B48AD">
        <w:rPr>
          <w:b/>
          <w:color w:val="000000" w:themeColor="text1"/>
          <w:lang w:val="en-US"/>
        </w:rPr>
        <w:t>8</w:t>
      </w:r>
      <w:r w:rsidR="00B00190" w:rsidRPr="001B48AD">
        <w:rPr>
          <w:b/>
          <w:color w:val="000000" w:themeColor="text1"/>
          <w:lang w:val="en-US"/>
        </w:rPr>
        <w:t xml:space="preserve">. </w:t>
      </w:r>
      <w:r w:rsidR="009C11B3" w:rsidRPr="001B48AD">
        <w:rPr>
          <w:b/>
          <w:color w:val="000000" w:themeColor="text1"/>
          <w:lang w:val="en-US"/>
        </w:rPr>
        <w:t xml:space="preserve"> </w:t>
      </w:r>
      <w:r w:rsidR="00B00190" w:rsidRPr="001B48AD">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4B36AB" w:rsidRDefault="000E4D7D" w:rsidP="00615E49">
      <w:pPr>
        <w:spacing w:after="160" w:line="276" w:lineRule="auto"/>
        <w:rPr>
          <w:rFonts w:ascii="Calibri" w:eastAsia="Calibri" w:hAnsi="Calibri"/>
          <w:noProof w:val="0"/>
          <w:sz w:val="22"/>
          <w:szCs w:val="22"/>
          <w:lang w:val="en-US"/>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1AE29C0B"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w:t>
      </w:r>
      <w:r w:rsidR="001B48AD">
        <w:rPr>
          <w:b/>
          <w:noProof w:val="0"/>
          <w:u w:val="single"/>
          <w:shd w:val="clear" w:color="auto" w:fill="FFFFFF" w:themeFill="background1"/>
          <w:lang w:val="en-US" w:eastAsia="ru-RU"/>
        </w:rPr>
        <w:t>Lucrari de intretinere periodica a drumurilor cu imbracaminte rutiera din macadam din str. Priozeornaia la str. Doicova in s.Congaz, UTA Gagauzia, lucrari de intretinere periodica a drumurilor cu imbracaminte rutiera din macadam in s.Congaz str. Polevaia, str.Miciurina, din str.Gorikogo pina la str. Sverdlova, UTA Gagauzia</w:t>
      </w:r>
      <w:r w:rsidR="00D130F6">
        <w:rPr>
          <w:b/>
          <w:noProof w:val="0"/>
          <w:u w:val="single"/>
          <w:shd w:val="clear" w:color="auto" w:fill="FFFFFF" w:themeFill="background1"/>
          <w:lang w:val="en-US" w:eastAsia="ru-RU"/>
        </w:rPr>
        <w:t>, lucrari de intretinere periodica a drumurilor cu imbracaminte rutiera din macadam str. Cebanova</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en-US" w:eastAsia="ru-RU"/>
        </w:rPr>
        <w:t>in</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en-US" w:eastAsia="ru-RU"/>
        </w:rPr>
        <w:t>s</w:t>
      </w:r>
      <w:r w:rsidR="00D130F6" w:rsidRPr="00D130F6">
        <w:rPr>
          <w:b/>
          <w:noProof w:val="0"/>
          <w:u w:val="single"/>
          <w:shd w:val="clear" w:color="auto" w:fill="FFFFFF" w:themeFill="background1"/>
          <w:lang w:val="ru-RU" w:eastAsia="ru-RU"/>
        </w:rPr>
        <w:t>.</w:t>
      </w:r>
      <w:r w:rsidR="00D130F6">
        <w:rPr>
          <w:b/>
          <w:noProof w:val="0"/>
          <w:u w:val="single"/>
          <w:shd w:val="clear" w:color="auto" w:fill="FFFFFF" w:themeFill="background1"/>
          <w:lang w:val="en-US" w:eastAsia="ru-RU"/>
        </w:rPr>
        <w:t>Congaz</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en-US" w:eastAsia="ru-RU"/>
        </w:rPr>
        <w:t>UTA</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en-US" w:eastAsia="ru-RU"/>
        </w:rPr>
        <w:t>Gagauzia</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ru-RU" w:eastAsia="ru-RU"/>
        </w:rPr>
        <w:t>благоустройство дорожного покрытия пер. Октябрьская</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ru-RU" w:eastAsia="ru-RU"/>
        </w:rPr>
        <w:t>с</w:t>
      </w:r>
      <w:r w:rsidR="00D130F6" w:rsidRPr="00D130F6">
        <w:rPr>
          <w:b/>
          <w:noProof w:val="0"/>
          <w:u w:val="single"/>
          <w:shd w:val="clear" w:color="auto" w:fill="FFFFFF" w:themeFill="background1"/>
          <w:lang w:val="ru-RU" w:eastAsia="ru-RU"/>
        </w:rPr>
        <w:t xml:space="preserve">. </w:t>
      </w:r>
      <w:r w:rsidR="00D130F6">
        <w:rPr>
          <w:b/>
          <w:noProof w:val="0"/>
          <w:u w:val="single"/>
          <w:shd w:val="clear" w:color="auto" w:fill="FFFFFF" w:themeFill="background1"/>
          <w:lang w:val="ru-RU" w:eastAsia="ru-RU"/>
        </w:rPr>
        <w:t>Конгаз</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D130F6">
        <w:rPr>
          <w:b/>
          <w:noProof w:val="0"/>
          <w:u w:val="single"/>
          <w:lang w:val="ru-RU" w:eastAsia="ru-RU"/>
        </w:rPr>
        <w:t>Запрос ценовых оферт</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5C970DB6"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sidR="00D130F6">
        <w:rPr>
          <w:b/>
          <w:noProof w:val="0"/>
          <w:lang w:eastAsia="ru-RU"/>
        </w:rPr>
        <w:t xml:space="preserve">irea autorității contractante: </w:t>
      </w:r>
      <w:r w:rsidR="00D130F6">
        <w:rPr>
          <w:b/>
          <w:noProof w:val="0"/>
          <w:u w:val="single"/>
          <w:lang w:val="ru-RU" w:eastAsia="ru-RU"/>
        </w:rPr>
        <w:t>Примэрия</w:t>
      </w:r>
      <w:r w:rsidR="00D130F6" w:rsidRPr="00D130F6">
        <w:rPr>
          <w:b/>
          <w:noProof w:val="0"/>
          <w:u w:val="single"/>
          <w:lang w:val="en-US" w:eastAsia="ru-RU"/>
        </w:rPr>
        <w:t xml:space="preserve"> </w:t>
      </w:r>
      <w:r w:rsidR="00D130F6">
        <w:rPr>
          <w:b/>
          <w:noProof w:val="0"/>
          <w:u w:val="single"/>
          <w:lang w:val="ru-RU" w:eastAsia="ru-RU"/>
        </w:rPr>
        <w:t>с</w:t>
      </w:r>
      <w:r w:rsidR="00D130F6" w:rsidRPr="00D130F6">
        <w:rPr>
          <w:b/>
          <w:noProof w:val="0"/>
          <w:u w:val="single"/>
          <w:lang w:val="en-US" w:eastAsia="ru-RU"/>
        </w:rPr>
        <w:t xml:space="preserve">. </w:t>
      </w:r>
      <w:r w:rsidR="00D130F6">
        <w:rPr>
          <w:b/>
          <w:noProof w:val="0"/>
          <w:u w:val="single"/>
          <w:lang w:val="ru-RU" w:eastAsia="ru-RU"/>
        </w:rPr>
        <w:t>Конгаз</w:t>
      </w:r>
    </w:p>
    <w:p w14:paraId="797F5925" w14:textId="5C40B319"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D130F6">
        <w:rPr>
          <w:b/>
          <w:noProof w:val="0"/>
          <w:u w:val="single"/>
          <w:shd w:val="clear" w:color="auto" w:fill="FFFFFF" w:themeFill="background1"/>
          <w:lang w:val="ru-RU" w:eastAsia="ru-RU"/>
        </w:rPr>
        <w:t>1007601010736</w:t>
      </w:r>
    </w:p>
    <w:p w14:paraId="258BDE79" w14:textId="5C5B1C0B"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w:t>
      </w:r>
      <w:r w:rsidR="00D130F6" w:rsidRPr="00D130F6">
        <w:rPr>
          <w:b/>
          <w:noProof w:val="0"/>
          <w:u w:val="single"/>
          <w:shd w:val="clear" w:color="auto" w:fill="FFFFFF" w:themeFill="background1"/>
          <w:lang w:eastAsia="ru-RU"/>
        </w:rPr>
        <w:t xml:space="preserve">РМ, Комратский район, с. Конгаз ул. </w:t>
      </w:r>
      <w:r w:rsidR="00D130F6">
        <w:rPr>
          <w:b/>
          <w:noProof w:val="0"/>
          <w:u w:val="single"/>
          <w:shd w:val="clear" w:color="auto" w:fill="FFFFFF" w:themeFill="background1"/>
          <w:lang w:val="ru-RU" w:eastAsia="ru-RU"/>
        </w:rPr>
        <w:t>Октябрьская,85</w:t>
      </w:r>
    </w:p>
    <w:p w14:paraId="01E28F85" w14:textId="36D5CE3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D130F6">
        <w:rPr>
          <w:b/>
          <w:noProof w:val="0"/>
          <w:u w:val="single"/>
          <w:shd w:val="clear" w:color="auto" w:fill="FFFFFF" w:themeFill="background1"/>
          <w:lang w:val="ru-RU" w:eastAsia="ru-RU"/>
        </w:rPr>
        <w:t>029869917</w:t>
      </w:r>
    </w:p>
    <w:p w14:paraId="6BA88056" w14:textId="76464FB8"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r w:rsidR="00D130F6" w:rsidRPr="00D130F6">
        <w:rPr>
          <w:b/>
          <w:i/>
          <w:noProof w:val="0"/>
          <w:u w:val="single"/>
          <w:shd w:val="clear" w:color="auto" w:fill="FFFFFF" w:themeFill="background1"/>
          <w:lang w:val="en-US" w:eastAsia="ru-RU"/>
        </w:rPr>
        <w:t>primaria.congaz@yandex.com</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3A95D9AE" w:rsidR="00BE362C" w:rsidRPr="00D130F6" w:rsidRDefault="00BE362C" w:rsidP="002F556B">
      <w:pPr>
        <w:numPr>
          <w:ilvl w:val="0"/>
          <w:numId w:val="25"/>
        </w:numPr>
        <w:shd w:val="clear" w:color="auto" w:fill="FFFFFF" w:themeFill="background1"/>
        <w:tabs>
          <w:tab w:val="left" w:pos="284"/>
          <w:tab w:val="right" w:pos="9531"/>
        </w:tabs>
        <w:spacing w:before="120"/>
        <w:ind w:left="288" w:hanging="288"/>
        <w:rPr>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130F6" w:rsidRPr="00D130F6">
        <w:rPr>
          <w:noProof w:val="0"/>
          <w:lang w:eastAsia="ru-RU"/>
        </w:rPr>
        <w:t>autoritatea publica locala</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A32A3F"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CE6280D" w:rsidR="00A32A3F" w:rsidRPr="00FF430B" w:rsidRDefault="00A32A3F"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2B919409" w:rsidR="00A32A3F" w:rsidRPr="00FF430B" w:rsidRDefault="00A32A3F" w:rsidP="00BE362C">
            <w:pPr>
              <w:shd w:val="clear" w:color="auto" w:fill="FFFFFF" w:themeFill="background1"/>
              <w:spacing w:before="120"/>
              <w:jc w:val="center"/>
              <w:rPr>
                <w:noProof w:val="0"/>
                <w:sz w:val="20"/>
                <w:szCs w:val="20"/>
                <w:lang w:eastAsia="ru-RU"/>
              </w:rPr>
            </w:pPr>
            <w:r>
              <w:rPr>
                <w:noProof w:val="0"/>
                <w:sz w:val="20"/>
                <w:szCs w:val="20"/>
                <w:lang w:eastAsia="ru-RU"/>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0B526254" w:rsidR="00A32A3F" w:rsidRPr="00D73DAE" w:rsidRDefault="00A32A3F" w:rsidP="00BE362C">
            <w:pPr>
              <w:shd w:val="clear" w:color="auto" w:fill="FFFFFF" w:themeFill="background1"/>
              <w:spacing w:before="120"/>
              <w:jc w:val="center"/>
              <w:rPr>
                <w:i/>
                <w:noProof w:val="0"/>
                <w:sz w:val="20"/>
                <w:szCs w:val="20"/>
                <w:lang w:val="ru-RU" w:eastAsia="ru-RU"/>
              </w:rPr>
            </w:pPr>
            <w:r w:rsidRPr="00A32A3F">
              <w:rPr>
                <w:i/>
                <w:noProof w:val="0"/>
                <w:shd w:val="clear" w:color="auto" w:fill="FFFFFF" w:themeFill="background1"/>
                <w:lang w:val="en-US" w:eastAsia="ru-RU"/>
              </w:rPr>
              <w:t>Lucrari de intretinere periodica a drumurilor cu imbracaminte rutiera din macadam din str. Priozeornaia la str. Doicova in s.Congaz, UTA Gagauzia</w:t>
            </w:r>
            <w:r w:rsidR="00D73DAE" w:rsidRPr="00D73DAE">
              <w:rPr>
                <w:i/>
                <w:noProof w:val="0"/>
                <w:shd w:val="clear" w:color="auto" w:fill="FFFFFF" w:themeFill="background1"/>
                <w:lang w:val="en-US" w:eastAsia="ru-RU"/>
              </w:rPr>
              <w:t xml:space="preserve">, </w:t>
            </w:r>
            <w:r w:rsidR="00D73DAE" w:rsidRPr="00A32A3F">
              <w:rPr>
                <w:i/>
                <w:noProof w:val="0"/>
                <w:shd w:val="clear" w:color="auto" w:fill="FFFFFF" w:themeFill="background1"/>
                <w:lang w:val="en-US" w:eastAsia="ru-RU"/>
              </w:rPr>
              <w:lastRenderedPageBreak/>
              <w:t>Lucrari  de intretinere periodica a drumurilor cu imbracaminte rutiera din macadam in s.Congaz str. Polevaia, str.Miciurina, din str.Gorikogo pina la str. Sverdlova, UTA Gagauzia</w:t>
            </w:r>
            <w:r w:rsidR="00D73DAE" w:rsidRPr="00D73DAE">
              <w:rPr>
                <w:i/>
                <w:noProof w:val="0"/>
                <w:shd w:val="clear" w:color="auto" w:fill="FFFFFF" w:themeFill="background1"/>
                <w:lang w:val="en-US" w:eastAsia="ru-RU"/>
              </w:rPr>
              <w:t xml:space="preserve">, </w:t>
            </w:r>
            <w:r w:rsidR="00D73DAE" w:rsidRPr="00A32A3F">
              <w:rPr>
                <w:i/>
                <w:noProof w:val="0"/>
                <w:shd w:val="clear" w:color="auto" w:fill="FFFFFF" w:themeFill="background1"/>
                <w:lang w:val="en-US" w:eastAsia="ru-RU"/>
              </w:rPr>
              <w:t>Lucrari  de intretinere periodica a drumurilor cu imbracaminte rutiera din macadam str. Cebanova</w:t>
            </w:r>
            <w:r w:rsidR="00D73DAE" w:rsidRPr="00D73DAE">
              <w:rPr>
                <w:i/>
                <w:noProof w:val="0"/>
                <w:shd w:val="clear" w:color="auto" w:fill="FFFFFF" w:themeFill="background1"/>
                <w:lang w:val="ru-RU" w:eastAsia="ru-RU"/>
              </w:rPr>
              <w:t xml:space="preserve"> </w:t>
            </w:r>
            <w:r w:rsidR="00D73DAE" w:rsidRPr="00A32A3F">
              <w:rPr>
                <w:i/>
                <w:noProof w:val="0"/>
                <w:shd w:val="clear" w:color="auto" w:fill="FFFFFF" w:themeFill="background1"/>
                <w:lang w:val="en-US" w:eastAsia="ru-RU"/>
              </w:rPr>
              <w:t>in</w:t>
            </w:r>
            <w:r w:rsidR="00D73DAE" w:rsidRPr="00D73DAE">
              <w:rPr>
                <w:i/>
                <w:noProof w:val="0"/>
                <w:shd w:val="clear" w:color="auto" w:fill="FFFFFF" w:themeFill="background1"/>
                <w:lang w:val="ru-RU" w:eastAsia="ru-RU"/>
              </w:rPr>
              <w:t xml:space="preserve"> </w:t>
            </w:r>
            <w:r w:rsidR="00D73DAE" w:rsidRPr="00A32A3F">
              <w:rPr>
                <w:i/>
                <w:noProof w:val="0"/>
                <w:shd w:val="clear" w:color="auto" w:fill="FFFFFF" w:themeFill="background1"/>
                <w:lang w:val="en-US" w:eastAsia="ru-RU"/>
              </w:rPr>
              <w:t>s</w:t>
            </w:r>
            <w:r w:rsidR="00D73DAE" w:rsidRPr="00D73DAE">
              <w:rPr>
                <w:i/>
                <w:noProof w:val="0"/>
                <w:shd w:val="clear" w:color="auto" w:fill="FFFFFF" w:themeFill="background1"/>
                <w:lang w:val="ru-RU" w:eastAsia="ru-RU"/>
              </w:rPr>
              <w:t>.</w:t>
            </w:r>
            <w:r w:rsidR="00D73DAE" w:rsidRPr="00A32A3F">
              <w:rPr>
                <w:i/>
                <w:noProof w:val="0"/>
                <w:shd w:val="clear" w:color="auto" w:fill="FFFFFF" w:themeFill="background1"/>
                <w:lang w:val="en-US" w:eastAsia="ru-RU"/>
              </w:rPr>
              <w:t>Congaz</w:t>
            </w:r>
            <w:r w:rsidR="00D73DAE" w:rsidRPr="00D73DAE">
              <w:rPr>
                <w:i/>
                <w:noProof w:val="0"/>
                <w:shd w:val="clear" w:color="auto" w:fill="FFFFFF" w:themeFill="background1"/>
                <w:lang w:val="ru-RU" w:eastAsia="ru-RU"/>
              </w:rPr>
              <w:t xml:space="preserve">, </w:t>
            </w:r>
            <w:r w:rsidR="00D73DAE" w:rsidRPr="00A32A3F">
              <w:rPr>
                <w:i/>
                <w:noProof w:val="0"/>
                <w:shd w:val="clear" w:color="auto" w:fill="FFFFFF" w:themeFill="background1"/>
                <w:lang w:val="en-US" w:eastAsia="ru-RU"/>
              </w:rPr>
              <w:t>UTA</w:t>
            </w:r>
            <w:r w:rsidR="00D73DAE" w:rsidRPr="00D73DAE">
              <w:rPr>
                <w:i/>
                <w:noProof w:val="0"/>
                <w:shd w:val="clear" w:color="auto" w:fill="FFFFFF" w:themeFill="background1"/>
                <w:lang w:val="ru-RU" w:eastAsia="ru-RU"/>
              </w:rPr>
              <w:t xml:space="preserve"> </w:t>
            </w:r>
            <w:r w:rsidR="00D73DAE" w:rsidRPr="00A32A3F">
              <w:rPr>
                <w:i/>
                <w:noProof w:val="0"/>
                <w:shd w:val="clear" w:color="auto" w:fill="FFFFFF" w:themeFill="background1"/>
                <w:lang w:val="en-US" w:eastAsia="ru-RU"/>
              </w:rPr>
              <w:t>Gagauzia</w:t>
            </w:r>
            <w:r w:rsidR="00D73DAE">
              <w:rPr>
                <w:i/>
                <w:noProof w:val="0"/>
                <w:shd w:val="clear" w:color="auto" w:fill="FFFFFF" w:themeFill="background1"/>
                <w:lang w:val="ru-RU" w:eastAsia="ru-RU"/>
              </w:rPr>
              <w:t>,</w:t>
            </w:r>
            <w:r w:rsidR="00D73DAE" w:rsidRPr="00A32A3F">
              <w:rPr>
                <w:i/>
                <w:noProof w:val="0"/>
                <w:shd w:val="clear" w:color="auto" w:fill="FFFFFF" w:themeFill="background1"/>
                <w:lang w:val="ru-RU" w:eastAsia="ru-RU"/>
              </w:rPr>
              <w:t xml:space="preserve"> Благоустройство</w:t>
            </w:r>
            <w:r w:rsidR="00D73DAE" w:rsidRPr="005A16B2">
              <w:rPr>
                <w:i/>
                <w:noProof w:val="0"/>
                <w:shd w:val="clear" w:color="auto" w:fill="FFFFFF" w:themeFill="background1"/>
                <w:lang w:val="ru-RU" w:eastAsia="ru-RU"/>
              </w:rPr>
              <w:t xml:space="preserve"> </w:t>
            </w:r>
            <w:r w:rsidR="00D73DAE" w:rsidRPr="00A32A3F">
              <w:rPr>
                <w:i/>
                <w:noProof w:val="0"/>
                <w:shd w:val="clear" w:color="auto" w:fill="FFFFFF" w:themeFill="background1"/>
                <w:lang w:val="ru-RU" w:eastAsia="ru-RU"/>
              </w:rPr>
              <w:t xml:space="preserve"> дорожного покрытия пер. Октябрьская с. Конгаз</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00B167FB" w:rsidR="00A32A3F" w:rsidRPr="00FF430B" w:rsidRDefault="00A32A3F" w:rsidP="00BE362C">
            <w:pPr>
              <w:shd w:val="clear" w:color="auto" w:fill="FFFFFF" w:themeFill="background1"/>
              <w:spacing w:before="120"/>
              <w:jc w:val="center"/>
              <w:rPr>
                <w:noProof w:val="0"/>
                <w:sz w:val="20"/>
                <w:szCs w:val="20"/>
                <w:lang w:eastAsia="ru-RU"/>
              </w:rPr>
            </w:pPr>
            <w:r>
              <w:rPr>
                <w:noProof w:val="0"/>
                <w:sz w:val="20"/>
                <w:szCs w:val="20"/>
                <w:lang w:eastAsia="ru-RU"/>
              </w:rPr>
              <w:lastRenderedPageBreak/>
              <w:t xml:space="preserve">Lucrari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E185C42" w:rsidR="00A32A3F" w:rsidRPr="00FF430B" w:rsidRDefault="00A32A3F"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0C98A4EC" w:rsidR="00A32A3F" w:rsidRPr="00FF430B" w:rsidRDefault="00A32A3F" w:rsidP="00BE362C">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18E059D2" w:rsidR="00A32A3F" w:rsidRPr="00FF430B" w:rsidRDefault="00D73DAE" w:rsidP="00BE362C">
            <w:pPr>
              <w:shd w:val="clear" w:color="auto" w:fill="FFFFFF" w:themeFill="background1"/>
              <w:spacing w:before="120"/>
              <w:jc w:val="center"/>
              <w:rPr>
                <w:noProof w:val="0"/>
                <w:sz w:val="20"/>
                <w:szCs w:val="20"/>
                <w:lang w:eastAsia="ru-RU"/>
              </w:rPr>
            </w:pPr>
            <w:r w:rsidRPr="00335F45">
              <w:rPr>
                <w:b/>
                <w:noProof w:val="0"/>
                <w:sz w:val="20"/>
                <w:szCs w:val="20"/>
                <w:lang w:eastAsia="ru-RU"/>
              </w:rPr>
              <w:t>846 798.51</w:t>
            </w:r>
          </w:p>
        </w:tc>
      </w:tr>
      <w:tr w:rsidR="00A32A3F"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A32A3F" w:rsidRPr="00FF430B" w:rsidRDefault="00A32A3F"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28F546D9" w:rsidR="00A32A3F" w:rsidRPr="00335F45" w:rsidRDefault="00335F45" w:rsidP="00BE362C">
            <w:pPr>
              <w:shd w:val="clear" w:color="auto" w:fill="FFFFFF" w:themeFill="background1"/>
              <w:spacing w:before="120"/>
              <w:jc w:val="center"/>
              <w:rPr>
                <w:b/>
                <w:noProof w:val="0"/>
                <w:sz w:val="20"/>
                <w:szCs w:val="20"/>
                <w:lang w:eastAsia="ru-RU"/>
              </w:rPr>
            </w:pPr>
            <w:r w:rsidRPr="00335F45">
              <w:rPr>
                <w:b/>
                <w:noProof w:val="0"/>
                <w:sz w:val="20"/>
                <w:szCs w:val="20"/>
                <w:lang w:eastAsia="ru-RU"/>
              </w:rPr>
              <w:t>846 798.51</w:t>
            </w:r>
          </w:p>
        </w:tc>
      </w:tr>
    </w:tbl>
    <w:p w14:paraId="3D38E887" w14:textId="35DE176E"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w:t>
      </w:r>
      <w:r w:rsidR="000414D0">
        <w:rPr>
          <w:b/>
          <w:noProof w:val="0"/>
          <w:lang w:eastAsia="ru-RU"/>
        </w:rPr>
        <w:t xml:space="preserve">zul, numărul maxim al acestora </w:t>
      </w:r>
      <w:r w:rsidR="000414D0">
        <w:rPr>
          <w:b/>
          <w:noProof w:val="0"/>
          <w:u w:val="single"/>
          <w:lang w:eastAsia="ru-RU"/>
        </w:rPr>
        <w:t>nu se aplica</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33F4F1B1"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w:t>
      </w:r>
      <w:r w:rsidR="000414D0">
        <w:rPr>
          <w:b/>
          <w:noProof w:val="0"/>
          <w:lang w:eastAsia="ru-RU"/>
        </w:rPr>
        <w:t xml:space="preserve">cerea ofertelor alternative: </w:t>
      </w:r>
      <w:r w:rsidR="000414D0">
        <w:rPr>
          <w:b/>
          <w:noProof w:val="0"/>
          <w:u w:val="single"/>
          <w:lang w:eastAsia="ru-RU"/>
        </w:rPr>
        <w:t>nu se admite</w:t>
      </w:r>
    </w:p>
    <w:p w14:paraId="2A05C8B7" w14:textId="31995B5A" w:rsidR="00BE362C" w:rsidRPr="00FF430B" w:rsidRDefault="000414D0" w:rsidP="000414D0">
      <w:pPr>
        <w:shd w:val="clear" w:color="auto" w:fill="FFFFFF" w:themeFill="background1"/>
        <w:tabs>
          <w:tab w:val="right" w:pos="426"/>
        </w:tabs>
        <w:rPr>
          <w:noProof w:val="0"/>
          <w:sz w:val="20"/>
          <w:lang w:eastAsia="ru-RU"/>
        </w:rPr>
      </w:pPr>
      <w:r>
        <w:rPr>
          <w:noProof w:val="0"/>
          <w:sz w:val="20"/>
          <w:lang w:eastAsia="ru-RU"/>
        </w:rPr>
        <w:t xml:space="preserve">                                                                                                  </w:t>
      </w:r>
      <w:r w:rsidR="00BE362C" w:rsidRPr="00FF430B">
        <w:rPr>
          <w:noProof w:val="0"/>
          <w:sz w:val="20"/>
          <w:lang w:eastAsia="ru-RU"/>
        </w:rPr>
        <w:t>(indicați se admite sau nu se admite)</w:t>
      </w:r>
    </w:p>
    <w:p w14:paraId="3AF1E4BB" w14:textId="7A08CCB6" w:rsidR="00BE362C" w:rsidRPr="00FF430B" w:rsidRDefault="00BE362C" w:rsidP="000414D0">
      <w:pPr>
        <w:numPr>
          <w:ilvl w:val="0"/>
          <w:numId w:val="25"/>
        </w:numPr>
        <w:shd w:val="clear" w:color="auto" w:fill="FFFFFF" w:themeFill="background1"/>
        <w:tabs>
          <w:tab w:val="left" w:pos="0"/>
          <w:tab w:val="left" w:pos="284"/>
          <w:tab w:val="left" w:pos="426"/>
        </w:tabs>
        <w:spacing w:before="120"/>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w:t>
      </w:r>
      <w:r w:rsidR="000414D0" w:rsidRPr="000414D0">
        <w:rPr>
          <w:i/>
          <w:noProof w:val="0"/>
          <w:lang w:eastAsia="ru-RU"/>
        </w:rPr>
        <w:t>lucrările se vor efectua conform condiţiilor contractuale pîna la de 31.12.2021</w:t>
      </w:r>
    </w:p>
    <w:p w14:paraId="6CE0A203" w14:textId="7D3A665C"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0414D0">
        <w:rPr>
          <w:b/>
          <w:noProof w:val="0"/>
          <w:lang w:eastAsia="ru-RU"/>
        </w:rPr>
        <w:t xml:space="preserve">: </w:t>
      </w:r>
      <w:r w:rsidR="004B36AB">
        <w:rPr>
          <w:i/>
          <w:noProof w:val="0"/>
          <w:lang w:eastAsia="ru-RU"/>
        </w:rPr>
        <w:t>pîna la 31.</w:t>
      </w:r>
      <w:r w:rsidR="00D73DAE">
        <w:rPr>
          <w:i/>
          <w:noProof w:val="0"/>
          <w:lang w:val="en-US" w:eastAsia="ru-RU"/>
        </w:rPr>
        <w:t>0</w:t>
      </w:r>
      <w:r w:rsidR="00D73DAE" w:rsidRPr="009B68F5">
        <w:rPr>
          <w:i/>
          <w:noProof w:val="0"/>
          <w:lang w:val="en-US" w:eastAsia="ru-RU"/>
        </w:rPr>
        <w:t>5</w:t>
      </w:r>
      <w:r w:rsidR="004B36AB">
        <w:rPr>
          <w:i/>
          <w:noProof w:val="0"/>
          <w:lang w:eastAsia="ru-RU"/>
        </w:rPr>
        <w:t>.202</w:t>
      </w:r>
      <w:r w:rsidR="004B36AB" w:rsidRPr="004B36AB">
        <w:rPr>
          <w:i/>
          <w:noProof w:val="0"/>
          <w:lang w:val="en-US" w:eastAsia="ru-RU"/>
        </w:rPr>
        <w:t>2</w:t>
      </w:r>
    </w:p>
    <w:p w14:paraId="00B44342" w14:textId="2B240F33"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w:t>
      </w:r>
      <w:r w:rsidR="000414D0">
        <w:rPr>
          <w:i/>
          <w:noProof w:val="0"/>
          <w:u w:val="single"/>
          <w:lang w:eastAsia="ru-RU"/>
        </w:rPr>
        <w:t>nu se aplica</w:t>
      </w:r>
      <w:r w:rsidRPr="00FF430B">
        <w:rPr>
          <w:b/>
          <w:noProof w:val="0"/>
          <w:lang w:eastAsia="ru-RU"/>
        </w:rPr>
        <w:t>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66D287D2"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w:t>
      </w:r>
      <w:r w:rsidR="000414D0">
        <w:rPr>
          <w:i/>
          <w:noProof w:val="0"/>
          <w:u w:val="single"/>
          <w:lang w:eastAsia="ru-RU"/>
        </w:rPr>
        <w:t>nu se aplica</w:t>
      </w:r>
      <w:r w:rsidR="000414D0">
        <w:rPr>
          <w:b/>
          <w:noProof w:val="0"/>
          <w:lang w:eastAsia="ru-RU"/>
        </w:rPr>
        <w:t>__________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3B1EBD" w:rsidRPr="00EC30C2" w14:paraId="7BE02D7C" w14:textId="77777777" w:rsidTr="0015247E">
        <w:tc>
          <w:tcPr>
            <w:tcW w:w="576" w:type="dxa"/>
            <w:shd w:val="clear" w:color="auto" w:fill="auto"/>
          </w:tcPr>
          <w:p w14:paraId="5A2F5F10" w14:textId="2EB26C05" w:rsidR="003B1EBD"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t>1</w:t>
            </w:r>
          </w:p>
        </w:tc>
        <w:tc>
          <w:tcPr>
            <w:tcW w:w="3810" w:type="dxa"/>
            <w:shd w:val="clear" w:color="auto" w:fill="auto"/>
          </w:tcPr>
          <w:p w14:paraId="665ED90E" w14:textId="50A92E61"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DUAE</w:t>
            </w:r>
          </w:p>
        </w:tc>
        <w:tc>
          <w:tcPr>
            <w:tcW w:w="3563" w:type="dxa"/>
            <w:shd w:val="clear" w:color="auto" w:fill="auto"/>
          </w:tcPr>
          <w:p w14:paraId="5FB9CBAB" w14:textId="05652F43"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Semnat electronic de către operatorul economic</w:t>
            </w:r>
          </w:p>
        </w:tc>
        <w:tc>
          <w:tcPr>
            <w:tcW w:w="1621" w:type="dxa"/>
            <w:shd w:val="clear" w:color="auto" w:fill="auto"/>
          </w:tcPr>
          <w:p w14:paraId="75C75A4D" w14:textId="15D2BFA9"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B1EBD" w:rsidRPr="00EC30C2" w14:paraId="27626451" w14:textId="77777777" w:rsidTr="0015247E">
        <w:tc>
          <w:tcPr>
            <w:tcW w:w="576" w:type="dxa"/>
            <w:shd w:val="clear" w:color="auto" w:fill="auto"/>
          </w:tcPr>
          <w:p w14:paraId="623DF571" w14:textId="0DE6BA63" w:rsidR="003B1EBD"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lastRenderedPageBreak/>
              <w:t>2</w:t>
            </w:r>
          </w:p>
        </w:tc>
        <w:tc>
          <w:tcPr>
            <w:tcW w:w="3810" w:type="dxa"/>
            <w:shd w:val="clear" w:color="auto" w:fill="auto"/>
          </w:tcPr>
          <w:p w14:paraId="7DFDD294" w14:textId="55E81255"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563" w:type="dxa"/>
            <w:shd w:val="clear" w:color="auto" w:fill="auto"/>
          </w:tcPr>
          <w:p w14:paraId="0D847280" w14:textId="43143A1E"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Anexa nr.7 din documentaţia standart, semnat electronic  decătre operatorul economic</w:t>
            </w:r>
          </w:p>
        </w:tc>
        <w:tc>
          <w:tcPr>
            <w:tcW w:w="1621" w:type="dxa"/>
            <w:shd w:val="clear" w:color="auto" w:fill="auto"/>
          </w:tcPr>
          <w:p w14:paraId="2D29605C" w14:textId="7A0678AC"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B1EBD" w:rsidRPr="00EC30C2" w14:paraId="1F9D8A69" w14:textId="77777777" w:rsidTr="0015247E">
        <w:tc>
          <w:tcPr>
            <w:tcW w:w="576" w:type="dxa"/>
            <w:shd w:val="clear" w:color="auto" w:fill="auto"/>
          </w:tcPr>
          <w:p w14:paraId="3C0DA1C9" w14:textId="67890EC7" w:rsidR="003B1EBD"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t>3</w:t>
            </w:r>
          </w:p>
        </w:tc>
        <w:tc>
          <w:tcPr>
            <w:tcW w:w="3810" w:type="dxa"/>
            <w:shd w:val="clear" w:color="auto" w:fill="auto"/>
          </w:tcPr>
          <w:p w14:paraId="72047C60" w14:textId="3F892726"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Declaraţie privind valabilitatea ofertei</w:t>
            </w:r>
          </w:p>
        </w:tc>
        <w:tc>
          <w:tcPr>
            <w:tcW w:w="3563" w:type="dxa"/>
            <w:shd w:val="clear" w:color="auto" w:fill="auto"/>
          </w:tcPr>
          <w:p w14:paraId="31245F58" w14:textId="0BAFA09E"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Anexa nr.8 din documentaţia standart, semnat electronic decătre operatorul economic</w:t>
            </w:r>
          </w:p>
        </w:tc>
        <w:tc>
          <w:tcPr>
            <w:tcW w:w="1621" w:type="dxa"/>
            <w:shd w:val="clear" w:color="auto" w:fill="auto"/>
          </w:tcPr>
          <w:p w14:paraId="5B6A7F2B" w14:textId="6BB18FA2" w:rsidR="003B1EBD" w:rsidRPr="00FF430B" w:rsidRDefault="003B1EBD"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3B1EBD" w:rsidRPr="00EC30C2" w14:paraId="2E8F6214" w14:textId="77777777" w:rsidTr="0015247E">
        <w:tc>
          <w:tcPr>
            <w:tcW w:w="576" w:type="dxa"/>
            <w:shd w:val="clear" w:color="auto" w:fill="auto"/>
          </w:tcPr>
          <w:p w14:paraId="1C1F3808" w14:textId="1008C595" w:rsidR="003B1EBD"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t>4</w:t>
            </w:r>
          </w:p>
        </w:tc>
        <w:tc>
          <w:tcPr>
            <w:tcW w:w="3810" w:type="dxa"/>
            <w:shd w:val="clear" w:color="auto" w:fill="auto"/>
          </w:tcPr>
          <w:p w14:paraId="74B549C5" w14:textId="53A79949" w:rsidR="003B1EBD" w:rsidRPr="003B1EBD" w:rsidRDefault="003B1EBD" w:rsidP="00BE362C">
            <w:pPr>
              <w:shd w:val="clear" w:color="auto" w:fill="FFFFFF" w:themeFill="background1"/>
              <w:tabs>
                <w:tab w:val="left" w:pos="612"/>
              </w:tabs>
              <w:spacing w:before="120" w:after="120"/>
              <w:rPr>
                <w:iCs/>
                <w:noProof w:val="0"/>
                <w:lang w:val="en-US" w:eastAsia="ru-RU"/>
              </w:rPr>
            </w:pPr>
            <w:r>
              <w:rPr>
                <w:iCs/>
                <w:noProof w:val="0"/>
                <w:lang w:val="en-US" w:eastAsia="ru-RU"/>
              </w:rPr>
              <w:t>Scrisoare de garantie bancara  pentru participare cu oferta  la procedura de atribuire a contractului de achizitie publica</w:t>
            </w:r>
          </w:p>
        </w:tc>
        <w:tc>
          <w:tcPr>
            <w:tcW w:w="3563" w:type="dxa"/>
            <w:shd w:val="clear" w:color="auto" w:fill="auto"/>
          </w:tcPr>
          <w:p w14:paraId="72348125" w14:textId="77777777" w:rsidR="003B1EBD" w:rsidRPr="00BD4EEE" w:rsidRDefault="003B1EBD" w:rsidP="00BE362C">
            <w:pPr>
              <w:shd w:val="clear" w:color="auto" w:fill="FFFFFF" w:themeFill="background1"/>
              <w:tabs>
                <w:tab w:val="left" w:pos="612"/>
              </w:tabs>
              <w:spacing w:before="120" w:after="120"/>
              <w:rPr>
                <w:iCs/>
                <w:noProof w:val="0"/>
                <w:lang w:val="en-US" w:eastAsia="ru-RU"/>
              </w:rPr>
            </w:pPr>
            <w:r>
              <w:rPr>
                <w:iCs/>
                <w:noProof w:val="0"/>
                <w:lang w:val="en-US" w:eastAsia="ru-RU"/>
              </w:rPr>
              <w:t>Anexa nr. 9 din documentatia standart, semnat electronic decatre operatorul economic</w:t>
            </w:r>
            <w:r w:rsidR="00BD4EEE" w:rsidRPr="00BD4EEE">
              <w:rPr>
                <w:iCs/>
                <w:noProof w:val="0"/>
                <w:lang w:val="en-US" w:eastAsia="ru-RU"/>
              </w:rPr>
              <w:t xml:space="preserve"> </w:t>
            </w:r>
          </w:p>
          <w:p w14:paraId="5DACE2B0" w14:textId="77777777" w:rsidR="00BD4EEE" w:rsidRPr="00BD4EEE" w:rsidRDefault="00BD4EEE" w:rsidP="00BD4EEE">
            <w:pPr>
              <w:shd w:val="clear" w:color="auto" w:fill="FFFFFF"/>
              <w:tabs>
                <w:tab w:val="left" w:pos="612"/>
              </w:tabs>
              <w:spacing w:before="120" w:after="120" w:line="276" w:lineRule="auto"/>
              <w:rPr>
                <w:rFonts w:eastAsia="Calibri"/>
                <w:noProof w:val="0"/>
                <w:sz w:val="22"/>
                <w:szCs w:val="22"/>
                <w:lang w:val="en-US"/>
              </w:rPr>
            </w:pPr>
            <w:r w:rsidRPr="00BD4EEE">
              <w:rPr>
                <w:rFonts w:eastAsia="Calibri"/>
                <w:noProof w:val="0"/>
                <w:sz w:val="22"/>
                <w:szCs w:val="22"/>
                <w:lang w:val="en-US"/>
              </w:rPr>
              <w:t>În cuantum de 1% din valoarea ofertei fără TVA, sub forma scrisorii de garanție bancară ori transfer la contul autorității contractante conform rechizitelor trezoreriale specificate în Documentația Standart.</w:t>
            </w:r>
          </w:p>
          <w:p w14:paraId="4C816BFA" w14:textId="77777777" w:rsidR="00BD4EEE" w:rsidRPr="00BD4EEE" w:rsidRDefault="00BD4EEE" w:rsidP="00BD4EEE">
            <w:pPr>
              <w:shd w:val="clear" w:color="auto" w:fill="FFFFFF"/>
              <w:tabs>
                <w:tab w:val="left" w:pos="612"/>
              </w:tabs>
              <w:spacing w:before="120" w:after="120" w:line="276" w:lineRule="auto"/>
              <w:rPr>
                <w:rFonts w:eastAsia="Calibri"/>
                <w:noProof w:val="0"/>
                <w:sz w:val="22"/>
                <w:szCs w:val="22"/>
                <w:lang w:val="en-US"/>
              </w:rPr>
            </w:pPr>
            <w:r w:rsidRPr="00BD4EEE">
              <w:rPr>
                <w:rFonts w:eastAsia="Calibri"/>
                <w:noProof w:val="0"/>
                <w:sz w:val="22"/>
                <w:szCs w:val="22"/>
                <w:lang w:val="en-US"/>
              </w:rPr>
              <w:t xml:space="preserve"> Beneficiarul plăţii: Primăria Congaz Denumirea Băncii: Ministerul Finantelor – Trezoreria de Stat </w:t>
            </w:r>
          </w:p>
          <w:p w14:paraId="1C184132" w14:textId="77777777" w:rsidR="00BD4EEE" w:rsidRPr="00BD4EEE" w:rsidRDefault="00BD4EEE" w:rsidP="00BD4EEE">
            <w:pPr>
              <w:shd w:val="clear" w:color="auto" w:fill="FFFFFF"/>
              <w:tabs>
                <w:tab w:val="left" w:pos="612"/>
              </w:tabs>
              <w:spacing w:before="120" w:after="120" w:line="276" w:lineRule="auto"/>
              <w:rPr>
                <w:rFonts w:eastAsia="Calibri"/>
                <w:noProof w:val="0"/>
                <w:sz w:val="22"/>
                <w:szCs w:val="22"/>
                <w:lang w:val="en-US"/>
              </w:rPr>
            </w:pPr>
            <w:r w:rsidRPr="00BD4EEE">
              <w:rPr>
                <w:rFonts w:eastAsia="Calibri"/>
                <w:noProof w:val="0"/>
                <w:sz w:val="22"/>
                <w:szCs w:val="22"/>
                <w:lang w:val="en-US"/>
              </w:rPr>
              <w:t>Codul fiscal: 1007601010736</w:t>
            </w:r>
          </w:p>
          <w:p w14:paraId="6989D9CD" w14:textId="77777777" w:rsidR="00BD4EEE" w:rsidRPr="00BD4EEE" w:rsidRDefault="00BD4EEE" w:rsidP="00BD4EEE">
            <w:pPr>
              <w:shd w:val="clear" w:color="auto" w:fill="FFFFFF"/>
              <w:tabs>
                <w:tab w:val="left" w:pos="612"/>
              </w:tabs>
              <w:spacing w:before="120" w:after="120" w:line="276" w:lineRule="auto"/>
              <w:rPr>
                <w:rFonts w:eastAsia="Calibri"/>
                <w:noProof w:val="0"/>
                <w:sz w:val="22"/>
                <w:szCs w:val="22"/>
                <w:lang w:val="en-US"/>
              </w:rPr>
            </w:pPr>
            <w:r w:rsidRPr="00BD4EEE">
              <w:rPr>
                <w:rFonts w:eastAsia="Calibri"/>
                <w:noProof w:val="0"/>
                <w:sz w:val="22"/>
                <w:szCs w:val="22"/>
                <w:lang w:val="en-US"/>
              </w:rPr>
              <w:t>Contul trezorerial: MD71TRPDAG30000001116500</w:t>
            </w:r>
          </w:p>
          <w:p w14:paraId="687587FA" w14:textId="77777777" w:rsidR="00BD4EEE" w:rsidRPr="00FE79B8" w:rsidRDefault="00BD4EEE" w:rsidP="00BD4EEE">
            <w:pPr>
              <w:shd w:val="clear" w:color="auto" w:fill="FFFFFF"/>
              <w:tabs>
                <w:tab w:val="left" w:pos="612"/>
              </w:tabs>
              <w:spacing w:before="120" w:after="120" w:line="276" w:lineRule="auto"/>
              <w:rPr>
                <w:rFonts w:eastAsia="Calibri"/>
                <w:noProof w:val="0"/>
                <w:sz w:val="22"/>
                <w:szCs w:val="22"/>
                <w:lang w:val="en-US"/>
              </w:rPr>
            </w:pPr>
            <w:r w:rsidRPr="00BD4EEE">
              <w:rPr>
                <w:rFonts w:eastAsia="Calibri"/>
                <w:noProof w:val="0"/>
                <w:sz w:val="22"/>
                <w:szCs w:val="22"/>
                <w:lang w:val="en-US"/>
              </w:rPr>
              <w:t xml:space="preserve">Trezoreria regională: MF-TR Sud-Comrat cu nota “Pentru setul documentelor de atribuire” sau “Pentru garanţia pentru ofertă la procedura de achiziție publică nr. </w:t>
            </w:r>
            <w:r w:rsidRPr="00FE79B8">
              <w:rPr>
                <w:rFonts w:eastAsia="Calibri"/>
                <w:noProof w:val="0"/>
                <w:sz w:val="22"/>
                <w:szCs w:val="22"/>
                <w:lang w:val="en-US"/>
              </w:rPr>
              <w:t>____ din _______”</w:t>
            </w:r>
          </w:p>
          <w:p w14:paraId="69DBF39D" w14:textId="7FEE8158" w:rsidR="00BD4EEE" w:rsidRPr="00BD4EEE" w:rsidRDefault="00BD4EEE" w:rsidP="00BD4EEE">
            <w:pPr>
              <w:shd w:val="clear" w:color="auto" w:fill="FFFFFF" w:themeFill="background1"/>
              <w:tabs>
                <w:tab w:val="left" w:pos="612"/>
              </w:tabs>
              <w:spacing w:before="120" w:after="120"/>
              <w:rPr>
                <w:iCs/>
                <w:noProof w:val="0"/>
                <w:lang w:val="en-US" w:eastAsia="ru-RU"/>
              </w:rPr>
            </w:pPr>
            <w:r w:rsidRPr="00BD4EEE">
              <w:rPr>
                <w:rFonts w:eastAsia="Calibri"/>
                <w:noProof w:val="0"/>
                <w:sz w:val="22"/>
                <w:szCs w:val="22"/>
                <w:lang w:val="en-US" w:eastAsia="en-US"/>
              </w:rPr>
              <w:t xml:space="preserve"> În cazul scrisorii de garanție bancară, aceasta trebuie prezentată în original în cel mult 3 zile de la data limită de depunere a ofertelor</w:t>
            </w:r>
          </w:p>
        </w:tc>
        <w:tc>
          <w:tcPr>
            <w:tcW w:w="1621" w:type="dxa"/>
            <w:shd w:val="clear" w:color="auto" w:fill="auto"/>
          </w:tcPr>
          <w:p w14:paraId="361DC15A" w14:textId="15DB67A1" w:rsidR="003B1EBD"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Obligatoriu </w:t>
            </w:r>
          </w:p>
        </w:tc>
      </w:tr>
      <w:tr w:rsidR="00241D92" w:rsidRPr="00EC30C2" w14:paraId="546C6AF7" w14:textId="77777777" w:rsidTr="0015247E">
        <w:tc>
          <w:tcPr>
            <w:tcW w:w="576" w:type="dxa"/>
            <w:shd w:val="clear" w:color="auto" w:fill="auto"/>
          </w:tcPr>
          <w:p w14:paraId="37010D07" w14:textId="634B5FF3" w:rsidR="00241D92"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t>5</w:t>
            </w:r>
          </w:p>
        </w:tc>
        <w:tc>
          <w:tcPr>
            <w:tcW w:w="3810" w:type="dxa"/>
            <w:shd w:val="clear" w:color="auto" w:fill="auto"/>
          </w:tcPr>
          <w:p w14:paraId="3E5DA633" w14:textId="4DCB951F"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Grafic de executare a lucrărilor</w:t>
            </w:r>
          </w:p>
        </w:tc>
        <w:tc>
          <w:tcPr>
            <w:tcW w:w="3563" w:type="dxa"/>
            <w:shd w:val="clear" w:color="auto" w:fill="auto"/>
          </w:tcPr>
          <w:p w14:paraId="29BDD882" w14:textId="16249E28"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Anexa 10 din documentaţia standart, semnat electronic de către operatorul economic</w:t>
            </w:r>
          </w:p>
        </w:tc>
        <w:tc>
          <w:tcPr>
            <w:tcW w:w="1621" w:type="dxa"/>
            <w:shd w:val="clear" w:color="auto" w:fill="auto"/>
          </w:tcPr>
          <w:p w14:paraId="7327AEDE" w14:textId="15D41A7C"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590DFDDC" w14:textId="77777777" w:rsidTr="0015247E">
        <w:tc>
          <w:tcPr>
            <w:tcW w:w="576" w:type="dxa"/>
            <w:shd w:val="clear" w:color="auto" w:fill="auto"/>
          </w:tcPr>
          <w:p w14:paraId="455F1F61" w14:textId="360D1A8A" w:rsidR="00241D92" w:rsidRPr="004B36AB" w:rsidRDefault="004B36AB" w:rsidP="00BE362C">
            <w:pPr>
              <w:shd w:val="clear" w:color="auto" w:fill="FFFFFF" w:themeFill="background1"/>
              <w:tabs>
                <w:tab w:val="left" w:pos="612"/>
              </w:tabs>
              <w:spacing w:before="120" w:after="120"/>
              <w:rPr>
                <w:iCs/>
                <w:noProof w:val="0"/>
                <w:lang w:val="ru-RU" w:eastAsia="ru-RU"/>
              </w:rPr>
            </w:pPr>
            <w:r>
              <w:rPr>
                <w:iCs/>
                <w:noProof w:val="0"/>
                <w:lang w:val="ru-RU" w:eastAsia="ru-RU"/>
              </w:rPr>
              <w:t>6</w:t>
            </w:r>
          </w:p>
        </w:tc>
        <w:tc>
          <w:tcPr>
            <w:tcW w:w="3810" w:type="dxa"/>
            <w:shd w:val="clear" w:color="auto" w:fill="auto"/>
          </w:tcPr>
          <w:p w14:paraId="6D4395D1" w14:textId="66D22343"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Declaraţie privind experienţa similară. Ofertantul  </w:t>
            </w:r>
            <w:r w:rsidRPr="00647200">
              <w:rPr>
                <w:iCs/>
                <w:noProof w:val="0"/>
                <w:lang w:val="en-US" w:eastAsia="ru-RU"/>
              </w:rPr>
              <w:t>(</w:t>
            </w:r>
            <w:r>
              <w:rPr>
                <w:iCs/>
                <w:noProof w:val="0"/>
                <w:lang w:eastAsia="ru-RU"/>
              </w:rPr>
              <w:t>operator economic sau membrii asocierii împreună</w:t>
            </w:r>
            <w:r w:rsidRPr="00647200">
              <w:rPr>
                <w:iCs/>
                <w:noProof w:val="0"/>
                <w:lang w:val="en-US" w:eastAsia="ru-RU"/>
              </w:rPr>
              <w:t>)</w:t>
            </w:r>
            <w:r>
              <w:rPr>
                <w:iCs/>
                <w:noProof w:val="0"/>
                <w:lang w:val="en-US" w:eastAsia="ru-RU"/>
              </w:rPr>
              <w:t xml:space="preserve"> trebuie să demonstreze că a finalizat în ultimele 5 ani cel puţin un  contract ce au avut ca obiect execuţia unor lucrări similare cu cele ce fac obiectul contractului ce urmează a fi atribuit, cel puţin egal cu 75% din valoarea viitorului contract</w:t>
            </w:r>
          </w:p>
        </w:tc>
        <w:tc>
          <w:tcPr>
            <w:tcW w:w="3563" w:type="dxa"/>
            <w:shd w:val="clear" w:color="auto" w:fill="auto"/>
          </w:tcPr>
          <w:p w14:paraId="54D75B00" w14:textId="269FBBD9"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val="en-US" w:eastAsia="ru-RU"/>
              </w:rPr>
              <w:t>Anexa nr.12 din documentaţia standart, semnat electronic de către operatorul economic</w:t>
            </w:r>
          </w:p>
        </w:tc>
        <w:tc>
          <w:tcPr>
            <w:tcW w:w="1621" w:type="dxa"/>
            <w:shd w:val="clear" w:color="auto" w:fill="auto"/>
          </w:tcPr>
          <w:p w14:paraId="64CAF460" w14:textId="58F64CFF"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2F397765" w14:textId="77777777" w:rsidTr="0015247E">
        <w:tc>
          <w:tcPr>
            <w:tcW w:w="576" w:type="dxa"/>
            <w:shd w:val="clear" w:color="auto" w:fill="auto"/>
          </w:tcPr>
          <w:p w14:paraId="22A52A35" w14:textId="585A4296"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810" w:type="dxa"/>
            <w:shd w:val="clear" w:color="auto" w:fill="auto"/>
          </w:tcPr>
          <w:p w14:paraId="3550F352" w14:textId="1626EB96"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Declaraţia privind dotările specifice, utilajul şi echipamentul necesar p/u îndeplinerea corespunzătoare a </w:t>
            </w:r>
            <w:r>
              <w:rPr>
                <w:iCs/>
                <w:noProof w:val="0"/>
                <w:lang w:eastAsia="ru-RU"/>
              </w:rPr>
              <w:lastRenderedPageBreak/>
              <w:t>contractului</w:t>
            </w:r>
          </w:p>
        </w:tc>
        <w:tc>
          <w:tcPr>
            <w:tcW w:w="3563" w:type="dxa"/>
            <w:shd w:val="clear" w:color="auto" w:fill="auto"/>
          </w:tcPr>
          <w:p w14:paraId="7D934FE0" w14:textId="6E28A4CB"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Anexa nr.14 din documentaţia standart, semnat electronic de </w:t>
            </w:r>
            <w:r>
              <w:rPr>
                <w:iCs/>
                <w:noProof w:val="0"/>
                <w:lang w:eastAsia="ru-RU"/>
              </w:rPr>
              <w:lastRenderedPageBreak/>
              <w:t>către operatorul economic</w:t>
            </w:r>
          </w:p>
        </w:tc>
        <w:tc>
          <w:tcPr>
            <w:tcW w:w="1621" w:type="dxa"/>
            <w:shd w:val="clear" w:color="auto" w:fill="auto"/>
          </w:tcPr>
          <w:p w14:paraId="176C4255" w14:textId="2846EEA4"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241D92" w:rsidRPr="00EC30C2" w14:paraId="33513397" w14:textId="77777777" w:rsidTr="0015247E">
        <w:tc>
          <w:tcPr>
            <w:tcW w:w="576" w:type="dxa"/>
            <w:shd w:val="clear" w:color="auto" w:fill="auto"/>
          </w:tcPr>
          <w:p w14:paraId="4DB4A022" w14:textId="19B968A2"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8</w:t>
            </w:r>
          </w:p>
        </w:tc>
        <w:tc>
          <w:tcPr>
            <w:tcW w:w="3810" w:type="dxa"/>
            <w:shd w:val="clear" w:color="auto" w:fill="auto"/>
          </w:tcPr>
          <w:p w14:paraId="2570083A" w14:textId="1B2E8859"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Declaraţia privind personalul de specialitate propus pentru implementarea contractului </w:t>
            </w:r>
          </w:p>
        </w:tc>
        <w:tc>
          <w:tcPr>
            <w:tcW w:w="3563" w:type="dxa"/>
            <w:shd w:val="clear" w:color="auto" w:fill="auto"/>
          </w:tcPr>
          <w:p w14:paraId="55F864AC" w14:textId="63317F25"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Anexa nr.15 din documentaţia standart, semnat electronic de către operatorul economic</w:t>
            </w:r>
          </w:p>
        </w:tc>
        <w:tc>
          <w:tcPr>
            <w:tcW w:w="1621" w:type="dxa"/>
            <w:shd w:val="clear" w:color="auto" w:fill="auto"/>
          </w:tcPr>
          <w:p w14:paraId="353AFEE4" w14:textId="7CE78CD9"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3A65A132" w14:textId="77777777" w:rsidTr="0015247E">
        <w:tc>
          <w:tcPr>
            <w:tcW w:w="576" w:type="dxa"/>
            <w:shd w:val="clear" w:color="auto" w:fill="auto"/>
          </w:tcPr>
          <w:p w14:paraId="42339580" w14:textId="78EFD727"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810" w:type="dxa"/>
            <w:shd w:val="clear" w:color="auto" w:fill="auto"/>
          </w:tcPr>
          <w:p w14:paraId="4FFB34BA" w14:textId="304FA38B"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Lista subcontractanţilor şi partea/părţile din contract care sunt îndeplinite de aceştea</w:t>
            </w:r>
          </w:p>
        </w:tc>
        <w:tc>
          <w:tcPr>
            <w:tcW w:w="3563" w:type="dxa"/>
            <w:shd w:val="clear" w:color="auto" w:fill="auto"/>
          </w:tcPr>
          <w:p w14:paraId="7322AC9E" w14:textId="7A41CA95"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Anexa nr.16 din documentaţia standart, semnat electronic de către operatorul economic</w:t>
            </w:r>
          </w:p>
        </w:tc>
        <w:tc>
          <w:tcPr>
            <w:tcW w:w="1621" w:type="dxa"/>
            <w:shd w:val="clear" w:color="auto" w:fill="auto"/>
          </w:tcPr>
          <w:p w14:paraId="14451C91" w14:textId="4905B415"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7A5B32B4" w14:textId="77777777" w:rsidTr="0015247E">
        <w:tc>
          <w:tcPr>
            <w:tcW w:w="576" w:type="dxa"/>
            <w:shd w:val="clear" w:color="auto" w:fill="auto"/>
          </w:tcPr>
          <w:p w14:paraId="169392AE" w14:textId="241DFE3D"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810" w:type="dxa"/>
            <w:shd w:val="clear" w:color="auto" w:fill="auto"/>
          </w:tcPr>
          <w:p w14:paraId="366ED7F5" w14:textId="7ADA7081"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Informatii privind asocierea</w:t>
            </w:r>
          </w:p>
        </w:tc>
        <w:tc>
          <w:tcPr>
            <w:tcW w:w="3563" w:type="dxa"/>
            <w:shd w:val="clear" w:color="auto" w:fill="auto"/>
          </w:tcPr>
          <w:p w14:paraId="555F9510" w14:textId="4D5D20FE"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Anexa nr.17 din documentaţia standart, semnat electronic de către operatorul economic</w:t>
            </w:r>
          </w:p>
        </w:tc>
        <w:tc>
          <w:tcPr>
            <w:tcW w:w="1621" w:type="dxa"/>
            <w:shd w:val="clear" w:color="auto" w:fill="auto"/>
          </w:tcPr>
          <w:p w14:paraId="4EE67674" w14:textId="08C77E21"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427A8A5D" w14:textId="77777777" w:rsidTr="0015247E">
        <w:tc>
          <w:tcPr>
            <w:tcW w:w="576" w:type="dxa"/>
            <w:shd w:val="clear" w:color="auto" w:fill="auto"/>
          </w:tcPr>
          <w:p w14:paraId="007513E4" w14:textId="574DED63"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810" w:type="dxa"/>
            <w:shd w:val="clear" w:color="auto" w:fill="auto"/>
          </w:tcPr>
          <w:p w14:paraId="2688CE39" w14:textId="27F9656F"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Aviz p/u participare la licitaţiile publice delucrări din domeniul construcţiilor şi instalaţiilor</w:t>
            </w:r>
          </w:p>
        </w:tc>
        <w:tc>
          <w:tcPr>
            <w:tcW w:w="3563" w:type="dxa"/>
            <w:shd w:val="clear" w:color="auto" w:fill="auto"/>
          </w:tcPr>
          <w:p w14:paraId="695C239E" w14:textId="25B51D5B"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Anexa nr.22 din documentaţia standart, semnat electronic de către operatorul economic</w:t>
            </w:r>
          </w:p>
        </w:tc>
        <w:tc>
          <w:tcPr>
            <w:tcW w:w="1621" w:type="dxa"/>
            <w:shd w:val="clear" w:color="auto" w:fill="auto"/>
          </w:tcPr>
          <w:p w14:paraId="0ECF519C" w14:textId="3033F138"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7873484F" w14:textId="77777777" w:rsidTr="0015247E">
        <w:tc>
          <w:tcPr>
            <w:tcW w:w="576" w:type="dxa"/>
            <w:shd w:val="clear" w:color="auto" w:fill="auto"/>
          </w:tcPr>
          <w:p w14:paraId="05963AFC" w14:textId="6398D2FE"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810" w:type="dxa"/>
            <w:shd w:val="clear" w:color="auto" w:fill="auto"/>
          </w:tcPr>
          <w:p w14:paraId="6F619AB4" w14:textId="4A9E0B13"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Informaţii generale despre ofertant </w:t>
            </w:r>
          </w:p>
        </w:tc>
        <w:tc>
          <w:tcPr>
            <w:tcW w:w="3563" w:type="dxa"/>
            <w:shd w:val="clear" w:color="auto" w:fill="auto"/>
          </w:tcPr>
          <w:p w14:paraId="0E78DE56" w14:textId="2C1BB20B"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Original semnată electronic decătre operatorul economic</w:t>
            </w:r>
          </w:p>
        </w:tc>
        <w:tc>
          <w:tcPr>
            <w:tcW w:w="1621" w:type="dxa"/>
            <w:shd w:val="clear" w:color="auto" w:fill="auto"/>
          </w:tcPr>
          <w:p w14:paraId="4DF62EEE" w14:textId="3D8A172E"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5CC62BE1" w14:textId="77777777" w:rsidTr="0015247E">
        <w:tc>
          <w:tcPr>
            <w:tcW w:w="576" w:type="dxa"/>
            <w:shd w:val="clear" w:color="auto" w:fill="auto"/>
          </w:tcPr>
          <w:p w14:paraId="7CD22377" w14:textId="78E346EB"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3810" w:type="dxa"/>
            <w:shd w:val="clear" w:color="auto" w:fill="auto"/>
          </w:tcPr>
          <w:p w14:paraId="24A7926E" w14:textId="5E696D1F"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Devizele de cheltuieli ale ofertantului</w:t>
            </w:r>
          </w:p>
        </w:tc>
        <w:tc>
          <w:tcPr>
            <w:tcW w:w="3563" w:type="dxa"/>
            <w:shd w:val="clear" w:color="auto" w:fill="auto"/>
          </w:tcPr>
          <w:p w14:paraId="4BA945B9" w14:textId="0D8C193A"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Formularele 3,5,7 semnate electronic de către operatorul economic</w:t>
            </w:r>
          </w:p>
        </w:tc>
        <w:tc>
          <w:tcPr>
            <w:tcW w:w="1621" w:type="dxa"/>
            <w:shd w:val="clear" w:color="auto" w:fill="auto"/>
          </w:tcPr>
          <w:p w14:paraId="37E4BA27" w14:textId="52B08D2D"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06AC3D6E" w14:textId="77777777" w:rsidTr="0015247E">
        <w:tc>
          <w:tcPr>
            <w:tcW w:w="576" w:type="dxa"/>
            <w:shd w:val="clear" w:color="auto" w:fill="auto"/>
          </w:tcPr>
          <w:p w14:paraId="5C800A84" w14:textId="6A3E6992"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810" w:type="dxa"/>
            <w:shd w:val="clear" w:color="auto" w:fill="auto"/>
          </w:tcPr>
          <w:p w14:paraId="372063DD" w14:textId="7E896E79"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Cazier judiciar </w:t>
            </w:r>
            <w:r w:rsidRPr="00FB4D4E">
              <w:rPr>
                <w:iCs/>
                <w:noProof w:val="0"/>
                <w:lang w:val="en-US" w:eastAsia="ru-RU"/>
              </w:rPr>
              <w:t>(</w:t>
            </w:r>
            <w:r w:rsidR="00FE79B8">
              <w:rPr>
                <w:iCs/>
                <w:noProof w:val="0"/>
                <w:lang w:eastAsia="ru-RU"/>
              </w:rPr>
              <w:t>valid in perioada achiz</w:t>
            </w:r>
            <w:bookmarkStart w:id="45" w:name="_GoBack"/>
            <w:bookmarkEnd w:id="45"/>
            <w:r>
              <w:rPr>
                <w:iCs/>
                <w:noProof w:val="0"/>
                <w:lang w:eastAsia="ru-RU"/>
              </w:rPr>
              <w:t>iţii comerciale</w:t>
            </w:r>
            <w:r w:rsidRPr="00FB4D4E">
              <w:rPr>
                <w:iCs/>
                <w:noProof w:val="0"/>
                <w:lang w:val="en-US" w:eastAsia="ru-RU"/>
              </w:rPr>
              <w:t>)</w:t>
            </w:r>
          </w:p>
        </w:tc>
        <w:tc>
          <w:tcPr>
            <w:tcW w:w="3563" w:type="dxa"/>
            <w:shd w:val="clear" w:color="auto" w:fill="auto"/>
          </w:tcPr>
          <w:p w14:paraId="70A3DD10" w14:textId="559B61BC"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val="en-US" w:eastAsia="ru-RU"/>
              </w:rPr>
              <w:t>Copie semnată electronic de către operatorul economic</w:t>
            </w:r>
          </w:p>
        </w:tc>
        <w:tc>
          <w:tcPr>
            <w:tcW w:w="1621" w:type="dxa"/>
            <w:shd w:val="clear" w:color="auto" w:fill="auto"/>
          </w:tcPr>
          <w:p w14:paraId="5964AF77" w14:textId="45014456"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7CDFC0D4" w14:textId="77777777" w:rsidTr="0015247E">
        <w:tc>
          <w:tcPr>
            <w:tcW w:w="576" w:type="dxa"/>
            <w:shd w:val="clear" w:color="auto" w:fill="auto"/>
          </w:tcPr>
          <w:p w14:paraId="4042EFE2" w14:textId="7764ED5D"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3810" w:type="dxa"/>
            <w:shd w:val="clear" w:color="auto" w:fill="auto"/>
          </w:tcPr>
          <w:p w14:paraId="62F9992D" w14:textId="31DF9D71"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 xml:space="preserve">Dovada înregistrării şi extras din Registrul de Stata al persoanelor juridice </w:t>
            </w:r>
            <w:r w:rsidRPr="00B103BB">
              <w:rPr>
                <w:iCs/>
                <w:noProof w:val="0"/>
                <w:lang w:val="en-US" w:eastAsia="ru-RU"/>
              </w:rPr>
              <w:t>(</w:t>
            </w:r>
            <w:r>
              <w:rPr>
                <w:iCs/>
                <w:noProof w:val="0"/>
                <w:lang w:val="en-US" w:eastAsia="ru-RU"/>
              </w:rPr>
              <w:t>in ultimei trei luni</w:t>
            </w:r>
            <w:r w:rsidRPr="00B103BB">
              <w:rPr>
                <w:iCs/>
                <w:noProof w:val="0"/>
                <w:lang w:val="en-US" w:eastAsia="ru-RU"/>
              </w:rPr>
              <w:t>)</w:t>
            </w:r>
            <w:r>
              <w:rPr>
                <w:iCs/>
                <w:noProof w:val="0"/>
                <w:lang w:val="en-US" w:eastAsia="ru-RU"/>
              </w:rPr>
              <w:t>, în conformitate cu prevederile legale</w:t>
            </w:r>
          </w:p>
        </w:tc>
        <w:tc>
          <w:tcPr>
            <w:tcW w:w="3563" w:type="dxa"/>
            <w:shd w:val="clear" w:color="auto" w:fill="auto"/>
          </w:tcPr>
          <w:p w14:paraId="1C7638A7" w14:textId="6AA7C53A"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val="en-US" w:eastAsia="ru-RU"/>
              </w:rPr>
              <w:t>Copie semnată electronic de către operatorul economic</w:t>
            </w:r>
          </w:p>
        </w:tc>
        <w:tc>
          <w:tcPr>
            <w:tcW w:w="1621" w:type="dxa"/>
            <w:shd w:val="clear" w:color="auto" w:fill="auto"/>
          </w:tcPr>
          <w:p w14:paraId="7E682852" w14:textId="41461F5B"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241D92" w:rsidRPr="00EC30C2" w14:paraId="0D235B71" w14:textId="77777777" w:rsidTr="0015247E">
        <w:tc>
          <w:tcPr>
            <w:tcW w:w="576" w:type="dxa"/>
            <w:shd w:val="clear" w:color="auto" w:fill="auto"/>
          </w:tcPr>
          <w:p w14:paraId="014E2352" w14:textId="75F2F521" w:rsidR="00241D92"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3810" w:type="dxa"/>
            <w:shd w:val="clear" w:color="auto" w:fill="auto"/>
          </w:tcPr>
          <w:p w14:paraId="2DADA1E9" w14:textId="691E1EE3"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Certificat privind lipsa datoriilor la Bugetul de Stat</w:t>
            </w:r>
          </w:p>
        </w:tc>
        <w:tc>
          <w:tcPr>
            <w:tcW w:w="3563" w:type="dxa"/>
            <w:shd w:val="clear" w:color="auto" w:fill="auto"/>
          </w:tcPr>
          <w:p w14:paraId="7929260F" w14:textId="35666ADD"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Semnat electronic de către operatorul economic</w:t>
            </w:r>
          </w:p>
        </w:tc>
        <w:tc>
          <w:tcPr>
            <w:tcW w:w="1621" w:type="dxa"/>
            <w:shd w:val="clear" w:color="auto" w:fill="auto"/>
          </w:tcPr>
          <w:p w14:paraId="3AA5FE8E" w14:textId="351E5E8D" w:rsidR="00241D92" w:rsidRPr="00FF430B" w:rsidRDefault="00241D92"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7D0C" w:rsidRPr="00EC30C2" w14:paraId="26D58976" w14:textId="77777777" w:rsidTr="0015247E">
        <w:tc>
          <w:tcPr>
            <w:tcW w:w="576" w:type="dxa"/>
            <w:shd w:val="clear" w:color="auto" w:fill="auto"/>
          </w:tcPr>
          <w:p w14:paraId="1D97BE1F" w14:textId="2716AA6A" w:rsidR="00887D0C"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17</w:t>
            </w:r>
          </w:p>
        </w:tc>
        <w:tc>
          <w:tcPr>
            <w:tcW w:w="3810" w:type="dxa"/>
            <w:shd w:val="clear" w:color="auto" w:fill="auto"/>
          </w:tcPr>
          <w:p w14:paraId="6165633B" w14:textId="7C7710D4"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 xml:space="preserve">Raportul financiar pentru ultimul an de activitate </w:t>
            </w:r>
          </w:p>
        </w:tc>
        <w:tc>
          <w:tcPr>
            <w:tcW w:w="3563" w:type="dxa"/>
            <w:shd w:val="clear" w:color="auto" w:fill="auto"/>
          </w:tcPr>
          <w:p w14:paraId="099CC293" w14:textId="7ECD9849"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Copie-confirmat prin aplicarea semnăturii electronice</w:t>
            </w:r>
          </w:p>
        </w:tc>
        <w:tc>
          <w:tcPr>
            <w:tcW w:w="1621" w:type="dxa"/>
            <w:shd w:val="clear" w:color="auto" w:fill="auto"/>
          </w:tcPr>
          <w:p w14:paraId="5DE149B5" w14:textId="305831B7"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7D0C" w:rsidRPr="00EC30C2" w14:paraId="0CADECE2" w14:textId="77777777" w:rsidTr="0015247E">
        <w:tc>
          <w:tcPr>
            <w:tcW w:w="576" w:type="dxa"/>
            <w:shd w:val="clear" w:color="auto" w:fill="auto"/>
          </w:tcPr>
          <w:p w14:paraId="50EDBAD7" w14:textId="228E0695" w:rsidR="00887D0C"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18</w:t>
            </w:r>
          </w:p>
        </w:tc>
        <w:tc>
          <w:tcPr>
            <w:tcW w:w="3810" w:type="dxa"/>
            <w:shd w:val="clear" w:color="auto" w:fill="auto"/>
          </w:tcPr>
          <w:p w14:paraId="4B25AECF" w14:textId="5A264693"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Nivelul minim de lichiditate în mărime de 120%</w:t>
            </w:r>
          </w:p>
        </w:tc>
        <w:tc>
          <w:tcPr>
            <w:tcW w:w="3563" w:type="dxa"/>
            <w:shd w:val="clear" w:color="auto" w:fill="auto"/>
          </w:tcPr>
          <w:p w14:paraId="7FB019D5" w14:textId="096E5264"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Original semnată electronic de către operatorul economic</w:t>
            </w:r>
          </w:p>
        </w:tc>
        <w:tc>
          <w:tcPr>
            <w:tcW w:w="1621" w:type="dxa"/>
            <w:shd w:val="clear" w:color="auto" w:fill="auto"/>
          </w:tcPr>
          <w:p w14:paraId="21DBEA08" w14:textId="685B89C3"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7D0C" w:rsidRPr="00EC30C2" w14:paraId="2CFA7005" w14:textId="77777777" w:rsidTr="0015247E">
        <w:tc>
          <w:tcPr>
            <w:tcW w:w="576" w:type="dxa"/>
            <w:shd w:val="clear" w:color="auto" w:fill="auto"/>
          </w:tcPr>
          <w:p w14:paraId="4BC2AFDD" w14:textId="739F3F55" w:rsidR="00887D0C"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19</w:t>
            </w:r>
          </w:p>
        </w:tc>
        <w:tc>
          <w:tcPr>
            <w:tcW w:w="3810" w:type="dxa"/>
            <w:shd w:val="clear" w:color="auto" w:fill="auto"/>
          </w:tcPr>
          <w:p w14:paraId="06E195C5" w14:textId="1D776146"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Cifra medie anuală de afaceri în ultimii 3 ani</w:t>
            </w:r>
          </w:p>
        </w:tc>
        <w:tc>
          <w:tcPr>
            <w:tcW w:w="3563" w:type="dxa"/>
            <w:shd w:val="clear" w:color="auto" w:fill="auto"/>
          </w:tcPr>
          <w:p w14:paraId="173B49EF" w14:textId="07DB7C72"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900 000 lei moldoveneşti sau echivalent într-o altă valută. Original semnată electronic de către operatorul economic</w:t>
            </w:r>
          </w:p>
        </w:tc>
        <w:tc>
          <w:tcPr>
            <w:tcW w:w="1621" w:type="dxa"/>
            <w:shd w:val="clear" w:color="auto" w:fill="auto"/>
          </w:tcPr>
          <w:p w14:paraId="58902579" w14:textId="0A41D5DE"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7D0C" w:rsidRPr="00EC30C2" w14:paraId="73AF2DF2" w14:textId="77777777" w:rsidTr="0015247E">
        <w:tc>
          <w:tcPr>
            <w:tcW w:w="576" w:type="dxa"/>
            <w:shd w:val="clear" w:color="auto" w:fill="auto"/>
          </w:tcPr>
          <w:p w14:paraId="3D69C6C1" w14:textId="57B95D28" w:rsidR="00887D0C"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20</w:t>
            </w:r>
          </w:p>
        </w:tc>
        <w:tc>
          <w:tcPr>
            <w:tcW w:w="3810" w:type="dxa"/>
            <w:shd w:val="clear" w:color="auto" w:fill="auto"/>
          </w:tcPr>
          <w:p w14:paraId="1DFAB36E" w14:textId="5E5F9D26"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Extras din contul curent bancar  despre disponibilitatea de bani lichizi, sau certificate de linie de credit</w:t>
            </w:r>
          </w:p>
        </w:tc>
        <w:tc>
          <w:tcPr>
            <w:tcW w:w="3563" w:type="dxa"/>
            <w:shd w:val="clear" w:color="auto" w:fill="auto"/>
          </w:tcPr>
          <w:p w14:paraId="35C24A38" w14:textId="151CB611"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Ofertantul trebuie să demonstreze că are pe contul curent bani lichizi – 100 mii lei. Confirmată prin aplicarea semnăturii electronice</w:t>
            </w:r>
          </w:p>
        </w:tc>
        <w:tc>
          <w:tcPr>
            <w:tcW w:w="1621" w:type="dxa"/>
            <w:shd w:val="clear" w:color="auto" w:fill="auto"/>
          </w:tcPr>
          <w:p w14:paraId="79A61637" w14:textId="098155F0"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87D0C" w:rsidRPr="00EC30C2" w14:paraId="6299DC12" w14:textId="77777777" w:rsidTr="0015247E">
        <w:tc>
          <w:tcPr>
            <w:tcW w:w="576" w:type="dxa"/>
            <w:shd w:val="clear" w:color="auto" w:fill="auto"/>
          </w:tcPr>
          <w:p w14:paraId="36A4D9D0" w14:textId="757A611F" w:rsidR="00887D0C" w:rsidRPr="006B7357" w:rsidRDefault="006B7357" w:rsidP="00BE362C">
            <w:pPr>
              <w:shd w:val="clear" w:color="auto" w:fill="FFFFFF" w:themeFill="background1"/>
              <w:tabs>
                <w:tab w:val="left" w:pos="612"/>
              </w:tabs>
              <w:spacing w:before="120" w:after="120"/>
              <w:rPr>
                <w:iCs/>
                <w:noProof w:val="0"/>
                <w:lang w:val="en-US" w:eastAsia="ru-RU"/>
              </w:rPr>
            </w:pPr>
            <w:r>
              <w:rPr>
                <w:iCs/>
                <w:noProof w:val="0"/>
                <w:lang w:val="en-US" w:eastAsia="ru-RU"/>
              </w:rPr>
              <w:t>21</w:t>
            </w:r>
          </w:p>
        </w:tc>
        <w:tc>
          <w:tcPr>
            <w:tcW w:w="3810" w:type="dxa"/>
            <w:shd w:val="clear" w:color="auto" w:fill="auto"/>
          </w:tcPr>
          <w:p w14:paraId="6D44DC0C" w14:textId="2847F4CC"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Certificat privind atestarea dirigintelui de şantier</w:t>
            </w:r>
          </w:p>
        </w:tc>
        <w:tc>
          <w:tcPr>
            <w:tcW w:w="3563" w:type="dxa"/>
            <w:shd w:val="clear" w:color="auto" w:fill="auto"/>
          </w:tcPr>
          <w:p w14:paraId="05BAB040" w14:textId="6B8706E1"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Copia certificatului privind atestarea dirigintelui de şantier. Semnat electronic</w:t>
            </w:r>
          </w:p>
        </w:tc>
        <w:tc>
          <w:tcPr>
            <w:tcW w:w="1621" w:type="dxa"/>
            <w:shd w:val="clear" w:color="auto" w:fill="auto"/>
          </w:tcPr>
          <w:p w14:paraId="66082C56" w14:textId="361FDE99" w:rsidR="00887D0C" w:rsidRPr="00FF430B" w:rsidRDefault="00887D0C"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BD4EEE" w:rsidRPr="00EC30C2" w14:paraId="6068E366" w14:textId="77777777" w:rsidTr="0015247E">
        <w:tc>
          <w:tcPr>
            <w:tcW w:w="576" w:type="dxa"/>
            <w:shd w:val="clear" w:color="auto" w:fill="auto"/>
          </w:tcPr>
          <w:p w14:paraId="30D07B9E" w14:textId="4DE587F4" w:rsidR="00BD4EEE" w:rsidRPr="00FE79B8" w:rsidRDefault="00FE79B8" w:rsidP="00BE362C">
            <w:pPr>
              <w:shd w:val="clear" w:color="auto" w:fill="FFFFFF" w:themeFill="background1"/>
              <w:tabs>
                <w:tab w:val="left" w:pos="612"/>
              </w:tabs>
              <w:spacing w:before="120" w:after="120"/>
              <w:rPr>
                <w:iCs/>
                <w:noProof w:val="0"/>
                <w:lang w:val="ru-RU" w:eastAsia="ru-RU"/>
              </w:rPr>
            </w:pPr>
            <w:r>
              <w:rPr>
                <w:iCs/>
                <w:noProof w:val="0"/>
                <w:lang w:val="ru-RU" w:eastAsia="ru-RU"/>
              </w:rPr>
              <w:t>22</w:t>
            </w:r>
          </w:p>
        </w:tc>
        <w:tc>
          <w:tcPr>
            <w:tcW w:w="3810" w:type="dxa"/>
            <w:shd w:val="clear" w:color="auto" w:fill="auto"/>
          </w:tcPr>
          <w:p w14:paraId="49233676" w14:textId="274424AB" w:rsidR="00BD4EEE" w:rsidRPr="00BD4EEE" w:rsidRDefault="00BD4EEE"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Declaratia privind confirmarea </w:t>
            </w:r>
            <w:r>
              <w:rPr>
                <w:iCs/>
                <w:noProof w:val="0"/>
                <w:lang w:val="en-US" w:eastAsia="ru-RU"/>
              </w:rPr>
              <w:lastRenderedPageBreak/>
              <w:t>identitatii beneficiarilor efectivi si neincadrarea acestora in situatia condamnarii pentru participarea la activitatii ale unei organizatii sau grupari criminale, pentru coruptie, frauda si/sau spalare de bani</w:t>
            </w:r>
          </w:p>
        </w:tc>
        <w:tc>
          <w:tcPr>
            <w:tcW w:w="3563" w:type="dxa"/>
            <w:shd w:val="clear" w:color="auto" w:fill="auto"/>
          </w:tcPr>
          <w:p w14:paraId="66ED3371" w14:textId="08F73222" w:rsidR="00BD4EEE" w:rsidRDefault="00BD4EEE" w:rsidP="00BE362C">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Semnat electronic de către </w:t>
            </w:r>
            <w:r>
              <w:rPr>
                <w:iCs/>
                <w:noProof w:val="0"/>
                <w:lang w:eastAsia="ru-RU"/>
              </w:rPr>
              <w:lastRenderedPageBreak/>
              <w:t>operatorul economic</w:t>
            </w:r>
          </w:p>
        </w:tc>
        <w:tc>
          <w:tcPr>
            <w:tcW w:w="1621" w:type="dxa"/>
            <w:shd w:val="clear" w:color="auto" w:fill="auto"/>
          </w:tcPr>
          <w:p w14:paraId="34DB6971" w14:textId="5A094B3B" w:rsidR="00BD4EEE" w:rsidRDefault="00BD4EEE" w:rsidP="00BE362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bl>
    <w:p w14:paraId="04AF486D" w14:textId="38A1160B"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Garanția pentru ofertă, după caz ________________</w:t>
      </w:r>
      <w:r w:rsidRPr="00FF430B">
        <w:t>,</w:t>
      </w:r>
      <w:r w:rsidR="00FE38A6" w:rsidRPr="00FF430B">
        <w:t xml:space="preserve"> </w:t>
      </w:r>
      <w:r w:rsidRPr="00FF430B">
        <w:rPr>
          <w:b/>
          <w:noProof w:val="0"/>
          <w:lang w:eastAsia="ru-RU"/>
        </w:rPr>
        <w:t>cuantumul___</w:t>
      </w:r>
      <w:r w:rsidR="009B68F5" w:rsidRPr="009B68F5">
        <w:rPr>
          <w:b/>
          <w:noProof w:val="0"/>
          <w:u w:val="single"/>
          <w:lang w:val="en-US" w:eastAsia="ru-RU"/>
        </w:rPr>
        <w:t>1%</w:t>
      </w:r>
      <w:r w:rsidRPr="00FF430B">
        <w:rPr>
          <w:b/>
          <w:noProof w:val="0"/>
          <w:lang w:eastAsia="ru-RU"/>
        </w:rPr>
        <w:t>______.</w:t>
      </w:r>
    </w:p>
    <w:p w14:paraId="537A3EA2" w14:textId="1036C81E"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342775">
        <w:rPr>
          <w:b/>
          <w:noProof w:val="0"/>
          <w:lang w:eastAsia="ru-RU"/>
        </w:rPr>
        <w:t xml:space="preserve"> </w:t>
      </w:r>
      <w:r w:rsidR="00342775">
        <w:rPr>
          <w:b/>
          <w:noProof w:val="0"/>
          <w:u w:val="single"/>
          <w:lang w:eastAsia="ru-RU"/>
        </w:rPr>
        <w:t>12 luni</w:t>
      </w:r>
      <w:r w:rsidRPr="00FF430B">
        <w:rPr>
          <w:b/>
          <w:noProof w:val="0"/>
          <w:lang w:eastAsia="ru-RU"/>
        </w:rPr>
        <w:t>.</w:t>
      </w:r>
    </w:p>
    <w:p w14:paraId="13C1C02B" w14:textId="554FBF22"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w:t>
      </w:r>
      <w:r w:rsidR="00342775">
        <w:rPr>
          <w:b/>
          <w:noProof w:val="0"/>
          <w:lang w:eastAsia="ru-RU"/>
        </w:rPr>
        <w:t xml:space="preserve">uție a contractului, după caz   </w:t>
      </w:r>
      <w:r w:rsidR="00342775">
        <w:rPr>
          <w:b/>
          <w:noProof w:val="0"/>
          <w:u w:val="single"/>
          <w:lang w:eastAsia="ru-RU"/>
        </w:rPr>
        <w:t>se aplica</w:t>
      </w:r>
      <w:r w:rsidRPr="00FF430B">
        <w:rPr>
          <w:b/>
          <w:noProof w:val="0"/>
          <w:lang w:eastAsia="ru-RU"/>
        </w:rPr>
        <w:t>,</w:t>
      </w:r>
      <w:r w:rsidR="00FE38A6" w:rsidRPr="00FF430B">
        <w:rPr>
          <w:b/>
          <w:noProof w:val="0"/>
          <w:lang w:eastAsia="ru-RU"/>
        </w:rPr>
        <w:t xml:space="preserve"> </w:t>
      </w:r>
      <w:r w:rsidR="00342775">
        <w:rPr>
          <w:b/>
          <w:noProof w:val="0"/>
          <w:lang w:eastAsia="ru-RU"/>
        </w:rPr>
        <w:t xml:space="preserve">cuantumul  </w:t>
      </w:r>
      <w:r w:rsidR="00342775">
        <w:rPr>
          <w:b/>
          <w:noProof w:val="0"/>
          <w:u w:val="single"/>
          <w:lang w:eastAsia="ru-RU"/>
        </w:rPr>
        <w:t>5%</w:t>
      </w:r>
      <w:r w:rsidRPr="00FF430B">
        <w:rPr>
          <w:b/>
          <w:noProof w:val="0"/>
          <w:lang w:eastAsia="ru-RU"/>
        </w:rPr>
        <w:t>.</w:t>
      </w:r>
    </w:p>
    <w:p w14:paraId="0AF5FA01" w14:textId="68730C31"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w:t>
      </w:r>
      <w:r w:rsidR="00342775">
        <w:rPr>
          <w:b/>
          <w:noProof w:val="0"/>
          <w:lang w:eastAsia="ru-RU"/>
        </w:rPr>
        <w:t xml:space="preserve">  </w:t>
      </w:r>
      <w:r w:rsidR="00342775">
        <w:rPr>
          <w:b/>
          <w:noProof w:val="0"/>
          <w:u w:val="single"/>
          <w:lang w:eastAsia="ru-RU"/>
        </w:rPr>
        <w:t>nu se aplica</w:t>
      </w:r>
    </w:p>
    <w:p w14:paraId="1984BDAD" w14:textId="5919856B"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342775">
        <w:rPr>
          <w:b/>
          <w:noProof w:val="0"/>
          <w:u w:val="single"/>
          <w:lang w:eastAsia="ru-RU"/>
        </w:rPr>
        <w:t>nu se aplica</w:t>
      </w:r>
    </w:p>
    <w:p w14:paraId="146D4A00" w14:textId="541BF5D3"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00342775">
        <w:rPr>
          <w:b/>
          <w:noProof w:val="0"/>
          <w:lang w:eastAsia="ru-RU"/>
        </w:rPr>
        <w:t>): n</w:t>
      </w:r>
      <w:r w:rsidR="00342775">
        <w:rPr>
          <w:b/>
          <w:noProof w:val="0"/>
          <w:u w:val="single"/>
          <w:lang w:eastAsia="ru-RU"/>
        </w:rPr>
        <w:t>u se aplica</w:t>
      </w:r>
    </w:p>
    <w:p w14:paraId="3FBCA5A9" w14:textId="25B24DB8" w:rsidR="00EF4276" w:rsidRPr="00FF430B" w:rsidRDefault="00342775" w:rsidP="00EF4276">
      <w:pPr>
        <w:numPr>
          <w:ilvl w:val="0"/>
          <w:numId w:val="25"/>
        </w:numPr>
        <w:tabs>
          <w:tab w:val="right" w:pos="426"/>
        </w:tabs>
        <w:spacing w:before="120"/>
        <w:ind w:left="0" w:firstLine="0"/>
        <w:rPr>
          <w:b/>
          <w:noProof w:val="0"/>
          <w:lang w:eastAsia="ru-RU"/>
        </w:rPr>
      </w:pPr>
      <w:bookmarkStart w:id="46" w:name="_Hlk71621175"/>
      <w:r>
        <w:rPr>
          <w:b/>
          <w:noProof w:val="0"/>
          <w:lang w:eastAsia="ru-RU"/>
        </w:rPr>
        <w:t xml:space="preserve">Ofertele se prezintă în valuta  </w:t>
      </w:r>
      <w:r>
        <w:rPr>
          <w:b/>
          <w:noProof w:val="0"/>
          <w:u w:val="single"/>
          <w:lang w:eastAsia="ru-RU"/>
        </w:rPr>
        <w:t>MDL</w:t>
      </w:r>
      <w:bookmarkEnd w:id="46"/>
    </w:p>
    <w:p w14:paraId="432C1F0F" w14:textId="307C8D2E"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342775">
        <w:rPr>
          <w:b/>
          <w:noProof w:val="0"/>
          <w:u w:val="single"/>
          <w:lang w:val="ru-RU" w:eastAsia="ru-RU"/>
        </w:rPr>
        <w:t>самая</w:t>
      </w:r>
      <w:r w:rsidR="00342775" w:rsidRPr="00342775">
        <w:rPr>
          <w:b/>
          <w:noProof w:val="0"/>
          <w:u w:val="single"/>
          <w:lang w:val="en-US" w:eastAsia="ru-RU"/>
        </w:rPr>
        <w:t xml:space="preserve"> </w:t>
      </w:r>
      <w:r w:rsidR="00342775">
        <w:rPr>
          <w:b/>
          <w:noProof w:val="0"/>
          <w:u w:val="single"/>
          <w:lang w:val="ru-RU" w:eastAsia="ru-RU"/>
        </w:rPr>
        <w:t>низкая</w:t>
      </w:r>
      <w:r w:rsidR="00342775" w:rsidRPr="00342775">
        <w:rPr>
          <w:b/>
          <w:noProof w:val="0"/>
          <w:u w:val="single"/>
          <w:lang w:val="en-US" w:eastAsia="ru-RU"/>
        </w:rPr>
        <w:t xml:space="preserve"> </w:t>
      </w:r>
      <w:r w:rsidR="00342775">
        <w:rPr>
          <w:b/>
          <w:noProof w:val="0"/>
          <w:u w:val="single"/>
          <w:lang w:val="ru-RU" w:eastAsia="ru-RU"/>
        </w:rPr>
        <w:t>цена</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1F283A49"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342775">
        <w:rPr>
          <w:b/>
          <w:noProof w:val="0"/>
          <w:lang w:eastAsia="ru-RU"/>
        </w:rPr>
        <w:t xml:space="preserve">  </w:t>
      </w:r>
      <w:r w:rsidR="00342775" w:rsidRPr="00342775">
        <w:rPr>
          <w:i/>
          <w:noProof w:val="0"/>
          <w:u w:val="single"/>
          <w:lang w:val="en-US" w:eastAsia="ru-RU"/>
        </w:rPr>
        <w:t>Informatia o gasiti in SIA RSAP</w:t>
      </w:r>
    </w:p>
    <w:p w14:paraId="75C232E2" w14:textId="40308D0A"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00342775" w:rsidRPr="00342775">
        <w:rPr>
          <w:i/>
          <w:noProof w:val="0"/>
          <w:u w:val="single"/>
          <w:lang w:val="en-US" w:eastAsia="ru-RU"/>
        </w:rPr>
        <w:t xml:space="preserve"> Informatia o gasiti in SIA RSAP</w:t>
      </w:r>
      <w:r w:rsidR="00342775" w:rsidRPr="00FF430B">
        <w:rPr>
          <w:b/>
          <w:noProof w:val="0"/>
          <w:lang w:eastAsia="ru-RU"/>
        </w:rPr>
        <w:t xml:space="preserve"> </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1C9E008F"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w:t>
      </w:r>
      <w:r w:rsidR="00342775">
        <w:rPr>
          <w:b/>
          <w:noProof w:val="0"/>
          <w:lang w:eastAsia="ru-RU"/>
        </w:rPr>
        <w:t xml:space="preserve">e valabilitate a ofertelor: </w:t>
      </w:r>
      <w:r w:rsidR="00342775">
        <w:rPr>
          <w:b/>
          <w:noProof w:val="0"/>
          <w:u w:val="single"/>
          <w:lang w:eastAsia="ru-RU"/>
        </w:rPr>
        <w:t>30 (treizeci zile)</w:t>
      </w:r>
    </w:p>
    <w:p w14:paraId="4E3C6F91" w14:textId="0D72AAB8"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w:t>
      </w:r>
      <w:r w:rsidR="00342775">
        <w:rPr>
          <w:b/>
          <w:i/>
          <w:noProof w:val="0"/>
          <w:u w:val="single"/>
          <w:lang w:eastAsia="ru-RU"/>
        </w:rPr>
        <w:t>SIA RSAP</w:t>
      </w:r>
      <w:r w:rsidR="00426FF4" w:rsidRPr="00FF430B">
        <w:rPr>
          <w:b/>
          <w:noProof w:val="0"/>
          <w:lang w:eastAsia="ru-RU"/>
        </w:rPr>
        <w:t>______</w:t>
      </w:r>
      <w:r w:rsidRPr="00FF430B">
        <w:rPr>
          <w:b/>
          <w:noProof w:val="0"/>
          <w:lang w:eastAsia="ru-RU"/>
        </w:rPr>
        <w:t>________</w:t>
      </w:r>
      <w:r w:rsidR="00342775">
        <w:rPr>
          <w:b/>
          <w:noProof w:val="0"/>
          <w:lang w:eastAsia="ru-RU"/>
        </w:rPr>
        <w:t>____________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151D2AB2"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w:t>
      </w:r>
      <w:r w:rsidR="00342775">
        <w:rPr>
          <w:b/>
          <w:noProof w:val="0"/>
          <w:lang w:eastAsia="ru-RU"/>
        </w:rPr>
        <w:t xml:space="preserve">sau cererile de participare: </w:t>
      </w:r>
      <w:r w:rsidR="00342775">
        <w:rPr>
          <w:b/>
          <w:noProof w:val="0"/>
          <w:u w:val="single"/>
          <w:lang w:eastAsia="ru-RU"/>
        </w:rPr>
        <w:t>limba rusa</w:t>
      </w:r>
    </w:p>
    <w:p w14:paraId="3525B78C" w14:textId="4314EA6A"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w:t>
      </w:r>
      <w:r w:rsidR="00342775">
        <w:rPr>
          <w:b/>
          <w:noProof w:val="0"/>
          <w:u w:val="single"/>
          <w:lang w:eastAsia="ru-RU"/>
        </w:rPr>
        <w:t>nu se aplica</w:t>
      </w:r>
      <w:r w:rsidRPr="00FF430B">
        <w:rPr>
          <w:b/>
          <w:noProof w:val="0"/>
          <w:lang w:eastAsia="ru-RU"/>
        </w:rPr>
        <w:t>_______________________________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0532C090"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anunțul respectiv (dacă este cazul):_______</w:t>
      </w:r>
      <w:r w:rsidR="007F53EA">
        <w:rPr>
          <w:b/>
          <w:noProof w:val="0"/>
          <w:u w:val="single"/>
          <w:lang w:eastAsia="ru-RU"/>
        </w:rPr>
        <w:t>nu se aplica</w:t>
      </w:r>
      <w:r w:rsidR="007F53EA">
        <w:rPr>
          <w:b/>
          <w:noProof w:val="0"/>
          <w:lang w:eastAsia="ru-RU"/>
        </w:rPr>
        <w:t>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5AE0264A"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00DB3BC3">
        <w:rPr>
          <w:b/>
          <w:noProof w:val="0"/>
          <w:shd w:val="clear" w:color="auto" w:fill="FFFFFF" w:themeFill="background1"/>
          <w:lang w:eastAsia="ru-RU"/>
        </w:rPr>
        <w:t xml:space="preserve">nunţ:  </w:t>
      </w:r>
      <w:r w:rsidR="00DB3BC3">
        <w:rPr>
          <w:b/>
          <w:noProof w:val="0"/>
          <w:u w:val="single"/>
          <w:shd w:val="clear" w:color="auto" w:fill="FFFFFF" w:themeFill="background1"/>
          <w:lang w:eastAsia="ru-RU"/>
        </w:rPr>
        <w:t>nu a fost publicat anunt de intentie</w:t>
      </w:r>
    </w:p>
    <w:p w14:paraId="534F3234" w14:textId="30F0EC18"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DB3BC3">
        <w:rPr>
          <w:b/>
          <w:noProof w:val="0"/>
          <w:u w:val="single"/>
          <w:shd w:val="clear" w:color="auto" w:fill="FFFFFF" w:themeFill="background1"/>
          <w:lang w:eastAsia="ru-RU"/>
        </w:rPr>
        <w:t>conform SIA RSAP</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5FF6054A"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w:t>
      </w:r>
      <w:r w:rsidR="00DB3BC3">
        <w:rPr>
          <w:b/>
          <w:noProof w:val="0"/>
          <w:u w:val="single"/>
          <w:shd w:val="clear" w:color="auto" w:fill="FFFFFF" w:themeFill="background1"/>
          <w:lang w:eastAsia="ru-RU"/>
        </w:rPr>
        <w:t>nu</w:t>
      </w:r>
      <w:r w:rsidRPr="00FF430B">
        <w:rPr>
          <w:b/>
          <w:noProof w:val="0"/>
          <w:shd w:val="clear" w:color="auto" w:fill="FFFFFF" w:themeFill="background1"/>
          <w:lang w:eastAsia="ru-RU"/>
        </w:rPr>
        <w:t>__________________</w:t>
      </w:r>
      <w:r w:rsidR="00426FF4" w:rsidRPr="00FF430B">
        <w:rPr>
          <w:b/>
          <w:noProof w:val="0"/>
          <w:shd w:val="clear" w:color="auto" w:fill="FFFFFF" w:themeFill="background1"/>
          <w:lang w:eastAsia="ru-RU"/>
        </w:rPr>
        <w:t>__</w:t>
      </w:r>
      <w:r w:rsidR="00DB3BC3">
        <w:rPr>
          <w:b/>
          <w:noProof w:val="0"/>
          <w:shd w:val="clear" w:color="auto" w:fill="FFFFFF" w:themeFill="background1"/>
          <w:lang w:eastAsia="ru-RU"/>
        </w:rPr>
        <w:t>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C35DA98"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DB3BC3">
        <w:rPr>
          <w:b/>
          <w:noProof w:val="0"/>
          <w:u w:val="single"/>
          <w:shd w:val="clear" w:color="auto" w:fill="FFFFFF" w:themeFill="background1"/>
          <w:lang w:eastAsia="ru-RU"/>
        </w:rPr>
        <w:t>Cheles Ivan</w:t>
      </w:r>
      <w:r w:rsidRPr="00FF430B">
        <w:rPr>
          <w:b/>
          <w:noProof w:val="0"/>
          <w:shd w:val="clear" w:color="auto" w:fill="FFFFFF" w:themeFill="background1"/>
          <w:lang w:eastAsia="ru-RU"/>
        </w:rPr>
        <w:t xml:space="preserve">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390FFCF2"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35678FFB"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610B4F46"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09ED0806"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65598E9E"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37C12555"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07C1F0DE"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364236F6"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25434BB1"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21BB945A"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34370C60"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3EE283E2"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12EA5A1C"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438F91F4"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75DF16CD" w14:textId="77777777" w:rsidR="00DB3BC3" w:rsidRDefault="00DB3BC3" w:rsidP="002A6E99">
      <w:pPr>
        <w:pStyle w:val="Style3"/>
        <w:tabs>
          <w:tab w:val="left" w:pos="567"/>
        </w:tabs>
        <w:spacing w:before="0" w:beforeAutospacing="0" w:after="0"/>
        <w:ind w:left="0" w:firstLine="0"/>
        <w:jc w:val="center"/>
        <w:rPr>
          <w:rFonts w:eastAsia="PMingLiU"/>
          <w:lang w:eastAsia="zh-CN"/>
        </w:rPr>
      </w:pPr>
    </w:p>
    <w:p w14:paraId="0A7ABC86" w14:textId="77777777" w:rsidR="00DB3BC3" w:rsidRPr="00FF430B" w:rsidRDefault="00DB3BC3" w:rsidP="002A6E99">
      <w:pPr>
        <w:pStyle w:val="Style3"/>
        <w:tabs>
          <w:tab w:val="left" w:pos="567"/>
        </w:tabs>
        <w:spacing w:before="0" w:beforeAutospacing="0" w:after="0"/>
        <w:ind w:left="0" w:firstLine="0"/>
        <w:jc w:val="center"/>
        <w:rPr>
          <w:rFonts w:eastAsia="PMingLiU"/>
          <w:lang w:eastAsia="zh-CN"/>
        </w:rPr>
      </w:pPr>
    </w:p>
    <w:p w14:paraId="48898697" w14:textId="77777777" w:rsidR="009D62FF" w:rsidRPr="00FF430B" w:rsidRDefault="009D62FF" w:rsidP="00DB3BC3">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5B80391B" w:rsidR="00233538" w:rsidRPr="00FF430B" w:rsidRDefault="0003591A" w:rsidP="00196AB4">
      <w:pPr>
        <w:ind w:firstLine="709"/>
        <w:jc w:val="both"/>
      </w:pPr>
      <w:r w:rsidRPr="00FF430B">
        <w:t>Obiectul_</w:t>
      </w:r>
      <w:r w:rsidR="00DB3BC3" w:rsidRPr="00DB3BC3">
        <w:rPr>
          <w:b/>
          <w:noProof w:val="0"/>
          <w:u w:val="single"/>
          <w:shd w:val="clear" w:color="auto" w:fill="FFFFFF" w:themeFill="background1"/>
          <w:lang w:val="en-US" w:eastAsia="ru-RU"/>
        </w:rPr>
        <w:t xml:space="preserve"> </w:t>
      </w:r>
      <w:r w:rsidR="00DB3BC3">
        <w:rPr>
          <w:b/>
          <w:noProof w:val="0"/>
          <w:u w:val="single"/>
          <w:shd w:val="clear" w:color="auto" w:fill="FFFFFF" w:themeFill="background1"/>
          <w:lang w:val="en-US" w:eastAsia="ru-RU"/>
        </w:rPr>
        <w:t>Lucrari de intretinere periodica a drumurilor cu imbracaminte rutiera din macadam din str. Priozeornaia la str. Doicova in s.Congaz, UTA Gagauzia, lucrari de intretinere periodica a drumurilor cu imbracaminte rutiera din macadam in s.Congaz str. Polevaia, str.Miciurina, din str.Gorikogo pina la str. Sverdlova, UTA Gagauzia, lucrari de intretinere periodica a drumurilor cu imbracaminte rutiera din macadam str. Cebanova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in</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s</w:t>
      </w:r>
      <w:r w:rsidR="00DB3BC3" w:rsidRPr="00D130F6">
        <w:rPr>
          <w:b/>
          <w:noProof w:val="0"/>
          <w:u w:val="single"/>
          <w:shd w:val="clear" w:color="auto" w:fill="FFFFFF" w:themeFill="background1"/>
          <w:lang w:val="ru-RU" w:eastAsia="ru-RU"/>
        </w:rPr>
        <w:t>.</w:t>
      </w:r>
      <w:r w:rsidR="00DB3BC3">
        <w:rPr>
          <w:b/>
          <w:noProof w:val="0"/>
          <w:u w:val="single"/>
          <w:shd w:val="clear" w:color="auto" w:fill="FFFFFF" w:themeFill="background1"/>
          <w:lang w:val="en-US" w:eastAsia="ru-RU"/>
        </w:rPr>
        <w:t>Congaz</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UTA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Gagauzia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ru-RU" w:eastAsia="ru-RU"/>
        </w:rPr>
        <w:t xml:space="preserve">благоустройство дорожного покрытия пер. </w:t>
      </w:r>
      <w:proofErr w:type="gramStart"/>
      <w:r w:rsidR="00DB3BC3">
        <w:rPr>
          <w:b/>
          <w:noProof w:val="0"/>
          <w:u w:val="single"/>
          <w:shd w:val="clear" w:color="auto" w:fill="FFFFFF" w:themeFill="background1"/>
          <w:lang w:val="ru-RU" w:eastAsia="ru-RU"/>
        </w:rPr>
        <w:t>Октябрьская</w:t>
      </w:r>
      <w:proofErr w:type="gramEnd"/>
      <w:r w:rsidR="00DB3BC3" w:rsidRPr="00D73DAE">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ru-RU" w:eastAsia="ru-RU"/>
        </w:rPr>
        <w:t>с</w:t>
      </w:r>
      <w:r w:rsidR="00DB3BC3" w:rsidRPr="00D73DAE">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ru-RU" w:eastAsia="ru-RU"/>
        </w:rPr>
        <w:t>Конгаз</w:t>
      </w:r>
      <w:r w:rsidR="00DB3BC3" w:rsidRPr="00FF430B">
        <w:rPr>
          <w:b/>
          <w:noProof w:val="0"/>
          <w:shd w:val="clear" w:color="auto" w:fill="FFFFFF" w:themeFill="background1"/>
          <w:lang w:eastAsia="ru-RU"/>
        </w:rPr>
        <w:br/>
      </w:r>
    </w:p>
    <w:p w14:paraId="1FED3E8B" w14:textId="77777777" w:rsidR="00233538" w:rsidRPr="00FF430B" w:rsidRDefault="0003591A" w:rsidP="00196AB4">
      <w:pPr>
        <w:ind w:firstLine="709"/>
        <w:jc w:val="center"/>
      </w:pPr>
      <w:r w:rsidRPr="00FF430B">
        <w:rPr>
          <w:i/>
        </w:rPr>
        <w:t>(denumirea, adresa)</w:t>
      </w:r>
    </w:p>
    <w:p w14:paraId="6B852C2A" w14:textId="6F4A330D" w:rsidR="00233538" w:rsidRPr="00FF430B" w:rsidRDefault="0003591A" w:rsidP="00196AB4">
      <w:pPr>
        <w:ind w:firstLine="709"/>
        <w:jc w:val="both"/>
      </w:pPr>
      <w:r w:rsidRPr="00FF430B">
        <w:t>Autoritatea contractantă__</w:t>
      </w:r>
      <w:r w:rsidR="00DB3BC3" w:rsidRPr="00DB3BC3">
        <w:rPr>
          <w:b/>
          <w:u w:val="single"/>
        </w:rPr>
        <w:t>Primaria Congaz</w:t>
      </w:r>
      <w:r w:rsidRPr="00FF430B">
        <w:t>________________</w:t>
      </w:r>
      <w:r w:rsidR="00DB3BC3">
        <w:t>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40C185" w:rsidR="00460653" w:rsidRPr="00FF430B" w:rsidRDefault="00DB3BC3" w:rsidP="00F26535">
            <w:pPr>
              <w:tabs>
                <w:tab w:val="center" w:pos="-6663"/>
                <w:tab w:val="left" w:pos="567"/>
                <w:tab w:val="right" w:pos="10206"/>
              </w:tabs>
            </w:pPr>
            <w:r>
              <w:rPr>
                <w:lang w:val="ru-RU"/>
              </w:rPr>
              <w:t>«</w:t>
            </w:r>
            <w:r>
              <w:t>___</w:t>
            </w:r>
            <w:r>
              <w:rPr>
                <w:lang w:val="ru-RU"/>
              </w:rPr>
              <w:t>»</w:t>
            </w:r>
            <w:r w:rsidR="007B392A" w:rsidRPr="00FF430B">
              <w:t>_________20</w:t>
            </w:r>
            <w:r>
              <w:rPr>
                <w:lang w:val="ru-RU"/>
              </w:rPr>
              <w:t>21</w:t>
            </w:r>
            <w:r w:rsidR="007B392A" w:rsidRPr="00FF430B">
              <w:t xml:space="preserve">                                       </w:t>
            </w:r>
            <w:r w:rsidR="0019071C" w:rsidRPr="00FF430B">
              <w:t xml:space="preserve">                                         </w:t>
            </w:r>
            <w:r w:rsidR="007B392A" w:rsidRPr="00FF430B">
              <w:t xml:space="preserve">  </w:t>
            </w:r>
            <w:r w:rsidR="00460653" w:rsidRPr="00FF430B">
              <w:t>___</w:t>
            </w:r>
            <w:r>
              <w:rPr>
                <w:u w:val="single"/>
                <w:lang w:val="en-US"/>
              </w:rPr>
              <w:t>s.Congaz</w:t>
            </w:r>
            <w:r>
              <w:t>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B48AD" w:rsidRDefault="00460653" w:rsidP="00385C85">
            <w:pPr>
              <w:pStyle w:val="af2"/>
              <w:tabs>
                <w:tab w:val="left" w:pos="567"/>
                <w:tab w:val="right" w:pos="9531"/>
              </w:tabs>
              <w:ind w:firstLine="0"/>
              <w:rPr>
                <w:lang w:val="en-US"/>
              </w:rPr>
            </w:pPr>
            <w:r w:rsidRPr="001B48AD">
              <w:rPr>
                <w:lang w:val="en-US"/>
              </w:rPr>
              <w:t>Prezentul contract este încheiat în urma procedurii de achiziție nr. ________________ din data___________________, între____________________________________________________</w:t>
            </w:r>
          </w:p>
          <w:p w14:paraId="52B96613" w14:textId="7279EE71" w:rsidR="00460653" w:rsidRPr="00FF430B" w:rsidRDefault="00460653" w:rsidP="00385C85">
            <w:pPr>
              <w:tabs>
                <w:tab w:val="left" w:pos="567"/>
                <w:tab w:val="right" w:pos="10205"/>
              </w:tabs>
              <w:jc w:val="both"/>
            </w:pPr>
            <w:r w:rsidRPr="00FF430B">
              <w:t>______________</w:t>
            </w:r>
            <w:r w:rsidR="00DB3BC3">
              <w:rPr>
                <w:u w:val="single"/>
              </w:rPr>
              <w:t>Primaria s. Congaz</w:t>
            </w:r>
            <w:r w:rsidRPr="00FF430B">
              <w:t>______________________</w:t>
            </w:r>
            <w:r w:rsidR="00DB3BC3">
              <w:t>___________</w:t>
            </w:r>
            <w:r w:rsidRPr="00FF430B">
              <w:t>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3DA67BBD" w:rsidR="00460653" w:rsidRPr="00FF430B" w:rsidRDefault="00460653" w:rsidP="00385C85">
            <w:pPr>
              <w:tabs>
                <w:tab w:val="left" w:pos="567"/>
                <w:tab w:val="right" w:pos="9531"/>
              </w:tabs>
              <w:jc w:val="both"/>
            </w:pPr>
            <w:r w:rsidRPr="00FF430B">
              <w:t>______________</w:t>
            </w:r>
            <w:r w:rsidR="00DB3BC3">
              <w:rPr>
                <w:u w:val="single"/>
              </w:rPr>
              <w:t>s. Congaz</w:t>
            </w:r>
            <w:r w:rsidRPr="00FF430B">
              <w:t>_______________________</w:t>
            </w:r>
            <w:r w:rsidR="00DB3BC3">
              <w:t>________________</w:t>
            </w:r>
            <w:r w:rsidRPr="00FF430B">
              <w:t>_________</w:t>
            </w:r>
          </w:p>
          <w:p w14:paraId="667D35FE" w14:textId="77777777" w:rsidR="00460653" w:rsidRPr="001B48AD" w:rsidRDefault="00460653" w:rsidP="00385C85">
            <w:pPr>
              <w:pStyle w:val="cn"/>
              <w:tabs>
                <w:tab w:val="left" w:pos="567"/>
              </w:tabs>
              <w:jc w:val="both"/>
              <w:rPr>
                <w:sz w:val="20"/>
                <w:szCs w:val="20"/>
                <w:lang w:val="en-US"/>
              </w:rPr>
            </w:pPr>
            <w:r w:rsidRPr="001B48AD">
              <w:rPr>
                <w:sz w:val="20"/>
                <w:szCs w:val="20"/>
                <w:lang w:val="en-US"/>
              </w:rPr>
              <w:t xml:space="preserve">                                                                   (localitatea) </w:t>
            </w:r>
          </w:p>
          <w:p w14:paraId="6C8D41F7" w14:textId="5F213E8C" w:rsidR="00460653" w:rsidRPr="00FF430B" w:rsidRDefault="00460653" w:rsidP="00385C85">
            <w:pPr>
              <w:tabs>
                <w:tab w:val="left" w:pos="567"/>
                <w:tab w:val="right" w:pos="9531"/>
              </w:tabs>
              <w:jc w:val="both"/>
            </w:pPr>
            <w:r w:rsidRPr="00FF430B">
              <w:t>str.__</w:t>
            </w:r>
            <w:r w:rsidR="00DB3BC3">
              <w:rPr>
                <w:u w:val="single"/>
              </w:rPr>
              <w:t>Octeabriscaea,85</w:t>
            </w:r>
            <w:r w:rsidRPr="00FF430B">
              <w:t>___</w:t>
            </w:r>
            <w:r w:rsidR="00DB3BC3">
              <w:t>_____________________</w:t>
            </w:r>
            <w:r w:rsidRPr="00FF430B">
              <w:t xml:space="preserve">, </w:t>
            </w:r>
            <w:r w:rsidRPr="00FF430B">
              <w:tab/>
              <w:t>telefon: _</w:t>
            </w:r>
            <w:r w:rsidR="00DB3BC3">
              <w:rPr>
                <w:u w:val="single"/>
              </w:rPr>
              <w:t>029869917</w:t>
            </w:r>
            <w:r w:rsidR="00DB3BC3">
              <w:t>_</w:t>
            </w:r>
            <w:r w:rsidRPr="00FF430B">
              <w:t>, fax: _____________,</w:t>
            </w:r>
          </w:p>
          <w:p w14:paraId="022881C4" w14:textId="311277D4" w:rsidR="00460653" w:rsidRPr="001B48AD" w:rsidRDefault="009157BF" w:rsidP="00385C85">
            <w:pPr>
              <w:pStyle w:val="af2"/>
              <w:tabs>
                <w:tab w:val="left" w:pos="567"/>
                <w:tab w:val="right" w:pos="9531"/>
              </w:tabs>
              <w:ind w:firstLine="0"/>
              <w:rPr>
                <w:lang w:val="en-US"/>
              </w:rPr>
            </w:pPr>
            <w:r w:rsidRPr="001B48AD">
              <w:rPr>
                <w:lang w:val="en-US"/>
              </w:rPr>
              <w:t>IDNO</w:t>
            </w:r>
            <w:r w:rsidR="00460653" w:rsidRPr="001B48AD">
              <w:rPr>
                <w:lang w:val="en-US"/>
              </w:rPr>
              <w:t xml:space="preserve"> _</w:t>
            </w:r>
            <w:r w:rsidR="00DB3BC3">
              <w:rPr>
                <w:u w:val="single"/>
                <w:lang w:val="en-US"/>
              </w:rPr>
              <w:t>1007601010736</w:t>
            </w:r>
            <w:r w:rsidR="00460653" w:rsidRPr="001B48AD">
              <w:rPr>
                <w:lang w:val="en-US"/>
              </w:rPr>
              <w:t>__</w:t>
            </w:r>
            <w:r w:rsidR="00B51B6E" w:rsidRPr="001B48AD">
              <w:rPr>
                <w:lang w:val="en-US"/>
              </w:rPr>
              <w:t xml:space="preserve">_____________ reprezentat prin </w:t>
            </w:r>
            <w:r w:rsidR="00460653" w:rsidRPr="001B48AD">
              <w:rPr>
                <w:lang w:val="en-US"/>
              </w:rPr>
              <w:t>_______</w:t>
            </w:r>
            <w:r w:rsidR="00DB3BC3">
              <w:rPr>
                <w:u w:val="single"/>
                <w:lang w:val="en-US"/>
              </w:rPr>
              <w:t>primar Esir Mihail</w:t>
            </w:r>
            <w:r w:rsidR="00460653" w:rsidRPr="001B48AD">
              <w:rPr>
                <w:lang w:val="en-US"/>
              </w:rPr>
              <w:t>_</w:t>
            </w:r>
            <w:r w:rsidR="00DB3BC3">
              <w:rPr>
                <w:lang w:val="en-US"/>
              </w:rPr>
              <w:t>_______</w:t>
            </w:r>
            <w:r w:rsidR="00460653" w:rsidRPr="001B48AD">
              <w:rPr>
                <w:lang w:val="en-US"/>
              </w:rPr>
              <w:t xml:space="preserve">,    </w:t>
            </w:r>
          </w:p>
          <w:p w14:paraId="6706F85E" w14:textId="52A3474F" w:rsidR="00460653" w:rsidRPr="001B48AD" w:rsidRDefault="005D4B79" w:rsidP="00385C85">
            <w:pPr>
              <w:pStyle w:val="af2"/>
              <w:tabs>
                <w:tab w:val="left" w:pos="567"/>
              </w:tabs>
              <w:ind w:firstLine="0"/>
              <w:rPr>
                <w:sz w:val="20"/>
                <w:szCs w:val="20"/>
                <w:lang w:val="en-US"/>
              </w:rPr>
            </w:pPr>
            <w:r w:rsidRPr="001B48AD">
              <w:rPr>
                <w:sz w:val="20"/>
                <w:szCs w:val="20"/>
                <w:lang w:val="en-US"/>
              </w:rPr>
              <w:t xml:space="preserve">                                                   </w:t>
            </w:r>
            <w:r w:rsidR="00460653" w:rsidRPr="001B48AD">
              <w:rPr>
                <w:sz w:val="20"/>
                <w:szCs w:val="20"/>
                <w:lang w:val="en-US"/>
              </w:rPr>
              <w:t xml:space="preserve"> (numele, prenumele şi</w:t>
            </w:r>
            <w:r w:rsidR="00DF4DCF" w:rsidRPr="001B48AD">
              <w:rPr>
                <w:sz w:val="20"/>
                <w:szCs w:val="20"/>
                <w:lang w:val="en-US"/>
              </w:rPr>
              <w:t xml:space="preserve"> </w:t>
            </w:r>
            <w:r w:rsidR="00460653" w:rsidRPr="001B48AD">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B48AD" w:rsidRDefault="00460653" w:rsidP="00385C85">
            <w:pPr>
              <w:pStyle w:val="af2"/>
              <w:tabs>
                <w:tab w:val="left" w:pos="567"/>
              </w:tabs>
              <w:ind w:firstLine="0"/>
              <w:rPr>
                <w:sz w:val="20"/>
                <w:szCs w:val="20"/>
                <w:lang w:val="en-US"/>
              </w:rPr>
            </w:pPr>
            <w:proofErr w:type="gramStart"/>
            <w:r w:rsidRPr="001B48AD">
              <w:rPr>
                <w:lang w:val="en-US"/>
              </w:rPr>
              <w:t>telefon</w:t>
            </w:r>
            <w:proofErr w:type="gramEnd"/>
            <w:r w:rsidRPr="001B48AD">
              <w:rPr>
                <w:lang w:val="en-US"/>
              </w:rPr>
              <w:t>: ______________, fax: _____________,</w:t>
            </w:r>
            <w:r w:rsidR="00DF4DCF" w:rsidRPr="001B48AD">
              <w:rPr>
                <w:lang w:val="en-US"/>
              </w:rPr>
              <w:t xml:space="preserve"> </w:t>
            </w:r>
            <w:r w:rsidR="009157BF" w:rsidRPr="001B48AD">
              <w:rPr>
                <w:lang w:val="en-US"/>
              </w:rPr>
              <w:t>IDNO</w:t>
            </w:r>
            <w:r w:rsidRPr="001B48AD">
              <w:rPr>
                <w:lang w:val="en-US"/>
              </w:rPr>
              <w:t xml:space="preserve">________________ autorizat pentru activitatea în construcţii: autorizaţia nr. _______ </w:t>
            </w:r>
            <w:proofErr w:type="gramStart"/>
            <w:r w:rsidR="0016369C" w:rsidRPr="001B48AD">
              <w:rPr>
                <w:lang w:val="en-US"/>
              </w:rPr>
              <w:t>din</w:t>
            </w:r>
            <w:proofErr w:type="gramEnd"/>
            <w:r w:rsidR="0016369C" w:rsidRPr="001B48AD">
              <w:rPr>
                <w:lang w:val="en-US"/>
              </w:rPr>
              <w:t xml:space="preserve"> „</w:t>
            </w:r>
            <w:r w:rsidRPr="001B48AD">
              <w:rPr>
                <w:lang w:val="en-US"/>
              </w:rPr>
              <w:t>__”______________20__, eliberată de __________________,pe un termen de ____</w:t>
            </w:r>
            <w:r w:rsidR="0016369C" w:rsidRPr="001B48AD">
              <w:rPr>
                <w:lang w:val="en-US"/>
              </w:rPr>
              <w:t xml:space="preserve"> ani, pentru genurile de </w:t>
            </w:r>
            <w:r w:rsidRPr="001B48AD">
              <w:rPr>
                <w:lang w:val="en-US"/>
              </w:rPr>
              <w:t>activitate___________________________________,</w:t>
            </w:r>
            <w:r w:rsidR="00CD0EA7" w:rsidRPr="001B48AD">
              <w:rPr>
                <w:lang w:val="en-US"/>
              </w:rPr>
              <w:t xml:space="preserve"> reprezentat prin </w:t>
            </w:r>
            <w:r w:rsidRPr="001B48AD">
              <w:rPr>
                <w:lang w:val="en-US"/>
              </w:rPr>
              <w:t>__________________</w:t>
            </w:r>
            <w:r w:rsidR="00CD0EA7" w:rsidRPr="001B48AD">
              <w:rPr>
                <w:lang w:val="en-US"/>
              </w:rPr>
              <w:t>__________________</w:t>
            </w:r>
            <w:r w:rsidRPr="001B48AD">
              <w:rPr>
                <w:lang w:val="en-US"/>
              </w:rPr>
              <w:t>_, în calitate</w:t>
            </w:r>
            <w:r w:rsidR="00CD0EA7" w:rsidRPr="001B48AD">
              <w:rPr>
                <w:lang w:val="en-US"/>
              </w:rPr>
              <w:t xml:space="preserve"> de Antreprenor, pe de altă parte.</w:t>
            </w:r>
          </w:p>
          <w:p w14:paraId="43F2E82E" w14:textId="77777777" w:rsidR="001A5517" w:rsidRPr="001B48AD" w:rsidRDefault="00460653" w:rsidP="00385C85">
            <w:pPr>
              <w:pStyle w:val="af2"/>
              <w:tabs>
                <w:tab w:val="left" w:pos="567"/>
              </w:tabs>
              <w:ind w:firstLine="0"/>
              <w:rPr>
                <w:sz w:val="20"/>
                <w:szCs w:val="20"/>
                <w:lang w:val="en-US"/>
              </w:rPr>
            </w:pPr>
            <w:r w:rsidRPr="001B48AD">
              <w:rPr>
                <w:sz w:val="20"/>
                <w:szCs w:val="20"/>
                <w:lang w:val="en-US"/>
              </w:rPr>
              <w:t xml:space="preserve"> (numele şi</w:t>
            </w:r>
            <w:r w:rsidR="005D4B79" w:rsidRPr="001B48AD">
              <w:rPr>
                <w:sz w:val="20"/>
                <w:szCs w:val="20"/>
                <w:lang w:val="en-US"/>
              </w:rPr>
              <w:t xml:space="preserve"> </w:t>
            </w:r>
            <w:r w:rsidRPr="001B48A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98B16C1"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w:t>
            </w:r>
            <w:r w:rsidR="00DB3BC3">
              <w:rPr>
                <w:b/>
                <w:noProof w:val="0"/>
                <w:u w:val="single"/>
                <w:shd w:val="clear" w:color="auto" w:fill="FFFFFF" w:themeFill="background1"/>
                <w:lang w:val="en-US" w:eastAsia="ru-RU"/>
              </w:rPr>
              <w:t xml:space="preserve"> Lucrari de intretinere periodica a drumurilor cu imbracaminte rutiera din macadam din str. Priozeornaia la str. Doicova in s.Congaz, UTA Gagauzia, lucrari de intretinere periodica a drumurilor cu imbracaminte rutiera din macadam in s.Congaz str. Polevaia, str.Miciurina, din str.Gorikogo pina la str. </w:t>
            </w:r>
            <w:r w:rsidR="00DB3BC3">
              <w:rPr>
                <w:b/>
                <w:noProof w:val="0"/>
                <w:u w:val="single"/>
                <w:shd w:val="clear" w:color="auto" w:fill="FFFFFF" w:themeFill="background1"/>
                <w:lang w:val="en-US" w:eastAsia="ru-RU"/>
              </w:rPr>
              <w:lastRenderedPageBreak/>
              <w:t>Sverdlova, UTA Gagauzia, lucrari de intretinere periodica a drumurilor cu imbracaminte rutiera din macadam str. Cebanova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in</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s</w:t>
            </w:r>
            <w:r w:rsidR="00DB3BC3" w:rsidRPr="00D130F6">
              <w:rPr>
                <w:b/>
                <w:noProof w:val="0"/>
                <w:u w:val="single"/>
                <w:shd w:val="clear" w:color="auto" w:fill="FFFFFF" w:themeFill="background1"/>
                <w:lang w:val="ru-RU" w:eastAsia="ru-RU"/>
              </w:rPr>
              <w:t>.</w:t>
            </w:r>
            <w:r w:rsidR="00DB3BC3">
              <w:rPr>
                <w:b/>
                <w:noProof w:val="0"/>
                <w:u w:val="single"/>
                <w:shd w:val="clear" w:color="auto" w:fill="FFFFFF" w:themeFill="background1"/>
                <w:lang w:val="en-US" w:eastAsia="ru-RU"/>
              </w:rPr>
              <w:t>Congaz</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UTA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en-US" w:eastAsia="ru-RU"/>
              </w:rPr>
              <w:t>Gagauzia</w:t>
            </w:r>
            <w:r w:rsidR="00DB3BC3" w:rsidRPr="00D130F6">
              <w:rPr>
                <w:b/>
                <w:noProof w:val="0"/>
                <w:u w:val="single"/>
                <w:shd w:val="clear" w:color="auto" w:fill="FFFFFF" w:themeFill="background1"/>
                <w:lang w:val="ru-RU" w:eastAsia="ru-RU"/>
              </w:rPr>
              <w:t xml:space="preserve">, </w:t>
            </w:r>
            <w:r w:rsidR="00DB3BC3">
              <w:rPr>
                <w:b/>
                <w:noProof w:val="0"/>
                <w:u w:val="single"/>
                <w:shd w:val="clear" w:color="auto" w:fill="FFFFFF" w:themeFill="background1"/>
                <w:lang w:val="ru-RU" w:eastAsia="ru-RU"/>
              </w:rPr>
              <w:t xml:space="preserve">благоустройство дорожного покрытия пер. </w:t>
            </w:r>
            <w:proofErr w:type="gramStart"/>
            <w:r w:rsidR="00DB3BC3">
              <w:rPr>
                <w:b/>
                <w:noProof w:val="0"/>
                <w:u w:val="single"/>
                <w:shd w:val="clear" w:color="auto" w:fill="FFFFFF" w:themeFill="background1"/>
                <w:lang w:val="ru-RU" w:eastAsia="ru-RU"/>
              </w:rPr>
              <w:t>Октябрьская</w:t>
            </w:r>
            <w:proofErr w:type="gramEnd"/>
            <w:r w:rsidR="00DB3BC3" w:rsidRPr="00DB3BC3">
              <w:rPr>
                <w:b/>
                <w:noProof w:val="0"/>
                <w:u w:val="single"/>
                <w:shd w:val="clear" w:color="auto" w:fill="FFFFFF" w:themeFill="background1"/>
                <w:lang w:val="en-US" w:eastAsia="ru-RU"/>
              </w:rPr>
              <w:t xml:space="preserve"> </w:t>
            </w:r>
            <w:r w:rsidR="00DB3BC3">
              <w:rPr>
                <w:b/>
                <w:noProof w:val="0"/>
                <w:u w:val="single"/>
                <w:shd w:val="clear" w:color="auto" w:fill="FFFFFF" w:themeFill="background1"/>
                <w:lang w:val="ru-RU" w:eastAsia="ru-RU"/>
              </w:rPr>
              <w:t>с</w:t>
            </w:r>
            <w:r w:rsidR="00DB3BC3" w:rsidRPr="00DB3BC3">
              <w:rPr>
                <w:b/>
                <w:noProof w:val="0"/>
                <w:u w:val="single"/>
                <w:shd w:val="clear" w:color="auto" w:fill="FFFFFF" w:themeFill="background1"/>
                <w:lang w:val="en-US" w:eastAsia="ru-RU"/>
              </w:rPr>
              <w:t xml:space="preserve">. </w:t>
            </w:r>
            <w:r w:rsidR="00DB3BC3">
              <w:rPr>
                <w:b/>
                <w:noProof w:val="0"/>
                <w:u w:val="single"/>
                <w:shd w:val="clear" w:color="auto" w:fill="FFFFFF" w:themeFill="background1"/>
                <w:lang w:val="ru-RU" w:eastAsia="ru-RU"/>
              </w:rPr>
              <w:t>Конгаз</w:t>
            </w:r>
            <w:r w:rsidR="00DB3BC3" w:rsidRPr="00FF430B">
              <w:rPr>
                <w:b/>
                <w:noProof w:val="0"/>
                <w:shd w:val="clear" w:color="auto" w:fill="FFFFFF" w:themeFill="background1"/>
                <w:lang w:eastAsia="ru-RU"/>
              </w:rPr>
              <w:br/>
            </w:r>
            <w:r w:rsidR="009F0FE8" w:rsidRPr="00FF430B">
              <w:rPr>
                <w:i/>
              </w:rPr>
              <w:t>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2.1. </w:t>
            </w:r>
            <w:r w:rsidR="00460653" w:rsidRPr="001B48AD">
              <w:rPr>
                <w:lang w:val="en-US"/>
              </w:rPr>
              <w:t xml:space="preserve">Durata de execuţie a lucrărilor contractate este de </w:t>
            </w:r>
            <w:r w:rsidR="009F0FE8" w:rsidRPr="001B48AD">
              <w:rPr>
                <w:lang w:val="en-US"/>
              </w:rPr>
              <w:t>_________ luni</w:t>
            </w:r>
            <w:r w:rsidR="005D4B79" w:rsidRPr="001B48AD">
              <w:rPr>
                <w:lang w:val="en-US"/>
              </w:rPr>
              <w:t xml:space="preserve"> </w:t>
            </w:r>
            <w:r w:rsidR="00EB65F6" w:rsidRPr="001B48AD">
              <w:rPr>
                <w:lang w:val="en-US"/>
              </w:rPr>
              <w:t>și zile___</w:t>
            </w:r>
            <w:r w:rsidR="00460653" w:rsidRPr="001B48AD">
              <w:rPr>
                <w:lang w:val="en-US"/>
              </w:rPr>
              <w:t xml:space="preserve">după primirea ordinului de începere </w:t>
            </w:r>
            <w:proofErr w:type="gramStart"/>
            <w:r w:rsidR="00460653" w:rsidRPr="001B48AD">
              <w:rPr>
                <w:lang w:val="en-US"/>
              </w:rPr>
              <w:t>a</w:t>
            </w:r>
            <w:proofErr w:type="gramEnd"/>
            <w:r w:rsidR="00460653" w:rsidRPr="001B48AD">
              <w:rPr>
                <w:lang w:val="en-US"/>
              </w:rPr>
              <w:t xml:space="preserve"> execuţiei</w:t>
            </w:r>
            <w:r w:rsidR="005D4B79" w:rsidRPr="001B48AD">
              <w:rPr>
                <w:lang w:val="en-US"/>
              </w:rPr>
              <w:t xml:space="preserve"> </w:t>
            </w:r>
            <w:r w:rsidR="00460653" w:rsidRPr="001B48AD">
              <w:rPr>
                <w:lang w:val="en-US"/>
              </w:rPr>
              <w:t>şi asigurării lucrului ritmic de către beneficiar</w:t>
            </w:r>
            <w:r w:rsidR="005D4B79" w:rsidRPr="001B48AD">
              <w:rPr>
                <w:lang w:val="en-US"/>
              </w:rPr>
              <w:t>-</w:t>
            </w:r>
            <w:r w:rsidR="00460653" w:rsidRPr="001B48AD">
              <w:rPr>
                <w:lang w:val="en-US"/>
              </w:rPr>
              <w:t>ordonatorul de credite.</w:t>
            </w:r>
          </w:p>
          <w:p w14:paraId="0D18755A"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2.2. </w:t>
            </w:r>
            <w:r w:rsidR="00460653" w:rsidRPr="001B48AD">
              <w:rPr>
                <w:lang w:val="en-US"/>
              </w:rPr>
              <w:t xml:space="preserve">Graficul de execuţie a lucrărilor se va efectua conform specificaţiei din anexa </w:t>
            </w:r>
            <w:r w:rsidR="009157BF" w:rsidRPr="001B48AD">
              <w:rPr>
                <w:lang w:val="en-US"/>
              </w:rPr>
              <w:t xml:space="preserve">la </w:t>
            </w:r>
            <w:r w:rsidR="00460653" w:rsidRPr="001B48AD">
              <w:rPr>
                <w:lang w:val="en-US"/>
              </w:rPr>
              <w:t xml:space="preserve">prezentul contract. </w:t>
            </w:r>
          </w:p>
          <w:p w14:paraId="7E5AA4F4"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2.3. </w:t>
            </w:r>
            <w:r w:rsidR="00460653" w:rsidRPr="001B48AD">
              <w:rPr>
                <w:lang w:val="en-US"/>
              </w:rPr>
              <w:t xml:space="preserve">Perioada de execuţie poate fi prelungită </w:t>
            </w:r>
            <w:r w:rsidR="00EB65F6" w:rsidRPr="001B48AD">
              <w:rPr>
                <w:lang w:val="en-US"/>
              </w:rPr>
              <w:t xml:space="preserve">sau suspendată </w:t>
            </w:r>
            <w:r w:rsidR="00460653" w:rsidRPr="001B48AD">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2.4. </w:t>
            </w:r>
            <w:r w:rsidR="00460653" w:rsidRPr="001B48A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2.5. </w:t>
            </w:r>
            <w:r w:rsidR="00460653" w:rsidRPr="001B48AD">
              <w:rPr>
                <w:lang w:val="en-US"/>
              </w:rPr>
              <w:t xml:space="preserve">La terminarea lucrărilor, Antreprenorul </w:t>
            </w:r>
            <w:r w:rsidR="00183D79" w:rsidRPr="001B48AD">
              <w:rPr>
                <w:lang w:val="en-US"/>
              </w:rPr>
              <w:t>va notifica Beneficiarul că su</w:t>
            </w:r>
            <w:r w:rsidR="00460653" w:rsidRPr="001B48AD">
              <w:rPr>
                <w:lang w:val="en-US"/>
              </w:rPr>
              <w:t xml:space="preserve">nt îndeplinite condiţiile de recepţie, solicitând convocarea comisiei. În baza acestei notificări, Beneficiarul va convoca comisia </w:t>
            </w:r>
            <w:proofErr w:type="gramStart"/>
            <w:r w:rsidR="00460653" w:rsidRPr="001B48AD">
              <w:rPr>
                <w:lang w:val="en-US"/>
              </w:rPr>
              <w:t>de  recepţie</w:t>
            </w:r>
            <w:proofErr w:type="gramEnd"/>
            <w:r w:rsidR="00460653" w:rsidRPr="001B48AD">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B48AD" w:rsidRDefault="00E503F9" w:rsidP="00196AB4">
            <w:pPr>
              <w:pStyle w:val="af2"/>
              <w:tabs>
                <w:tab w:val="left" w:pos="321"/>
              </w:tabs>
              <w:spacing w:line="276" w:lineRule="auto"/>
              <w:ind w:firstLine="0"/>
              <w:rPr>
                <w:lang w:val="en-US"/>
              </w:rPr>
            </w:pPr>
            <w:r w:rsidRPr="001B48AD">
              <w:rPr>
                <w:lang w:val="en-US"/>
              </w:rPr>
              <w:t>3.2</w:t>
            </w:r>
            <w:proofErr w:type="gramStart"/>
            <w:r w:rsidR="00A156C0" w:rsidRPr="001B48AD">
              <w:rPr>
                <w:lang w:val="en-US"/>
              </w:rPr>
              <w:t>.</w:t>
            </w:r>
            <w:r w:rsidR="00460653" w:rsidRPr="001B48AD">
              <w:rPr>
                <w:lang w:val="en-US"/>
              </w:rPr>
              <w:t>Achitările</w:t>
            </w:r>
            <w:proofErr w:type="gramEnd"/>
            <w:r w:rsidR="00460653" w:rsidRPr="001B48AD">
              <w:rPr>
                <w:lang w:val="en-US"/>
              </w:rPr>
              <w:t xml:space="preserve"> vor fi efectuate prin transfer în baza facturilor fiscale, după primirea proceselor </w:t>
            </w:r>
            <w:r w:rsidR="00A156C0" w:rsidRPr="001B48AD">
              <w:rPr>
                <w:lang w:val="en-US"/>
              </w:rPr>
              <w:t>–</w:t>
            </w:r>
            <w:r w:rsidR="00460653" w:rsidRPr="001B48AD">
              <w:rPr>
                <w:lang w:val="en-US"/>
              </w:rPr>
              <w:t xml:space="preserve"> </w:t>
            </w:r>
            <w:r w:rsidR="00460653" w:rsidRPr="001B48AD">
              <w:rPr>
                <w:lang w:val="en-US"/>
              </w:rPr>
              <w:lastRenderedPageBreak/>
              <w:t>verbale de recepţie a lucrărilor executate, semnate şi</w:t>
            </w:r>
            <w:r w:rsidR="00995AF6" w:rsidRPr="001B48AD">
              <w:rPr>
                <w:lang w:val="en-US"/>
              </w:rPr>
              <w:t xml:space="preserve"> acceptate de către Beneficiar.</w:t>
            </w:r>
          </w:p>
          <w:p w14:paraId="4312716F" w14:textId="77777777" w:rsidR="00A946E0" w:rsidRPr="001B48AD" w:rsidRDefault="00A156C0" w:rsidP="00196AB4">
            <w:pPr>
              <w:pStyle w:val="af2"/>
              <w:tabs>
                <w:tab w:val="left" w:pos="37"/>
              </w:tabs>
              <w:spacing w:line="276" w:lineRule="auto"/>
              <w:ind w:firstLine="0"/>
              <w:rPr>
                <w:lang w:val="en-US"/>
              </w:rPr>
            </w:pPr>
            <w:r w:rsidRPr="001B48AD">
              <w:rPr>
                <w:lang w:val="en-US"/>
              </w:rPr>
              <w:t xml:space="preserve">3.3. </w:t>
            </w:r>
            <w:r w:rsidR="00460653" w:rsidRPr="001B48AD">
              <w:rPr>
                <w:lang w:val="en-US"/>
              </w:rPr>
              <w:t>Beneficiarul va verifica procesele</w:t>
            </w:r>
            <w:r w:rsidR="009E719D" w:rsidRPr="001B48AD">
              <w:rPr>
                <w:lang w:val="en-US"/>
              </w:rPr>
              <w:t>-</w:t>
            </w:r>
            <w:r w:rsidR="00460653" w:rsidRPr="001B48AD">
              <w:rPr>
                <w:lang w:val="en-US"/>
              </w:rPr>
              <w:t xml:space="preserve">verbale de recepție a lucrărilor executate în termen de </w:t>
            </w:r>
            <w:r w:rsidR="00684D44" w:rsidRPr="001B48AD">
              <w:rPr>
                <w:lang w:val="en-US"/>
              </w:rPr>
              <w:t>…..</w:t>
            </w:r>
            <w:r w:rsidR="00460653" w:rsidRPr="001B48AD">
              <w:rPr>
                <w:lang w:val="en-US"/>
              </w:rPr>
              <w:t xml:space="preserve"> </w:t>
            </w:r>
            <w:proofErr w:type="gramStart"/>
            <w:r w:rsidR="00460653" w:rsidRPr="001B48AD">
              <w:rPr>
                <w:lang w:val="en-US"/>
              </w:rPr>
              <w:t>zile</w:t>
            </w:r>
            <w:proofErr w:type="gramEnd"/>
            <w:r w:rsidR="00460653" w:rsidRPr="001B48AD">
              <w:rPr>
                <w:lang w:val="en-US"/>
              </w:rPr>
              <w:t xml:space="preserve"> calendaristice de la primirea acestora de la Antreprenor.</w:t>
            </w:r>
          </w:p>
          <w:p w14:paraId="3596857E" w14:textId="77777777" w:rsidR="00A946E0" w:rsidRPr="001B48AD" w:rsidRDefault="00316769" w:rsidP="00196AB4">
            <w:pPr>
              <w:pStyle w:val="af2"/>
              <w:tabs>
                <w:tab w:val="left" w:pos="37"/>
              </w:tabs>
              <w:spacing w:line="276" w:lineRule="auto"/>
              <w:ind w:firstLine="0"/>
              <w:rPr>
                <w:lang w:val="en-US"/>
              </w:rPr>
            </w:pPr>
            <w:r w:rsidRPr="001B48AD">
              <w:rPr>
                <w:lang w:val="en-US"/>
              </w:rPr>
              <w:t>3.4</w:t>
            </w:r>
            <w:r w:rsidR="00A156C0" w:rsidRPr="001B48AD">
              <w:rPr>
                <w:lang w:val="en-US"/>
              </w:rPr>
              <w:t xml:space="preserve">. </w:t>
            </w:r>
            <w:r w:rsidR="00460653" w:rsidRPr="001B48A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B48AD">
              <w:rPr>
                <w:lang w:val="en-US"/>
              </w:rPr>
              <w:t>u su</w:t>
            </w:r>
            <w:r w:rsidR="00460653" w:rsidRPr="001B48AD">
              <w:rPr>
                <w:lang w:val="en-US"/>
              </w:rPr>
              <w:t xml:space="preserve">nt în litigiu va fi plătită imediat. </w:t>
            </w:r>
          </w:p>
          <w:p w14:paraId="6A8C0844" w14:textId="77777777" w:rsidR="00E503F9" w:rsidRPr="001B48AD" w:rsidRDefault="00316769" w:rsidP="00196AB4">
            <w:pPr>
              <w:pStyle w:val="af2"/>
              <w:tabs>
                <w:tab w:val="left" w:pos="37"/>
              </w:tabs>
              <w:spacing w:line="276" w:lineRule="auto"/>
              <w:ind w:firstLine="0"/>
              <w:rPr>
                <w:lang w:val="en-US"/>
              </w:rPr>
            </w:pPr>
            <w:r w:rsidRPr="001B48AD">
              <w:rPr>
                <w:lang w:val="en-US"/>
              </w:rPr>
              <w:t>3.5</w:t>
            </w:r>
            <w:proofErr w:type="gramStart"/>
            <w:r w:rsidR="00A156C0" w:rsidRPr="001B48AD">
              <w:rPr>
                <w:lang w:val="en-US"/>
              </w:rPr>
              <w:t>.</w:t>
            </w:r>
            <w:r w:rsidR="00460653" w:rsidRPr="001B48AD">
              <w:rPr>
                <w:lang w:val="en-US"/>
              </w:rPr>
              <w:t>Lucrările</w:t>
            </w:r>
            <w:proofErr w:type="gramEnd"/>
            <w:r w:rsidR="00460653" w:rsidRPr="001B48AD">
              <w:rPr>
                <w:lang w:val="en-US"/>
              </w:rPr>
              <w:t xml:space="preserve"> nu </w:t>
            </w:r>
            <w:r w:rsidR="00183D79" w:rsidRPr="001B48AD">
              <w:rPr>
                <w:lang w:val="en-US"/>
              </w:rPr>
              <w:t>vor fi considerate finalizate pâ</w:t>
            </w:r>
            <w:r w:rsidR="00460653" w:rsidRPr="001B48AD">
              <w:rPr>
                <w:lang w:val="en-US"/>
              </w:rPr>
              <w:t>nă</w:t>
            </w:r>
            <w:r w:rsidR="00183D79" w:rsidRPr="001B48AD">
              <w:rPr>
                <w:lang w:val="en-US"/>
              </w:rPr>
              <w:t xml:space="preserve"> câ</w:t>
            </w:r>
            <w:r w:rsidR="00460653" w:rsidRPr="001B48AD">
              <w:rPr>
                <w:lang w:val="en-US"/>
              </w:rPr>
              <w:t xml:space="preserve">nd procesul-verbal de recepţie la terminarea lucrărilor  nu va fi semnat de comisia de recepţie, care confirmă că lucrările au fost executate </w:t>
            </w:r>
            <w:r w:rsidR="00A946E0" w:rsidRPr="001B48AD">
              <w:rPr>
                <w:lang w:val="en-US"/>
              </w:rPr>
              <w:t>conform contractului.</w:t>
            </w:r>
          </w:p>
          <w:p w14:paraId="1925FC36" w14:textId="77777777" w:rsidR="00267805" w:rsidRPr="001B48AD" w:rsidRDefault="00316769" w:rsidP="00A101F6">
            <w:pPr>
              <w:pStyle w:val="af2"/>
              <w:tabs>
                <w:tab w:val="left" w:pos="37"/>
              </w:tabs>
              <w:spacing w:line="276" w:lineRule="auto"/>
              <w:ind w:firstLine="0"/>
              <w:rPr>
                <w:lang w:val="en-US"/>
              </w:rPr>
            </w:pPr>
            <w:r w:rsidRPr="001B48AD">
              <w:rPr>
                <w:lang w:val="en-US"/>
              </w:rPr>
              <w:t>3.6</w:t>
            </w:r>
            <w:proofErr w:type="gramStart"/>
            <w:r w:rsidR="00A227F2" w:rsidRPr="001B48AD">
              <w:rPr>
                <w:lang w:val="en-US"/>
              </w:rPr>
              <w:t>.Garanţia</w:t>
            </w:r>
            <w:proofErr w:type="gramEnd"/>
            <w:r w:rsidR="00A227F2" w:rsidRPr="001B48A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1B48AD">
              <w:rPr>
                <w:lang w:val="en-US"/>
              </w:rPr>
              <w:t xml:space="preserve"> </w:t>
            </w:r>
            <w:r w:rsidR="00EB65F6" w:rsidRPr="001B48AD">
              <w:rPr>
                <w:lang w:val="en-US"/>
              </w:rPr>
              <w:t>În cazul recepţiei cu obiecţii,</w:t>
            </w:r>
            <w:r w:rsidR="005D4B79" w:rsidRPr="001B48AD">
              <w:rPr>
                <w:lang w:val="en-US"/>
              </w:rPr>
              <w:t xml:space="preserve"> </w:t>
            </w:r>
            <w:r w:rsidR="00EB65F6" w:rsidRPr="001B48AD">
              <w:rPr>
                <w:lang w:val="en-US"/>
              </w:rPr>
              <w:t>garanţia se va restitui în cel mult 15 zile după înlăturarea acestora.</w:t>
            </w:r>
          </w:p>
          <w:p w14:paraId="61495F7C" w14:textId="77777777" w:rsidR="00A156C0" w:rsidRPr="001B48AD"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B48AD" w:rsidRDefault="00A101F6" w:rsidP="00371806">
            <w:pPr>
              <w:pStyle w:val="af2"/>
              <w:tabs>
                <w:tab w:val="left" w:pos="567"/>
              </w:tabs>
              <w:spacing w:line="276" w:lineRule="auto"/>
              <w:ind w:firstLine="0"/>
              <w:rPr>
                <w:lang w:val="en-US"/>
              </w:rPr>
            </w:pPr>
            <w:r w:rsidRPr="001B48AD">
              <w:rPr>
                <w:lang w:val="en-US"/>
              </w:rPr>
              <w:t xml:space="preserve">4.3. </w:t>
            </w:r>
            <w:r w:rsidR="00D7570D" w:rsidRPr="001B48A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4.4. </w:t>
            </w:r>
            <w:r w:rsidR="00460653" w:rsidRPr="001B48AD">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B48AD" w:rsidRDefault="00A101F6" w:rsidP="00196AB4">
            <w:pPr>
              <w:pStyle w:val="af2"/>
              <w:tabs>
                <w:tab w:val="left" w:pos="567"/>
              </w:tabs>
              <w:spacing w:line="276" w:lineRule="auto"/>
              <w:ind w:firstLine="0"/>
              <w:rPr>
                <w:lang w:val="en-US"/>
              </w:rPr>
            </w:pPr>
            <w:r w:rsidRPr="001B48AD">
              <w:rPr>
                <w:lang w:val="en-US"/>
              </w:rPr>
              <w:t xml:space="preserve">4.5. </w:t>
            </w:r>
            <w:r w:rsidR="00460653" w:rsidRPr="001B48AD">
              <w:rPr>
                <w:lang w:val="en-US"/>
              </w:rPr>
              <w:t>Desenele, calculele, verificările calculelor, caietele de măsurări (ataşamentele) şi alte documente, pe care Beneficiarul sau Antreprenorul trebuie să le întocmească şi</w:t>
            </w:r>
            <w:r w:rsidR="005D4B79" w:rsidRPr="001B48AD">
              <w:rPr>
                <w:lang w:val="en-US"/>
              </w:rPr>
              <w:t xml:space="preserve"> </w:t>
            </w:r>
            <w:r w:rsidR="00460653" w:rsidRPr="001B48AD">
              <w:rPr>
                <w:lang w:val="en-US"/>
              </w:rPr>
              <w:t>s</w:t>
            </w:r>
            <w:r w:rsidR="00183D79" w:rsidRPr="001B48AD">
              <w:rPr>
                <w:lang w:val="en-US"/>
              </w:rPr>
              <w:t>u</w:t>
            </w:r>
            <w:r w:rsidR="00460653" w:rsidRPr="001B48AD">
              <w:rPr>
                <w:lang w:val="en-US"/>
              </w:rPr>
              <w:t xml:space="preserve">nt cerute de subantreprenorul proiectant, vor fi puse la dispoziţia acestuia de către Antreprenor. </w:t>
            </w:r>
          </w:p>
          <w:p w14:paraId="56A353E0"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4.6. </w:t>
            </w:r>
            <w:r w:rsidR="00460653" w:rsidRPr="001B48AD">
              <w:rPr>
                <w:lang w:val="en-US"/>
              </w:rPr>
              <w:t>Oferta adjudecată face parte integrantă din contract. Ea trebuie să fie corectă şi completă. Preţurile stabilite vor acoperi toate obligaţiunile din contract şi toate operaţiunile pentru terminarea şi</w:t>
            </w:r>
            <w:r w:rsidR="005D4B79" w:rsidRPr="001B48AD">
              <w:rPr>
                <w:lang w:val="en-US"/>
              </w:rPr>
              <w:t xml:space="preserve"> </w:t>
            </w:r>
            <w:r w:rsidR="00460653" w:rsidRPr="001B48AD">
              <w:rPr>
                <w:lang w:val="en-US"/>
              </w:rPr>
              <w:t xml:space="preserve">întreţinerea corespunzătoare a lucrărilor. </w:t>
            </w:r>
          </w:p>
          <w:p w14:paraId="52D590A4"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4.7. </w:t>
            </w:r>
            <w:r w:rsidR="00460653" w:rsidRPr="001B48AD">
              <w:rPr>
                <w:lang w:val="en-US"/>
              </w:rPr>
              <w:t>Dacă Beneficiarul nu emite în timp util dispoziţii suplimentare care să conţină</w:t>
            </w:r>
            <w:r w:rsidR="005D4B79" w:rsidRPr="001B48AD">
              <w:rPr>
                <w:lang w:val="en-US"/>
              </w:rPr>
              <w:t xml:space="preserve"> </w:t>
            </w:r>
            <w:r w:rsidR="00460653" w:rsidRPr="001B48AD">
              <w:rPr>
                <w:lang w:val="en-US"/>
              </w:rPr>
              <w:t>instrucţiuni sau aprobări, ordine, directive, sau detalii, Antreprenorul va notifica Beneficiarul prin scrisori, de c</w:t>
            </w:r>
            <w:r w:rsidR="00183D79" w:rsidRPr="001B48AD">
              <w:rPr>
                <w:lang w:val="en-US"/>
              </w:rPr>
              <w:t>â</w:t>
            </w:r>
            <w:r w:rsidR="00460653" w:rsidRPr="001B48AD">
              <w:rPr>
                <w:lang w:val="en-US"/>
              </w:rPr>
              <w:t>te ori este posibil, că acestea pot să provoace înt</w:t>
            </w:r>
            <w:r w:rsidR="00183D79" w:rsidRPr="001B48AD">
              <w:rPr>
                <w:lang w:val="en-US"/>
              </w:rPr>
              <w:t>â</w:t>
            </w:r>
            <w:r w:rsidR="00460653" w:rsidRPr="001B48A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4.8. </w:t>
            </w:r>
            <w:r w:rsidR="00460653" w:rsidRPr="001B48A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4.9. </w:t>
            </w:r>
            <w:r w:rsidR="00460653" w:rsidRPr="001B48AD">
              <w:rPr>
                <w:lang w:val="en-US"/>
              </w:rPr>
              <w:t xml:space="preserve">Antreprenorul va executa şi va întreţine toate lucrările, va asigura forţa de muncă, materialele, utilajele de construcţiişi obiectele cu caracter provizoriu pentru executarea lucrărilor. Acesta îşi </w:t>
            </w:r>
            <w:r w:rsidR="00460653" w:rsidRPr="001B48AD">
              <w:rPr>
                <w:lang w:val="en-US"/>
              </w:rPr>
              <w:lastRenderedPageBreak/>
              <w:t>asumă întreaga responsabilitate pentru toate operaţiunile executate pe şantier</w:t>
            </w:r>
            <w:r w:rsidR="005D4B79" w:rsidRPr="001B48AD">
              <w:rPr>
                <w:lang w:val="en-US"/>
              </w:rPr>
              <w:t xml:space="preserve"> </w:t>
            </w:r>
            <w:r w:rsidR="00460653" w:rsidRPr="001B48AD">
              <w:rPr>
                <w:lang w:val="en-US"/>
              </w:rPr>
              <w:t xml:space="preserve">şi pentru procedeele de execuţie utilizate. </w:t>
            </w:r>
          </w:p>
          <w:p w14:paraId="20A67A6B" w14:textId="77777777" w:rsidR="00460653" w:rsidRPr="001B48AD" w:rsidRDefault="00A156C0" w:rsidP="00196AB4">
            <w:pPr>
              <w:pStyle w:val="af2"/>
              <w:tabs>
                <w:tab w:val="left" w:pos="567"/>
              </w:tabs>
              <w:spacing w:line="276" w:lineRule="auto"/>
              <w:ind w:firstLine="0"/>
              <w:rPr>
                <w:lang w:val="en-US"/>
              </w:rPr>
            </w:pPr>
            <w:r w:rsidRPr="001B48AD">
              <w:rPr>
                <w:lang w:val="en-US"/>
              </w:rPr>
              <w:t xml:space="preserve">4.10. </w:t>
            </w:r>
            <w:r w:rsidR="00460653" w:rsidRPr="001B48AD">
              <w:rPr>
                <w:lang w:val="en-US"/>
              </w:rPr>
              <w:t xml:space="preserve">Antreprenorul, prin </w:t>
            </w:r>
            <w:r w:rsidR="002F6A1E" w:rsidRPr="001B48AD">
              <w:rPr>
                <w:lang w:val="en-US"/>
              </w:rPr>
              <w:t xml:space="preserve">atribuirea </w:t>
            </w:r>
            <w:r w:rsidR="00460653" w:rsidRPr="001B48AD">
              <w:rPr>
                <w:lang w:val="en-US"/>
              </w:rPr>
              <w:t>ofertei în favoarea sa, se angajează să</w:t>
            </w:r>
            <w:r w:rsidR="00BC46B3" w:rsidRPr="001B48AD">
              <w:rPr>
                <w:lang w:val="en-US"/>
              </w:rPr>
              <w:t xml:space="preserve"> prezinte</w:t>
            </w:r>
            <w:r w:rsidR="005D4B79" w:rsidRPr="001B48AD">
              <w:rPr>
                <w:lang w:val="en-US"/>
              </w:rPr>
              <w:t xml:space="preserve"> </w:t>
            </w:r>
            <w:r w:rsidR="00EA64B0" w:rsidRPr="001B48AD">
              <w:rPr>
                <w:lang w:val="en-US"/>
              </w:rPr>
              <w:t>garanţia de bună execuţie a contractului, în cuantum de __% din valoarea contractului atribuit.</w:t>
            </w:r>
          </w:p>
          <w:p w14:paraId="2DB323DA" w14:textId="77777777" w:rsidR="00267805" w:rsidRPr="001B48AD" w:rsidRDefault="00A156C0" w:rsidP="00684D44">
            <w:pPr>
              <w:pStyle w:val="af2"/>
              <w:tabs>
                <w:tab w:val="left" w:pos="567"/>
              </w:tabs>
              <w:spacing w:line="276" w:lineRule="auto"/>
              <w:ind w:firstLine="0"/>
              <w:rPr>
                <w:lang w:val="en-US"/>
              </w:rPr>
            </w:pPr>
            <w:r w:rsidRPr="001B48AD">
              <w:rPr>
                <w:lang w:val="en-US"/>
              </w:rPr>
              <w:t>4.11.</w:t>
            </w:r>
            <w:r w:rsidR="00A109E6" w:rsidRPr="001B48AD">
              <w:rPr>
                <w:lang w:val="en-US"/>
              </w:rPr>
              <w:t xml:space="preserve"> Autoritatea contractantă eliberează/restituie</w:t>
            </w:r>
            <w:r w:rsidR="005D4B79" w:rsidRPr="001B48AD">
              <w:rPr>
                <w:lang w:val="en-US"/>
              </w:rPr>
              <w:t xml:space="preserve"> </w:t>
            </w:r>
            <w:r w:rsidR="00A109E6" w:rsidRPr="001B48AD">
              <w:rPr>
                <w:lang w:val="en-US"/>
              </w:rPr>
              <w:t>g</w:t>
            </w:r>
            <w:r w:rsidR="00460653" w:rsidRPr="001B48AD">
              <w:rPr>
                <w:lang w:val="en-US"/>
              </w:rPr>
              <w:t>aranţia de bună execuţie Antreprenorului după semnarea procesului-verbal de recepţie finală</w:t>
            </w:r>
            <w:r w:rsidR="00A109E6" w:rsidRPr="001B48AD">
              <w:rPr>
                <w:lang w:val="en-US"/>
              </w:rPr>
              <w:t>/ procesului-verbal la terminarea lucrărilor</w:t>
            </w:r>
            <w:r w:rsidR="00460653" w:rsidRPr="001B48AD">
              <w:rPr>
                <w:lang w:val="en-US"/>
              </w:rPr>
              <w:t xml:space="preserve"> în cel mult 15 zile</w:t>
            </w:r>
            <w:r w:rsidR="00E838F8" w:rsidRPr="001B48AD">
              <w:rPr>
                <w:lang w:val="en-US"/>
              </w:rPr>
              <w:t>.</w:t>
            </w:r>
            <w:r w:rsidR="005D4B79" w:rsidRPr="001B48AD">
              <w:rPr>
                <w:lang w:val="en-US"/>
              </w:rPr>
              <w:t xml:space="preserve"> </w:t>
            </w:r>
            <w:r w:rsidR="00EB65F6" w:rsidRPr="001B48AD">
              <w:rPr>
                <w:lang w:val="en-US"/>
              </w:rPr>
              <w:t>În cazul recepţiei cu obiecţii,</w:t>
            </w:r>
            <w:r w:rsidR="005D4B79" w:rsidRPr="001B48AD">
              <w:rPr>
                <w:lang w:val="en-US"/>
              </w:rPr>
              <w:t xml:space="preserve"> </w:t>
            </w:r>
            <w:r w:rsidR="00EB65F6" w:rsidRPr="001B48AD">
              <w:rPr>
                <w:lang w:val="en-US"/>
              </w:rPr>
              <w:t>garanţia se va restitui în cel mult 15 zile după înlăturarea acestora.</w:t>
            </w:r>
          </w:p>
          <w:p w14:paraId="4C7338E3" w14:textId="77777777" w:rsidR="00460653" w:rsidRPr="001B48AD" w:rsidRDefault="00A156C0" w:rsidP="00196AB4">
            <w:pPr>
              <w:pStyle w:val="af2"/>
              <w:tabs>
                <w:tab w:val="left" w:pos="567"/>
              </w:tabs>
              <w:spacing w:line="276" w:lineRule="auto"/>
              <w:ind w:firstLine="0"/>
              <w:rPr>
                <w:lang w:val="en-US"/>
              </w:rPr>
            </w:pPr>
            <w:r w:rsidRPr="001B48AD">
              <w:rPr>
                <w:lang w:val="en-US"/>
              </w:rPr>
              <w:t>4.12</w:t>
            </w:r>
            <w:proofErr w:type="gramStart"/>
            <w:r w:rsidRPr="001B48AD">
              <w:rPr>
                <w:lang w:val="en-US"/>
              </w:rPr>
              <w:t>.</w:t>
            </w:r>
            <w:r w:rsidR="00460653" w:rsidRPr="001B48AD">
              <w:rPr>
                <w:lang w:val="en-US"/>
              </w:rPr>
              <w:t>Antreprenorul</w:t>
            </w:r>
            <w:proofErr w:type="gramEnd"/>
            <w:r w:rsidR="00460653" w:rsidRPr="001B48AD">
              <w:rPr>
                <w:lang w:val="en-US"/>
              </w:rPr>
              <w:t xml:space="preserve"> trebuie să constituie garanţia de bună execuţie după primirea scris</w:t>
            </w:r>
            <w:r w:rsidR="00404C0D" w:rsidRPr="001B48AD">
              <w:rPr>
                <w:lang w:val="en-US"/>
              </w:rPr>
              <w:t>orii de acceptare, dar nu mai târ</w:t>
            </w:r>
            <w:r w:rsidR="00460653" w:rsidRPr="001B48AD">
              <w:rPr>
                <w:lang w:val="en-US"/>
              </w:rPr>
              <w:t>ziu de dat</w:t>
            </w:r>
            <w:r w:rsidR="00404C0D" w:rsidRPr="001B48AD">
              <w:rPr>
                <w:lang w:val="en-US"/>
              </w:rPr>
              <w:t>a încheierii contractului. Atât</w:t>
            </w:r>
            <w:r w:rsidR="00460653" w:rsidRPr="001B48AD">
              <w:rPr>
                <w:lang w:val="en-US"/>
              </w:rPr>
              <w:t xml:space="preserve"> timp c</w:t>
            </w:r>
            <w:r w:rsidR="00404C0D" w:rsidRPr="001B48AD">
              <w:rPr>
                <w:lang w:val="en-US"/>
              </w:rPr>
              <w:t>â</w:t>
            </w:r>
            <w:r w:rsidR="00460653" w:rsidRPr="001B48AD">
              <w:rPr>
                <w:lang w:val="en-US"/>
              </w:rPr>
              <w:t>t el nu şi-</w:t>
            </w:r>
            <w:proofErr w:type="gramStart"/>
            <w:r w:rsidR="00460653" w:rsidRPr="001B48AD">
              <w:rPr>
                <w:lang w:val="en-US"/>
              </w:rPr>
              <w:t>a</w:t>
            </w:r>
            <w:proofErr w:type="gramEnd"/>
            <w:r w:rsidR="00460653" w:rsidRPr="001B48AD">
              <w:rPr>
                <w:lang w:val="en-US"/>
              </w:rPr>
              <w:t xml:space="preserve"> îndeplinit această obligaţiune, Beneficiarul poate să reţină garanţia</w:t>
            </w:r>
            <w:r w:rsidR="005D4B79" w:rsidRPr="001B48AD">
              <w:rPr>
                <w:lang w:val="en-US"/>
              </w:rPr>
              <w:t xml:space="preserve"> </w:t>
            </w:r>
            <w:r w:rsidR="00E364D5" w:rsidRPr="001B48AD">
              <w:rPr>
                <w:lang w:val="en-US"/>
              </w:rPr>
              <w:t>Antreprenorului</w:t>
            </w:r>
            <w:r w:rsidR="00460653" w:rsidRPr="001B48AD">
              <w:rPr>
                <w:lang w:val="en-US"/>
              </w:rPr>
              <w:t xml:space="preserve"> pentru ofertă. </w:t>
            </w:r>
          </w:p>
          <w:p w14:paraId="7B5A3C5F" w14:textId="77777777" w:rsidR="00460653" w:rsidRPr="001B48AD" w:rsidRDefault="00A156C0" w:rsidP="00196AB4">
            <w:pPr>
              <w:pStyle w:val="af2"/>
              <w:tabs>
                <w:tab w:val="left" w:pos="567"/>
              </w:tabs>
              <w:spacing w:line="276" w:lineRule="auto"/>
              <w:ind w:firstLine="0"/>
              <w:rPr>
                <w:lang w:val="en-US"/>
              </w:rPr>
            </w:pPr>
            <w:r w:rsidRPr="001B48AD">
              <w:rPr>
                <w:lang w:val="en-US"/>
              </w:rPr>
              <w:t>4.1</w:t>
            </w:r>
            <w:r w:rsidR="00893327" w:rsidRPr="001B48AD">
              <w:rPr>
                <w:lang w:val="en-US"/>
              </w:rPr>
              <w:t>3</w:t>
            </w:r>
            <w:r w:rsidRPr="001B48AD">
              <w:rPr>
                <w:lang w:val="en-US"/>
              </w:rPr>
              <w:t xml:space="preserve">. </w:t>
            </w:r>
            <w:r w:rsidR="00460653" w:rsidRPr="001B48A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B48AD" w:rsidRDefault="00A156C0" w:rsidP="00196AB4">
            <w:pPr>
              <w:pStyle w:val="af2"/>
              <w:tabs>
                <w:tab w:val="left" w:pos="567"/>
              </w:tabs>
              <w:spacing w:line="276" w:lineRule="auto"/>
              <w:ind w:firstLine="0"/>
              <w:rPr>
                <w:lang w:val="en-US"/>
              </w:rPr>
            </w:pPr>
            <w:r w:rsidRPr="001B48AD">
              <w:rPr>
                <w:lang w:val="en-US"/>
              </w:rPr>
              <w:t>4.1</w:t>
            </w:r>
            <w:r w:rsidR="00893327" w:rsidRPr="001B48AD">
              <w:rPr>
                <w:lang w:val="en-US"/>
              </w:rPr>
              <w:t>4</w:t>
            </w:r>
            <w:r w:rsidRPr="001B48AD">
              <w:rPr>
                <w:lang w:val="en-US"/>
              </w:rPr>
              <w:t xml:space="preserve">. </w:t>
            </w:r>
            <w:r w:rsidR="00460653" w:rsidRPr="001B48AD">
              <w:rPr>
                <w:lang w:val="en-US"/>
              </w:rPr>
              <w:t>La lucrările la care se fac încercări, se consideră calitatea probei îndeplinită at</w:t>
            </w:r>
            <w:r w:rsidR="00E171D4" w:rsidRPr="001B48AD">
              <w:rPr>
                <w:lang w:val="en-US"/>
              </w:rPr>
              <w:t>â</w:t>
            </w:r>
            <w:r w:rsidR="00460653" w:rsidRPr="001B48AD">
              <w:rPr>
                <w:lang w:val="en-US"/>
              </w:rPr>
              <w:t>ta timp c</w:t>
            </w:r>
            <w:r w:rsidR="00E171D4" w:rsidRPr="001B48AD">
              <w:rPr>
                <w:lang w:val="en-US"/>
              </w:rPr>
              <w:t>â</w:t>
            </w:r>
            <w:r w:rsidR="00460653" w:rsidRPr="001B48AD">
              <w:rPr>
                <w:lang w:val="en-US"/>
              </w:rPr>
              <w:t xml:space="preserve">t rezultatele se înscriu în limitele admise prin reglementările tehnice. </w:t>
            </w:r>
          </w:p>
          <w:p w14:paraId="383A4756" w14:textId="77777777" w:rsidR="00460653" w:rsidRPr="001B48AD" w:rsidRDefault="00A156C0" w:rsidP="00196AB4">
            <w:pPr>
              <w:pStyle w:val="af2"/>
              <w:tabs>
                <w:tab w:val="left" w:pos="567"/>
              </w:tabs>
              <w:spacing w:line="276" w:lineRule="auto"/>
              <w:ind w:firstLine="0"/>
              <w:rPr>
                <w:lang w:val="en-US"/>
              </w:rPr>
            </w:pPr>
            <w:r w:rsidRPr="001B48AD">
              <w:rPr>
                <w:lang w:val="en-US"/>
              </w:rPr>
              <w:t>4.</w:t>
            </w:r>
            <w:r w:rsidR="00603AB4" w:rsidRPr="001B48AD">
              <w:rPr>
                <w:lang w:val="en-US"/>
              </w:rPr>
              <w:t xml:space="preserve">15. Beneficiarul </w:t>
            </w:r>
            <w:proofErr w:type="gramStart"/>
            <w:r w:rsidR="00603AB4" w:rsidRPr="001B48AD">
              <w:rPr>
                <w:lang w:val="en-US"/>
              </w:rPr>
              <w:t>are</w:t>
            </w:r>
            <w:proofErr w:type="gramEnd"/>
            <w:r w:rsidR="00603AB4" w:rsidRPr="001B48AD">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B48AD" w:rsidRDefault="00A156C0" w:rsidP="00196AB4">
            <w:pPr>
              <w:pStyle w:val="af2"/>
              <w:tabs>
                <w:tab w:val="left" w:pos="567"/>
              </w:tabs>
              <w:spacing w:line="276" w:lineRule="auto"/>
              <w:ind w:firstLine="0"/>
              <w:rPr>
                <w:lang w:val="en-US"/>
              </w:rPr>
            </w:pPr>
            <w:r w:rsidRPr="001B48AD">
              <w:rPr>
                <w:lang w:val="en-US"/>
              </w:rPr>
              <w:t>4.1</w:t>
            </w:r>
            <w:r w:rsidR="00040EA0" w:rsidRPr="001B48A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B48AD" w:rsidRDefault="00A156C0" w:rsidP="00196AB4">
            <w:pPr>
              <w:pStyle w:val="af2"/>
              <w:tabs>
                <w:tab w:val="left" w:pos="567"/>
              </w:tabs>
              <w:spacing w:line="276" w:lineRule="auto"/>
              <w:ind w:firstLine="0"/>
              <w:rPr>
                <w:lang w:val="en-US"/>
              </w:rPr>
            </w:pPr>
            <w:r w:rsidRPr="001B48AD">
              <w:rPr>
                <w:lang w:val="en-US"/>
              </w:rPr>
              <w:t>4.1</w:t>
            </w:r>
            <w:r w:rsidR="00893327" w:rsidRPr="001B48AD">
              <w:rPr>
                <w:lang w:val="en-US"/>
              </w:rPr>
              <w:t>7</w:t>
            </w:r>
            <w:r w:rsidRPr="001B48AD">
              <w:rPr>
                <w:lang w:val="en-US"/>
              </w:rPr>
              <w:t xml:space="preserve">. </w:t>
            </w:r>
            <w:r w:rsidR="00460653" w:rsidRPr="001B48AD">
              <w:rPr>
                <w:lang w:val="en-US"/>
              </w:rPr>
              <w:t>Dacă Antreprenorul consideră că dispoziţiile Beneficiarului s</w:t>
            </w:r>
            <w:r w:rsidR="00183D79" w:rsidRPr="001B48AD">
              <w:rPr>
                <w:lang w:val="en-US"/>
              </w:rPr>
              <w:t>u</w:t>
            </w:r>
            <w:r w:rsidR="00460653" w:rsidRPr="001B48AD">
              <w:rPr>
                <w:lang w:val="en-US"/>
              </w:rPr>
              <w:t xml:space="preserve">nt nejustificate sau inoportune, el poate </w:t>
            </w:r>
            <w:r w:rsidR="00E171D4" w:rsidRPr="001B48AD">
              <w:rPr>
                <w:lang w:val="en-US"/>
              </w:rPr>
              <w:t>înainta</w:t>
            </w:r>
            <w:r w:rsidR="005D4B79" w:rsidRPr="001B48AD">
              <w:rPr>
                <w:lang w:val="en-US"/>
              </w:rPr>
              <w:t xml:space="preserve"> </w:t>
            </w:r>
            <w:r w:rsidR="00460653" w:rsidRPr="001B48AD">
              <w:rPr>
                <w:lang w:val="en-US"/>
              </w:rPr>
              <w:t xml:space="preserve">obiecţii, dar acestea nu îl </w:t>
            </w:r>
            <w:r w:rsidR="00E171D4" w:rsidRPr="001B48AD">
              <w:rPr>
                <w:lang w:val="en-US"/>
              </w:rPr>
              <w:t>scutește</w:t>
            </w:r>
            <w:r w:rsidR="005D4B79" w:rsidRPr="001B48AD">
              <w:rPr>
                <w:lang w:val="en-US"/>
              </w:rPr>
              <w:t xml:space="preserve"> </w:t>
            </w:r>
            <w:r w:rsidR="00460653" w:rsidRPr="001B48AD">
              <w:rPr>
                <w:lang w:val="en-US"/>
              </w:rPr>
              <w:t xml:space="preserve">de </w:t>
            </w:r>
            <w:r w:rsidR="00E364D5" w:rsidRPr="001B48AD">
              <w:rPr>
                <w:lang w:val="en-US"/>
              </w:rPr>
              <w:t xml:space="preserve">obligația de </w:t>
            </w:r>
            <w:r w:rsidR="00460653" w:rsidRPr="001B48A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B48AD" w:rsidRDefault="00A156C0" w:rsidP="00196AB4">
            <w:pPr>
              <w:pStyle w:val="af2"/>
              <w:tabs>
                <w:tab w:val="left" w:pos="567"/>
              </w:tabs>
              <w:spacing w:line="276" w:lineRule="auto"/>
              <w:ind w:firstLine="0"/>
              <w:rPr>
                <w:lang w:val="en-US"/>
              </w:rPr>
            </w:pPr>
            <w:r w:rsidRPr="001B48AD">
              <w:rPr>
                <w:lang w:val="en-US"/>
              </w:rPr>
              <w:t>4.1</w:t>
            </w:r>
            <w:r w:rsidR="00893327" w:rsidRPr="001B48AD">
              <w:rPr>
                <w:lang w:val="en-US"/>
              </w:rPr>
              <w:t>8</w:t>
            </w:r>
            <w:r w:rsidRPr="001B48AD">
              <w:rPr>
                <w:lang w:val="en-US"/>
              </w:rPr>
              <w:t xml:space="preserve">. </w:t>
            </w:r>
            <w:r w:rsidR="00460653" w:rsidRPr="001B48AD">
              <w:rPr>
                <w:lang w:val="en-US"/>
              </w:rPr>
              <w:t>Trasarea axelor principale, bornelor de referinţă, căilor de circulaţieşi limitelor terenului pus la dispoziţia Antreprenorului, precum şi materializarea cotelor de nivel în i</w:t>
            </w:r>
            <w:r w:rsidR="00183D79" w:rsidRPr="001B48AD">
              <w:rPr>
                <w:lang w:val="en-US"/>
              </w:rPr>
              <w:t>mediata apropiere a terenului, su</w:t>
            </w:r>
            <w:r w:rsidR="00460653" w:rsidRPr="001B48AD">
              <w:rPr>
                <w:lang w:val="en-US"/>
              </w:rPr>
              <w:t>nt</w:t>
            </w:r>
            <w:r w:rsidR="005D4B79" w:rsidRPr="001B48AD">
              <w:rPr>
                <w:lang w:val="en-US"/>
              </w:rPr>
              <w:t xml:space="preserve"> </w:t>
            </w:r>
            <w:r w:rsidR="00460653" w:rsidRPr="001B48AD">
              <w:rPr>
                <w:lang w:val="en-US"/>
              </w:rPr>
              <w:t xml:space="preserve">obligaţiuni ale Antreprenorului. </w:t>
            </w:r>
          </w:p>
          <w:p w14:paraId="5A7959BE" w14:textId="77777777" w:rsidR="00460653" w:rsidRPr="001B48AD" w:rsidRDefault="00A156C0" w:rsidP="00196AB4">
            <w:pPr>
              <w:pStyle w:val="af2"/>
              <w:tabs>
                <w:tab w:val="left" w:pos="567"/>
              </w:tabs>
              <w:spacing w:line="276" w:lineRule="auto"/>
              <w:ind w:firstLine="0"/>
              <w:rPr>
                <w:lang w:val="en-US"/>
              </w:rPr>
            </w:pPr>
            <w:r w:rsidRPr="001B48AD">
              <w:rPr>
                <w:lang w:val="en-US"/>
              </w:rPr>
              <w:t>4.</w:t>
            </w:r>
            <w:r w:rsidR="00893327" w:rsidRPr="001B48AD">
              <w:rPr>
                <w:lang w:val="en-US"/>
              </w:rPr>
              <w:t>19</w:t>
            </w:r>
            <w:r w:rsidRPr="001B48AD">
              <w:rPr>
                <w:lang w:val="en-US"/>
              </w:rPr>
              <w:t xml:space="preserve">. </w:t>
            </w:r>
            <w:r w:rsidR="00460653" w:rsidRPr="001B48A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B48AD" w:rsidRDefault="00A156C0" w:rsidP="00196AB4">
            <w:pPr>
              <w:pStyle w:val="af2"/>
              <w:tabs>
                <w:tab w:val="left" w:pos="567"/>
              </w:tabs>
              <w:spacing w:line="276" w:lineRule="auto"/>
              <w:ind w:firstLine="0"/>
              <w:rPr>
                <w:lang w:val="en-US"/>
              </w:rPr>
            </w:pPr>
            <w:r w:rsidRPr="001B48AD">
              <w:rPr>
                <w:lang w:val="en-US"/>
              </w:rPr>
              <w:t>4.2</w:t>
            </w:r>
            <w:r w:rsidR="00893327" w:rsidRPr="001B48AD">
              <w:rPr>
                <w:lang w:val="en-US"/>
              </w:rPr>
              <w:t>0</w:t>
            </w:r>
            <w:r w:rsidRPr="001B48AD">
              <w:rPr>
                <w:lang w:val="en-US"/>
              </w:rPr>
              <w:t xml:space="preserve">. </w:t>
            </w:r>
            <w:r w:rsidR="00460653" w:rsidRPr="001B48AD">
              <w:rPr>
                <w:lang w:val="en-US"/>
              </w:rPr>
              <w:t>Ridicările de teren, trasările şi cotele de nivel, precum şi alte documente puse la dispoziţia Antreprenorului de către Beneficiar pentru executarea contractului s</w:t>
            </w:r>
            <w:r w:rsidR="00E10C0A" w:rsidRPr="001B48AD">
              <w:rPr>
                <w:lang w:val="en-US"/>
              </w:rPr>
              <w:t>u</w:t>
            </w:r>
            <w:r w:rsidR="00460653" w:rsidRPr="001B48AD">
              <w:rPr>
                <w:lang w:val="en-US"/>
              </w:rPr>
              <w:t>nt hotărâtoare. Antreprenorul este obligat să verifice documentele primite şi să înştiinţeze Beneficiarul cu privire la erorile şi</w:t>
            </w:r>
            <w:r w:rsidR="005D4B79" w:rsidRPr="001B48AD">
              <w:rPr>
                <w:lang w:val="en-US"/>
              </w:rPr>
              <w:t xml:space="preserve"> </w:t>
            </w:r>
            <w:r w:rsidR="00460653" w:rsidRPr="001B48AD">
              <w:rPr>
                <w:lang w:val="en-US"/>
              </w:rPr>
              <w:t xml:space="preserve">inexactităţile constatate sau presupuse. </w:t>
            </w:r>
          </w:p>
          <w:p w14:paraId="23331121" w14:textId="77777777" w:rsidR="00460653" w:rsidRPr="001B48AD" w:rsidRDefault="00A156C0" w:rsidP="00196AB4">
            <w:pPr>
              <w:pStyle w:val="af2"/>
              <w:tabs>
                <w:tab w:val="left" w:pos="567"/>
              </w:tabs>
              <w:spacing w:line="276" w:lineRule="auto"/>
              <w:ind w:firstLine="0"/>
              <w:rPr>
                <w:lang w:val="en-US"/>
              </w:rPr>
            </w:pPr>
            <w:r w:rsidRPr="001B48AD">
              <w:rPr>
                <w:lang w:val="en-US"/>
              </w:rPr>
              <w:t>4.2</w:t>
            </w:r>
            <w:r w:rsidR="00893327" w:rsidRPr="001B48AD">
              <w:rPr>
                <w:lang w:val="en-US"/>
              </w:rPr>
              <w:t>1</w:t>
            </w:r>
            <w:r w:rsidRPr="001B48AD">
              <w:rPr>
                <w:lang w:val="en-US"/>
              </w:rPr>
              <w:t xml:space="preserve">. </w:t>
            </w:r>
            <w:r w:rsidR="00460653" w:rsidRPr="001B48AD">
              <w:rPr>
                <w:lang w:val="en-US"/>
              </w:rPr>
              <w:t xml:space="preserve">Antreprenorul are obligaţia să stabilească toate relaţiile care reglementează raporturile cu subantreprenorii şi este răspunzător faţă de Beneficiar pentru respectarea de către subantreprenorii </w:t>
            </w:r>
            <w:r w:rsidR="00460653" w:rsidRPr="001B48AD">
              <w:rPr>
                <w:lang w:val="en-US"/>
              </w:rPr>
              <w:lastRenderedPageBreak/>
              <w:t xml:space="preserve">a </w:t>
            </w:r>
            <w:r w:rsidR="00AB7AE2" w:rsidRPr="001B48AD">
              <w:rPr>
                <w:lang w:val="en-US"/>
              </w:rPr>
              <w:t>prevederilor legale și obligațiunilor contractuale și profesionale</w:t>
            </w:r>
            <w:r w:rsidR="00460653" w:rsidRPr="001B48AD">
              <w:rPr>
                <w:lang w:val="en-US"/>
              </w:rPr>
              <w:t xml:space="preserve">. </w:t>
            </w:r>
          </w:p>
          <w:p w14:paraId="7924F23B" w14:textId="77777777" w:rsidR="00460653" w:rsidRPr="001B48AD" w:rsidRDefault="00A156C0" w:rsidP="00196AB4">
            <w:pPr>
              <w:pStyle w:val="af2"/>
              <w:tabs>
                <w:tab w:val="left" w:pos="567"/>
              </w:tabs>
              <w:spacing w:line="276" w:lineRule="auto"/>
              <w:ind w:firstLine="0"/>
              <w:rPr>
                <w:lang w:val="en-US"/>
              </w:rPr>
            </w:pPr>
            <w:r w:rsidRPr="001B48AD">
              <w:rPr>
                <w:lang w:val="en-US"/>
              </w:rPr>
              <w:t>4.2</w:t>
            </w:r>
            <w:r w:rsidR="00893327" w:rsidRPr="001B48AD">
              <w:rPr>
                <w:lang w:val="en-US"/>
              </w:rPr>
              <w:t>2</w:t>
            </w:r>
            <w:r w:rsidRPr="001B48AD">
              <w:rPr>
                <w:lang w:val="en-US"/>
              </w:rPr>
              <w:t xml:space="preserve">. </w:t>
            </w:r>
            <w:r w:rsidR="00460653" w:rsidRPr="001B48AD">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B48AD" w:rsidRDefault="00A156C0" w:rsidP="00196AB4">
            <w:pPr>
              <w:pStyle w:val="af2"/>
              <w:tabs>
                <w:tab w:val="left" w:pos="567"/>
              </w:tabs>
              <w:spacing w:line="276" w:lineRule="auto"/>
              <w:ind w:firstLine="0"/>
              <w:rPr>
                <w:lang w:val="en-US"/>
              </w:rPr>
            </w:pPr>
            <w:r w:rsidRPr="001B48AD">
              <w:rPr>
                <w:lang w:val="en-US"/>
              </w:rPr>
              <w:t>4.2</w:t>
            </w:r>
            <w:r w:rsidR="00893327" w:rsidRPr="001B48AD">
              <w:rPr>
                <w:lang w:val="en-US"/>
              </w:rPr>
              <w:t>3</w:t>
            </w:r>
            <w:r w:rsidRPr="001B48AD">
              <w:rPr>
                <w:lang w:val="en-US"/>
              </w:rPr>
              <w:t xml:space="preserve">. </w:t>
            </w:r>
            <w:r w:rsidR="00460653" w:rsidRPr="001B48AD">
              <w:rPr>
                <w:lang w:val="en-US"/>
              </w:rPr>
              <w:t xml:space="preserve">În cazul neexecutării de către Antreprenor a dispoziţiilor din punctul 2.1., Beneficiarul poate opri lucrările, </w:t>
            </w:r>
            <w:r w:rsidR="00F53F69" w:rsidRPr="001B48AD">
              <w:rPr>
                <w:lang w:val="en-US"/>
              </w:rPr>
              <w:t xml:space="preserve">prin </w:t>
            </w:r>
            <w:r w:rsidR="00E364D5" w:rsidRPr="001B48AD">
              <w:rPr>
                <w:lang w:val="en-US"/>
              </w:rPr>
              <w:t xml:space="preserve">rezoluțiunea </w:t>
            </w:r>
            <w:r w:rsidR="00F53F69" w:rsidRPr="001B48AD">
              <w:rPr>
                <w:lang w:val="en-US"/>
              </w:rPr>
              <w:t>contractului</w:t>
            </w:r>
            <w:r w:rsidR="00460653" w:rsidRPr="001B48AD">
              <w:rPr>
                <w:lang w:val="en-US"/>
              </w:rPr>
              <w:t xml:space="preserve">, în condiţiile legii, </w:t>
            </w:r>
            <w:r w:rsidR="00F53F69" w:rsidRPr="001B48AD">
              <w:rPr>
                <w:lang w:val="en-US"/>
              </w:rPr>
              <w:t>totodată A</w:t>
            </w:r>
            <w:r w:rsidR="00316769" w:rsidRPr="001B48AD">
              <w:rPr>
                <w:lang w:val="en-US"/>
              </w:rPr>
              <w:t xml:space="preserve">ntreprenorul </w:t>
            </w:r>
            <w:r w:rsidR="00460653" w:rsidRPr="001B48AD">
              <w:rPr>
                <w:lang w:val="en-US"/>
              </w:rPr>
              <w:t>compense</w:t>
            </w:r>
            <w:r w:rsidR="00316769" w:rsidRPr="001B48AD">
              <w:rPr>
                <w:lang w:val="en-US"/>
              </w:rPr>
              <w:t>ază</w:t>
            </w:r>
            <w:r w:rsidR="00460653" w:rsidRPr="001B48AD">
              <w:rPr>
                <w:lang w:val="en-US"/>
              </w:rPr>
              <w:t xml:space="preserve"> cheltuielile aferente suportate de Beneficiar în legătură cu faptul neexecutării. </w:t>
            </w:r>
          </w:p>
          <w:p w14:paraId="42DBA1FC" w14:textId="77777777" w:rsidR="00460653" w:rsidRPr="001B48AD" w:rsidRDefault="00BE5A1E" w:rsidP="00196AB4">
            <w:pPr>
              <w:pStyle w:val="af2"/>
              <w:tabs>
                <w:tab w:val="left" w:pos="567"/>
              </w:tabs>
              <w:spacing w:line="276" w:lineRule="auto"/>
              <w:ind w:firstLine="0"/>
              <w:rPr>
                <w:lang w:val="en-US"/>
              </w:rPr>
            </w:pPr>
            <w:r w:rsidRPr="001B48AD">
              <w:rPr>
                <w:lang w:val="en-US"/>
              </w:rPr>
              <w:t>4.2</w:t>
            </w:r>
            <w:r w:rsidR="00893327" w:rsidRPr="001B48AD">
              <w:rPr>
                <w:lang w:val="en-US"/>
              </w:rPr>
              <w:t>4</w:t>
            </w:r>
            <w:r w:rsidRPr="001B48AD">
              <w:rPr>
                <w:lang w:val="en-US"/>
              </w:rPr>
              <w:t xml:space="preserve">. </w:t>
            </w:r>
            <w:r w:rsidR="00460653" w:rsidRPr="001B48A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B48AD" w:rsidRDefault="00BE5A1E" w:rsidP="00196AB4">
            <w:pPr>
              <w:pStyle w:val="af2"/>
              <w:tabs>
                <w:tab w:val="left" w:pos="567"/>
              </w:tabs>
              <w:spacing w:line="276" w:lineRule="auto"/>
              <w:ind w:firstLine="0"/>
              <w:rPr>
                <w:lang w:val="en-US"/>
              </w:rPr>
            </w:pPr>
            <w:r w:rsidRPr="001B48AD">
              <w:rPr>
                <w:lang w:val="en-US"/>
              </w:rPr>
              <w:t>4.2</w:t>
            </w:r>
            <w:r w:rsidR="00893327" w:rsidRPr="001B48AD">
              <w:rPr>
                <w:lang w:val="en-US"/>
              </w:rPr>
              <w:t>5</w:t>
            </w:r>
            <w:r w:rsidRPr="001B48AD">
              <w:rPr>
                <w:lang w:val="en-US"/>
              </w:rPr>
              <w:t xml:space="preserve">. </w:t>
            </w:r>
            <w:r w:rsidR="00460653" w:rsidRPr="001B48AD">
              <w:rPr>
                <w:lang w:val="en-US"/>
              </w:rPr>
              <w:t>În timpul desfăşurării lucrărilor, Antreprenorul are obligaţia să menţină căile de acces libere, să retragă utilajele, să îndepărteze surplusurile de materiale, deşeuri</w:t>
            </w:r>
            <w:r w:rsidR="005D4B79" w:rsidRPr="001B48AD">
              <w:rPr>
                <w:lang w:val="en-US"/>
              </w:rPr>
              <w:t xml:space="preserve"> </w:t>
            </w:r>
            <w:r w:rsidR="00460653" w:rsidRPr="001B48AD">
              <w:rPr>
                <w:lang w:val="en-US"/>
              </w:rPr>
              <w:t>şi lucrări provizorii de orice fel, care nu s</w:t>
            </w:r>
            <w:r w:rsidR="00183D79" w:rsidRPr="001B48AD">
              <w:rPr>
                <w:lang w:val="en-US"/>
              </w:rPr>
              <w:t>u</w:t>
            </w:r>
            <w:r w:rsidR="00460653" w:rsidRPr="001B48AD">
              <w:rPr>
                <w:lang w:val="en-US"/>
              </w:rPr>
              <w:t>nt necesare, iar la terminarea lucrărilor, Antreprenorul va evacua de pe şantier toate utilajele de construcţie, surplusurile de materiale, deşeurile</w:t>
            </w:r>
            <w:r w:rsidR="005D4B79" w:rsidRPr="001B48AD">
              <w:rPr>
                <w:lang w:val="en-US"/>
              </w:rPr>
              <w:t xml:space="preserve"> </w:t>
            </w:r>
            <w:r w:rsidR="00460653" w:rsidRPr="001B48AD">
              <w:rPr>
                <w:lang w:val="en-US"/>
              </w:rPr>
              <w:t xml:space="preserve">şi lucrările provizorii. </w:t>
            </w:r>
          </w:p>
          <w:p w14:paraId="42718144" w14:textId="77777777" w:rsidR="00B96242" w:rsidRPr="001B48AD" w:rsidRDefault="00BE5A1E" w:rsidP="00196AB4">
            <w:pPr>
              <w:pStyle w:val="af2"/>
              <w:tabs>
                <w:tab w:val="left" w:pos="426"/>
                <w:tab w:val="left" w:pos="3645"/>
              </w:tabs>
              <w:spacing w:line="276" w:lineRule="auto"/>
              <w:ind w:firstLine="0"/>
              <w:rPr>
                <w:lang w:val="en-US"/>
              </w:rPr>
            </w:pPr>
            <w:r w:rsidRPr="001B48AD">
              <w:rPr>
                <w:lang w:val="en-US"/>
              </w:rPr>
              <w:t>4.2</w:t>
            </w:r>
            <w:r w:rsidR="00893327" w:rsidRPr="001B48AD">
              <w:rPr>
                <w:lang w:val="en-US"/>
              </w:rPr>
              <w:t>6</w:t>
            </w:r>
            <w:r w:rsidRPr="001B48AD">
              <w:rPr>
                <w:lang w:val="en-US"/>
              </w:rPr>
              <w:t xml:space="preserve">. </w:t>
            </w:r>
            <w:r w:rsidR="00460653" w:rsidRPr="001B48AD">
              <w:rPr>
                <w:lang w:val="en-US"/>
              </w:rPr>
              <w:t>Beneficiarul trebuie să obţină, pe propria cheltuială, toate avizele, autorizaţiile</w:t>
            </w:r>
            <w:r w:rsidR="005D4B79" w:rsidRPr="001B48AD">
              <w:rPr>
                <w:lang w:val="en-US"/>
              </w:rPr>
              <w:t xml:space="preserve"> </w:t>
            </w:r>
            <w:r w:rsidR="00460653" w:rsidRPr="001B48A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B48AD"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B48AD" w:rsidRDefault="00BE5A1E" w:rsidP="00196AB4">
            <w:pPr>
              <w:pStyle w:val="af2"/>
              <w:tabs>
                <w:tab w:val="left" w:pos="567"/>
              </w:tabs>
              <w:spacing w:line="276" w:lineRule="auto"/>
              <w:ind w:firstLine="0"/>
              <w:rPr>
                <w:lang w:val="en-US"/>
              </w:rPr>
            </w:pPr>
            <w:r w:rsidRPr="001B48AD">
              <w:rPr>
                <w:lang w:val="en-US"/>
              </w:rPr>
              <w:t xml:space="preserve">6.1. </w:t>
            </w:r>
            <w:r w:rsidR="005B666D" w:rsidRPr="001B48AD">
              <w:rPr>
                <w:lang w:val="en-US"/>
              </w:rPr>
              <w:t>Antreprenorul este obligat să execute toate lucrările, prevăzute în contract, în termenele stabilite prin graficul general de realizare a lucrărilor şi graficul de execuţie</w:t>
            </w:r>
            <w:r w:rsidR="005D4B79" w:rsidRPr="001B48AD">
              <w:rPr>
                <w:lang w:val="en-US"/>
              </w:rPr>
              <w:t xml:space="preserve"> </w:t>
            </w:r>
            <w:r w:rsidR="005B666D" w:rsidRPr="001B48AD">
              <w:rPr>
                <w:lang w:val="en-US"/>
              </w:rPr>
              <w:t xml:space="preserve">şi de o calitate corespunzătoare prevederilor actelor normative </w:t>
            </w:r>
            <w:proofErr w:type="gramStart"/>
            <w:r w:rsidR="005B666D" w:rsidRPr="001B48AD">
              <w:rPr>
                <w:lang w:val="en-US"/>
              </w:rPr>
              <w:t>şi  prezentului</w:t>
            </w:r>
            <w:proofErr w:type="gramEnd"/>
            <w:r w:rsidR="005B666D" w:rsidRPr="001B48AD">
              <w:rPr>
                <w:lang w:val="en-US"/>
              </w:rPr>
              <w:t xml:space="preserve"> contract.</w:t>
            </w:r>
          </w:p>
          <w:p w14:paraId="0797AEC6" w14:textId="77777777" w:rsidR="005B666D" w:rsidRPr="001B48AD" w:rsidRDefault="00BE5A1E" w:rsidP="00196AB4">
            <w:pPr>
              <w:pStyle w:val="af2"/>
              <w:tabs>
                <w:tab w:val="left" w:pos="567"/>
              </w:tabs>
              <w:spacing w:line="276" w:lineRule="auto"/>
              <w:ind w:firstLine="0"/>
              <w:rPr>
                <w:lang w:val="en-US"/>
              </w:rPr>
            </w:pPr>
            <w:r w:rsidRPr="001B48AD">
              <w:rPr>
                <w:lang w:val="en-US"/>
              </w:rPr>
              <w:t xml:space="preserve">6.2. </w:t>
            </w:r>
            <w:r w:rsidR="005B666D" w:rsidRPr="001B48A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B48AD" w:rsidRDefault="00BE5A1E" w:rsidP="00196AB4">
            <w:pPr>
              <w:pStyle w:val="af2"/>
              <w:tabs>
                <w:tab w:val="left" w:pos="567"/>
              </w:tabs>
              <w:spacing w:line="276" w:lineRule="auto"/>
              <w:ind w:firstLine="0"/>
              <w:rPr>
                <w:lang w:val="en-US"/>
              </w:rPr>
            </w:pPr>
            <w:r w:rsidRPr="001B48AD">
              <w:rPr>
                <w:lang w:val="en-US"/>
              </w:rPr>
              <w:t xml:space="preserve">6.3. </w:t>
            </w:r>
            <w:r w:rsidR="005B666D" w:rsidRPr="001B48AD">
              <w:rPr>
                <w:lang w:val="en-US"/>
              </w:rPr>
              <w:t xml:space="preserve">Pe parcursul execuţiei lucrărilor, Antreprenorul este obligat să comunice, la cererea Beneficiarului, datele de </w:t>
            </w:r>
            <w:r w:rsidR="00E364D5" w:rsidRPr="001B48AD">
              <w:rPr>
                <w:lang w:val="en-US"/>
              </w:rPr>
              <w:t>identificare</w:t>
            </w:r>
            <w:r w:rsidR="005D4B79" w:rsidRPr="001B48AD">
              <w:rPr>
                <w:lang w:val="en-US"/>
              </w:rPr>
              <w:t xml:space="preserve"> </w:t>
            </w:r>
            <w:r w:rsidR="005B666D" w:rsidRPr="001B48AD">
              <w:rPr>
                <w:lang w:val="en-US"/>
              </w:rPr>
              <w:t xml:space="preserve">ale subantreprenorilor. </w:t>
            </w:r>
          </w:p>
          <w:p w14:paraId="05BB78E2" w14:textId="77777777" w:rsidR="005B666D" w:rsidRPr="001B48AD" w:rsidRDefault="00BE5A1E" w:rsidP="00196AB4">
            <w:pPr>
              <w:pStyle w:val="af2"/>
              <w:tabs>
                <w:tab w:val="left" w:pos="142"/>
                <w:tab w:val="left" w:pos="284"/>
              </w:tabs>
              <w:spacing w:line="276" w:lineRule="auto"/>
              <w:ind w:firstLine="0"/>
              <w:rPr>
                <w:lang w:val="en-US"/>
              </w:rPr>
            </w:pPr>
            <w:r w:rsidRPr="001B48AD">
              <w:rPr>
                <w:lang w:val="en-US"/>
              </w:rPr>
              <w:t xml:space="preserve">6.4. </w:t>
            </w:r>
            <w:r w:rsidR="005B666D" w:rsidRPr="001B48AD">
              <w:rPr>
                <w:lang w:val="en-US"/>
              </w:rPr>
              <w:t>Angajarea forţei de muncă pe bază de a</w:t>
            </w:r>
            <w:r w:rsidR="003D06D0" w:rsidRPr="001B48AD">
              <w:rPr>
                <w:lang w:val="en-US"/>
              </w:rPr>
              <w:t>cord nu este considerată</w:t>
            </w:r>
            <w:r w:rsidR="005B666D" w:rsidRPr="001B48AD">
              <w:rPr>
                <w:lang w:val="en-US"/>
              </w:rPr>
              <w:t xml:space="preserve"> obiectul unei subcontractări.</w:t>
            </w:r>
          </w:p>
          <w:p w14:paraId="04191B6B" w14:textId="77777777" w:rsidR="00684D44" w:rsidRPr="001B48AD"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B48AD" w:rsidRDefault="00BE5A1E" w:rsidP="00196AB4">
            <w:pPr>
              <w:pStyle w:val="af2"/>
              <w:tabs>
                <w:tab w:val="left" w:pos="0"/>
              </w:tabs>
              <w:spacing w:line="276" w:lineRule="auto"/>
              <w:ind w:firstLine="0"/>
              <w:rPr>
                <w:lang w:val="en-US"/>
              </w:rPr>
            </w:pPr>
            <w:r w:rsidRPr="001B48AD">
              <w:rPr>
                <w:lang w:val="en-US"/>
              </w:rPr>
              <w:t xml:space="preserve">8.1. </w:t>
            </w:r>
            <w:r w:rsidR="00460653" w:rsidRPr="001B48A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B48AD" w:rsidRDefault="00BE5A1E" w:rsidP="00196AB4">
            <w:pPr>
              <w:pStyle w:val="af2"/>
              <w:tabs>
                <w:tab w:val="left" w:pos="284"/>
              </w:tabs>
              <w:spacing w:line="276" w:lineRule="auto"/>
              <w:ind w:firstLine="0"/>
              <w:rPr>
                <w:lang w:val="en-US"/>
              </w:rPr>
            </w:pPr>
            <w:r w:rsidRPr="001B48AD">
              <w:rPr>
                <w:lang w:val="en-US"/>
              </w:rPr>
              <w:lastRenderedPageBreak/>
              <w:t>8.2</w:t>
            </w:r>
            <w:proofErr w:type="gramStart"/>
            <w:r w:rsidR="00D05A94" w:rsidRPr="001B48AD">
              <w:rPr>
                <w:lang w:val="en-US"/>
              </w:rPr>
              <w:t>.</w:t>
            </w:r>
            <w:r w:rsidR="00460653" w:rsidRPr="001B48AD">
              <w:rPr>
                <w:lang w:val="en-US"/>
              </w:rPr>
              <w:t>Costul</w:t>
            </w:r>
            <w:proofErr w:type="gramEnd"/>
            <w:r w:rsidR="00460653" w:rsidRPr="001B48AD">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B48AD">
              <w:rPr>
                <w:lang w:val="en-US"/>
              </w:rPr>
              <w:t xml:space="preserve">8.3. </w:t>
            </w:r>
            <w:r w:rsidR="00460653" w:rsidRPr="001B48AD">
              <w:rPr>
                <w:lang w:val="en-US"/>
              </w:rPr>
              <w:t>Probele neprevăzute şi comandate de Beneficiar pentru verificarea unor lucrări sau materiale puse în</w:t>
            </w:r>
            <w:r w:rsidR="005D4B79" w:rsidRPr="001B48AD">
              <w:rPr>
                <w:lang w:val="en-US"/>
              </w:rPr>
              <w:t xml:space="preserve"> </w:t>
            </w:r>
            <w:r w:rsidR="00460653" w:rsidRPr="001B48AD">
              <w:rPr>
                <w:lang w:val="en-US"/>
              </w:rPr>
              <w:t>operă vor fi suportate de Antreprenor, dacă s</w:t>
            </w:r>
            <w:r w:rsidR="003D06D0" w:rsidRPr="001B48AD">
              <w:rPr>
                <w:lang w:val="en-US"/>
              </w:rPr>
              <w:t>e dovedeşte că materialele nu su</w:t>
            </w:r>
            <w:r w:rsidR="00460653" w:rsidRPr="001B48A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B48AD" w:rsidRDefault="00D05A94" w:rsidP="002F556B">
            <w:pPr>
              <w:pStyle w:val="af2"/>
              <w:numPr>
                <w:ilvl w:val="1"/>
                <w:numId w:val="17"/>
              </w:numPr>
              <w:tabs>
                <w:tab w:val="left" w:pos="284"/>
              </w:tabs>
              <w:spacing w:line="276" w:lineRule="auto"/>
              <w:ind w:left="0" w:hanging="425"/>
              <w:rPr>
                <w:lang w:val="en-US"/>
              </w:rPr>
            </w:pPr>
            <w:r w:rsidRPr="001B48AD">
              <w:rPr>
                <w:lang w:val="en-US"/>
              </w:rPr>
              <w:t xml:space="preserve">8.4. </w:t>
            </w:r>
            <w:r w:rsidR="00460653" w:rsidRPr="001B48AD">
              <w:rPr>
                <w:lang w:val="en-US"/>
              </w:rPr>
              <w:t xml:space="preserve">Beneficiarul, proiectantul sau orice </w:t>
            </w:r>
            <w:proofErr w:type="gramStart"/>
            <w:r w:rsidR="00460653" w:rsidRPr="001B48AD">
              <w:rPr>
                <w:lang w:val="en-US"/>
              </w:rPr>
              <w:t>altă</w:t>
            </w:r>
            <w:proofErr w:type="gramEnd"/>
            <w:r w:rsidR="00460653" w:rsidRPr="001B48AD">
              <w:rPr>
                <w:lang w:val="en-US"/>
              </w:rPr>
              <w:t xml:space="preserve"> persoană autorizată de aceştia au acces tot timpul la lucrări pe şantier</w:t>
            </w:r>
            <w:r w:rsidR="005D4B79" w:rsidRPr="001B48AD">
              <w:rPr>
                <w:lang w:val="en-US"/>
              </w:rPr>
              <w:t xml:space="preserve"> </w:t>
            </w:r>
            <w:r w:rsidR="00460653" w:rsidRPr="001B48AD">
              <w:rPr>
                <w:lang w:val="en-US"/>
              </w:rPr>
              <w:t xml:space="preserve">şi în locurile unde se pregăteşte lucrarea, în depozite de materiale prefabricate etc. </w:t>
            </w:r>
          </w:p>
          <w:p w14:paraId="122D8C18" w14:textId="77777777" w:rsidR="00460653" w:rsidRPr="001B48AD" w:rsidRDefault="00D05A94" w:rsidP="002F556B">
            <w:pPr>
              <w:pStyle w:val="af2"/>
              <w:numPr>
                <w:ilvl w:val="1"/>
                <w:numId w:val="17"/>
              </w:numPr>
              <w:tabs>
                <w:tab w:val="left" w:pos="284"/>
              </w:tabs>
              <w:spacing w:line="276" w:lineRule="auto"/>
              <w:ind w:left="0" w:hanging="425"/>
              <w:rPr>
                <w:lang w:val="en-US"/>
              </w:rPr>
            </w:pPr>
            <w:r w:rsidRPr="001B48AD">
              <w:rPr>
                <w:lang w:val="en-US"/>
              </w:rPr>
              <w:t xml:space="preserve">8.5. </w:t>
            </w:r>
            <w:r w:rsidR="00460653" w:rsidRPr="001B48AD">
              <w:rPr>
                <w:lang w:val="en-US"/>
              </w:rPr>
              <w:t xml:space="preserve">Lucrările care </w:t>
            </w:r>
            <w:proofErr w:type="gramStart"/>
            <w:r w:rsidR="00460653" w:rsidRPr="001B48AD">
              <w:rPr>
                <w:lang w:val="en-US"/>
              </w:rPr>
              <w:t>devin</w:t>
            </w:r>
            <w:proofErr w:type="gramEnd"/>
            <w:r w:rsidR="00460653" w:rsidRPr="001B48AD">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1B48AD">
              <w:rPr>
                <w:lang w:val="en-US"/>
              </w:rPr>
              <w:t>v</w:t>
            </w:r>
            <w:r w:rsidRPr="001B48AD">
              <w:rPr>
                <w:lang w:val="en-US"/>
              </w:rPr>
              <w:t>a</w:t>
            </w:r>
            <w:proofErr w:type="gramEnd"/>
            <w:r w:rsidR="00460653" w:rsidRPr="001B48AD">
              <w:rPr>
                <w:lang w:val="en-US"/>
              </w:rPr>
              <w:t xml:space="preserve"> anunţa</w:t>
            </w:r>
            <w:r w:rsidR="00C33344" w:rsidRPr="001B48AD">
              <w:rPr>
                <w:lang w:val="en-US"/>
              </w:rPr>
              <w:t xml:space="preserve"> </w:t>
            </w:r>
            <w:r w:rsidR="00460653" w:rsidRPr="001B48AD">
              <w:rPr>
                <w:lang w:val="en-US"/>
              </w:rPr>
              <w:t>responsabilul tehnic</w:t>
            </w:r>
            <w:r w:rsidR="00183D79" w:rsidRPr="001B48AD">
              <w:rPr>
                <w:lang w:val="en-US"/>
              </w:rPr>
              <w:t xml:space="preserve"> atestat, proiectantul ori de câ</w:t>
            </w:r>
            <w:r w:rsidR="00460653" w:rsidRPr="001B48AD">
              <w:rPr>
                <w:lang w:val="en-US"/>
              </w:rPr>
              <w:t xml:space="preserve">te ori astfel de lucrări, </w:t>
            </w:r>
            <w:r w:rsidR="00183D79" w:rsidRPr="001B48AD">
              <w:rPr>
                <w:lang w:val="en-US"/>
              </w:rPr>
              <w:t>inclusiv fundaţiile clădirii, su</w:t>
            </w:r>
            <w:r w:rsidR="00460653" w:rsidRPr="001B48AD">
              <w:rPr>
                <w:lang w:val="en-US"/>
              </w:rPr>
              <w:t xml:space="preserve">nt gata pentru a fi examinate. Responsabilul tehnic atestat şi proiectantul vor participa la examinarea şi măsurarea lucrărilor. </w:t>
            </w:r>
          </w:p>
          <w:p w14:paraId="78641E60" w14:textId="77777777" w:rsidR="00460653" w:rsidRPr="001B48AD" w:rsidRDefault="00D05A94" w:rsidP="002F556B">
            <w:pPr>
              <w:pStyle w:val="af2"/>
              <w:numPr>
                <w:ilvl w:val="1"/>
                <w:numId w:val="17"/>
              </w:numPr>
              <w:tabs>
                <w:tab w:val="left" w:pos="284"/>
              </w:tabs>
              <w:spacing w:line="276" w:lineRule="auto"/>
              <w:ind w:left="0" w:hanging="425"/>
              <w:rPr>
                <w:lang w:val="en-US"/>
              </w:rPr>
            </w:pPr>
            <w:r w:rsidRPr="001B48AD">
              <w:rPr>
                <w:lang w:val="en-US"/>
              </w:rPr>
              <w:t xml:space="preserve">8.6. </w:t>
            </w:r>
            <w:r w:rsidR="00460653" w:rsidRPr="001B48AD">
              <w:rPr>
                <w:lang w:val="en-US"/>
              </w:rPr>
              <w:t xml:space="preserve">Antreprenorul </w:t>
            </w:r>
            <w:proofErr w:type="gramStart"/>
            <w:r w:rsidR="00460653" w:rsidRPr="001B48AD">
              <w:rPr>
                <w:lang w:val="en-US"/>
              </w:rPr>
              <w:t>va</w:t>
            </w:r>
            <w:proofErr w:type="gramEnd"/>
            <w:r w:rsidR="00460653" w:rsidRPr="001B48AD">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B48AD">
              <w:rPr>
                <w:lang w:val="en-US"/>
              </w:rPr>
              <w:t xml:space="preserve"> fi suportate de Beneficiar,</w:t>
            </w:r>
            <w:r w:rsidR="00460653" w:rsidRPr="001B48AD">
              <w:rPr>
                <w:lang w:val="en-US"/>
              </w:rPr>
              <w:t xml:space="preserve"> în caz contrar, de Antreprenor. </w:t>
            </w:r>
          </w:p>
          <w:p w14:paraId="33EE48C7" w14:textId="77777777" w:rsidR="00460653" w:rsidRPr="001B48AD" w:rsidRDefault="00D05A94" w:rsidP="002F556B">
            <w:pPr>
              <w:pStyle w:val="af2"/>
              <w:numPr>
                <w:ilvl w:val="1"/>
                <w:numId w:val="17"/>
              </w:numPr>
              <w:tabs>
                <w:tab w:val="left" w:pos="284"/>
              </w:tabs>
              <w:spacing w:line="276" w:lineRule="auto"/>
              <w:ind w:left="0" w:hanging="425"/>
              <w:rPr>
                <w:lang w:val="en-US"/>
              </w:rPr>
            </w:pPr>
            <w:r w:rsidRPr="001B48AD">
              <w:rPr>
                <w:lang w:val="en-US"/>
              </w:rPr>
              <w:t xml:space="preserve">8.7. </w:t>
            </w:r>
            <w:r w:rsidR="00460653" w:rsidRPr="001B48A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B48AD" w:rsidRDefault="00D05A94" w:rsidP="002F556B">
            <w:pPr>
              <w:pStyle w:val="af2"/>
              <w:numPr>
                <w:ilvl w:val="1"/>
                <w:numId w:val="17"/>
              </w:numPr>
              <w:tabs>
                <w:tab w:val="left" w:pos="284"/>
              </w:tabs>
              <w:spacing w:line="276" w:lineRule="auto"/>
              <w:ind w:left="0" w:hanging="425"/>
              <w:rPr>
                <w:lang w:val="en-US"/>
              </w:rPr>
            </w:pPr>
            <w:r w:rsidRPr="001B48AD">
              <w:rPr>
                <w:lang w:val="en-US"/>
              </w:rPr>
              <w:t xml:space="preserve">8.8. </w:t>
            </w:r>
            <w:r w:rsidR="00460653" w:rsidRPr="001B48AD">
              <w:rPr>
                <w:lang w:val="en-US"/>
              </w:rPr>
              <w:t>Lucrările executate de Antreprenor în afara celor prevăzute în contract sau fără dis</w:t>
            </w:r>
            <w:r w:rsidR="00183D79" w:rsidRPr="001B48AD">
              <w:rPr>
                <w:lang w:val="en-US"/>
              </w:rPr>
              <w:t>poziţia Beneficiarului, precum ș</w:t>
            </w:r>
            <w:r w:rsidR="00460653" w:rsidRPr="001B48AD">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1B48AD">
              <w:rPr>
                <w:lang w:val="en-US"/>
              </w:rPr>
              <w:t>să</w:t>
            </w:r>
            <w:proofErr w:type="gramEnd"/>
            <w:r w:rsidR="00460653" w:rsidRPr="001B48AD">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B48AD" w:rsidRDefault="00D05A94" w:rsidP="002F556B">
            <w:pPr>
              <w:pStyle w:val="af2"/>
              <w:numPr>
                <w:ilvl w:val="1"/>
                <w:numId w:val="17"/>
              </w:numPr>
              <w:tabs>
                <w:tab w:val="left" w:pos="284"/>
                <w:tab w:val="left" w:pos="426"/>
              </w:tabs>
              <w:spacing w:line="276" w:lineRule="auto"/>
              <w:ind w:left="0" w:hanging="425"/>
              <w:rPr>
                <w:lang w:val="en-US"/>
              </w:rPr>
            </w:pPr>
            <w:r w:rsidRPr="001B48AD">
              <w:rPr>
                <w:lang w:val="en-US"/>
              </w:rPr>
              <w:t xml:space="preserve">8.9. </w:t>
            </w:r>
            <w:r w:rsidR="00460653" w:rsidRPr="001B48AD">
              <w:rPr>
                <w:lang w:val="en-US"/>
              </w:rPr>
              <w:t xml:space="preserve">Lucrările încep după </w:t>
            </w:r>
            <w:r w:rsidR="00684D44" w:rsidRPr="001B48AD">
              <w:rPr>
                <w:lang w:val="en-US"/>
              </w:rPr>
              <w:t>…..</w:t>
            </w:r>
            <w:r w:rsidR="00460653" w:rsidRPr="001B48AD">
              <w:rPr>
                <w:lang w:val="en-US"/>
              </w:rPr>
              <w:t xml:space="preserve"> </w:t>
            </w:r>
            <w:proofErr w:type="gramStart"/>
            <w:r w:rsidR="00460653" w:rsidRPr="001B48AD">
              <w:rPr>
                <w:lang w:val="en-US"/>
              </w:rPr>
              <w:t>zile</w:t>
            </w:r>
            <w:proofErr w:type="gramEnd"/>
            <w:r w:rsidR="00460653" w:rsidRPr="001B48AD">
              <w:rPr>
                <w:lang w:val="en-US"/>
              </w:rPr>
              <w:t xml:space="preserve"> de la semnarea şi înregistrarea contractului în modul corespunzător şi primirea ordinului de execuţie.</w:t>
            </w:r>
          </w:p>
          <w:p w14:paraId="0F7D7213" w14:textId="77777777" w:rsidR="00460653" w:rsidRPr="001B48AD"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B48AD" w:rsidRDefault="00D83EE1" w:rsidP="002F556B">
            <w:pPr>
              <w:pStyle w:val="af2"/>
              <w:numPr>
                <w:ilvl w:val="1"/>
                <w:numId w:val="17"/>
              </w:numPr>
              <w:tabs>
                <w:tab w:val="left" w:pos="567"/>
              </w:tabs>
              <w:spacing w:line="276" w:lineRule="auto"/>
              <w:ind w:left="0" w:hanging="567"/>
              <w:rPr>
                <w:lang w:val="en-US"/>
              </w:rPr>
            </w:pPr>
            <w:r w:rsidRPr="001B48AD">
              <w:rPr>
                <w:lang w:val="en-US"/>
              </w:rPr>
              <w:t xml:space="preserve">9.1. </w:t>
            </w:r>
            <w:r w:rsidR="00460653" w:rsidRPr="001B48AD">
              <w:rPr>
                <w:lang w:val="en-US"/>
              </w:rPr>
              <w:t xml:space="preserve">Perioada de garanţie pentru lucrărieste </w:t>
            </w:r>
            <w:proofErr w:type="gramStart"/>
            <w:r w:rsidR="00460653" w:rsidRPr="001B48AD">
              <w:rPr>
                <w:lang w:val="en-US"/>
              </w:rPr>
              <w:t xml:space="preserve">de  </w:t>
            </w:r>
            <w:r w:rsidR="00D379F6" w:rsidRPr="001B48AD">
              <w:rPr>
                <w:b/>
                <w:lang w:val="en-US"/>
              </w:rPr>
              <w:t>_</w:t>
            </w:r>
            <w:proofErr w:type="gramEnd"/>
            <w:r w:rsidR="00D379F6" w:rsidRPr="001B48AD">
              <w:rPr>
                <w:b/>
                <w:lang w:val="en-US"/>
              </w:rPr>
              <w:t>__</w:t>
            </w:r>
            <w:r w:rsidR="00460653" w:rsidRPr="001B48AD">
              <w:rPr>
                <w:lang w:val="en-US"/>
              </w:rPr>
              <w:t xml:space="preserve"> ani. </w:t>
            </w:r>
          </w:p>
          <w:p w14:paraId="1CEFAD7D" w14:textId="77777777" w:rsidR="00460653" w:rsidRPr="001B48AD" w:rsidRDefault="00D83EE1" w:rsidP="002F556B">
            <w:pPr>
              <w:pStyle w:val="af2"/>
              <w:numPr>
                <w:ilvl w:val="1"/>
                <w:numId w:val="17"/>
              </w:numPr>
              <w:tabs>
                <w:tab w:val="left" w:pos="567"/>
              </w:tabs>
              <w:spacing w:line="276" w:lineRule="auto"/>
              <w:ind w:left="0" w:hanging="567"/>
              <w:rPr>
                <w:lang w:val="en-US"/>
              </w:rPr>
            </w:pPr>
            <w:r w:rsidRPr="001B48AD">
              <w:rPr>
                <w:lang w:val="en-US"/>
              </w:rPr>
              <w:t xml:space="preserve">9.2. </w:t>
            </w:r>
            <w:r w:rsidR="00460653" w:rsidRPr="001B48AD">
              <w:rPr>
                <w:lang w:val="en-US"/>
              </w:rPr>
              <w:t xml:space="preserve">Perioada de garanţie </w:t>
            </w:r>
            <w:r w:rsidRPr="001B48AD">
              <w:rPr>
                <w:lang w:val="en-US"/>
              </w:rPr>
              <w:t>începe</w:t>
            </w:r>
            <w:r w:rsidR="00460653" w:rsidRPr="001B48AD">
              <w:rPr>
                <w:lang w:val="en-US"/>
              </w:rPr>
              <w:t xml:space="preserve"> de la data recepţiei la terminarea lucrărilor şip</w:t>
            </w:r>
            <w:r w:rsidRPr="001B48AD">
              <w:rPr>
                <w:lang w:val="en-US"/>
              </w:rPr>
              <w:t>â</w:t>
            </w:r>
            <w:r w:rsidR="00460653" w:rsidRPr="001B48AD">
              <w:rPr>
                <w:lang w:val="en-US"/>
              </w:rPr>
              <w:t xml:space="preserve">nă la expirarea </w:t>
            </w:r>
            <w:r w:rsidR="00D379F6" w:rsidRPr="001B48AD">
              <w:rPr>
                <w:lang w:val="en-US"/>
              </w:rPr>
              <w:t>termenului prevăzut la punctul 9</w:t>
            </w:r>
            <w:r w:rsidR="00460653" w:rsidRPr="001B48AD">
              <w:rPr>
                <w:lang w:val="en-US"/>
              </w:rPr>
              <w:t xml:space="preserve">.1 din prezentul </w:t>
            </w:r>
            <w:r w:rsidR="0001066E" w:rsidRPr="001B48AD">
              <w:rPr>
                <w:lang w:val="en-US"/>
              </w:rPr>
              <w:t>capitol</w:t>
            </w:r>
            <w:r w:rsidR="00460653" w:rsidRPr="001B48AD">
              <w:rPr>
                <w:lang w:val="en-US"/>
              </w:rPr>
              <w:t xml:space="preserve">. </w:t>
            </w:r>
          </w:p>
          <w:p w14:paraId="31DF6482" w14:textId="77777777" w:rsidR="00460653" w:rsidRPr="001B48AD" w:rsidRDefault="00D83EE1" w:rsidP="002F556B">
            <w:pPr>
              <w:pStyle w:val="af2"/>
              <w:numPr>
                <w:ilvl w:val="1"/>
                <w:numId w:val="17"/>
              </w:numPr>
              <w:tabs>
                <w:tab w:val="left" w:pos="567"/>
              </w:tabs>
              <w:spacing w:line="276" w:lineRule="auto"/>
              <w:ind w:left="0" w:hanging="567"/>
              <w:rPr>
                <w:lang w:val="en-US"/>
              </w:rPr>
            </w:pPr>
            <w:r w:rsidRPr="001B48AD">
              <w:rPr>
                <w:lang w:val="en-US"/>
              </w:rPr>
              <w:t xml:space="preserve">9.3. </w:t>
            </w:r>
            <w:r w:rsidR="00460653" w:rsidRPr="001B48AD">
              <w:rPr>
                <w:lang w:val="en-US"/>
              </w:rPr>
              <w:t xml:space="preserve">Antreprenorul </w:t>
            </w:r>
            <w:proofErr w:type="gramStart"/>
            <w:r w:rsidR="00460653" w:rsidRPr="001B48AD">
              <w:rPr>
                <w:lang w:val="en-US"/>
              </w:rPr>
              <w:t>are</w:t>
            </w:r>
            <w:proofErr w:type="gramEnd"/>
            <w:r w:rsidR="00460653" w:rsidRPr="001B48AD">
              <w:rPr>
                <w:lang w:val="en-US"/>
              </w:rPr>
              <w:t xml:space="preserve"> obligaţia ca în perioada de garanţie să înlăture toate defecţiunile ce ţin de nerespectarea clauzelor contractului </w:t>
            </w:r>
            <w:r w:rsidRPr="001B48AD">
              <w:rPr>
                <w:lang w:val="en-US"/>
              </w:rPr>
              <w:t xml:space="preserve">din cont propriu, </w:t>
            </w:r>
            <w:r w:rsidR="00460653" w:rsidRPr="001B48AD">
              <w:rPr>
                <w:lang w:val="en-US"/>
              </w:rPr>
              <w:t xml:space="preserve">în urma unei notificări transmise de către Beneficiar. </w:t>
            </w:r>
          </w:p>
          <w:p w14:paraId="621FAFBC" w14:textId="77777777" w:rsidR="00460653" w:rsidRPr="001B48AD"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10.1. </w:t>
            </w:r>
            <w:proofErr w:type="gramStart"/>
            <w:r w:rsidR="00460653" w:rsidRPr="001B48AD">
              <w:rPr>
                <w:lang w:val="en-US"/>
              </w:rPr>
              <w:t>Părţile  poartă</w:t>
            </w:r>
            <w:proofErr w:type="gramEnd"/>
            <w:r w:rsidR="00460653" w:rsidRPr="001B48AD">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10.2. </w:t>
            </w:r>
            <w:r w:rsidR="00460653" w:rsidRPr="001B48A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1B48AD">
              <w:rPr>
                <w:lang w:val="en-US"/>
              </w:rPr>
              <w:t>va</w:t>
            </w:r>
            <w:proofErr w:type="gramEnd"/>
            <w:r w:rsidR="00460653" w:rsidRPr="001B48AD">
              <w:rPr>
                <w:lang w:val="en-US"/>
              </w:rPr>
              <w:t xml:space="preserve"> ţine seama de gradul de vinovăţie a fiecărui </w:t>
            </w:r>
            <w:r w:rsidR="00460653" w:rsidRPr="001B48AD">
              <w:rPr>
                <w:lang w:val="en-US"/>
              </w:rPr>
              <w:lastRenderedPageBreak/>
              <w:t xml:space="preserve">partener în producerea acesteia, dacă în clauzele contractuale nu s-a prevăzut altfel. </w:t>
            </w:r>
          </w:p>
          <w:p w14:paraId="09C3CC2A"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10.3. </w:t>
            </w:r>
            <w:r w:rsidR="00460653" w:rsidRPr="001B48AD">
              <w:rPr>
                <w:lang w:val="en-US"/>
              </w:rPr>
              <w:t xml:space="preserve">Membrii asocierii își păstrează individualitatea ca subiecți de drept, însă sunt obligați </w:t>
            </w:r>
            <w:proofErr w:type="gramStart"/>
            <w:r w:rsidR="00460653" w:rsidRPr="001B48AD">
              <w:rPr>
                <w:lang w:val="en-US"/>
              </w:rPr>
              <w:t>să</w:t>
            </w:r>
            <w:proofErr w:type="gramEnd"/>
            <w:r w:rsidR="00460653" w:rsidRPr="001B48AD">
              <w:rPr>
                <w:lang w:val="en-US"/>
              </w:rPr>
              <w:t xml:space="preserve"> răspundă solidar față de autoritate</w:t>
            </w:r>
            <w:r w:rsidRPr="001B48AD">
              <w:rPr>
                <w:lang w:val="en-US"/>
              </w:rPr>
              <w:t>a</w:t>
            </w:r>
            <w:r w:rsidR="00460653" w:rsidRPr="001B48AD">
              <w:rPr>
                <w:lang w:val="en-US"/>
              </w:rPr>
              <w:t xml:space="preserve"> contractantă pentru modul de îndeplinire a obligațiilor contractuale.</w:t>
            </w:r>
          </w:p>
          <w:p w14:paraId="377C0C33"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10.4. </w:t>
            </w:r>
            <w:r w:rsidR="00460653" w:rsidRPr="001B48A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10.5. </w:t>
            </w:r>
            <w:r w:rsidR="00460653" w:rsidRPr="001B48A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10.6. </w:t>
            </w:r>
            <w:r w:rsidR="00460653" w:rsidRPr="001B48AD">
              <w:rPr>
                <w:lang w:val="en-US"/>
              </w:rPr>
              <w:t xml:space="preserve">Antreprenorul trebuie </w:t>
            </w:r>
            <w:proofErr w:type="gramStart"/>
            <w:r w:rsidR="00460653" w:rsidRPr="001B48AD">
              <w:rPr>
                <w:lang w:val="en-US"/>
              </w:rPr>
              <w:t>să</w:t>
            </w:r>
            <w:proofErr w:type="gramEnd"/>
            <w:r w:rsidR="00460653" w:rsidRPr="001B48AD">
              <w:rPr>
                <w:lang w:val="en-US"/>
              </w:rPr>
              <w:t xml:space="preserve"> asigure lucrările executate şi dotările pe care le are la dispoziţie împotriva degradări</w:t>
            </w:r>
            <w:r w:rsidR="00183D79" w:rsidRPr="001B48AD">
              <w:rPr>
                <w:lang w:val="en-US"/>
              </w:rPr>
              <w:t>i şi furturilor pâ</w:t>
            </w:r>
            <w:r w:rsidR="00460653" w:rsidRPr="001B48AD">
              <w:rPr>
                <w:lang w:val="en-US"/>
              </w:rPr>
              <w:t xml:space="preserve">nă la predarea lucrărilor către Beneficiar. El trebuie </w:t>
            </w:r>
            <w:proofErr w:type="gramStart"/>
            <w:r w:rsidR="00460653" w:rsidRPr="001B48AD">
              <w:rPr>
                <w:lang w:val="en-US"/>
              </w:rPr>
              <w:t>să</w:t>
            </w:r>
            <w:proofErr w:type="gramEnd"/>
            <w:r w:rsidR="00460653" w:rsidRPr="001B48AD">
              <w:rPr>
                <w:lang w:val="en-US"/>
              </w:rPr>
              <w:t xml:space="preserve"> ia măsuri de protecţie contra degradării lucrării datorită acţiunilor atmosferice şi a apei şi să îndepărteze zăpada şi</w:t>
            </w:r>
            <w:r w:rsidR="00C33344" w:rsidRPr="001B48AD">
              <w:rPr>
                <w:lang w:val="en-US"/>
              </w:rPr>
              <w:t xml:space="preserve"> </w:t>
            </w:r>
            <w:r w:rsidR="00460653" w:rsidRPr="001B48AD">
              <w:rPr>
                <w:lang w:val="en-US"/>
              </w:rPr>
              <w:t xml:space="preserve">gheaţa. </w:t>
            </w:r>
          </w:p>
          <w:p w14:paraId="399BD9F0"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10.7. </w:t>
            </w:r>
            <w:r w:rsidR="00460653" w:rsidRPr="001B48AD">
              <w:rPr>
                <w:lang w:val="en-US"/>
              </w:rPr>
              <w:t>Dacă nerespectarea de către Antreprenorul a prevederilor oricărui regulament sau hotărâri ale autorităţilor</w:t>
            </w:r>
            <w:r w:rsidR="00C33344" w:rsidRPr="001B48AD">
              <w:rPr>
                <w:lang w:val="en-US"/>
              </w:rPr>
              <w:t xml:space="preserve"> </w:t>
            </w:r>
            <w:r w:rsidR="00460653" w:rsidRPr="001B48A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10.8. </w:t>
            </w:r>
            <w:r w:rsidR="00460653" w:rsidRPr="001B48AD">
              <w:rPr>
                <w:lang w:val="en-US"/>
              </w:rPr>
              <w:t>Dacă motivele const</w:t>
            </w:r>
            <w:r w:rsidR="00183D79" w:rsidRPr="001B48AD">
              <w:rPr>
                <w:lang w:val="en-US"/>
              </w:rPr>
              <w:t>rângerii sau ale întreruperii su</w:t>
            </w:r>
            <w:r w:rsidR="00460653" w:rsidRPr="001B48A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10.9. </w:t>
            </w:r>
            <w:r w:rsidR="00460653" w:rsidRPr="001B48AD">
              <w:rPr>
                <w:lang w:val="en-US"/>
              </w:rPr>
              <w:t>Dacă întârzierea în execu</w:t>
            </w:r>
            <w:r w:rsidR="0001066E" w:rsidRPr="001B48AD">
              <w:rPr>
                <w:lang w:val="en-US"/>
              </w:rPr>
              <w:t xml:space="preserve">ţia lucrărilor este </w:t>
            </w:r>
            <w:r w:rsidR="001278C6" w:rsidRPr="001B48AD">
              <w:rPr>
                <w:lang w:val="en-US"/>
              </w:rPr>
              <w:t>din</w:t>
            </w:r>
            <w:r w:rsidR="0001066E" w:rsidRPr="001B48AD">
              <w:rPr>
                <w:lang w:val="en-US"/>
              </w:rPr>
              <w:t xml:space="preserve"> culpa uneia</w:t>
            </w:r>
            <w:r w:rsidR="00460653" w:rsidRPr="001B48AD">
              <w:rPr>
                <w:lang w:val="en-US"/>
              </w:rPr>
              <w:t xml:space="preserve"> din</w:t>
            </w:r>
            <w:r w:rsidR="0001066E" w:rsidRPr="001B48AD">
              <w:rPr>
                <w:lang w:val="en-US"/>
              </w:rPr>
              <w:t>tre</w:t>
            </w:r>
            <w:r w:rsidR="00460653" w:rsidRPr="001B48AD">
              <w:rPr>
                <w:lang w:val="en-US"/>
              </w:rPr>
              <w:t xml:space="preserve"> părţi</w:t>
            </w:r>
            <w:r w:rsidR="0001066E" w:rsidRPr="001B48AD">
              <w:rPr>
                <w:lang w:val="en-US"/>
              </w:rPr>
              <w:t>le contractante</w:t>
            </w:r>
            <w:r w:rsidR="00460653" w:rsidRPr="001B48AD">
              <w:rPr>
                <w:lang w:val="en-US"/>
              </w:rPr>
              <w:t>, partea culpabilă va plăti celeilalte părţi penalizări</w:t>
            </w:r>
            <w:r w:rsidR="0001066E" w:rsidRPr="001B48AD">
              <w:rPr>
                <w:lang w:val="en-US"/>
              </w:rPr>
              <w:t xml:space="preserve"> şi/sau despăgubiri în cuantum de la 0,01% până la 0,1%</w:t>
            </w:r>
            <w:r w:rsidR="00460653" w:rsidRPr="001B48AD">
              <w:rPr>
                <w:lang w:val="en-US"/>
              </w:rPr>
              <w:t xml:space="preserve"> din valoarea lucrărilor </w:t>
            </w:r>
            <w:r w:rsidR="00D74B95" w:rsidRPr="001B48AD">
              <w:rPr>
                <w:lang w:val="en-US"/>
              </w:rPr>
              <w:t>rămase</w:t>
            </w:r>
            <w:r w:rsidR="00460653" w:rsidRPr="001B48AD">
              <w:rPr>
                <w:lang w:val="en-US"/>
              </w:rPr>
              <w:t xml:space="preserve">de executat/neonorate pentru fiecare zi de întârziere. Penalizarea devine operantă în momentul în care partea </w:t>
            </w:r>
            <w:r w:rsidR="00BB2CB2" w:rsidRPr="001B48AD">
              <w:rPr>
                <w:lang w:val="en-US"/>
              </w:rPr>
              <w:t>î</w:t>
            </w:r>
            <w:r w:rsidR="00460653" w:rsidRPr="001B48AD">
              <w:rPr>
                <w:lang w:val="en-US"/>
              </w:rPr>
              <w:t xml:space="preserve">nculpă </w:t>
            </w:r>
            <w:proofErr w:type="gramStart"/>
            <w:r w:rsidR="00460653" w:rsidRPr="001B48AD">
              <w:rPr>
                <w:lang w:val="en-US"/>
              </w:rPr>
              <w:t>a</w:t>
            </w:r>
            <w:proofErr w:type="gramEnd"/>
            <w:r w:rsidR="00460653" w:rsidRPr="001B48AD">
              <w:rPr>
                <w:lang w:val="en-US"/>
              </w:rPr>
              <w:t xml:space="preserve"> intrat în întârziere. </w:t>
            </w:r>
          </w:p>
          <w:p w14:paraId="5A9CC6A4" w14:textId="77777777" w:rsidR="00460653" w:rsidRPr="001B48AD" w:rsidRDefault="00D53233" w:rsidP="002F556B">
            <w:pPr>
              <w:pStyle w:val="af2"/>
              <w:numPr>
                <w:ilvl w:val="1"/>
                <w:numId w:val="17"/>
              </w:numPr>
              <w:tabs>
                <w:tab w:val="left" w:pos="567"/>
                <w:tab w:val="left" w:pos="1890"/>
              </w:tabs>
              <w:spacing w:line="276" w:lineRule="auto"/>
              <w:ind w:left="0" w:hanging="567"/>
              <w:rPr>
                <w:lang w:val="en-US"/>
              </w:rPr>
            </w:pPr>
            <w:r w:rsidRPr="001B48AD">
              <w:rPr>
                <w:lang w:val="en-US"/>
              </w:rPr>
              <w:t xml:space="preserve">10.10. </w:t>
            </w:r>
            <w:r w:rsidR="00460653" w:rsidRPr="001B48AD">
              <w:rPr>
                <w:lang w:val="en-US"/>
              </w:rPr>
              <w:t xml:space="preserve">Beneficiarul nu </w:t>
            </w:r>
            <w:proofErr w:type="gramStart"/>
            <w:r w:rsidR="00460653" w:rsidRPr="001B48AD">
              <w:rPr>
                <w:lang w:val="en-US"/>
              </w:rPr>
              <w:t>va</w:t>
            </w:r>
            <w:proofErr w:type="gramEnd"/>
            <w:r w:rsidR="00460653" w:rsidRPr="001B48AD">
              <w:rPr>
                <w:lang w:val="en-US"/>
              </w:rPr>
              <w:t xml:space="preserve"> fi responsabil pentru nici un fel de daune</w:t>
            </w:r>
            <w:r w:rsidR="00C33344" w:rsidRPr="001B48AD">
              <w:rPr>
                <w:lang w:val="en-US"/>
              </w:rPr>
              <w:t>-</w:t>
            </w:r>
            <w:r w:rsidR="00460653" w:rsidRPr="001B48A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B48AD">
              <w:rPr>
                <w:lang w:val="en-US"/>
              </w:rPr>
              <w:t>î</w:t>
            </w:r>
            <w:r w:rsidR="00460653" w:rsidRPr="001B48AD">
              <w:rPr>
                <w:lang w:val="en-US"/>
              </w:rPr>
              <w:t>nd din vina Beneficiarului, a agenţilor sau a angajaţilor acestora.</w:t>
            </w:r>
          </w:p>
          <w:p w14:paraId="4B7D57BF" w14:textId="77777777" w:rsidR="00460653" w:rsidRPr="001B48AD" w:rsidRDefault="00D53233" w:rsidP="002F556B">
            <w:pPr>
              <w:pStyle w:val="af2"/>
              <w:numPr>
                <w:ilvl w:val="1"/>
                <w:numId w:val="17"/>
              </w:numPr>
              <w:tabs>
                <w:tab w:val="left" w:pos="567"/>
                <w:tab w:val="left" w:pos="1890"/>
              </w:tabs>
              <w:spacing w:line="276" w:lineRule="auto"/>
              <w:ind w:left="0" w:hanging="567"/>
              <w:rPr>
                <w:lang w:val="en-US"/>
              </w:rPr>
            </w:pPr>
            <w:r w:rsidRPr="001B48AD">
              <w:rPr>
                <w:lang w:val="en-US"/>
              </w:rPr>
              <w:t xml:space="preserve">10.11. </w:t>
            </w:r>
            <w:r w:rsidR="00460653" w:rsidRPr="001B48AD">
              <w:rPr>
                <w:lang w:val="en-US"/>
              </w:rPr>
              <w:t>Antreprenorul şi subantreprenorii răspund soli</w:t>
            </w:r>
            <w:r w:rsidR="00DA1062" w:rsidRPr="001B48AD">
              <w:rPr>
                <w:lang w:val="en-US"/>
              </w:rPr>
              <w:t>dar pentru neexecutarea obligaț</w:t>
            </w:r>
            <w:r w:rsidR="00460653" w:rsidRPr="001B48AD">
              <w:rPr>
                <w:lang w:val="en-US"/>
              </w:rPr>
              <w:t>iil</w:t>
            </w:r>
            <w:r w:rsidR="00BB2CB2" w:rsidRPr="001B48AD">
              <w:rPr>
                <w:lang w:val="en-US"/>
              </w:rPr>
              <w:t>or</w:t>
            </w:r>
            <w:r w:rsidR="00460653" w:rsidRPr="001B48AD">
              <w:rPr>
                <w:lang w:val="en-US"/>
              </w:rPr>
              <w:t xml:space="preserve"> contractuale.</w:t>
            </w:r>
          </w:p>
          <w:p w14:paraId="229C0FE2" w14:textId="77777777" w:rsidR="00460653" w:rsidRPr="001B48AD"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B48AD" w:rsidRDefault="00D53233" w:rsidP="00D53233">
            <w:pPr>
              <w:pStyle w:val="af2"/>
              <w:tabs>
                <w:tab w:val="left" w:pos="567"/>
              </w:tabs>
              <w:spacing w:line="276" w:lineRule="auto"/>
              <w:ind w:firstLine="0"/>
              <w:rPr>
                <w:lang w:val="en-US"/>
              </w:rPr>
            </w:pPr>
            <w:r w:rsidRPr="001B48AD">
              <w:rPr>
                <w:lang w:val="en-US"/>
              </w:rPr>
              <w:t xml:space="preserve">12.1. </w:t>
            </w:r>
            <w:r w:rsidR="00460653" w:rsidRPr="001B48AD">
              <w:rPr>
                <w:lang w:val="en-US"/>
              </w:rPr>
              <w:t xml:space="preserve">Antreprenorul poate cere </w:t>
            </w:r>
            <w:r w:rsidR="00BB2CB2" w:rsidRPr="001B48AD">
              <w:rPr>
                <w:lang w:val="en-US"/>
              </w:rPr>
              <w:t>rezoluțiunea</w:t>
            </w:r>
            <w:r w:rsidR="0001066E" w:rsidRPr="001B48AD">
              <w:rPr>
                <w:lang w:val="en-US"/>
              </w:rPr>
              <w:t xml:space="preserve"> </w:t>
            </w:r>
            <w:r w:rsidR="00460653" w:rsidRPr="001B48AD">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B48AD" w:rsidRDefault="00D53233" w:rsidP="002F556B">
            <w:pPr>
              <w:pStyle w:val="af2"/>
              <w:numPr>
                <w:ilvl w:val="1"/>
                <w:numId w:val="17"/>
              </w:numPr>
              <w:tabs>
                <w:tab w:val="left" w:pos="567"/>
              </w:tabs>
              <w:spacing w:line="276" w:lineRule="auto"/>
              <w:ind w:left="0" w:hanging="567"/>
              <w:rPr>
                <w:lang w:val="en-US"/>
              </w:rPr>
            </w:pPr>
            <w:r w:rsidRPr="001B48AD">
              <w:rPr>
                <w:lang w:val="en-US"/>
              </w:rPr>
              <w:t xml:space="preserve">12.2. </w:t>
            </w:r>
            <w:r w:rsidR="00460653" w:rsidRPr="001B48AD">
              <w:rPr>
                <w:lang w:val="en-US"/>
              </w:rPr>
              <w:t xml:space="preserve">Beneficiarul poate cere </w:t>
            </w:r>
            <w:r w:rsidR="00BB2CB2" w:rsidRPr="001B48AD">
              <w:rPr>
                <w:lang w:val="en-US"/>
              </w:rPr>
              <w:t>rezoluțiunea</w:t>
            </w:r>
            <w:r w:rsidR="00C33344" w:rsidRPr="001B48AD">
              <w:rPr>
                <w:lang w:val="en-US"/>
              </w:rPr>
              <w:t xml:space="preserve"> </w:t>
            </w:r>
            <w:r w:rsidR="00460653" w:rsidRPr="001B48AD">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12.3. </w:t>
            </w:r>
            <w:r w:rsidR="00460653" w:rsidRPr="001B48AD">
              <w:rPr>
                <w:lang w:val="en-US"/>
              </w:rPr>
              <w:t xml:space="preserve">Contractul se consideră </w:t>
            </w:r>
            <w:r w:rsidR="00BB2CB2" w:rsidRPr="001B48AD">
              <w:rPr>
                <w:lang w:val="en-US"/>
              </w:rPr>
              <w:t>rezolvit</w:t>
            </w:r>
            <w:r w:rsidR="00460653" w:rsidRPr="001B48AD">
              <w:rPr>
                <w:lang w:val="en-US"/>
              </w:rPr>
              <w:t xml:space="preserve">, dacă partea contractantă </w:t>
            </w:r>
            <w:proofErr w:type="gramStart"/>
            <w:r w:rsidR="00460653" w:rsidRPr="001B48AD">
              <w:rPr>
                <w:lang w:val="en-US"/>
              </w:rPr>
              <w:t>va</w:t>
            </w:r>
            <w:proofErr w:type="gramEnd"/>
            <w:r w:rsidR="00460653" w:rsidRPr="001B48AD">
              <w:rPr>
                <w:lang w:val="en-US"/>
              </w:rPr>
              <w:t xml:space="preserve"> comunica în scris cele</w:t>
            </w:r>
            <w:r w:rsidRPr="001B48AD">
              <w:rPr>
                <w:lang w:val="en-US"/>
              </w:rPr>
              <w:t>i</w:t>
            </w:r>
            <w:r w:rsidR="00460653" w:rsidRPr="001B48AD">
              <w:rPr>
                <w:lang w:val="en-US"/>
              </w:rPr>
              <w:t>lalte părţi contractante în termen de 15 zile motivele indicate la punctele 1</w:t>
            </w:r>
            <w:r w:rsidR="00D379F6" w:rsidRPr="001B48AD">
              <w:rPr>
                <w:lang w:val="en-US"/>
              </w:rPr>
              <w:t>2</w:t>
            </w:r>
            <w:r w:rsidR="00460653" w:rsidRPr="001B48AD">
              <w:rPr>
                <w:lang w:val="en-US"/>
              </w:rPr>
              <w:t>.1 şi 1</w:t>
            </w:r>
            <w:r w:rsidR="00D379F6" w:rsidRPr="001B48AD">
              <w:rPr>
                <w:lang w:val="en-US"/>
              </w:rPr>
              <w:t>2</w:t>
            </w:r>
            <w:r w:rsidR="00460653" w:rsidRPr="001B48AD">
              <w:rPr>
                <w:lang w:val="en-US"/>
              </w:rPr>
              <w:t xml:space="preserve">.2 din prezentul contract.  </w:t>
            </w:r>
          </w:p>
          <w:p w14:paraId="40D783CE"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12.4. </w:t>
            </w:r>
            <w:r w:rsidR="00460653" w:rsidRPr="001B48AD">
              <w:rPr>
                <w:lang w:val="en-US"/>
              </w:rPr>
              <w:t xml:space="preserve">Beneficiarul, în caz de </w:t>
            </w:r>
            <w:r w:rsidR="00BB2CB2" w:rsidRPr="001B48AD">
              <w:rPr>
                <w:lang w:val="en-US"/>
              </w:rPr>
              <w:t>rezoluțiune</w:t>
            </w:r>
            <w:r w:rsidR="00460653" w:rsidRPr="001B48AD">
              <w:rPr>
                <w:lang w:val="en-US"/>
              </w:rPr>
              <w:t xml:space="preserve">a contractului, </w:t>
            </w:r>
            <w:proofErr w:type="gramStart"/>
            <w:r w:rsidR="00460653" w:rsidRPr="001B48AD">
              <w:rPr>
                <w:lang w:val="en-US"/>
              </w:rPr>
              <w:t>va</w:t>
            </w:r>
            <w:proofErr w:type="gramEnd"/>
            <w:r w:rsidR="00460653" w:rsidRPr="001B48AD">
              <w:rPr>
                <w:lang w:val="en-US"/>
              </w:rPr>
              <w:t xml:space="preserve"> convoca comisia de recepţie care va efectua recepţia cantitativă şi calitativ</w:t>
            </w:r>
            <w:r w:rsidR="00D74B95" w:rsidRPr="001B48AD">
              <w:rPr>
                <w:lang w:val="en-US"/>
              </w:rPr>
              <w:t>ă</w:t>
            </w:r>
            <w:r w:rsidR="00460653" w:rsidRPr="001B48AD">
              <w:rPr>
                <w:lang w:val="en-US"/>
              </w:rPr>
              <w:t xml:space="preserve"> a lucrărilor executate</w:t>
            </w:r>
            <w:r w:rsidR="00D74B95" w:rsidRPr="001B48AD">
              <w:rPr>
                <w:lang w:val="en-US"/>
              </w:rPr>
              <w:t>,</w:t>
            </w:r>
            <w:r w:rsidR="00C33344" w:rsidRPr="001B48AD">
              <w:rPr>
                <w:lang w:val="en-US"/>
              </w:rPr>
              <w:t xml:space="preserve"> </w:t>
            </w:r>
            <w:r w:rsidR="00D74B95" w:rsidRPr="001B48AD">
              <w:rPr>
                <w:lang w:val="en-US"/>
              </w:rPr>
              <w:t xml:space="preserve">în maximum 15 zile de la data </w:t>
            </w:r>
            <w:r w:rsidR="00BB2CB2" w:rsidRPr="001B48AD">
              <w:rPr>
                <w:lang w:val="en-US"/>
              </w:rPr>
              <w:t>rezoluțiunii</w:t>
            </w:r>
            <w:r w:rsidR="00C33344" w:rsidRPr="001B48AD">
              <w:rPr>
                <w:lang w:val="en-US"/>
              </w:rPr>
              <w:t xml:space="preserve"> </w:t>
            </w:r>
            <w:r w:rsidR="00D74B95" w:rsidRPr="001B48AD">
              <w:rPr>
                <w:lang w:val="en-US"/>
              </w:rPr>
              <w:t>contractului.</w:t>
            </w:r>
          </w:p>
          <w:p w14:paraId="26E83AD9"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12.5. </w:t>
            </w:r>
            <w:r w:rsidR="00460653" w:rsidRPr="001B48AD">
              <w:rPr>
                <w:lang w:val="en-US"/>
              </w:rPr>
              <w:t xml:space="preserve">În cazul </w:t>
            </w:r>
            <w:r w:rsidR="00BB2CB2" w:rsidRPr="001B48AD">
              <w:rPr>
                <w:lang w:val="en-US"/>
              </w:rPr>
              <w:t>rezoluțiunii</w:t>
            </w:r>
            <w:r w:rsidR="00C33344" w:rsidRPr="001B48AD">
              <w:rPr>
                <w:lang w:val="en-US"/>
              </w:rPr>
              <w:t xml:space="preserve"> </w:t>
            </w:r>
            <w:r w:rsidR="00460653" w:rsidRPr="001B48A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B48AD">
              <w:rPr>
                <w:lang w:val="en-US"/>
              </w:rPr>
              <w:t>rezolvit</w:t>
            </w:r>
            <w:r w:rsidR="00C33344" w:rsidRPr="001B48AD">
              <w:rPr>
                <w:lang w:val="en-US"/>
              </w:rPr>
              <w:t xml:space="preserve"> </w:t>
            </w:r>
            <w:r w:rsidR="00460653" w:rsidRPr="001B48AD">
              <w:rPr>
                <w:lang w:val="en-US"/>
              </w:rPr>
              <w:t xml:space="preserve">contractul. </w:t>
            </w:r>
          </w:p>
          <w:p w14:paraId="36265579"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12.6. </w:t>
            </w:r>
            <w:r w:rsidR="00460653" w:rsidRPr="001B48AD">
              <w:rPr>
                <w:lang w:val="en-US"/>
              </w:rPr>
              <w:t>După rez</w:t>
            </w:r>
            <w:r w:rsidR="00892A6D" w:rsidRPr="001B48AD">
              <w:rPr>
                <w:lang w:val="en-US"/>
              </w:rPr>
              <w:t>oluțiunea</w:t>
            </w:r>
            <w:r w:rsidR="00460653" w:rsidRPr="001B48AD">
              <w:rPr>
                <w:lang w:val="en-US"/>
              </w:rPr>
              <w:t xml:space="preserve"> contractului, Beneficiarul poate continua execuţia lucrărilor cu respectarea prevederilor legale. </w:t>
            </w:r>
          </w:p>
          <w:p w14:paraId="77A9D719" w14:textId="77777777" w:rsidR="00E22640" w:rsidRPr="001B48AD" w:rsidRDefault="00E22640" w:rsidP="00E22640">
            <w:pPr>
              <w:pStyle w:val="af2"/>
              <w:tabs>
                <w:tab w:val="left" w:pos="567"/>
                <w:tab w:val="left" w:pos="2070"/>
              </w:tabs>
              <w:ind w:firstLine="0"/>
              <w:rPr>
                <w:lang w:val="en-US"/>
              </w:rPr>
            </w:pPr>
            <w:r w:rsidRPr="001B48AD">
              <w:rPr>
                <w:lang w:val="en-US"/>
              </w:rPr>
              <w:t>12.7. Cazuri specifice de încetare a contractului de achiziţii publice:</w:t>
            </w:r>
          </w:p>
          <w:p w14:paraId="49ADD99C" w14:textId="15DBE3A9" w:rsidR="00E22640" w:rsidRPr="001B48AD" w:rsidRDefault="00E22640" w:rsidP="00E22640">
            <w:pPr>
              <w:pStyle w:val="af2"/>
              <w:tabs>
                <w:tab w:val="left" w:pos="567"/>
                <w:tab w:val="left" w:pos="2070"/>
              </w:tabs>
              <w:ind w:firstLine="284"/>
              <w:rPr>
                <w:lang w:val="en-US"/>
              </w:rPr>
            </w:pPr>
            <w:r w:rsidRPr="001B48AD">
              <w:rPr>
                <w:lang w:val="en-US"/>
              </w:rPr>
              <w:t xml:space="preserve">     </w:t>
            </w:r>
            <w:r w:rsidR="00F168DC" w:rsidRPr="001B48AD">
              <w:rPr>
                <w:lang w:val="en-US"/>
              </w:rPr>
              <w:t>Beneficiarul</w:t>
            </w:r>
            <w:r w:rsidRPr="001B48AD">
              <w:rPr>
                <w:lang w:val="en-US"/>
              </w:rPr>
              <w:t xml:space="preserve"> are dreptul de a </w:t>
            </w:r>
            <w:r w:rsidR="0060188C" w:rsidRPr="001B48AD">
              <w:rPr>
                <w:lang w:val="en-US"/>
              </w:rPr>
              <w:t>rezolvi</w:t>
            </w:r>
            <w:r w:rsidR="00C33344" w:rsidRPr="001B48AD">
              <w:rPr>
                <w:lang w:val="en-US"/>
              </w:rPr>
              <w:t xml:space="preserve"> </w:t>
            </w:r>
            <w:r w:rsidRPr="001B48AD">
              <w:rPr>
                <w:lang w:val="en-US"/>
              </w:rPr>
              <w:t>unilateral un contract de achiziţii publice în perioada de valabilitate a acestuia în una dintre următoarele situaţii:</w:t>
            </w:r>
          </w:p>
          <w:p w14:paraId="2D821582" w14:textId="57F8FC30" w:rsidR="00E22640" w:rsidRPr="001B48AD" w:rsidRDefault="00E22640" w:rsidP="00E22640">
            <w:pPr>
              <w:pStyle w:val="af2"/>
              <w:tabs>
                <w:tab w:val="left" w:pos="567"/>
                <w:tab w:val="left" w:pos="2070"/>
              </w:tabs>
              <w:rPr>
                <w:lang w:val="en-US"/>
              </w:rPr>
            </w:pPr>
            <w:r w:rsidRPr="001B48AD">
              <w:rPr>
                <w:lang w:val="en-US"/>
              </w:rPr>
              <w:t xml:space="preserve">    a) </w:t>
            </w:r>
            <w:proofErr w:type="gramStart"/>
            <w:r w:rsidRPr="001B48AD">
              <w:rPr>
                <w:lang w:val="en-US"/>
              </w:rPr>
              <w:t>contractantul</w:t>
            </w:r>
            <w:proofErr w:type="gramEnd"/>
            <w:r w:rsidRPr="001B48AD">
              <w:rPr>
                <w:lang w:val="en-US"/>
              </w:rPr>
              <w:t xml:space="preserve"> se afla, la momentul atribuirii lui, în una dintre situaţiile care ar fi determinat excluderea sa din proce</w:t>
            </w:r>
            <w:r w:rsidR="00C33344" w:rsidRPr="001B48AD">
              <w:rPr>
                <w:lang w:val="en-US"/>
              </w:rPr>
              <w:t>dura de atribuire potrivit art.</w:t>
            </w:r>
            <w:r w:rsidR="00DF4DCF" w:rsidRPr="001B48AD">
              <w:rPr>
                <w:lang w:val="en-US"/>
              </w:rPr>
              <w:t xml:space="preserve"> </w:t>
            </w:r>
            <w:r w:rsidRPr="001B48AD">
              <w:rPr>
                <w:lang w:val="en-US"/>
              </w:rPr>
              <w:t>19</w:t>
            </w:r>
            <w:r w:rsidR="00802287" w:rsidRPr="001B48AD">
              <w:rPr>
                <w:lang w:val="en-US"/>
              </w:rPr>
              <w:t xml:space="preserve"> al Legii </w:t>
            </w:r>
            <w:r w:rsidR="0060188C" w:rsidRPr="001B48AD">
              <w:rPr>
                <w:lang w:val="en-US"/>
              </w:rPr>
              <w:t>nr.</w:t>
            </w:r>
            <w:r w:rsidR="00FF5CB2" w:rsidRPr="001B48AD">
              <w:rPr>
                <w:lang w:val="en-US"/>
              </w:rPr>
              <w:t xml:space="preserve"> </w:t>
            </w:r>
            <w:r w:rsidR="00802287" w:rsidRPr="001B48AD">
              <w:rPr>
                <w:lang w:val="en-US"/>
              </w:rPr>
              <w:t>131/2015 privind achizițiile publice</w:t>
            </w:r>
            <w:r w:rsidRPr="001B48AD">
              <w:rPr>
                <w:lang w:val="en-US"/>
              </w:rPr>
              <w:t>;</w:t>
            </w:r>
          </w:p>
          <w:p w14:paraId="727FDBEA" w14:textId="16282731" w:rsidR="00E22640" w:rsidRPr="001B48AD" w:rsidRDefault="00E22640" w:rsidP="00E22640">
            <w:pPr>
              <w:pStyle w:val="af2"/>
              <w:tabs>
                <w:tab w:val="left" w:pos="567"/>
                <w:tab w:val="left" w:pos="2070"/>
              </w:tabs>
              <w:rPr>
                <w:lang w:val="en-US"/>
              </w:rPr>
            </w:pPr>
            <w:r w:rsidRPr="001B48AD">
              <w:rPr>
                <w:lang w:val="en-US"/>
              </w:rPr>
              <w:t xml:space="preserve">    b) </w:t>
            </w:r>
            <w:proofErr w:type="gramStart"/>
            <w:r w:rsidRPr="001B48AD">
              <w:rPr>
                <w:lang w:val="en-US"/>
              </w:rPr>
              <w:t>contractul</w:t>
            </w:r>
            <w:proofErr w:type="gramEnd"/>
            <w:r w:rsidRPr="001B48AD">
              <w:rPr>
                <w:lang w:val="en-US"/>
              </w:rPr>
              <w:t xml:space="preserve"> a făcut obiectul unei modificări substanțiale care necesita o nouă procedură de achiziție publică în conformitate cu art. 76</w:t>
            </w:r>
            <w:r w:rsidR="00802287" w:rsidRPr="001B48AD">
              <w:rPr>
                <w:lang w:val="en-US"/>
              </w:rPr>
              <w:t xml:space="preserve"> al Legii </w:t>
            </w:r>
            <w:r w:rsidR="0060188C" w:rsidRPr="001B48AD">
              <w:rPr>
                <w:lang w:val="en-US"/>
              </w:rPr>
              <w:t>nr.</w:t>
            </w:r>
            <w:r w:rsidR="00DF4DCF" w:rsidRPr="001B48AD">
              <w:rPr>
                <w:lang w:val="en-US"/>
              </w:rPr>
              <w:t xml:space="preserve"> </w:t>
            </w:r>
            <w:r w:rsidR="00802287" w:rsidRPr="001B48AD">
              <w:rPr>
                <w:lang w:val="en-US"/>
              </w:rPr>
              <w:t>131/2015 privind achizițiile publice</w:t>
            </w:r>
            <w:r w:rsidRPr="001B48AD">
              <w:rPr>
                <w:lang w:val="en-US"/>
              </w:rPr>
              <w:t>;</w:t>
            </w:r>
          </w:p>
          <w:p w14:paraId="2E2488FC" w14:textId="1D7433BB" w:rsidR="00E22640" w:rsidRPr="001B48AD" w:rsidRDefault="00E22640" w:rsidP="00E22640">
            <w:pPr>
              <w:pStyle w:val="af2"/>
              <w:tabs>
                <w:tab w:val="left" w:pos="567"/>
                <w:tab w:val="left" w:pos="2070"/>
              </w:tabs>
              <w:rPr>
                <w:lang w:val="en-US"/>
              </w:rPr>
            </w:pPr>
            <w:r w:rsidRPr="001B48AD">
              <w:rPr>
                <w:lang w:val="en-US"/>
              </w:rPr>
              <w:t xml:space="preserve">    c) </w:t>
            </w:r>
            <w:proofErr w:type="gramStart"/>
            <w:r w:rsidRPr="001B48AD">
              <w:rPr>
                <w:lang w:val="en-US"/>
              </w:rPr>
              <w:t>contractul</w:t>
            </w:r>
            <w:proofErr w:type="gramEnd"/>
            <w:r w:rsidRPr="001B48AD">
              <w:rPr>
                <w:lang w:val="en-US"/>
              </w:rPr>
              <w:t xml:space="preserve"> nu ar fi trebuit să fie atribui</w:t>
            </w:r>
            <w:r w:rsidR="00C33344" w:rsidRPr="001B48AD">
              <w:rPr>
                <w:lang w:val="en-US"/>
              </w:rPr>
              <w:t>t contractantului respectiv, avâ</w:t>
            </w:r>
            <w:r w:rsidRPr="001B48AD">
              <w:rPr>
                <w:lang w:val="en-US"/>
              </w:rPr>
              <w:t xml:space="preserve">nd în vedere o încălcare gravă a obligaţiilor ce rezultă din </w:t>
            </w:r>
            <w:r w:rsidR="00802287" w:rsidRPr="001B48AD">
              <w:rPr>
                <w:lang w:val="en-US"/>
              </w:rPr>
              <w:t xml:space="preserve">Legea </w:t>
            </w:r>
            <w:r w:rsidR="0060188C" w:rsidRPr="001B48AD">
              <w:rPr>
                <w:lang w:val="en-US"/>
              </w:rPr>
              <w:t>nr.</w:t>
            </w:r>
            <w:r w:rsidR="00DF4DCF" w:rsidRPr="001B48AD">
              <w:rPr>
                <w:lang w:val="en-US"/>
              </w:rPr>
              <w:t xml:space="preserve"> </w:t>
            </w:r>
            <w:r w:rsidR="00802287" w:rsidRPr="001B48AD">
              <w:rPr>
                <w:lang w:val="en-US"/>
              </w:rPr>
              <w:t>131/2015 priviind achizițiile publice</w:t>
            </w:r>
            <w:r w:rsidRPr="001B48A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B48AD"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13.1. </w:t>
            </w:r>
            <w:r w:rsidR="00460653" w:rsidRPr="001B48AD">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B48AD" w:rsidRDefault="007323B6" w:rsidP="002F556B">
            <w:pPr>
              <w:pStyle w:val="af2"/>
              <w:numPr>
                <w:ilvl w:val="1"/>
                <w:numId w:val="17"/>
              </w:numPr>
              <w:tabs>
                <w:tab w:val="left" w:pos="567"/>
              </w:tabs>
              <w:ind w:left="0" w:hanging="567"/>
              <w:rPr>
                <w:lang w:val="en-US"/>
              </w:rPr>
            </w:pPr>
            <w:r w:rsidRPr="001B48AD">
              <w:rPr>
                <w:lang w:val="en-US"/>
              </w:rPr>
              <w:t xml:space="preserve">13.2. </w:t>
            </w:r>
            <w:r w:rsidR="00460653" w:rsidRPr="001B48AD">
              <w:rPr>
                <w:lang w:val="en-US"/>
              </w:rPr>
              <w:t>Documentele contractului vor fi întocmite în limba română.</w:t>
            </w:r>
          </w:p>
          <w:p w14:paraId="61C0B172" w14:textId="77777777" w:rsidR="00D379F6" w:rsidRPr="001B48AD" w:rsidRDefault="007323B6" w:rsidP="002F556B">
            <w:pPr>
              <w:pStyle w:val="af2"/>
              <w:numPr>
                <w:ilvl w:val="1"/>
                <w:numId w:val="17"/>
              </w:numPr>
              <w:tabs>
                <w:tab w:val="left" w:pos="567"/>
              </w:tabs>
              <w:ind w:left="0" w:hanging="567"/>
              <w:rPr>
                <w:lang w:val="en-US"/>
              </w:rPr>
            </w:pPr>
            <w:r w:rsidRPr="001B48AD">
              <w:rPr>
                <w:lang w:val="en-US"/>
              </w:rPr>
              <w:t>13.</w:t>
            </w:r>
            <w:r w:rsidR="001873A6" w:rsidRPr="001B48AD">
              <w:rPr>
                <w:lang w:val="en-US"/>
              </w:rPr>
              <w:t>3</w:t>
            </w:r>
            <w:r w:rsidRPr="001B48AD">
              <w:rPr>
                <w:lang w:val="en-US"/>
              </w:rPr>
              <w:t xml:space="preserve">. </w:t>
            </w:r>
            <w:r w:rsidR="00D379F6" w:rsidRPr="001B48AD">
              <w:rPr>
                <w:lang w:val="en-US"/>
              </w:rPr>
              <w:t>Prezentul Contract reprezintă acordul de voinţă al părţilor</w:t>
            </w:r>
            <w:r w:rsidR="00C33344" w:rsidRPr="001B48AD">
              <w:rPr>
                <w:lang w:val="en-US"/>
              </w:rPr>
              <w:t xml:space="preserve"> </w:t>
            </w:r>
            <w:r w:rsidR="00D379F6" w:rsidRPr="001B48AD">
              <w:rPr>
                <w:lang w:val="en-US"/>
              </w:rPr>
              <w:t>şi se consideră semnat la data aplicării ultimei semnături de către una dintre părți.</w:t>
            </w:r>
          </w:p>
          <w:p w14:paraId="38644E03" w14:textId="77777777" w:rsidR="00460653" w:rsidRPr="001B48AD" w:rsidRDefault="007323B6" w:rsidP="002F556B">
            <w:pPr>
              <w:pStyle w:val="af2"/>
              <w:numPr>
                <w:ilvl w:val="1"/>
                <w:numId w:val="17"/>
              </w:numPr>
              <w:tabs>
                <w:tab w:val="left" w:pos="567"/>
                <w:tab w:val="left" w:pos="4005"/>
              </w:tabs>
              <w:ind w:left="0" w:hanging="567"/>
              <w:contextualSpacing/>
              <w:rPr>
                <w:lang w:val="en-US"/>
              </w:rPr>
            </w:pPr>
            <w:r w:rsidRPr="001B48AD">
              <w:rPr>
                <w:lang w:val="en-US"/>
              </w:rPr>
              <w:t>13.</w:t>
            </w:r>
            <w:r w:rsidR="001873A6" w:rsidRPr="001B48AD">
              <w:rPr>
                <w:lang w:val="en-US"/>
              </w:rPr>
              <w:t>4</w:t>
            </w:r>
            <w:r w:rsidRPr="001B48AD">
              <w:rPr>
                <w:lang w:val="en-US"/>
              </w:rPr>
              <w:t xml:space="preserve">. </w:t>
            </w:r>
            <w:r w:rsidR="00D379F6" w:rsidRPr="001B48AD">
              <w:rPr>
                <w:lang w:val="en-US"/>
              </w:rPr>
              <w:t xml:space="preserve">Pentru confirmarea celor menţionate, </w:t>
            </w:r>
            <w:r w:rsidR="009D3792" w:rsidRPr="001B48AD">
              <w:rPr>
                <w:lang w:val="en-US"/>
              </w:rPr>
              <w:t>p</w:t>
            </w:r>
            <w:r w:rsidR="00D379F6" w:rsidRPr="001B48AD">
              <w:rPr>
                <w:lang w:val="en-US"/>
              </w:rPr>
              <w:t xml:space="preserve">ărţile au semnat prezentul Contract în conformitate cu legislaţia Republicii Moldova, la data şi anul indicate, </w:t>
            </w:r>
            <w:r w:rsidR="00460653" w:rsidRPr="001B48AD">
              <w:rPr>
                <w:lang w:val="en-US"/>
              </w:rPr>
              <w:t xml:space="preserve">fiind valabil până la </w:t>
            </w:r>
            <w:r w:rsidR="00684D44" w:rsidRPr="001B48AD">
              <w:rPr>
                <w:lang w:val="en-US"/>
              </w:rPr>
              <w:t>……</w:t>
            </w:r>
            <w:proofErr w:type="gramStart"/>
            <w:r w:rsidR="00684D44" w:rsidRPr="001B48AD">
              <w:rPr>
                <w:lang w:val="en-US"/>
              </w:rPr>
              <w:t>./</w:t>
            </w:r>
            <w:proofErr w:type="gramEnd"/>
            <w:r w:rsidR="00D379F6" w:rsidRPr="001B48AD">
              <w:rPr>
                <w:lang w:val="en-US"/>
              </w:rPr>
              <w:t>recepția finală a lucrărilor</w:t>
            </w:r>
            <w:r w:rsidR="00460653" w:rsidRPr="001B48A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314CD973" w:rsidR="00D76BD0" w:rsidRPr="00FF430B" w:rsidRDefault="00D76BD0" w:rsidP="00196AB4">
                  <w:pPr>
                    <w:tabs>
                      <w:tab w:val="left" w:pos="1134"/>
                      <w:tab w:val="left" w:pos="4680"/>
                      <w:tab w:val="left" w:pos="7020"/>
                    </w:tabs>
                    <w:suppressAutoHyphens/>
                    <w:ind w:firstLine="567"/>
                    <w:jc w:val="both"/>
                  </w:pPr>
                  <w:r w:rsidRPr="00FF430B">
                    <w:t>Adresa poştală:</w:t>
                  </w:r>
                  <w:r w:rsidR="00EA037E">
                    <w:t xml:space="preserve"> s. Congaz, str. Octeabriscaea.85</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6C3EDCE7" w:rsidR="00D76BD0" w:rsidRPr="00FF430B" w:rsidRDefault="00D76BD0" w:rsidP="00196AB4">
                  <w:pPr>
                    <w:tabs>
                      <w:tab w:val="left" w:pos="1134"/>
                      <w:tab w:val="left" w:pos="4680"/>
                      <w:tab w:val="left" w:pos="7020"/>
                    </w:tabs>
                    <w:suppressAutoHyphens/>
                    <w:ind w:firstLine="567"/>
                    <w:jc w:val="both"/>
                  </w:pPr>
                  <w:r w:rsidRPr="00FF430B">
                    <w:t>Telefon:</w:t>
                  </w:r>
                  <w:r w:rsidR="00EA037E">
                    <w:t>029869917</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13FDB704" w:rsidR="00D76BD0" w:rsidRPr="00FF430B" w:rsidRDefault="00D76BD0" w:rsidP="00196AB4">
                  <w:pPr>
                    <w:tabs>
                      <w:tab w:val="left" w:pos="1134"/>
                      <w:tab w:val="left" w:pos="4680"/>
                      <w:tab w:val="left" w:pos="7020"/>
                    </w:tabs>
                    <w:suppressAutoHyphens/>
                    <w:ind w:firstLine="567"/>
                    <w:jc w:val="both"/>
                  </w:pPr>
                  <w:r w:rsidRPr="00FF430B">
                    <w:t>Cod fiscal:</w:t>
                  </w:r>
                  <w:r w:rsidR="00EA037E">
                    <w:t>1007601010736</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0762CB74" w:rsidR="00D76BD0" w:rsidRPr="00FF430B" w:rsidRDefault="00D76BD0" w:rsidP="00196AB4">
                  <w:pPr>
                    <w:tabs>
                      <w:tab w:val="left" w:pos="1134"/>
                      <w:tab w:val="left" w:pos="4680"/>
                      <w:tab w:val="left" w:pos="7020"/>
                    </w:tabs>
                    <w:suppressAutoHyphens/>
                    <w:ind w:firstLine="567"/>
                    <w:jc w:val="both"/>
                  </w:pPr>
                  <w:r w:rsidRPr="00FF430B">
                    <w:t>Banca:</w:t>
                  </w:r>
                  <w:r w:rsidR="00EA037E">
                    <w:t>MF TC TT Comrat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423E10D" w:rsidR="00D76BD0" w:rsidRPr="00FF430B" w:rsidRDefault="00D76BD0" w:rsidP="00196AB4">
                  <w:pPr>
                    <w:tabs>
                      <w:tab w:val="left" w:pos="1134"/>
                      <w:tab w:val="left" w:pos="4680"/>
                      <w:tab w:val="left" w:pos="7020"/>
                    </w:tabs>
                    <w:suppressAutoHyphens/>
                    <w:ind w:firstLine="567"/>
                    <w:jc w:val="both"/>
                  </w:pPr>
                  <w:r w:rsidRPr="00FF430B">
                    <w:t>Cod:</w:t>
                  </w:r>
                  <w:r w:rsidR="00EA037E">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F7DAD9B" w14:textId="77777777" w:rsidR="00EA037E" w:rsidRDefault="00EA037E" w:rsidP="004D7C86">
            <w:pPr>
              <w:tabs>
                <w:tab w:val="left" w:pos="2295"/>
              </w:tabs>
              <w:jc w:val="right"/>
            </w:pPr>
          </w:p>
          <w:p w14:paraId="3379CCC8" w14:textId="77777777" w:rsidR="00EA037E" w:rsidRDefault="00EA037E" w:rsidP="004D7C86">
            <w:pPr>
              <w:tabs>
                <w:tab w:val="left" w:pos="2295"/>
              </w:tabs>
              <w:jc w:val="right"/>
            </w:pPr>
          </w:p>
          <w:p w14:paraId="62B1D458" w14:textId="77777777" w:rsidR="00EA037E" w:rsidRDefault="00EA037E" w:rsidP="004D7C86">
            <w:pPr>
              <w:tabs>
                <w:tab w:val="left" w:pos="2295"/>
              </w:tabs>
              <w:jc w:val="right"/>
            </w:pPr>
          </w:p>
          <w:p w14:paraId="5B2C1CF1" w14:textId="77777777" w:rsidR="00EA037E" w:rsidRDefault="00EA037E" w:rsidP="004D7C86">
            <w:pPr>
              <w:tabs>
                <w:tab w:val="left" w:pos="2295"/>
              </w:tabs>
              <w:jc w:val="right"/>
            </w:pPr>
          </w:p>
          <w:p w14:paraId="465F35BF" w14:textId="77777777" w:rsidR="00EA037E" w:rsidRDefault="00EA037E" w:rsidP="004D7C86">
            <w:pPr>
              <w:tabs>
                <w:tab w:val="left" w:pos="2295"/>
              </w:tabs>
              <w:jc w:val="right"/>
            </w:pPr>
          </w:p>
          <w:p w14:paraId="4D9DC551" w14:textId="77777777" w:rsidR="00EA037E" w:rsidRDefault="00EA037E" w:rsidP="004D7C86">
            <w:pPr>
              <w:tabs>
                <w:tab w:val="left" w:pos="2295"/>
              </w:tabs>
              <w:jc w:val="right"/>
            </w:pPr>
          </w:p>
          <w:p w14:paraId="38A7819A" w14:textId="77777777" w:rsidR="00EA037E" w:rsidRDefault="00EA037E" w:rsidP="004D7C86">
            <w:pPr>
              <w:tabs>
                <w:tab w:val="left" w:pos="2295"/>
              </w:tabs>
              <w:jc w:val="right"/>
            </w:pPr>
          </w:p>
          <w:p w14:paraId="0D23CE3C" w14:textId="77777777" w:rsidR="00EA037E" w:rsidRDefault="00EA037E" w:rsidP="004D7C86">
            <w:pPr>
              <w:tabs>
                <w:tab w:val="left" w:pos="2295"/>
              </w:tabs>
              <w:jc w:val="right"/>
            </w:pPr>
          </w:p>
          <w:p w14:paraId="31AB8CBE" w14:textId="77777777" w:rsidR="00EA037E" w:rsidRDefault="00EA037E" w:rsidP="004D7C86">
            <w:pPr>
              <w:tabs>
                <w:tab w:val="left" w:pos="2295"/>
              </w:tabs>
              <w:jc w:val="right"/>
            </w:pPr>
          </w:p>
          <w:p w14:paraId="1D4330AA" w14:textId="77777777" w:rsidR="00EA037E" w:rsidRDefault="00EA037E" w:rsidP="004D7C86">
            <w:pPr>
              <w:tabs>
                <w:tab w:val="left" w:pos="2295"/>
              </w:tabs>
              <w:jc w:val="right"/>
            </w:pPr>
          </w:p>
          <w:p w14:paraId="35AEA2DB" w14:textId="77777777" w:rsidR="00EA037E" w:rsidRDefault="00EA037E"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07AA6EC6" w:rsidR="007E709D" w:rsidRPr="00FF430B" w:rsidRDefault="00EA037E" w:rsidP="007E709D">
            <w:pPr>
              <w:tabs>
                <w:tab w:val="left" w:pos="2295"/>
              </w:tabs>
              <w:jc w:val="both"/>
              <w:rPr>
                <w:b/>
              </w:rPr>
            </w:pPr>
            <w:r>
              <w:rPr>
                <w:b/>
              </w:rPr>
              <w:t xml:space="preserve">                                                                   </w:t>
            </w:r>
            <w:r w:rsidR="00C33344"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0BC4E95C" w14:textId="77777777" w:rsidR="00EA037E" w:rsidRDefault="00EA037E" w:rsidP="004D7C86">
            <w:pPr>
              <w:jc w:val="right"/>
              <w:rPr>
                <w:noProof w:val="0"/>
              </w:rPr>
            </w:pPr>
          </w:p>
          <w:p w14:paraId="1C392F89" w14:textId="77777777" w:rsidR="00EA037E" w:rsidRDefault="00EA037E" w:rsidP="004D7C86">
            <w:pPr>
              <w:jc w:val="right"/>
              <w:rPr>
                <w:noProof w:val="0"/>
              </w:rPr>
            </w:pPr>
          </w:p>
          <w:p w14:paraId="58E16EB0" w14:textId="77777777" w:rsidR="00EA037E" w:rsidRDefault="00EA037E" w:rsidP="004D7C86">
            <w:pPr>
              <w:jc w:val="right"/>
              <w:rPr>
                <w:noProof w:val="0"/>
              </w:rPr>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5B60408F" w:rsidR="00803E7E" w:rsidRPr="00FF430B" w:rsidRDefault="00EA037E" w:rsidP="00803E7E">
            <w:pPr>
              <w:ind w:firstLine="567"/>
              <w:jc w:val="both"/>
              <w:rPr>
                <w:b/>
                <w:noProof w:val="0"/>
              </w:rPr>
            </w:pPr>
            <w:r>
              <w:rPr>
                <w:b/>
                <w:noProof w:val="0"/>
              </w:rPr>
              <w:t xml:space="preserve">                                                         </w:t>
            </w:r>
            <w:r w:rsidR="00803E7E"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B48AD"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269C5" w14:textId="77777777" w:rsidR="006841A2" w:rsidRDefault="006841A2" w:rsidP="00A20ACF">
      <w:r>
        <w:separator/>
      </w:r>
    </w:p>
  </w:endnote>
  <w:endnote w:type="continuationSeparator" w:id="0">
    <w:p w14:paraId="5A587025" w14:textId="77777777" w:rsidR="006841A2" w:rsidRDefault="006841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6841A2" w:rsidRDefault="006841A2"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841A2" w:rsidRDefault="006841A2">
        <w:pPr>
          <w:pStyle w:val="a4"/>
          <w:jc w:val="right"/>
        </w:pPr>
        <w:r>
          <w:fldChar w:fldCharType="begin"/>
        </w:r>
        <w:r>
          <w:instrText xml:space="preserve"> PAGE   \* MERGEFORMAT </w:instrText>
        </w:r>
        <w:r>
          <w:fldChar w:fldCharType="separate"/>
        </w:r>
        <w:r w:rsidR="00FE79B8">
          <w:t>49</w:t>
        </w:r>
        <w:r>
          <w:fldChar w:fldCharType="end"/>
        </w:r>
      </w:p>
    </w:sdtContent>
  </w:sdt>
  <w:p w14:paraId="075618FA" w14:textId="77777777" w:rsidR="006841A2" w:rsidRDefault="006841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689E9" w14:textId="77777777" w:rsidR="006841A2" w:rsidRDefault="006841A2" w:rsidP="00A20ACF">
      <w:r>
        <w:separator/>
      </w:r>
    </w:p>
  </w:footnote>
  <w:footnote w:type="continuationSeparator" w:id="0">
    <w:p w14:paraId="4DC0C0ED" w14:textId="77777777" w:rsidR="006841A2" w:rsidRDefault="006841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4D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51F"/>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A83"/>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8AD"/>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D9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E80"/>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9BD"/>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F45"/>
    <w:rsid w:val="00341210"/>
    <w:rsid w:val="00341514"/>
    <w:rsid w:val="00341C8C"/>
    <w:rsid w:val="00342775"/>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EBD"/>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AB"/>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6B2"/>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C46"/>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1A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357"/>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E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D0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8F5"/>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A3F"/>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EEE"/>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398"/>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E3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0F6"/>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DAE"/>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BC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34B"/>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534"/>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37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A78"/>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79B8"/>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iOrlCNYRbxy6IhB9L/KBI9/6cM4=</DigestValue>
    </Reference>
    <Reference URI="#idOfficeObject" Type="http://www.w3.org/2000/09/xmldsig#Object">
      <DigestMethod Algorithm="http://www.w3.org/2000/09/xmldsig#sha1"/>
      <DigestValue>sC+QBx9Ld/vmn4fXmvHYlW5uRBo=</DigestValue>
    </Reference>
    <Reference URI="#idSignedProperties" Type="http://uri.etsi.org/01903#SignedProperties">
      <Transforms>
        <Transform Algorithm="http://www.w3.org/TR/2001/REC-xml-c14n-20010315"/>
      </Transforms>
      <DigestMethod Algorithm="http://www.w3.org/2000/09/xmldsig#sha1"/>
      <DigestValue>nwejQcwlr+HtfNDXal15U2cA/WA=</DigestValue>
    </Reference>
  </SignedInfo>
  <SignatureValue>aLRrBA7MOJnZ0qIWQXu5yYWscJHpKp/FNrryRFfyVcNd634zd6jrkRm8rkRtktR2LM/ylddd8r2i
aJNXoghXRxC6qGdB07Zx+5wJQ5tm8G9U1K1BTnvyF1gY4vXMmWldnK9x/rJzcRQNRkKFKMW+TwY9
P6Eu/Hp9G/E/X1ecBdnPZeS7ehq+mP7WOWIjsbxpE91iIrV58ucGj2/hAusnfyYSWBhmHspN5AKS
1Tx5+zf0TZ9W+vcptJ6/VISkks3P0jMFgnjqdWcBCuBO3gzkAJKOSlyrlnwCpNisSR90rQVFmkdL
FPqTGGddNq5S3UkN0rr8WyNQgnMWLqV1DZv1Jw==</SignatureValue>
  <KeyInfo>
    <X509Data>
      <X509Certificate>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</X509Certificate>
    </X509Data>
  </KeyInfo>
  <Object xmlns:mdssi="http://schemas.openxmlformats.org/package/2006/digital-signature" Id="idPackageObject">
    <Manifest>
      <Reference URI="/word/webSettings.xml?ContentType=application/vnd.openxmlformats-officedocument.wordprocessingml.webSettings+xml">
        <DigestMethod Algorithm="http://www.w3.org/2000/09/xmldsig#sha1"/>
        <DigestValue>tXy6dFXh9Q9p1g82ZrCjr0gF6v0=</DigestValue>
      </Reference>
      <Reference URI="/word/settings.xml?ContentType=application/vnd.openxmlformats-officedocument.wordprocessingml.settings+xml">
        <DigestMethod Algorithm="http://www.w3.org/2000/09/xmldsig#sha1"/>
        <DigestValue>kcPXK2mPRRoJnsNkow9qLHuGIGU=</DigestValue>
      </Reference>
      <Reference URI="/word/styles.xml?ContentType=application/vnd.openxmlformats-officedocument.wordprocessingml.styles+xml">
        <DigestMethod Algorithm="http://www.w3.org/2000/09/xmldsig#sha1"/>
        <DigestValue>8rC+FMxV70rpvCRWX5pqDYnJbtI=</DigestValue>
      </Reference>
      <Reference URI="/word/numbering.xml?ContentType=application/vnd.openxmlformats-officedocument.wordprocessingml.numbering+xml">
        <DigestMethod Algorithm="http://www.w3.org/2000/09/xmldsig#sha1"/>
        <DigestValue>ibwwr9RVXC9ssT51RiLueAs+48Q=</DigestValue>
      </Reference>
      <Reference URI="/word/fontTable.xml?ContentType=application/vnd.openxmlformats-officedocument.wordprocessingml.fontTable+xml">
        <DigestMethod Algorithm="http://www.w3.org/2000/09/xmldsig#sha1"/>
        <DigestValue>e0Y79QoqTsS1IBG4NJs03WKGask=</DigestValue>
      </Reference>
      <Reference URI="/word/theme/theme1.xml?ContentType=application/vnd.openxmlformats-officedocument.theme+xml">
        <DigestMethod Algorithm="http://www.w3.org/2000/09/xmldsig#sha1"/>
        <DigestValue>K7uYdZPrsgNkPvB+ZRqXHCzNWq8=</DigestValue>
      </Reference>
      <Reference URI="/word/footer2.xml?ContentType=application/vnd.openxmlformats-officedocument.wordprocessingml.footer+xml">
        <DigestMethod Algorithm="http://www.w3.org/2000/09/xmldsig#sha1"/>
        <DigestValue>qJFgG/MIujoqJVEO+zs5kLkqRao=</DigestValue>
      </Reference>
      <Reference URI="/word/footer1.xml?ContentType=application/vnd.openxmlformats-officedocument.wordprocessingml.footer+xml">
        <DigestMethod Algorithm="http://www.w3.org/2000/09/xmldsig#sha1"/>
        <DigestValue>wQo6ZfQWP66gHaEEAPVG5uTFeoE=</DigestValue>
      </Reference>
      <Reference URI="/word/document.xml?ContentType=application/vnd.openxmlformats-officedocument.wordprocessingml.document.main+xml">
        <DigestMethod Algorithm="http://www.w3.org/2000/09/xmldsig#sha1"/>
        <DigestValue>/xo2OGnVq8DUu01i34HgoyB9n48=</DigestValue>
      </Reference>
      <Reference URI="/word/stylesWithEffects.xml?ContentType=application/vnd.ms-word.stylesWithEffects+xml">
        <DigestMethod Algorithm="http://www.w3.org/2000/09/xmldsig#sha1"/>
        <DigestValue>kfmwNmTODENRPuGbkLAXxl3QCuA=</DigestValue>
      </Reference>
      <Reference URI="/word/footnotes.xml?ContentType=application/vnd.openxmlformats-officedocument.wordprocessingml.footnotes+xml">
        <DigestMethod Algorithm="http://www.w3.org/2000/09/xmldsig#sha1"/>
        <DigestValue>FNl1ptT0L/U10UxAaNnWjpf/UrA=</DigestValue>
      </Reference>
      <Reference URI="/word/endnotes.xml?ContentType=application/vnd.openxmlformats-officedocument.wordprocessingml.endnotes+xml">
        <DigestMethod Algorithm="http://www.w3.org/2000/09/xmldsig#sha1"/>
        <DigestValue>xaVsKKZ43Rwzta3fID5oGes65XI=</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x1PYcWOOkpcqeAMWrb+l1Yi/4rU=</DigestValue>
      </Reference>
    </Manifest>
    <SignatureProperties>
      <SignatureProperty Id="idSignatureTime" Target="#idPackageSignature">
        <mdssi:SignatureTime>
          <mdssi:Format>YYYY-MM-DDThh:mm:ssTZD</mdssi:Format>
          <mdssi:Value>2021-11-17T11:31:10Z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для подтверждения</SignatureComments>
          <WindowsVersion>6.1</WindowsVersion>
          <OfficeVersion>14.0</OfficeVersion>
          <ApplicationVersion>14.0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2021-11-17T11:31:10Z</xd:SigningTime>
          <xd:SigningCertificate>
            <xd:Cert>
              <xd:CertDigest>
                <DigestMethod Algorithm="http://www.w3.org/2000/09/xmldsig#sha1"/>
                <DigestValue>1FtdG9b7Pnf7VsgjgGQK62njFSk=</DigestValue>
              </xd:CertDigest>
              <xd:IssuerSerial>
                <X509IssuerName>C=MD, S=Republica Moldova, L=Chişinău, O=IP STISC 1003600096694, OU=Centrul de Certificare a Cheilor Publice, CN=MoldSign QCA 3A</X509IssuerName>
                <X509SerialNumber>1298074215244146694522425613331641</X509SerialNumber>
              </xd:IssuerSerial>
            </xd:Cert>
          </xd:SigningCertificate>
          <xd:SignaturePolicyIdentifier>
            <xd:SignaturePolicyImplied/>
          </xd:SignaturePolicyIdentifier>
        </xd:SignedSignatureProperties>
      </xd:Signed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DE89D-CDD0-484F-A483-3FD55C2A0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49</Pages>
  <Words>18086</Words>
  <Characters>103091</Characters>
  <Application>Microsoft Office Word</Application>
  <DocSecurity>0</DocSecurity>
  <Lines>859</Lines>
  <Paragraphs>241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Елена</cp:lastModifiedBy>
  <cp:revision>20</cp:revision>
  <cp:lastPrinted>2021-06-01T11:52:00Z</cp:lastPrinted>
  <dcterms:created xsi:type="dcterms:W3CDTF">2021-06-14T10:00:00Z</dcterms:created>
  <dcterms:modified xsi:type="dcterms:W3CDTF">2021-11-17T11:31:00Z</dcterms:modified>
</cp:coreProperties>
</file>