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146EB9E" w14:textId="77777777" w:rsidR="00171C19" w:rsidRDefault="00171C19" w:rsidP="00171C19">
      <w:pPr>
        <w:jc w:val="center"/>
        <w:rPr>
          <w:b/>
          <w:noProof w:val="0"/>
        </w:rPr>
      </w:pPr>
      <w:bookmarkStart w:id="63" w:name="_Hlk77771427"/>
      <w:r>
        <w:rPr>
          <w:b/>
          <w:noProof w:val="0"/>
        </w:rPr>
        <w:t>CONTRACT – MODEL</w:t>
      </w:r>
      <w:bookmarkEnd w:id="63"/>
      <w:r>
        <w:rPr>
          <w:b/>
          <w:noProof w:val="0"/>
        </w:rPr>
        <w:t xml:space="preserve"> </w:t>
      </w:r>
    </w:p>
    <w:p w14:paraId="68C9C3C5" w14:textId="77777777" w:rsidR="00171C19" w:rsidRDefault="00171C19" w:rsidP="00171C19">
      <w:pPr>
        <w:pStyle w:val="Listparagraf"/>
        <w:numPr>
          <w:ilvl w:val="0"/>
          <w:numId w:val="0"/>
        </w:numPr>
        <w:ind w:right="-1"/>
        <w:rPr>
          <w:lang w:val="ro-RO"/>
        </w:rPr>
      </w:pPr>
    </w:p>
    <w:p w14:paraId="1F683F53" w14:textId="77777777" w:rsidR="00171C19" w:rsidRDefault="00171C19" w:rsidP="00171C19">
      <w:pPr>
        <w:pStyle w:val="Listparagraf"/>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171C19" w14:paraId="647BDE85" w14:textId="77777777" w:rsidTr="00171C19">
        <w:trPr>
          <w:trHeight w:val="697"/>
        </w:trPr>
        <w:tc>
          <w:tcPr>
            <w:tcW w:w="10173" w:type="dxa"/>
            <w:vAlign w:val="center"/>
          </w:tcPr>
          <w:p w14:paraId="7D52160F" w14:textId="77777777" w:rsidR="00171C19" w:rsidRDefault="00171C19">
            <w:pPr>
              <w:spacing w:line="256" w:lineRule="auto"/>
              <w:jc w:val="both"/>
            </w:pPr>
          </w:p>
          <w:p w14:paraId="51254585" w14:textId="77777777" w:rsidR="00171C19" w:rsidRDefault="00171C19">
            <w:pPr>
              <w:spacing w:line="256" w:lineRule="auto"/>
              <w:jc w:val="both"/>
              <w:rPr>
                <w:caps/>
                <w:sz w:val="28"/>
                <w:szCs w:val="28"/>
              </w:rPr>
            </w:pPr>
          </w:p>
          <w:p w14:paraId="1DE8D3C3" w14:textId="77777777" w:rsidR="00171C19" w:rsidRDefault="00171C19">
            <w:pPr>
              <w:spacing w:line="256" w:lineRule="auto"/>
              <w:jc w:val="center"/>
              <w:rPr>
                <w:sz w:val="28"/>
                <w:szCs w:val="28"/>
                <w:u w:val="single"/>
              </w:rPr>
            </w:pPr>
            <w:r>
              <w:rPr>
                <w:caps/>
                <w:sz w:val="28"/>
                <w:szCs w:val="28"/>
              </w:rPr>
              <w:t>Contract</w:t>
            </w:r>
            <w:r>
              <w:rPr>
                <w:sz w:val="28"/>
                <w:szCs w:val="28"/>
              </w:rPr>
              <w:t xml:space="preserve"> Nr.</w:t>
            </w:r>
          </w:p>
          <w:p w14:paraId="0810AE85" w14:textId="77777777" w:rsidR="00171C19" w:rsidRDefault="00171C19">
            <w:pPr>
              <w:spacing w:line="256" w:lineRule="auto"/>
              <w:jc w:val="center"/>
            </w:pPr>
            <w:r>
              <w:t>privind achiziţia de</w:t>
            </w:r>
            <w:r>
              <w:softHyphen/>
            </w:r>
            <w:r>
              <w:softHyphen/>
            </w:r>
            <w:r>
              <w:softHyphen/>
              <w:t>________________</w:t>
            </w:r>
          </w:p>
          <w:p w14:paraId="0303CD28" w14:textId="77777777" w:rsidR="00171C19" w:rsidRDefault="00171C19">
            <w:pPr>
              <w:spacing w:line="256" w:lineRule="auto"/>
              <w:jc w:val="center"/>
              <w:rPr>
                <w:i/>
              </w:rPr>
            </w:pPr>
          </w:p>
          <w:p w14:paraId="43E22AC8" w14:textId="77777777" w:rsidR="00171C19" w:rsidRDefault="00171C19">
            <w:pPr>
              <w:spacing w:line="256" w:lineRule="auto"/>
              <w:jc w:val="center"/>
              <w:rPr>
                <w:i/>
              </w:rPr>
            </w:pPr>
            <w:r>
              <w:rPr>
                <w:i/>
              </w:rPr>
              <w:t>I PARTEA GENERALĂ</w:t>
            </w:r>
          </w:p>
          <w:p w14:paraId="56901DCA" w14:textId="77777777" w:rsidR="00171C19" w:rsidRDefault="00171C19">
            <w:pPr>
              <w:spacing w:line="256" w:lineRule="auto"/>
              <w:jc w:val="center"/>
              <w:rPr>
                <w:i/>
              </w:rPr>
            </w:pPr>
            <w:r>
              <w:rPr>
                <w:i/>
              </w:rPr>
              <w:t>(OBLIGATORIU)</w:t>
            </w:r>
          </w:p>
          <w:p w14:paraId="71D3A4C6" w14:textId="77777777" w:rsidR="00171C19" w:rsidRDefault="00171C19">
            <w:pPr>
              <w:spacing w:line="256" w:lineRule="auto"/>
              <w:jc w:val="center"/>
              <w:rPr>
                <w:iCs/>
              </w:rPr>
            </w:pPr>
          </w:p>
          <w:p w14:paraId="5F652A54" w14:textId="77777777" w:rsidR="00171C19" w:rsidRDefault="00171C19">
            <w:pPr>
              <w:spacing w:line="256" w:lineRule="auto"/>
              <w:jc w:val="center"/>
              <w:rPr>
                <w:iCs/>
              </w:rPr>
            </w:pPr>
          </w:p>
          <w:p w14:paraId="4715AFA8" w14:textId="77777777" w:rsidR="00171C19" w:rsidRDefault="00171C19">
            <w:pPr>
              <w:spacing w:line="256" w:lineRule="auto"/>
              <w:jc w:val="center"/>
              <w:rPr>
                <w:iCs/>
              </w:rPr>
            </w:pPr>
          </w:p>
          <w:p w14:paraId="2600A363" w14:textId="77777777" w:rsidR="00171C19" w:rsidRDefault="00171C19">
            <w:pPr>
              <w:spacing w:line="256" w:lineRule="auto"/>
              <w:jc w:val="both"/>
              <w:rPr>
                <w:i/>
              </w:rPr>
            </w:pPr>
            <w:r>
              <w:rPr>
                <w:i/>
              </w:rPr>
              <w:t>Obiectul achiziției _____________________________________________________</w:t>
            </w:r>
          </w:p>
          <w:p w14:paraId="0188E143" w14:textId="77777777" w:rsidR="00171C19" w:rsidRDefault="00171C19">
            <w:pPr>
              <w:spacing w:line="256" w:lineRule="auto"/>
              <w:jc w:val="both"/>
              <w:rPr>
                <w:i/>
              </w:rPr>
            </w:pPr>
            <w:r>
              <w:rPr>
                <w:i/>
              </w:rPr>
              <w:t>Cod CPV: ___________________________________________________________</w:t>
            </w:r>
          </w:p>
          <w:p w14:paraId="7B368813" w14:textId="77777777" w:rsidR="00171C19" w:rsidRDefault="00171C19">
            <w:pPr>
              <w:spacing w:line="256" w:lineRule="auto"/>
              <w:jc w:val="both"/>
              <w:rPr>
                <w:i/>
              </w:rPr>
            </w:pPr>
          </w:p>
          <w:p w14:paraId="760F3EB5" w14:textId="77777777" w:rsidR="00171C19" w:rsidRDefault="00171C19">
            <w:pPr>
              <w:spacing w:line="256" w:lineRule="auto"/>
              <w:jc w:val="both"/>
              <w:rPr>
                <w:i/>
              </w:rPr>
            </w:pPr>
            <w:r>
              <w:rPr>
                <w:i/>
              </w:rPr>
              <w:t>“___”_________20__</w:t>
            </w:r>
            <w:r>
              <w:rPr>
                <w:i/>
              </w:rPr>
              <w:tab/>
              <w:t xml:space="preserve">                                                        __________________________</w:t>
            </w:r>
          </w:p>
          <w:p w14:paraId="41E58A3C" w14:textId="77777777" w:rsidR="00171C19" w:rsidRDefault="00171C19">
            <w:pPr>
              <w:spacing w:line="256" w:lineRule="auto"/>
              <w:jc w:val="both"/>
              <w:rPr>
                <w:i/>
              </w:rPr>
            </w:pPr>
            <w:r>
              <w:rPr>
                <w:i/>
              </w:rPr>
              <w:t xml:space="preserve">                                                                                                                           (localitatea)</w:t>
            </w:r>
          </w:p>
          <w:p w14:paraId="1DF4E99B" w14:textId="77777777" w:rsidR="00171C19" w:rsidRDefault="00171C19">
            <w:pPr>
              <w:spacing w:line="256" w:lineRule="auto"/>
              <w:jc w:val="both"/>
              <w:rPr>
                <w:i/>
              </w:rPr>
            </w:pPr>
          </w:p>
          <w:p w14:paraId="57B28F90" w14:textId="77777777" w:rsidR="00171C19" w:rsidRDefault="00171C19">
            <w:pPr>
              <w:spacing w:line="256" w:lineRule="auto"/>
              <w:jc w:val="both"/>
              <w:rPr>
                <w:i/>
              </w:rPr>
            </w:pPr>
          </w:p>
          <w:tbl>
            <w:tblPr>
              <w:tblW w:w="9780" w:type="dxa"/>
              <w:tblLayout w:type="fixed"/>
              <w:tblLook w:val="04A0" w:firstRow="1" w:lastRow="0" w:firstColumn="1" w:lastColumn="0" w:noHBand="0" w:noVBand="1"/>
            </w:tblPr>
            <w:tblGrid>
              <w:gridCol w:w="4890"/>
              <w:gridCol w:w="4890"/>
            </w:tblGrid>
            <w:tr w:rsidR="00171C19" w14:paraId="6930A8F4"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14:paraId="783A6040" w14:textId="77777777" w:rsidR="00171C19" w:rsidRDefault="00171C19">
                  <w:pPr>
                    <w:spacing w:line="256" w:lineRule="auto"/>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728B6864" w14:textId="77777777" w:rsidR="00171C19" w:rsidRDefault="00171C19">
                  <w:pPr>
                    <w:spacing w:line="256" w:lineRule="auto"/>
                    <w:jc w:val="center"/>
                    <w:rPr>
                      <w:b/>
                      <w:caps/>
                      <w:sz w:val="40"/>
                    </w:rPr>
                  </w:pPr>
                  <w:r>
                    <w:rPr>
                      <w:b/>
                      <w:bCs/>
                    </w:rPr>
                    <w:t>Autoritatea contractantă</w:t>
                  </w:r>
                </w:p>
              </w:tc>
            </w:tr>
            <w:tr w:rsidR="00171C19" w14:paraId="17A54665"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0ACE96C0" w14:textId="77777777" w:rsidR="00171C19" w:rsidRDefault="00171C19">
                  <w:pPr>
                    <w:spacing w:line="256" w:lineRule="auto"/>
                    <w:rPr>
                      <w:b/>
                    </w:rPr>
                  </w:pPr>
                </w:p>
                <w:p w14:paraId="3279EBC3" w14:textId="77777777" w:rsidR="00171C19" w:rsidRDefault="00171C19">
                  <w:pPr>
                    <w:spacing w:line="256" w:lineRule="auto"/>
                  </w:pPr>
                  <w:r>
                    <w:rPr>
                      <w:b/>
                    </w:rPr>
                    <w:t>______________________________________</w:t>
                  </w:r>
                  <w:r>
                    <w:t>,</w:t>
                  </w:r>
                </w:p>
                <w:p w14:paraId="0A567188" w14:textId="77777777" w:rsidR="00171C19" w:rsidRDefault="00171C19">
                  <w:pPr>
                    <w:spacing w:line="360" w:lineRule="auto"/>
                    <w:rPr>
                      <w:i/>
                      <w:sz w:val="18"/>
                      <w:szCs w:val="18"/>
                    </w:rPr>
                  </w:pPr>
                  <w:r>
                    <w:rPr>
                      <w:i/>
                      <w:sz w:val="18"/>
                      <w:szCs w:val="18"/>
                    </w:rPr>
                    <w:t>(denumirea completă a întreprinderii, asociaţiei, organizaţiei)</w:t>
                  </w:r>
                </w:p>
                <w:p w14:paraId="314E3225" w14:textId="77777777" w:rsidR="00171C19" w:rsidRDefault="00171C19">
                  <w:pPr>
                    <w:spacing w:line="256" w:lineRule="auto"/>
                  </w:pPr>
                  <w:r>
                    <w:t xml:space="preserve">reprezentată prin </w:t>
                  </w:r>
                  <w:r>
                    <w:rPr>
                      <w:b/>
                    </w:rPr>
                    <w:t>________________________</w:t>
                  </w:r>
                  <w:r>
                    <w:t>,</w:t>
                  </w:r>
                </w:p>
                <w:p w14:paraId="1FE670B6" w14:textId="77777777" w:rsidR="00171C19" w:rsidRDefault="00171C19">
                  <w:pPr>
                    <w:spacing w:line="360" w:lineRule="auto"/>
                    <w:ind w:firstLine="1701"/>
                    <w:jc w:val="center"/>
                    <w:rPr>
                      <w:i/>
                      <w:sz w:val="18"/>
                      <w:szCs w:val="18"/>
                    </w:rPr>
                  </w:pPr>
                  <w:r>
                    <w:rPr>
                      <w:i/>
                      <w:sz w:val="18"/>
                      <w:szCs w:val="18"/>
                    </w:rPr>
                    <w:t>(funcţia, numele, prenumele)</w:t>
                  </w:r>
                </w:p>
                <w:p w14:paraId="667EC397" w14:textId="77777777" w:rsidR="00171C19" w:rsidRDefault="00171C19">
                  <w:pPr>
                    <w:spacing w:line="256" w:lineRule="auto"/>
                  </w:pPr>
                  <w:r>
                    <w:t xml:space="preserve">care acţionează în baza </w:t>
                  </w:r>
                  <w:r>
                    <w:rPr>
                      <w:b/>
                    </w:rPr>
                    <w:t>___________________</w:t>
                  </w:r>
                  <w:r>
                    <w:t>,</w:t>
                  </w:r>
                </w:p>
                <w:p w14:paraId="28227104" w14:textId="77777777" w:rsidR="00171C19" w:rsidRDefault="00171C19">
                  <w:pPr>
                    <w:spacing w:line="360" w:lineRule="auto"/>
                    <w:ind w:firstLine="2198"/>
                    <w:rPr>
                      <w:i/>
                      <w:sz w:val="18"/>
                      <w:szCs w:val="18"/>
                    </w:rPr>
                  </w:pPr>
                  <w:r>
                    <w:rPr>
                      <w:i/>
                      <w:sz w:val="18"/>
                      <w:szCs w:val="18"/>
                    </w:rPr>
                    <w:t>(statut, regulament, hotărîre etc.)</w:t>
                  </w:r>
                </w:p>
                <w:p w14:paraId="4C567547" w14:textId="77777777" w:rsidR="00171C19" w:rsidRDefault="00171C19">
                  <w:pPr>
                    <w:spacing w:line="360" w:lineRule="auto"/>
                  </w:pPr>
                  <w:r>
                    <w:t xml:space="preserve">denumit(a) în continuare </w:t>
                  </w:r>
                  <w:r>
                    <w:rPr>
                      <w:i/>
                    </w:rPr>
                    <w:t>Furnizor/Prestator</w:t>
                  </w:r>
                </w:p>
                <w:p w14:paraId="2BDE01EE" w14:textId="77777777" w:rsidR="00171C19" w:rsidRDefault="00171C19">
                  <w:pPr>
                    <w:spacing w:line="256" w:lineRule="auto"/>
                  </w:pPr>
                  <w:r>
                    <w:rPr>
                      <w:b/>
                    </w:rPr>
                    <w:t>______________________________________</w:t>
                  </w:r>
                  <w:r>
                    <w:t>,</w:t>
                  </w:r>
                </w:p>
                <w:p w14:paraId="7EFCD8D4" w14:textId="77777777" w:rsidR="00171C19" w:rsidRDefault="00171C19">
                  <w:pPr>
                    <w:spacing w:line="360" w:lineRule="auto"/>
                    <w:jc w:val="center"/>
                    <w:rPr>
                      <w:i/>
                      <w:sz w:val="18"/>
                      <w:szCs w:val="18"/>
                    </w:rPr>
                  </w:pPr>
                  <w:r>
                    <w:rPr>
                      <w:i/>
                      <w:sz w:val="18"/>
                      <w:szCs w:val="18"/>
                    </w:rPr>
                    <w:t>(se indică nr. şi data de înregistrare în Registrul de Stat)</w:t>
                  </w:r>
                </w:p>
                <w:p w14:paraId="45174742" w14:textId="77777777" w:rsidR="00171C19" w:rsidRDefault="00171C19">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14:paraId="29158DC3" w14:textId="77777777" w:rsidR="00171C19" w:rsidRDefault="00171C19">
                  <w:pPr>
                    <w:spacing w:line="256" w:lineRule="auto"/>
                    <w:jc w:val="center"/>
                    <w:rPr>
                      <w:b/>
                      <w:lang w:eastAsia="ru-RU"/>
                    </w:rPr>
                  </w:pPr>
                  <w:r>
                    <w:rPr>
                      <w:b/>
                      <w:lang w:eastAsia="ru-RU"/>
                    </w:rPr>
                    <w:t xml:space="preserve">IMSPD ”Serviciul Medical al </w:t>
                  </w:r>
                </w:p>
                <w:p w14:paraId="3AEC4310" w14:textId="77777777" w:rsidR="00171C19" w:rsidRDefault="00171C19">
                  <w:pPr>
                    <w:spacing w:line="256" w:lineRule="auto"/>
                    <w:jc w:val="center"/>
                    <w:rPr>
                      <w:b/>
                      <w:lang w:eastAsia="ru-RU"/>
                    </w:rPr>
                  </w:pPr>
                  <w:r>
                    <w:rPr>
                      <w:b/>
                      <w:lang w:eastAsia="ru-RU"/>
                    </w:rPr>
                    <w:t>Ministerului Afacerilor Interne”,</w:t>
                  </w:r>
                </w:p>
                <w:p w14:paraId="14D592C2" w14:textId="77777777" w:rsidR="00171C19" w:rsidRDefault="00171C19">
                  <w:pPr>
                    <w:spacing w:line="256" w:lineRule="auto"/>
                    <w:jc w:val="both"/>
                    <w:rPr>
                      <w:b/>
                      <w:lang w:eastAsia="ru-RU"/>
                    </w:rPr>
                  </w:pPr>
                  <w:r>
                    <w:rPr>
                      <w:lang w:eastAsia="ru-RU"/>
                    </w:rPr>
                    <w:t>reprezentată prin</w:t>
                  </w:r>
                  <w:r>
                    <w:rPr>
                      <w:b/>
                      <w:lang w:eastAsia="ru-RU"/>
                    </w:rPr>
                    <w:t xml:space="preserve"> </w:t>
                  </w:r>
                </w:p>
                <w:p w14:paraId="606BDD10" w14:textId="77777777" w:rsidR="00171C19" w:rsidRDefault="00171C19">
                  <w:pPr>
                    <w:spacing w:line="256" w:lineRule="auto"/>
                    <w:jc w:val="both"/>
                    <w:rPr>
                      <w:b/>
                      <w:u w:val="single"/>
                      <w:lang w:eastAsia="ru-RU"/>
                    </w:rPr>
                  </w:pPr>
                  <w:r>
                    <w:rPr>
                      <w:b/>
                      <w:u w:val="single"/>
                      <w:lang w:eastAsia="ru-RU"/>
                    </w:rPr>
                    <w:t>_______________________________</w:t>
                  </w:r>
                </w:p>
                <w:p w14:paraId="250C9EAF" w14:textId="77777777" w:rsidR="00171C19" w:rsidRDefault="00171C19">
                  <w:pPr>
                    <w:spacing w:line="256" w:lineRule="auto"/>
                    <w:jc w:val="both"/>
                    <w:rPr>
                      <w:lang w:eastAsia="ru-RU"/>
                    </w:rPr>
                  </w:pPr>
                  <w:r>
                    <w:rPr>
                      <w:lang w:eastAsia="ru-RU"/>
                    </w:rPr>
                    <w:t>care acționează în baza Regulamentului,</w:t>
                  </w:r>
                </w:p>
                <w:p w14:paraId="70305A51" w14:textId="77777777" w:rsidR="00171C19" w:rsidRDefault="00171C19">
                  <w:pPr>
                    <w:spacing w:line="256" w:lineRule="auto"/>
                    <w:jc w:val="both"/>
                    <w:rPr>
                      <w:lang w:eastAsia="ru-RU"/>
                    </w:rPr>
                  </w:pPr>
                  <w:r>
                    <w:rPr>
                      <w:lang w:eastAsia="ru-RU"/>
                    </w:rPr>
                    <w:t xml:space="preserve">denumit(a) în continuare </w:t>
                  </w:r>
                  <w:r>
                    <w:rPr>
                      <w:i/>
                      <w:lang w:eastAsia="ru-RU"/>
                    </w:rPr>
                    <w:t>Cumpărător</w:t>
                  </w:r>
                  <w:r>
                    <w:rPr>
                      <w:lang w:eastAsia="ru-RU"/>
                    </w:rPr>
                    <w:t xml:space="preserve"> </w:t>
                  </w:r>
                </w:p>
                <w:p w14:paraId="0A05BEDA" w14:textId="77777777" w:rsidR="00171C19" w:rsidRDefault="00171C19">
                  <w:pPr>
                    <w:spacing w:line="256" w:lineRule="auto"/>
                    <w:jc w:val="both"/>
                    <w:rPr>
                      <w:lang w:eastAsia="ru-RU"/>
                    </w:rPr>
                  </w:pPr>
                  <w:r>
                    <w:rPr>
                      <w:b/>
                      <w:lang w:eastAsia="ru-RU"/>
                    </w:rPr>
                    <w:t xml:space="preserve">IDNO: </w:t>
                  </w:r>
                  <w:r>
                    <w:rPr>
                      <w:b/>
                      <w:u w:val="single"/>
                      <w:lang w:eastAsia="ru-RU"/>
                    </w:rPr>
                    <w:t>1006601000783</w:t>
                  </w:r>
                  <w:r>
                    <w:rPr>
                      <w:u w:val="single"/>
                      <w:lang w:eastAsia="ru-RU"/>
                    </w:rPr>
                    <w:t>,</w:t>
                  </w:r>
                </w:p>
                <w:p w14:paraId="19777A8E" w14:textId="77777777" w:rsidR="00171C19" w:rsidRDefault="00171C19">
                  <w:pPr>
                    <w:spacing w:line="360" w:lineRule="auto"/>
                    <w:rPr>
                      <w:b/>
                      <w:caps/>
                      <w:sz w:val="40"/>
                    </w:rPr>
                  </w:pPr>
                  <w:r>
                    <w:rPr>
                      <w:lang w:eastAsia="ru-RU"/>
                    </w:rPr>
                    <w:t>pe de altă parte,</w:t>
                  </w:r>
                </w:p>
              </w:tc>
            </w:tr>
          </w:tbl>
          <w:p w14:paraId="3A8A5BFF" w14:textId="77777777" w:rsidR="00171C19" w:rsidRDefault="00171C19">
            <w:pPr>
              <w:spacing w:line="256" w:lineRule="auto"/>
              <w:jc w:val="both"/>
              <w:rPr>
                <w:i/>
              </w:rPr>
            </w:pPr>
          </w:p>
          <w:p w14:paraId="68F80E2A" w14:textId="77777777" w:rsidR="00171C19" w:rsidRDefault="00171C19">
            <w:pPr>
              <w:spacing w:line="256" w:lineRule="auto"/>
              <w:jc w:val="both"/>
              <w:rPr>
                <w:i/>
              </w:rPr>
            </w:pPr>
          </w:p>
          <w:p w14:paraId="0F445ADF" w14:textId="77777777" w:rsidR="00171C19" w:rsidRDefault="00171C19">
            <w:pPr>
              <w:spacing w:line="256" w:lineRule="auto"/>
              <w:jc w:val="both"/>
              <w:rPr>
                <w:i/>
              </w:rPr>
            </w:pPr>
          </w:p>
          <w:p w14:paraId="4C5EC8EB" w14:textId="77777777" w:rsidR="00171C19" w:rsidRDefault="00171C19">
            <w:pPr>
              <w:spacing w:line="256" w:lineRule="auto"/>
              <w:jc w:val="both"/>
              <w:rPr>
                <w:iCs/>
              </w:rPr>
            </w:pPr>
            <w:r>
              <w:rPr>
                <w:iCs/>
              </w:rPr>
              <w:t>ambii (denumiţi(te) în continuare Părţi), au încheiat prezentul Contract referitor la următoarele:</w:t>
            </w:r>
          </w:p>
          <w:p w14:paraId="6B4ECA24" w14:textId="77777777" w:rsidR="00171C19" w:rsidRDefault="00171C19">
            <w:pPr>
              <w:spacing w:line="256" w:lineRule="auto"/>
              <w:jc w:val="both"/>
              <w:rPr>
                <w:iCs/>
              </w:rPr>
            </w:pPr>
          </w:p>
          <w:p w14:paraId="4CD45190" w14:textId="24AB7C3A" w:rsidR="00171C19" w:rsidRDefault="00171C19">
            <w:pPr>
              <w:spacing w:line="256" w:lineRule="auto"/>
              <w:jc w:val="center"/>
              <w:rPr>
                <w:i/>
                <w:sz w:val="20"/>
                <w:szCs w:val="20"/>
              </w:rPr>
            </w:pPr>
            <w:r>
              <w:rPr>
                <w:iCs/>
              </w:rPr>
              <w:t>a.</w:t>
            </w:r>
            <w:r>
              <w:rPr>
                <w:iCs/>
              </w:rPr>
              <w:tab/>
              <w:t xml:space="preserve">Achiziţionarea </w:t>
            </w:r>
            <w:r w:rsidR="004316C0" w:rsidRPr="004316C0">
              <w:rPr>
                <w:b/>
                <w:i/>
                <w:iCs/>
                <w:noProof w:val="0"/>
                <w:shd w:val="clear" w:color="auto" w:fill="FFFFFF" w:themeFill="background1"/>
                <w:lang w:val="it-IT" w:eastAsia="ru-RU"/>
              </w:rPr>
              <w:t xml:space="preserve">Lucrări de reparație a spațiului destinat pentru oficiul medicilor de familie, mun. Bălți </w:t>
            </w:r>
            <w:r>
              <w:rPr>
                <w:i/>
                <w:sz w:val="20"/>
                <w:szCs w:val="20"/>
              </w:rPr>
              <w:t>(denumirea bunului/serviciului)</w:t>
            </w:r>
          </w:p>
          <w:p w14:paraId="0849D77C" w14:textId="77777777" w:rsidR="00171C19" w:rsidRDefault="00171C19">
            <w:pPr>
              <w:spacing w:line="256" w:lineRule="auto"/>
              <w:jc w:val="both"/>
              <w:rPr>
                <w:iCs/>
              </w:rPr>
            </w:pPr>
            <w:r>
              <w:rPr>
                <w:iCs/>
              </w:rPr>
              <w:t>denumite în continuare Bunuri, conform procedurii de achiziții publice de tip __________ nr._______ din_________________,</w:t>
            </w:r>
          </w:p>
          <w:p w14:paraId="13DC5F2E" w14:textId="77777777" w:rsidR="00171C19" w:rsidRDefault="00171C19">
            <w:pPr>
              <w:spacing w:line="256" w:lineRule="auto"/>
              <w:jc w:val="both"/>
              <w:rPr>
                <w:iCs/>
              </w:rPr>
            </w:pPr>
            <w:r>
              <w:rPr>
                <w:iCs/>
              </w:rPr>
              <w:lastRenderedPageBreak/>
              <w:t>în baza deciziei grupului de lucru al Cumpărătorului/Beneficiaruluibdin „___” _____________20__.</w:t>
            </w:r>
          </w:p>
          <w:p w14:paraId="083C24DB" w14:textId="77777777" w:rsidR="00171C19" w:rsidRDefault="00171C19">
            <w:pPr>
              <w:spacing w:line="256" w:lineRule="auto"/>
              <w:jc w:val="both"/>
              <w:rPr>
                <w:iCs/>
              </w:rPr>
            </w:pPr>
          </w:p>
          <w:p w14:paraId="065EA16E" w14:textId="77777777" w:rsidR="00171C19" w:rsidRDefault="00171C19">
            <w:pPr>
              <w:spacing w:line="256" w:lineRule="auto"/>
              <w:jc w:val="both"/>
              <w:rPr>
                <w:iCs/>
              </w:rPr>
            </w:pPr>
            <w:r>
              <w:rPr>
                <w:iCs/>
              </w:rPr>
              <w:t>b.</w:t>
            </w:r>
            <w:r>
              <w:rPr>
                <w:iCs/>
              </w:rPr>
              <w:tab/>
              <w:t>Următoarele documente vor fi considerate părţi componente ale Contractului:</w:t>
            </w:r>
          </w:p>
          <w:p w14:paraId="7763B174" w14:textId="77777777" w:rsidR="00171C19" w:rsidRDefault="00171C19">
            <w:pPr>
              <w:spacing w:line="256" w:lineRule="auto"/>
              <w:jc w:val="both"/>
              <w:rPr>
                <w:iCs/>
              </w:rPr>
            </w:pPr>
          </w:p>
          <w:p w14:paraId="469BADB2" w14:textId="77777777" w:rsidR="00171C19" w:rsidRDefault="00171C19">
            <w:pPr>
              <w:spacing w:line="256" w:lineRule="auto"/>
              <w:jc w:val="both"/>
              <w:rPr>
                <w:iCs/>
              </w:rPr>
            </w:pPr>
            <w:r>
              <w:rPr>
                <w:iCs/>
              </w:rPr>
              <w:t>a)</w:t>
            </w:r>
            <w:r>
              <w:rPr>
                <w:iCs/>
              </w:rPr>
              <w:tab/>
              <w:t>Specificaţia tehnică;</w:t>
            </w:r>
          </w:p>
          <w:p w14:paraId="5D63578F" w14:textId="77777777" w:rsidR="00171C19" w:rsidRDefault="00171C19">
            <w:pPr>
              <w:spacing w:line="256" w:lineRule="auto"/>
              <w:jc w:val="both"/>
              <w:rPr>
                <w:iCs/>
              </w:rPr>
            </w:pPr>
            <w:r>
              <w:rPr>
                <w:iCs/>
              </w:rPr>
              <w:t>b)</w:t>
            </w:r>
            <w:r>
              <w:rPr>
                <w:iCs/>
              </w:rPr>
              <w:tab/>
              <w:t>Specificația de preț;</w:t>
            </w:r>
          </w:p>
          <w:p w14:paraId="4722F73E" w14:textId="77777777" w:rsidR="00171C19" w:rsidRDefault="00171C19">
            <w:pPr>
              <w:spacing w:line="256" w:lineRule="auto"/>
              <w:jc w:val="both"/>
              <w:rPr>
                <w:iCs/>
              </w:rPr>
            </w:pPr>
          </w:p>
          <w:p w14:paraId="2373EDC0" w14:textId="77777777" w:rsidR="00171C19" w:rsidRDefault="00171C19">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3174ABA1" w14:textId="77777777" w:rsidR="00171C19" w:rsidRDefault="00171C19">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3E900E6" w14:textId="77777777" w:rsidR="00171C19" w:rsidRDefault="00171C19">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7CD46758" w14:textId="77777777" w:rsidR="00171C19" w:rsidRDefault="00171C19">
            <w:pPr>
              <w:spacing w:line="256" w:lineRule="auto"/>
              <w:jc w:val="both"/>
              <w:rPr>
                <w:iCs/>
              </w:rPr>
            </w:pPr>
          </w:p>
          <w:p w14:paraId="7B8D9B78" w14:textId="77777777" w:rsidR="00171C19" w:rsidRDefault="00171C19">
            <w:pPr>
              <w:spacing w:line="256" w:lineRule="auto"/>
              <w:jc w:val="both"/>
              <w:rPr>
                <w:b/>
                <w:bCs/>
                <w:iCs/>
              </w:rPr>
            </w:pPr>
            <w:r>
              <w:rPr>
                <w:b/>
                <w:bCs/>
                <w:iCs/>
              </w:rPr>
              <w:t>1.</w:t>
            </w:r>
            <w:r>
              <w:rPr>
                <w:b/>
                <w:bCs/>
                <w:iCs/>
              </w:rPr>
              <w:tab/>
              <w:t>Obiectul Contractului</w:t>
            </w:r>
          </w:p>
          <w:p w14:paraId="02923838" w14:textId="77777777" w:rsidR="00171C19" w:rsidRDefault="00171C19">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E8365EE" w14:textId="77777777" w:rsidR="00171C19" w:rsidRDefault="00171C19">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51EA2E09" w14:textId="77777777" w:rsidR="00171C19" w:rsidRDefault="00171C19">
            <w:pPr>
              <w:spacing w:line="256" w:lineRule="auto"/>
              <w:jc w:val="both"/>
              <w:rPr>
                <w:iCs/>
              </w:rPr>
            </w:pPr>
            <w:r>
              <w:rPr>
                <w:iCs/>
              </w:rPr>
              <w:t>1.3.</w:t>
            </w:r>
            <w:r>
              <w:rPr>
                <w:iCs/>
              </w:rPr>
              <w:tab/>
              <w:t xml:space="preserve">Calitatea Bunurilor se atestă prin certificatele de calitate indicate în Specificaţie. </w:t>
            </w:r>
          </w:p>
          <w:p w14:paraId="1FF4E032" w14:textId="77777777" w:rsidR="00171C19" w:rsidRDefault="00171C19">
            <w:pPr>
              <w:spacing w:line="256" w:lineRule="auto"/>
              <w:jc w:val="both"/>
              <w:rPr>
                <w:iCs/>
              </w:rPr>
            </w:pPr>
            <w:r>
              <w:rPr>
                <w:iCs/>
              </w:rPr>
              <w:t>1.4</w:t>
            </w:r>
            <w:r>
              <w:rPr>
                <w:iCs/>
              </w:rPr>
              <w:tab/>
              <w:t xml:space="preserve">Serviciile prestate în baza contractului vor respecta standardele indicate în Specificaţie </w:t>
            </w:r>
          </w:p>
          <w:p w14:paraId="1049983D" w14:textId="77777777" w:rsidR="00171C19" w:rsidRDefault="00171C19">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726206DE" w14:textId="77777777" w:rsidR="00171C19" w:rsidRDefault="00171C19">
            <w:pPr>
              <w:spacing w:line="256" w:lineRule="auto"/>
              <w:jc w:val="both"/>
              <w:rPr>
                <w:iCs/>
              </w:rPr>
            </w:pPr>
          </w:p>
          <w:p w14:paraId="35AE6105" w14:textId="77777777" w:rsidR="00171C19" w:rsidRDefault="00171C19">
            <w:pPr>
              <w:spacing w:line="256" w:lineRule="auto"/>
              <w:jc w:val="both"/>
              <w:rPr>
                <w:b/>
                <w:bCs/>
                <w:iCs/>
              </w:rPr>
            </w:pPr>
            <w:r>
              <w:rPr>
                <w:b/>
                <w:bCs/>
                <w:iCs/>
              </w:rPr>
              <w:t>2.</w:t>
            </w:r>
            <w:r>
              <w:rPr>
                <w:b/>
                <w:bCs/>
                <w:iCs/>
              </w:rPr>
              <w:tab/>
              <w:t>Termeni şi condiţii de livrare/prestare</w:t>
            </w:r>
          </w:p>
          <w:p w14:paraId="7DCCC5B8" w14:textId="77777777" w:rsidR="00171C19" w:rsidRDefault="00171C19">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33CA19EF" w14:textId="77777777" w:rsidR="00171C19" w:rsidRDefault="00171C19">
            <w:pPr>
              <w:spacing w:line="256" w:lineRule="auto"/>
              <w:jc w:val="both"/>
              <w:rPr>
                <w:iCs/>
              </w:rPr>
            </w:pPr>
            <w:r>
              <w:rPr>
                <w:iCs/>
              </w:rPr>
              <w:t>2.2.</w:t>
            </w:r>
            <w:r>
              <w:rPr>
                <w:iCs/>
              </w:rPr>
              <w:tab/>
              <w:t>Documentaţia de însoţire a Bunurilor/Serviciilor include:</w:t>
            </w:r>
          </w:p>
          <w:p w14:paraId="6B51A37D" w14:textId="77777777" w:rsidR="00171C19" w:rsidRDefault="00171C19">
            <w:pPr>
              <w:spacing w:line="256" w:lineRule="auto"/>
              <w:jc w:val="both"/>
              <w:rPr>
                <w:i/>
              </w:rPr>
            </w:pPr>
            <w:r>
              <w:rPr>
                <w:i/>
              </w:rPr>
              <w:t>a)</w:t>
            </w:r>
            <w:r>
              <w:rPr>
                <w:i/>
              </w:rPr>
              <w:tab/>
              <w:t>Factura fiscală;</w:t>
            </w:r>
          </w:p>
          <w:p w14:paraId="35F9DF0F" w14:textId="77777777" w:rsidR="00171C19" w:rsidRDefault="00171C19">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DEF049C" w14:textId="77777777" w:rsidR="00171C19" w:rsidRDefault="00171C19">
            <w:pPr>
              <w:spacing w:line="256" w:lineRule="auto"/>
              <w:jc w:val="both"/>
              <w:rPr>
                <w:iCs/>
              </w:rPr>
            </w:pPr>
          </w:p>
          <w:p w14:paraId="6590BD6B" w14:textId="77777777" w:rsidR="00171C19" w:rsidRDefault="00171C19">
            <w:pPr>
              <w:spacing w:line="256" w:lineRule="auto"/>
              <w:jc w:val="both"/>
              <w:rPr>
                <w:iCs/>
              </w:rPr>
            </w:pPr>
            <w:r>
              <w:rPr>
                <w:b/>
                <w:bCs/>
                <w:iCs/>
              </w:rPr>
              <w:t>3.</w:t>
            </w:r>
            <w:r>
              <w:rPr>
                <w:b/>
                <w:bCs/>
                <w:iCs/>
              </w:rPr>
              <w:tab/>
              <w:t>Preţul şi condiţii de plată</w:t>
            </w:r>
          </w:p>
          <w:p w14:paraId="7CBFAF86" w14:textId="77777777" w:rsidR="00171C19" w:rsidRDefault="00171C19">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60BD98F8" w14:textId="77777777" w:rsidR="00171C19" w:rsidRDefault="00171C19">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64A25482" w14:textId="77777777" w:rsidR="00171C19" w:rsidRDefault="00171C19">
            <w:pPr>
              <w:spacing w:line="256" w:lineRule="auto"/>
              <w:jc w:val="both"/>
              <w:rPr>
                <w:i/>
                <w:sz w:val="20"/>
                <w:szCs w:val="20"/>
              </w:rPr>
            </w:pPr>
            <w:r>
              <w:rPr>
                <w:i/>
                <w:sz w:val="20"/>
                <w:szCs w:val="20"/>
              </w:rPr>
              <w:t xml:space="preserve">                     (suma cu cifre şi litere)</w:t>
            </w:r>
          </w:p>
          <w:p w14:paraId="4290E714" w14:textId="77777777" w:rsidR="00171C19" w:rsidRDefault="00171C19">
            <w:pPr>
              <w:spacing w:line="256" w:lineRule="auto"/>
              <w:jc w:val="both"/>
              <w:rPr>
                <w:iCs/>
              </w:rPr>
            </w:pPr>
            <w:r>
              <w:rPr>
                <w:iCs/>
              </w:rPr>
              <w:t>3.3.</w:t>
            </w:r>
            <w:r>
              <w:rPr>
                <w:iCs/>
              </w:rPr>
              <w:tab/>
              <w:t xml:space="preserve">Achitarea plăţilor pentru Bunurile/Serviciile livrate/prestate va efectua în lei moldoveneşti. </w:t>
            </w:r>
          </w:p>
          <w:p w14:paraId="4BFDBAAA" w14:textId="77777777" w:rsidR="00171C19" w:rsidRDefault="00171C19">
            <w:pPr>
              <w:spacing w:line="256" w:lineRule="auto"/>
              <w:jc w:val="both"/>
              <w:rPr>
                <w:iCs/>
              </w:rPr>
            </w:pPr>
            <w:r>
              <w:rPr>
                <w:iCs/>
              </w:rPr>
              <w:t>3.4.</w:t>
            </w:r>
            <w:r>
              <w:rPr>
                <w:iCs/>
              </w:rPr>
              <w:tab/>
              <w:t xml:space="preserve">Metoda şi condiţiile de plată de către Cumpărător/Beneficiar vor fi: </w:t>
            </w:r>
          </w:p>
          <w:p w14:paraId="5FEEE1C6" w14:textId="77777777" w:rsidR="00171C19" w:rsidRDefault="00171C19">
            <w:pPr>
              <w:spacing w:line="256" w:lineRule="auto"/>
              <w:jc w:val="both"/>
              <w:rPr>
                <w:i/>
              </w:rPr>
            </w:pPr>
            <w:r>
              <w:rPr>
                <w:i/>
              </w:rPr>
              <w:t>În decurs de 15 zile după livrare.</w:t>
            </w:r>
          </w:p>
          <w:p w14:paraId="6A5856D9" w14:textId="77777777" w:rsidR="00171C19" w:rsidRDefault="00171C19">
            <w:pPr>
              <w:spacing w:line="256" w:lineRule="auto"/>
              <w:jc w:val="both"/>
              <w:rPr>
                <w:iCs/>
              </w:rPr>
            </w:pPr>
            <w:r>
              <w:rPr>
                <w:iCs/>
              </w:rPr>
              <w:t>3.5.</w:t>
            </w:r>
            <w:r>
              <w:rPr>
                <w:iCs/>
              </w:rPr>
              <w:tab/>
              <w:t>Plăţile se vor efectua prin transfer bancar pe contul de decontare al Furnizorului/Prestatorului indicat în prezentul Contract.</w:t>
            </w:r>
          </w:p>
          <w:p w14:paraId="5A08AE94" w14:textId="77777777" w:rsidR="00171C19" w:rsidRDefault="00171C19">
            <w:pPr>
              <w:spacing w:line="256" w:lineRule="auto"/>
              <w:jc w:val="both"/>
              <w:rPr>
                <w:iCs/>
              </w:rPr>
            </w:pPr>
          </w:p>
          <w:p w14:paraId="1A1E4540" w14:textId="77777777" w:rsidR="00171C19" w:rsidRDefault="00171C19">
            <w:pPr>
              <w:spacing w:line="256" w:lineRule="auto"/>
              <w:jc w:val="both"/>
              <w:rPr>
                <w:b/>
                <w:bCs/>
                <w:iCs/>
              </w:rPr>
            </w:pPr>
            <w:r>
              <w:rPr>
                <w:b/>
                <w:bCs/>
                <w:iCs/>
              </w:rPr>
              <w:t>4.</w:t>
            </w:r>
            <w:r>
              <w:rPr>
                <w:b/>
                <w:bCs/>
                <w:iCs/>
              </w:rPr>
              <w:tab/>
              <w:t>Condiţii de predare-primire</w:t>
            </w:r>
          </w:p>
          <w:p w14:paraId="165367CB" w14:textId="77777777" w:rsidR="00171C19" w:rsidRDefault="00171C19">
            <w:pPr>
              <w:spacing w:line="256" w:lineRule="auto"/>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14:paraId="18C18B6C" w14:textId="77777777" w:rsidR="00171C19" w:rsidRDefault="00171C19">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540E7C4F" w14:textId="77777777" w:rsidR="00171C19" w:rsidRDefault="00171C19">
            <w:pPr>
              <w:spacing w:line="256" w:lineRule="auto"/>
              <w:jc w:val="both"/>
              <w:rPr>
                <w:iCs/>
              </w:rPr>
            </w:pPr>
            <w:r>
              <w:rPr>
                <w:iCs/>
              </w:rPr>
              <w:t>b)</w:t>
            </w:r>
            <w:r>
              <w:rPr>
                <w:iCs/>
              </w:rPr>
              <w:tab/>
              <w:t>calitatea Bunurilor/Serviciilor corespunde informaţiei indicate în Specificaţie;</w:t>
            </w:r>
          </w:p>
          <w:p w14:paraId="4AC3C6E1" w14:textId="77777777" w:rsidR="00171C19" w:rsidRDefault="00171C19">
            <w:pPr>
              <w:spacing w:line="256" w:lineRule="auto"/>
              <w:jc w:val="both"/>
              <w:rPr>
                <w:iCs/>
              </w:rPr>
            </w:pPr>
            <w:r>
              <w:rPr>
                <w:i/>
              </w:rPr>
              <w:t>c</w:t>
            </w:r>
            <w:r>
              <w:rPr>
                <w:iCs/>
              </w:rPr>
              <w:t>)</w:t>
            </w:r>
            <w:r>
              <w:rPr>
                <w:iCs/>
              </w:rPr>
              <w:tab/>
              <w:t>ambalajul şi integritatea Bunurilor corespunde informaţiei indicate în Specificaţie.</w:t>
            </w:r>
          </w:p>
          <w:p w14:paraId="53B179F5" w14:textId="77777777" w:rsidR="00171C19" w:rsidRDefault="00171C19">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AA08C23" w14:textId="77777777" w:rsidR="00171C19" w:rsidRDefault="00171C19">
            <w:pPr>
              <w:spacing w:line="256" w:lineRule="auto"/>
              <w:jc w:val="both"/>
              <w:rPr>
                <w:iCs/>
              </w:rPr>
            </w:pPr>
          </w:p>
          <w:p w14:paraId="5C2CF647" w14:textId="77777777" w:rsidR="00171C19" w:rsidRDefault="00171C19">
            <w:pPr>
              <w:spacing w:line="256" w:lineRule="auto"/>
              <w:jc w:val="both"/>
              <w:rPr>
                <w:b/>
                <w:bCs/>
                <w:iCs/>
              </w:rPr>
            </w:pPr>
            <w:r>
              <w:rPr>
                <w:b/>
                <w:bCs/>
                <w:iCs/>
              </w:rPr>
              <w:t>5.</w:t>
            </w:r>
            <w:r>
              <w:rPr>
                <w:b/>
                <w:bCs/>
                <w:iCs/>
              </w:rPr>
              <w:tab/>
              <w:t>Standarde</w:t>
            </w:r>
          </w:p>
          <w:p w14:paraId="43F0DA49" w14:textId="77777777" w:rsidR="00171C19" w:rsidRDefault="00171C19">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09F2E9DB" w14:textId="77777777" w:rsidR="00171C19" w:rsidRDefault="00171C19">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7022709" w14:textId="77777777" w:rsidR="00171C19" w:rsidRDefault="00171C19">
            <w:pPr>
              <w:spacing w:line="256" w:lineRule="auto"/>
              <w:jc w:val="both"/>
              <w:rPr>
                <w:iCs/>
              </w:rPr>
            </w:pPr>
          </w:p>
          <w:p w14:paraId="38A0721D" w14:textId="77777777" w:rsidR="00171C19" w:rsidRDefault="00171C19">
            <w:pPr>
              <w:spacing w:line="256" w:lineRule="auto"/>
              <w:jc w:val="both"/>
              <w:rPr>
                <w:b/>
                <w:bCs/>
                <w:iCs/>
              </w:rPr>
            </w:pPr>
            <w:r>
              <w:rPr>
                <w:b/>
                <w:bCs/>
                <w:iCs/>
              </w:rPr>
              <w:t>6.</w:t>
            </w:r>
            <w:r>
              <w:rPr>
                <w:b/>
                <w:bCs/>
                <w:iCs/>
              </w:rPr>
              <w:tab/>
              <w:t>Obligaţiile părţilor</w:t>
            </w:r>
          </w:p>
          <w:p w14:paraId="7E46A74F" w14:textId="77777777" w:rsidR="00171C19" w:rsidRDefault="00171C19">
            <w:pPr>
              <w:spacing w:line="256" w:lineRule="auto"/>
              <w:jc w:val="both"/>
              <w:rPr>
                <w:iCs/>
              </w:rPr>
            </w:pPr>
            <w:r>
              <w:rPr>
                <w:iCs/>
              </w:rPr>
              <w:t>6.1.</w:t>
            </w:r>
            <w:r>
              <w:rPr>
                <w:iCs/>
              </w:rPr>
              <w:tab/>
              <w:t>În baza prezentului Contract, Furnizorul/Prestatorul se obligă:</w:t>
            </w:r>
          </w:p>
          <w:p w14:paraId="778D8DAA" w14:textId="77777777" w:rsidR="00171C19" w:rsidRDefault="00171C19">
            <w:pPr>
              <w:spacing w:line="256" w:lineRule="auto"/>
              <w:jc w:val="both"/>
              <w:rPr>
                <w:iCs/>
              </w:rPr>
            </w:pPr>
            <w:r>
              <w:rPr>
                <w:iCs/>
              </w:rPr>
              <w:t>a)</w:t>
            </w:r>
            <w:r>
              <w:rPr>
                <w:iCs/>
              </w:rPr>
              <w:tab/>
              <w:t>să livreze/presteze Bunurile/Serviciile în condiţiile prevăzute de prezentul Contract;</w:t>
            </w:r>
          </w:p>
          <w:p w14:paraId="0C80984A" w14:textId="77777777" w:rsidR="00171C19" w:rsidRDefault="00171C19">
            <w:pPr>
              <w:spacing w:line="256" w:lineRule="auto"/>
              <w:jc w:val="both"/>
              <w:rPr>
                <w:iCs/>
              </w:rPr>
            </w:pPr>
            <w:r>
              <w:rPr>
                <w:iCs/>
              </w:rPr>
              <w:t>b)</w:t>
            </w:r>
            <w:r>
              <w:rPr>
                <w:iCs/>
              </w:rPr>
              <w:tab/>
              <w:t>să anunţe Cumpărătorul/Beneficiarul după semnarea prezentului Contract, în decurs de 1 zile calendaristice, prin telefon/fax sau mijloace electronice, despre disponibilitatea livrării/prestării Bunurilor/Serviciilor;</w:t>
            </w:r>
          </w:p>
          <w:p w14:paraId="3C5F0728" w14:textId="77777777" w:rsidR="00171C19" w:rsidRDefault="00171C19">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4A24CD2" w14:textId="77777777" w:rsidR="00171C19" w:rsidRDefault="00171C19">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169CC1D" w14:textId="77777777" w:rsidR="00171C19" w:rsidRDefault="00171C19">
            <w:pPr>
              <w:spacing w:line="256" w:lineRule="auto"/>
              <w:jc w:val="both"/>
              <w:rPr>
                <w:iCs/>
              </w:rPr>
            </w:pPr>
            <w:r>
              <w:rPr>
                <w:iCs/>
              </w:rPr>
              <w:t>6.2.</w:t>
            </w:r>
            <w:r>
              <w:rPr>
                <w:iCs/>
              </w:rPr>
              <w:tab/>
              <w:t>În baza prezentului Contract, Cumpărătorul/Beneficiarul se obligă:</w:t>
            </w:r>
          </w:p>
          <w:p w14:paraId="52C83460" w14:textId="77777777" w:rsidR="00171C19" w:rsidRDefault="00171C19">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58E176C" w14:textId="77777777" w:rsidR="00171C19" w:rsidRDefault="00171C19">
            <w:pPr>
              <w:spacing w:line="256" w:lineRule="auto"/>
              <w:jc w:val="both"/>
              <w:rPr>
                <w:iCs/>
              </w:rPr>
            </w:pPr>
            <w:r>
              <w:rPr>
                <w:iCs/>
              </w:rPr>
              <w:t>b)</w:t>
            </w:r>
            <w:r>
              <w:rPr>
                <w:iCs/>
              </w:rPr>
              <w:tab/>
              <w:t>să asigure achitarea Bunurilor/Serviciilor livrate/prestate, respectînd modalităţile şi termenele indicate în prezentul Contract.</w:t>
            </w:r>
          </w:p>
          <w:p w14:paraId="172579A8" w14:textId="77777777" w:rsidR="00171C19" w:rsidRDefault="00171C19">
            <w:pPr>
              <w:spacing w:line="256" w:lineRule="auto"/>
              <w:jc w:val="both"/>
              <w:rPr>
                <w:iCs/>
              </w:rPr>
            </w:pPr>
          </w:p>
          <w:p w14:paraId="13B8D955" w14:textId="77777777" w:rsidR="00171C19" w:rsidRDefault="00171C19">
            <w:pPr>
              <w:spacing w:line="256" w:lineRule="auto"/>
              <w:jc w:val="both"/>
              <w:rPr>
                <w:b/>
                <w:bCs/>
                <w:iCs/>
              </w:rPr>
            </w:pPr>
            <w:r>
              <w:rPr>
                <w:b/>
                <w:bCs/>
                <w:iCs/>
              </w:rPr>
              <w:t>7.</w:t>
            </w:r>
            <w:r>
              <w:rPr>
                <w:b/>
                <w:bCs/>
                <w:iCs/>
              </w:rPr>
              <w:tab/>
              <w:t>Circumstanțe care justifică neexecutarea contractului</w:t>
            </w:r>
          </w:p>
          <w:p w14:paraId="3576474E" w14:textId="77777777" w:rsidR="00171C19" w:rsidRDefault="00171C19">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59A425F" w14:textId="77777777" w:rsidR="00171C19" w:rsidRDefault="00171C19">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9F0F17B" w14:textId="77777777" w:rsidR="00171C19" w:rsidRDefault="00171C19">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B6CD3A7" w14:textId="77777777" w:rsidR="00171C19" w:rsidRDefault="00171C19">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r>
              <w:rPr>
                <w:iCs/>
                <w:lang w:val="ro-MD"/>
              </w:rPr>
              <w:lastRenderedPageBreak/>
              <w:t>neîndeplinerea parțială sau integrală a obligațiunilor, inclusiv modificarea termenilor în cazul suspendării și executării ulterioare a contractului.</w:t>
            </w:r>
          </w:p>
          <w:p w14:paraId="69006A95" w14:textId="77777777" w:rsidR="00171C19" w:rsidRDefault="00171C19">
            <w:pPr>
              <w:spacing w:line="256" w:lineRule="auto"/>
              <w:jc w:val="both"/>
              <w:rPr>
                <w:iCs/>
              </w:rPr>
            </w:pPr>
          </w:p>
          <w:p w14:paraId="5005C9D1" w14:textId="77777777" w:rsidR="00171C19" w:rsidRDefault="00171C19">
            <w:pPr>
              <w:spacing w:line="256" w:lineRule="auto"/>
              <w:jc w:val="both"/>
              <w:rPr>
                <w:b/>
                <w:bCs/>
                <w:iCs/>
              </w:rPr>
            </w:pPr>
            <w:r>
              <w:rPr>
                <w:b/>
                <w:bCs/>
                <w:iCs/>
              </w:rPr>
              <w:t>8.</w:t>
            </w:r>
            <w:r>
              <w:rPr>
                <w:b/>
                <w:bCs/>
                <w:iCs/>
              </w:rPr>
              <w:tab/>
              <w:t>Rezoluțiunea</w:t>
            </w:r>
          </w:p>
          <w:p w14:paraId="091C4227" w14:textId="77777777" w:rsidR="00171C19" w:rsidRDefault="00171C19">
            <w:pPr>
              <w:spacing w:line="256" w:lineRule="auto"/>
              <w:jc w:val="both"/>
              <w:rPr>
                <w:iCs/>
              </w:rPr>
            </w:pPr>
            <w:r>
              <w:rPr>
                <w:iCs/>
              </w:rPr>
              <w:t>8.1.</w:t>
            </w:r>
            <w:r>
              <w:rPr>
                <w:iCs/>
              </w:rPr>
              <w:tab/>
              <w:t>Rezoluțiunea Contractului se poate realiza cu acordul comun al Părţilor.</w:t>
            </w:r>
          </w:p>
          <w:p w14:paraId="1C2282E0" w14:textId="77777777" w:rsidR="00171C19" w:rsidRDefault="00171C19">
            <w:pPr>
              <w:spacing w:line="256" w:lineRule="auto"/>
              <w:jc w:val="both"/>
              <w:rPr>
                <w:iCs/>
              </w:rPr>
            </w:pPr>
            <w:r>
              <w:rPr>
                <w:iCs/>
              </w:rPr>
              <w:t>8.2.</w:t>
            </w:r>
            <w:r>
              <w:rPr>
                <w:iCs/>
              </w:rPr>
              <w:tab/>
              <w:t>Contractul poate fi rezolvit în mod unilateral de către:</w:t>
            </w:r>
          </w:p>
          <w:p w14:paraId="73038165" w14:textId="77777777" w:rsidR="00171C19" w:rsidRDefault="00171C19">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887FE78" w14:textId="77777777" w:rsidR="00171C19" w:rsidRDefault="00171C19">
            <w:pPr>
              <w:spacing w:line="256" w:lineRule="auto"/>
              <w:jc w:val="both"/>
              <w:rPr>
                <w:iCs/>
              </w:rPr>
            </w:pPr>
            <w:r>
              <w:rPr>
                <w:iCs/>
              </w:rPr>
              <w:t>b)</w:t>
            </w:r>
            <w:r>
              <w:rPr>
                <w:iCs/>
              </w:rPr>
              <w:tab/>
              <w:t>Cumpărător/Beneficiar în caz de nerespectare de către Furnizor/Prestator a termenelor de livrare/prestare stabilite;</w:t>
            </w:r>
          </w:p>
          <w:p w14:paraId="443A2852" w14:textId="77777777" w:rsidR="00171C19" w:rsidRDefault="00171C19">
            <w:pPr>
              <w:spacing w:line="256" w:lineRule="auto"/>
              <w:jc w:val="both"/>
              <w:rPr>
                <w:iCs/>
              </w:rPr>
            </w:pPr>
            <w:r>
              <w:rPr>
                <w:iCs/>
              </w:rPr>
              <w:t>c)</w:t>
            </w:r>
            <w:r>
              <w:rPr>
                <w:iCs/>
              </w:rPr>
              <w:tab/>
              <w:t>Furnizor/Prestator în caz de nerespectare de către Cumpărător/Beneficiar a termenelor de plată a Bunurilor/Serviciilor;</w:t>
            </w:r>
          </w:p>
          <w:p w14:paraId="0629ACC2" w14:textId="77777777" w:rsidR="00171C19" w:rsidRDefault="00171C19">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07D52F39" w14:textId="77777777" w:rsidR="00171C19" w:rsidRDefault="00171C19">
            <w:pPr>
              <w:spacing w:line="256" w:lineRule="auto"/>
              <w:jc w:val="both"/>
              <w:rPr>
                <w:iCs/>
              </w:rPr>
            </w:pPr>
            <w:r>
              <w:rPr>
                <w:iCs/>
              </w:rPr>
              <w:t>8.3      Cumpărător/Beneficiar are dreptul de a rezolvi unilateral contractul în perioada de valabilitate a acestuia în una dintre următoarele situaţii:</w:t>
            </w:r>
          </w:p>
          <w:p w14:paraId="18815FA6" w14:textId="77777777" w:rsidR="00171C19" w:rsidRDefault="00171C19">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63F10C9" w14:textId="77777777" w:rsidR="00171C19" w:rsidRDefault="00171C19">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C73D2AD" w14:textId="77777777" w:rsidR="00171C19" w:rsidRDefault="00171C19">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6600A6" w14:textId="77777777" w:rsidR="00171C19" w:rsidRDefault="00171C19">
            <w:pPr>
              <w:spacing w:line="25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4E33DD49" w14:textId="77777777" w:rsidR="00171C19" w:rsidRDefault="00171C19">
            <w:pPr>
              <w:spacing w:line="256" w:lineRule="auto"/>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36BD1276" w14:textId="77777777" w:rsidR="00171C19" w:rsidRDefault="00171C19">
            <w:pPr>
              <w:spacing w:line="256" w:lineRule="auto"/>
              <w:jc w:val="both"/>
              <w:rPr>
                <w:iCs/>
              </w:rPr>
            </w:pPr>
          </w:p>
          <w:p w14:paraId="0E7A03A6" w14:textId="77777777" w:rsidR="00171C19" w:rsidRDefault="00171C19">
            <w:pPr>
              <w:spacing w:line="256" w:lineRule="auto"/>
              <w:jc w:val="both"/>
              <w:rPr>
                <w:b/>
                <w:bCs/>
                <w:iCs/>
              </w:rPr>
            </w:pPr>
            <w:r>
              <w:rPr>
                <w:b/>
                <w:bCs/>
                <w:iCs/>
              </w:rPr>
              <w:t>9.</w:t>
            </w:r>
            <w:r>
              <w:rPr>
                <w:b/>
                <w:bCs/>
                <w:iCs/>
              </w:rPr>
              <w:tab/>
              <w:t xml:space="preserve">Reclamaţii </w:t>
            </w:r>
          </w:p>
          <w:p w14:paraId="79EAB56B" w14:textId="77777777" w:rsidR="00171C19" w:rsidRDefault="00171C19">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C3EB9F7" w14:textId="77777777" w:rsidR="00171C19" w:rsidRDefault="00171C19">
            <w:pPr>
              <w:spacing w:line="256" w:lineRule="auto"/>
              <w:jc w:val="both"/>
              <w:rPr>
                <w:iCs/>
              </w:rPr>
            </w:pPr>
            <w:r>
              <w:rPr>
                <w:iCs/>
              </w:rPr>
              <w:t>9.2.</w:t>
            </w:r>
            <w:r>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4D710861" w14:textId="77777777" w:rsidR="00171C19" w:rsidRDefault="00171C19">
            <w:pPr>
              <w:spacing w:line="256" w:lineRule="auto"/>
              <w:jc w:val="both"/>
              <w:rPr>
                <w:iCs/>
              </w:rPr>
            </w:pPr>
            <w:r>
              <w:rPr>
                <w:iCs/>
              </w:rPr>
              <w:t>9.3.</w:t>
            </w:r>
            <w:r>
              <w:rPr>
                <w:iCs/>
              </w:rPr>
              <w:tab/>
              <w:t>Furnizorul/Prestatorul este obligat să examineze pretenţiile înaintate în termen de 5 zile de la data primirii acestora şi să comunice Cumpărătorului/Beneficiarului despre decizia luată.</w:t>
            </w:r>
          </w:p>
          <w:p w14:paraId="045B4E4E" w14:textId="77777777" w:rsidR="00171C19" w:rsidRDefault="00171C19">
            <w:pPr>
              <w:spacing w:line="256" w:lineRule="auto"/>
              <w:jc w:val="both"/>
              <w:rPr>
                <w:iCs/>
              </w:rPr>
            </w:pPr>
            <w:r>
              <w:rPr>
                <w:iCs/>
              </w:rPr>
              <w:t>9.4.</w:t>
            </w:r>
            <w:r>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DD7AA60" w14:textId="77777777" w:rsidR="00171C19" w:rsidRDefault="00171C19">
            <w:pPr>
              <w:spacing w:line="256" w:lineRule="auto"/>
              <w:jc w:val="both"/>
              <w:rPr>
                <w:iCs/>
              </w:rPr>
            </w:pPr>
            <w:r>
              <w:rPr>
                <w:iCs/>
              </w:rPr>
              <w:t>9.5.</w:t>
            </w:r>
            <w:r>
              <w:rPr>
                <w:iCs/>
              </w:rPr>
              <w:tab/>
              <w:t>Furnizorul/Prestatorul poartă răspundere pentru calitatea Bunurilor/Serviciilor în limitele stabilite, inclusiv pentru viciile ascunse.</w:t>
            </w:r>
          </w:p>
          <w:p w14:paraId="15B00CE1" w14:textId="77777777" w:rsidR="00171C19" w:rsidRDefault="00171C19">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DEACBB6" w14:textId="77777777" w:rsidR="00171C19" w:rsidRDefault="00171C19">
            <w:pPr>
              <w:spacing w:line="256" w:lineRule="auto"/>
              <w:jc w:val="both"/>
              <w:rPr>
                <w:iCs/>
              </w:rPr>
            </w:pPr>
          </w:p>
          <w:p w14:paraId="5395D2E4" w14:textId="77777777" w:rsidR="00171C19" w:rsidRDefault="00171C19">
            <w:pPr>
              <w:spacing w:line="256" w:lineRule="auto"/>
              <w:jc w:val="both"/>
              <w:rPr>
                <w:b/>
                <w:bCs/>
                <w:iCs/>
              </w:rPr>
            </w:pPr>
            <w:r>
              <w:rPr>
                <w:b/>
                <w:bCs/>
                <w:iCs/>
              </w:rPr>
              <w:t>10.</w:t>
            </w:r>
            <w:r>
              <w:rPr>
                <w:b/>
                <w:bCs/>
                <w:iCs/>
              </w:rPr>
              <w:tab/>
              <w:t>Sancţiuni</w:t>
            </w:r>
          </w:p>
          <w:p w14:paraId="35C86380" w14:textId="77777777" w:rsidR="00171C19" w:rsidRDefault="00171C19">
            <w:pPr>
              <w:spacing w:line="256" w:lineRule="auto"/>
              <w:jc w:val="both"/>
              <w:rPr>
                <w:iCs/>
              </w:rPr>
            </w:pPr>
            <w:r>
              <w:rPr>
                <w:iCs/>
              </w:rPr>
              <w:lastRenderedPageBreak/>
              <w:t>10.1.</w:t>
            </w:r>
            <w:r>
              <w:rPr>
                <w:iCs/>
              </w:rPr>
              <w:tab/>
              <w:t xml:space="preserve">Forma de garanţie de bună executare a contractului agreată de Cumpărător/Beneficiar garanția bancară sau transfer la contul IBAN: MD49TRPCAA518440A00578AA, în cuantum de 5 % din valoarea contractului. </w:t>
            </w:r>
          </w:p>
          <w:p w14:paraId="639DE3D7" w14:textId="77777777" w:rsidR="00171C19" w:rsidRDefault="00171C19">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w:t>
            </w:r>
            <w:r>
              <w:rPr>
                <w:i/>
              </w:rPr>
              <w:t>indicați procentajul</w:t>
            </w:r>
            <w:r>
              <w:rPr>
                <w:iCs/>
              </w:rPr>
              <w:t>] din suma totală a contractului.</w:t>
            </w:r>
          </w:p>
          <w:p w14:paraId="3B3A8DBE" w14:textId="77777777" w:rsidR="00171C19" w:rsidRDefault="00171C19">
            <w:pPr>
              <w:spacing w:line="256" w:lineRule="auto"/>
              <w:jc w:val="both"/>
              <w:rPr>
                <w:iCs/>
              </w:rPr>
            </w:pPr>
            <w:r>
              <w:rPr>
                <w:iCs/>
              </w:rPr>
              <w:t>10.3.</w:t>
            </w:r>
            <w:r>
              <w:rPr>
                <w:iCs/>
              </w:rPr>
              <w:tab/>
              <w:t>Pentru livrarea/prestarea cu întârziere a Bunurilor/Serviciilor, Furnizorul/Prestatorul poartă plata despăgubirei în valoare de 0,1% din suma Bunurilor/Serviciilor nelivrate/neprestate, pentru fiecare zi de întârziere, dar nu mai mult de 5 % [</w:t>
            </w:r>
            <w:r>
              <w:rPr>
                <w:i/>
              </w:rPr>
              <w:t>indicați procentajul</w:t>
            </w:r>
            <w:r>
              <w:rPr>
                <w:iCs/>
              </w:rPr>
              <w:t xml:space="preserve">]  din suma totală a prezentului Contract. </w:t>
            </w:r>
            <w:r>
              <w:t xml:space="preserve"> </w:t>
            </w:r>
            <w:r>
              <w:rPr>
                <w:iCs/>
              </w:rPr>
              <w:t>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C754F" w14:textId="77777777" w:rsidR="00171C19" w:rsidRDefault="00171C19">
            <w:pPr>
              <w:spacing w:line="256" w:lineRule="auto"/>
              <w:jc w:val="both"/>
              <w:rPr>
                <w:iCs/>
              </w:rPr>
            </w:pPr>
            <w:r>
              <w:rPr>
                <w:iCs/>
              </w:rPr>
              <w:t>10.4.</w:t>
            </w:r>
            <w:r>
              <w:rPr>
                <w:iCs/>
              </w:rPr>
              <w:tab/>
              <w:t>Pentru achitarea cu întârziere, Cumpărătorul/Beneficiarul poartă plata despăgubirei în valoare de 0,1% [</w:t>
            </w:r>
            <w:r>
              <w:rPr>
                <w:i/>
              </w:rPr>
              <w:t>indicați procentajul</w:t>
            </w:r>
            <w:r>
              <w:rPr>
                <w:iCs/>
              </w:rPr>
              <w:t>]  din suma Bunurilor/Serviciilor neachitate, pentru fiecare zi de întârziere, dar nu mai mult de  5% [</w:t>
            </w:r>
            <w:r>
              <w:rPr>
                <w:i/>
              </w:rPr>
              <w:t>indicați procentajul</w:t>
            </w:r>
            <w:r>
              <w:rPr>
                <w:iCs/>
              </w:rPr>
              <w:t>] din suma totală a prezentului contract.</w:t>
            </w:r>
          </w:p>
          <w:p w14:paraId="060D35E3" w14:textId="77777777" w:rsidR="00171C19" w:rsidRDefault="00171C19">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43D9054E" w14:textId="77777777" w:rsidR="00171C19" w:rsidRDefault="00171C19">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7AD51E1" w14:textId="77777777" w:rsidR="00171C19" w:rsidRDefault="00171C19">
            <w:pPr>
              <w:spacing w:line="256" w:lineRule="auto"/>
              <w:jc w:val="both"/>
              <w:rPr>
                <w:iCs/>
              </w:rPr>
            </w:pPr>
          </w:p>
          <w:p w14:paraId="4F2B2F0E" w14:textId="77777777" w:rsidR="00171C19" w:rsidRDefault="00171C19">
            <w:pPr>
              <w:spacing w:line="256" w:lineRule="auto"/>
              <w:jc w:val="both"/>
              <w:rPr>
                <w:b/>
                <w:bCs/>
                <w:iCs/>
              </w:rPr>
            </w:pPr>
            <w:r>
              <w:rPr>
                <w:b/>
                <w:bCs/>
                <w:iCs/>
              </w:rPr>
              <w:t>11.</w:t>
            </w:r>
            <w:r>
              <w:rPr>
                <w:b/>
                <w:bCs/>
                <w:iCs/>
              </w:rPr>
              <w:tab/>
              <w:t>Drepturi de proprietate intelectuală</w:t>
            </w:r>
          </w:p>
          <w:p w14:paraId="46B911EA" w14:textId="77777777" w:rsidR="00171C19" w:rsidRDefault="00171C19">
            <w:pPr>
              <w:spacing w:line="256" w:lineRule="auto"/>
              <w:jc w:val="both"/>
              <w:rPr>
                <w:iCs/>
              </w:rPr>
            </w:pPr>
            <w:r>
              <w:rPr>
                <w:iCs/>
              </w:rPr>
              <w:t>11.1.</w:t>
            </w:r>
            <w:r>
              <w:rPr>
                <w:iCs/>
              </w:rPr>
              <w:tab/>
              <w:t>Furnizorul/Prestatorul are obligaţia să despăgubească achizitorul împotriva oricăror:</w:t>
            </w:r>
          </w:p>
          <w:p w14:paraId="44F11214" w14:textId="77777777" w:rsidR="00171C19" w:rsidRDefault="00171C19">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4F5B76" w14:textId="77777777" w:rsidR="00171C19" w:rsidRDefault="00171C19">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274A1AC" w14:textId="77777777" w:rsidR="00171C19" w:rsidRDefault="00171C19">
            <w:pPr>
              <w:spacing w:line="256" w:lineRule="auto"/>
              <w:jc w:val="both"/>
              <w:rPr>
                <w:iCs/>
              </w:rPr>
            </w:pPr>
          </w:p>
          <w:p w14:paraId="5F6B1B39" w14:textId="77777777" w:rsidR="00171C19" w:rsidRDefault="00171C19">
            <w:pPr>
              <w:spacing w:line="256" w:lineRule="auto"/>
              <w:jc w:val="both"/>
              <w:rPr>
                <w:b/>
                <w:bCs/>
                <w:iCs/>
              </w:rPr>
            </w:pPr>
            <w:r>
              <w:rPr>
                <w:b/>
                <w:bCs/>
                <w:iCs/>
              </w:rPr>
              <w:t>12.</w:t>
            </w:r>
            <w:r>
              <w:rPr>
                <w:b/>
                <w:bCs/>
                <w:iCs/>
              </w:rPr>
              <w:tab/>
              <w:t>Dispoziţii finale</w:t>
            </w:r>
          </w:p>
          <w:p w14:paraId="2B004E72" w14:textId="77777777" w:rsidR="00171C19" w:rsidRDefault="00171C19">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CE451A" w14:textId="77777777" w:rsidR="00171C19" w:rsidRDefault="00171C19">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53DE08C" w14:textId="77777777" w:rsidR="00171C19" w:rsidRDefault="00171C19">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1DC1622" w14:textId="77777777" w:rsidR="00171C19" w:rsidRDefault="00171C19">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349BD76" w14:textId="77777777" w:rsidR="00171C19" w:rsidRDefault="00171C19">
            <w:pPr>
              <w:spacing w:line="256" w:lineRule="auto"/>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w:t>
            </w:r>
            <w:r>
              <w:rPr>
                <w:iCs/>
              </w:rPr>
              <w:lastRenderedPageBreak/>
              <w:t>din bugetul de stat/bugetul local, sau la data semnării sau la o altă dată ulterioară indicată în acest contract în cazul în care gestionarea surselor financiare nu se efectuează prin intermediul sistemului trezorerial.</w:t>
            </w:r>
          </w:p>
          <w:p w14:paraId="6EF65107" w14:textId="77777777" w:rsidR="00171C19" w:rsidRDefault="00171C19">
            <w:pPr>
              <w:spacing w:line="256" w:lineRule="auto"/>
              <w:jc w:val="both"/>
              <w:rPr>
                <w:iCs/>
              </w:rPr>
            </w:pPr>
            <w:r>
              <w:rPr>
                <w:iCs/>
              </w:rPr>
              <w:t>12.6.</w:t>
            </w:r>
            <w:r>
              <w:rPr>
                <w:iCs/>
              </w:rPr>
              <w:tab/>
              <w:t>Prezentul contract este valabil până la 31.12.2026.</w:t>
            </w:r>
          </w:p>
          <w:p w14:paraId="7A8F5F5E" w14:textId="77777777" w:rsidR="00171C19" w:rsidRDefault="00171C19">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694A93A7" w14:textId="77777777" w:rsidR="00171C19" w:rsidRDefault="00171C19">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6D0F6D45" w14:textId="77777777" w:rsidR="00171C19" w:rsidRDefault="00171C19">
            <w:pPr>
              <w:spacing w:line="256" w:lineRule="auto"/>
              <w:jc w:val="both"/>
              <w:rPr>
                <w:i/>
              </w:rPr>
            </w:pPr>
          </w:p>
          <w:p w14:paraId="03DFD6B9" w14:textId="77777777" w:rsidR="00171C19" w:rsidRDefault="00171C19">
            <w:pPr>
              <w:spacing w:line="256" w:lineRule="auto"/>
              <w:jc w:val="both"/>
              <w:rPr>
                <w:iCs/>
              </w:rPr>
            </w:pPr>
          </w:p>
          <w:p w14:paraId="3D3D24FD" w14:textId="77777777" w:rsidR="00171C19" w:rsidRDefault="00171C19" w:rsidP="003A6617">
            <w:pPr>
              <w:pStyle w:val="Titlu1"/>
              <w:numPr>
                <w:ilvl w:val="0"/>
                <w:numId w:val="3"/>
              </w:numPr>
              <w:tabs>
                <w:tab w:val="left" w:pos="2295"/>
              </w:tabs>
              <w:spacing w:line="256" w:lineRule="auto"/>
              <w:rPr>
                <w:lang w:val="it-IT"/>
              </w:rPr>
            </w:pPr>
            <w:r>
              <w:rPr>
                <w:lang w:val="it-IT"/>
              </w:rPr>
              <w:t xml:space="preserve">CONDIȚIILE </w:t>
            </w:r>
          </w:p>
          <w:p w14:paraId="6DC0D713" w14:textId="77777777" w:rsidR="00171C19" w:rsidRDefault="00171C19">
            <w:pPr>
              <w:pStyle w:val="Listparagraf"/>
              <w:numPr>
                <w:ilvl w:val="0"/>
                <w:numId w:val="0"/>
              </w:numPr>
              <w:tabs>
                <w:tab w:val="left" w:pos="2295"/>
              </w:tabs>
              <w:spacing w:line="256" w:lineRule="auto"/>
              <w:ind w:left="3240"/>
              <w:rPr>
                <w:lang w:val="it-IT"/>
              </w:rPr>
            </w:pPr>
            <w:r>
              <w:rPr>
                <w:b/>
                <w:lang w:val="it-IT"/>
              </w:rPr>
              <w:t>SPECIALE A CONTRACTULUI</w:t>
            </w:r>
          </w:p>
          <w:p w14:paraId="1A07D397" w14:textId="77777777" w:rsidR="00171C19" w:rsidRDefault="00171C19">
            <w:pPr>
              <w:spacing w:line="256" w:lineRule="auto"/>
              <w:jc w:val="center"/>
            </w:pPr>
            <w:r>
              <w:t xml:space="preserve">             (</w:t>
            </w:r>
            <w:r>
              <w:rPr>
                <w:sz w:val="20"/>
                <w:szCs w:val="20"/>
              </w:rPr>
              <w:t>LA NECESITATE)</w:t>
            </w:r>
          </w:p>
          <w:p w14:paraId="394CF9AF" w14:textId="77777777" w:rsidR="00171C19" w:rsidRDefault="00171C19">
            <w:pPr>
              <w:tabs>
                <w:tab w:val="left" w:pos="2295"/>
              </w:tabs>
              <w:spacing w:line="256" w:lineRule="auto"/>
              <w:jc w:val="both"/>
            </w:pPr>
          </w:p>
          <w:p w14:paraId="59138065" w14:textId="77777777" w:rsidR="00171C19" w:rsidRDefault="00171C19">
            <w:pPr>
              <w:tabs>
                <w:tab w:val="left" w:pos="2295"/>
              </w:tabs>
              <w:spacing w:line="256" w:lineRule="auto"/>
              <w:jc w:val="both"/>
            </w:pPr>
          </w:p>
          <w:p w14:paraId="5C318A04" w14:textId="77777777" w:rsidR="00171C19" w:rsidRDefault="00171C19">
            <w:pPr>
              <w:spacing w:line="256" w:lineRule="auto"/>
              <w:jc w:val="both"/>
            </w:pPr>
          </w:p>
          <w:p w14:paraId="7388A7CC" w14:textId="77777777" w:rsidR="00171C19" w:rsidRDefault="00171C19">
            <w:pPr>
              <w:spacing w:line="256" w:lineRule="auto"/>
              <w:jc w:val="both"/>
            </w:pPr>
          </w:p>
          <w:p w14:paraId="5C9A2FF9" w14:textId="77777777" w:rsidR="00171C19" w:rsidRDefault="00171C19">
            <w:pPr>
              <w:spacing w:line="256" w:lineRule="auto"/>
              <w:jc w:val="both"/>
            </w:pPr>
          </w:p>
          <w:p w14:paraId="222F4ED5" w14:textId="77777777" w:rsidR="00171C19" w:rsidRDefault="00171C19">
            <w:pPr>
              <w:spacing w:line="256" w:lineRule="auto"/>
              <w:jc w:val="both"/>
            </w:pPr>
          </w:p>
          <w:p w14:paraId="0BF00006" w14:textId="77777777" w:rsidR="00171C19" w:rsidRDefault="00171C19">
            <w:pPr>
              <w:spacing w:line="256" w:lineRule="auto"/>
              <w:jc w:val="both"/>
            </w:pPr>
          </w:p>
          <w:p w14:paraId="113D93F7" w14:textId="77777777" w:rsidR="00171C19" w:rsidRDefault="00171C19">
            <w:pPr>
              <w:spacing w:line="256" w:lineRule="auto"/>
              <w:jc w:val="both"/>
            </w:pPr>
          </w:p>
          <w:p w14:paraId="02621D89" w14:textId="77777777" w:rsidR="00171C19" w:rsidRDefault="00171C19">
            <w:pPr>
              <w:spacing w:line="256" w:lineRule="auto"/>
              <w:jc w:val="both"/>
            </w:pPr>
          </w:p>
          <w:p w14:paraId="0913CA18" w14:textId="77777777" w:rsidR="00171C19" w:rsidRDefault="00171C19">
            <w:pPr>
              <w:spacing w:line="256" w:lineRule="auto"/>
              <w:jc w:val="both"/>
            </w:pPr>
          </w:p>
          <w:p w14:paraId="573CAC79" w14:textId="77777777" w:rsidR="00171C19" w:rsidRDefault="00171C19">
            <w:pPr>
              <w:spacing w:line="256" w:lineRule="auto"/>
              <w:jc w:val="both"/>
            </w:pPr>
          </w:p>
          <w:p w14:paraId="4DB17FCE" w14:textId="77777777" w:rsidR="00171C19" w:rsidRDefault="00171C19">
            <w:pPr>
              <w:spacing w:line="256" w:lineRule="auto"/>
              <w:jc w:val="both"/>
            </w:pPr>
          </w:p>
          <w:p w14:paraId="2D80D4EF" w14:textId="77777777" w:rsidR="00171C19" w:rsidRDefault="00171C19">
            <w:pPr>
              <w:spacing w:line="256" w:lineRule="auto"/>
              <w:jc w:val="both"/>
            </w:pPr>
          </w:p>
          <w:p w14:paraId="42759929" w14:textId="77777777" w:rsidR="00171C19" w:rsidRDefault="00171C19">
            <w:pPr>
              <w:spacing w:line="256" w:lineRule="auto"/>
              <w:jc w:val="both"/>
            </w:pPr>
          </w:p>
          <w:p w14:paraId="3481868C" w14:textId="77777777" w:rsidR="00171C19" w:rsidRDefault="00171C19">
            <w:pPr>
              <w:spacing w:line="256" w:lineRule="auto"/>
              <w:jc w:val="both"/>
            </w:pPr>
          </w:p>
          <w:p w14:paraId="68137BBA" w14:textId="77777777" w:rsidR="00171C19" w:rsidRDefault="00171C19">
            <w:pPr>
              <w:spacing w:line="276" w:lineRule="auto"/>
              <w:jc w:val="center"/>
            </w:pPr>
            <w:r>
              <w:rPr>
                <w:b/>
              </w:rPr>
              <w:t>RECHIZITELE JURIDICE, POŞTALE ŞI DE PLĂŢI ALE PĂRŢILOR</w:t>
            </w:r>
          </w:p>
          <w:p w14:paraId="4E7E8ABA" w14:textId="77777777" w:rsidR="00171C19" w:rsidRDefault="00171C19">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0149CA86" w14:textId="77777777">
              <w:trPr>
                <w:jc w:val="center"/>
              </w:trPr>
              <w:tc>
                <w:tcPr>
                  <w:tcW w:w="5163" w:type="dxa"/>
                  <w:tcBorders>
                    <w:top w:val="nil"/>
                    <w:left w:val="nil"/>
                    <w:bottom w:val="nil"/>
                    <w:right w:val="nil"/>
                  </w:tcBorders>
                  <w:hideMark/>
                </w:tcPr>
                <w:p w14:paraId="679CDA95" w14:textId="77777777" w:rsidR="00171C19" w:rsidRDefault="00171C19">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077A7E3E" w14:textId="77777777" w:rsidR="00171C19" w:rsidRDefault="00171C19">
                  <w:pPr>
                    <w:tabs>
                      <w:tab w:val="left" w:pos="3295"/>
                    </w:tabs>
                    <w:spacing w:line="256" w:lineRule="auto"/>
                    <w:jc w:val="center"/>
                  </w:pPr>
                  <w:r>
                    <w:rPr>
                      <w:b/>
                      <w:iCs/>
                    </w:rPr>
                    <w:t>Cumpărătorul/Beneficiarul</w:t>
                  </w:r>
                </w:p>
              </w:tc>
            </w:tr>
            <w:tr w:rsidR="00171C19" w14:paraId="28AD5CBE" w14:textId="77777777">
              <w:trPr>
                <w:jc w:val="center"/>
              </w:trPr>
              <w:tc>
                <w:tcPr>
                  <w:tcW w:w="5163" w:type="dxa"/>
                  <w:tcBorders>
                    <w:top w:val="nil"/>
                    <w:left w:val="nil"/>
                    <w:bottom w:val="nil"/>
                    <w:right w:val="nil"/>
                  </w:tcBorders>
                  <w:vAlign w:val="center"/>
                  <w:hideMark/>
                </w:tcPr>
                <w:p w14:paraId="06EB1A6D" w14:textId="77777777" w:rsidR="00171C19" w:rsidRDefault="00171C19">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04616D5E" w14:textId="77777777" w:rsidR="00171C19" w:rsidRDefault="00171C19">
                  <w:pPr>
                    <w:tabs>
                      <w:tab w:val="left" w:pos="1134"/>
                      <w:tab w:val="left" w:pos="4680"/>
                      <w:tab w:val="left" w:pos="7020"/>
                    </w:tabs>
                    <w:suppressAutoHyphens/>
                    <w:spacing w:line="256" w:lineRule="auto"/>
                    <w:ind w:firstLine="567"/>
                    <w:jc w:val="both"/>
                  </w:pPr>
                  <w:r>
                    <w:t>Adresa poştală:</w:t>
                  </w:r>
                </w:p>
              </w:tc>
            </w:tr>
            <w:tr w:rsidR="00171C19" w14:paraId="1D9690CF" w14:textId="77777777">
              <w:trPr>
                <w:jc w:val="center"/>
              </w:trPr>
              <w:tc>
                <w:tcPr>
                  <w:tcW w:w="5163" w:type="dxa"/>
                  <w:tcBorders>
                    <w:top w:val="nil"/>
                    <w:left w:val="nil"/>
                    <w:bottom w:val="nil"/>
                    <w:right w:val="nil"/>
                  </w:tcBorders>
                  <w:vAlign w:val="center"/>
                  <w:hideMark/>
                </w:tcPr>
                <w:p w14:paraId="1DCBBFF4" w14:textId="77777777" w:rsidR="00171C19" w:rsidRDefault="00171C19">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2C8FA415" w14:textId="77777777" w:rsidR="00171C19" w:rsidRDefault="00171C19">
                  <w:pPr>
                    <w:tabs>
                      <w:tab w:val="left" w:pos="1134"/>
                      <w:tab w:val="left" w:pos="4680"/>
                      <w:tab w:val="left" w:pos="7020"/>
                    </w:tabs>
                    <w:suppressAutoHyphens/>
                    <w:spacing w:line="256" w:lineRule="auto"/>
                    <w:ind w:firstLine="567"/>
                    <w:jc w:val="both"/>
                  </w:pPr>
                  <w:r>
                    <w:t>Telefon:</w:t>
                  </w:r>
                </w:p>
              </w:tc>
            </w:tr>
            <w:tr w:rsidR="00171C19" w14:paraId="0426BDC0" w14:textId="77777777">
              <w:trPr>
                <w:jc w:val="center"/>
              </w:trPr>
              <w:tc>
                <w:tcPr>
                  <w:tcW w:w="5163" w:type="dxa"/>
                  <w:tcBorders>
                    <w:top w:val="nil"/>
                    <w:left w:val="nil"/>
                    <w:bottom w:val="nil"/>
                    <w:right w:val="nil"/>
                  </w:tcBorders>
                  <w:vAlign w:val="center"/>
                  <w:hideMark/>
                </w:tcPr>
                <w:p w14:paraId="343E28DC" w14:textId="77777777" w:rsidR="00171C19" w:rsidRDefault="00171C19">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4FB23EF9" w14:textId="77777777" w:rsidR="00171C19" w:rsidRDefault="00171C19">
                  <w:pPr>
                    <w:tabs>
                      <w:tab w:val="left" w:pos="1134"/>
                      <w:tab w:val="left" w:pos="4680"/>
                      <w:tab w:val="left" w:pos="7020"/>
                    </w:tabs>
                    <w:suppressAutoHyphens/>
                    <w:spacing w:line="256" w:lineRule="auto"/>
                    <w:ind w:firstLine="567"/>
                    <w:jc w:val="both"/>
                  </w:pPr>
                  <w:r>
                    <w:t>Cod fiscal:</w:t>
                  </w:r>
                </w:p>
              </w:tc>
            </w:tr>
            <w:tr w:rsidR="00171C19" w14:paraId="4A737E6D" w14:textId="77777777">
              <w:trPr>
                <w:jc w:val="center"/>
              </w:trPr>
              <w:tc>
                <w:tcPr>
                  <w:tcW w:w="5163" w:type="dxa"/>
                  <w:tcBorders>
                    <w:top w:val="nil"/>
                    <w:left w:val="nil"/>
                    <w:bottom w:val="nil"/>
                    <w:right w:val="nil"/>
                  </w:tcBorders>
                  <w:vAlign w:val="center"/>
                  <w:hideMark/>
                </w:tcPr>
                <w:p w14:paraId="5D4A1E1A" w14:textId="77777777" w:rsidR="00171C19" w:rsidRDefault="00171C19">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F71C3DA" w14:textId="77777777" w:rsidR="00171C19" w:rsidRDefault="00171C19">
                  <w:pPr>
                    <w:tabs>
                      <w:tab w:val="left" w:pos="1134"/>
                      <w:tab w:val="left" w:pos="4680"/>
                      <w:tab w:val="left" w:pos="7020"/>
                    </w:tabs>
                    <w:suppressAutoHyphens/>
                    <w:spacing w:line="256" w:lineRule="auto"/>
                    <w:ind w:firstLine="567"/>
                    <w:jc w:val="both"/>
                  </w:pPr>
                  <w:r>
                    <w:t>Banca:</w:t>
                  </w:r>
                </w:p>
              </w:tc>
            </w:tr>
            <w:tr w:rsidR="00171C19" w14:paraId="7820B0A0" w14:textId="77777777">
              <w:trPr>
                <w:jc w:val="center"/>
              </w:trPr>
              <w:tc>
                <w:tcPr>
                  <w:tcW w:w="5163" w:type="dxa"/>
                  <w:tcBorders>
                    <w:top w:val="nil"/>
                    <w:left w:val="nil"/>
                    <w:bottom w:val="nil"/>
                    <w:right w:val="nil"/>
                  </w:tcBorders>
                  <w:vAlign w:val="center"/>
                  <w:hideMark/>
                </w:tcPr>
                <w:p w14:paraId="4BC5FBBB" w14:textId="77777777" w:rsidR="00171C19" w:rsidRDefault="00171C19">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05571080" w14:textId="77777777" w:rsidR="00171C19" w:rsidRDefault="00171C19">
                  <w:pPr>
                    <w:tabs>
                      <w:tab w:val="left" w:pos="1134"/>
                      <w:tab w:val="left" w:pos="4680"/>
                      <w:tab w:val="left" w:pos="7020"/>
                    </w:tabs>
                    <w:suppressAutoHyphens/>
                    <w:spacing w:line="256" w:lineRule="auto"/>
                    <w:ind w:firstLine="567"/>
                    <w:jc w:val="both"/>
                  </w:pPr>
                  <w:r>
                    <w:t>Cod:</w:t>
                  </w:r>
                </w:p>
              </w:tc>
            </w:tr>
            <w:tr w:rsidR="00171C19" w14:paraId="678C61D5" w14:textId="77777777">
              <w:trPr>
                <w:jc w:val="center"/>
              </w:trPr>
              <w:tc>
                <w:tcPr>
                  <w:tcW w:w="5163" w:type="dxa"/>
                  <w:tcBorders>
                    <w:top w:val="nil"/>
                    <w:left w:val="nil"/>
                    <w:bottom w:val="nil"/>
                    <w:right w:val="nil"/>
                  </w:tcBorders>
                  <w:vAlign w:val="center"/>
                  <w:hideMark/>
                </w:tcPr>
                <w:p w14:paraId="1924D7D3" w14:textId="77777777" w:rsidR="00171C19" w:rsidRDefault="00171C19">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35786A22" w14:textId="77777777" w:rsidR="00171C19" w:rsidRDefault="00171C19">
                  <w:pPr>
                    <w:tabs>
                      <w:tab w:val="left" w:pos="1134"/>
                      <w:tab w:val="left" w:pos="4680"/>
                      <w:tab w:val="left" w:pos="7020"/>
                    </w:tabs>
                    <w:suppressAutoHyphens/>
                    <w:spacing w:line="256" w:lineRule="auto"/>
                    <w:ind w:firstLine="567"/>
                    <w:jc w:val="both"/>
                  </w:pPr>
                  <w:r>
                    <w:t>IBAN</w:t>
                  </w:r>
                </w:p>
              </w:tc>
            </w:tr>
            <w:tr w:rsidR="00171C19" w14:paraId="58903699" w14:textId="77777777">
              <w:trPr>
                <w:trHeight w:val="713"/>
                <w:jc w:val="center"/>
              </w:trPr>
              <w:tc>
                <w:tcPr>
                  <w:tcW w:w="5163" w:type="dxa"/>
                  <w:tcBorders>
                    <w:top w:val="nil"/>
                    <w:left w:val="nil"/>
                    <w:bottom w:val="nil"/>
                    <w:right w:val="nil"/>
                  </w:tcBorders>
                  <w:vAlign w:val="center"/>
                </w:tcPr>
                <w:p w14:paraId="0F920D29" w14:textId="77777777" w:rsidR="00171C19" w:rsidRDefault="00171C19">
                  <w:pPr>
                    <w:tabs>
                      <w:tab w:val="left" w:pos="1134"/>
                      <w:tab w:val="left" w:pos="4680"/>
                      <w:tab w:val="left" w:pos="7020"/>
                    </w:tabs>
                    <w:suppressAutoHyphens/>
                    <w:spacing w:line="256" w:lineRule="auto"/>
                    <w:jc w:val="both"/>
                  </w:pPr>
                </w:p>
                <w:p w14:paraId="710F9D22" w14:textId="77777777" w:rsidR="00171C19" w:rsidRDefault="00171C19">
                  <w:pPr>
                    <w:tabs>
                      <w:tab w:val="left" w:pos="1134"/>
                      <w:tab w:val="left" w:pos="4680"/>
                      <w:tab w:val="left" w:pos="7020"/>
                    </w:tabs>
                    <w:suppressAutoHyphens/>
                    <w:spacing w:line="256" w:lineRule="auto"/>
                    <w:jc w:val="both"/>
                  </w:pPr>
                </w:p>
                <w:p w14:paraId="7F0C06E0" w14:textId="77777777" w:rsidR="00171C19" w:rsidRDefault="00171C19">
                  <w:pPr>
                    <w:tabs>
                      <w:tab w:val="left" w:pos="1134"/>
                      <w:tab w:val="left" w:pos="4680"/>
                      <w:tab w:val="left" w:pos="7020"/>
                    </w:tabs>
                    <w:suppressAutoHyphens/>
                    <w:spacing w:line="256" w:lineRule="auto"/>
                    <w:jc w:val="both"/>
                  </w:pPr>
                </w:p>
                <w:p w14:paraId="0B70C460" w14:textId="77777777" w:rsidR="00171C19" w:rsidRDefault="00171C19">
                  <w:pPr>
                    <w:tabs>
                      <w:tab w:val="left" w:pos="1134"/>
                      <w:tab w:val="left" w:pos="4680"/>
                      <w:tab w:val="left" w:pos="7020"/>
                    </w:tabs>
                    <w:suppressAutoHyphens/>
                    <w:spacing w:line="256" w:lineRule="auto"/>
                    <w:jc w:val="both"/>
                  </w:pPr>
                </w:p>
                <w:p w14:paraId="002A5A3D" w14:textId="77777777" w:rsidR="00171C19" w:rsidRDefault="00171C19">
                  <w:pPr>
                    <w:tabs>
                      <w:tab w:val="left" w:pos="1134"/>
                      <w:tab w:val="left" w:pos="4680"/>
                      <w:tab w:val="left" w:pos="7020"/>
                    </w:tabs>
                    <w:suppressAutoHyphens/>
                    <w:spacing w:line="256" w:lineRule="auto"/>
                    <w:jc w:val="both"/>
                  </w:pPr>
                </w:p>
                <w:p w14:paraId="73D494F2" w14:textId="77777777" w:rsidR="00171C19" w:rsidRDefault="00171C19">
                  <w:pPr>
                    <w:tabs>
                      <w:tab w:val="left" w:pos="1134"/>
                      <w:tab w:val="left" w:pos="4680"/>
                      <w:tab w:val="left" w:pos="7020"/>
                    </w:tabs>
                    <w:suppressAutoHyphens/>
                    <w:spacing w:line="256" w:lineRule="auto"/>
                    <w:jc w:val="both"/>
                  </w:pPr>
                </w:p>
                <w:p w14:paraId="3D63105C" w14:textId="77777777" w:rsidR="00171C19" w:rsidRDefault="00171C19">
                  <w:pPr>
                    <w:tabs>
                      <w:tab w:val="left" w:pos="1134"/>
                      <w:tab w:val="left" w:pos="4680"/>
                      <w:tab w:val="left" w:pos="7020"/>
                    </w:tabs>
                    <w:suppressAutoHyphens/>
                    <w:spacing w:line="256" w:lineRule="auto"/>
                    <w:jc w:val="both"/>
                  </w:pPr>
                </w:p>
                <w:p w14:paraId="1C7778CF" w14:textId="77777777" w:rsidR="00171C19" w:rsidRDefault="00171C19">
                  <w:pPr>
                    <w:tabs>
                      <w:tab w:val="left" w:pos="1134"/>
                      <w:tab w:val="left" w:pos="4680"/>
                      <w:tab w:val="left" w:pos="7020"/>
                    </w:tabs>
                    <w:suppressAutoHyphens/>
                    <w:spacing w:line="256" w:lineRule="auto"/>
                    <w:jc w:val="both"/>
                  </w:pPr>
                </w:p>
                <w:p w14:paraId="2E625971" w14:textId="77777777" w:rsidR="00171C19" w:rsidRDefault="00171C19">
                  <w:pPr>
                    <w:tabs>
                      <w:tab w:val="left" w:pos="1134"/>
                      <w:tab w:val="left" w:pos="4680"/>
                      <w:tab w:val="left" w:pos="7020"/>
                    </w:tabs>
                    <w:suppressAutoHyphens/>
                    <w:spacing w:line="256" w:lineRule="auto"/>
                    <w:jc w:val="both"/>
                  </w:pPr>
                </w:p>
                <w:p w14:paraId="0E0E1F64"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ED702EA" w14:textId="77777777" w:rsidR="00171C19" w:rsidRDefault="00171C19">
                  <w:pPr>
                    <w:tabs>
                      <w:tab w:val="left" w:pos="1134"/>
                      <w:tab w:val="left" w:pos="4680"/>
                      <w:tab w:val="left" w:pos="7020"/>
                    </w:tabs>
                    <w:suppressAutoHyphens/>
                    <w:spacing w:line="256" w:lineRule="auto"/>
                    <w:ind w:firstLine="567"/>
                    <w:jc w:val="both"/>
                  </w:pPr>
                </w:p>
                <w:p w14:paraId="29979EB4" w14:textId="77777777" w:rsidR="00171C19" w:rsidRDefault="00171C19">
                  <w:pPr>
                    <w:tabs>
                      <w:tab w:val="left" w:pos="1134"/>
                      <w:tab w:val="left" w:pos="4680"/>
                      <w:tab w:val="left" w:pos="7020"/>
                    </w:tabs>
                    <w:suppressAutoHyphens/>
                    <w:spacing w:line="256" w:lineRule="auto"/>
                    <w:ind w:firstLine="567"/>
                    <w:jc w:val="both"/>
                  </w:pPr>
                </w:p>
                <w:p w14:paraId="38B0351C" w14:textId="77777777" w:rsidR="00171C19" w:rsidRDefault="00171C19">
                  <w:pPr>
                    <w:tabs>
                      <w:tab w:val="left" w:pos="1134"/>
                      <w:tab w:val="left" w:pos="4680"/>
                      <w:tab w:val="left" w:pos="7020"/>
                    </w:tabs>
                    <w:suppressAutoHyphens/>
                    <w:spacing w:line="256" w:lineRule="auto"/>
                    <w:ind w:firstLine="567"/>
                    <w:jc w:val="both"/>
                  </w:pPr>
                </w:p>
                <w:p w14:paraId="5AF24538" w14:textId="77777777" w:rsidR="00171C19" w:rsidRDefault="00171C19">
                  <w:pPr>
                    <w:tabs>
                      <w:tab w:val="left" w:pos="1134"/>
                      <w:tab w:val="left" w:pos="4680"/>
                      <w:tab w:val="left" w:pos="7020"/>
                    </w:tabs>
                    <w:suppressAutoHyphens/>
                    <w:spacing w:line="256" w:lineRule="auto"/>
                    <w:ind w:firstLine="567"/>
                    <w:jc w:val="both"/>
                  </w:pPr>
                </w:p>
                <w:p w14:paraId="1B564B37" w14:textId="77777777" w:rsidR="00171C19" w:rsidRDefault="00171C19">
                  <w:pPr>
                    <w:tabs>
                      <w:tab w:val="left" w:pos="1134"/>
                      <w:tab w:val="left" w:pos="4680"/>
                      <w:tab w:val="left" w:pos="7020"/>
                    </w:tabs>
                    <w:suppressAutoHyphens/>
                    <w:spacing w:line="256" w:lineRule="auto"/>
                    <w:ind w:firstLine="567"/>
                    <w:jc w:val="both"/>
                  </w:pPr>
                </w:p>
              </w:tc>
            </w:tr>
          </w:tbl>
          <w:p w14:paraId="2F8B7F93"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522FED79" w14:textId="77777777">
              <w:trPr>
                <w:trHeight w:val="357"/>
                <w:jc w:val="center"/>
              </w:trPr>
              <w:tc>
                <w:tcPr>
                  <w:tcW w:w="5188" w:type="dxa"/>
                  <w:vAlign w:val="center"/>
                  <w:hideMark/>
                </w:tcPr>
                <w:p w14:paraId="15A9E4C6" w14:textId="77777777" w:rsidR="00171C19" w:rsidRDefault="00171C19">
                  <w:pPr>
                    <w:spacing w:line="256" w:lineRule="auto"/>
                    <w:jc w:val="center"/>
                    <w:rPr>
                      <w:b/>
                    </w:rPr>
                  </w:pPr>
                  <w:r>
                    <w:rPr>
                      <w:b/>
                    </w:rPr>
                    <w:t>Furnizorul/Prestatorul de bunuri/servicii</w:t>
                  </w:r>
                </w:p>
              </w:tc>
              <w:tc>
                <w:tcPr>
                  <w:tcW w:w="4559" w:type="dxa"/>
                  <w:vAlign w:val="center"/>
                  <w:hideMark/>
                </w:tcPr>
                <w:p w14:paraId="31BA4683" w14:textId="77777777" w:rsidR="00171C19" w:rsidRDefault="00171C19">
                  <w:pPr>
                    <w:spacing w:line="256" w:lineRule="auto"/>
                    <w:jc w:val="center"/>
                    <w:rPr>
                      <w:b/>
                    </w:rPr>
                  </w:pPr>
                  <w:r>
                    <w:rPr>
                      <w:b/>
                    </w:rPr>
                    <w:t>Cumpărătorul/Beneficiarul</w:t>
                  </w:r>
                </w:p>
              </w:tc>
            </w:tr>
            <w:tr w:rsidR="00171C19" w14:paraId="0B35BF5B" w14:textId="77777777">
              <w:trPr>
                <w:trHeight w:val="357"/>
                <w:jc w:val="center"/>
              </w:trPr>
              <w:tc>
                <w:tcPr>
                  <w:tcW w:w="5188" w:type="dxa"/>
                  <w:vAlign w:val="center"/>
                </w:tcPr>
                <w:p w14:paraId="13B62BA7" w14:textId="77777777" w:rsidR="00171C19" w:rsidRDefault="00171C19">
                  <w:pPr>
                    <w:spacing w:line="256" w:lineRule="auto"/>
                    <w:jc w:val="both"/>
                    <w:rPr>
                      <w:b/>
                    </w:rPr>
                  </w:pPr>
                </w:p>
                <w:p w14:paraId="4EB56056" w14:textId="77777777" w:rsidR="00171C19" w:rsidRDefault="00171C19">
                  <w:pPr>
                    <w:spacing w:line="256" w:lineRule="auto"/>
                    <w:jc w:val="both"/>
                    <w:rPr>
                      <w:b/>
                    </w:rPr>
                  </w:pPr>
                </w:p>
                <w:p w14:paraId="1F3DA5B3" w14:textId="77777777" w:rsidR="00171C19" w:rsidRDefault="00171C19">
                  <w:pPr>
                    <w:spacing w:line="256" w:lineRule="auto"/>
                    <w:jc w:val="both"/>
                    <w:rPr>
                      <w:b/>
                    </w:rPr>
                  </w:pPr>
                  <w:r>
                    <w:rPr>
                      <w:b/>
                    </w:rPr>
                    <w:t>.</w:t>
                  </w:r>
                </w:p>
              </w:tc>
              <w:tc>
                <w:tcPr>
                  <w:tcW w:w="4559" w:type="dxa"/>
                  <w:vAlign w:val="center"/>
                </w:tcPr>
                <w:p w14:paraId="1B0A916E" w14:textId="77777777" w:rsidR="00171C19" w:rsidRDefault="00171C19">
                  <w:pPr>
                    <w:spacing w:line="256" w:lineRule="auto"/>
                    <w:jc w:val="both"/>
                    <w:rPr>
                      <w:b/>
                    </w:rPr>
                  </w:pPr>
                </w:p>
                <w:p w14:paraId="7F79F4C9" w14:textId="77777777" w:rsidR="00171C19" w:rsidRDefault="00171C19">
                  <w:pPr>
                    <w:spacing w:line="256" w:lineRule="auto"/>
                    <w:jc w:val="both"/>
                    <w:rPr>
                      <w:b/>
                    </w:rPr>
                  </w:pPr>
                </w:p>
                <w:p w14:paraId="04B0BC55" w14:textId="77777777" w:rsidR="00171C19" w:rsidRDefault="00171C19">
                  <w:pPr>
                    <w:spacing w:line="256" w:lineRule="auto"/>
                    <w:jc w:val="both"/>
                    <w:rPr>
                      <w:b/>
                    </w:rPr>
                  </w:pPr>
                </w:p>
              </w:tc>
            </w:tr>
          </w:tbl>
          <w:p w14:paraId="27FABB8F" w14:textId="77777777" w:rsidR="00171C19" w:rsidRDefault="00171C19">
            <w:pPr>
              <w:spacing w:line="256" w:lineRule="auto"/>
              <w:jc w:val="both"/>
            </w:pPr>
          </w:p>
          <w:p w14:paraId="58FA2AF3" w14:textId="77777777" w:rsidR="00171C19" w:rsidRDefault="00171C19">
            <w:pPr>
              <w:spacing w:line="256" w:lineRule="auto"/>
              <w:jc w:val="both"/>
            </w:pPr>
          </w:p>
          <w:p w14:paraId="104E897E" w14:textId="77777777" w:rsidR="00171C19" w:rsidRDefault="00171C19">
            <w:pPr>
              <w:spacing w:line="256" w:lineRule="auto"/>
              <w:jc w:val="both"/>
            </w:pPr>
          </w:p>
          <w:p w14:paraId="2FFD58C0" w14:textId="77777777" w:rsidR="00171C19" w:rsidRDefault="00171C19">
            <w:pPr>
              <w:spacing w:line="256" w:lineRule="auto"/>
              <w:jc w:val="both"/>
            </w:pPr>
          </w:p>
          <w:p w14:paraId="25429D83" w14:textId="77777777" w:rsidR="00171C19" w:rsidRDefault="00171C19">
            <w:pPr>
              <w:spacing w:line="256" w:lineRule="auto"/>
              <w:jc w:val="both"/>
            </w:pPr>
          </w:p>
          <w:p w14:paraId="07A16350" w14:textId="77777777" w:rsidR="00171C19" w:rsidRDefault="00171C19">
            <w:pPr>
              <w:spacing w:line="256" w:lineRule="auto"/>
              <w:jc w:val="both"/>
            </w:pPr>
          </w:p>
          <w:p w14:paraId="556BBACB" w14:textId="77777777" w:rsidR="00171C19" w:rsidRDefault="00171C19">
            <w:pPr>
              <w:spacing w:line="256" w:lineRule="auto"/>
              <w:jc w:val="both"/>
            </w:pPr>
          </w:p>
          <w:p w14:paraId="20E9E992" w14:textId="77777777" w:rsidR="00171C19" w:rsidRDefault="00171C19">
            <w:pPr>
              <w:spacing w:line="256" w:lineRule="auto"/>
              <w:jc w:val="both"/>
            </w:pPr>
          </w:p>
          <w:p w14:paraId="48B24820" w14:textId="77777777" w:rsidR="00171C19" w:rsidRDefault="00171C19">
            <w:pPr>
              <w:spacing w:line="256" w:lineRule="auto"/>
              <w:jc w:val="both"/>
            </w:pPr>
          </w:p>
          <w:p w14:paraId="7A85D567" w14:textId="77777777" w:rsidR="00171C19" w:rsidRDefault="00171C19">
            <w:pPr>
              <w:spacing w:line="256" w:lineRule="auto"/>
              <w:jc w:val="both"/>
            </w:pPr>
          </w:p>
          <w:p w14:paraId="7B58D231" w14:textId="77777777" w:rsidR="00171C19" w:rsidRDefault="00171C19">
            <w:pPr>
              <w:spacing w:line="256" w:lineRule="auto"/>
              <w:jc w:val="both"/>
            </w:pPr>
          </w:p>
          <w:p w14:paraId="198492B8" w14:textId="77777777" w:rsidR="00171C19" w:rsidRDefault="00171C19">
            <w:pPr>
              <w:spacing w:line="256" w:lineRule="auto"/>
              <w:jc w:val="both"/>
            </w:pPr>
          </w:p>
          <w:p w14:paraId="0DFD6C7F" w14:textId="77777777" w:rsidR="00171C19" w:rsidRDefault="00171C19">
            <w:pPr>
              <w:spacing w:line="256" w:lineRule="auto"/>
              <w:jc w:val="both"/>
            </w:pPr>
          </w:p>
          <w:p w14:paraId="4E37FAD5" w14:textId="77777777" w:rsidR="00171C19" w:rsidRDefault="00171C19">
            <w:pPr>
              <w:spacing w:line="256" w:lineRule="auto"/>
              <w:jc w:val="both"/>
            </w:pPr>
          </w:p>
          <w:p w14:paraId="549EAE25" w14:textId="77777777" w:rsidR="00171C19" w:rsidRDefault="00171C19">
            <w:pPr>
              <w:spacing w:line="256" w:lineRule="auto"/>
              <w:jc w:val="both"/>
            </w:pPr>
          </w:p>
          <w:p w14:paraId="668BA971" w14:textId="77777777" w:rsidR="00171C19" w:rsidRDefault="00171C19">
            <w:pPr>
              <w:spacing w:line="256" w:lineRule="auto"/>
              <w:jc w:val="both"/>
            </w:pPr>
          </w:p>
          <w:p w14:paraId="16F03263" w14:textId="77777777" w:rsidR="00171C19" w:rsidRDefault="00171C19">
            <w:pPr>
              <w:spacing w:line="256" w:lineRule="auto"/>
              <w:jc w:val="both"/>
            </w:pPr>
          </w:p>
          <w:p w14:paraId="17C9CDBE" w14:textId="77777777" w:rsidR="00171C19" w:rsidRDefault="00171C19">
            <w:pPr>
              <w:spacing w:line="256" w:lineRule="auto"/>
              <w:jc w:val="both"/>
            </w:pPr>
          </w:p>
          <w:p w14:paraId="33E6BA55" w14:textId="77777777" w:rsidR="00171C19" w:rsidRDefault="00171C19">
            <w:pPr>
              <w:spacing w:line="256" w:lineRule="auto"/>
              <w:jc w:val="both"/>
            </w:pPr>
          </w:p>
          <w:p w14:paraId="35870D38" w14:textId="77777777" w:rsidR="00171C19" w:rsidRDefault="00171C19">
            <w:pPr>
              <w:spacing w:line="256" w:lineRule="auto"/>
              <w:jc w:val="both"/>
            </w:pPr>
          </w:p>
          <w:p w14:paraId="1912FBFB" w14:textId="77777777" w:rsidR="00171C19" w:rsidRDefault="00171C19">
            <w:pPr>
              <w:spacing w:line="256" w:lineRule="auto"/>
              <w:jc w:val="both"/>
            </w:pPr>
          </w:p>
          <w:p w14:paraId="08598F79" w14:textId="77777777" w:rsidR="00171C19" w:rsidRDefault="00171C19">
            <w:pPr>
              <w:spacing w:line="256" w:lineRule="auto"/>
              <w:jc w:val="both"/>
            </w:pPr>
          </w:p>
          <w:p w14:paraId="6EE1CCC7" w14:textId="77777777" w:rsidR="00171C19" w:rsidRDefault="00171C19">
            <w:pPr>
              <w:spacing w:line="256" w:lineRule="auto"/>
              <w:jc w:val="both"/>
            </w:pPr>
          </w:p>
          <w:p w14:paraId="6779D47E" w14:textId="77777777" w:rsidR="00171C19" w:rsidRDefault="00171C19">
            <w:pPr>
              <w:spacing w:line="256" w:lineRule="auto"/>
              <w:jc w:val="both"/>
            </w:pPr>
          </w:p>
          <w:p w14:paraId="47D9DCAF" w14:textId="77777777" w:rsidR="00171C19" w:rsidRDefault="00171C19">
            <w:pPr>
              <w:spacing w:line="256" w:lineRule="auto"/>
              <w:jc w:val="both"/>
            </w:pPr>
          </w:p>
          <w:p w14:paraId="0BF40988" w14:textId="77777777" w:rsidR="00171C19" w:rsidRDefault="00171C19">
            <w:pPr>
              <w:spacing w:line="256" w:lineRule="auto"/>
              <w:jc w:val="both"/>
            </w:pPr>
          </w:p>
          <w:p w14:paraId="2C1E65B9" w14:textId="77777777" w:rsidR="00171C19" w:rsidRDefault="00171C19">
            <w:pPr>
              <w:tabs>
                <w:tab w:val="left" w:pos="2295"/>
              </w:tabs>
              <w:spacing w:line="256" w:lineRule="auto"/>
              <w:jc w:val="right"/>
            </w:pPr>
            <w:r>
              <w:t>Anexa nr. 1</w:t>
            </w:r>
          </w:p>
          <w:p w14:paraId="25313058" w14:textId="77777777" w:rsidR="00171C19" w:rsidRDefault="00171C19">
            <w:pPr>
              <w:tabs>
                <w:tab w:val="left" w:pos="2295"/>
              </w:tabs>
              <w:spacing w:line="256" w:lineRule="auto"/>
              <w:jc w:val="right"/>
            </w:pPr>
            <w:r>
              <w:t>la contractul nr. ___________</w:t>
            </w:r>
          </w:p>
          <w:p w14:paraId="6B18540B" w14:textId="77777777" w:rsidR="00171C19" w:rsidRDefault="00171C19">
            <w:pPr>
              <w:tabs>
                <w:tab w:val="left" w:pos="2295"/>
              </w:tabs>
              <w:spacing w:line="256" w:lineRule="auto"/>
              <w:jc w:val="right"/>
            </w:pPr>
            <w:r>
              <w:t>Din „____”  _____ 20_______</w:t>
            </w:r>
          </w:p>
          <w:p w14:paraId="1F5D0D0E" w14:textId="77777777" w:rsidR="00171C19" w:rsidRDefault="00171C19">
            <w:pPr>
              <w:tabs>
                <w:tab w:val="left" w:pos="2295"/>
              </w:tabs>
              <w:spacing w:line="256" w:lineRule="auto"/>
              <w:jc w:val="both"/>
            </w:pPr>
          </w:p>
          <w:p w14:paraId="4FCA8AA8" w14:textId="77777777" w:rsidR="00171C19" w:rsidRDefault="00171C19">
            <w:pPr>
              <w:tabs>
                <w:tab w:val="left" w:pos="2295"/>
              </w:tabs>
              <w:spacing w:line="256" w:lineRule="auto"/>
              <w:jc w:val="both"/>
            </w:pPr>
          </w:p>
          <w:p w14:paraId="28362E31" w14:textId="77777777" w:rsidR="00171C19" w:rsidRDefault="00171C19">
            <w:pPr>
              <w:tabs>
                <w:tab w:val="left" w:pos="2295"/>
              </w:tabs>
              <w:spacing w:line="256" w:lineRule="auto"/>
              <w:jc w:val="center"/>
            </w:pPr>
            <w:r>
              <w:t>SPECIFICAŢII TEHNICE - conform datelor din anexa nr. 22</w:t>
            </w:r>
          </w:p>
          <w:p w14:paraId="4196DB80" w14:textId="77777777" w:rsidR="00171C19" w:rsidRDefault="00171C19">
            <w:pPr>
              <w:tabs>
                <w:tab w:val="left" w:pos="2295"/>
              </w:tabs>
              <w:spacing w:line="256" w:lineRule="auto"/>
              <w:jc w:val="both"/>
            </w:pPr>
          </w:p>
          <w:p w14:paraId="536FA533" w14:textId="77777777" w:rsidR="00171C19" w:rsidRDefault="00171C19">
            <w:pPr>
              <w:spacing w:line="256" w:lineRule="auto"/>
              <w:ind w:firstLine="567"/>
              <w:jc w:val="both"/>
              <w:rPr>
                <w:noProof w:val="0"/>
                <w:lang w:val="it-IT"/>
              </w:rPr>
            </w:pPr>
            <w:r>
              <w:rPr>
                <w:noProof w:val="0"/>
                <w:lang w:val="it-IT"/>
              </w:rPr>
              <w:t> </w:t>
            </w:r>
          </w:p>
          <w:p w14:paraId="7D217E59" w14:textId="77777777" w:rsidR="00171C19" w:rsidRDefault="00171C19">
            <w:pPr>
              <w:spacing w:line="256" w:lineRule="auto"/>
              <w:ind w:firstLine="567"/>
              <w:jc w:val="both"/>
              <w:rPr>
                <w:noProof w:val="0"/>
                <w:lang w:val="it-IT"/>
              </w:rPr>
            </w:pPr>
          </w:p>
          <w:p w14:paraId="08F920F5" w14:textId="77777777" w:rsidR="00171C19" w:rsidRDefault="00171C19">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5ECE90EE" w14:textId="77777777">
              <w:trPr>
                <w:trHeight w:val="713"/>
                <w:jc w:val="center"/>
              </w:trPr>
              <w:tc>
                <w:tcPr>
                  <w:tcW w:w="5163" w:type="dxa"/>
                  <w:tcBorders>
                    <w:top w:val="nil"/>
                    <w:left w:val="nil"/>
                    <w:bottom w:val="nil"/>
                    <w:right w:val="nil"/>
                  </w:tcBorders>
                  <w:vAlign w:val="center"/>
                </w:tcPr>
                <w:p w14:paraId="58721DF6"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CF440BB" w14:textId="77777777" w:rsidR="00171C19" w:rsidRDefault="00171C19">
                  <w:pPr>
                    <w:tabs>
                      <w:tab w:val="left" w:pos="1134"/>
                      <w:tab w:val="left" w:pos="4680"/>
                      <w:tab w:val="left" w:pos="7020"/>
                    </w:tabs>
                    <w:suppressAutoHyphens/>
                    <w:spacing w:line="256" w:lineRule="auto"/>
                    <w:ind w:firstLine="567"/>
                    <w:jc w:val="both"/>
                  </w:pPr>
                </w:p>
                <w:p w14:paraId="31642206" w14:textId="77777777" w:rsidR="00171C19" w:rsidRDefault="00171C19">
                  <w:pPr>
                    <w:tabs>
                      <w:tab w:val="left" w:pos="1134"/>
                      <w:tab w:val="left" w:pos="4680"/>
                      <w:tab w:val="left" w:pos="7020"/>
                    </w:tabs>
                    <w:suppressAutoHyphens/>
                    <w:spacing w:line="256" w:lineRule="auto"/>
                    <w:ind w:firstLine="567"/>
                    <w:jc w:val="both"/>
                  </w:pPr>
                </w:p>
                <w:p w14:paraId="6979FCB8" w14:textId="77777777" w:rsidR="00171C19" w:rsidRDefault="00171C19">
                  <w:pPr>
                    <w:tabs>
                      <w:tab w:val="left" w:pos="1134"/>
                      <w:tab w:val="left" w:pos="4680"/>
                      <w:tab w:val="left" w:pos="7020"/>
                    </w:tabs>
                    <w:suppressAutoHyphens/>
                    <w:spacing w:line="256" w:lineRule="auto"/>
                    <w:ind w:firstLine="567"/>
                    <w:jc w:val="both"/>
                  </w:pPr>
                </w:p>
                <w:p w14:paraId="07E1160F" w14:textId="77777777" w:rsidR="00171C19" w:rsidRDefault="00171C19">
                  <w:pPr>
                    <w:tabs>
                      <w:tab w:val="left" w:pos="1134"/>
                      <w:tab w:val="left" w:pos="4680"/>
                      <w:tab w:val="left" w:pos="7020"/>
                    </w:tabs>
                    <w:suppressAutoHyphens/>
                    <w:spacing w:line="256" w:lineRule="auto"/>
                    <w:ind w:firstLine="567"/>
                    <w:jc w:val="both"/>
                  </w:pPr>
                </w:p>
                <w:p w14:paraId="6117F08C" w14:textId="77777777" w:rsidR="00171C19" w:rsidRDefault="00171C19">
                  <w:pPr>
                    <w:tabs>
                      <w:tab w:val="left" w:pos="1134"/>
                      <w:tab w:val="left" w:pos="4680"/>
                      <w:tab w:val="left" w:pos="7020"/>
                    </w:tabs>
                    <w:suppressAutoHyphens/>
                    <w:spacing w:line="256" w:lineRule="auto"/>
                    <w:ind w:firstLine="567"/>
                    <w:jc w:val="both"/>
                  </w:pPr>
                </w:p>
                <w:p w14:paraId="6E74266A" w14:textId="77777777" w:rsidR="00171C19" w:rsidRDefault="00171C19">
                  <w:pPr>
                    <w:tabs>
                      <w:tab w:val="left" w:pos="1134"/>
                      <w:tab w:val="left" w:pos="4680"/>
                      <w:tab w:val="left" w:pos="7020"/>
                    </w:tabs>
                    <w:suppressAutoHyphens/>
                    <w:spacing w:line="256" w:lineRule="auto"/>
                    <w:ind w:firstLine="567"/>
                    <w:jc w:val="both"/>
                  </w:pPr>
                </w:p>
                <w:p w14:paraId="78F29E80" w14:textId="77777777" w:rsidR="00171C19" w:rsidRDefault="00171C19">
                  <w:pPr>
                    <w:tabs>
                      <w:tab w:val="left" w:pos="1134"/>
                      <w:tab w:val="left" w:pos="4680"/>
                      <w:tab w:val="left" w:pos="7020"/>
                    </w:tabs>
                    <w:suppressAutoHyphens/>
                    <w:spacing w:line="256" w:lineRule="auto"/>
                    <w:ind w:firstLine="567"/>
                    <w:jc w:val="both"/>
                  </w:pPr>
                </w:p>
                <w:p w14:paraId="0EB78738" w14:textId="77777777" w:rsidR="00171C19" w:rsidRDefault="00171C19">
                  <w:pPr>
                    <w:tabs>
                      <w:tab w:val="left" w:pos="1134"/>
                      <w:tab w:val="left" w:pos="4680"/>
                      <w:tab w:val="left" w:pos="7020"/>
                    </w:tabs>
                    <w:suppressAutoHyphens/>
                    <w:spacing w:line="256" w:lineRule="auto"/>
                    <w:ind w:firstLine="567"/>
                    <w:jc w:val="both"/>
                  </w:pPr>
                </w:p>
                <w:p w14:paraId="31CB266B" w14:textId="77777777" w:rsidR="00171C19" w:rsidRDefault="00171C19">
                  <w:pPr>
                    <w:tabs>
                      <w:tab w:val="left" w:pos="1134"/>
                      <w:tab w:val="left" w:pos="4680"/>
                      <w:tab w:val="left" w:pos="7020"/>
                    </w:tabs>
                    <w:suppressAutoHyphens/>
                    <w:spacing w:line="256" w:lineRule="auto"/>
                    <w:ind w:firstLine="567"/>
                    <w:jc w:val="both"/>
                  </w:pPr>
                </w:p>
                <w:p w14:paraId="598D9DC1" w14:textId="77777777" w:rsidR="00171C19" w:rsidRDefault="00171C19">
                  <w:pPr>
                    <w:tabs>
                      <w:tab w:val="left" w:pos="1134"/>
                      <w:tab w:val="left" w:pos="4680"/>
                      <w:tab w:val="left" w:pos="7020"/>
                    </w:tabs>
                    <w:suppressAutoHyphens/>
                    <w:spacing w:line="256" w:lineRule="auto"/>
                    <w:ind w:firstLine="567"/>
                    <w:jc w:val="both"/>
                  </w:pPr>
                </w:p>
                <w:p w14:paraId="28E9C883" w14:textId="77777777" w:rsidR="00171C19" w:rsidRDefault="00171C19">
                  <w:pPr>
                    <w:tabs>
                      <w:tab w:val="left" w:pos="1134"/>
                      <w:tab w:val="left" w:pos="4680"/>
                      <w:tab w:val="left" w:pos="7020"/>
                    </w:tabs>
                    <w:suppressAutoHyphens/>
                    <w:spacing w:line="256" w:lineRule="auto"/>
                    <w:ind w:firstLine="567"/>
                    <w:jc w:val="both"/>
                  </w:pPr>
                </w:p>
                <w:p w14:paraId="2BBE0370" w14:textId="77777777" w:rsidR="00171C19" w:rsidRDefault="00171C19">
                  <w:pPr>
                    <w:tabs>
                      <w:tab w:val="left" w:pos="1134"/>
                      <w:tab w:val="left" w:pos="4680"/>
                      <w:tab w:val="left" w:pos="7020"/>
                    </w:tabs>
                    <w:suppressAutoHyphens/>
                    <w:spacing w:line="256" w:lineRule="auto"/>
                    <w:ind w:firstLine="567"/>
                    <w:jc w:val="both"/>
                  </w:pPr>
                </w:p>
                <w:p w14:paraId="33969BDB" w14:textId="77777777" w:rsidR="00171C19" w:rsidRDefault="00171C19">
                  <w:pPr>
                    <w:tabs>
                      <w:tab w:val="left" w:pos="1134"/>
                      <w:tab w:val="left" w:pos="4680"/>
                      <w:tab w:val="left" w:pos="7020"/>
                    </w:tabs>
                    <w:suppressAutoHyphens/>
                    <w:spacing w:line="256" w:lineRule="auto"/>
                    <w:ind w:firstLine="567"/>
                    <w:jc w:val="both"/>
                  </w:pPr>
                </w:p>
                <w:p w14:paraId="33E5F4EE" w14:textId="77777777" w:rsidR="00171C19" w:rsidRDefault="00171C19">
                  <w:pPr>
                    <w:tabs>
                      <w:tab w:val="left" w:pos="1134"/>
                      <w:tab w:val="left" w:pos="4680"/>
                      <w:tab w:val="left" w:pos="7020"/>
                    </w:tabs>
                    <w:suppressAutoHyphens/>
                    <w:spacing w:line="256" w:lineRule="auto"/>
                    <w:ind w:firstLine="567"/>
                    <w:jc w:val="both"/>
                  </w:pPr>
                </w:p>
                <w:p w14:paraId="17F2162C" w14:textId="77777777" w:rsidR="00171C19" w:rsidRDefault="00171C19">
                  <w:pPr>
                    <w:tabs>
                      <w:tab w:val="left" w:pos="1134"/>
                      <w:tab w:val="left" w:pos="4680"/>
                      <w:tab w:val="left" w:pos="7020"/>
                    </w:tabs>
                    <w:suppressAutoHyphens/>
                    <w:spacing w:line="256" w:lineRule="auto"/>
                    <w:ind w:firstLine="567"/>
                    <w:jc w:val="both"/>
                  </w:pPr>
                </w:p>
                <w:p w14:paraId="3D4942F1" w14:textId="77777777" w:rsidR="00171C19" w:rsidRDefault="00171C19">
                  <w:pPr>
                    <w:tabs>
                      <w:tab w:val="left" w:pos="1134"/>
                      <w:tab w:val="left" w:pos="4680"/>
                      <w:tab w:val="left" w:pos="7020"/>
                    </w:tabs>
                    <w:suppressAutoHyphens/>
                    <w:spacing w:line="256" w:lineRule="auto"/>
                    <w:ind w:firstLine="567"/>
                    <w:jc w:val="both"/>
                  </w:pPr>
                </w:p>
                <w:p w14:paraId="3E99F0CA" w14:textId="77777777" w:rsidR="00171C19" w:rsidRDefault="00171C19">
                  <w:pPr>
                    <w:tabs>
                      <w:tab w:val="left" w:pos="1134"/>
                      <w:tab w:val="left" w:pos="4680"/>
                      <w:tab w:val="left" w:pos="7020"/>
                    </w:tabs>
                    <w:suppressAutoHyphens/>
                    <w:spacing w:line="256" w:lineRule="auto"/>
                    <w:ind w:firstLine="567"/>
                    <w:jc w:val="both"/>
                  </w:pPr>
                </w:p>
                <w:p w14:paraId="32B75C09" w14:textId="77777777" w:rsidR="00171C19" w:rsidRDefault="00171C19">
                  <w:pPr>
                    <w:tabs>
                      <w:tab w:val="left" w:pos="1134"/>
                      <w:tab w:val="left" w:pos="4680"/>
                      <w:tab w:val="left" w:pos="7020"/>
                    </w:tabs>
                    <w:suppressAutoHyphens/>
                    <w:spacing w:line="256" w:lineRule="auto"/>
                    <w:ind w:firstLine="567"/>
                    <w:jc w:val="both"/>
                  </w:pPr>
                </w:p>
                <w:p w14:paraId="3F529944" w14:textId="77777777" w:rsidR="00171C19" w:rsidRDefault="00171C19">
                  <w:pPr>
                    <w:tabs>
                      <w:tab w:val="left" w:pos="1134"/>
                      <w:tab w:val="left" w:pos="4680"/>
                      <w:tab w:val="left" w:pos="7020"/>
                    </w:tabs>
                    <w:suppressAutoHyphens/>
                    <w:spacing w:line="256" w:lineRule="auto"/>
                    <w:ind w:firstLine="567"/>
                    <w:jc w:val="both"/>
                  </w:pPr>
                </w:p>
              </w:tc>
            </w:tr>
          </w:tbl>
          <w:p w14:paraId="359AE263"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1C19" w14:paraId="5B916F39" w14:textId="77777777">
              <w:trPr>
                <w:trHeight w:val="357"/>
                <w:jc w:val="center"/>
              </w:trPr>
              <w:tc>
                <w:tcPr>
                  <w:tcW w:w="5188" w:type="dxa"/>
                  <w:vAlign w:val="center"/>
                  <w:hideMark/>
                </w:tcPr>
                <w:p w14:paraId="11EBC756" w14:textId="77777777" w:rsidR="00171C19" w:rsidRDefault="00171C19">
                  <w:pPr>
                    <w:spacing w:line="256" w:lineRule="auto"/>
                    <w:jc w:val="center"/>
                    <w:rPr>
                      <w:b/>
                    </w:rPr>
                  </w:pPr>
                  <w:r>
                    <w:rPr>
                      <w:b/>
                    </w:rPr>
                    <w:t>Furnizorul/Prestatorul de bunuri/servicii</w:t>
                  </w:r>
                </w:p>
              </w:tc>
              <w:tc>
                <w:tcPr>
                  <w:tcW w:w="4559" w:type="dxa"/>
                  <w:vAlign w:val="center"/>
                  <w:hideMark/>
                </w:tcPr>
                <w:p w14:paraId="1D4AD9C7" w14:textId="77777777" w:rsidR="00171C19" w:rsidRDefault="00171C19">
                  <w:pPr>
                    <w:spacing w:line="256" w:lineRule="auto"/>
                    <w:jc w:val="center"/>
                    <w:rPr>
                      <w:b/>
                    </w:rPr>
                  </w:pPr>
                  <w:r>
                    <w:rPr>
                      <w:b/>
                    </w:rPr>
                    <w:t>Cumpărătorul/Beneficiarul</w:t>
                  </w:r>
                </w:p>
              </w:tc>
            </w:tr>
            <w:tr w:rsidR="00171C19" w14:paraId="40588150" w14:textId="77777777">
              <w:trPr>
                <w:trHeight w:val="357"/>
                <w:jc w:val="center"/>
              </w:trPr>
              <w:tc>
                <w:tcPr>
                  <w:tcW w:w="5188" w:type="dxa"/>
                  <w:vAlign w:val="center"/>
                </w:tcPr>
                <w:p w14:paraId="7564C5EE" w14:textId="77777777" w:rsidR="00171C19" w:rsidRDefault="00171C19">
                  <w:pPr>
                    <w:spacing w:line="256" w:lineRule="auto"/>
                    <w:jc w:val="both"/>
                    <w:rPr>
                      <w:b/>
                    </w:rPr>
                  </w:pPr>
                </w:p>
                <w:p w14:paraId="360A2EB4" w14:textId="77777777" w:rsidR="00171C19" w:rsidRDefault="00171C19">
                  <w:pPr>
                    <w:spacing w:line="256" w:lineRule="auto"/>
                    <w:jc w:val="both"/>
                    <w:rPr>
                      <w:b/>
                    </w:rPr>
                  </w:pPr>
                </w:p>
                <w:p w14:paraId="3FAE70F4" w14:textId="77777777" w:rsidR="00171C19" w:rsidRDefault="00171C19">
                  <w:pPr>
                    <w:spacing w:line="256" w:lineRule="auto"/>
                    <w:jc w:val="both"/>
                    <w:rPr>
                      <w:b/>
                    </w:rPr>
                  </w:pPr>
                </w:p>
              </w:tc>
              <w:tc>
                <w:tcPr>
                  <w:tcW w:w="4559" w:type="dxa"/>
                  <w:vAlign w:val="center"/>
                </w:tcPr>
                <w:p w14:paraId="22301802" w14:textId="77777777" w:rsidR="00171C19" w:rsidRDefault="00171C19">
                  <w:pPr>
                    <w:spacing w:line="256" w:lineRule="auto"/>
                    <w:jc w:val="both"/>
                    <w:rPr>
                      <w:b/>
                    </w:rPr>
                  </w:pPr>
                </w:p>
                <w:p w14:paraId="2A15D6A0" w14:textId="77777777" w:rsidR="00171C19" w:rsidRDefault="00171C19">
                  <w:pPr>
                    <w:spacing w:line="256" w:lineRule="auto"/>
                    <w:jc w:val="both"/>
                    <w:rPr>
                      <w:b/>
                    </w:rPr>
                  </w:pPr>
                </w:p>
                <w:p w14:paraId="22D7800F" w14:textId="77777777" w:rsidR="00171C19" w:rsidRDefault="00171C19">
                  <w:pPr>
                    <w:spacing w:line="256" w:lineRule="auto"/>
                    <w:jc w:val="both"/>
                    <w:rPr>
                      <w:b/>
                    </w:rPr>
                  </w:pPr>
                  <w:r>
                    <w:rPr>
                      <w:b/>
                    </w:rPr>
                    <w:t xml:space="preserve">  </w:t>
                  </w:r>
                </w:p>
              </w:tc>
            </w:tr>
          </w:tbl>
          <w:p w14:paraId="1E65A6F1" w14:textId="77777777" w:rsidR="00171C19" w:rsidRDefault="00171C19">
            <w:pPr>
              <w:spacing w:line="256" w:lineRule="auto"/>
              <w:jc w:val="both"/>
            </w:pPr>
          </w:p>
          <w:p w14:paraId="3CC22CF7" w14:textId="77777777" w:rsidR="00171C19" w:rsidRDefault="00171C19">
            <w:pPr>
              <w:spacing w:line="256" w:lineRule="auto"/>
              <w:ind w:firstLine="567"/>
              <w:jc w:val="both"/>
              <w:rPr>
                <w:noProof w:val="0"/>
              </w:rPr>
            </w:pPr>
          </w:p>
          <w:p w14:paraId="0043C92A" w14:textId="77777777" w:rsidR="00171C19" w:rsidRDefault="00171C19">
            <w:pPr>
              <w:tabs>
                <w:tab w:val="left" w:pos="2295"/>
              </w:tabs>
              <w:spacing w:line="256" w:lineRule="auto"/>
              <w:jc w:val="both"/>
            </w:pPr>
          </w:p>
          <w:p w14:paraId="43890409" w14:textId="77777777" w:rsidR="00171C19" w:rsidRDefault="00171C19">
            <w:pPr>
              <w:spacing w:line="256" w:lineRule="auto"/>
              <w:ind w:firstLine="567"/>
              <w:jc w:val="both"/>
              <w:rPr>
                <w:noProof w:val="0"/>
              </w:rPr>
            </w:pPr>
          </w:p>
          <w:p w14:paraId="7A6C9473" w14:textId="77777777" w:rsidR="00171C19" w:rsidRDefault="00171C19">
            <w:pPr>
              <w:spacing w:line="256" w:lineRule="auto"/>
              <w:ind w:firstLine="567"/>
              <w:jc w:val="both"/>
              <w:rPr>
                <w:noProof w:val="0"/>
              </w:rPr>
            </w:pPr>
          </w:p>
          <w:p w14:paraId="3287FD6F" w14:textId="77777777" w:rsidR="00171C19" w:rsidRDefault="00171C19">
            <w:pPr>
              <w:spacing w:line="256" w:lineRule="auto"/>
              <w:ind w:firstLine="567"/>
              <w:jc w:val="both"/>
              <w:rPr>
                <w:noProof w:val="0"/>
              </w:rPr>
            </w:pPr>
          </w:p>
          <w:p w14:paraId="26125654" w14:textId="77777777" w:rsidR="00171C19" w:rsidRDefault="00171C19">
            <w:pPr>
              <w:spacing w:line="256" w:lineRule="auto"/>
              <w:ind w:firstLine="567"/>
              <w:jc w:val="both"/>
              <w:rPr>
                <w:noProof w:val="0"/>
              </w:rPr>
            </w:pPr>
          </w:p>
          <w:p w14:paraId="2886A78A" w14:textId="77777777" w:rsidR="00171C19" w:rsidRDefault="00171C19">
            <w:pPr>
              <w:spacing w:line="256" w:lineRule="auto"/>
              <w:ind w:firstLine="567"/>
              <w:jc w:val="both"/>
              <w:rPr>
                <w:noProof w:val="0"/>
              </w:rPr>
            </w:pPr>
          </w:p>
          <w:p w14:paraId="50D61680" w14:textId="77777777" w:rsidR="00171C19" w:rsidRDefault="00171C19">
            <w:pPr>
              <w:spacing w:line="256" w:lineRule="auto"/>
              <w:ind w:firstLine="567"/>
              <w:jc w:val="both"/>
              <w:rPr>
                <w:noProof w:val="0"/>
              </w:rPr>
            </w:pPr>
          </w:p>
          <w:p w14:paraId="4029FD46" w14:textId="77777777" w:rsidR="00171C19" w:rsidRDefault="00171C19">
            <w:pPr>
              <w:spacing w:line="256" w:lineRule="auto"/>
              <w:ind w:firstLine="567"/>
              <w:jc w:val="both"/>
              <w:rPr>
                <w:noProof w:val="0"/>
              </w:rPr>
            </w:pPr>
          </w:p>
          <w:p w14:paraId="25E638ED" w14:textId="77777777" w:rsidR="00171C19" w:rsidRDefault="00171C19">
            <w:pPr>
              <w:spacing w:line="256" w:lineRule="auto"/>
              <w:ind w:firstLine="567"/>
              <w:jc w:val="both"/>
              <w:rPr>
                <w:noProof w:val="0"/>
              </w:rPr>
            </w:pPr>
          </w:p>
          <w:p w14:paraId="0C22B56A" w14:textId="77777777" w:rsidR="00171C19" w:rsidRDefault="00171C19">
            <w:pPr>
              <w:spacing w:line="256" w:lineRule="auto"/>
              <w:ind w:firstLine="567"/>
              <w:jc w:val="both"/>
              <w:rPr>
                <w:noProof w:val="0"/>
              </w:rPr>
            </w:pPr>
          </w:p>
          <w:p w14:paraId="2A966AC4" w14:textId="77777777" w:rsidR="00171C19" w:rsidRDefault="00171C19">
            <w:pPr>
              <w:spacing w:line="256" w:lineRule="auto"/>
              <w:ind w:firstLine="567"/>
              <w:jc w:val="both"/>
              <w:rPr>
                <w:noProof w:val="0"/>
              </w:rPr>
            </w:pPr>
          </w:p>
          <w:p w14:paraId="678AB113" w14:textId="77777777" w:rsidR="00171C19" w:rsidRDefault="00171C19">
            <w:pPr>
              <w:spacing w:line="256" w:lineRule="auto"/>
              <w:ind w:firstLine="567"/>
              <w:jc w:val="both"/>
              <w:rPr>
                <w:noProof w:val="0"/>
              </w:rPr>
            </w:pPr>
          </w:p>
          <w:p w14:paraId="4EB817DE" w14:textId="77777777" w:rsidR="00171C19" w:rsidRDefault="00171C19">
            <w:pPr>
              <w:spacing w:line="256" w:lineRule="auto"/>
              <w:ind w:firstLine="567"/>
              <w:jc w:val="both"/>
              <w:rPr>
                <w:noProof w:val="0"/>
              </w:rPr>
            </w:pPr>
          </w:p>
          <w:p w14:paraId="0778840E" w14:textId="77777777" w:rsidR="00171C19" w:rsidRDefault="00171C19">
            <w:pPr>
              <w:spacing w:line="256" w:lineRule="auto"/>
              <w:ind w:firstLine="567"/>
              <w:jc w:val="both"/>
              <w:rPr>
                <w:noProof w:val="0"/>
              </w:rPr>
            </w:pPr>
          </w:p>
          <w:p w14:paraId="356ECFD9" w14:textId="77777777" w:rsidR="00171C19" w:rsidRDefault="00171C19">
            <w:pPr>
              <w:spacing w:line="256" w:lineRule="auto"/>
              <w:ind w:firstLine="567"/>
              <w:jc w:val="both"/>
              <w:rPr>
                <w:noProof w:val="0"/>
              </w:rPr>
            </w:pPr>
          </w:p>
          <w:p w14:paraId="77288B99" w14:textId="77777777" w:rsidR="00171C19" w:rsidRDefault="00171C19">
            <w:pPr>
              <w:spacing w:line="256" w:lineRule="auto"/>
              <w:ind w:firstLine="567"/>
              <w:jc w:val="both"/>
              <w:rPr>
                <w:noProof w:val="0"/>
              </w:rPr>
            </w:pPr>
          </w:p>
          <w:p w14:paraId="69806FA1" w14:textId="77777777" w:rsidR="00171C19" w:rsidRDefault="00171C19">
            <w:pPr>
              <w:spacing w:line="256" w:lineRule="auto"/>
              <w:jc w:val="right"/>
              <w:rPr>
                <w:noProof w:val="0"/>
              </w:rPr>
            </w:pPr>
            <w:r>
              <w:rPr>
                <w:noProof w:val="0"/>
              </w:rPr>
              <w:t>Anexa nr. 2</w:t>
            </w:r>
          </w:p>
          <w:p w14:paraId="7F4767D9" w14:textId="77777777" w:rsidR="00171C19" w:rsidRDefault="00171C19">
            <w:pPr>
              <w:spacing w:line="256" w:lineRule="auto"/>
              <w:jc w:val="right"/>
              <w:rPr>
                <w:noProof w:val="0"/>
                <w:lang w:val="it-IT"/>
              </w:rPr>
            </w:pPr>
            <w:r>
              <w:rPr>
                <w:noProof w:val="0"/>
                <w:lang w:val="it-IT"/>
              </w:rPr>
              <w:t>la contractul nr.__________</w:t>
            </w:r>
          </w:p>
          <w:p w14:paraId="7167F367" w14:textId="77777777" w:rsidR="00171C19" w:rsidRDefault="00171C19">
            <w:pPr>
              <w:spacing w:line="256" w:lineRule="auto"/>
              <w:jc w:val="right"/>
              <w:rPr>
                <w:noProof w:val="0"/>
                <w:lang w:val="it-IT"/>
              </w:rPr>
            </w:pPr>
            <w:r>
              <w:rPr>
                <w:noProof w:val="0"/>
                <w:lang w:val="it-IT"/>
              </w:rPr>
              <w:t>din “____” ________ 20___</w:t>
            </w:r>
          </w:p>
          <w:p w14:paraId="3BF1B51F" w14:textId="77777777" w:rsidR="00171C19" w:rsidRDefault="00171C19">
            <w:pPr>
              <w:keepNext/>
              <w:keepLines/>
              <w:spacing w:before="200" w:line="256" w:lineRule="auto"/>
              <w:ind w:firstLine="567"/>
              <w:jc w:val="both"/>
              <w:outlineLvl w:val="2"/>
              <w:rPr>
                <w:noProof w:val="0"/>
                <w:lang w:val="it-IT"/>
              </w:rPr>
            </w:pPr>
          </w:p>
          <w:p w14:paraId="42BE4618" w14:textId="77777777" w:rsidR="00171C19" w:rsidRDefault="00171C19">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1893ECC6" w14:textId="77777777" w:rsidR="00171C19" w:rsidRDefault="00171C19">
            <w:pPr>
              <w:keepNext/>
              <w:keepLines/>
              <w:spacing w:before="200" w:line="256" w:lineRule="auto"/>
              <w:ind w:firstLine="567"/>
              <w:jc w:val="both"/>
              <w:outlineLvl w:val="2"/>
              <w:rPr>
                <w:noProof w:val="0"/>
                <w:lang w:val="it-IT"/>
              </w:rPr>
            </w:pPr>
          </w:p>
          <w:p w14:paraId="7DEF2A8A" w14:textId="77777777" w:rsidR="00171C19" w:rsidRDefault="00171C19">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147BF3DD" w14:textId="77777777">
              <w:trPr>
                <w:trHeight w:val="713"/>
                <w:jc w:val="center"/>
              </w:trPr>
              <w:tc>
                <w:tcPr>
                  <w:tcW w:w="5163" w:type="dxa"/>
                  <w:tcBorders>
                    <w:top w:val="nil"/>
                    <w:left w:val="nil"/>
                    <w:bottom w:val="nil"/>
                    <w:right w:val="nil"/>
                  </w:tcBorders>
                  <w:vAlign w:val="center"/>
                </w:tcPr>
                <w:p w14:paraId="5B3FDC54" w14:textId="77777777" w:rsidR="00171C19" w:rsidRDefault="00171C19">
                  <w:pPr>
                    <w:tabs>
                      <w:tab w:val="left" w:pos="1134"/>
                      <w:tab w:val="left" w:pos="4680"/>
                      <w:tab w:val="left" w:pos="7020"/>
                    </w:tabs>
                    <w:suppressAutoHyphens/>
                    <w:spacing w:line="256" w:lineRule="auto"/>
                    <w:jc w:val="both"/>
                  </w:pPr>
                </w:p>
                <w:p w14:paraId="3BF46772" w14:textId="77777777" w:rsidR="00171C19" w:rsidRDefault="00171C19">
                  <w:pPr>
                    <w:tabs>
                      <w:tab w:val="left" w:pos="1134"/>
                      <w:tab w:val="left" w:pos="4680"/>
                      <w:tab w:val="left" w:pos="7020"/>
                    </w:tabs>
                    <w:suppressAutoHyphens/>
                    <w:spacing w:line="256" w:lineRule="auto"/>
                    <w:jc w:val="both"/>
                  </w:pPr>
                </w:p>
                <w:p w14:paraId="2A314D98" w14:textId="77777777" w:rsidR="00171C19" w:rsidRDefault="00171C19">
                  <w:pPr>
                    <w:tabs>
                      <w:tab w:val="left" w:pos="1134"/>
                      <w:tab w:val="left" w:pos="4680"/>
                      <w:tab w:val="left" w:pos="7020"/>
                    </w:tabs>
                    <w:suppressAutoHyphens/>
                    <w:spacing w:line="256" w:lineRule="auto"/>
                    <w:jc w:val="both"/>
                  </w:pPr>
                </w:p>
                <w:p w14:paraId="407A7724" w14:textId="77777777" w:rsidR="00171C19" w:rsidRDefault="00171C19">
                  <w:pPr>
                    <w:tabs>
                      <w:tab w:val="left" w:pos="1134"/>
                      <w:tab w:val="left" w:pos="4680"/>
                      <w:tab w:val="left" w:pos="7020"/>
                    </w:tabs>
                    <w:suppressAutoHyphens/>
                    <w:spacing w:line="256" w:lineRule="auto"/>
                    <w:jc w:val="both"/>
                  </w:pPr>
                </w:p>
                <w:p w14:paraId="35397F63" w14:textId="77777777" w:rsidR="00171C19" w:rsidRDefault="00171C19">
                  <w:pPr>
                    <w:tabs>
                      <w:tab w:val="left" w:pos="1134"/>
                      <w:tab w:val="left" w:pos="4680"/>
                      <w:tab w:val="left" w:pos="7020"/>
                    </w:tabs>
                    <w:suppressAutoHyphens/>
                    <w:spacing w:line="256" w:lineRule="auto"/>
                    <w:jc w:val="both"/>
                  </w:pPr>
                </w:p>
                <w:p w14:paraId="79D8D499" w14:textId="77777777" w:rsidR="00171C19" w:rsidRDefault="00171C19">
                  <w:pPr>
                    <w:tabs>
                      <w:tab w:val="left" w:pos="1134"/>
                      <w:tab w:val="left" w:pos="4680"/>
                      <w:tab w:val="left" w:pos="7020"/>
                    </w:tabs>
                    <w:suppressAutoHyphens/>
                    <w:spacing w:line="256" w:lineRule="auto"/>
                    <w:jc w:val="both"/>
                  </w:pPr>
                </w:p>
                <w:p w14:paraId="0E60F768" w14:textId="77777777" w:rsidR="00171C19" w:rsidRDefault="00171C19">
                  <w:pPr>
                    <w:tabs>
                      <w:tab w:val="left" w:pos="1134"/>
                      <w:tab w:val="left" w:pos="4680"/>
                      <w:tab w:val="left" w:pos="7020"/>
                    </w:tabs>
                    <w:suppressAutoHyphens/>
                    <w:spacing w:line="256" w:lineRule="auto"/>
                    <w:jc w:val="both"/>
                  </w:pPr>
                </w:p>
                <w:p w14:paraId="39001424" w14:textId="77777777" w:rsidR="00171C19" w:rsidRDefault="00171C19">
                  <w:pPr>
                    <w:tabs>
                      <w:tab w:val="left" w:pos="1134"/>
                      <w:tab w:val="left" w:pos="4680"/>
                      <w:tab w:val="left" w:pos="7020"/>
                    </w:tabs>
                    <w:suppressAutoHyphens/>
                    <w:spacing w:line="256" w:lineRule="auto"/>
                    <w:jc w:val="both"/>
                  </w:pPr>
                </w:p>
                <w:p w14:paraId="53118E3B" w14:textId="77777777" w:rsidR="00171C19" w:rsidRDefault="00171C19">
                  <w:pPr>
                    <w:tabs>
                      <w:tab w:val="left" w:pos="1134"/>
                      <w:tab w:val="left" w:pos="4680"/>
                      <w:tab w:val="left" w:pos="7020"/>
                    </w:tabs>
                    <w:suppressAutoHyphens/>
                    <w:spacing w:line="256" w:lineRule="auto"/>
                    <w:jc w:val="both"/>
                  </w:pPr>
                </w:p>
                <w:p w14:paraId="638A4F83" w14:textId="77777777" w:rsidR="00171C19" w:rsidRDefault="00171C19">
                  <w:pPr>
                    <w:tabs>
                      <w:tab w:val="left" w:pos="1134"/>
                      <w:tab w:val="left" w:pos="4680"/>
                      <w:tab w:val="left" w:pos="7020"/>
                    </w:tabs>
                    <w:suppressAutoHyphens/>
                    <w:spacing w:line="256" w:lineRule="auto"/>
                    <w:jc w:val="both"/>
                  </w:pPr>
                </w:p>
                <w:p w14:paraId="4C194BE0" w14:textId="77777777" w:rsidR="00171C19" w:rsidRDefault="00171C19">
                  <w:pPr>
                    <w:tabs>
                      <w:tab w:val="left" w:pos="1134"/>
                      <w:tab w:val="left" w:pos="4680"/>
                      <w:tab w:val="left" w:pos="7020"/>
                    </w:tabs>
                    <w:suppressAutoHyphens/>
                    <w:spacing w:line="256" w:lineRule="auto"/>
                    <w:jc w:val="both"/>
                  </w:pPr>
                </w:p>
                <w:p w14:paraId="0180B0D0" w14:textId="77777777" w:rsidR="00171C19" w:rsidRDefault="00171C19">
                  <w:pPr>
                    <w:tabs>
                      <w:tab w:val="left" w:pos="1134"/>
                      <w:tab w:val="left" w:pos="4680"/>
                      <w:tab w:val="left" w:pos="7020"/>
                    </w:tabs>
                    <w:suppressAutoHyphens/>
                    <w:spacing w:line="256" w:lineRule="auto"/>
                    <w:jc w:val="both"/>
                  </w:pPr>
                </w:p>
                <w:p w14:paraId="410BC646" w14:textId="77777777" w:rsidR="00171C19" w:rsidRDefault="00171C19">
                  <w:pPr>
                    <w:tabs>
                      <w:tab w:val="left" w:pos="1134"/>
                      <w:tab w:val="left" w:pos="4680"/>
                      <w:tab w:val="left" w:pos="7020"/>
                    </w:tabs>
                    <w:suppressAutoHyphens/>
                    <w:spacing w:line="256" w:lineRule="auto"/>
                    <w:jc w:val="both"/>
                  </w:pPr>
                </w:p>
                <w:p w14:paraId="7BC2336F" w14:textId="77777777" w:rsidR="00171C19" w:rsidRDefault="00171C19">
                  <w:pPr>
                    <w:tabs>
                      <w:tab w:val="left" w:pos="1134"/>
                      <w:tab w:val="left" w:pos="4680"/>
                      <w:tab w:val="left" w:pos="7020"/>
                    </w:tabs>
                    <w:suppressAutoHyphens/>
                    <w:spacing w:line="256" w:lineRule="auto"/>
                    <w:jc w:val="both"/>
                  </w:pPr>
                </w:p>
                <w:p w14:paraId="643C23FB" w14:textId="77777777" w:rsidR="00171C19" w:rsidRDefault="00171C19">
                  <w:pPr>
                    <w:tabs>
                      <w:tab w:val="left" w:pos="1134"/>
                      <w:tab w:val="left" w:pos="4680"/>
                      <w:tab w:val="left" w:pos="7020"/>
                    </w:tabs>
                    <w:suppressAutoHyphens/>
                    <w:spacing w:line="256" w:lineRule="auto"/>
                    <w:jc w:val="both"/>
                  </w:pPr>
                </w:p>
                <w:p w14:paraId="723D3B5B" w14:textId="77777777" w:rsidR="00171C19" w:rsidRDefault="00171C19">
                  <w:pPr>
                    <w:tabs>
                      <w:tab w:val="left" w:pos="1134"/>
                      <w:tab w:val="left" w:pos="4680"/>
                      <w:tab w:val="left" w:pos="7020"/>
                    </w:tabs>
                    <w:suppressAutoHyphens/>
                    <w:spacing w:line="256" w:lineRule="auto"/>
                    <w:jc w:val="both"/>
                  </w:pPr>
                </w:p>
                <w:p w14:paraId="321B16D5" w14:textId="77777777" w:rsidR="00171C19" w:rsidRDefault="00171C19">
                  <w:pPr>
                    <w:tabs>
                      <w:tab w:val="left" w:pos="1134"/>
                      <w:tab w:val="left" w:pos="4680"/>
                      <w:tab w:val="left" w:pos="7020"/>
                    </w:tabs>
                    <w:suppressAutoHyphens/>
                    <w:spacing w:line="256" w:lineRule="auto"/>
                    <w:jc w:val="both"/>
                  </w:pPr>
                </w:p>
                <w:p w14:paraId="5447BE1F"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F5595CF" w14:textId="77777777" w:rsidR="00171C19" w:rsidRDefault="00171C19">
                  <w:pPr>
                    <w:tabs>
                      <w:tab w:val="left" w:pos="1134"/>
                      <w:tab w:val="left" w:pos="4680"/>
                      <w:tab w:val="left" w:pos="7020"/>
                    </w:tabs>
                    <w:suppressAutoHyphens/>
                    <w:spacing w:line="256" w:lineRule="auto"/>
                    <w:ind w:firstLine="567"/>
                    <w:jc w:val="both"/>
                  </w:pPr>
                </w:p>
                <w:p w14:paraId="71610B46" w14:textId="77777777" w:rsidR="00171C19" w:rsidRDefault="00171C19">
                  <w:pPr>
                    <w:tabs>
                      <w:tab w:val="left" w:pos="1134"/>
                      <w:tab w:val="left" w:pos="4680"/>
                      <w:tab w:val="left" w:pos="7020"/>
                    </w:tabs>
                    <w:suppressAutoHyphens/>
                    <w:spacing w:line="256" w:lineRule="auto"/>
                    <w:ind w:firstLine="567"/>
                    <w:jc w:val="both"/>
                  </w:pPr>
                </w:p>
                <w:p w14:paraId="32FA7DE8" w14:textId="77777777" w:rsidR="00171C19" w:rsidRDefault="00171C19">
                  <w:pPr>
                    <w:tabs>
                      <w:tab w:val="left" w:pos="1134"/>
                      <w:tab w:val="left" w:pos="4680"/>
                      <w:tab w:val="left" w:pos="7020"/>
                    </w:tabs>
                    <w:suppressAutoHyphens/>
                    <w:spacing w:line="256" w:lineRule="auto"/>
                    <w:ind w:firstLine="567"/>
                    <w:jc w:val="both"/>
                  </w:pPr>
                </w:p>
                <w:p w14:paraId="4EBD0253" w14:textId="77777777" w:rsidR="00171C19" w:rsidRDefault="00171C19">
                  <w:pPr>
                    <w:tabs>
                      <w:tab w:val="left" w:pos="1134"/>
                      <w:tab w:val="left" w:pos="4680"/>
                      <w:tab w:val="left" w:pos="7020"/>
                    </w:tabs>
                    <w:suppressAutoHyphens/>
                    <w:spacing w:line="256" w:lineRule="auto"/>
                    <w:ind w:firstLine="567"/>
                    <w:jc w:val="both"/>
                  </w:pPr>
                </w:p>
                <w:p w14:paraId="440F0A36" w14:textId="77777777" w:rsidR="00171C19" w:rsidRDefault="00171C19">
                  <w:pPr>
                    <w:tabs>
                      <w:tab w:val="left" w:pos="1134"/>
                      <w:tab w:val="left" w:pos="4680"/>
                      <w:tab w:val="left" w:pos="7020"/>
                    </w:tabs>
                    <w:suppressAutoHyphens/>
                    <w:spacing w:line="256" w:lineRule="auto"/>
                    <w:ind w:firstLine="567"/>
                    <w:jc w:val="both"/>
                  </w:pPr>
                </w:p>
                <w:p w14:paraId="10078E37" w14:textId="77777777" w:rsidR="00171C19" w:rsidRDefault="00171C19">
                  <w:pPr>
                    <w:tabs>
                      <w:tab w:val="left" w:pos="1134"/>
                      <w:tab w:val="left" w:pos="4680"/>
                      <w:tab w:val="left" w:pos="7020"/>
                    </w:tabs>
                    <w:suppressAutoHyphens/>
                    <w:spacing w:line="256" w:lineRule="auto"/>
                    <w:ind w:firstLine="567"/>
                    <w:jc w:val="both"/>
                  </w:pPr>
                </w:p>
                <w:p w14:paraId="0CE78A3B" w14:textId="77777777" w:rsidR="00171C19" w:rsidRDefault="00171C19">
                  <w:pPr>
                    <w:tabs>
                      <w:tab w:val="left" w:pos="1134"/>
                      <w:tab w:val="left" w:pos="4680"/>
                      <w:tab w:val="left" w:pos="7020"/>
                    </w:tabs>
                    <w:suppressAutoHyphens/>
                    <w:spacing w:line="256" w:lineRule="auto"/>
                    <w:ind w:firstLine="567"/>
                    <w:jc w:val="both"/>
                  </w:pPr>
                </w:p>
                <w:p w14:paraId="29AEC064" w14:textId="77777777" w:rsidR="00171C19" w:rsidRDefault="00171C19">
                  <w:pPr>
                    <w:tabs>
                      <w:tab w:val="left" w:pos="1134"/>
                      <w:tab w:val="left" w:pos="4680"/>
                      <w:tab w:val="left" w:pos="7020"/>
                    </w:tabs>
                    <w:suppressAutoHyphens/>
                    <w:spacing w:line="256" w:lineRule="auto"/>
                    <w:ind w:firstLine="567"/>
                    <w:jc w:val="both"/>
                  </w:pPr>
                </w:p>
                <w:p w14:paraId="301796B1" w14:textId="77777777" w:rsidR="00171C19" w:rsidRDefault="00171C19">
                  <w:pPr>
                    <w:tabs>
                      <w:tab w:val="left" w:pos="1134"/>
                      <w:tab w:val="left" w:pos="4680"/>
                      <w:tab w:val="left" w:pos="7020"/>
                    </w:tabs>
                    <w:suppressAutoHyphens/>
                    <w:spacing w:line="256" w:lineRule="auto"/>
                    <w:ind w:firstLine="567"/>
                    <w:jc w:val="both"/>
                  </w:pPr>
                </w:p>
                <w:p w14:paraId="13FCE064" w14:textId="77777777" w:rsidR="00171C19" w:rsidRDefault="00171C19">
                  <w:pPr>
                    <w:tabs>
                      <w:tab w:val="left" w:pos="1134"/>
                      <w:tab w:val="left" w:pos="4680"/>
                      <w:tab w:val="left" w:pos="7020"/>
                    </w:tabs>
                    <w:suppressAutoHyphens/>
                    <w:spacing w:line="256" w:lineRule="auto"/>
                    <w:ind w:firstLine="567"/>
                    <w:jc w:val="both"/>
                  </w:pPr>
                </w:p>
                <w:p w14:paraId="673918DE" w14:textId="77777777" w:rsidR="00171C19" w:rsidRDefault="00171C19">
                  <w:pPr>
                    <w:tabs>
                      <w:tab w:val="left" w:pos="1134"/>
                      <w:tab w:val="left" w:pos="4680"/>
                      <w:tab w:val="left" w:pos="7020"/>
                    </w:tabs>
                    <w:suppressAutoHyphens/>
                    <w:spacing w:line="256" w:lineRule="auto"/>
                    <w:ind w:firstLine="567"/>
                    <w:jc w:val="both"/>
                  </w:pPr>
                </w:p>
              </w:tc>
            </w:tr>
          </w:tbl>
          <w:p w14:paraId="72471862"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1C19" w14:paraId="19275E45" w14:textId="77777777">
              <w:trPr>
                <w:trHeight w:val="357"/>
                <w:jc w:val="center"/>
              </w:trPr>
              <w:tc>
                <w:tcPr>
                  <w:tcW w:w="5188" w:type="dxa"/>
                  <w:vAlign w:val="center"/>
                  <w:hideMark/>
                </w:tcPr>
                <w:p w14:paraId="2C7F6329" w14:textId="77777777" w:rsidR="00171C19" w:rsidRDefault="00171C19">
                  <w:pPr>
                    <w:spacing w:line="256" w:lineRule="auto"/>
                    <w:jc w:val="center"/>
                    <w:rPr>
                      <w:b/>
                    </w:rPr>
                  </w:pPr>
                  <w:r>
                    <w:rPr>
                      <w:b/>
                    </w:rPr>
                    <w:t>Furnizorul/Prestatorul de bunuri/servicii</w:t>
                  </w:r>
                </w:p>
              </w:tc>
              <w:tc>
                <w:tcPr>
                  <w:tcW w:w="4559" w:type="dxa"/>
                  <w:vAlign w:val="center"/>
                  <w:hideMark/>
                </w:tcPr>
                <w:p w14:paraId="2E0BE39A" w14:textId="77777777" w:rsidR="00171C19" w:rsidRDefault="00171C19">
                  <w:pPr>
                    <w:spacing w:line="256" w:lineRule="auto"/>
                    <w:jc w:val="center"/>
                    <w:rPr>
                      <w:b/>
                    </w:rPr>
                  </w:pPr>
                  <w:r>
                    <w:rPr>
                      <w:b/>
                    </w:rPr>
                    <w:t>Cumpărătorul/Beneficiarul</w:t>
                  </w:r>
                </w:p>
              </w:tc>
            </w:tr>
            <w:tr w:rsidR="00171C19" w14:paraId="2571B496" w14:textId="77777777">
              <w:trPr>
                <w:trHeight w:val="357"/>
                <w:jc w:val="center"/>
              </w:trPr>
              <w:tc>
                <w:tcPr>
                  <w:tcW w:w="5188" w:type="dxa"/>
                  <w:vAlign w:val="center"/>
                </w:tcPr>
                <w:p w14:paraId="16582FF2" w14:textId="77777777" w:rsidR="00171C19" w:rsidRDefault="00171C19">
                  <w:pPr>
                    <w:spacing w:line="256" w:lineRule="auto"/>
                    <w:jc w:val="both"/>
                    <w:rPr>
                      <w:b/>
                    </w:rPr>
                  </w:pPr>
                </w:p>
                <w:p w14:paraId="50341734" w14:textId="77777777" w:rsidR="00171C19" w:rsidRDefault="00171C19">
                  <w:pPr>
                    <w:spacing w:line="256" w:lineRule="auto"/>
                    <w:jc w:val="both"/>
                    <w:rPr>
                      <w:b/>
                    </w:rPr>
                  </w:pPr>
                </w:p>
                <w:p w14:paraId="796AF9E2" w14:textId="77777777" w:rsidR="00171C19" w:rsidRDefault="00171C19">
                  <w:pPr>
                    <w:spacing w:line="256" w:lineRule="auto"/>
                    <w:jc w:val="both"/>
                    <w:rPr>
                      <w:b/>
                    </w:rPr>
                  </w:pPr>
                </w:p>
              </w:tc>
              <w:tc>
                <w:tcPr>
                  <w:tcW w:w="4559" w:type="dxa"/>
                  <w:vAlign w:val="center"/>
                </w:tcPr>
                <w:p w14:paraId="180144B2" w14:textId="77777777" w:rsidR="00171C19" w:rsidRDefault="00171C19">
                  <w:pPr>
                    <w:spacing w:line="256" w:lineRule="auto"/>
                    <w:jc w:val="both"/>
                    <w:rPr>
                      <w:b/>
                    </w:rPr>
                  </w:pPr>
                </w:p>
                <w:p w14:paraId="03B5223B" w14:textId="77777777" w:rsidR="00171C19" w:rsidRDefault="00171C19">
                  <w:pPr>
                    <w:spacing w:line="256" w:lineRule="auto"/>
                    <w:jc w:val="both"/>
                    <w:rPr>
                      <w:b/>
                    </w:rPr>
                  </w:pPr>
                </w:p>
                <w:p w14:paraId="56EEE270" w14:textId="77777777" w:rsidR="00171C19" w:rsidRDefault="00171C19">
                  <w:pPr>
                    <w:spacing w:line="256" w:lineRule="auto"/>
                    <w:jc w:val="both"/>
                    <w:rPr>
                      <w:b/>
                    </w:rPr>
                  </w:pPr>
                </w:p>
              </w:tc>
            </w:tr>
          </w:tbl>
          <w:p w14:paraId="1629A66D" w14:textId="77777777" w:rsidR="00171C19" w:rsidRDefault="00171C19">
            <w:pPr>
              <w:spacing w:line="256" w:lineRule="auto"/>
              <w:jc w:val="both"/>
            </w:pPr>
          </w:p>
          <w:p w14:paraId="56E26575" w14:textId="77777777" w:rsidR="00171C19" w:rsidRDefault="00171C19">
            <w:pPr>
              <w:tabs>
                <w:tab w:val="left" w:pos="2295"/>
              </w:tabs>
              <w:spacing w:line="256" w:lineRule="auto"/>
              <w:jc w:val="both"/>
            </w:pPr>
          </w:p>
          <w:p w14:paraId="465B2CBE" w14:textId="77777777" w:rsidR="00171C19" w:rsidRDefault="00171C19">
            <w:pPr>
              <w:autoSpaceDE w:val="0"/>
              <w:autoSpaceDN w:val="0"/>
              <w:adjustRightInd w:val="0"/>
              <w:spacing w:line="256" w:lineRule="auto"/>
              <w:ind w:right="23"/>
              <w:jc w:val="center"/>
            </w:pPr>
          </w:p>
          <w:p w14:paraId="32D05CCD" w14:textId="77777777" w:rsidR="00171C19" w:rsidRDefault="00171C19">
            <w:pPr>
              <w:autoSpaceDE w:val="0"/>
              <w:autoSpaceDN w:val="0"/>
              <w:adjustRightInd w:val="0"/>
              <w:spacing w:line="256" w:lineRule="auto"/>
              <w:ind w:right="23"/>
              <w:jc w:val="center"/>
              <w:rPr>
                <w:color w:val="000000"/>
                <w:w w:val="90"/>
              </w:rPr>
            </w:pPr>
          </w:p>
          <w:p w14:paraId="7E84EDE6" w14:textId="77777777" w:rsidR="00171C19" w:rsidRDefault="00171C19">
            <w:pPr>
              <w:autoSpaceDE w:val="0"/>
              <w:autoSpaceDN w:val="0"/>
              <w:adjustRightInd w:val="0"/>
              <w:spacing w:line="256" w:lineRule="auto"/>
              <w:ind w:right="23"/>
              <w:jc w:val="center"/>
              <w:rPr>
                <w:color w:val="000000"/>
                <w:w w:val="90"/>
              </w:rPr>
            </w:pPr>
          </w:p>
          <w:p w14:paraId="4CA7910E" w14:textId="77777777" w:rsidR="00171C19" w:rsidRDefault="00171C19">
            <w:pPr>
              <w:autoSpaceDE w:val="0"/>
              <w:autoSpaceDN w:val="0"/>
              <w:adjustRightInd w:val="0"/>
              <w:spacing w:line="256" w:lineRule="auto"/>
              <w:ind w:right="23"/>
              <w:jc w:val="center"/>
              <w:rPr>
                <w:color w:val="000000"/>
                <w:w w:val="90"/>
              </w:rPr>
            </w:pPr>
          </w:p>
          <w:p w14:paraId="5374B3B5" w14:textId="77777777" w:rsidR="00171C19" w:rsidRDefault="00171C19">
            <w:pPr>
              <w:spacing w:line="256" w:lineRule="auto"/>
              <w:jc w:val="right"/>
              <w:rPr>
                <w:noProof w:val="0"/>
                <w:lang w:val="it-IT"/>
              </w:rPr>
            </w:pPr>
          </w:p>
          <w:p w14:paraId="3F1EF6A1" w14:textId="77777777" w:rsidR="00171C19" w:rsidRDefault="00171C19">
            <w:pPr>
              <w:spacing w:line="256" w:lineRule="auto"/>
              <w:jc w:val="right"/>
              <w:rPr>
                <w:noProof w:val="0"/>
                <w:lang w:val="it-IT"/>
              </w:rPr>
            </w:pPr>
          </w:p>
          <w:p w14:paraId="21E84A18" w14:textId="77777777" w:rsidR="00171C19" w:rsidRDefault="00171C19">
            <w:pPr>
              <w:spacing w:line="256" w:lineRule="auto"/>
              <w:jc w:val="right"/>
              <w:rPr>
                <w:noProof w:val="0"/>
                <w:lang w:val="it-IT"/>
              </w:rPr>
            </w:pPr>
          </w:p>
          <w:p w14:paraId="676F38C2" w14:textId="77777777" w:rsidR="00171C19" w:rsidRDefault="00171C19">
            <w:pPr>
              <w:spacing w:line="256" w:lineRule="auto"/>
              <w:jc w:val="right"/>
              <w:rPr>
                <w:noProof w:val="0"/>
                <w:lang w:val="it-IT"/>
              </w:rPr>
            </w:pPr>
          </w:p>
          <w:p w14:paraId="30E1539A" w14:textId="77777777" w:rsidR="00171C19" w:rsidRDefault="00171C19">
            <w:pPr>
              <w:spacing w:line="256" w:lineRule="auto"/>
              <w:jc w:val="right"/>
              <w:rPr>
                <w:noProof w:val="0"/>
                <w:lang w:val="it-IT"/>
              </w:rPr>
            </w:pPr>
          </w:p>
          <w:p w14:paraId="4F510EB7" w14:textId="77777777" w:rsidR="00171C19" w:rsidRDefault="00171C19">
            <w:pPr>
              <w:spacing w:line="256" w:lineRule="auto"/>
              <w:jc w:val="right"/>
              <w:rPr>
                <w:noProof w:val="0"/>
                <w:lang w:val="it-IT"/>
              </w:rPr>
            </w:pPr>
          </w:p>
          <w:p w14:paraId="73AE5F2A" w14:textId="77777777" w:rsidR="00171C19" w:rsidRDefault="00171C19">
            <w:pPr>
              <w:spacing w:line="256" w:lineRule="auto"/>
              <w:jc w:val="right"/>
              <w:rPr>
                <w:noProof w:val="0"/>
                <w:lang w:val="it-IT"/>
              </w:rPr>
            </w:pPr>
          </w:p>
          <w:p w14:paraId="0385C28D" w14:textId="77777777" w:rsidR="00171C19" w:rsidRDefault="00171C19">
            <w:pPr>
              <w:spacing w:line="256" w:lineRule="auto"/>
              <w:jc w:val="right"/>
              <w:rPr>
                <w:noProof w:val="0"/>
                <w:lang w:val="it-IT"/>
              </w:rPr>
            </w:pPr>
          </w:p>
          <w:p w14:paraId="3D854B1A" w14:textId="77777777" w:rsidR="00171C19" w:rsidRDefault="00171C19">
            <w:pPr>
              <w:spacing w:line="256" w:lineRule="auto"/>
              <w:jc w:val="right"/>
              <w:rPr>
                <w:noProof w:val="0"/>
                <w:lang w:val="it-IT"/>
              </w:rPr>
            </w:pPr>
          </w:p>
          <w:p w14:paraId="3D9F00E8" w14:textId="77777777" w:rsidR="00171C19" w:rsidRDefault="00171C19">
            <w:pPr>
              <w:spacing w:line="256" w:lineRule="auto"/>
              <w:jc w:val="right"/>
              <w:rPr>
                <w:noProof w:val="0"/>
                <w:lang w:val="it-IT"/>
              </w:rPr>
            </w:pPr>
          </w:p>
          <w:p w14:paraId="17F2A3AB" w14:textId="77777777" w:rsidR="00171C19" w:rsidRDefault="00171C19">
            <w:pPr>
              <w:spacing w:line="256" w:lineRule="auto"/>
              <w:jc w:val="right"/>
              <w:rPr>
                <w:noProof w:val="0"/>
                <w:lang w:val="it-IT"/>
              </w:rPr>
            </w:pPr>
          </w:p>
          <w:p w14:paraId="527D935D" w14:textId="77777777" w:rsidR="00171C19" w:rsidRDefault="00171C19">
            <w:pPr>
              <w:spacing w:line="256" w:lineRule="auto"/>
              <w:jc w:val="right"/>
              <w:rPr>
                <w:noProof w:val="0"/>
                <w:lang w:val="it-IT"/>
              </w:rPr>
            </w:pPr>
          </w:p>
          <w:p w14:paraId="368B3220" w14:textId="77777777" w:rsidR="00171C19" w:rsidRDefault="00171C19">
            <w:pPr>
              <w:spacing w:line="256" w:lineRule="auto"/>
              <w:jc w:val="right"/>
              <w:rPr>
                <w:noProof w:val="0"/>
                <w:lang w:val="it-IT"/>
              </w:rPr>
            </w:pPr>
          </w:p>
          <w:p w14:paraId="150EB937" w14:textId="77777777" w:rsidR="00171C19" w:rsidRDefault="00171C19">
            <w:pPr>
              <w:spacing w:line="256" w:lineRule="auto"/>
              <w:jc w:val="right"/>
              <w:rPr>
                <w:noProof w:val="0"/>
                <w:lang w:val="it-IT"/>
              </w:rPr>
            </w:pPr>
          </w:p>
          <w:p w14:paraId="70E4204F" w14:textId="77777777" w:rsidR="00171C19" w:rsidRDefault="00171C19">
            <w:pPr>
              <w:spacing w:line="256" w:lineRule="auto"/>
              <w:jc w:val="right"/>
              <w:rPr>
                <w:noProof w:val="0"/>
                <w:sz w:val="22"/>
                <w:szCs w:val="22"/>
                <w:lang w:val="it-IT"/>
              </w:rPr>
            </w:pPr>
            <w:r>
              <w:rPr>
                <w:noProof w:val="0"/>
                <w:lang w:val="it-IT"/>
              </w:rPr>
              <w:t>Anexa nr. 25</w:t>
            </w:r>
          </w:p>
          <w:p w14:paraId="7AB872C7" w14:textId="77777777" w:rsidR="00171C19" w:rsidRDefault="00171C19">
            <w:pPr>
              <w:spacing w:line="256" w:lineRule="auto"/>
              <w:jc w:val="right"/>
              <w:rPr>
                <w:noProof w:val="0"/>
                <w:lang w:val="it-IT"/>
              </w:rPr>
            </w:pPr>
            <w:r>
              <w:rPr>
                <w:noProof w:val="0"/>
                <w:lang w:val="it-IT"/>
              </w:rPr>
              <w:t>la Documentația standard nr._____</w:t>
            </w:r>
          </w:p>
          <w:p w14:paraId="111834B5" w14:textId="77777777" w:rsidR="00171C19" w:rsidRDefault="00171C19">
            <w:pPr>
              <w:spacing w:line="256" w:lineRule="auto"/>
              <w:jc w:val="right"/>
              <w:rPr>
                <w:noProof w:val="0"/>
                <w:lang w:val="it-IT"/>
              </w:rPr>
            </w:pPr>
            <w:r>
              <w:rPr>
                <w:noProof w:val="0"/>
                <w:lang w:val="it-IT"/>
              </w:rPr>
              <w:t>din “____” ________ 20___</w:t>
            </w:r>
          </w:p>
          <w:p w14:paraId="68AAB355" w14:textId="77777777" w:rsidR="00171C19" w:rsidRDefault="00171C19">
            <w:pPr>
              <w:autoSpaceDE w:val="0"/>
              <w:autoSpaceDN w:val="0"/>
              <w:adjustRightInd w:val="0"/>
              <w:spacing w:line="256" w:lineRule="auto"/>
              <w:ind w:right="23"/>
              <w:jc w:val="center"/>
              <w:rPr>
                <w:color w:val="000000"/>
                <w:w w:val="90"/>
              </w:rPr>
            </w:pPr>
          </w:p>
          <w:p w14:paraId="77AEAAD4" w14:textId="77777777" w:rsidR="00171C19" w:rsidRDefault="00171C19">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171C19" w14:paraId="34E4DDCA" w14:textId="77777777">
              <w:tc>
                <w:tcPr>
                  <w:tcW w:w="9747" w:type="dxa"/>
                  <w:gridSpan w:val="2"/>
                </w:tcPr>
                <w:p w14:paraId="02DC76E3" w14:textId="77777777" w:rsidR="00171C19" w:rsidRDefault="00171C19">
                  <w:pPr>
                    <w:spacing w:line="256" w:lineRule="auto"/>
                    <w:jc w:val="center"/>
                    <w:rPr>
                      <w:b/>
                      <w:bCs/>
                    </w:rPr>
                  </w:pPr>
                  <w:bookmarkStart w:id="64" w:name="_Hlk77771456"/>
                  <w:r>
                    <w:rPr>
                      <w:b/>
                      <w:bCs/>
                      <w:caps/>
                    </w:rPr>
                    <w:t>ACORD ADIȚIONAL</w:t>
                  </w:r>
                  <w:r>
                    <w:rPr>
                      <w:b/>
                      <w:bCs/>
                    </w:rPr>
                    <w:t xml:space="preserve"> </w:t>
                  </w:r>
                  <w:bookmarkEnd w:id="64"/>
                  <w:r>
                    <w:rPr>
                      <w:b/>
                      <w:bCs/>
                    </w:rPr>
                    <w:t>Nr.______</w:t>
                  </w:r>
                </w:p>
                <w:p w14:paraId="5EC99D48" w14:textId="77777777" w:rsidR="00171C19" w:rsidRDefault="00171C19">
                  <w:pPr>
                    <w:spacing w:line="256" w:lineRule="auto"/>
                    <w:jc w:val="center"/>
                  </w:pPr>
                </w:p>
                <w:p w14:paraId="77A3C38C" w14:textId="77777777" w:rsidR="00171C19" w:rsidRDefault="00171C19">
                  <w:pPr>
                    <w:spacing w:line="256" w:lineRule="auto"/>
                    <w:jc w:val="center"/>
                  </w:pPr>
                  <w:r>
                    <w:t>la contractul Nr.</w:t>
                  </w:r>
                  <w:r>
                    <w:rPr>
                      <w:rFonts w:eastAsia="Calibri"/>
                    </w:rPr>
                    <w:t>________</w:t>
                  </w:r>
                  <w:r>
                    <w:t>din ”__„_________ 20___</w:t>
                  </w:r>
                </w:p>
                <w:p w14:paraId="6091D462" w14:textId="77777777" w:rsidR="00171C19" w:rsidRDefault="00171C19">
                  <w:pPr>
                    <w:spacing w:line="256" w:lineRule="auto"/>
                  </w:pPr>
                </w:p>
                <w:p w14:paraId="558D9DA0" w14:textId="77777777" w:rsidR="00171C19" w:rsidRDefault="00171C19">
                  <w:pPr>
                    <w:spacing w:line="256" w:lineRule="auto"/>
                  </w:pPr>
                </w:p>
              </w:tc>
            </w:tr>
            <w:tr w:rsidR="00171C19" w14:paraId="206EF434" w14:textId="77777777">
              <w:tc>
                <w:tcPr>
                  <w:tcW w:w="9747" w:type="dxa"/>
                  <w:gridSpan w:val="2"/>
                </w:tcPr>
                <w:p w14:paraId="4B1D5FFB" w14:textId="77777777" w:rsidR="00171C19" w:rsidRDefault="00171C19">
                  <w:pPr>
                    <w:pStyle w:val="Indentcorptext"/>
                    <w:spacing w:line="256" w:lineRule="auto"/>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0F7F29B" w14:textId="77777777" w:rsidR="00171C19" w:rsidRDefault="00171C19">
                  <w:pPr>
                    <w:pStyle w:val="Indentcorptext"/>
                    <w:spacing w:line="256" w:lineRule="auto"/>
                    <w:ind w:firstLine="0"/>
                    <w:rPr>
                      <w:sz w:val="24"/>
                      <w:szCs w:val="24"/>
                    </w:rPr>
                  </w:pPr>
                </w:p>
                <w:p w14:paraId="0322F6A9" w14:textId="77777777" w:rsidR="00171C19" w:rsidRDefault="00171C19">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6F5D5668" w14:textId="77777777" w:rsidR="00171C19" w:rsidRDefault="00171C19">
                  <w:pPr>
                    <w:pStyle w:val="Indentcorptext"/>
                    <w:spacing w:line="256" w:lineRule="auto"/>
                    <w:ind w:firstLine="0"/>
                    <w:rPr>
                      <w:sz w:val="24"/>
                      <w:szCs w:val="24"/>
                    </w:rPr>
                  </w:pPr>
                </w:p>
                <w:p w14:paraId="6AC8C9A5" w14:textId="77777777" w:rsidR="00171C19" w:rsidRDefault="00171C19">
                  <w:pPr>
                    <w:pStyle w:val="Indentcorptext"/>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3ECA512" w14:textId="77777777" w:rsidR="00171C19" w:rsidRDefault="00171C19">
                  <w:pPr>
                    <w:pStyle w:val="NormalWeb"/>
                    <w:tabs>
                      <w:tab w:val="right" w:pos="10205"/>
                    </w:tabs>
                    <w:spacing w:line="256" w:lineRule="auto"/>
                    <w:ind w:firstLine="0"/>
                    <w:jc w:val="left"/>
                    <w:rPr>
                      <w:lang w:val="ro-RO"/>
                    </w:rPr>
                  </w:pPr>
                </w:p>
                <w:p w14:paraId="18856D32" w14:textId="77777777" w:rsidR="00171C19" w:rsidRDefault="00171C19">
                  <w:pPr>
                    <w:pStyle w:val="Indentcorptext"/>
                    <w:spacing w:line="256" w:lineRule="auto"/>
                    <w:ind w:right="-1" w:firstLine="0"/>
                    <w:rPr>
                      <w:sz w:val="24"/>
                      <w:szCs w:val="24"/>
                    </w:rPr>
                  </w:pPr>
                  <w:r>
                    <w:rPr>
                      <w:sz w:val="24"/>
                      <w:szCs w:val="24"/>
                    </w:rPr>
                    <w:t>Prin prezentul acord, în Contract se aplică următoarele modificări:</w:t>
                  </w:r>
                </w:p>
                <w:p w14:paraId="51BADFD8" w14:textId="77777777" w:rsidR="00171C19" w:rsidRDefault="00171C19" w:rsidP="00171C19">
                  <w:pPr>
                    <w:pStyle w:val="Listparagraf"/>
                    <w:numPr>
                      <w:ilvl w:val="0"/>
                      <w:numId w:val="51"/>
                    </w:numPr>
                    <w:spacing w:line="256" w:lineRule="auto"/>
                    <w:ind w:left="743"/>
                    <w:rPr>
                      <w:lang w:val="ro-RO"/>
                    </w:rPr>
                  </w:pPr>
                  <w:r>
                    <w:rPr>
                      <w:lang w:val="ro-RO"/>
                    </w:rPr>
                    <w:t>_________________________________________________________________________</w:t>
                  </w:r>
                </w:p>
                <w:p w14:paraId="092A42A8" w14:textId="77777777" w:rsidR="00171C19" w:rsidRDefault="00171C19">
                  <w:pPr>
                    <w:tabs>
                      <w:tab w:val="right" w:pos="10205"/>
                    </w:tabs>
                    <w:spacing w:line="256" w:lineRule="auto"/>
                    <w:ind w:left="1134" w:right="-1"/>
                  </w:pPr>
                </w:p>
                <w:p w14:paraId="354BCAB3" w14:textId="77777777" w:rsidR="00171C19" w:rsidRDefault="00171C19">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7ABFA30" w14:textId="77777777" w:rsidR="00171C19" w:rsidRDefault="00171C19">
                  <w:pPr>
                    <w:pStyle w:val="Titlu2"/>
                    <w:spacing w:line="256" w:lineRule="auto"/>
                    <w:rPr>
                      <w:rFonts w:ascii="Times New Roman" w:hAnsi="Times New Roman" w:cs="Times New Roman"/>
                      <w:b w:val="0"/>
                      <w:bCs w:val="0"/>
                      <w:szCs w:val="24"/>
                    </w:rPr>
                  </w:pPr>
                </w:p>
                <w:p w14:paraId="5BA9D003" w14:textId="77777777" w:rsidR="00171C19" w:rsidRDefault="00171C19">
                  <w:pPr>
                    <w:spacing w:line="256" w:lineRule="auto"/>
                  </w:pPr>
                </w:p>
                <w:p w14:paraId="1C9DF55C" w14:textId="77777777" w:rsidR="00171C19" w:rsidRDefault="00171C19">
                  <w:pPr>
                    <w:spacing w:line="256" w:lineRule="auto"/>
                  </w:pPr>
                </w:p>
                <w:p w14:paraId="72DA7DF8" w14:textId="77777777" w:rsidR="00171C19" w:rsidRDefault="00171C19">
                  <w:pPr>
                    <w:spacing w:line="256" w:lineRule="auto"/>
                  </w:pPr>
                </w:p>
                <w:p w14:paraId="431F9219" w14:textId="77777777" w:rsidR="00171C19" w:rsidRDefault="00171C19">
                  <w:pPr>
                    <w:spacing w:line="256" w:lineRule="auto"/>
                  </w:pPr>
                </w:p>
                <w:p w14:paraId="2D349E6D"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6A1DFE0B" w14:textId="77777777">
                    <w:trPr>
                      <w:trHeight w:val="357"/>
                      <w:jc w:val="center"/>
                    </w:trPr>
                    <w:tc>
                      <w:tcPr>
                        <w:tcW w:w="5188" w:type="dxa"/>
                        <w:vAlign w:val="center"/>
                        <w:hideMark/>
                      </w:tcPr>
                      <w:p w14:paraId="56AE912A" w14:textId="77777777" w:rsidR="00171C19" w:rsidRDefault="00171C19">
                        <w:pPr>
                          <w:spacing w:line="256" w:lineRule="auto"/>
                          <w:jc w:val="center"/>
                          <w:rPr>
                            <w:b/>
                          </w:rPr>
                        </w:pPr>
                        <w:r>
                          <w:rPr>
                            <w:b/>
                          </w:rPr>
                          <w:t>Furnizorul/Prestatorul de bunuri/servicii</w:t>
                        </w:r>
                      </w:p>
                    </w:tc>
                    <w:tc>
                      <w:tcPr>
                        <w:tcW w:w="4559" w:type="dxa"/>
                        <w:vAlign w:val="center"/>
                        <w:hideMark/>
                      </w:tcPr>
                      <w:p w14:paraId="0203E2BC" w14:textId="77777777" w:rsidR="00171C19" w:rsidRDefault="00171C19">
                        <w:pPr>
                          <w:spacing w:line="256" w:lineRule="auto"/>
                          <w:jc w:val="center"/>
                          <w:rPr>
                            <w:b/>
                          </w:rPr>
                        </w:pPr>
                        <w:r>
                          <w:rPr>
                            <w:b/>
                          </w:rPr>
                          <w:t>Cumpărătorul/Beneficiarul</w:t>
                        </w:r>
                      </w:p>
                    </w:tc>
                  </w:tr>
                  <w:tr w:rsidR="00171C19" w14:paraId="7099818A" w14:textId="77777777">
                    <w:trPr>
                      <w:trHeight w:val="357"/>
                      <w:jc w:val="center"/>
                    </w:trPr>
                    <w:tc>
                      <w:tcPr>
                        <w:tcW w:w="5188" w:type="dxa"/>
                        <w:vAlign w:val="center"/>
                      </w:tcPr>
                      <w:p w14:paraId="1BA7CB3C" w14:textId="77777777" w:rsidR="00171C19" w:rsidRDefault="00171C19">
                        <w:pPr>
                          <w:spacing w:line="256" w:lineRule="auto"/>
                          <w:jc w:val="both"/>
                          <w:rPr>
                            <w:b/>
                          </w:rPr>
                        </w:pPr>
                      </w:p>
                      <w:p w14:paraId="0F2C821C" w14:textId="77777777" w:rsidR="00171C19" w:rsidRDefault="00171C19">
                        <w:pPr>
                          <w:spacing w:line="256" w:lineRule="auto"/>
                          <w:jc w:val="both"/>
                          <w:rPr>
                            <w:b/>
                          </w:rPr>
                        </w:pPr>
                      </w:p>
                      <w:p w14:paraId="39882053" w14:textId="77777777" w:rsidR="00171C19" w:rsidRDefault="00171C19">
                        <w:pPr>
                          <w:spacing w:line="256" w:lineRule="auto"/>
                          <w:jc w:val="both"/>
                          <w:rPr>
                            <w:b/>
                          </w:rPr>
                        </w:pPr>
                        <w:r>
                          <w:rPr>
                            <w:b/>
                          </w:rPr>
                          <w:t xml:space="preserve">    </w:t>
                        </w:r>
                      </w:p>
                    </w:tc>
                    <w:tc>
                      <w:tcPr>
                        <w:tcW w:w="4559" w:type="dxa"/>
                        <w:vAlign w:val="center"/>
                      </w:tcPr>
                      <w:p w14:paraId="364CD3D0" w14:textId="77777777" w:rsidR="00171C19" w:rsidRDefault="00171C19">
                        <w:pPr>
                          <w:spacing w:line="256" w:lineRule="auto"/>
                          <w:jc w:val="both"/>
                          <w:rPr>
                            <w:b/>
                          </w:rPr>
                        </w:pPr>
                      </w:p>
                      <w:p w14:paraId="3C66AD3A" w14:textId="77777777" w:rsidR="00171C19" w:rsidRDefault="00171C19">
                        <w:pPr>
                          <w:spacing w:line="256" w:lineRule="auto"/>
                          <w:jc w:val="both"/>
                          <w:rPr>
                            <w:b/>
                          </w:rPr>
                        </w:pPr>
                      </w:p>
                      <w:p w14:paraId="4A105BAB" w14:textId="77777777" w:rsidR="00171C19" w:rsidRDefault="00171C19">
                        <w:pPr>
                          <w:spacing w:line="256" w:lineRule="auto"/>
                          <w:jc w:val="both"/>
                          <w:rPr>
                            <w:b/>
                          </w:rPr>
                        </w:pPr>
                        <w:r>
                          <w:rPr>
                            <w:b/>
                          </w:rPr>
                          <w:t xml:space="preserve">  </w:t>
                        </w:r>
                      </w:p>
                    </w:tc>
                  </w:tr>
                </w:tbl>
                <w:p w14:paraId="4C0B83D8" w14:textId="77777777" w:rsidR="00171C19" w:rsidRDefault="00171C19">
                  <w:pPr>
                    <w:spacing w:line="256" w:lineRule="auto"/>
                  </w:pPr>
                </w:p>
                <w:p w14:paraId="70CDC0EB" w14:textId="77777777" w:rsidR="00171C19" w:rsidRDefault="00171C19">
                  <w:pPr>
                    <w:spacing w:line="256" w:lineRule="auto"/>
                  </w:pPr>
                </w:p>
              </w:tc>
            </w:tr>
            <w:tr w:rsidR="00171C19" w14:paraId="1F5A9C90" w14:textId="77777777">
              <w:trPr>
                <w:trHeight w:val="357"/>
              </w:trPr>
              <w:tc>
                <w:tcPr>
                  <w:tcW w:w="5179" w:type="dxa"/>
                </w:tcPr>
                <w:p w14:paraId="5B9B3A0B" w14:textId="77777777" w:rsidR="00171C19" w:rsidRDefault="00171C19">
                  <w:pPr>
                    <w:spacing w:line="256" w:lineRule="auto"/>
                    <w:jc w:val="center"/>
                  </w:pPr>
                </w:p>
              </w:tc>
              <w:tc>
                <w:tcPr>
                  <w:tcW w:w="4568" w:type="dxa"/>
                </w:tcPr>
                <w:p w14:paraId="6D0E98F3" w14:textId="77777777" w:rsidR="00171C19" w:rsidRDefault="00171C19">
                  <w:pPr>
                    <w:spacing w:line="256" w:lineRule="auto"/>
                    <w:jc w:val="center"/>
                  </w:pPr>
                </w:p>
                <w:p w14:paraId="640EA420" w14:textId="77777777" w:rsidR="00171C19" w:rsidRDefault="00171C19">
                  <w:pPr>
                    <w:spacing w:line="256" w:lineRule="auto"/>
                    <w:jc w:val="center"/>
                  </w:pPr>
                </w:p>
                <w:p w14:paraId="20BB5796" w14:textId="77777777" w:rsidR="00171C19" w:rsidRDefault="00171C19">
                  <w:pPr>
                    <w:spacing w:line="256" w:lineRule="auto"/>
                    <w:jc w:val="center"/>
                  </w:pPr>
                </w:p>
                <w:p w14:paraId="4E1BE7EA" w14:textId="77777777" w:rsidR="00171C19" w:rsidRDefault="00171C19">
                  <w:pPr>
                    <w:spacing w:line="256" w:lineRule="auto"/>
                    <w:jc w:val="center"/>
                  </w:pPr>
                </w:p>
                <w:p w14:paraId="1F9CCE5B" w14:textId="77777777" w:rsidR="00171C19" w:rsidRDefault="00171C19">
                  <w:pPr>
                    <w:spacing w:line="256" w:lineRule="auto"/>
                    <w:jc w:val="center"/>
                  </w:pPr>
                </w:p>
                <w:p w14:paraId="5DA5446F" w14:textId="77777777" w:rsidR="00171C19" w:rsidRDefault="00171C19">
                  <w:pPr>
                    <w:spacing w:line="256" w:lineRule="auto"/>
                    <w:jc w:val="center"/>
                  </w:pPr>
                </w:p>
                <w:p w14:paraId="283F4C30" w14:textId="77777777" w:rsidR="00171C19" w:rsidRDefault="00171C19">
                  <w:pPr>
                    <w:spacing w:line="256" w:lineRule="auto"/>
                    <w:jc w:val="center"/>
                  </w:pPr>
                </w:p>
              </w:tc>
            </w:tr>
            <w:tr w:rsidR="00171C19" w14:paraId="13C1C264" w14:textId="77777777">
              <w:trPr>
                <w:trHeight w:val="1759"/>
              </w:trPr>
              <w:tc>
                <w:tcPr>
                  <w:tcW w:w="5179" w:type="dxa"/>
                </w:tcPr>
                <w:p w14:paraId="723512F5" w14:textId="77777777" w:rsidR="00171C19" w:rsidRDefault="00171C19">
                  <w:pPr>
                    <w:spacing w:line="256" w:lineRule="auto"/>
                    <w:jc w:val="center"/>
                  </w:pPr>
                </w:p>
              </w:tc>
              <w:tc>
                <w:tcPr>
                  <w:tcW w:w="4568" w:type="dxa"/>
                </w:tcPr>
                <w:p w14:paraId="79252840" w14:textId="77777777" w:rsidR="00171C19" w:rsidRDefault="00171C19">
                  <w:pPr>
                    <w:spacing w:line="256" w:lineRule="auto"/>
                    <w:jc w:val="right"/>
                    <w:rPr>
                      <w:noProof w:val="0"/>
                      <w:sz w:val="22"/>
                      <w:szCs w:val="22"/>
                      <w:lang w:val="it-IT"/>
                    </w:rPr>
                  </w:pPr>
                  <w:r>
                    <w:rPr>
                      <w:noProof w:val="0"/>
                      <w:lang w:val="it-IT"/>
                    </w:rPr>
                    <w:t>Anexa nr. 26</w:t>
                  </w:r>
                </w:p>
                <w:p w14:paraId="21862B25" w14:textId="77777777" w:rsidR="00171C19" w:rsidRDefault="00171C19">
                  <w:pPr>
                    <w:spacing w:line="256" w:lineRule="auto"/>
                    <w:jc w:val="right"/>
                    <w:rPr>
                      <w:noProof w:val="0"/>
                      <w:lang w:val="it-IT"/>
                    </w:rPr>
                  </w:pPr>
                  <w:r>
                    <w:rPr>
                      <w:noProof w:val="0"/>
                      <w:lang w:val="it-IT"/>
                    </w:rPr>
                    <w:t>la Documentația standard nr._____</w:t>
                  </w:r>
                </w:p>
                <w:p w14:paraId="3331E2B7" w14:textId="77777777" w:rsidR="00171C19" w:rsidRDefault="00171C19">
                  <w:pPr>
                    <w:spacing w:line="256" w:lineRule="auto"/>
                    <w:jc w:val="right"/>
                    <w:rPr>
                      <w:noProof w:val="0"/>
                      <w:lang w:val="it-IT"/>
                    </w:rPr>
                  </w:pPr>
                  <w:r>
                    <w:rPr>
                      <w:noProof w:val="0"/>
                      <w:lang w:val="it-IT"/>
                    </w:rPr>
                    <w:t>din “____” ________ 20___</w:t>
                  </w:r>
                </w:p>
                <w:p w14:paraId="1BD349C5" w14:textId="77777777" w:rsidR="00171C19" w:rsidRDefault="00171C19">
                  <w:pPr>
                    <w:spacing w:line="256" w:lineRule="auto"/>
                    <w:jc w:val="center"/>
                  </w:pPr>
                </w:p>
              </w:tc>
            </w:tr>
          </w:tbl>
          <w:p w14:paraId="0B4B362C" w14:textId="77777777" w:rsidR="00171C19" w:rsidRDefault="00171C19">
            <w:pPr>
              <w:autoSpaceDE w:val="0"/>
              <w:autoSpaceDN w:val="0"/>
              <w:adjustRightInd w:val="0"/>
              <w:spacing w:line="256" w:lineRule="auto"/>
              <w:ind w:right="23"/>
              <w:jc w:val="center"/>
              <w:rPr>
                <w:b/>
                <w:bCs/>
              </w:rPr>
            </w:pPr>
            <w:bookmarkStart w:id="65" w:name="_Hlk77771474"/>
            <w:r>
              <w:rPr>
                <w:b/>
                <w:bCs/>
              </w:rPr>
              <w:t>ACORD-CADRU</w:t>
            </w:r>
            <w:bookmarkEnd w:id="65"/>
          </w:p>
          <w:p w14:paraId="5F69E02B" w14:textId="77777777" w:rsidR="00171C19" w:rsidRDefault="00171C19">
            <w:pPr>
              <w:autoSpaceDE w:val="0"/>
              <w:autoSpaceDN w:val="0"/>
              <w:adjustRightInd w:val="0"/>
              <w:spacing w:line="256" w:lineRule="auto"/>
              <w:ind w:right="23"/>
              <w:jc w:val="center"/>
            </w:pPr>
            <w:r>
              <w:t>nr. ________ data ___________</w:t>
            </w:r>
          </w:p>
          <w:p w14:paraId="7BC9B592" w14:textId="77777777" w:rsidR="00171C19" w:rsidRDefault="00171C19">
            <w:pPr>
              <w:autoSpaceDE w:val="0"/>
              <w:autoSpaceDN w:val="0"/>
              <w:adjustRightInd w:val="0"/>
              <w:spacing w:line="256" w:lineRule="auto"/>
              <w:ind w:right="23"/>
              <w:jc w:val="center"/>
            </w:pPr>
          </w:p>
          <w:p w14:paraId="0447AE16" w14:textId="77777777" w:rsidR="00171C19" w:rsidRDefault="00171C19">
            <w:pPr>
              <w:autoSpaceDE w:val="0"/>
              <w:autoSpaceDN w:val="0"/>
              <w:adjustRightInd w:val="0"/>
              <w:spacing w:line="256" w:lineRule="auto"/>
              <w:ind w:left="720" w:right="-540"/>
              <w:jc w:val="both"/>
              <w:rPr>
                <w:b/>
                <w:bCs/>
              </w:rPr>
            </w:pPr>
            <w:r>
              <w:rPr>
                <w:b/>
                <w:bCs/>
              </w:rPr>
              <w:t>1. Părţile acordului-cadru</w:t>
            </w:r>
          </w:p>
          <w:p w14:paraId="4CEE21D6" w14:textId="77777777" w:rsidR="00171C19" w:rsidRDefault="00171C19">
            <w:pPr>
              <w:autoSpaceDE w:val="0"/>
              <w:autoSpaceDN w:val="0"/>
              <w:adjustRightInd w:val="0"/>
              <w:spacing w:line="256" w:lineRule="auto"/>
              <w:ind w:left="1140" w:right="-540"/>
              <w:jc w:val="both"/>
            </w:pPr>
          </w:p>
          <w:p w14:paraId="6694F026" w14:textId="77777777" w:rsidR="00171C19" w:rsidRDefault="00171C19">
            <w:pPr>
              <w:spacing w:line="256" w:lineRule="auto"/>
              <w:jc w:val="both"/>
            </w:pPr>
            <w:r>
              <w:tab/>
              <w:t>În temeiul Legii nr. 131/2015 privind achizițiile publice, cu modificările ulterioare, s-a încheiat prezentul acord-cadru,</w:t>
            </w:r>
          </w:p>
          <w:p w14:paraId="7ACDC0BC" w14:textId="77777777" w:rsidR="00171C19" w:rsidRDefault="00171C19">
            <w:pPr>
              <w:autoSpaceDE w:val="0"/>
              <w:autoSpaceDN w:val="0"/>
              <w:adjustRightInd w:val="0"/>
              <w:spacing w:line="256" w:lineRule="auto"/>
              <w:jc w:val="both"/>
            </w:pPr>
          </w:p>
          <w:p w14:paraId="4267F1D2" w14:textId="77777777" w:rsidR="00171C19" w:rsidRDefault="00171C19">
            <w:pPr>
              <w:autoSpaceDE w:val="0"/>
              <w:autoSpaceDN w:val="0"/>
              <w:adjustRightInd w:val="0"/>
              <w:spacing w:line="256" w:lineRule="auto"/>
              <w:jc w:val="both"/>
            </w:pPr>
            <w:r>
              <w:t xml:space="preserve">    între</w:t>
            </w:r>
          </w:p>
          <w:p w14:paraId="28B4D324" w14:textId="77777777" w:rsidR="00171C19" w:rsidRDefault="00171C19">
            <w:pPr>
              <w:autoSpaceDE w:val="0"/>
              <w:autoSpaceDN w:val="0"/>
              <w:adjustRightInd w:val="0"/>
              <w:spacing w:line="256" w:lineRule="auto"/>
              <w:jc w:val="both"/>
            </w:pPr>
          </w:p>
          <w:p w14:paraId="3C14DB5A" w14:textId="77777777" w:rsidR="00171C19" w:rsidRDefault="00171C19">
            <w:pPr>
              <w:spacing w:line="256" w:lineRule="auto"/>
              <w:jc w:val="both"/>
              <w:rPr>
                <w:rStyle w:val="ln2paragraf1"/>
                <w:b w:val="0"/>
                <w:bCs w:val="0"/>
              </w:rPr>
            </w:pPr>
            <w:r>
              <w:rPr>
                <w:rStyle w:val="ln2tparagraf"/>
                <w:i/>
              </w:rPr>
              <w:lastRenderedPageBreak/>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rPr>
              <w:t>  </w:t>
            </w:r>
            <w:r>
              <w:rPr>
                <w:rStyle w:val="ln2paragraf1"/>
              </w:rPr>
              <w:tab/>
            </w:r>
          </w:p>
          <w:p w14:paraId="072FEC48" w14:textId="77777777" w:rsidR="00171C19" w:rsidRDefault="00171C19">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4883ECD" w14:textId="77777777" w:rsidR="00171C19" w:rsidRDefault="00171C19">
            <w:pPr>
              <w:autoSpaceDE w:val="0"/>
              <w:autoSpaceDN w:val="0"/>
              <w:adjustRightInd w:val="0"/>
              <w:spacing w:line="256" w:lineRule="auto"/>
              <w:jc w:val="both"/>
            </w:pPr>
          </w:p>
          <w:p w14:paraId="09DE249B" w14:textId="77777777" w:rsidR="00171C19" w:rsidRDefault="00171C19">
            <w:pPr>
              <w:autoSpaceDE w:val="0"/>
              <w:autoSpaceDN w:val="0"/>
              <w:adjustRightInd w:val="0"/>
              <w:spacing w:line="256" w:lineRule="auto"/>
              <w:ind w:left="710"/>
              <w:jc w:val="both"/>
              <w:rPr>
                <w:b/>
                <w:bCs/>
              </w:rPr>
            </w:pPr>
            <w:r>
              <w:rPr>
                <w:b/>
                <w:bCs/>
              </w:rPr>
              <w:t>2. Scopul acordului-cadru</w:t>
            </w:r>
          </w:p>
          <w:p w14:paraId="2A2EF187" w14:textId="77777777" w:rsidR="00171C19" w:rsidRDefault="00171C19">
            <w:pPr>
              <w:autoSpaceDE w:val="0"/>
              <w:autoSpaceDN w:val="0"/>
              <w:adjustRightInd w:val="0"/>
              <w:spacing w:line="256" w:lineRule="auto"/>
              <w:jc w:val="both"/>
            </w:pPr>
          </w:p>
          <w:p w14:paraId="65F489C1" w14:textId="77777777" w:rsidR="00171C19" w:rsidRDefault="00171C19">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55966A" w14:textId="77777777" w:rsidR="00171C19" w:rsidRDefault="00171C19">
            <w:pPr>
              <w:autoSpaceDE w:val="0"/>
              <w:autoSpaceDN w:val="0"/>
              <w:adjustRightInd w:val="0"/>
              <w:spacing w:line="256" w:lineRule="auto"/>
              <w:jc w:val="both"/>
            </w:pPr>
          </w:p>
          <w:p w14:paraId="7B785086" w14:textId="77777777" w:rsidR="00171C19" w:rsidRDefault="00171C19">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1B613CC" w14:textId="77777777" w:rsidR="00171C19" w:rsidRDefault="00171C19">
            <w:pPr>
              <w:autoSpaceDE w:val="0"/>
              <w:autoSpaceDN w:val="0"/>
              <w:adjustRightInd w:val="0"/>
              <w:spacing w:line="256" w:lineRule="auto"/>
              <w:jc w:val="both"/>
            </w:pPr>
          </w:p>
          <w:p w14:paraId="51226155" w14:textId="77777777" w:rsidR="00171C19" w:rsidRDefault="00171C19">
            <w:pPr>
              <w:autoSpaceDE w:val="0"/>
              <w:autoSpaceDN w:val="0"/>
              <w:adjustRightInd w:val="0"/>
              <w:spacing w:line="256" w:lineRule="auto"/>
              <w:ind w:left="710"/>
              <w:jc w:val="both"/>
              <w:rPr>
                <w:b/>
                <w:bCs/>
              </w:rPr>
            </w:pPr>
            <w:r>
              <w:rPr>
                <w:b/>
                <w:bCs/>
              </w:rPr>
              <w:t>3. Durata acordului-cadru</w:t>
            </w:r>
          </w:p>
          <w:p w14:paraId="2EFCED1F" w14:textId="77777777" w:rsidR="00171C19" w:rsidRDefault="00171C19">
            <w:pPr>
              <w:autoSpaceDE w:val="0"/>
              <w:autoSpaceDN w:val="0"/>
              <w:adjustRightInd w:val="0"/>
              <w:spacing w:line="256" w:lineRule="auto"/>
              <w:jc w:val="both"/>
            </w:pPr>
          </w:p>
          <w:p w14:paraId="38217FAD" w14:textId="77777777" w:rsidR="00171C19" w:rsidRDefault="00171C19">
            <w:pPr>
              <w:autoSpaceDE w:val="0"/>
              <w:autoSpaceDN w:val="0"/>
              <w:adjustRightInd w:val="0"/>
              <w:spacing w:line="256" w:lineRule="auto"/>
              <w:jc w:val="both"/>
            </w:pPr>
            <w:r>
              <w:t>3.1  Durata prezentului acord-cadru este de ....... ani şi ……………. de luni, începînd de la data semnării.</w:t>
            </w:r>
          </w:p>
          <w:p w14:paraId="782BD946" w14:textId="77777777" w:rsidR="00171C19" w:rsidRDefault="00171C19">
            <w:pPr>
              <w:autoSpaceDE w:val="0"/>
              <w:autoSpaceDN w:val="0"/>
              <w:adjustRightInd w:val="0"/>
              <w:spacing w:line="256" w:lineRule="auto"/>
              <w:jc w:val="both"/>
            </w:pPr>
          </w:p>
          <w:p w14:paraId="453B52EF" w14:textId="77777777" w:rsidR="00171C19" w:rsidRDefault="00171C19">
            <w:pPr>
              <w:autoSpaceDE w:val="0"/>
              <w:autoSpaceDN w:val="0"/>
              <w:adjustRightInd w:val="0"/>
              <w:spacing w:line="256" w:lineRule="auto"/>
              <w:ind w:left="568"/>
              <w:jc w:val="both"/>
              <w:rPr>
                <w:b/>
                <w:bCs/>
              </w:rPr>
            </w:pPr>
            <w:r>
              <w:rPr>
                <w:b/>
                <w:bCs/>
              </w:rPr>
              <w:t>4.  Obligaţiile promitentului – furnizor/prestator</w:t>
            </w:r>
          </w:p>
          <w:p w14:paraId="0FE96216" w14:textId="77777777" w:rsidR="00171C19" w:rsidRDefault="00171C19">
            <w:pPr>
              <w:autoSpaceDE w:val="0"/>
              <w:autoSpaceDN w:val="0"/>
              <w:adjustRightInd w:val="0"/>
              <w:spacing w:line="256" w:lineRule="auto"/>
              <w:jc w:val="both"/>
              <w:rPr>
                <w:i/>
                <w:iCs/>
              </w:rPr>
            </w:pPr>
          </w:p>
          <w:p w14:paraId="07648F82" w14:textId="77777777" w:rsidR="00171C19" w:rsidRDefault="00171C19">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7E21377" w14:textId="77777777" w:rsidR="00171C19" w:rsidRDefault="00171C19">
            <w:pPr>
              <w:spacing w:line="256" w:lineRule="auto"/>
              <w:jc w:val="both"/>
            </w:pPr>
            <w:r>
              <w:t>4.2 Promitenții furnizori/prestatori se obligă să nu transfere, nici total și nici parţial, obligaţiile asumate prin prezentul acord-cadru.</w:t>
            </w:r>
          </w:p>
          <w:p w14:paraId="7711A0A2" w14:textId="77777777" w:rsidR="00171C19" w:rsidRDefault="00171C19">
            <w:pPr>
              <w:autoSpaceDE w:val="0"/>
              <w:autoSpaceDN w:val="0"/>
              <w:adjustRightInd w:val="0"/>
              <w:spacing w:line="256" w:lineRule="auto"/>
              <w:jc w:val="both"/>
              <w:rPr>
                <w:i/>
                <w:iCs/>
              </w:rPr>
            </w:pPr>
          </w:p>
          <w:p w14:paraId="7A4C4FF9" w14:textId="77777777" w:rsidR="00171C19" w:rsidRDefault="00171C19">
            <w:pPr>
              <w:autoSpaceDE w:val="0"/>
              <w:autoSpaceDN w:val="0"/>
              <w:adjustRightInd w:val="0"/>
              <w:spacing w:line="256" w:lineRule="auto"/>
              <w:ind w:left="568"/>
              <w:jc w:val="both"/>
              <w:rPr>
                <w:b/>
                <w:bCs/>
              </w:rPr>
            </w:pPr>
            <w:r>
              <w:rPr>
                <w:b/>
                <w:bCs/>
              </w:rPr>
              <w:t>5. Obligaţiile promitentului-achizitor</w:t>
            </w:r>
          </w:p>
          <w:p w14:paraId="5CA4FDAA" w14:textId="77777777" w:rsidR="00171C19" w:rsidRDefault="00171C19">
            <w:pPr>
              <w:autoSpaceDE w:val="0"/>
              <w:autoSpaceDN w:val="0"/>
              <w:adjustRightInd w:val="0"/>
              <w:spacing w:line="256" w:lineRule="auto"/>
              <w:jc w:val="both"/>
            </w:pPr>
          </w:p>
          <w:p w14:paraId="40A4467D" w14:textId="77777777" w:rsidR="00171C19" w:rsidRDefault="00171C19">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930FA2E" w14:textId="77777777" w:rsidR="00171C19" w:rsidRDefault="00171C19">
            <w:pPr>
              <w:spacing w:line="256" w:lineRule="auto"/>
              <w:jc w:val="both"/>
            </w:pPr>
          </w:p>
          <w:p w14:paraId="66FAAF91" w14:textId="77777777" w:rsidR="00171C19" w:rsidRDefault="00171C19">
            <w:pPr>
              <w:spacing w:line="256" w:lineRule="auto"/>
              <w:ind w:left="426"/>
              <w:rPr>
                <w:b/>
                <w:bCs/>
              </w:rPr>
            </w:pPr>
            <w:r>
              <w:rPr>
                <w:b/>
                <w:bCs/>
              </w:rPr>
              <w:t xml:space="preserve"> 6. Rezoluțiune unilaterală</w:t>
            </w:r>
          </w:p>
          <w:p w14:paraId="3A2E4D6E" w14:textId="77777777" w:rsidR="00171C19" w:rsidRDefault="00171C19">
            <w:pPr>
              <w:spacing w:line="256" w:lineRule="auto"/>
              <w:ind w:left="660"/>
              <w:jc w:val="both"/>
            </w:pPr>
          </w:p>
          <w:p w14:paraId="1D5D4330" w14:textId="77777777" w:rsidR="00171C19" w:rsidRDefault="00171C19">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1DE75431" w14:textId="77777777" w:rsidR="00171C19" w:rsidRDefault="00171C19">
            <w:pPr>
              <w:spacing w:line="256" w:lineRule="auto"/>
              <w:jc w:val="both"/>
            </w:pPr>
            <w:r>
              <w:lastRenderedPageBreak/>
              <w:t>6.2. Rezoluțiunea unilaterală determină încetarea efectelor juridice a acordului cadru cu condiția ca promitentul achizitor să anunţe în scris  promitentul – furnizor/prestator cu 10 zile înainte de data încetării acestuia.</w:t>
            </w:r>
          </w:p>
          <w:p w14:paraId="4E95A7C7" w14:textId="77777777" w:rsidR="00171C19" w:rsidRDefault="00171C19">
            <w:pPr>
              <w:autoSpaceDE w:val="0"/>
              <w:autoSpaceDN w:val="0"/>
              <w:adjustRightInd w:val="0"/>
              <w:spacing w:line="256" w:lineRule="auto"/>
              <w:ind w:firstLine="720"/>
              <w:jc w:val="both"/>
            </w:pPr>
          </w:p>
          <w:p w14:paraId="5E525E2C" w14:textId="77777777" w:rsidR="00171C19" w:rsidRDefault="00171C19" w:rsidP="00171C19">
            <w:pPr>
              <w:pStyle w:val="Listparagraf"/>
              <w:numPr>
                <w:ilvl w:val="0"/>
                <w:numId w:val="52"/>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8F3B8DF" w14:textId="77777777" w:rsidR="00171C19" w:rsidRDefault="00171C19">
            <w:pPr>
              <w:autoSpaceDE w:val="0"/>
              <w:autoSpaceDN w:val="0"/>
              <w:adjustRightInd w:val="0"/>
              <w:spacing w:line="256" w:lineRule="auto"/>
              <w:ind w:left="660"/>
              <w:jc w:val="both"/>
            </w:pPr>
          </w:p>
          <w:p w14:paraId="5907F24A" w14:textId="77777777" w:rsidR="00171C19" w:rsidRDefault="00171C19">
            <w:pPr>
              <w:autoSpaceDE w:val="0"/>
              <w:autoSpaceDN w:val="0"/>
              <w:adjustRightInd w:val="0"/>
              <w:spacing w:line="256" w:lineRule="auto"/>
              <w:jc w:val="both"/>
              <w:rPr>
                <w:iCs/>
              </w:rPr>
            </w:pPr>
            <w:r>
              <w:rPr>
                <w:iCs/>
              </w:rPr>
              <w:t>a) propunerea tehnică;</w:t>
            </w:r>
          </w:p>
          <w:p w14:paraId="20E6F254" w14:textId="77777777" w:rsidR="00171C19" w:rsidRDefault="00171C19">
            <w:pPr>
              <w:spacing w:line="256" w:lineRule="auto"/>
              <w:jc w:val="both"/>
            </w:pPr>
            <w:r>
              <w:t>b) propunerea financiară;</w:t>
            </w:r>
          </w:p>
          <w:p w14:paraId="56EB3424" w14:textId="77777777" w:rsidR="00171C19" w:rsidRDefault="00171C19">
            <w:pPr>
              <w:spacing w:line="256" w:lineRule="auto"/>
              <w:jc w:val="both"/>
            </w:pPr>
            <w:r>
              <w:t>c) caietul de sarcini, după caz;</w:t>
            </w:r>
          </w:p>
          <w:p w14:paraId="183C28B0" w14:textId="77777777" w:rsidR="00171C19" w:rsidRDefault="00171C19">
            <w:pPr>
              <w:autoSpaceDE w:val="0"/>
              <w:autoSpaceDN w:val="0"/>
              <w:adjustRightInd w:val="0"/>
              <w:spacing w:line="256" w:lineRule="auto"/>
              <w:jc w:val="both"/>
            </w:pPr>
            <w:r>
              <w:t>d) alte anexe, după caz.</w:t>
            </w:r>
          </w:p>
          <w:p w14:paraId="56F1B915" w14:textId="77777777" w:rsidR="00171C19" w:rsidRDefault="00171C19">
            <w:pPr>
              <w:autoSpaceDE w:val="0"/>
              <w:autoSpaceDN w:val="0"/>
              <w:adjustRightInd w:val="0"/>
              <w:spacing w:line="256" w:lineRule="auto"/>
              <w:jc w:val="both"/>
            </w:pPr>
          </w:p>
          <w:p w14:paraId="12564FF8" w14:textId="77777777" w:rsidR="00171C19" w:rsidRDefault="00171C19">
            <w:pPr>
              <w:spacing w:line="256" w:lineRule="auto"/>
              <w:ind w:left="426"/>
              <w:rPr>
                <w:b/>
                <w:bCs/>
              </w:rPr>
            </w:pPr>
            <w:r>
              <w:rPr>
                <w:b/>
                <w:bCs/>
              </w:rPr>
              <w:t>8. Încetarea acordului - cadru</w:t>
            </w:r>
          </w:p>
          <w:p w14:paraId="1446A1CE" w14:textId="77777777" w:rsidR="00171C19" w:rsidRDefault="00171C19">
            <w:pPr>
              <w:autoSpaceDE w:val="0"/>
              <w:autoSpaceDN w:val="0"/>
              <w:adjustRightInd w:val="0"/>
              <w:spacing w:line="256" w:lineRule="auto"/>
              <w:jc w:val="both"/>
              <w:rPr>
                <w:b/>
                <w:bCs/>
              </w:rPr>
            </w:pPr>
          </w:p>
          <w:p w14:paraId="74BA24F7" w14:textId="77777777" w:rsidR="00171C19" w:rsidRDefault="00171C19">
            <w:pPr>
              <w:spacing w:line="256" w:lineRule="auto"/>
              <w:jc w:val="both"/>
            </w:pPr>
            <w:r>
              <w:t>8.1 - (1) Prezentul acord - cadru încetează de drept:</w:t>
            </w:r>
          </w:p>
          <w:p w14:paraId="2428FC5C" w14:textId="77777777" w:rsidR="00171C19" w:rsidRDefault="00171C19">
            <w:pPr>
              <w:spacing w:line="256" w:lineRule="auto"/>
              <w:jc w:val="both"/>
            </w:pPr>
            <w:r>
              <w:t>- prin ajungerea la termen;</w:t>
            </w:r>
          </w:p>
          <w:p w14:paraId="53662D29" w14:textId="77777777" w:rsidR="00171C19" w:rsidRDefault="00171C19">
            <w:pPr>
              <w:spacing w:line="256" w:lineRule="auto"/>
              <w:jc w:val="both"/>
            </w:pPr>
            <w:r>
              <w:t xml:space="preserve">          (2)Acordul - cadru poate înceta şi în următoarele cazuri:</w:t>
            </w:r>
          </w:p>
          <w:p w14:paraId="11DF72A3" w14:textId="77777777" w:rsidR="00171C19" w:rsidRDefault="00171C19">
            <w:pPr>
              <w:spacing w:line="256" w:lineRule="auto"/>
              <w:jc w:val="both"/>
            </w:pPr>
            <w:r>
              <w:t>- prin acordul de voinţă al părţilor ;</w:t>
            </w:r>
          </w:p>
          <w:p w14:paraId="443D8A8A" w14:textId="77777777" w:rsidR="00171C19" w:rsidRDefault="00171C19">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7F8BA3C" w14:textId="77777777" w:rsidR="00171C19" w:rsidRDefault="00171C19">
            <w:pPr>
              <w:autoSpaceDE w:val="0"/>
              <w:autoSpaceDN w:val="0"/>
              <w:adjustRightInd w:val="0"/>
              <w:spacing w:line="256" w:lineRule="auto"/>
              <w:jc w:val="both"/>
            </w:pPr>
          </w:p>
          <w:p w14:paraId="6C0D4B10" w14:textId="77777777" w:rsidR="00171C19" w:rsidRDefault="00171C19">
            <w:pPr>
              <w:spacing w:line="256" w:lineRule="auto"/>
              <w:jc w:val="both"/>
            </w:pPr>
            <w:r>
              <w:t>CLAUZE APLICABILE CONTRACTELOR SUBSECVENTE</w:t>
            </w:r>
          </w:p>
          <w:p w14:paraId="550598A7" w14:textId="77777777" w:rsidR="00171C19" w:rsidRDefault="00171C19">
            <w:pPr>
              <w:spacing w:line="256" w:lineRule="auto"/>
              <w:jc w:val="both"/>
            </w:pPr>
          </w:p>
          <w:p w14:paraId="52BE119D" w14:textId="77777777" w:rsidR="00171C19" w:rsidRDefault="00171C19">
            <w:pPr>
              <w:spacing w:line="256" w:lineRule="auto"/>
              <w:ind w:left="710"/>
              <w:jc w:val="both"/>
              <w:rPr>
                <w:b/>
                <w:bCs/>
              </w:rPr>
            </w:pPr>
            <w:r>
              <w:rPr>
                <w:b/>
                <w:bCs/>
              </w:rPr>
              <w:t xml:space="preserve">9. Executarea contractelor subsecvente </w:t>
            </w:r>
          </w:p>
          <w:p w14:paraId="60B690CB" w14:textId="77777777" w:rsidR="00171C19" w:rsidRDefault="00171C19">
            <w:pPr>
              <w:spacing w:line="256" w:lineRule="auto"/>
              <w:ind w:left="710"/>
              <w:jc w:val="both"/>
              <w:rPr>
                <w:b/>
                <w:bCs/>
              </w:rPr>
            </w:pPr>
          </w:p>
          <w:p w14:paraId="56DDB701" w14:textId="77777777" w:rsidR="00171C19" w:rsidRDefault="00171C19">
            <w:pPr>
              <w:spacing w:line="256" w:lineRule="auto"/>
              <w:jc w:val="both"/>
            </w:pPr>
            <w:r>
              <w:t>9.1 Executarea contractelor subsecvente va începe din momentul încheierii acestora.</w:t>
            </w:r>
          </w:p>
          <w:p w14:paraId="12C2737D" w14:textId="77777777" w:rsidR="00171C19" w:rsidRDefault="00171C19">
            <w:pPr>
              <w:spacing w:line="256" w:lineRule="auto"/>
              <w:jc w:val="both"/>
            </w:pPr>
            <w:r>
              <w:t>9.2 Furnizorul/Prestatorul are obligaţia de a începe livrarea bunurilor/prestarea serviciilor în timpul cel mai scurt rezonabil posibil de la primirea comenzii;</w:t>
            </w:r>
          </w:p>
          <w:p w14:paraId="48D538E2" w14:textId="77777777" w:rsidR="00171C19" w:rsidRDefault="00171C19">
            <w:pPr>
              <w:spacing w:line="256" w:lineRule="auto"/>
              <w:jc w:val="both"/>
            </w:pPr>
          </w:p>
          <w:p w14:paraId="36F411F7" w14:textId="77777777" w:rsidR="00171C19" w:rsidRDefault="00171C19">
            <w:pPr>
              <w:spacing w:line="256" w:lineRule="auto"/>
              <w:ind w:left="710"/>
              <w:jc w:val="both"/>
              <w:rPr>
                <w:b/>
                <w:bCs/>
              </w:rPr>
            </w:pPr>
            <w:r>
              <w:rPr>
                <w:b/>
                <w:bCs/>
              </w:rPr>
              <w:t xml:space="preserve">10. Obligaţiile principale ale furnizorului/prestatorului după încheierea contractului subsecvent </w:t>
            </w:r>
          </w:p>
          <w:p w14:paraId="4C61FEBB" w14:textId="77777777" w:rsidR="00171C19" w:rsidRDefault="00171C19">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6762924" w14:textId="77777777" w:rsidR="00171C19" w:rsidRDefault="00171C19">
            <w:pPr>
              <w:spacing w:line="256" w:lineRule="auto"/>
              <w:jc w:val="both"/>
            </w:pPr>
          </w:p>
          <w:p w14:paraId="5E1548C8" w14:textId="77777777" w:rsidR="00171C19" w:rsidRDefault="00171C19">
            <w:pPr>
              <w:spacing w:line="256" w:lineRule="auto"/>
              <w:ind w:left="710"/>
              <w:jc w:val="both"/>
              <w:rPr>
                <w:b/>
                <w:bCs/>
              </w:rPr>
            </w:pPr>
            <w:r>
              <w:rPr>
                <w:b/>
                <w:bCs/>
              </w:rPr>
              <w:t>11. Litigii</w:t>
            </w:r>
          </w:p>
          <w:p w14:paraId="71960069" w14:textId="77777777" w:rsidR="00171C19" w:rsidRDefault="00171C19">
            <w:pPr>
              <w:spacing w:line="256" w:lineRule="auto"/>
              <w:ind w:left="710"/>
              <w:jc w:val="both"/>
              <w:rPr>
                <w:b/>
                <w:bCs/>
              </w:rPr>
            </w:pPr>
          </w:p>
          <w:p w14:paraId="229AC198" w14:textId="77777777" w:rsidR="00171C19" w:rsidRDefault="00171C19">
            <w:pPr>
              <w:spacing w:line="256" w:lineRule="auto"/>
              <w:jc w:val="both"/>
            </w:pPr>
            <w:r>
              <w:t>11.1 Litigiile ce pot apărea ca urmare a aplicării şi interpretării prevederilor prezentului acord - cadru se vor soluţiona pe cale amiabilă.</w:t>
            </w:r>
          </w:p>
          <w:p w14:paraId="2601AB07" w14:textId="77777777" w:rsidR="00171C19" w:rsidRDefault="00171C19">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90AF7F9" w14:textId="77777777" w:rsidR="00171C19" w:rsidRDefault="00171C19">
            <w:pPr>
              <w:spacing w:line="256" w:lineRule="auto"/>
              <w:jc w:val="both"/>
            </w:pPr>
            <w:r>
              <w:t>Părţile au încheiat astăzi, ________20__, prezentul acord-cadru, în ___ exemplare toate având aceeaşi putere juridică.</w:t>
            </w:r>
          </w:p>
          <w:p w14:paraId="24D7C96D" w14:textId="77777777" w:rsidR="00171C19" w:rsidRDefault="00171C19">
            <w:pPr>
              <w:spacing w:line="256" w:lineRule="auto"/>
              <w:jc w:val="both"/>
            </w:pPr>
            <w:r>
              <w:t>Prezentul Acord – cadru  se consideră încheiat şi intră în vigoare la data semnării lui de către Părţi, fiind valabil până la „__” _______________ 20__.</w:t>
            </w:r>
          </w:p>
          <w:p w14:paraId="05571665" w14:textId="77777777" w:rsidR="00171C19" w:rsidRDefault="00171C19">
            <w:pPr>
              <w:spacing w:line="256" w:lineRule="auto"/>
              <w:jc w:val="both"/>
            </w:pPr>
          </w:p>
          <w:p w14:paraId="7902D237" w14:textId="77777777" w:rsidR="00171C19" w:rsidRDefault="00171C19">
            <w:pPr>
              <w:spacing w:line="256" w:lineRule="auto"/>
              <w:jc w:val="both"/>
            </w:pPr>
          </w:p>
          <w:p w14:paraId="7C478AA7" w14:textId="77777777" w:rsidR="00171C19" w:rsidRDefault="00171C19">
            <w:pPr>
              <w:spacing w:line="256" w:lineRule="auto"/>
              <w:jc w:val="both"/>
            </w:pPr>
          </w:p>
          <w:p w14:paraId="5F9F207A" w14:textId="77777777" w:rsidR="00171C19" w:rsidRDefault="00171C19">
            <w:pPr>
              <w:spacing w:line="256" w:lineRule="auto"/>
              <w:jc w:val="both"/>
            </w:pPr>
          </w:p>
          <w:p w14:paraId="76ADD33D" w14:textId="77777777" w:rsidR="00171C19" w:rsidRDefault="00171C19">
            <w:pPr>
              <w:spacing w:line="256" w:lineRule="auto"/>
              <w:jc w:val="both"/>
            </w:pPr>
          </w:p>
          <w:p w14:paraId="058DD315" w14:textId="77777777" w:rsidR="00171C19" w:rsidRDefault="00171C19">
            <w:pPr>
              <w:spacing w:line="256" w:lineRule="auto"/>
              <w:jc w:val="both"/>
            </w:pPr>
          </w:p>
          <w:p w14:paraId="2CE7934A" w14:textId="77777777" w:rsidR="00171C19" w:rsidRDefault="00171C19">
            <w:pPr>
              <w:spacing w:line="256" w:lineRule="auto"/>
              <w:jc w:val="both"/>
            </w:pPr>
          </w:p>
          <w:p w14:paraId="4B0A3C5F" w14:textId="77777777" w:rsidR="00171C19" w:rsidRDefault="00171C19">
            <w:pPr>
              <w:spacing w:line="256" w:lineRule="auto"/>
              <w:jc w:val="both"/>
            </w:pPr>
          </w:p>
          <w:p w14:paraId="62BAF515" w14:textId="77777777" w:rsidR="00171C19" w:rsidRDefault="00171C19">
            <w:pPr>
              <w:spacing w:line="256" w:lineRule="auto"/>
              <w:jc w:val="both"/>
            </w:pPr>
            <w:r>
              <w:t>Promitent-achizitor,                                              Promitent-furnizor/prestator,</w:t>
            </w:r>
          </w:p>
          <w:p w14:paraId="39590809" w14:textId="77777777" w:rsidR="00171C19" w:rsidRDefault="00171C19">
            <w:pPr>
              <w:spacing w:line="256" w:lineRule="auto"/>
              <w:jc w:val="both"/>
            </w:pPr>
            <w:r>
              <w:t xml:space="preserve">              ...........................                                                     ..........................</w:t>
            </w:r>
          </w:p>
          <w:p w14:paraId="27962035" w14:textId="77777777" w:rsidR="00171C19" w:rsidRDefault="00171C19">
            <w:pPr>
              <w:spacing w:line="256" w:lineRule="auto"/>
              <w:jc w:val="both"/>
            </w:pPr>
            <w:r>
              <w:t xml:space="preserve">                                                                                                                                                                 (semnatura autorizata)                                              (semnatura autorizata)</w:t>
            </w:r>
          </w:p>
          <w:p w14:paraId="455E4A0D" w14:textId="77777777" w:rsidR="00171C19" w:rsidRDefault="00171C19">
            <w:pPr>
              <w:spacing w:line="256" w:lineRule="auto"/>
              <w:jc w:val="both"/>
            </w:pPr>
            <w:r>
              <w:t xml:space="preserve">                                                                                                   </w:t>
            </w:r>
          </w:p>
          <w:p w14:paraId="4D4BA26C" w14:textId="77777777" w:rsidR="00171C19" w:rsidRDefault="00171C19">
            <w:pPr>
              <w:spacing w:line="256" w:lineRule="auto"/>
              <w:jc w:val="both"/>
            </w:pPr>
          </w:p>
          <w:p w14:paraId="69A2F0EF" w14:textId="77777777" w:rsidR="00171C19" w:rsidRDefault="00171C19">
            <w:pPr>
              <w:spacing w:line="256" w:lineRule="auto"/>
              <w:jc w:val="both"/>
            </w:pPr>
          </w:p>
          <w:p w14:paraId="2B01E9A7" w14:textId="77777777" w:rsidR="00171C19" w:rsidRDefault="00171C19">
            <w:pPr>
              <w:spacing w:line="256" w:lineRule="auto"/>
              <w:jc w:val="both"/>
            </w:pPr>
          </w:p>
          <w:p w14:paraId="036D6392" w14:textId="77777777" w:rsidR="00171C19" w:rsidRDefault="00171C19">
            <w:pPr>
              <w:spacing w:line="256" w:lineRule="auto"/>
              <w:jc w:val="both"/>
            </w:pPr>
            <w:r>
              <w:t>Promitent-achizitor,                                              Promitent-furnizor /prestator,</w:t>
            </w:r>
          </w:p>
          <w:p w14:paraId="1691787C" w14:textId="77777777" w:rsidR="00171C19" w:rsidRDefault="00171C19">
            <w:pPr>
              <w:spacing w:line="256" w:lineRule="auto"/>
              <w:jc w:val="both"/>
            </w:pPr>
            <w:r>
              <w:t xml:space="preserve">              ...........................                                                     ...........................</w:t>
            </w:r>
          </w:p>
          <w:p w14:paraId="65C7F979" w14:textId="77777777" w:rsidR="00171C19" w:rsidRDefault="00171C19">
            <w:pPr>
              <w:spacing w:line="256" w:lineRule="auto"/>
              <w:jc w:val="both"/>
            </w:pPr>
          </w:p>
          <w:p w14:paraId="43BA7B49" w14:textId="77777777" w:rsidR="00171C19" w:rsidRDefault="00171C19">
            <w:pPr>
              <w:spacing w:line="256" w:lineRule="auto"/>
              <w:jc w:val="both"/>
            </w:pPr>
            <w:r>
              <w:t xml:space="preserve">                                                                                                                                                                 (semnatura autorizata)                                              (semnatura autorizata)</w:t>
            </w:r>
          </w:p>
          <w:p w14:paraId="641881AC" w14:textId="77777777" w:rsidR="00171C19" w:rsidRDefault="00171C19">
            <w:pPr>
              <w:spacing w:line="256" w:lineRule="auto"/>
              <w:jc w:val="both"/>
            </w:pPr>
            <w:r>
              <w:t xml:space="preserve">                                                                                         </w:t>
            </w:r>
          </w:p>
          <w:p w14:paraId="1B33A1BE" w14:textId="77777777" w:rsidR="00171C19" w:rsidRDefault="00171C19">
            <w:pPr>
              <w:spacing w:line="256" w:lineRule="auto"/>
              <w:jc w:val="both"/>
            </w:pPr>
          </w:p>
          <w:p w14:paraId="26D0ABF9" w14:textId="77777777" w:rsidR="00171C19" w:rsidRDefault="00171C19">
            <w:pPr>
              <w:spacing w:line="256" w:lineRule="auto"/>
              <w:jc w:val="both"/>
            </w:pPr>
          </w:p>
          <w:p w14:paraId="2E6240E8" w14:textId="77777777" w:rsidR="00171C19" w:rsidRDefault="00171C19">
            <w:pPr>
              <w:spacing w:line="256" w:lineRule="auto"/>
              <w:jc w:val="both"/>
            </w:pPr>
            <w:r>
              <w:t>Promitent-achizitor,                                              Promitent-furnizor /prestator,</w:t>
            </w:r>
          </w:p>
          <w:p w14:paraId="0A60C8C5" w14:textId="77777777" w:rsidR="00171C19" w:rsidRDefault="00171C19">
            <w:pPr>
              <w:spacing w:line="256" w:lineRule="auto"/>
              <w:jc w:val="both"/>
            </w:pPr>
            <w:r>
              <w:t xml:space="preserve">              ...........................                                                     ...........................</w:t>
            </w:r>
          </w:p>
          <w:p w14:paraId="3E02E1CB" w14:textId="77777777" w:rsidR="00171C19" w:rsidRDefault="00171C19">
            <w:pPr>
              <w:spacing w:line="256" w:lineRule="auto"/>
              <w:jc w:val="both"/>
            </w:pPr>
          </w:p>
          <w:p w14:paraId="0F9CF361" w14:textId="77777777" w:rsidR="00171C19" w:rsidRDefault="00171C19">
            <w:pPr>
              <w:spacing w:line="256" w:lineRule="auto"/>
              <w:jc w:val="both"/>
            </w:pPr>
            <w:r>
              <w:t xml:space="preserve">                                                                                                                                                                 (semnatura autorizata)                                              (semnatura autorizata)</w:t>
            </w:r>
          </w:p>
          <w:p w14:paraId="1331806C" w14:textId="77777777" w:rsidR="00171C19" w:rsidRDefault="00171C19">
            <w:pPr>
              <w:spacing w:line="256" w:lineRule="auto"/>
              <w:jc w:val="both"/>
            </w:pPr>
            <w:r>
              <w:t xml:space="preserve">                                                                                                    </w:t>
            </w:r>
          </w:p>
          <w:p w14:paraId="6D185AD7" w14:textId="77777777" w:rsidR="00171C19" w:rsidRDefault="00171C19">
            <w:pPr>
              <w:spacing w:line="256" w:lineRule="auto"/>
              <w:jc w:val="both"/>
              <w:rPr>
                <w:sz w:val="28"/>
                <w:szCs w:val="28"/>
              </w:rPr>
            </w:pPr>
          </w:p>
          <w:p w14:paraId="5A61DF5E" w14:textId="77777777" w:rsidR="00171C19" w:rsidRDefault="00171C19">
            <w:pPr>
              <w:spacing w:line="256" w:lineRule="auto"/>
              <w:jc w:val="both"/>
            </w:pPr>
          </w:p>
          <w:p w14:paraId="77C2FD53" w14:textId="77777777" w:rsidR="00171C19" w:rsidRDefault="00171C19">
            <w:pPr>
              <w:spacing w:line="256" w:lineRule="auto"/>
              <w:jc w:val="both"/>
            </w:pPr>
          </w:p>
          <w:p w14:paraId="0E7D53BD" w14:textId="77777777" w:rsidR="00171C19" w:rsidRDefault="00171C19">
            <w:pPr>
              <w:spacing w:line="256" w:lineRule="auto"/>
              <w:jc w:val="both"/>
            </w:pPr>
          </w:p>
          <w:p w14:paraId="7902336D" w14:textId="77777777" w:rsidR="00171C19" w:rsidRDefault="00171C19">
            <w:pPr>
              <w:spacing w:line="256" w:lineRule="auto"/>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539EE" w14:textId="77777777" w:rsidR="008663AB" w:rsidRDefault="008663AB" w:rsidP="00A20ACF">
      <w:r>
        <w:separator/>
      </w:r>
    </w:p>
  </w:endnote>
  <w:endnote w:type="continuationSeparator" w:id="0">
    <w:p w14:paraId="1F45A81D" w14:textId="77777777" w:rsidR="008663AB" w:rsidRDefault="008663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3EED5" w14:textId="77777777" w:rsidR="008663AB" w:rsidRDefault="008663AB" w:rsidP="00A20ACF">
      <w:r>
        <w:separator/>
      </w:r>
    </w:p>
  </w:footnote>
  <w:footnote w:type="continuationSeparator" w:id="0">
    <w:p w14:paraId="081066E3" w14:textId="77777777" w:rsidR="008663AB" w:rsidRDefault="008663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 w:numId="51" w16cid:durableId="1456347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43309099">
    <w:abstractNumId w:val="4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C19"/>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57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6C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3AB"/>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63A"/>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0B50"/>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171C1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51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60</Pages>
  <Words>20650</Words>
  <Characters>119770</Characters>
  <Application>Microsoft Office Word</Application>
  <DocSecurity>0</DocSecurity>
  <Lines>998</Lines>
  <Paragraphs>280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4</cp:revision>
  <cp:lastPrinted>2021-06-01T11:52:00Z</cp:lastPrinted>
  <dcterms:created xsi:type="dcterms:W3CDTF">2025-02-28T11:47:00Z</dcterms:created>
  <dcterms:modified xsi:type="dcterms:W3CDTF">2026-02-05T07:02:00Z</dcterms:modified>
</cp:coreProperties>
</file>