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40D784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99725E" w:rsidRPr="00004C83">
        <w:rPr>
          <w:noProof w:val="0"/>
          <w:lang w:val="en-US" w:eastAsia="ru-RU"/>
        </w:rPr>
        <w:t>69</w:t>
      </w:r>
      <w:r w:rsidRPr="00FF430B">
        <w:rPr>
          <w:noProof w:val="0"/>
          <w:lang w:val="ro-MD" w:eastAsia="ru-RU"/>
        </w:rPr>
        <w:t xml:space="preserve"> din </w:t>
      </w:r>
      <w:r w:rsidR="0099725E" w:rsidRPr="00004C83">
        <w:rPr>
          <w:noProof w:val="0"/>
          <w:lang w:val="en-US"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17671C">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7671C">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7671C">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7671C">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7671C">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7671C">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7671C">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7671C">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7671C">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7671C">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A68D2" w:rsidP="0017671C">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7671C">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7671C">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7671C">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7671C">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7671C">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7671C">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7671C">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7671C">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0CA57776" w:rsidR="000E4D7D" w:rsidRDefault="000E4D7D" w:rsidP="00615E49">
      <w:pPr>
        <w:spacing w:after="160" w:line="276" w:lineRule="auto"/>
        <w:rPr>
          <w:rFonts w:ascii="Calibri" w:eastAsia="Calibri" w:hAnsi="Calibri"/>
          <w:noProof w:val="0"/>
          <w:sz w:val="22"/>
          <w:szCs w:val="22"/>
          <w:lang w:val="ro-MD"/>
        </w:rPr>
      </w:pPr>
    </w:p>
    <w:p w14:paraId="42E49673" w14:textId="566C968A" w:rsidR="00004C83" w:rsidRDefault="00004C83" w:rsidP="00615E49">
      <w:pPr>
        <w:spacing w:after="160" w:line="276" w:lineRule="auto"/>
        <w:rPr>
          <w:rFonts w:ascii="Calibri" w:eastAsia="Calibri" w:hAnsi="Calibri"/>
          <w:noProof w:val="0"/>
          <w:sz w:val="22"/>
          <w:szCs w:val="22"/>
          <w:lang w:val="ro-MD"/>
        </w:rPr>
      </w:pPr>
    </w:p>
    <w:p w14:paraId="1ED80107" w14:textId="77777777" w:rsidR="00004C83" w:rsidRPr="00FF430B" w:rsidRDefault="00004C83"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14140BC4" w14:textId="77777777" w:rsidR="00DE149E" w:rsidRPr="00FF430B" w:rsidRDefault="00DE149E" w:rsidP="00DE149E">
      <w:pPr>
        <w:rPr>
          <w:lang w:val="ro-MD"/>
        </w:rPr>
      </w:pPr>
    </w:p>
    <w:p w14:paraId="4B52987E" w14:textId="2ABC13C6" w:rsidR="00BF4ECC" w:rsidRPr="00FF430B" w:rsidRDefault="00DE149E" w:rsidP="00F944C7">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shd w:val="clear" w:color="auto" w:fill="FFFFFF" w:themeFill="background1"/>
          <w:lang w:val="ro-MD" w:eastAsia="ru-RU"/>
        </w:rPr>
        <w:t xml:space="preserve"> </w:t>
      </w:r>
    </w:p>
    <w:p w14:paraId="54C887D5" w14:textId="77777777" w:rsidR="006456FD" w:rsidRPr="00FF430B" w:rsidRDefault="006456FD" w:rsidP="006456FD">
      <w:pPr>
        <w:pStyle w:val="Style3"/>
        <w:tabs>
          <w:tab w:val="left" w:pos="567"/>
        </w:tabs>
        <w:spacing w:before="0" w:beforeAutospacing="0" w:after="0"/>
        <w:ind w:left="0" w:firstLine="0"/>
        <w:rPr>
          <w:rFonts w:eastAsia="PMingLiU"/>
          <w:lang w:val="ro-MD" w:eastAsia="zh-CN"/>
        </w:rPr>
      </w:pPr>
    </w:p>
    <w:p w14:paraId="2CC9B657" w14:textId="77777777" w:rsidR="00036E7D" w:rsidRPr="00FF430B" w:rsidRDefault="00036E7D" w:rsidP="00036E7D">
      <w:pPr>
        <w:rPr>
          <w:lang w:val="ro-MD"/>
        </w:rPr>
      </w:pPr>
    </w:p>
    <w:p w14:paraId="5165014C" w14:textId="77777777" w:rsidR="00036E7D" w:rsidRPr="006442AD" w:rsidRDefault="00036E7D" w:rsidP="00036E7D">
      <w:pPr>
        <w:jc w:val="right"/>
        <w:rPr>
          <w:noProof w:val="0"/>
          <w:sz w:val="18"/>
          <w:szCs w:val="18"/>
          <w:lang w:val="ro-MD"/>
        </w:rPr>
      </w:pPr>
      <w:r w:rsidRPr="006442AD">
        <w:rPr>
          <w:noProof w:val="0"/>
          <w:sz w:val="18"/>
          <w:szCs w:val="18"/>
          <w:lang w:val="ro-MD"/>
        </w:rPr>
        <w:t>Anexa nr. 2</w:t>
      </w:r>
    </w:p>
    <w:p w14:paraId="2AEF9B59" w14:textId="77777777" w:rsidR="00036E7D" w:rsidRPr="006442AD" w:rsidRDefault="00036E7D" w:rsidP="00036E7D">
      <w:pPr>
        <w:jc w:val="right"/>
        <w:rPr>
          <w:noProof w:val="0"/>
          <w:sz w:val="18"/>
          <w:szCs w:val="18"/>
          <w:lang w:val="ro-MD"/>
        </w:rPr>
      </w:pPr>
      <w:r w:rsidRPr="006442AD">
        <w:rPr>
          <w:noProof w:val="0"/>
          <w:sz w:val="18"/>
          <w:szCs w:val="18"/>
          <w:lang w:val="ro-MD"/>
        </w:rPr>
        <w:t>la Documentația standard nr.69</w:t>
      </w:r>
    </w:p>
    <w:p w14:paraId="45277DE6" w14:textId="77777777" w:rsidR="00036E7D" w:rsidRPr="006442AD" w:rsidRDefault="00036E7D" w:rsidP="00036E7D">
      <w:pPr>
        <w:jc w:val="right"/>
        <w:rPr>
          <w:noProof w:val="0"/>
          <w:sz w:val="18"/>
          <w:szCs w:val="18"/>
          <w:lang w:val="ro-MD"/>
        </w:rPr>
      </w:pPr>
      <w:r w:rsidRPr="006442AD">
        <w:rPr>
          <w:noProof w:val="0"/>
          <w:sz w:val="18"/>
          <w:szCs w:val="18"/>
          <w:lang w:val="ro-MD"/>
        </w:rPr>
        <w:t>din 7 mai 2021</w:t>
      </w:r>
    </w:p>
    <w:p w14:paraId="1715AEDC" w14:textId="77777777" w:rsidR="00036E7D" w:rsidRPr="00FF430B" w:rsidRDefault="00036E7D" w:rsidP="00036E7D">
      <w:pPr>
        <w:spacing w:before="120"/>
        <w:jc w:val="center"/>
        <w:outlineLvl w:val="0"/>
        <w:rPr>
          <w:b/>
          <w:noProof w:val="0"/>
          <w:sz w:val="28"/>
          <w:szCs w:val="28"/>
          <w:lang w:val="ro-MD" w:eastAsia="ru-RU"/>
        </w:rPr>
      </w:pPr>
      <w:r w:rsidRPr="00FF430B">
        <w:rPr>
          <w:b/>
          <w:noProof w:val="0"/>
          <w:sz w:val="28"/>
          <w:szCs w:val="28"/>
          <w:lang w:val="ro-MD" w:eastAsia="ru-RU"/>
        </w:rPr>
        <w:t xml:space="preserve">ANUNȚ DE PARTICIPARE, </w:t>
      </w:r>
      <w:r>
        <w:rPr>
          <w:b/>
          <w:noProof w:val="0"/>
          <w:sz w:val="28"/>
          <w:szCs w:val="28"/>
          <w:lang w:val="ro-MD" w:eastAsia="ru-RU"/>
        </w:rPr>
        <w:t xml:space="preserve">                                                                                </w:t>
      </w:r>
      <w:r w:rsidRPr="005F7BFE">
        <w:rPr>
          <w:noProof w:val="0"/>
          <w:sz w:val="28"/>
          <w:szCs w:val="28"/>
          <w:lang w:val="ro-MD" w:eastAsia="ru-RU"/>
        </w:rPr>
        <w:t>INCLUSIV PENTRU PROCEDURILE DE PRESELECȚIE/</w:t>
      </w:r>
      <w:r>
        <w:rPr>
          <w:noProof w:val="0"/>
          <w:sz w:val="28"/>
          <w:szCs w:val="28"/>
          <w:lang w:val="ro-MD" w:eastAsia="ru-RU"/>
        </w:rPr>
        <w:t xml:space="preserve">                          </w:t>
      </w:r>
      <w:r w:rsidRPr="005F7BFE">
        <w:rPr>
          <w:noProof w:val="0"/>
          <w:sz w:val="28"/>
          <w:szCs w:val="28"/>
          <w:lang w:val="ro-MD" w:eastAsia="ru-RU"/>
        </w:rPr>
        <w:t>PROCEDURILE NEGOCIATE</w:t>
      </w:r>
    </w:p>
    <w:p w14:paraId="35E1DA48" w14:textId="77777777" w:rsidR="00036E7D" w:rsidRPr="00FF430B" w:rsidRDefault="00036E7D" w:rsidP="00036E7D">
      <w:pPr>
        <w:rPr>
          <w:noProof w:val="0"/>
          <w:sz w:val="20"/>
          <w:szCs w:val="20"/>
          <w:lang w:val="ro-MD" w:eastAsia="ru-RU"/>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253"/>
      </w:tblGrid>
      <w:tr w:rsidR="00036E7D" w:rsidRPr="000F2C40" w14:paraId="248F8859" w14:textId="77777777" w:rsidTr="00E937C4">
        <w:trPr>
          <w:trHeight w:val="286"/>
        </w:trPr>
        <w:tc>
          <w:tcPr>
            <w:tcW w:w="8253" w:type="dxa"/>
          </w:tcPr>
          <w:p w14:paraId="347FC403" w14:textId="77777777" w:rsidR="00036E7D" w:rsidRPr="000F2C40" w:rsidRDefault="00036E7D" w:rsidP="00E937C4">
            <w:pPr>
              <w:shd w:val="clear" w:color="auto" w:fill="FFFFFF" w:themeFill="background1"/>
              <w:spacing w:before="120"/>
              <w:rPr>
                <w:b/>
                <w:bCs/>
                <w:noProof w:val="0"/>
                <w:sz w:val="28"/>
                <w:szCs w:val="28"/>
                <w:u w:val="single"/>
                <w:shd w:val="clear" w:color="auto" w:fill="FFFFFF" w:themeFill="background1"/>
                <w:lang w:val="ru-RU" w:eastAsia="ru-RU"/>
              </w:rPr>
            </w:pPr>
            <w:r w:rsidRPr="00FF430B">
              <w:rPr>
                <w:b/>
                <w:noProof w:val="0"/>
                <w:lang w:val="ro-MD" w:eastAsia="ru-RU"/>
              </w:rPr>
              <w:t>privind achiziționarea</w:t>
            </w:r>
            <w:r w:rsidRPr="000F2C40">
              <w:rPr>
                <w:b/>
                <w:bCs/>
                <w:noProof w:val="0"/>
                <w:sz w:val="28"/>
                <w:szCs w:val="28"/>
                <w:u w:val="single"/>
                <w:shd w:val="clear" w:color="auto" w:fill="FFFFFF" w:themeFill="background1"/>
                <w:lang w:val="ru-RU" w:eastAsia="ru-RU"/>
              </w:rPr>
              <w:t xml:space="preserve"> </w:t>
            </w:r>
            <w:r w:rsidRPr="00C021C1">
              <w:rPr>
                <w:b/>
                <w:bCs/>
                <w:i/>
                <w:iCs/>
                <w:noProof w:val="0"/>
                <w:sz w:val="28"/>
                <w:szCs w:val="28"/>
                <w:u w:val="single"/>
                <w:shd w:val="clear" w:color="auto" w:fill="FFFFFF" w:themeFill="background1"/>
                <w:lang w:val="ru-RU" w:eastAsia="ru-RU"/>
              </w:rPr>
              <w:t>Ремонтные работы в детском саду № 5, в группе "Гномики" мун. Чадыр Лунга</w:t>
            </w:r>
          </w:p>
        </w:tc>
      </w:tr>
    </w:tbl>
    <w:p w14:paraId="316E8F55" w14:textId="77777777" w:rsidR="00036E7D" w:rsidRPr="00BE44F9" w:rsidRDefault="00036E7D" w:rsidP="00036E7D">
      <w:pPr>
        <w:shd w:val="clear" w:color="auto" w:fill="FFFFFF" w:themeFill="background1"/>
        <w:spacing w:before="120"/>
        <w:rPr>
          <w:b/>
          <w:noProof w:val="0"/>
          <w:lang w:val="en-US" w:eastAsia="ru-RU"/>
        </w:rPr>
      </w:pPr>
      <w:r w:rsidRPr="00FF430B">
        <w:rPr>
          <w:b/>
          <w:noProof w:val="0"/>
          <w:lang w:val="ro-MD" w:eastAsia="ru-RU"/>
        </w:rPr>
        <w:br/>
        <w:t>prin procedura de achiziție</w:t>
      </w:r>
      <w:r w:rsidRPr="00BE44F9">
        <w:rPr>
          <w:b/>
          <w:noProof w:val="0"/>
          <w:lang w:val="en-US" w:eastAsia="ru-RU"/>
        </w:rPr>
        <w:t xml:space="preserve"> </w:t>
      </w:r>
      <w:r w:rsidRPr="0063490D">
        <w:rPr>
          <w:noProof w:val="0"/>
          <w:sz w:val="28"/>
          <w:szCs w:val="28"/>
          <w:u w:val="single"/>
          <w:lang w:val="ro-MD" w:eastAsia="ru-RU"/>
        </w:rPr>
        <w:t>Cererea ofertelor de prețuri</w:t>
      </w:r>
      <w:r w:rsidRPr="0063490D">
        <w:rPr>
          <w:b/>
          <w:noProof w:val="0"/>
          <w:sz w:val="28"/>
          <w:szCs w:val="28"/>
          <w:u w:val="single"/>
          <w:lang w:val="ro-MD" w:eastAsia="ru-RU"/>
        </w:rPr>
        <w:br/>
      </w:r>
      <w:r w:rsidRPr="00FF430B">
        <w:rPr>
          <w:noProof w:val="0"/>
          <w:sz w:val="20"/>
          <w:lang w:val="ro-MD" w:eastAsia="ru-RU"/>
        </w:rPr>
        <w:t xml:space="preserve">                                                          (tipul procedurii de achiziție)</w:t>
      </w:r>
    </w:p>
    <w:p w14:paraId="797D70EA" w14:textId="77777777" w:rsidR="00036E7D" w:rsidRPr="00C11B6B" w:rsidRDefault="00036E7D" w:rsidP="00036E7D">
      <w:pPr>
        <w:tabs>
          <w:tab w:val="left" w:pos="284"/>
          <w:tab w:val="right" w:pos="9531"/>
        </w:tabs>
        <w:spacing w:before="120"/>
        <w:rPr>
          <w:b/>
          <w:noProof w:val="0"/>
          <w:sz w:val="10"/>
          <w:szCs w:val="10"/>
          <w:lang w:val="en-US"/>
        </w:rPr>
      </w:pPr>
    </w:p>
    <w:p w14:paraId="5C61B452" w14:textId="77777777" w:rsidR="00036E7D" w:rsidRPr="009F3382" w:rsidRDefault="00036E7D" w:rsidP="00036E7D">
      <w:pPr>
        <w:tabs>
          <w:tab w:val="left" w:pos="284"/>
          <w:tab w:val="right" w:pos="9531"/>
        </w:tabs>
        <w:spacing w:before="120"/>
        <w:rPr>
          <w:b/>
          <w:noProof w:val="0"/>
          <w:lang w:val="en-US"/>
        </w:rPr>
      </w:pPr>
      <w:r w:rsidRPr="009F3382">
        <w:rPr>
          <w:b/>
          <w:noProof w:val="0"/>
          <w:lang w:val="en-US"/>
        </w:rPr>
        <w:t xml:space="preserve">*Procedura a fost inclusă în planul de achiziții publice a autorității contractante </w:t>
      </w:r>
      <w:r w:rsidRPr="009F3382">
        <w:rPr>
          <w:bCs/>
          <w:noProof w:val="0"/>
          <w:lang w:val="en-US"/>
        </w:rPr>
        <w:t>(Da/Nu):</w:t>
      </w:r>
      <w:r w:rsidRPr="009F3382">
        <w:rPr>
          <w:b/>
          <w:noProof w:val="0"/>
          <w:lang w:val="en-US"/>
        </w:rPr>
        <w:t xml:space="preserve"> Da </w:t>
      </w:r>
    </w:p>
    <w:p w14:paraId="2B4F9C9C" w14:textId="77777777" w:rsidR="00036E7D" w:rsidRPr="00C11B6B" w:rsidRDefault="00036E7D" w:rsidP="00036E7D">
      <w:pPr>
        <w:shd w:val="clear" w:color="auto" w:fill="FFFFFF" w:themeFill="background1"/>
        <w:tabs>
          <w:tab w:val="left" w:pos="284"/>
          <w:tab w:val="right" w:pos="426"/>
        </w:tabs>
        <w:spacing w:before="120"/>
        <w:rPr>
          <w:b/>
          <w:noProof w:val="0"/>
          <w:sz w:val="22"/>
          <w:szCs w:val="22"/>
          <w:highlight w:val="green"/>
          <w:lang w:val="en-US"/>
        </w:rPr>
      </w:pPr>
      <w:r w:rsidRPr="009F3382">
        <w:rPr>
          <w:b/>
          <w:noProof w:val="0"/>
          <w:lang w:val="en-US"/>
        </w:rPr>
        <w:t>Link-ul către planul de achiziții publice publicat:</w:t>
      </w:r>
      <w:r w:rsidRPr="000F2C40">
        <w:rPr>
          <w:sz w:val="20"/>
          <w:szCs w:val="20"/>
        </w:rPr>
        <w:t xml:space="preserve"> </w:t>
      </w:r>
      <w:hyperlink r:id="rId13" w:history="1">
        <w:r w:rsidRPr="000F2C40">
          <w:rPr>
            <w:rStyle w:val="af3"/>
            <w:sz w:val="20"/>
            <w:szCs w:val="20"/>
          </w:rPr>
          <w:t>https://ceadir-lunga.md/webportal/?q=node/1145</w:t>
        </w:r>
      </w:hyperlink>
      <w:r w:rsidRPr="000F2C40">
        <w:rPr>
          <w:sz w:val="20"/>
          <w:szCs w:val="20"/>
        </w:rPr>
        <w:t xml:space="preserve"> </w:t>
      </w:r>
    </w:p>
    <w:p w14:paraId="2837D8F3" w14:textId="77777777" w:rsidR="00036E7D" w:rsidRPr="00C11B6B" w:rsidRDefault="00036E7D" w:rsidP="00036E7D">
      <w:pPr>
        <w:shd w:val="clear" w:color="auto" w:fill="FFFFFF" w:themeFill="background1"/>
        <w:tabs>
          <w:tab w:val="left" w:pos="284"/>
          <w:tab w:val="right" w:pos="9531"/>
        </w:tabs>
        <w:spacing w:before="120"/>
        <w:ind w:left="284"/>
        <w:rPr>
          <w:b/>
          <w:noProof w:val="0"/>
          <w:sz w:val="10"/>
          <w:szCs w:val="10"/>
          <w:lang w:val="en-US" w:eastAsia="ru-RU"/>
        </w:rPr>
      </w:pPr>
    </w:p>
    <w:p w14:paraId="018AB8AC" w14:textId="77777777" w:rsidR="00036E7D" w:rsidRPr="00FF430B" w:rsidRDefault="00036E7D" w:rsidP="00036E7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Pr="003C6B74">
        <w:rPr>
          <w:noProof w:val="0"/>
          <w:u w:val="single"/>
          <w:lang w:eastAsia="ru-RU"/>
        </w:rPr>
        <w:t>Primaria mun. Ceadir-Lunga</w:t>
      </w:r>
    </w:p>
    <w:p w14:paraId="41DB6285" w14:textId="77777777" w:rsidR="00036E7D" w:rsidRPr="00122935" w:rsidRDefault="00036E7D" w:rsidP="00036E7D">
      <w:pPr>
        <w:numPr>
          <w:ilvl w:val="0"/>
          <w:numId w:val="23"/>
        </w:numPr>
        <w:shd w:val="clear" w:color="auto" w:fill="FFFFFF" w:themeFill="background1"/>
        <w:tabs>
          <w:tab w:val="left" w:pos="284"/>
          <w:tab w:val="right" w:pos="9531"/>
        </w:tabs>
        <w:spacing w:before="120"/>
        <w:ind w:left="284" w:hanging="284"/>
        <w:rPr>
          <w:b/>
          <w:noProof w:val="0"/>
          <w:shd w:val="clear" w:color="auto" w:fill="FFFFFF" w:themeFill="background1"/>
          <w:lang w:val="ru-RU" w:eastAsia="ru-RU"/>
        </w:rPr>
      </w:pPr>
      <w:r w:rsidRPr="00122935">
        <w:rPr>
          <w:b/>
          <w:noProof w:val="0"/>
          <w:lang w:val="ro-MD" w:eastAsia="ru-RU"/>
        </w:rPr>
        <w:t xml:space="preserve">IDNO: </w:t>
      </w:r>
      <w:r w:rsidRPr="00122935">
        <w:rPr>
          <w:b/>
          <w:noProof w:val="0"/>
          <w:shd w:val="clear" w:color="auto" w:fill="FFFFFF" w:themeFill="background1"/>
          <w:lang w:val="ru-RU" w:eastAsia="ru-RU"/>
        </w:rPr>
        <w:t> </w:t>
      </w:r>
      <w:r w:rsidRPr="003C6B74">
        <w:rPr>
          <w:noProof w:val="0"/>
          <w:u w:val="single"/>
          <w:shd w:val="clear" w:color="auto" w:fill="FFFFFF" w:themeFill="background1"/>
          <w:lang w:val="ru-RU" w:eastAsia="ru-RU"/>
        </w:rPr>
        <w:t>1007601004434</w:t>
      </w:r>
    </w:p>
    <w:p w14:paraId="185F5F76" w14:textId="77777777" w:rsidR="00036E7D" w:rsidRPr="00FF430B" w:rsidRDefault="00036E7D" w:rsidP="00036E7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3C6B74">
        <w:rPr>
          <w:noProof w:val="0"/>
          <w:u w:val="single"/>
          <w:shd w:val="clear" w:color="auto" w:fill="FFFFFF" w:themeFill="background1"/>
          <w:lang w:eastAsia="ru-RU"/>
        </w:rPr>
        <w:t>mun. Ceadir-Lunga, str. Lenin, 91</w:t>
      </w:r>
    </w:p>
    <w:p w14:paraId="1DDDFA53" w14:textId="77777777" w:rsidR="00036E7D" w:rsidRPr="00FF430B" w:rsidRDefault="00036E7D" w:rsidP="00036E7D">
      <w:pPr>
        <w:numPr>
          <w:ilvl w:val="0"/>
          <w:numId w:val="23"/>
        </w:numPr>
        <w:shd w:val="clear" w:color="auto" w:fill="FFFFFF" w:themeFill="background1"/>
        <w:tabs>
          <w:tab w:val="left" w:pos="284"/>
          <w:tab w:val="right" w:pos="9531"/>
        </w:tabs>
        <w:spacing w:before="120"/>
        <w:ind w:left="360"/>
        <w:rPr>
          <w:b/>
          <w:noProof w:val="0"/>
          <w:lang w:val="ro-MD" w:eastAsia="ru-RU"/>
        </w:rPr>
      </w:pPr>
      <w:r w:rsidRPr="00FF430B">
        <w:rPr>
          <w:b/>
          <w:noProof w:val="0"/>
          <w:lang w:val="ro-MD" w:eastAsia="ru-RU"/>
        </w:rPr>
        <w:t xml:space="preserve">Numărul de telefon/fax: </w:t>
      </w:r>
      <w:r w:rsidRPr="00CB2196">
        <w:rPr>
          <w:rFonts w:eastAsia="Calibri"/>
          <w:noProof w:val="0"/>
          <w:u w:val="single"/>
          <w:lang w:val="ru-RU"/>
        </w:rPr>
        <w:t xml:space="preserve">0(291) </w:t>
      </w:r>
      <w:r>
        <w:rPr>
          <w:rFonts w:eastAsia="Calibri"/>
          <w:noProof w:val="0"/>
          <w:u w:val="single"/>
          <w:lang w:val="en-US"/>
        </w:rPr>
        <w:t>8-14-54</w:t>
      </w:r>
    </w:p>
    <w:p w14:paraId="67D90E6D" w14:textId="77777777" w:rsidR="00036E7D" w:rsidRPr="00FF430B" w:rsidRDefault="00036E7D" w:rsidP="00036E7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4" w:history="1">
        <w:r w:rsidRPr="005C35D8">
          <w:rPr>
            <w:rStyle w:val="af3"/>
            <w:noProof w:val="0"/>
            <w:u w:val="none"/>
            <w:shd w:val="clear" w:color="auto" w:fill="FFFFFF" w:themeFill="background1"/>
            <w:lang w:val="en-US" w:eastAsia="ru-RU"/>
          </w:rPr>
          <w:t>primaria.ceadirlunga.achizitii@gmail.com</w:t>
        </w:r>
      </w:hyperlink>
      <w:r w:rsidRPr="005C35D8">
        <w:rPr>
          <w:noProof w:val="0"/>
          <w:shd w:val="clear" w:color="auto" w:fill="FFFFFF" w:themeFill="background1"/>
          <w:lang w:val="en-US" w:eastAsia="ru-RU"/>
        </w:rPr>
        <w:t xml:space="preserve">;  </w:t>
      </w:r>
      <w:hyperlink r:id="rId15" w:history="1">
        <w:r w:rsidRPr="005C35D8">
          <w:rPr>
            <w:rStyle w:val="af3"/>
            <w:noProof w:val="0"/>
            <w:u w:val="none"/>
            <w:shd w:val="clear" w:color="auto" w:fill="FFFFFF" w:themeFill="background1"/>
            <w:lang w:val="en-US" w:eastAsia="ru-RU"/>
          </w:rPr>
          <w:t>https://ceadir-lunga.md/</w:t>
        </w:r>
      </w:hyperlink>
    </w:p>
    <w:p w14:paraId="0D0B685B" w14:textId="77777777" w:rsidR="00036E7D" w:rsidRPr="00FF430B" w:rsidRDefault="00036E7D" w:rsidP="00036E7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3C6B74">
        <w:rPr>
          <w:noProof w:val="0"/>
          <w:u w:val="single"/>
          <w:lang w:val="ro-MD" w:eastAsia="ru-RU"/>
        </w:rPr>
        <w:t xml:space="preserve">documentația de atribuire este anexată în cadrul </w:t>
      </w:r>
      <w:r w:rsidRPr="006E2764">
        <w:rPr>
          <w:noProof w:val="0"/>
          <w:u w:val="single"/>
          <w:lang w:val="ro-MD" w:eastAsia="ru-RU"/>
        </w:rPr>
        <w:t>procedurii în SIA</w:t>
      </w:r>
      <w:r w:rsidRPr="003C6B74">
        <w:rPr>
          <w:noProof w:val="0"/>
          <w:u w:val="single"/>
          <w:lang w:val="ro-MD" w:eastAsia="ru-RU"/>
        </w:rPr>
        <w:t xml:space="preserve"> RSAP</w:t>
      </w:r>
    </w:p>
    <w:p w14:paraId="09AF2F19" w14:textId="77777777" w:rsidR="00036E7D" w:rsidRPr="00FF430B" w:rsidRDefault="00036E7D" w:rsidP="00036E7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C6B74">
        <w:rPr>
          <w:noProof w:val="0"/>
          <w:u w:val="single"/>
          <w:lang w:val="ro-MD" w:eastAsia="ru-RU"/>
        </w:rPr>
        <w:t>Autoritate publică locală</w:t>
      </w:r>
    </w:p>
    <w:p w14:paraId="20AE82DD" w14:textId="77777777" w:rsidR="00036E7D" w:rsidRPr="00FF430B" w:rsidRDefault="00036E7D" w:rsidP="00036E7D">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656" w:type="dxa"/>
        <w:tblInd w:w="-455" w:type="dxa"/>
        <w:tblLayout w:type="fixed"/>
        <w:tblLook w:val="04A0" w:firstRow="1" w:lastRow="0" w:firstColumn="1" w:lastColumn="0" w:noHBand="0" w:noVBand="1"/>
      </w:tblPr>
      <w:tblGrid>
        <w:gridCol w:w="537"/>
        <w:gridCol w:w="764"/>
        <w:gridCol w:w="3969"/>
        <w:gridCol w:w="850"/>
        <w:gridCol w:w="709"/>
        <w:gridCol w:w="1985"/>
        <w:gridCol w:w="1842"/>
      </w:tblGrid>
      <w:tr w:rsidR="00036E7D" w:rsidRPr="00EC30C2" w14:paraId="7DB752CA" w14:textId="77777777" w:rsidTr="00E937C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1DF1546" w14:textId="77777777" w:rsidR="00036E7D" w:rsidRPr="00FF430B" w:rsidRDefault="00036E7D" w:rsidP="00E937C4">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46401916" w14:textId="77777777" w:rsidR="00036E7D" w:rsidRPr="00FF430B" w:rsidRDefault="00036E7D" w:rsidP="00E937C4">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40F4818" w14:textId="77777777" w:rsidR="00036E7D" w:rsidRPr="00FF430B" w:rsidRDefault="00036E7D" w:rsidP="00E937C4">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4D9828" w14:textId="77777777" w:rsidR="00036E7D" w:rsidRPr="006F056A" w:rsidRDefault="00036E7D" w:rsidP="00E937C4">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D335C3" w14:textId="77777777" w:rsidR="00036E7D" w:rsidRPr="006F056A" w:rsidRDefault="00036E7D" w:rsidP="00E937C4">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Canti</w:t>
            </w:r>
          </w:p>
          <w:p w14:paraId="31C23DCD" w14:textId="77777777" w:rsidR="00036E7D" w:rsidRPr="006F056A" w:rsidRDefault="00036E7D" w:rsidP="00E937C4">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tatea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3C9B1A6" w14:textId="77777777" w:rsidR="00036E7D" w:rsidRPr="00FF430B" w:rsidRDefault="00036E7D" w:rsidP="00E937C4">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BB0EE6A" w14:textId="77777777" w:rsidR="00036E7D" w:rsidRPr="00FF430B" w:rsidRDefault="00036E7D" w:rsidP="00E937C4">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036E7D" w:rsidRPr="00EC30C2" w14:paraId="3F8FAD4F" w14:textId="77777777" w:rsidTr="00E937C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CEFFA01" w14:textId="77777777" w:rsidR="00036E7D" w:rsidRPr="003019BA" w:rsidRDefault="00036E7D" w:rsidP="00E937C4">
            <w:pPr>
              <w:shd w:val="clear" w:color="auto" w:fill="FFFFFF" w:themeFill="background1"/>
              <w:spacing w:before="120"/>
              <w:jc w:val="center"/>
              <w:rPr>
                <w:noProof w:val="0"/>
                <w:sz w:val="20"/>
                <w:szCs w:val="20"/>
                <w:lang w:val="ro-MD" w:eastAsia="ru-RU"/>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1D56E47D" w14:textId="77777777" w:rsidR="00036E7D" w:rsidRPr="00450E89" w:rsidRDefault="00036E7D" w:rsidP="00E937C4">
            <w:pPr>
              <w:shd w:val="clear" w:color="auto" w:fill="FFFFFF" w:themeFill="background1"/>
              <w:spacing w:before="120"/>
              <w:jc w:val="center"/>
              <w:rPr>
                <w:noProof w:val="0"/>
                <w:sz w:val="20"/>
                <w:szCs w:val="20"/>
                <w:lang w:val="ro-MD"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9884715" w14:textId="77777777" w:rsidR="00036E7D" w:rsidRPr="0090216A" w:rsidRDefault="00036E7D" w:rsidP="00E937C4">
            <w:pPr>
              <w:shd w:val="clear" w:color="auto" w:fill="FFFFFF" w:themeFill="background1"/>
              <w:spacing w:before="120"/>
              <w:jc w:val="center"/>
              <w:rPr>
                <w:b/>
                <w:noProof w:val="0"/>
                <w:lang w:val="ru-RU" w:eastAsia="ru-RU"/>
              </w:rPr>
            </w:pPr>
            <w:r w:rsidRPr="00B96C43">
              <w:rPr>
                <w:b/>
                <w:noProof w:val="0"/>
                <w:lang w:val="ro-MD" w:eastAsia="ru-RU"/>
              </w:rPr>
              <w:t xml:space="preserve">Lotul </w:t>
            </w:r>
            <w:r>
              <w:rPr>
                <w:b/>
                <w:noProof w:val="0"/>
                <w:lang w:val="ru-RU" w:eastAsia="ru-RU"/>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1BC8E4" w14:textId="77777777" w:rsidR="00036E7D" w:rsidRPr="003019BA" w:rsidRDefault="00036E7D" w:rsidP="00E937C4">
            <w:pPr>
              <w:shd w:val="clear" w:color="auto" w:fill="FFFFFF" w:themeFill="background1"/>
              <w:spacing w:before="120"/>
              <w:jc w:val="center"/>
              <w:rPr>
                <w:noProof w:val="0"/>
                <w:sz w:val="20"/>
                <w:szCs w:val="20"/>
                <w:lang w:val="ro-MD"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F6D1FC" w14:textId="77777777" w:rsidR="00036E7D" w:rsidRDefault="00036E7D" w:rsidP="00E937C4">
            <w:pPr>
              <w:shd w:val="clear" w:color="auto" w:fill="FFFFFF" w:themeFill="background1"/>
              <w:spacing w:before="120"/>
              <w:jc w:val="center"/>
              <w:rPr>
                <w:noProof w:val="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7E26D77" w14:textId="77777777" w:rsidR="00036E7D" w:rsidRPr="003C6B74" w:rsidRDefault="00036E7D" w:rsidP="00E937C4">
            <w:pPr>
              <w:shd w:val="clear" w:color="auto" w:fill="FFFFFF" w:themeFill="background1"/>
              <w:spacing w:before="120"/>
              <w:jc w:val="center"/>
              <w:rPr>
                <w:noProof w:val="0"/>
                <w:sz w:val="20"/>
                <w:szCs w:val="20"/>
                <w:lang w:val="ro-MD"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48E3B8E" w14:textId="77777777" w:rsidR="00036E7D" w:rsidRPr="006F056A" w:rsidRDefault="00036E7D" w:rsidP="00E937C4">
            <w:pPr>
              <w:shd w:val="clear" w:color="auto" w:fill="FFFFFF" w:themeFill="background1"/>
              <w:spacing w:before="120"/>
              <w:jc w:val="center"/>
              <w:rPr>
                <w:noProof w:val="0"/>
                <w:lang w:val="ro-MD" w:eastAsia="ru-RU"/>
              </w:rPr>
            </w:pPr>
          </w:p>
        </w:tc>
      </w:tr>
      <w:tr w:rsidR="00036E7D" w:rsidRPr="00EC30C2" w14:paraId="093A80AF" w14:textId="77777777" w:rsidTr="00E937C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F89575" w14:textId="77777777" w:rsidR="00036E7D" w:rsidRPr="003019BA" w:rsidRDefault="00036E7D" w:rsidP="00E937C4">
            <w:pPr>
              <w:shd w:val="clear" w:color="auto" w:fill="FFFFFF" w:themeFill="background1"/>
              <w:spacing w:before="120"/>
              <w:jc w:val="center"/>
              <w:rPr>
                <w:noProof w:val="0"/>
                <w:sz w:val="20"/>
                <w:szCs w:val="20"/>
                <w:lang w:val="ro-MD" w:eastAsia="ru-RU"/>
              </w:rPr>
            </w:pPr>
            <w:r>
              <w:rPr>
                <w:noProof w:val="0"/>
                <w:sz w:val="20"/>
                <w:szCs w:val="20"/>
                <w:lang w:val="ru-RU" w:eastAsia="ru-RU"/>
              </w:rPr>
              <w:t>1</w:t>
            </w:r>
            <w:r w:rsidRPr="008109FD">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2C8A503E" w14:textId="77777777" w:rsidR="00036E7D" w:rsidRPr="00450E89" w:rsidRDefault="00036E7D" w:rsidP="00E937C4">
            <w:pPr>
              <w:shd w:val="clear" w:color="auto" w:fill="FFFFFF" w:themeFill="background1"/>
              <w:spacing w:before="120"/>
              <w:jc w:val="center"/>
              <w:rPr>
                <w:noProof w:val="0"/>
                <w:sz w:val="20"/>
                <w:szCs w:val="20"/>
                <w:lang w:val="ro-MD" w:eastAsia="ru-RU"/>
              </w:rPr>
            </w:pPr>
            <w:r w:rsidRPr="00FD4BC5">
              <w:rPr>
                <w:noProof w:val="0"/>
                <w:sz w:val="20"/>
                <w:szCs w:val="20"/>
                <w:lang w:val="ro-MD" w:eastAsia="ru-RU"/>
              </w:rPr>
              <w:t>45000000-7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13530D7" w14:textId="77777777" w:rsidR="00036E7D" w:rsidRPr="00350946" w:rsidRDefault="00036E7D" w:rsidP="00E937C4">
            <w:pPr>
              <w:shd w:val="clear" w:color="auto" w:fill="FFFFFF" w:themeFill="background1"/>
              <w:spacing w:before="120"/>
              <w:rPr>
                <w:noProof w:val="0"/>
                <w:sz w:val="22"/>
                <w:szCs w:val="22"/>
                <w:lang w:val="ro-MD" w:eastAsia="ru-RU"/>
              </w:rPr>
            </w:pPr>
            <w:r w:rsidRPr="00C021C1">
              <w:rPr>
                <w:bCs/>
                <w:noProof w:val="0"/>
                <w:sz w:val="22"/>
                <w:szCs w:val="22"/>
                <w:lang w:val="ru-RU" w:eastAsia="ru-RU"/>
              </w:rPr>
              <w:t>Ремонтные работы в детском саду № 5, в группе "Гномики" мун. Чадыр Лунга</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9F8B8A" w14:textId="77777777" w:rsidR="00036E7D" w:rsidRPr="003019BA" w:rsidRDefault="00036E7D" w:rsidP="00E937C4">
            <w:pPr>
              <w:shd w:val="clear" w:color="auto" w:fill="FFFFFF" w:themeFill="background1"/>
              <w:spacing w:before="120"/>
              <w:jc w:val="center"/>
              <w:rPr>
                <w:noProof w:val="0"/>
                <w:sz w:val="20"/>
                <w:szCs w:val="20"/>
                <w:lang w:val="ro-MD" w:eastAsia="ru-RU"/>
              </w:rPr>
            </w:pPr>
            <w:r w:rsidRPr="003019BA">
              <w:rPr>
                <w:noProof w:val="0"/>
                <w:sz w:val="20"/>
                <w:szCs w:val="20"/>
                <w:lang w:val="ro-MD" w:eastAsia="ru-RU"/>
              </w:rPr>
              <w:t>lucrări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B8E209" w14:textId="77777777" w:rsidR="00036E7D" w:rsidRDefault="00036E7D" w:rsidP="00E937C4">
            <w:pPr>
              <w:shd w:val="clear" w:color="auto" w:fill="FFFFFF" w:themeFill="background1"/>
              <w:spacing w:before="120"/>
              <w:jc w:val="center"/>
              <w:rPr>
                <w:noProof w:val="0"/>
                <w:sz w:val="20"/>
                <w:szCs w:val="20"/>
                <w:lang w:val="ru-RU" w:eastAsia="ru-RU"/>
              </w:rPr>
            </w:pPr>
            <w:r>
              <w:rPr>
                <w:noProof w:val="0"/>
                <w:sz w:val="20"/>
                <w:szCs w:val="20"/>
                <w:lang w:val="ru-RU"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6C42FE3" w14:textId="77777777" w:rsidR="00036E7D" w:rsidRPr="003C6B74" w:rsidRDefault="00036E7D" w:rsidP="00E937C4">
            <w:pPr>
              <w:shd w:val="clear" w:color="auto" w:fill="FFFFFF" w:themeFill="background1"/>
              <w:spacing w:before="120"/>
              <w:jc w:val="center"/>
              <w:rPr>
                <w:noProof w:val="0"/>
                <w:sz w:val="20"/>
                <w:szCs w:val="20"/>
                <w:lang w:val="ro-MD" w:eastAsia="ru-RU"/>
              </w:rPr>
            </w:pPr>
            <w:r w:rsidRPr="008109FD">
              <w:rPr>
                <w:noProof w:val="0"/>
                <w:sz w:val="20"/>
                <w:szCs w:val="20"/>
                <w:lang w:val="ro-MD" w:eastAsia="ru-RU"/>
              </w:rPr>
              <w:t>Conform caietului</w:t>
            </w:r>
            <w:r w:rsidRPr="008109FD">
              <w:rPr>
                <w:noProof w:val="0"/>
                <w:sz w:val="20"/>
                <w:szCs w:val="20"/>
                <w:lang w:val="ru-RU" w:eastAsia="ru-RU"/>
              </w:rPr>
              <w:t xml:space="preserve"> de sarcini</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F6DFAC8" w14:textId="77777777" w:rsidR="00036E7D" w:rsidRPr="00C3243D" w:rsidRDefault="00036E7D" w:rsidP="00E937C4">
            <w:pPr>
              <w:shd w:val="clear" w:color="auto" w:fill="FFFFFF" w:themeFill="background1"/>
              <w:spacing w:before="120"/>
              <w:jc w:val="center"/>
              <w:rPr>
                <w:noProof w:val="0"/>
                <w:lang w:val="ru-RU" w:eastAsia="ru-RU"/>
              </w:rPr>
            </w:pPr>
            <w:r w:rsidRPr="00C021C1">
              <w:rPr>
                <w:noProof w:val="0"/>
                <w:lang w:val="ru-RU" w:eastAsia="ru-RU"/>
              </w:rPr>
              <w:t>911 213,52</w:t>
            </w:r>
          </w:p>
        </w:tc>
      </w:tr>
      <w:tr w:rsidR="00036E7D" w:rsidRPr="00EC30C2" w14:paraId="3504E929" w14:textId="77777777" w:rsidTr="00E937C4">
        <w:trPr>
          <w:trHeight w:val="397"/>
        </w:trPr>
        <w:tc>
          <w:tcPr>
            <w:tcW w:w="88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4676BA1" w14:textId="77777777" w:rsidR="00036E7D" w:rsidRPr="006F056A" w:rsidRDefault="00036E7D" w:rsidP="00E937C4">
            <w:pPr>
              <w:shd w:val="clear" w:color="auto" w:fill="FFFFFF" w:themeFill="background1"/>
              <w:spacing w:before="120"/>
              <w:jc w:val="right"/>
              <w:rPr>
                <w:noProof w:val="0"/>
                <w:sz w:val="22"/>
                <w:szCs w:val="22"/>
                <w:lang w:val="en-US" w:eastAsia="ru-RU"/>
              </w:rPr>
            </w:pPr>
            <w:r w:rsidRPr="006F056A">
              <w:rPr>
                <w:b/>
                <w:noProof w:val="0"/>
                <w:sz w:val="22"/>
                <w:szCs w:val="22"/>
                <w:lang w:val="ro-MD" w:eastAsia="ru-RU"/>
              </w:rPr>
              <w:t>Valoarea estimativă totală</w:t>
            </w:r>
            <w:r w:rsidRPr="006F056A">
              <w:rPr>
                <w:b/>
                <w:noProof w:val="0"/>
                <w:sz w:val="22"/>
                <w:szCs w:val="22"/>
                <w:lang w:val="en-US" w:eastAsia="ru-RU"/>
              </w:rPr>
              <w:t xml:space="preserve"> </w:t>
            </w:r>
            <w:r>
              <w:rPr>
                <w:b/>
                <w:noProof w:val="0"/>
                <w:sz w:val="22"/>
                <w:szCs w:val="22"/>
                <w:lang w:val="en-US" w:eastAsia="ru-RU"/>
              </w:rPr>
              <w:t>fara TVA</w:t>
            </w:r>
            <w:r w:rsidRPr="006F056A">
              <w:rPr>
                <w:b/>
                <w:noProof w:val="0"/>
                <w:sz w:val="22"/>
                <w:szCs w:val="22"/>
                <w:lang w:val="en-US" w:eastAsia="ru-RU"/>
              </w:rPr>
              <w:t>:</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E98BFDA" w14:textId="77777777" w:rsidR="00036E7D" w:rsidRPr="00E67EFF" w:rsidRDefault="00036E7D" w:rsidP="00E937C4">
            <w:pPr>
              <w:shd w:val="clear" w:color="auto" w:fill="FFFFFF" w:themeFill="background1"/>
              <w:spacing w:before="120"/>
              <w:jc w:val="center"/>
              <w:rPr>
                <w:b/>
                <w:noProof w:val="0"/>
                <w:lang w:val="ru-RU" w:eastAsia="ru-RU"/>
              </w:rPr>
            </w:pPr>
            <w:r w:rsidRPr="00C021C1">
              <w:rPr>
                <w:b/>
                <w:noProof w:val="0"/>
                <w:lang w:val="ru-RU" w:eastAsia="ru-RU"/>
              </w:rPr>
              <w:t>911 213,52</w:t>
            </w:r>
          </w:p>
        </w:tc>
      </w:tr>
    </w:tbl>
    <w:p w14:paraId="18719101" w14:textId="77777777" w:rsidR="00036E7D" w:rsidRPr="00174E92" w:rsidRDefault="00036E7D" w:rsidP="00036E7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w:t>
      </w:r>
      <w:r>
        <w:rPr>
          <w:b/>
          <w:noProof w:val="0"/>
          <w:lang w:val="ro-MD" w:eastAsia="ru-RU"/>
        </w:rPr>
        <w:t xml:space="preserve">ul, numărul maxim al acestora. </w:t>
      </w:r>
      <w:r w:rsidRPr="00243FE1">
        <w:rPr>
          <w:noProof w:val="0"/>
          <w:u w:val="single"/>
          <w:lang w:eastAsia="ru-RU"/>
        </w:rPr>
        <w:t>Nu se aplică</w:t>
      </w:r>
    </w:p>
    <w:p w14:paraId="57D4954D" w14:textId="77777777" w:rsidR="00036E7D" w:rsidRPr="00174E92" w:rsidRDefault="00036E7D" w:rsidP="00036E7D">
      <w:pPr>
        <w:shd w:val="clear" w:color="auto" w:fill="FFFFFF" w:themeFill="background1"/>
        <w:tabs>
          <w:tab w:val="right" w:pos="426"/>
        </w:tabs>
        <w:spacing w:before="120"/>
        <w:ind w:left="360"/>
        <w:rPr>
          <w:b/>
          <w:noProof w:val="0"/>
          <w:sz w:val="10"/>
          <w:szCs w:val="10"/>
          <w:lang w:val="ro-MD" w:eastAsia="ru-RU"/>
        </w:rPr>
      </w:pPr>
    </w:p>
    <w:p w14:paraId="11707ED2" w14:textId="77777777" w:rsidR="00036E7D" w:rsidRPr="00FF430B" w:rsidRDefault="00036E7D" w:rsidP="00036E7D">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23BDFB95" w14:textId="77777777" w:rsidR="00036E7D" w:rsidRPr="00FF430B" w:rsidRDefault="00036E7D" w:rsidP="00036E7D">
      <w:pPr>
        <w:shd w:val="clear" w:color="auto" w:fill="FFFFFF" w:themeFill="background1"/>
        <w:tabs>
          <w:tab w:val="right" w:pos="426"/>
        </w:tabs>
        <w:ind w:left="357"/>
        <w:rPr>
          <w:b/>
          <w:noProof w:val="0"/>
          <w:lang w:val="ro-MD" w:eastAsia="ru-RU"/>
        </w:rPr>
      </w:pPr>
      <w:r w:rsidRPr="00FF430B">
        <w:rPr>
          <w:b/>
          <w:noProof w:val="0"/>
          <w:lang w:val="ro-MD" w:eastAsia="ru-RU"/>
        </w:rPr>
        <w:lastRenderedPageBreak/>
        <w:t>oferta (se va selecta):</w:t>
      </w:r>
    </w:p>
    <w:p w14:paraId="4A694CEF" w14:textId="77777777" w:rsidR="00036E7D" w:rsidRPr="003519E1" w:rsidRDefault="00036E7D" w:rsidP="00036E7D">
      <w:pPr>
        <w:numPr>
          <w:ilvl w:val="0"/>
          <w:numId w:val="24"/>
        </w:numPr>
        <w:shd w:val="clear" w:color="auto" w:fill="FFFFFF" w:themeFill="background1"/>
        <w:tabs>
          <w:tab w:val="right" w:pos="426"/>
        </w:tabs>
        <w:rPr>
          <w:b/>
          <w:noProof w:val="0"/>
          <w:lang w:val="en-US" w:eastAsia="ru-RU"/>
        </w:rPr>
      </w:pPr>
      <w:r w:rsidRPr="003519E1">
        <w:rPr>
          <w:noProof w:val="0"/>
          <w:lang w:val="ro-MD" w:eastAsia="ru-RU"/>
        </w:rPr>
        <w:t>Pentru un singur lot</w:t>
      </w:r>
      <w:r w:rsidRPr="003519E1">
        <w:rPr>
          <w:b/>
          <w:noProof w:val="0"/>
          <w:lang w:val="ro-MD" w:eastAsia="ru-RU"/>
        </w:rPr>
        <w:t>;</w:t>
      </w:r>
      <w:r w:rsidRPr="00CB2196">
        <w:rPr>
          <w:b/>
          <w:lang w:val="ru-RU" w:eastAsia="ru-RU"/>
        </w:rPr>
        <w:t xml:space="preserve"> </w:t>
      </w:r>
      <w:r>
        <w:rPr>
          <w:b/>
          <w:lang w:val="en-US" w:eastAsia="ru-RU"/>
        </w:rPr>
        <w:t xml:space="preserve">     </w:t>
      </w:r>
      <w:r w:rsidRPr="002A7875">
        <w:rPr>
          <w:b/>
          <w:lang w:val="ru-RU" w:eastAsia="ru-RU"/>
        </w:rPr>
        <w:drawing>
          <wp:inline distT="0" distB="0" distL="0" distR="0" wp14:anchorId="625FF4E2" wp14:editId="164268FB">
            <wp:extent cx="152400" cy="152400"/>
            <wp:effectExtent l="0" t="0" r="0" b="0"/>
            <wp:docPr id="1" name="Рисунок 1"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44B94371" w14:textId="77777777" w:rsidR="00036E7D" w:rsidRPr="003519E1" w:rsidRDefault="00036E7D" w:rsidP="00036E7D">
      <w:pPr>
        <w:numPr>
          <w:ilvl w:val="0"/>
          <w:numId w:val="24"/>
        </w:numPr>
        <w:shd w:val="clear" w:color="auto" w:fill="FFFFFF" w:themeFill="background1"/>
        <w:tabs>
          <w:tab w:val="right" w:pos="426"/>
        </w:tabs>
        <w:rPr>
          <w:noProof w:val="0"/>
          <w:u w:val="single"/>
          <w:lang w:val="en-US" w:eastAsia="ru-RU"/>
        </w:rPr>
      </w:pPr>
      <w:r w:rsidRPr="00FF430B">
        <w:rPr>
          <w:noProof w:val="0"/>
          <w:lang w:val="ro-MD" w:eastAsia="ru-RU"/>
        </w:rPr>
        <w:t>Pentru mai multe loturi;</w:t>
      </w:r>
      <w:r>
        <w:rPr>
          <w:noProof w:val="0"/>
          <w:lang w:val="ru-RU" w:eastAsia="ru-RU"/>
        </w:rPr>
        <w:t xml:space="preserve"> </w:t>
      </w:r>
      <w:r w:rsidRPr="002A7875">
        <w:rPr>
          <w:b/>
          <w:lang w:val="ru-RU" w:eastAsia="ru-RU"/>
        </w:rPr>
        <w:drawing>
          <wp:inline distT="0" distB="0" distL="0" distR="0" wp14:anchorId="0CC227B9" wp14:editId="0F7AA313">
            <wp:extent cx="152400" cy="152400"/>
            <wp:effectExtent l="0" t="0" r="0" b="0"/>
            <wp:docPr id="2" name="Рисунок 2"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125D1EFE" w14:textId="77777777" w:rsidR="00036E7D" w:rsidRPr="00584B0A" w:rsidRDefault="00036E7D" w:rsidP="00036E7D">
      <w:pPr>
        <w:numPr>
          <w:ilvl w:val="0"/>
          <w:numId w:val="24"/>
        </w:numPr>
        <w:shd w:val="clear" w:color="auto" w:fill="FFFFFF" w:themeFill="background1"/>
        <w:tabs>
          <w:tab w:val="right" w:pos="426"/>
        </w:tabs>
        <w:rPr>
          <w:noProof w:val="0"/>
          <w:u w:val="single"/>
          <w:lang w:val="en-US" w:eastAsia="ru-RU"/>
        </w:rPr>
      </w:pPr>
      <w:r w:rsidRPr="00CB2196">
        <w:rPr>
          <w:noProof w:val="0"/>
          <w:lang w:val="ro-MD" w:eastAsia="ru-RU"/>
        </w:rPr>
        <w:t>Pentru toate loturile</w:t>
      </w:r>
      <w:r w:rsidRPr="00FF430B">
        <w:rPr>
          <w:noProof w:val="0"/>
          <w:lang w:val="ro-MD" w:eastAsia="ru-RU"/>
        </w:rPr>
        <w:t>;</w:t>
      </w:r>
      <w:r>
        <w:rPr>
          <w:noProof w:val="0"/>
          <w:lang w:val="ru-RU" w:eastAsia="ru-RU"/>
        </w:rPr>
        <w:t xml:space="preserve"> </w:t>
      </w:r>
      <w:r>
        <w:rPr>
          <w:noProof w:val="0"/>
          <w:lang w:val="en-US" w:eastAsia="ru-RU"/>
        </w:rPr>
        <w:t xml:space="preserve">     </w:t>
      </w:r>
      <w:r w:rsidRPr="002A7875">
        <w:rPr>
          <w:b/>
          <w:lang w:val="ru-RU" w:eastAsia="ru-RU"/>
        </w:rPr>
        <w:drawing>
          <wp:inline distT="0" distB="0" distL="0" distR="0" wp14:anchorId="6ECED296" wp14:editId="0F71B7A9">
            <wp:extent cx="152400" cy="152400"/>
            <wp:effectExtent l="0" t="0" r="0" b="0"/>
            <wp:docPr id="3" name="Рисунок 3"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197AC10E" w14:textId="77777777" w:rsidR="00036E7D" w:rsidRPr="00FF430B" w:rsidRDefault="00036E7D" w:rsidP="00036E7D">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14:paraId="154CF434" w14:textId="77777777" w:rsidR="00036E7D" w:rsidRPr="00FF430B" w:rsidRDefault="00036E7D" w:rsidP="00036E7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w:t>
      </w:r>
      <w:r w:rsidRPr="002006EA">
        <w:t xml:space="preserve"> </w:t>
      </w:r>
      <w:r w:rsidRPr="002006EA">
        <w:rPr>
          <w:noProof w:val="0"/>
          <w:u w:val="single"/>
          <w:lang w:eastAsia="ru-RU"/>
        </w:rPr>
        <w:t>Nu se admite</w:t>
      </w:r>
      <w:r>
        <w:rPr>
          <w:noProof w:val="0"/>
          <w:u w:val="single"/>
          <w:lang w:val="en-US" w:eastAsia="ru-RU"/>
        </w:rPr>
        <w:t>_____________________</w:t>
      </w:r>
    </w:p>
    <w:p w14:paraId="4441389F" w14:textId="77777777" w:rsidR="00036E7D" w:rsidRPr="00FF430B" w:rsidRDefault="00036E7D" w:rsidP="00036E7D">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1525FB6A" w14:textId="77777777" w:rsidR="00036E7D" w:rsidRPr="00FF430B" w:rsidRDefault="00036E7D" w:rsidP="00036E7D">
      <w:pPr>
        <w:numPr>
          <w:ilvl w:val="0"/>
          <w:numId w:val="23"/>
        </w:numPr>
        <w:shd w:val="clear" w:color="auto" w:fill="FFFFFF" w:themeFill="background1"/>
        <w:tabs>
          <w:tab w:val="left" w:pos="0"/>
          <w:tab w:val="left" w:pos="284"/>
          <w:tab w:val="left" w:pos="426"/>
        </w:tabs>
        <w:spacing w:before="120"/>
        <w:ind w:left="360"/>
        <w:rPr>
          <w:b/>
          <w:noProof w:val="0"/>
          <w:lang w:val="ro-MD" w:eastAsia="ru-RU"/>
        </w:rPr>
      </w:pPr>
      <w:r w:rsidRPr="00FF430B">
        <w:rPr>
          <w:b/>
          <w:noProof w:val="0"/>
          <w:lang w:val="ro-MD" w:eastAsia="ru-RU"/>
        </w:rPr>
        <w:t>Termenii și condițiile de prestare/executare solici</w:t>
      </w:r>
      <w:r>
        <w:rPr>
          <w:b/>
          <w:noProof w:val="0"/>
          <w:lang w:val="ro-MD" w:eastAsia="ru-RU"/>
        </w:rPr>
        <w:t>tați:</w:t>
      </w:r>
      <w:r>
        <w:rPr>
          <w:noProof w:val="0"/>
          <w:u w:val="single"/>
          <w:lang w:val="en-US" w:eastAsia="ru-RU"/>
        </w:rPr>
        <w:t xml:space="preserve"> 30 de zile calendaristice.</w:t>
      </w:r>
    </w:p>
    <w:p w14:paraId="6D2AC834" w14:textId="77777777" w:rsidR="00036E7D" w:rsidRPr="00653655" w:rsidRDefault="00036E7D" w:rsidP="00036E7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w:t>
      </w:r>
      <w:r>
        <w:rPr>
          <w:noProof w:val="0"/>
          <w:u w:val="single"/>
          <w:lang w:val="en-US" w:eastAsia="ru-RU"/>
        </w:rPr>
        <w:t>31.12.</w:t>
      </w:r>
      <w:r w:rsidRPr="00A75E0B">
        <w:rPr>
          <w:noProof w:val="0"/>
          <w:u w:val="single"/>
          <w:lang w:val="en-US" w:eastAsia="ru-RU"/>
        </w:rPr>
        <w:t>202</w:t>
      </w:r>
      <w:r>
        <w:rPr>
          <w:noProof w:val="0"/>
          <w:u w:val="single"/>
          <w:lang w:val="en-US" w:eastAsia="ru-RU"/>
        </w:rPr>
        <w:t>6</w:t>
      </w:r>
      <w:r>
        <w:rPr>
          <w:noProof w:val="0"/>
          <w:u w:val="single"/>
          <w:lang w:val="ru-RU" w:eastAsia="ru-RU"/>
        </w:rPr>
        <w:t>г</w:t>
      </w:r>
      <w:r w:rsidRPr="003673CE">
        <w:rPr>
          <w:noProof w:val="0"/>
          <w:u w:val="single"/>
          <w:lang w:val="en-US" w:eastAsia="ru-RU"/>
        </w:rPr>
        <w:t>.</w:t>
      </w:r>
    </w:p>
    <w:p w14:paraId="1D4F63A9" w14:textId="77777777" w:rsidR="00036E7D" w:rsidRPr="00126008" w:rsidRDefault="00036E7D" w:rsidP="00036E7D">
      <w:pPr>
        <w:shd w:val="clear" w:color="auto" w:fill="FFFFFF" w:themeFill="background1"/>
        <w:tabs>
          <w:tab w:val="left" w:pos="0"/>
          <w:tab w:val="left" w:pos="284"/>
          <w:tab w:val="left" w:pos="426"/>
        </w:tabs>
        <w:spacing w:before="120"/>
        <w:ind w:left="284"/>
        <w:rPr>
          <w:rFonts w:eastAsia="SimSun"/>
          <w:b/>
          <w:i/>
          <w:noProof w:val="0"/>
          <w:sz w:val="22"/>
          <w:szCs w:val="22"/>
          <w:u w:val="single"/>
          <w:lang w:val="it-IT" w:eastAsia="ru-RU"/>
        </w:rPr>
      </w:pPr>
      <w:r w:rsidRPr="00126008">
        <w:rPr>
          <w:rFonts w:eastAsia="SimSun"/>
          <w:i/>
          <w:noProof w:val="0"/>
          <w:sz w:val="22"/>
          <w:szCs w:val="22"/>
          <w:u w:val="single"/>
          <w:lang w:val="ru-RU" w:eastAsia="ru-RU"/>
        </w:rPr>
        <w:t>Оферент</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оферта</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которого</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признана</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выигравшей</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подписывает</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договор</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о</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государственных</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закупках</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в</w:t>
      </w:r>
      <w:r w:rsidRPr="00126008">
        <w:rPr>
          <w:rFonts w:eastAsia="SimSun"/>
          <w:i/>
          <w:noProof w:val="0"/>
          <w:sz w:val="22"/>
          <w:szCs w:val="22"/>
          <w:u w:val="single"/>
          <w:lang w:val="it-IT" w:eastAsia="ru-RU"/>
        </w:rPr>
        <w:t xml:space="preserve"> 10-</w:t>
      </w:r>
      <w:r w:rsidRPr="00126008">
        <w:rPr>
          <w:rFonts w:eastAsia="SimSun"/>
          <w:i/>
          <w:noProof w:val="0"/>
          <w:sz w:val="22"/>
          <w:szCs w:val="22"/>
          <w:u w:val="single"/>
          <w:lang w:val="ru-RU" w:eastAsia="ru-RU"/>
        </w:rPr>
        <w:t>дневный</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срок</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со</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дня</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его</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передачи</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на</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подпись</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ст</w:t>
      </w:r>
      <w:r w:rsidRPr="00126008">
        <w:rPr>
          <w:rFonts w:eastAsia="SimSun"/>
          <w:i/>
          <w:noProof w:val="0"/>
          <w:sz w:val="22"/>
          <w:szCs w:val="22"/>
          <w:u w:val="single"/>
          <w:lang w:val="it-IT" w:eastAsia="ru-RU"/>
        </w:rPr>
        <w:t xml:space="preserve">. 31. </w:t>
      </w:r>
      <w:r w:rsidRPr="00126008">
        <w:rPr>
          <w:rFonts w:eastAsia="SimSun"/>
          <w:i/>
          <w:noProof w:val="0"/>
          <w:sz w:val="22"/>
          <w:szCs w:val="22"/>
          <w:u w:val="single"/>
          <w:lang w:val="ru-RU" w:eastAsia="ru-RU"/>
        </w:rPr>
        <w:t>ч. (6) Закона №131/2015)</w:t>
      </w:r>
      <w:r w:rsidRPr="00126008">
        <w:rPr>
          <w:rFonts w:eastAsia="SimSun"/>
          <w:i/>
          <w:noProof w:val="0"/>
          <w:sz w:val="22"/>
          <w:szCs w:val="22"/>
          <w:u w:val="single"/>
          <w:lang w:val="it-IT" w:eastAsia="ru-RU"/>
        </w:rPr>
        <w:t>.</w:t>
      </w:r>
    </w:p>
    <w:p w14:paraId="09AF0C1C" w14:textId="77777777" w:rsidR="00036E7D" w:rsidRPr="00FF430B" w:rsidRDefault="00036E7D" w:rsidP="00036E7D">
      <w:pPr>
        <w:numPr>
          <w:ilvl w:val="0"/>
          <w:numId w:val="23"/>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C51432">
        <w:rPr>
          <w:noProof w:val="0"/>
          <w:u w:val="single"/>
          <w:lang w:val="ro-MD" w:eastAsia="ru-RU"/>
        </w:rPr>
        <w:t>Nu_____________________</w:t>
      </w:r>
    </w:p>
    <w:p w14:paraId="1B704D1D" w14:textId="77777777" w:rsidR="00036E7D" w:rsidRPr="00FF430B" w:rsidRDefault="00036E7D" w:rsidP="00036E7D">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3E4B1B31" w14:textId="77777777" w:rsidR="00036E7D" w:rsidRPr="00FF430B" w:rsidRDefault="00036E7D" w:rsidP="00036E7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legisau al unor acte administrative (după caz): </w:t>
      </w:r>
      <w:r w:rsidRPr="00C51432">
        <w:rPr>
          <w:noProof w:val="0"/>
          <w:u w:val="single"/>
          <w:lang w:eastAsia="ru-RU"/>
        </w:rPr>
        <w:t>Nu se aplică</w:t>
      </w:r>
      <w:r w:rsidRPr="00FF430B">
        <w:rPr>
          <w:b/>
          <w:noProof w:val="0"/>
          <w:lang w:val="ro-MD" w:eastAsia="ru-RU"/>
        </w:rPr>
        <w:t>_____________________________________</w:t>
      </w:r>
    </w:p>
    <w:p w14:paraId="625EEF7B" w14:textId="77777777" w:rsidR="00036E7D" w:rsidRPr="00FF430B" w:rsidRDefault="00036E7D" w:rsidP="00036E7D">
      <w:pPr>
        <w:shd w:val="clear" w:color="auto" w:fill="FFFFFF" w:themeFill="background1"/>
        <w:tabs>
          <w:tab w:val="right" w:pos="426"/>
        </w:tabs>
        <w:contextualSpacing/>
        <w:jc w:val="center"/>
        <w:rPr>
          <w:noProof w:val="0"/>
          <w:sz w:val="20"/>
          <w:lang w:val="ro-MD" w:eastAsia="ru-RU"/>
        </w:rPr>
      </w:pPr>
      <w:r>
        <w:rPr>
          <w:noProof w:val="0"/>
          <w:sz w:val="20"/>
          <w:lang w:val="ro-MD" w:eastAsia="ru-RU"/>
        </w:rPr>
        <w:t xml:space="preserve">                                                                            </w:t>
      </w:r>
      <w:r w:rsidRPr="00FF430B">
        <w:rPr>
          <w:noProof w:val="0"/>
          <w:sz w:val="20"/>
          <w:lang w:val="ro-MD" w:eastAsia="ru-RU"/>
        </w:rPr>
        <w:t>(se menționează respectivele legi și acte administrative)</w:t>
      </w:r>
    </w:p>
    <w:p w14:paraId="6F1622DD" w14:textId="77777777" w:rsidR="00036E7D" w:rsidRDefault="00036E7D" w:rsidP="00036E7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3F4468AE" w14:textId="77777777" w:rsidR="00036E7D" w:rsidRPr="00450E89" w:rsidRDefault="00036E7D" w:rsidP="00036E7D">
      <w:pPr>
        <w:shd w:val="clear" w:color="auto" w:fill="FFFFFF" w:themeFill="background1"/>
        <w:tabs>
          <w:tab w:val="right" w:pos="426"/>
        </w:tabs>
        <w:spacing w:before="120"/>
        <w:ind w:left="360"/>
        <w:rPr>
          <w:b/>
          <w:noProof w:val="0"/>
          <w:sz w:val="10"/>
          <w:szCs w:val="10"/>
          <w:lang w:val="ro-MD" w:eastAsia="ru-RU"/>
        </w:rPr>
      </w:pPr>
    </w:p>
    <w:tbl>
      <w:tblPr>
        <w:tblStyle w:val="Grigliatabella2"/>
        <w:tblW w:w="10338" w:type="dxa"/>
        <w:tblInd w:w="-147" w:type="dxa"/>
        <w:tblLook w:val="04A0" w:firstRow="1" w:lastRow="0" w:firstColumn="1" w:lastColumn="0" w:noHBand="0" w:noVBand="1"/>
      </w:tblPr>
      <w:tblGrid>
        <w:gridCol w:w="657"/>
        <w:gridCol w:w="3303"/>
        <w:gridCol w:w="4536"/>
        <w:gridCol w:w="1842"/>
      </w:tblGrid>
      <w:tr w:rsidR="00036E7D" w:rsidRPr="00EC30C2" w14:paraId="41B11826" w14:textId="77777777" w:rsidTr="00E937C4">
        <w:tc>
          <w:tcPr>
            <w:tcW w:w="657" w:type="dxa"/>
            <w:tcBorders>
              <w:top w:val="single" w:sz="12" w:space="0" w:color="auto"/>
              <w:left w:val="single" w:sz="12" w:space="0" w:color="auto"/>
              <w:bottom w:val="single" w:sz="12" w:space="0" w:color="auto"/>
            </w:tcBorders>
            <w:shd w:val="clear" w:color="auto" w:fill="auto"/>
          </w:tcPr>
          <w:p w14:paraId="3E70A05F" w14:textId="77777777" w:rsidR="00036E7D" w:rsidRDefault="00036E7D" w:rsidP="00E937C4">
            <w:pPr>
              <w:shd w:val="clear" w:color="auto" w:fill="FFFFFF" w:themeFill="background1"/>
              <w:tabs>
                <w:tab w:val="left" w:pos="612"/>
              </w:tabs>
              <w:spacing w:before="120" w:after="120"/>
              <w:rPr>
                <w:b/>
                <w:iCs/>
                <w:noProof w:val="0"/>
                <w:lang w:val="ro-MD" w:eastAsia="ru-RU"/>
              </w:rPr>
            </w:pPr>
            <w:r w:rsidRPr="00326985">
              <w:rPr>
                <w:b/>
                <w:iCs/>
                <w:noProof w:val="0"/>
                <w:lang w:val="ro-MD" w:eastAsia="ru-RU"/>
              </w:rPr>
              <w:t>Nr. d/o</w:t>
            </w:r>
          </w:p>
          <w:p w14:paraId="01C52918" w14:textId="77777777" w:rsidR="00036E7D" w:rsidRPr="00326985" w:rsidRDefault="00036E7D" w:rsidP="00E937C4">
            <w:pPr>
              <w:shd w:val="clear" w:color="auto" w:fill="FFFFFF" w:themeFill="background1"/>
              <w:tabs>
                <w:tab w:val="left" w:pos="612"/>
              </w:tabs>
              <w:spacing w:before="120" w:after="120"/>
              <w:rPr>
                <w:b/>
                <w:iCs/>
                <w:noProof w:val="0"/>
                <w:lang w:val="ro-MD" w:eastAsia="ru-RU"/>
              </w:rPr>
            </w:pPr>
          </w:p>
        </w:tc>
        <w:tc>
          <w:tcPr>
            <w:tcW w:w="3303" w:type="dxa"/>
            <w:tcBorders>
              <w:top w:val="single" w:sz="12" w:space="0" w:color="auto"/>
              <w:bottom w:val="single" w:sz="12" w:space="0" w:color="auto"/>
            </w:tcBorders>
            <w:shd w:val="clear" w:color="auto" w:fill="auto"/>
          </w:tcPr>
          <w:p w14:paraId="03C62343" w14:textId="77777777" w:rsidR="00036E7D" w:rsidRPr="00326985" w:rsidRDefault="00036E7D" w:rsidP="00E937C4">
            <w:pPr>
              <w:shd w:val="clear" w:color="auto" w:fill="FFFFFF" w:themeFill="background1"/>
              <w:tabs>
                <w:tab w:val="left" w:pos="612"/>
              </w:tabs>
              <w:spacing w:before="120" w:after="120"/>
              <w:jc w:val="center"/>
              <w:rPr>
                <w:b/>
                <w:iCs/>
                <w:noProof w:val="0"/>
                <w:lang w:val="ro-MD" w:eastAsia="ru-RU"/>
              </w:rPr>
            </w:pPr>
            <w:r w:rsidRPr="00326985">
              <w:rPr>
                <w:b/>
                <w:iCs/>
                <w:noProof w:val="0"/>
                <w:lang w:val="ro-MD" w:eastAsia="ru-RU"/>
              </w:rPr>
              <w:t>Descrierea criteriului/cerinței</w:t>
            </w:r>
          </w:p>
        </w:tc>
        <w:tc>
          <w:tcPr>
            <w:tcW w:w="4536" w:type="dxa"/>
            <w:tcBorders>
              <w:top w:val="single" w:sz="12" w:space="0" w:color="auto"/>
              <w:bottom w:val="single" w:sz="12" w:space="0" w:color="auto"/>
            </w:tcBorders>
            <w:shd w:val="clear" w:color="auto" w:fill="auto"/>
          </w:tcPr>
          <w:p w14:paraId="634374E4" w14:textId="77777777" w:rsidR="00036E7D" w:rsidRPr="00326985" w:rsidRDefault="00036E7D" w:rsidP="00E937C4">
            <w:pPr>
              <w:shd w:val="clear" w:color="auto" w:fill="FFFFFF" w:themeFill="background1"/>
              <w:tabs>
                <w:tab w:val="left" w:pos="612"/>
              </w:tabs>
              <w:spacing w:before="120" w:after="120"/>
              <w:rPr>
                <w:b/>
                <w:iCs/>
                <w:noProof w:val="0"/>
                <w:lang w:val="ro-MD" w:eastAsia="ru-RU"/>
              </w:rPr>
            </w:pPr>
            <w:r w:rsidRPr="00326985">
              <w:rPr>
                <w:b/>
                <w:iCs/>
                <w:noProof w:val="0"/>
                <w:lang w:val="ro-MD" w:eastAsia="ru-RU"/>
              </w:rPr>
              <w:t>Mod de demonstrare a îndeplinirii criteriului/cerinței:</w:t>
            </w:r>
          </w:p>
        </w:tc>
        <w:tc>
          <w:tcPr>
            <w:tcW w:w="1842" w:type="dxa"/>
            <w:tcBorders>
              <w:top w:val="single" w:sz="12" w:space="0" w:color="auto"/>
              <w:bottom w:val="single" w:sz="12" w:space="0" w:color="auto"/>
              <w:right w:val="single" w:sz="12" w:space="0" w:color="auto"/>
            </w:tcBorders>
            <w:shd w:val="clear" w:color="auto" w:fill="auto"/>
          </w:tcPr>
          <w:p w14:paraId="2DE83E77" w14:textId="77777777" w:rsidR="00036E7D" w:rsidRPr="00326985" w:rsidRDefault="00036E7D" w:rsidP="00E937C4">
            <w:pPr>
              <w:shd w:val="clear" w:color="auto" w:fill="FFFFFF" w:themeFill="background1"/>
              <w:tabs>
                <w:tab w:val="left" w:pos="612"/>
              </w:tabs>
              <w:spacing w:before="120" w:after="120"/>
              <w:jc w:val="center"/>
              <w:rPr>
                <w:b/>
                <w:iCs/>
                <w:noProof w:val="0"/>
                <w:lang w:val="ro-MD" w:eastAsia="ru-RU"/>
              </w:rPr>
            </w:pPr>
            <w:r w:rsidRPr="00326985">
              <w:rPr>
                <w:b/>
                <w:iCs/>
                <w:noProof w:val="0"/>
                <w:lang w:val="ro-MD" w:eastAsia="ru-RU"/>
              </w:rPr>
              <w:t>Nivelul minim/</w:t>
            </w:r>
            <w:r w:rsidRPr="00326985">
              <w:rPr>
                <w:b/>
                <w:iCs/>
                <w:noProof w:val="0"/>
                <w:lang w:val="ro-MD" w:eastAsia="ru-RU"/>
              </w:rPr>
              <w:br/>
              <w:t>Obligativitatea</w:t>
            </w:r>
          </w:p>
        </w:tc>
      </w:tr>
      <w:tr w:rsidR="00036E7D" w:rsidRPr="00EC30C2" w14:paraId="2CDE66AF" w14:textId="77777777" w:rsidTr="00E937C4">
        <w:tc>
          <w:tcPr>
            <w:tcW w:w="657" w:type="dxa"/>
            <w:tcBorders>
              <w:top w:val="single" w:sz="12" w:space="0" w:color="auto"/>
              <w:left w:val="single" w:sz="12" w:space="0" w:color="auto"/>
              <w:bottom w:val="single" w:sz="12" w:space="0" w:color="auto"/>
            </w:tcBorders>
            <w:shd w:val="clear" w:color="auto" w:fill="auto"/>
          </w:tcPr>
          <w:p w14:paraId="41F83722" w14:textId="77777777" w:rsidR="00036E7D" w:rsidRPr="00FF430B" w:rsidRDefault="00036E7D" w:rsidP="00E937C4">
            <w:pPr>
              <w:shd w:val="clear" w:color="auto" w:fill="FFFFFF" w:themeFill="background1"/>
              <w:tabs>
                <w:tab w:val="left" w:pos="612"/>
              </w:tabs>
              <w:spacing w:before="120" w:after="120"/>
              <w:rPr>
                <w:iCs/>
                <w:noProof w:val="0"/>
                <w:lang w:val="ro-MD" w:eastAsia="ru-RU"/>
              </w:rPr>
            </w:pPr>
          </w:p>
        </w:tc>
        <w:tc>
          <w:tcPr>
            <w:tcW w:w="9681" w:type="dxa"/>
            <w:gridSpan w:val="3"/>
            <w:tcBorders>
              <w:right w:val="single" w:sz="12" w:space="0" w:color="auto"/>
            </w:tcBorders>
            <w:shd w:val="clear" w:color="auto" w:fill="auto"/>
          </w:tcPr>
          <w:p w14:paraId="6A67D835" w14:textId="77777777" w:rsidR="00036E7D" w:rsidRPr="00694F7E" w:rsidRDefault="00036E7D" w:rsidP="00E937C4">
            <w:pPr>
              <w:shd w:val="clear" w:color="auto" w:fill="FFFFFF" w:themeFill="background1"/>
              <w:tabs>
                <w:tab w:val="left" w:pos="612"/>
              </w:tabs>
              <w:spacing w:before="120" w:after="120"/>
              <w:jc w:val="center"/>
              <w:rPr>
                <w:b/>
                <w:iCs/>
                <w:noProof w:val="0"/>
                <w:lang w:val="ro-MD" w:eastAsia="ru-RU"/>
              </w:rPr>
            </w:pPr>
            <w:r w:rsidRPr="00326985">
              <w:rPr>
                <w:b/>
                <w:iCs/>
                <w:noProof w:val="0"/>
                <w:highlight w:val="yellow"/>
                <w:lang w:eastAsia="ru-RU"/>
              </w:rPr>
              <w:t>Documentele ce constituie oferta</w:t>
            </w:r>
          </w:p>
        </w:tc>
      </w:tr>
      <w:tr w:rsidR="00036E7D" w:rsidRPr="00EC30C2" w14:paraId="48F5F0D9" w14:textId="77777777" w:rsidTr="00E937C4">
        <w:tc>
          <w:tcPr>
            <w:tcW w:w="657" w:type="dxa"/>
            <w:tcBorders>
              <w:top w:val="single" w:sz="12" w:space="0" w:color="auto"/>
              <w:left w:val="single" w:sz="12" w:space="0" w:color="auto"/>
            </w:tcBorders>
            <w:shd w:val="clear" w:color="auto" w:fill="auto"/>
          </w:tcPr>
          <w:p w14:paraId="6B1623F5" w14:textId="77777777" w:rsidR="00036E7D" w:rsidRPr="00601C25" w:rsidRDefault="00036E7D" w:rsidP="00036E7D">
            <w:pPr>
              <w:pStyle w:val="a"/>
              <w:numPr>
                <w:ilvl w:val="0"/>
                <w:numId w:val="38"/>
              </w:numPr>
              <w:shd w:val="clear" w:color="auto" w:fill="FFFFFF" w:themeFill="background1"/>
              <w:tabs>
                <w:tab w:val="left" w:pos="612"/>
              </w:tabs>
              <w:spacing w:before="120" w:after="120"/>
              <w:rPr>
                <w:iCs/>
                <w:lang w:val="ro-MD" w:eastAsia="ru-RU"/>
              </w:rPr>
            </w:pPr>
          </w:p>
        </w:tc>
        <w:tc>
          <w:tcPr>
            <w:tcW w:w="3303" w:type="dxa"/>
            <w:tcBorders>
              <w:top w:val="single" w:sz="12" w:space="0" w:color="auto"/>
            </w:tcBorders>
          </w:tcPr>
          <w:p w14:paraId="4B6E6CC8" w14:textId="77777777" w:rsidR="00036E7D" w:rsidRDefault="00036E7D" w:rsidP="00E937C4">
            <w:pPr>
              <w:shd w:val="clear" w:color="auto" w:fill="FFFFFF" w:themeFill="background1"/>
              <w:tabs>
                <w:tab w:val="left" w:pos="612"/>
              </w:tabs>
              <w:spacing w:before="120" w:after="120"/>
              <w:rPr>
                <w:rFonts w:eastAsia="Calibri"/>
                <w:b/>
                <w:lang w:eastAsia="en-US"/>
              </w:rPr>
            </w:pPr>
            <w:r w:rsidRPr="001C3999">
              <w:rPr>
                <w:rFonts w:eastAsia="Calibri"/>
                <w:b/>
                <w:lang w:eastAsia="en-US"/>
              </w:rPr>
              <w:t>DUAE</w:t>
            </w:r>
          </w:p>
          <w:p w14:paraId="66501B62" w14:textId="77777777" w:rsidR="00036E7D" w:rsidRPr="00FF430B" w:rsidRDefault="00036E7D" w:rsidP="00E937C4">
            <w:pPr>
              <w:shd w:val="clear" w:color="auto" w:fill="FFFFFF" w:themeFill="background1"/>
              <w:tabs>
                <w:tab w:val="left" w:pos="612"/>
              </w:tabs>
              <w:spacing w:before="120" w:after="120"/>
              <w:rPr>
                <w:iCs/>
                <w:noProof w:val="0"/>
                <w:lang w:val="ro-MD" w:eastAsia="ru-RU"/>
              </w:rPr>
            </w:pPr>
            <w:r>
              <w:rPr>
                <w:iCs/>
                <w:noProof w:val="0"/>
                <w:lang w:val="ro-MD" w:eastAsia="ru-RU"/>
              </w:rPr>
              <w:t>(</w:t>
            </w:r>
            <w:r w:rsidRPr="00D95B55">
              <w:rPr>
                <w:iCs/>
                <w:noProof w:val="0"/>
                <w:lang w:val="ro-MD" w:eastAsia="ru-RU"/>
              </w:rPr>
              <w:t>Document Unic de</w:t>
            </w:r>
            <w:r>
              <w:rPr>
                <w:iCs/>
                <w:noProof w:val="0"/>
                <w:lang w:val="ro-MD" w:eastAsia="ru-RU"/>
              </w:rPr>
              <w:t xml:space="preserve"> </w:t>
            </w:r>
            <w:r w:rsidRPr="00D95B55">
              <w:rPr>
                <w:iCs/>
                <w:noProof w:val="0"/>
                <w:lang w:val="ro-MD" w:eastAsia="ru-RU"/>
              </w:rPr>
              <w:t>Achiziții European</w:t>
            </w:r>
            <w:r>
              <w:rPr>
                <w:iCs/>
                <w:noProof w:val="0"/>
                <w:lang w:val="ro-MD" w:eastAsia="ru-RU"/>
              </w:rPr>
              <w:t>)</w:t>
            </w:r>
          </w:p>
        </w:tc>
        <w:tc>
          <w:tcPr>
            <w:tcW w:w="4536" w:type="dxa"/>
            <w:tcBorders>
              <w:top w:val="single" w:sz="12" w:space="0" w:color="auto"/>
            </w:tcBorders>
          </w:tcPr>
          <w:p w14:paraId="2A375991" w14:textId="77777777" w:rsidR="00036E7D" w:rsidRPr="002340E7" w:rsidRDefault="00036E7D" w:rsidP="00E937C4">
            <w:pPr>
              <w:shd w:val="clear" w:color="auto" w:fill="FFFFFF" w:themeFill="background1"/>
              <w:tabs>
                <w:tab w:val="left" w:pos="612"/>
              </w:tabs>
              <w:spacing w:before="120" w:after="120"/>
              <w:rPr>
                <w:rFonts w:eastAsia="Calibri"/>
                <w:bCs/>
                <w:iCs/>
                <w:sz w:val="22"/>
                <w:szCs w:val="22"/>
                <w:lang w:eastAsia="en-US"/>
              </w:rPr>
            </w:pPr>
            <w:r w:rsidRPr="00D95B55">
              <w:rPr>
                <w:rFonts w:eastAsia="Calibri"/>
                <w:bCs/>
                <w:iCs/>
                <w:sz w:val="22"/>
                <w:szCs w:val="22"/>
                <w:lang w:eastAsia="en-US"/>
              </w:rPr>
              <w:t>Completat conform formularului</w:t>
            </w:r>
            <w:r>
              <w:rPr>
                <w:rFonts w:eastAsia="Calibri"/>
                <w:bCs/>
                <w:iCs/>
                <w:sz w:val="22"/>
                <w:szCs w:val="22"/>
                <w:lang w:eastAsia="en-US"/>
              </w:rPr>
              <w:t xml:space="preserve"> </w:t>
            </w:r>
            <w:r w:rsidRPr="002340E7">
              <w:rPr>
                <w:rFonts w:eastAsia="Calibri"/>
                <w:bCs/>
                <w:iCs/>
                <w:sz w:val="22"/>
                <w:szCs w:val="22"/>
                <w:lang w:eastAsia="en-US"/>
              </w:rPr>
              <w:t>standard al DUAE aprobat prin Ordinul Ministerului Finanțelor nr. 72 din 11.06.2020, cu modificările ulterioare aprobate prin Ordinul Ministerului Finanțelor nr. 146 din 24.11.2020,</w:t>
            </w:r>
          </w:p>
          <w:p w14:paraId="2873D6C9" w14:textId="77777777" w:rsidR="00036E7D" w:rsidRPr="00FF430B" w:rsidRDefault="00036E7D" w:rsidP="00E937C4">
            <w:pPr>
              <w:shd w:val="clear" w:color="auto" w:fill="FFFFFF" w:themeFill="background1"/>
              <w:tabs>
                <w:tab w:val="left" w:pos="612"/>
              </w:tabs>
              <w:spacing w:before="120" w:after="120"/>
              <w:rPr>
                <w:iCs/>
                <w:noProof w:val="0"/>
                <w:lang w:val="ro-MD" w:eastAsia="ru-RU"/>
              </w:rPr>
            </w:pPr>
            <w:r>
              <w:rPr>
                <w:rFonts w:eastAsia="Calibri"/>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top w:val="single" w:sz="12" w:space="0" w:color="auto"/>
              <w:right w:val="single" w:sz="12" w:space="0" w:color="auto"/>
            </w:tcBorders>
          </w:tcPr>
          <w:p w14:paraId="7F039EF4" w14:textId="77777777" w:rsidR="00036E7D" w:rsidRPr="00FF430B" w:rsidRDefault="00036E7D" w:rsidP="00E937C4">
            <w:pPr>
              <w:shd w:val="clear" w:color="auto" w:fill="FFFFFF" w:themeFill="background1"/>
              <w:tabs>
                <w:tab w:val="left" w:pos="612"/>
              </w:tabs>
              <w:spacing w:before="120" w:after="120"/>
              <w:rPr>
                <w:iCs/>
                <w:noProof w:val="0"/>
                <w:lang w:val="ro-MD" w:eastAsia="ru-RU"/>
              </w:rPr>
            </w:pPr>
            <w:r w:rsidRPr="00AE1FC4">
              <w:rPr>
                <w:rFonts w:eastAsia="Calibri"/>
                <w:sz w:val="22"/>
                <w:szCs w:val="22"/>
                <w:lang w:eastAsia="en-US"/>
              </w:rPr>
              <w:t>Obligatoriu</w:t>
            </w:r>
            <w:r w:rsidRPr="001C3999">
              <w:rPr>
                <w:rFonts w:eastAsia="Calibri"/>
                <w:sz w:val="22"/>
                <w:szCs w:val="22"/>
                <w:lang w:eastAsia="en-US"/>
              </w:rPr>
              <w:tab/>
            </w:r>
          </w:p>
        </w:tc>
      </w:tr>
      <w:tr w:rsidR="00036E7D" w:rsidRPr="00EC30C2" w14:paraId="5489D9E3" w14:textId="77777777" w:rsidTr="00E937C4">
        <w:tc>
          <w:tcPr>
            <w:tcW w:w="657" w:type="dxa"/>
            <w:tcBorders>
              <w:left w:val="single" w:sz="12" w:space="0" w:color="auto"/>
            </w:tcBorders>
            <w:shd w:val="clear" w:color="auto" w:fill="auto"/>
          </w:tcPr>
          <w:p w14:paraId="1E259890" w14:textId="77777777" w:rsidR="00036E7D" w:rsidRPr="00601C25" w:rsidRDefault="00036E7D" w:rsidP="00036E7D">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235A9D16" w14:textId="77777777" w:rsidR="00036E7D" w:rsidRPr="00FF430B" w:rsidRDefault="00036E7D" w:rsidP="00E937C4">
            <w:pPr>
              <w:shd w:val="clear" w:color="auto" w:fill="FFFFFF" w:themeFill="background1"/>
              <w:tabs>
                <w:tab w:val="left" w:pos="612"/>
              </w:tabs>
              <w:spacing w:before="120" w:after="120"/>
              <w:rPr>
                <w:iCs/>
                <w:noProof w:val="0"/>
                <w:lang w:val="ro-MD" w:eastAsia="ru-RU"/>
              </w:rPr>
            </w:pPr>
            <w:r w:rsidRPr="00F86557">
              <w:rPr>
                <w:rFonts w:eastAsia="Calibri"/>
                <w:b/>
                <w:lang w:eastAsia="en-US"/>
              </w:rPr>
              <w:t>Devizele locale aferente ofertei</w:t>
            </w:r>
          </w:p>
        </w:tc>
        <w:tc>
          <w:tcPr>
            <w:tcW w:w="4536" w:type="dxa"/>
          </w:tcPr>
          <w:p w14:paraId="6649277C" w14:textId="77777777" w:rsidR="00036E7D" w:rsidRDefault="00036E7D" w:rsidP="00E937C4">
            <w:pPr>
              <w:shd w:val="clear" w:color="auto" w:fill="FFFFFF" w:themeFill="background1"/>
              <w:tabs>
                <w:tab w:val="left" w:pos="612"/>
              </w:tabs>
              <w:spacing w:before="120" w:after="120"/>
              <w:rPr>
                <w:rFonts w:eastAsia="PMingLiU"/>
                <w:iCs/>
                <w:sz w:val="22"/>
                <w:szCs w:val="22"/>
              </w:rPr>
            </w:pPr>
            <w:r w:rsidRPr="00E83E99">
              <w:rPr>
                <w:rFonts w:eastAsia="PMingLiU"/>
                <w:b/>
                <w:iCs/>
                <w:sz w:val="22"/>
                <w:szCs w:val="22"/>
              </w:rPr>
              <w:t>Formularele 3, 5, 7</w:t>
            </w:r>
            <w:r w:rsidRPr="00C27828">
              <w:rPr>
                <w:rFonts w:eastAsia="PMingLiU"/>
                <w:iCs/>
                <w:sz w:val="22"/>
                <w:szCs w:val="22"/>
              </w:rPr>
              <w:t xml:space="preserve"> cu</w:t>
            </w:r>
            <w:r>
              <w:rPr>
                <w:rFonts w:eastAsia="PMingLiU"/>
                <w:iCs/>
                <w:sz w:val="22"/>
                <w:szCs w:val="22"/>
              </w:rPr>
              <w:t xml:space="preserve"> </w:t>
            </w:r>
            <w:r w:rsidRPr="00C27828">
              <w:rPr>
                <w:rFonts w:eastAsia="PMingLiU"/>
                <w:iCs/>
                <w:sz w:val="22"/>
                <w:szCs w:val="22"/>
              </w:rPr>
              <w:t>specificația parametrilor solicitați</w:t>
            </w:r>
            <w:r>
              <w:rPr>
                <w:rFonts w:eastAsia="PMingLiU"/>
                <w:iCs/>
                <w:sz w:val="22"/>
                <w:szCs w:val="22"/>
              </w:rPr>
              <w:t xml:space="preserve"> </w:t>
            </w:r>
            <w:r w:rsidRPr="00C27828">
              <w:rPr>
                <w:rFonts w:eastAsia="PMingLiU"/>
                <w:iCs/>
                <w:sz w:val="22"/>
                <w:szCs w:val="22"/>
              </w:rPr>
              <w:t>în caietul de sarcini</w:t>
            </w:r>
            <w:r>
              <w:rPr>
                <w:rFonts w:eastAsia="PMingLiU"/>
                <w:iCs/>
                <w:sz w:val="22"/>
                <w:szCs w:val="22"/>
              </w:rPr>
              <w:t>.</w:t>
            </w:r>
          </w:p>
          <w:p w14:paraId="1F7CBFBA" w14:textId="77777777" w:rsidR="00036E7D" w:rsidRPr="00FF430B" w:rsidRDefault="00036E7D" w:rsidP="00E937C4">
            <w:pPr>
              <w:shd w:val="clear" w:color="auto" w:fill="FFFFFF" w:themeFill="background1"/>
              <w:tabs>
                <w:tab w:val="left" w:pos="612"/>
              </w:tabs>
              <w:spacing w:before="120" w:after="120"/>
              <w:rPr>
                <w:iCs/>
                <w:noProof w:val="0"/>
                <w:lang w:val="ro-MD" w:eastAsia="ru-RU"/>
              </w:rPr>
            </w:pPr>
            <w:r w:rsidRPr="00C27828">
              <w:rPr>
                <w:rFonts w:eastAsia="PMingLiU"/>
                <w:bCs/>
                <w:i/>
                <w:iCs/>
                <w:sz w:val="22"/>
                <w:szCs w:val="22"/>
                <w:lang w:eastAsia="en-US"/>
              </w:rPr>
              <w:t xml:space="preserve"> </w:t>
            </w:r>
            <w:r>
              <w:rPr>
                <w:rFonts w:eastAsia="PMingLiU"/>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right w:val="single" w:sz="12" w:space="0" w:color="auto"/>
            </w:tcBorders>
          </w:tcPr>
          <w:p w14:paraId="0FD409D5" w14:textId="77777777" w:rsidR="00036E7D" w:rsidRPr="00FF430B" w:rsidRDefault="00036E7D" w:rsidP="00E937C4">
            <w:pPr>
              <w:shd w:val="clear" w:color="auto" w:fill="FFFFFF" w:themeFill="background1"/>
              <w:tabs>
                <w:tab w:val="left" w:pos="612"/>
              </w:tabs>
              <w:spacing w:before="120" w:after="120"/>
              <w:rPr>
                <w:iCs/>
                <w:noProof w:val="0"/>
                <w:lang w:val="ro-MD" w:eastAsia="ru-RU"/>
              </w:rPr>
            </w:pPr>
            <w:r w:rsidRPr="007C6803">
              <w:t>Obligatoriu</w:t>
            </w:r>
          </w:p>
        </w:tc>
      </w:tr>
      <w:tr w:rsidR="00036E7D" w:rsidRPr="00EC30C2" w14:paraId="6B92934F" w14:textId="77777777" w:rsidTr="00E937C4">
        <w:tc>
          <w:tcPr>
            <w:tcW w:w="657" w:type="dxa"/>
            <w:tcBorders>
              <w:left w:val="single" w:sz="12" w:space="0" w:color="auto"/>
            </w:tcBorders>
            <w:shd w:val="clear" w:color="auto" w:fill="auto"/>
          </w:tcPr>
          <w:p w14:paraId="4778CB6E" w14:textId="77777777" w:rsidR="00036E7D" w:rsidRPr="00601C25" w:rsidRDefault="00036E7D" w:rsidP="00036E7D">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0211F5E" w14:textId="77777777" w:rsidR="00036E7D" w:rsidRPr="00F86557" w:rsidRDefault="00036E7D" w:rsidP="00E937C4">
            <w:pPr>
              <w:shd w:val="clear" w:color="auto" w:fill="FFFFFF" w:themeFill="background1"/>
              <w:tabs>
                <w:tab w:val="left" w:pos="612"/>
              </w:tabs>
              <w:spacing w:before="120" w:after="120"/>
              <w:rPr>
                <w:rFonts w:eastAsia="Calibri"/>
                <w:b/>
              </w:rPr>
            </w:pPr>
            <w:r w:rsidRPr="00A14E3E">
              <w:rPr>
                <w:rFonts w:eastAsia="Calibri"/>
                <w:b/>
              </w:rPr>
              <w:t>Oferta</w:t>
            </w:r>
          </w:p>
        </w:tc>
        <w:tc>
          <w:tcPr>
            <w:tcW w:w="4536" w:type="dxa"/>
          </w:tcPr>
          <w:p w14:paraId="11BD1BEA" w14:textId="77777777" w:rsidR="00036E7D" w:rsidRPr="00E83E99" w:rsidRDefault="00036E7D" w:rsidP="00E937C4">
            <w:pPr>
              <w:shd w:val="clear" w:color="auto" w:fill="FFFFFF" w:themeFill="background1"/>
              <w:tabs>
                <w:tab w:val="left" w:pos="612"/>
              </w:tabs>
              <w:spacing w:before="120" w:after="120"/>
              <w:rPr>
                <w:rFonts w:eastAsia="PMingLiU"/>
                <w:b/>
                <w:iCs/>
                <w:sz w:val="22"/>
                <w:szCs w:val="22"/>
              </w:rPr>
            </w:pPr>
            <w:r w:rsidRPr="00E83E99">
              <w:rPr>
                <w:rFonts w:eastAsia="PMingLiU"/>
                <w:b/>
                <w:iCs/>
                <w:sz w:val="22"/>
                <w:szCs w:val="22"/>
              </w:rPr>
              <w:t>Formularul F 3.1</w:t>
            </w:r>
          </w:p>
          <w:p w14:paraId="1EE48D6B" w14:textId="77777777" w:rsidR="00036E7D" w:rsidRPr="00C27828" w:rsidRDefault="00036E7D" w:rsidP="00E937C4">
            <w:pPr>
              <w:shd w:val="clear" w:color="auto" w:fill="FFFFFF" w:themeFill="background1"/>
              <w:tabs>
                <w:tab w:val="left" w:pos="612"/>
              </w:tabs>
              <w:spacing w:before="120" w:after="120"/>
              <w:rPr>
                <w:rFonts w:eastAsia="PMingLiU"/>
                <w:iCs/>
                <w:sz w:val="22"/>
                <w:szCs w:val="22"/>
              </w:rPr>
            </w:pPr>
            <w:r>
              <w:rPr>
                <w:rFonts w:eastAsia="PMingLiU"/>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right w:val="single" w:sz="12" w:space="0" w:color="auto"/>
            </w:tcBorders>
          </w:tcPr>
          <w:p w14:paraId="41120690" w14:textId="77777777" w:rsidR="00036E7D" w:rsidRPr="007C6803" w:rsidRDefault="00036E7D" w:rsidP="00E937C4">
            <w:pPr>
              <w:shd w:val="clear" w:color="auto" w:fill="FFFFFF" w:themeFill="background1"/>
              <w:tabs>
                <w:tab w:val="left" w:pos="612"/>
              </w:tabs>
              <w:spacing w:before="120" w:after="120"/>
            </w:pPr>
            <w:r w:rsidRPr="00A14E3E">
              <w:t>Obligatoriu</w:t>
            </w:r>
          </w:p>
        </w:tc>
      </w:tr>
      <w:tr w:rsidR="00036E7D" w:rsidRPr="00EC30C2" w14:paraId="1CA0E225" w14:textId="77777777" w:rsidTr="00E937C4">
        <w:tc>
          <w:tcPr>
            <w:tcW w:w="657" w:type="dxa"/>
            <w:tcBorders>
              <w:left w:val="single" w:sz="12" w:space="0" w:color="auto"/>
            </w:tcBorders>
            <w:shd w:val="clear" w:color="auto" w:fill="auto"/>
          </w:tcPr>
          <w:p w14:paraId="712A2519" w14:textId="77777777" w:rsidR="00036E7D" w:rsidRPr="00601C25" w:rsidRDefault="00036E7D" w:rsidP="00036E7D">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8DE2365" w14:textId="77777777" w:rsidR="00036E7D" w:rsidRPr="00FF430B" w:rsidRDefault="00036E7D" w:rsidP="00E937C4">
            <w:pPr>
              <w:shd w:val="clear" w:color="auto" w:fill="FFFFFF" w:themeFill="background1"/>
              <w:tabs>
                <w:tab w:val="left" w:pos="612"/>
              </w:tabs>
              <w:spacing w:before="120" w:after="120"/>
              <w:rPr>
                <w:iCs/>
                <w:noProof w:val="0"/>
                <w:lang w:val="ro-MD" w:eastAsia="ru-RU"/>
              </w:rPr>
            </w:pPr>
            <w:r w:rsidRPr="00F86557">
              <w:rPr>
                <w:rFonts w:eastAsia="Calibri"/>
                <w:b/>
                <w:lang w:eastAsia="en-US"/>
              </w:rPr>
              <w:t>Garanția pentru ofertă</w:t>
            </w:r>
          </w:p>
        </w:tc>
        <w:tc>
          <w:tcPr>
            <w:tcW w:w="4536" w:type="dxa"/>
          </w:tcPr>
          <w:p w14:paraId="7D00C882" w14:textId="77777777" w:rsidR="00036E7D" w:rsidRPr="00F86557" w:rsidRDefault="00036E7D" w:rsidP="00E937C4">
            <w:pPr>
              <w:shd w:val="clear" w:color="auto" w:fill="FFFFFF" w:themeFill="background1"/>
              <w:tabs>
                <w:tab w:val="left" w:pos="612"/>
              </w:tabs>
              <w:spacing w:before="120" w:after="120"/>
              <w:rPr>
                <w:rFonts w:eastAsia="Calibri"/>
                <w:b/>
                <w:sz w:val="22"/>
                <w:szCs w:val="22"/>
                <w:u w:val="single"/>
                <w:lang w:eastAsia="en-US"/>
              </w:rPr>
            </w:pPr>
            <w:r w:rsidRPr="00F86557">
              <w:rPr>
                <w:rFonts w:eastAsia="Calibri"/>
                <w:b/>
                <w:sz w:val="22"/>
                <w:szCs w:val="22"/>
                <w:u w:val="single"/>
                <w:lang w:eastAsia="en-US"/>
              </w:rPr>
              <w:t>Anexa nr. 9</w:t>
            </w:r>
          </w:p>
          <w:p w14:paraId="221915F2" w14:textId="77777777" w:rsidR="00036E7D" w:rsidRPr="00F86557" w:rsidRDefault="00036E7D" w:rsidP="00E937C4">
            <w:pPr>
              <w:spacing w:after="160"/>
              <w:rPr>
                <w:rFonts w:eastAsia="Calibri"/>
                <w:sz w:val="22"/>
                <w:szCs w:val="22"/>
                <w:lang w:eastAsia="en-US"/>
              </w:rPr>
            </w:pPr>
            <w:r w:rsidRPr="00F86557">
              <w:rPr>
                <w:rFonts w:eastAsia="Calibri"/>
                <w:sz w:val="22"/>
                <w:szCs w:val="22"/>
                <w:lang w:val="en-US" w:eastAsia="en-US"/>
              </w:rPr>
              <w:t xml:space="preserve"> 2 % din valoarea ofertei fără TVA, </w:t>
            </w:r>
            <w:r w:rsidRPr="006C04F6">
              <w:rPr>
                <w:rFonts w:eastAsia="Calibri"/>
                <w:sz w:val="22"/>
                <w:szCs w:val="22"/>
                <w:lang w:val="ro-MD" w:eastAsia="en-US"/>
              </w:rPr>
              <w:t>scrisoare de garanție bancară</w:t>
            </w:r>
            <w:r w:rsidRPr="006C04F6">
              <w:rPr>
                <w:rFonts w:eastAsia="Calibri"/>
                <w:b/>
                <w:sz w:val="22"/>
                <w:szCs w:val="22"/>
                <w:lang w:val="ro-MD" w:eastAsia="en-US"/>
              </w:rPr>
              <w:t xml:space="preserve"> </w:t>
            </w:r>
            <w:r w:rsidRPr="006C04F6">
              <w:rPr>
                <w:rFonts w:eastAsia="Calibri"/>
                <w:sz w:val="22"/>
                <w:szCs w:val="22"/>
                <w:lang w:val="en-US" w:eastAsia="en-US"/>
              </w:rPr>
              <w:t>emis</w:t>
            </w:r>
            <w:r w:rsidRPr="006C04F6">
              <w:rPr>
                <w:rFonts w:eastAsia="Calibri"/>
                <w:sz w:val="22"/>
                <w:szCs w:val="22"/>
                <w:lang w:val="ro-MD" w:eastAsia="en-US"/>
              </w:rPr>
              <w:t>ă</w:t>
            </w:r>
            <w:r w:rsidRPr="006C04F6">
              <w:rPr>
                <w:rFonts w:eastAsia="Calibri"/>
                <w:sz w:val="22"/>
                <w:szCs w:val="22"/>
                <w:lang w:val="en-US" w:eastAsia="en-US"/>
              </w:rPr>
              <w:t xml:space="preserve"> de o bancă comercială</w:t>
            </w:r>
            <w:r w:rsidRPr="006C04F6">
              <w:rPr>
                <w:rFonts w:eastAsia="Calibri"/>
                <w:sz w:val="22"/>
                <w:szCs w:val="22"/>
                <w:lang w:eastAsia="en-US"/>
              </w:rPr>
              <w:t>.</w:t>
            </w:r>
          </w:p>
          <w:p w14:paraId="376B9BFD" w14:textId="77777777" w:rsidR="00036E7D" w:rsidRPr="00FF430B" w:rsidRDefault="00036E7D" w:rsidP="00E937C4">
            <w:pPr>
              <w:shd w:val="clear" w:color="auto" w:fill="FFFFFF" w:themeFill="background1"/>
              <w:tabs>
                <w:tab w:val="left" w:pos="612"/>
              </w:tabs>
              <w:spacing w:before="120" w:after="120"/>
              <w:rPr>
                <w:iCs/>
                <w:noProof w:val="0"/>
                <w:lang w:val="ro-MD" w:eastAsia="ru-RU"/>
              </w:rPr>
            </w:pPr>
            <w:r w:rsidRPr="00F86557">
              <w:rPr>
                <w:rFonts w:eastAsia="Calibri"/>
                <w:bCs/>
                <w:i/>
                <w:iCs/>
                <w:sz w:val="22"/>
                <w:szCs w:val="22"/>
                <w:lang w:eastAsia="en-US"/>
              </w:rPr>
              <w:t>Original - confirmat prin aplicarea semnăturii electronice a ofertantului.</w:t>
            </w:r>
            <w:r w:rsidRPr="001C3999">
              <w:rPr>
                <w:rFonts w:eastAsia="Calibri"/>
                <w:b/>
                <w:i/>
                <w:sz w:val="22"/>
                <w:szCs w:val="22"/>
                <w:lang w:eastAsia="en-US"/>
              </w:rPr>
              <w:tab/>
            </w:r>
          </w:p>
        </w:tc>
        <w:tc>
          <w:tcPr>
            <w:tcW w:w="1842" w:type="dxa"/>
            <w:tcBorders>
              <w:right w:val="single" w:sz="12" w:space="0" w:color="auto"/>
            </w:tcBorders>
          </w:tcPr>
          <w:p w14:paraId="364BFFCB" w14:textId="77777777" w:rsidR="00036E7D" w:rsidRPr="00FF430B" w:rsidRDefault="00036E7D" w:rsidP="00E937C4">
            <w:pPr>
              <w:shd w:val="clear" w:color="auto" w:fill="FFFFFF" w:themeFill="background1"/>
              <w:tabs>
                <w:tab w:val="left" w:pos="612"/>
              </w:tabs>
              <w:spacing w:before="120" w:after="120"/>
              <w:rPr>
                <w:iCs/>
                <w:noProof w:val="0"/>
                <w:lang w:val="ro-MD" w:eastAsia="ru-RU"/>
              </w:rPr>
            </w:pPr>
            <w:r w:rsidRPr="007C6803">
              <w:t>Obligatoriu</w:t>
            </w:r>
          </w:p>
        </w:tc>
      </w:tr>
      <w:tr w:rsidR="00036E7D" w:rsidRPr="00EC30C2" w14:paraId="3979119D" w14:textId="77777777" w:rsidTr="00E937C4">
        <w:tc>
          <w:tcPr>
            <w:tcW w:w="657" w:type="dxa"/>
            <w:tcBorders>
              <w:left w:val="single" w:sz="12" w:space="0" w:color="auto"/>
            </w:tcBorders>
            <w:shd w:val="clear" w:color="auto" w:fill="auto"/>
          </w:tcPr>
          <w:p w14:paraId="63105F49" w14:textId="77777777" w:rsidR="00036E7D" w:rsidRPr="00601C25" w:rsidRDefault="00036E7D" w:rsidP="00036E7D">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624560E" w14:textId="77777777" w:rsidR="00036E7D" w:rsidRPr="001C3999" w:rsidRDefault="00036E7D" w:rsidP="00E937C4">
            <w:pPr>
              <w:shd w:val="clear" w:color="auto" w:fill="FFFFFF" w:themeFill="background1"/>
              <w:tabs>
                <w:tab w:val="left" w:pos="612"/>
              </w:tabs>
              <w:spacing w:before="120" w:after="120"/>
              <w:rPr>
                <w:rFonts w:eastAsia="Calibri"/>
                <w:b/>
              </w:rPr>
            </w:pPr>
            <w:r w:rsidRPr="00CC2CE5">
              <w:rPr>
                <w:rFonts w:eastAsia="Calibri"/>
                <w:b/>
                <w:bCs/>
                <w:lang w:eastAsia="en-US"/>
              </w:rPr>
              <w:t>Cerere de participare</w:t>
            </w:r>
          </w:p>
        </w:tc>
        <w:tc>
          <w:tcPr>
            <w:tcW w:w="4536" w:type="dxa"/>
          </w:tcPr>
          <w:p w14:paraId="3B060518" w14:textId="77777777" w:rsidR="00036E7D" w:rsidRPr="00CC2CE5" w:rsidRDefault="00036E7D" w:rsidP="00E937C4">
            <w:pPr>
              <w:spacing w:after="160"/>
              <w:rPr>
                <w:rFonts w:eastAsia="Calibri"/>
                <w:b/>
                <w:sz w:val="22"/>
                <w:szCs w:val="22"/>
                <w:u w:val="single"/>
                <w:lang w:eastAsia="en-US"/>
              </w:rPr>
            </w:pPr>
            <w:r w:rsidRPr="00CC2CE5">
              <w:rPr>
                <w:rFonts w:eastAsia="Calibri"/>
                <w:b/>
                <w:sz w:val="22"/>
                <w:szCs w:val="22"/>
                <w:u w:val="single"/>
                <w:lang w:eastAsia="en-US"/>
              </w:rPr>
              <w:t>Anexa nr. 7</w:t>
            </w:r>
          </w:p>
          <w:p w14:paraId="70FE316C" w14:textId="77777777" w:rsidR="00036E7D" w:rsidRPr="001C3999" w:rsidRDefault="00036E7D" w:rsidP="00E937C4">
            <w:pPr>
              <w:spacing w:after="160"/>
              <w:rPr>
                <w:rFonts w:eastAsia="Calibri"/>
                <w:b/>
                <w:sz w:val="22"/>
                <w:szCs w:val="22"/>
              </w:rPr>
            </w:pPr>
            <w:r>
              <w:rPr>
                <w:rFonts w:eastAsia="Calibri"/>
                <w:sz w:val="22"/>
                <w:szCs w:val="22"/>
                <w:lang w:eastAsia="en-US"/>
              </w:rPr>
              <w:lastRenderedPageBreak/>
              <w:t xml:space="preserve"> </w:t>
            </w:r>
            <w:r w:rsidRPr="00CC2CE5">
              <w:rPr>
                <w:rFonts w:eastAsia="Calibri"/>
                <w:bCs/>
                <w:i/>
                <w:iCs/>
                <w:sz w:val="22"/>
                <w:szCs w:val="22"/>
                <w:lang w:eastAsia="en-US"/>
              </w:rPr>
              <w:t>Original - confirmat prin aplicarea semnăturii electronice a ofertantului.</w:t>
            </w:r>
          </w:p>
        </w:tc>
        <w:tc>
          <w:tcPr>
            <w:tcW w:w="1842" w:type="dxa"/>
            <w:tcBorders>
              <w:right w:val="single" w:sz="12" w:space="0" w:color="auto"/>
            </w:tcBorders>
          </w:tcPr>
          <w:p w14:paraId="62BAF5EB" w14:textId="77777777" w:rsidR="00036E7D" w:rsidRPr="001C3999" w:rsidRDefault="00036E7D" w:rsidP="00E937C4">
            <w:pPr>
              <w:shd w:val="clear" w:color="auto" w:fill="FFFFFF" w:themeFill="background1"/>
              <w:tabs>
                <w:tab w:val="left" w:pos="612"/>
              </w:tabs>
              <w:spacing w:before="120" w:after="120"/>
              <w:rPr>
                <w:rFonts w:eastAsia="Calibri"/>
                <w:sz w:val="22"/>
                <w:szCs w:val="22"/>
              </w:rPr>
            </w:pPr>
            <w:r w:rsidRPr="003F1DEB">
              <w:lastRenderedPageBreak/>
              <w:t>Obligatoriu</w:t>
            </w:r>
          </w:p>
        </w:tc>
      </w:tr>
      <w:tr w:rsidR="00036E7D" w:rsidRPr="00EC30C2" w14:paraId="5CA3A5B0" w14:textId="77777777" w:rsidTr="00E937C4">
        <w:tc>
          <w:tcPr>
            <w:tcW w:w="657" w:type="dxa"/>
            <w:tcBorders>
              <w:left w:val="single" w:sz="12" w:space="0" w:color="auto"/>
            </w:tcBorders>
            <w:shd w:val="clear" w:color="auto" w:fill="auto"/>
          </w:tcPr>
          <w:p w14:paraId="74A57452" w14:textId="77777777" w:rsidR="00036E7D" w:rsidRPr="00601C25" w:rsidRDefault="00036E7D" w:rsidP="00036E7D">
            <w:pPr>
              <w:pStyle w:val="a"/>
              <w:numPr>
                <w:ilvl w:val="0"/>
                <w:numId w:val="38"/>
              </w:numPr>
              <w:shd w:val="clear" w:color="auto" w:fill="FFFFFF" w:themeFill="background1"/>
              <w:tabs>
                <w:tab w:val="left" w:pos="612"/>
              </w:tabs>
              <w:spacing w:before="120" w:after="120"/>
              <w:rPr>
                <w:iCs/>
                <w:lang w:val="ro-MD" w:eastAsia="ru-RU"/>
              </w:rPr>
            </w:pPr>
          </w:p>
        </w:tc>
        <w:tc>
          <w:tcPr>
            <w:tcW w:w="3303" w:type="dxa"/>
            <w:tcBorders>
              <w:bottom w:val="single" w:sz="12" w:space="0" w:color="auto"/>
            </w:tcBorders>
          </w:tcPr>
          <w:p w14:paraId="0A6C6827" w14:textId="77777777" w:rsidR="00036E7D" w:rsidRPr="001C3999" w:rsidRDefault="00036E7D" w:rsidP="00E937C4">
            <w:pPr>
              <w:spacing w:after="160"/>
              <w:rPr>
                <w:rFonts w:eastAsia="Calibri"/>
                <w:b/>
              </w:rPr>
            </w:pPr>
            <w:r w:rsidRPr="00CC2CE5">
              <w:rPr>
                <w:rFonts w:eastAsia="Calibri"/>
                <w:b/>
                <w:bCs/>
                <w:lang w:eastAsia="en-US"/>
              </w:rPr>
              <w:t>Declaraţie</w:t>
            </w:r>
            <w:r>
              <w:rPr>
                <w:rFonts w:eastAsia="Calibri"/>
                <w:b/>
                <w:bCs/>
                <w:lang w:val="ru-RU" w:eastAsia="en-US"/>
              </w:rPr>
              <w:t xml:space="preserve"> </w:t>
            </w:r>
            <w:r w:rsidRPr="00CC2CE5">
              <w:rPr>
                <w:rFonts w:eastAsia="Calibri"/>
                <w:b/>
                <w:bCs/>
                <w:lang w:eastAsia="en-US"/>
              </w:rPr>
              <w:t>privind valabilitatea ofertei</w:t>
            </w:r>
          </w:p>
        </w:tc>
        <w:tc>
          <w:tcPr>
            <w:tcW w:w="4536" w:type="dxa"/>
            <w:tcBorders>
              <w:bottom w:val="single" w:sz="12" w:space="0" w:color="auto"/>
            </w:tcBorders>
          </w:tcPr>
          <w:p w14:paraId="7BE4451B" w14:textId="77777777" w:rsidR="00036E7D" w:rsidRPr="00CC2CE5" w:rsidRDefault="00036E7D" w:rsidP="00E937C4">
            <w:pPr>
              <w:spacing w:after="160"/>
              <w:rPr>
                <w:rFonts w:eastAsia="Calibri"/>
                <w:sz w:val="22"/>
                <w:szCs w:val="22"/>
                <w:u w:val="single"/>
                <w:lang w:eastAsia="en-US"/>
              </w:rPr>
            </w:pPr>
            <w:r w:rsidRPr="00CC2CE5">
              <w:rPr>
                <w:rFonts w:eastAsia="Calibri"/>
                <w:b/>
                <w:sz w:val="22"/>
                <w:szCs w:val="22"/>
                <w:u w:val="single"/>
                <w:lang w:eastAsia="en-US"/>
              </w:rPr>
              <w:t>Anexa nr. 8</w:t>
            </w:r>
          </w:p>
          <w:p w14:paraId="7F3C0BB3" w14:textId="77777777" w:rsidR="00036E7D" w:rsidRPr="002340E7" w:rsidRDefault="00036E7D" w:rsidP="00E937C4">
            <w:pPr>
              <w:spacing w:after="160"/>
              <w:rPr>
                <w:rFonts w:eastAsia="Calibri"/>
                <w:sz w:val="22"/>
                <w:szCs w:val="22"/>
                <w:lang w:val="en-US" w:eastAsia="en-US"/>
              </w:rPr>
            </w:pPr>
            <w:r w:rsidRPr="002340E7">
              <w:rPr>
                <w:rFonts w:eastAsia="Calibri"/>
                <w:sz w:val="22"/>
                <w:szCs w:val="22"/>
                <w:lang w:eastAsia="en-US"/>
              </w:rPr>
              <w:t>(</w:t>
            </w:r>
            <w:r w:rsidRPr="002340E7">
              <w:rPr>
                <w:rFonts w:eastAsia="Calibri"/>
                <w:sz w:val="22"/>
                <w:szCs w:val="22"/>
                <w:lang w:val="en-US" w:eastAsia="en-US"/>
              </w:rPr>
              <w:t>Termenul valabilităţii ofertei începe să decurgă din momentul termenului limită de depunere a ofertelor.)</w:t>
            </w:r>
          </w:p>
          <w:p w14:paraId="3D99CBA3" w14:textId="77777777" w:rsidR="00036E7D" w:rsidRPr="00E15A34" w:rsidRDefault="00036E7D" w:rsidP="00E937C4">
            <w:pPr>
              <w:spacing w:after="160"/>
              <w:rPr>
                <w:rFonts w:eastAsia="Calibri"/>
                <w:i/>
                <w:sz w:val="22"/>
                <w:szCs w:val="22"/>
                <w:lang w:eastAsia="en-US"/>
              </w:rPr>
            </w:pPr>
            <w:r w:rsidRPr="00E15A34">
              <w:rPr>
                <w:rFonts w:eastAsia="Calibri"/>
                <w:bCs/>
                <w:i/>
                <w:iCs/>
                <w:sz w:val="22"/>
                <w:szCs w:val="22"/>
                <w:lang w:eastAsia="en-US"/>
              </w:rPr>
              <w:t>Original - confirmat prin aplicarea semnăturii electronice a ofertantului.</w:t>
            </w:r>
          </w:p>
        </w:tc>
        <w:tc>
          <w:tcPr>
            <w:tcW w:w="1842" w:type="dxa"/>
            <w:tcBorders>
              <w:right w:val="single" w:sz="12" w:space="0" w:color="auto"/>
            </w:tcBorders>
          </w:tcPr>
          <w:p w14:paraId="5025FE8F" w14:textId="77777777" w:rsidR="00036E7D" w:rsidRPr="001C3999" w:rsidRDefault="00036E7D" w:rsidP="00E937C4">
            <w:pPr>
              <w:shd w:val="clear" w:color="auto" w:fill="FFFFFF" w:themeFill="background1"/>
              <w:tabs>
                <w:tab w:val="left" w:pos="612"/>
              </w:tabs>
              <w:spacing w:before="120" w:after="120"/>
              <w:rPr>
                <w:rFonts w:eastAsia="Calibri"/>
                <w:sz w:val="22"/>
                <w:szCs w:val="22"/>
              </w:rPr>
            </w:pPr>
            <w:r w:rsidRPr="003F1DEB">
              <w:t>Obligatoriu</w:t>
            </w:r>
          </w:p>
        </w:tc>
      </w:tr>
      <w:tr w:rsidR="00036E7D" w:rsidRPr="00EC30C2" w14:paraId="5DBAC13A" w14:textId="77777777" w:rsidTr="00E937C4">
        <w:tc>
          <w:tcPr>
            <w:tcW w:w="657" w:type="dxa"/>
            <w:tcBorders>
              <w:top w:val="single" w:sz="12" w:space="0" w:color="auto"/>
              <w:left w:val="single" w:sz="12" w:space="0" w:color="auto"/>
            </w:tcBorders>
            <w:shd w:val="clear" w:color="auto" w:fill="auto"/>
          </w:tcPr>
          <w:p w14:paraId="0D1846CE" w14:textId="77777777" w:rsidR="00036E7D" w:rsidRPr="00601C25" w:rsidRDefault="00036E7D" w:rsidP="00E937C4">
            <w:pPr>
              <w:pStyle w:val="a"/>
              <w:numPr>
                <w:ilvl w:val="0"/>
                <w:numId w:val="0"/>
              </w:numPr>
              <w:shd w:val="clear" w:color="auto" w:fill="FFFFFF" w:themeFill="background1"/>
              <w:tabs>
                <w:tab w:val="left" w:pos="612"/>
              </w:tabs>
              <w:spacing w:before="120" w:after="120"/>
              <w:ind w:left="360"/>
              <w:rPr>
                <w:iCs/>
                <w:lang w:val="ro-MD" w:eastAsia="ru-RU"/>
              </w:rPr>
            </w:pPr>
          </w:p>
        </w:tc>
        <w:tc>
          <w:tcPr>
            <w:tcW w:w="9681" w:type="dxa"/>
            <w:gridSpan w:val="3"/>
            <w:tcBorders>
              <w:top w:val="single" w:sz="12" w:space="0" w:color="auto"/>
              <w:right w:val="single" w:sz="12" w:space="0" w:color="auto"/>
            </w:tcBorders>
          </w:tcPr>
          <w:p w14:paraId="7760F598" w14:textId="77777777" w:rsidR="00036E7D" w:rsidRPr="00AE1FC4" w:rsidRDefault="00036E7D" w:rsidP="00E937C4">
            <w:pPr>
              <w:shd w:val="clear" w:color="auto" w:fill="FFFFFF" w:themeFill="background1"/>
              <w:tabs>
                <w:tab w:val="left" w:pos="612"/>
              </w:tabs>
              <w:spacing w:before="120" w:after="120"/>
              <w:jc w:val="center"/>
              <w:rPr>
                <w:rFonts w:eastAsia="Calibri"/>
                <w:b/>
                <w:sz w:val="22"/>
                <w:szCs w:val="22"/>
              </w:rPr>
            </w:pPr>
            <w:r w:rsidRPr="00326985">
              <w:rPr>
                <w:rFonts w:eastAsia="Calibri"/>
                <w:b/>
                <w:sz w:val="22"/>
                <w:szCs w:val="22"/>
                <w:highlight w:val="yellow"/>
              </w:rPr>
              <w:t>Documente de calificare</w:t>
            </w:r>
          </w:p>
        </w:tc>
      </w:tr>
      <w:tr w:rsidR="00036E7D" w:rsidRPr="00EC30C2" w14:paraId="66A28EDE" w14:textId="77777777" w:rsidTr="00E937C4">
        <w:tc>
          <w:tcPr>
            <w:tcW w:w="657" w:type="dxa"/>
            <w:tcBorders>
              <w:left w:val="single" w:sz="12" w:space="0" w:color="auto"/>
            </w:tcBorders>
            <w:shd w:val="clear" w:color="auto" w:fill="auto"/>
          </w:tcPr>
          <w:p w14:paraId="6093B565" w14:textId="77777777" w:rsidR="00036E7D" w:rsidRPr="00601C25" w:rsidRDefault="00036E7D" w:rsidP="00036E7D">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1DA2D00A" w14:textId="77777777" w:rsidR="00036E7D" w:rsidRPr="001C3999" w:rsidRDefault="00036E7D" w:rsidP="00E937C4">
            <w:pPr>
              <w:shd w:val="clear" w:color="auto" w:fill="FFFFFF" w:themeFill="background1"/>
              <w:tabs>
                <w:tab w:val="left" w:pos="612"/>
              </w:tabs>
              <w:spacing w:before="120" w:after="120"/>
              <w:rPr>
                <w:rFonts w:eastAsia="Calibri"/>
                <w:b/>
              </w:rPr>
            </w:pPr>
            <w:r w:rsidRPr="001E6040">
              <w:rPr>
                <w:rFonts w:eastAsia="Calibri"/>
                <w:b/>
                <w:lang w:eastAsia="en-US"/>
              </w:rPr>
              <w:t>Grafic de executare a lucrărilor</w:t>
            </w:r>
          </w:p>
        </w:tc>
        <w:tc>
          <w:tcPr>
            <w:tcW w:w="4536" w:type="dxa"/>
          </w:tcPr>
          <w:p w14:paraId="0A13DC23" w14:textId="77777777" w:rsidR="00036E7D" w:rsidRPr="001E6040" w:rsidRDefault="00036E7D" w:rsidP="00E937C4">
            <w:pPr>
              <w:spacing w:after="160"/>
              <w:rPr>
                <w:rFonts w:eastAsia="Calibri"/>
                <w:b/>
                <w:sz w:val="22"/>
                <w:szCs w:val="22"/>
                <w:u w:val="single"/>
                <w:lang w:eastAsia="en-US"/>
              </w:rPr>
            </w:pPr>
            <w:r w:rsidRPr="001E6040">
              <w:rPr>
                <w:rFonts w:eastAsia="Calibri"/>
                <w:b/>
                <w:sz w:val="22"/>
                <w:szCs w:val="22"/>
                <w:u w:val="single"/>
                <w:lang w:eastAsia="en-US"/>
              </w:rPr>
              <w:t>Anexa nr. 10</w:t>
            </w:r>
          </w:p>
          <w:p w14:paraId="36F0EFA6" w14:textId="77777777" w:rsidR="00036E7D" w:rsidRPr="001C3999" w:rsidRDefault="00036E7D" w:rsidP="00E937C4">
            <w:pPr>
              <w:spacing w:after="160"/>
              <w:rPr>
                <w:rFonts w:eastAsia="Calibri"/>
                <w:b/>
                <w:sz w:val="22"/>
                <w:szCs w:val="22"/>
              </w:rPr>
            </w:pPr>
            <w:r w:rsidRPr="001E6040">
              <w:rPr>
                <w:rFonts w:eastAsia="Calibri"/>
                <w:i/>
                <w:sz w:val="22"/>
                <w:szCs w:val="22"/>
                <w:lang w:eastAsia="en-US"/>
              </w:rPr>
              <w:t>Original - confirmat prin aplicarea semnăturii electronice a ofertantului.</w:t>
            </w:r>
          </w:p>
        </w:tc>
        <w:tc>
          <w:tcPr>
            <w:tcW w:w="1842" w:type="dxa"/>
            <w:tcBorders>
              <w:right w:val="single" w:sz="12" w:space="0" w:color="auto"/>
            </w:tcBorders>
          </w:tcPr>
          <w:p w14:paraId="54269157" w14:textId="77777777" w:rsidR="00036E7D" w:rsidRPr="001C3999" w:rsidRDefault="00036E7D" w:rsidP="00E937C4">
            <w:pPr>
              <w:shd w:val="clear" w:color="auto" w:fill="FFFFFF" w:themeFill="background1"/>
              <w:tabs>
                <w:tab w:val="left" w:pos="612"/>
              </w:tabs>
              <w:spacing w:before="120" w:after="120"/>
              <w:rPr>
                <w:rFonts w:eastAsia="Calibri"/>
                <w:sz w:val="22"/>
                <w:szCs w:val="22"/>
              </w:rPr>
            </w:pPr>
            <w:r w:rsidRPr="00A96D0A">
              <w:t>Obligatoriu</w:t>
            </w:r>
          </w:p>
        </w:tc>
      </w:tr>
      <w:tr w:rsidR="00036E7D" w:rsidRPr="00EC30C2" w14:paraId="119BBFE1" w14:textId="77777777" w:rsidTr="00E937C4">
        <w:tc>
          <w:tcPr>
            <w:tcW w:w="657" w:type="dxa"/>
            <w:tcBorders>
              <w:left w:val="single" w:sz="12" w:space="0" w:color="auto"/>
            </w:tcBorders>
            <w:shd w:val="clear" w:color="auto" w:fill="auto"/>
          </w:tcPr>
          <w:p w14:paraId="054FD9CE" w14:textId="77777777" w:rsidR="00036E7D" w:rsidRPr="008D7B4C" w:rsidRDefault="00036E7D" w:rsidP="00036E7D">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636370AD" w14:textId="77777777" w:rsidR="00036E7D" w:rsidRPr="001E6040" w:rsidRDefault="00036E7D" w:rsidP="00E937C4">
            <w:pPr>
              <w:shd w:val="clear" w:color="auto" w:fill="FFFFFF" w:themeFill="background1"/>
              <w:tabs>
                <w:tab w:val="left" w:pos="612"/>
              </w:tabs>
              <w:spacing w:before="120" w:after="120"/>
              <w:rPr>
                <w:rFonts w:eastAsia="Calibri"/>
                <w:b/>
              </w:rPr>
            </w:pPr>
            <w:r w:rsidRPr="00993597">
              <w:rPr>
                <w:b/>
                <w:lang w:eastAsia="en-US"/>
              </w:rPr>
              <w:t xml:space="preserve">Informaţii </w:t>
            </w:r>
            <w:r w:rsidRPr="007C5A0C">
              <w:rPr>
                <w:b/>
                <w:lang w:eastAsia="en-US"/>
              </w:rPr>
              <w:t>privind lipsa datoriilor la bugetul public național</w:t>
            </w:r>
          </w:p>
        </w:tc>
        <w:tc>
          <w:tcPr>
            <w:tcW w:w="4536" w:type="dxa"/>
          </w:tcPr>
          <w:p w14:paraId="78E68991" w14:textId="77777777" w:rsidR="00036E7D" w:rsidRPr="00DB25D3" w:rsidRDefault="00036E7D" w:rsidP="00E937C4">
            <w:pPr>
              <w:spacing w:after="160"/>
              <w:rPr>
                <w:rFonts w:eastAsia="SimSun"/>
              </w:rPr>
            </w:pPr>
            <w:r w:rsidRPr="00DB25D3">
              <w:rPr>
                <w:rFonts w:eastAsia="SimSun"/>
              </w:rPr>
              <w:t>Conducându-se de art. 19 alin. (7) din Legea nr. 131/2015, autoritatea contractantă extrage informația privind lipsa/existența datoriei fiscale referitor la fiecare participant al licitației prin intermediul resursei informaționale a Serviciului Fiscal de Stat.</w:t>
            </w:r>
          </w:p>
          <w:p w14:paraId="3F386F05" w14:textId="77777777" w:rsidR="00036E7D" w:rsidRPr="003D4D66" w:rsidRDefault="00036E7D" w:rsidP="00E937C4">
            <w:pPr>
              <w:spacing w:after="160"/>
              <w:rPr>
                <w:rFonts w:eastAsia="Calibri"/>
                <w:sz w:val="22"/>
                <w:szCs w:val="22"/>
              </w:rPr>
            </w:pPr>
            <w:r w:rsidRPr="00DB25D3">
              <w:rPr>
                <w:rFonts w:eastAsia="SimSun"/>
                <w:lang w:eastAsia="en-US"/>
              </w:rPr>
              <w:t xml:space="preserve">Dacă, la data termenului limită de depunere a ofertelor, se va constata că operatorul economic are datorii fiscale, în acest caz operatorul economic este descalificat în temeiul art. 19 alin. (3) lit. b) din Legea nr. 131/2015: </w:t>
            </w:r>
            <w:r w:rsidRPr="00DB25D3">
              <w:rPr>
                <w:rFonts w:eastAsia="SimSun"/>
                <w:i/>
                <w:sz w:val="20"/>
                <w:szCs w:val="20"/>
                <w:lang w:eastAsia="en-US"/>
              </w:rPr>
              <w:t>„Autoritatea contractantă are obligaţia de a exclude din procedura de atribuire a contractului de achiziţii publice orice ofertant sau candidat care se află în oricare dintre următoarele situaţii: b) nu şi-a îndeplinit obligaţiile de plată a impozitelor, taxelor şi contribuţiilor de asigurări sociale în conformitate cu prevederile legale în vigoare în Republica Moldova sau în ţara în care este stabilit”</w:t>
            </w:r>
          </w:p>
        </w:tc>
        <w:tc>
          <w:tcPr>
            <w:tcW w:w="1842" w:type="dxa"/>
            <w:tcBorders>
              <w:right w:val="single" w:sz="12" w:space="0" w:color="auto"/>
            </w:tcBorders>
          </w:tcPr>
          <w:p w14:paraId="7307E9A8" w14:textId="77777777" w:rsidR="00036E7D" w:rsidRPr="00A96D0A" w:rsidRDefault="00036E7D" w:rsidP="00E937C4">
            <w:pPr>
              <w:shd w:val="clear" w:color="auto" w:fill="FFFFFF" w:themeFill="background1"/>
              <w:tabs>
                <w:tab w:val="left" w:pos="612"/>
              </w:tabs>
              <w:spacing w:before="120" w:after="120"/>
            </w:pPr>
            <w:r w:rsidRPr="007C5A0C">
              <w:t>Obligatoriu</w:t>
            </w:r>
          </w:p>
        </w:tc>
      </w:tr>
      <w:tr w:rsidR="00036E7D" w:rsidRPr="00EC30C2" w14:paraId="21C35437" w14:textId="77777777" w:rsidTr="00E937C4">
        <w:tc>
          <w:tcPr>
            <w:tcW w:w="657" w:type="dxa"/>
            <w:tcBorders>
              <w:left w:val="single" w:sz="12" w:space="0" w:color="auto"/>
            </w:tcBorders>
            <w:shd w:val="clear" w:color="auto" w:fill="auto"/>
          </w:tcPr>
          <w:p w14:paraId="1F1CD94E" w14:textId="77777777" w:rsidR="00036E7D" w:rsidRPr="00601C25" w:rsidRDefault="00036E7D" w:rsidP="00036E7D">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30C95283" w14:textId="77777777" w:rsidR="00036E7D" w:rsidRDefault="00036E7D" w:rsidP="00E937C4">
            <w:pPr>
              <w:spacing w:after="160"/>
              <w:rPr>
                <w:rFonts w:eastAsia="Calibri"/>
                <w:b/>
                <w:lang w:eastAsia="en-US"/>
              </w:rPr>
            </w:pPr>
            <w:r w:rsidRPr="00F255F0">
              <w:rPr>
                <w:rFonts w:eastAsia="Calibri"/>
                <w:b/>
                <w:lang w:eastAsia="en-US"/>
              </w:rPr>
              <w:t>Declarație privind experiență similară</w:t>
            </w:r>
          </w:p>
          <w:p w14:paraId="366F48E0" w14:textId="77777777" w:rsidR="00036E7D" w:rsidRDefault="00036E7D" w:rsidP="00E937C4">
            <w:pPr>
              <w:spacing w:after="160"/>
              <w:rPr>
                <w:rFonts w:eastAsia="Calibri"/>
                <w:b/>
                <w:lang w:val="en-US" w:eastAsia="en-US"/>
              </w:rPr>
            </w:pPr>
            <w:r>
              <w:rPr>
                <w:rFonts w:eastAsia="Calibri"/>
                <w:b/>
                <w:lang w:val="en-US" w:eastAsia="en-US"/>
              </w:rPr>
              <w:t xml:space="preserve">sau </w:t>
            </w:r>
          </w:p>
          <w:p w14:paraId="664B98AF" w14:textId="77777777" w:rsidR="00036E7D" w:rsidRPr="00F255F0" w:rsidRDefault="00036E7D" w:rsidP="00E937C4">
            <w:pPr>
              <w:spacing w:after="160"/>
              <w:rPr>
                <w:rFonts w:eastAsia="Calibri"/>
                <w:b/>
                <w:lang w:val="en-US" w:eastAsia="en-US"/>
              </w:rPr>
            </w:pPr>
            <w:r w:rsidRPr="00F255F0">
              <w:rPr>
                <w:rFonts w:eastAsia="Calibri"/>
                <w:b/>
                <w:lang w:val="en-US" w:eastAsia="en-US"/>
              </w:rPr>
              <w:t>Declarație privind lista principalelor lucrări executate în ultimul an de activitate</w:t>
            </w:r>
          </w:p>
          <w:p w14:paraId="7D2D4D35" w14:textId="77777777" w:rsidR="00036E7D" w:rsidRPr="001C3999" w:rsidRDefault="00036E7D" w:rsidP="00E937C4">
            <w:pPr>
              <w:shd w:val="clear" w:color="auto" w:fill="FFFFFF" w:themeFill="background1"/>
              <w:tabs>
                <w:tab w:val="left" w:pos="612"/>
              </w:tabs>
              <w:spacing w:before="120" w:after="120"/>
              <w:rPr>
                <w:rFonts w:eastAsia="Calibri"/>
                <w:b/>
              </w:rPr>
            </w:pPr>
          </w:p>
        </w:tc>
        <w:tc>
          <w:tcPr>
            <w:tcW w:w="4536" w:type="dxa"/>
          </w:tcPr>
          <w:p w14:paraId="4DF7F013" w14:textId="77777777" w:rsidR="00036E7D" w:rsidRDefault="00036E7D" w:rsidP="00E937C4">
            <w:pPr>
              <w:spacing w:after="160"/>
              <w:rPr>
                <w:rFonts w:eastAsia="Calibri"/>
                <w:b/>
                <w:bCs/>
                <w:iCs/>
                <w:sz w:val="22"/>
                <w:szCs w:val="22"/>
                <w:u w:val="single"/>
                <w:lang w:eastAsia="en-US"/>
              </w:rPr>
            </w:pPr>
            <w:r w:rsidRPr="00B47FCD">
              <w:rPr>
                <w:rFonts w:eastAsia="Calibri"/>
                <w:b/>
                <w:bCs/>
                <w:iCs/>
                <w:sz w:val="22"/>
                <w:szCs w:val="22"/>
                <w:u w:val="single"/>
                <w:lang w:eastAsia="en-US"/>
              </w:rPr>
              <w:t>Anexa nr. 12</w:t>
            </w:r>
          </w:p>
          <w:p w14:paraId="3BC1F2A0" w14:textId="77777777" w:rsidR="00036E7D" w:rsidRPr="00B47FCD" w:rsidRDefault="00036E7D" w:rsidP="00E937C4">
            <w:pPr>
              <w:spacing w:after="160"/>
              <w:rPr>
                <w:rFonts w:eastAsia="Calibri"/>
                <w:b/>
                <w:bCs/>
                <w:iCs/>
                <w:sz w:val="22"/>
                <w:szCs w:val="22"/>
                <w:u w:val="single"/>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1A85C948" w14:textId="77777777" w:rsidR="00036E7D" w:rsidRDefault="00036E7D" w:rsidP="00036E7D">
            <w:pPr>
              <w:pStyle w:val="a"/>
              <w:numPr>
                <w:ilvl w:val="0"/>
                <w:numId w:val="39"/>
              </w:numPr>
              <w:spacing w:after="160"/>
              <w:rPr>
                <w:rFonts w:eastAsia="Calibri"/>
                <w:bCs/>
                <w:iCs/>
                <w:sz w:val="22"/>
                <w:szCs w:val="22"/>
                <w:lang w:eastAsia="en-US"/>
              </w:rPr>
            </w:pPr>
            <w:r w:rsidRPr="00B47FCD">
              <w:rPr>
                <w:rFonts w:eastAsia="Calibri"/>
                <w:bCs/>
                <w:iCs/>
                <w:sz w:val="22"/>
                <w:szCs w:val="22"/>
                <w:lang w:eastAsia="en-US"/>
              </w:rPr>
              <w:t>lista lucrărilor similare executate în ultimii 5 ani, în care să se conțină cel puțin un contract de lucrări similare (contract ce a avut ca obiect execuția unor lucrări similare cu cele ce fac obiectul contractului ce urmează a fi atribuit) a cărui valoare să nu fie mai mică de 75% din valoarea viitorului contract (copia contractului, copia procesului verbal de recepție la terminarea lucrărilor)</w:t>
            </w:r>
          </w:p>
          <w:p w14:paraId="19878AE0" w14:textId="77777777" w:rsidR="00036E7D" w:rsidRDefault="00036E7D" w:rsidP="00E937C4">
            <w:pPr>
              <w:spacing w:after="160"/>
              <w:rPr>
                <w:rFonts w:eastAsia="Calibri"/>
                <w:b/>
                <w:lang w:val="en-US" w:eastAsia="en-US"/>
              </w:rPr>
            </w:pPr>
            <w:r>
              <w:rPr>
                <w:rFonts w:eastAsia="Calibri"/>
                <w:b/>
                <w:lang w:val="en-US" w:eastAsia="en-US"/>
              </w:rPr>
              <w:t xml:space="preserve">sau </w:t>
            </w:r>
          </w:p>
          <w:p w14:paraId="7FE7844B" w14:textId="77777777" w:rsidR="00036E7D" w:rsidRDefault="00036E7D" w:rsidP="00E937C4">
            <w:pPr>
              <w:spacing w:after="160"/>
              <w:rPr>
                <w:rFonts w:eastAsia="Calibri"/>
                <w:b/>
                <w:bCs/>
                <w:iCs/>
                <w:sz w:val="22"/>
                <w:szCs w:val="22"/>
                <w:u w:val="single"/>
                <w:lang w:eastAsia="en-US"/>
              </w:rPr>
            </w:pPr>
            <w:r w:rsidRPr="00B47FCD">
              <w:rPr>
                <w:rFonts w:eastAsia="Calibri"/>
                <w:b/>
                <w:bCs/>
                <w:iCs/>
                <w:sz w:val="22"/>
                <w:szCs w:val="22"/>
                <w:u w:val="single"/>
                <w:lang w:eastAsia="en-US"/>
              </w:rPr>
              <w:t>Anexa nr. 13</w:t>
            </w:r>
          </w:p>
          <w:p w14:paraId="6FCB380A" w14:textId="77777777" w:rsidR="00036E7D" w:rsidRPr="00B47FCD" w:rsidRDefault="00036E7D" w:rsidP="00E937C4">
            <w:pPr>
              <w:spacing w:after="160"/>
              <w:rPr>
                <w:rFonts w:eastAsia="Calibri"/>
                <w:b/>
                <w:bCs/>
                <w:iCs/>
                <w:sz w:val="22"/>
                <w:szCs w:val="22"/>
                <w:u w:val="single"/>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6231CF24" w14:textId="77777777" w:rsidR="00036E7D" w:rsidRPr="00B47FCD" w:rsidRDefault="00036E7D" w:rsidP="00036E7D">
            <w:pPr>
              <w:pStyle w:val="a"/>
              <w:numPr>
                <w:ilvl w:val="0"/>
                <w:numId w:val="39"/>
              </w:numPr>
              <w:spacing w:after="160"/>
              <w:rPr>
                <w:rFonts w:eastAsia="Calibri"/>
                <w:sz w:val="22"/>
                <w:szCs w:val="22"/>
                <w:lang w:eastAsia="en-US"/>
              </w:rPr>
            </w:pPr>
            <w:r w:rsidRPr="00B47FCD">
              <w:rPr>
                <w:rFonts w:eastAsia="Calibri"/>
                <w:sz w:val="22"/>
                <w:szCs w:val="22"/>
                <w:lang w:eastAsia="en-US"/>
              </w:rPr>
              <w:t xml:space="preserve"> sau valoarea cumulată a tuturor contractelor executate în ultimul an de activitate să fie </w:t>
            </w:r>
            <w:r w:rsidRPr="00B47FCD">
              <w:rPr>
                <w:rFonts w:eastAsia="Calibri"/>
                <w:sz w:val="22"/>
                <w:szCs w:val="22"/>
                <w:lang w:eastAsia="en-US"/>
              </w:rPr>
              <w:lastRenderedPageBreak/>
              <w:t xml:space="preserve">egală cu sau mai mare decît valoarea viitorului contract. </w:t>
            </w:r>
          </w:p>
          <w:p w14:paraId="2BE48D7E" w14:textId="77777777" w:rsidR="00036E7D" w:rsidRPr="00B47FCD" w:rsidRDefault="00036E7D" w:rsidP="00E937C4">
            <w:pPr>
              <w:spacing w:after="160"/>
              <w:rPr>
                <w:rFonts w:eastAsia="Calibri"/>
                <w:sz w:val="22"/>
                <w:szCs w:val="22"/>
                <w:lang w:eastAsia="en-US"/>
              </w:rPr>
            </w:pPr>
            <w:r w:rsidRPr="00B47FCD">
              <w:rPr>
                <w:rFonts w:eastAsia="Calibri"/>
                <w:sz w:val="22"/>
                <w:szCs w:val="22"/>
                <w:lang w:eastAsia="en-US"/>
              </w:rPr>
              <w:t>Operatorul economic trebuie să nominalizeze contractele în baza cărora se întrunesc cerinţele stabilite, pentru fiecare dintre acestea prezentându-se informaţii detaliate, conform următoarelor documente suport:</w:t>
            </w:r>
          </w:p>
          <w:p w14:paraId="7A14E673" w14:textId="77777777" w:rsidR="00036E7D" w:rsidRPr="00B47FCD" w:rsidRDefault="00036E7D" w:rsidP="00E937C4">
            <w:pPr>
              <w:spacing w:after="160"/>
              <w:rPr>
                <w:rFonts w:eastAsia="Calibri"/>
                <w:sz w:val="22"/>
                <w:szCs w:val="22"/>
                <w:lang w:eastAsia="en-US"/>
              </w:rPr>
            </w:pPr>
            <w:r w:rsidRPr="00B47FCD">
              <w:rPr>
                <w:rFonts w:eastAsia="Calibri"/>
                <w:sz w:val="22"/>
                <w:szCs w:val="22"/>
                <w:lang w:eastAsia="en-US"/>
              </w:rPr>
              <w:t>- copii ale respectivului contract, astfel încât autoritatea contractantă să poată identifica natura lucrărilor executate, valoarea acestora şi preţul;</w:t>
            </w:r>
          </w:p>
          <w:p w14:paraId="0ED9B527" w14:textId="77777777" w:rsidR="00036E7D" w:rsidRPr="001C3999" w:rsidRDefault="00036E7D" w:rsidP="00E937C4">
            <w:pPr>
              <w:spacing w:after="160"/>
              <w:rPr>
                <w:rFonts w:eastAsia="Calibri"/>
                <w:b/>
                <w:sz w:val="22"/>
                <w:szCs w:val="22"/>
              </w:rPr>
            </w:pPr>
            <w:r w:rsidRPr="00B47FCD">
              <w:rPr>
                <w:rFonts w:eastAsia="Calibri"/>
                <w:sz w:val="22"/>
                <w:szCs w:val="22"/>
                <w:lang w:eastAsia="en-US"/>
              </w:rPr>
              <w:t>- procesul verbal de recepţie la terminarea lucrărilor care atestă executarea lucrărilor</w:t>
            </w:r>
          </w:p>
        </w:tc>
        <w:tc>
          <w:tcPr>
            <w:tcW w:w="1842" w:type="dxa"/>
            <w:tcBorders>
              <w:right w:val="single" w:sz="12" w:space="0" w:color="auto"/>
            </w:tcBorders>
          </w:tcPr>
          <w:p w14:paraId="510757E2" w14:textId="77777777" w:rsidR="00036E7D" w:rsidRPr="001C3999" w:rsidRDefault="00036E7D" w:rsidP="00E937C4">
            <w:pPr>
              <w:shd w:val="clear" w:color="auto" w:fill="FFFFFF" w:themeFill="background1"/>
              <w:tabs>
                <w:tab w:val="left" w:pos="612"/>
              </w:tabs>
              <w:spacing w:before="120" w:after="120"/>
              <w:rPr>
                <w:rFonts w:eastAsia="Calibri"/>
                <w:sz w:val="22"/>
                <w:szCs w:val="22"/>
              </w:rPr>
            </w:pPr>
            <w:r w:rsidRPr="00A96D0A">
              <w:lastRenderedPageBreak/>
              <w:t>Obligatoriu</w:t>
            </w:r>
          </w:p>
        </w:tc>
      </w:tr>
      <w:tr w:rsidR="00036E7D" w:rsidRPr="00EC30C2" w14:paraId="6928FE2A" w14:textId="77777777" w:rsidTr="00E937C4">
        <w:tc>
          <w:tcPr>
            <w:tcW w:w="657" w:type="dxa"/>
            <w:tcBorders>
              <w:left w:val="single" w:sz="12" w:space="0" w:color="auto"/>
            </w:tcBorders>
            <w:shd w:val="clear" w:color="auto" w:fill="auto"/>
          </w:tcPr>
          <w:p w14:paraId="5D829706" w14:textId="77777777" w:rsidR="00036E7D" w:rsidRPr="00601C25" w:rsidRDefault="00036E7D" w:rsidP="00036E7D">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5E8A13C" w14:textId="77777777" w:rsidR="00036E7D" w:rsidRPr="001C3999" w:rsidRDefault="00036E7D" w:rsidP="00E937C4">
            <w:pPr>
              <w:shd w:val="clear" w:color="auto" w:fill="FFFFFF" w:themeFill="background1"/>
              <w:tabs>
                <w:tab w:val="left" w:pos="612"/>
              </w:tabs>
              <w:spacing w:before="120" w:after="120"/>
              <w:rPr>
                <w:rFonts w:eastAsia="Calibri"/>
                <w:b/>
              </w:rPr>
            </w:pPr>
            <w:r w:rsidRPr="00D7431C">
              <w:rPr>
                <w:rFonts w:eastAsia="Calibri"/>
                <w:b/>
                <w:lang w:eastAsia="en-US"/>
              </w:rPr>
              <w:t>Declarație privind dotările specifice, utilajul și echipamentul necesar pentru îndeplinirea corespunzătoare a contractului</w:t>
            </w:r>
          </w:p>
        </w:tc>
        <w:tc>
          <w:tcPr>
            <w:tcW w:w="4536" w:type="dxa"/>
          </w:tcPr>
          <w:p w14:paraId="787E75C0" w14:textId="77777777" w:rsidR="00036E7D" w:rsidRDefault="00036E7D" w:rsidP="00E937C4">
            <w:pPr>
              <w:spacing w:after="160"/>
              <w:rPr>
                <w:rFonts w:eastAsia="Calibri"/>
                <w:b/>
                <w:sz w:val="22"/>
                <w:szCs w:val="22"/>
                <w:u w:val="single"/>
              </w:rPr>
            </w:pPr>
            <w:r w:rsidRPr="00D7431C">
              <w:rPr>
                <w:rFonts w:eastAsia="Calibri"/>
                <w:b/>
                <w:sz w:val="22"/>
                <w:szCs w:val="22"/>
                <w:u w:val="single"/>
              </w:rPr>
              <w:t>Anexa nr.14</w:t>
            </w:r>
          </w:p>
          <w:p w14:paraId="267849CD" w14:textId="77777777" w:rsidR="00036E7D" w:rsidRPr="00D7431C" w:rsidRDefault="00036E7D" w:rsidP="00E937C4">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6FB40B78" w14:textId="77777777" w:rsidR="00036E7D" w:rsidRPr="001C3999" w:rsidRDefault="00036E7D" w:rsidP="00E937C4">
            <w:pPr>
              <w:shd w:val="clear" w:color="auto" w:fill="FFFFFF" w:themeFill="background1"/>
              <w:tabs>
                <w:tab w:val="left" w:pos="612"/>
              </w:tabs>
              <w:spacing w:before="120" w:after="120"/>
              <w:rPr>
                <w:rFonts w:eastAsia="Calibri"/>
                <w:sz w:val="22"/>
                <w:szCs w:val="22"/>
              </w:rPr>
            </w:pPr>
            <w:r w:rsidRPr="00A96D0A">
              <w:t>Obligatoriu</w:t>
            </w:r>
          </w:p>
        </w:tc>
      </w:tr>
      <w:tr w:rsidR="00036E7D" w:rsidRPr="00EC30C2" w14:paraId="3B3B0D1F" w14:textId="77777777" w:rsidTr="00E937C4">
        <w:tc>
          <w:tcPr>
            <w:tcW w:w="657" w:type="dxa"/>
            <w:tcBorders>
              <w:left w:val="single" w:sz="12" w:space="0" w:color="auto"/>
            </w:tcBorders>
            <w:shd w:val="clear" w:color="auto" w:fill="auto"/>
          </w:tcPr>
          <w:p w14:paraId="64AB8FF6" w14:textId="77777777" w:rsidR="00036E7D" w:rsidRPr="00601C25" w:rsidRDefault="00036E7D" w:rsidP="00036E7D">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24BEB021" w14:textId="77777777" w:rsidR="00036E7D" w:rsidRPr="001C3999" w:rsidRDefault="00036E7D" w:rsidP="00E937C4">
            <w:pPr>
              <w:shd w:val="clear" w:color="auto" w:fill="FFFFFF" w:themeFill="background1"/>
              <w:tabs>
                <w:tab w:val="left" w:pos="612"/>
              </w:tabs>
              <w:spacing w:before="120" w:after="120"/>
              <w:rPr>
                <w:rFonts w:eastAsia="Calibri"/>
                <w:b/>
              </w:rPr>
            </w:pPr>
            <w:r w:rsidRPr="005175CE">
              <w:rPr>
                <w:rFonts w:eastAsia="Calibri"/>
                <w:b/>
              </w:rPr>
              <w:t>Declarație privind personalul de specialitate și/sau a experților propus/propuși pentru implementarea contractului</w:t>
            </w:r>
          </w:p>
        </w:tc>
        <w:tc>
          <w:tcPr>
            <w:tcW w:w="4536" w:type="dxa"/>
          </w:tcPr>
          <w:p w14:paraId="42779AB6" w14:textId="77777777" w:rsidR="00036E7D" w:rsidRDefault="00036E7D" w:rsidP="00E937C4">
            <w:pPr>
              <w:spacing w:after="160"/>
              <w:rPr>
                <w:rFonts w:eastAsia="Calibri"/>
                <w:b/>
                <w:sz w:val="22"/>
                <w:szCs w:val="22"/>
                <w:u w:val="single"/>
              </w:rPr>
            </w:pPr>
            <w:r w:rsidRPr="005175CE">
              <w:rPr>
                <w:rFonts w:eastAsia="Calibri"/>
                <w:b/>
                <w:sz w:val="22"/>
                <w:szCs w:val="22"/>
                <w:u w:val="single"/>
              </w:rPr>
              <w:t>Anexa nr.15</w:t>
            </w:r>
          </w:p>
          <w:p w14:paraId="0176FEDB" w14:textId="77777777" w:rsidR="00036E7D" w:rsidRPr="005175CE" w:rsidRDefault="00036E7D" w:rsidP="00E937C4">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4D1BB6A7" w14:textId="77777777" w:rsidR="00036E7D" w:rsidRPr="001C3999" w:rsidRDefault="00036E7D" w:rsidP="00E937C4">
            <w:pPr>
              <w:shd w:val="clear" w:color="auto" w:fill="FFFFFF" w:themeFill="background1"/>
              <w:tabs>
                <w:tab w:val="left" w:pos="612"/>
              </w:tabs>
              <w:spacing w:before="120" w:after="120"/>
              <w:rPr>
                <w:rFonts w:eastAsia="Calibri"/>
                <w:sz w:val="22"/>
                <w:szCs w:val="22"/>
              </w:rPr>
            </w:pPr>
            <w:r w:rsidRPr="00A96D0A">
              <w:t>Obligatoriu</w:t>
            </w:r>
          </w:p>
        </w:tc>
      </w:tr>
      <w:tr w:rsidR="00036E7D" w:rsidRPr="00EC30C2" w14:paraId="75C2BBC6" w14:textId="77777777" w:rsidTr="00E937C4">
        <w:tc>
          <w:tcPr>
            <w:tcW w:w="657" w:type="dxa"/>
            <w:tcBorders>
              <w:left w:val="single" w:sz="12" w:space="0" w:color="auto"/>
            </w:tcBorders>
            <w:shd w:val="clear" w:color="auto" w:fill="auto"/>
          </w:tcPr>
          <w:p w14:paraId="63732524" w14:textId="77777777" w:rsidR="00036E7D" w:rsidRPr="00601C25" w:rsidRDefault="00036E7D" w:rsidP="00036E7D">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5364CFD6" w14:textId="77777777" w:rsidR="00036E7D" w:rsidRPr="001C3999" w:rsidRDefault="00036E7D" w:rsidP="00E937C4">
            <w:pPr>
              <w:shd w:val="clear" w:color="auto" w:fill="FFFFFF" w:themeFill="background1"/>
              <w:tabs>
                <w:tab w:val="left" w:pos="612"/>
              </w:tabs>
              <w:spacing w:before="120" w:after="120"/>
              <w:rPr>
                <w:rFonts w:eastAsia="Calibri"/>
                <w:b/>
              </w:rPr>
            </w:pPr>
            <w:r w:rsidRPr="0007358C">
              <w:rPr>
                <w:b/>
              </w:rPr>
              <w:t>Informaţii privind asocierea în vederea participării la procedura de atribuirea executării obiectivului de investiție</w:t>
            </w:r>
          </w:p>
        </w:tc>
        <w:tc>
          <w:tcPr>
            <w:tcW w:w="4536" w:type="dxa"/>
          </w:tcPr>
          <w:p w14:paraId="5D8624F3" w14:textId="77777777" w:rsidR="00036E7D" w:rsidRPr="00C93678" w:rsidRDefault="00036E7D" w:rsidP="00E937C4">
            <w:pPr>
              <w:rPr>
                <w:b/>
                <w:bCs/>
                <w:iCs/>
                <w:sz w:val="22"/>
                <w:u w:val="single"/>
              </w:rPr>
            </w:pPr>
            <w:r w:rsidRPr="00C93678">
              <w:rPr>
                <w:b/>
                <w:bCs/>
                <w:iCs/>
                <w:sz w:val="22"/>
                <w:u w:val="single"/>
              </w:rPr>
              <w:t>Anexa nr.17</w:t>
            </w:r>
          </w:p>
          <w:p w14:paraId="7E4460CE" w14:textId="77777777" w:rsidR="00036E7D" w:rsidRPr="00031C27" w:rsidRDefault="00036E7D" w:rsidP="00E937C4">
            <w:pPr>
              <w:rPr>
                <w:b/>
                <w:bCs/>
                <w:i/>
                <w:iCs/>
                <w:sz w:val="22"/>
                <w:u w:val="single"/>
              </w:rPr>
            </w:pPr>
          </w:p>
          <w:p w14:paraId="2042B992" w14:textId="77777777" w:rsidR="00036E7D" w:rsidRDefault="00036E7D" w:rsidP="00E937C4">
            <w:pPr>
              <w:spacing w:after="160"/>
              <w:rPr>
                <w:i/>
                <w:iCs/>
                <w:sz w:val="22"/>
              </w:rPr>
            </w:pPr>
            <w:r>
              <w:rPr>
                <w:i/>
                <w:iCs/>
                <w:sz w:val="22"/>
              </w:rPr>
              <w:t>P</w:t>
            </w:r>
            <w:r w:rsidRPr="002852F8">
              <w:rPr>
                <w:i/>
                <w:iCs/>
                <w:sz w:val="22"/>
              </w:rPr>
              <w:t>recum și un acord de asociere, care detaliază sarcinile atribuite fiecărui membru al asociației</w:t>
            </w:r>
            <w:r>
              <w:rPr>
                <w:i/>
                <w:iCs/>
                <w:sz w:val="22"/>
              </w:rPr>
              <w:t>.</w:t>
            </w:r>
          </w:p>
          <w:p w14:paraId="3AD5DDE5" w14:textId="77777777" w:rsidR="00036E7D" w:rsidRPr="001C3999" w:rsidRDefault="00036E7D" w:rsidP="00E937C4">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39AE7B73" w14:textId="77777777" w:rsidR="00036E7D" w:rsidRPr="001C3999" w:rsidRDefault="00036E7D" w:rsidP="00E937C4">
            <w:pPr>
              <w:shd w:val="clear" w:color="auto" w:fill="FFFFFF" w:themeFill="background1"/>
              <w:tabs>
                <w:tab w:val="left" w:pos="612"/>
              </w:tabs>
              <w:spacing w:before="120" w:after="120"/>
              <w:rPr>
                <w:rFonts w:eastAsia="Calibri"/>
                <w:sz w:val="22"/>
                <w:szCs w:val="22"/>
              </w:rPr>
            </w:pPr>
            <w:r w:rsidRPr="00A96D0A">
              <w:t>Obligatoriu</w:t>
            </w:r>
          </w:p>
        </w:tc>
      </w:tr>
      <w:tr w:rsidR="00036E7D" w:rsidRPr="00EC30C2" w14:paraId="3E1E0973" w14:textId="77777777" w:rsidTr="00E937C4">
        <w:tc>
          <w:tcPr>
            <w:tcW w:w="657" w:type="dxa"/>
            <w:tcBorders>
              <w:left w:val="single" w:sz="12" w:space="0" w:color="auto"/>
            </w:tcBorders>
            <w:shd w:val="clear" w:color="auto" w:fill="auto"/>
          </w:tcPr>
          <w:p w14:paraId="4AAA8255" w14:textId="77777777" w:rsidR="00036E7D" w:rsidRPr="00601C25" w:rsidRDefault="00036E7D" w:rsidP="00036E7D">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A56C3D5" w14:textId="77777777" w:rsidR="00036E7D" w:rsidRPr="001C3999" w:rsidRDefault="00036E7D" w:rsidP="00E937C4">
            <w:pPr>
              <w:shd w:val="clear" w:color="auto" w:fill="FFFFFF" w:themeFill="background1"/>
              <w:tabs>
                <w:tab w:val="left" w:pos="612"/>
              </w:tabs>
              <w:spacing w:before="120" w:after="120"/>
              <w:rPr>
                <w:rFonts w:eastAsia="Calibri"/>
                <w:b/>
              </w:rPr>
            </w:pPr>
            <w:r w:rsidRPr="00F36A49">
              <w:rPr>
                <w:rFonts w:eastAsia="Calibri"/>
                <w:b/>
                <w:lang w:eastAsia="en-US"/>
              </w:rPr>
              <w:t>Dovada înregistrării persoanei juridice, în conformitate cu prevederile legale din țara în care ofertantul este stabilit</w:t>
            </w:r>
          </w:p>
        </w:tc>
        <w:tc>
          <w:tcPr>
            <w:tcW w:w="4536" w:type="dxa"/>
          </w:tcPr>
          <w:p w14:paraId="3DA38AC3" w14:textId="77777777" w:rsidR="00036E7D" w:rsidRDefault="00036E7D" w:rsidP="00E937C4">
            <w:pPr>
              <w:spacing w:after="160"/>
              <w:rPr>
                <w:rFonts w:eastAsia="Calibri"/>
                <w:sz w:val="22"/>
                <w:szCs w:val="22"/>
                <w:lang w:eastAsia="en-US"/>
              </w:rPr>
            </w:pPr>
            <w:r w:rsidRPr="00A80844">
              <w:rPr>
                <w:rFonts w:eastAsia="Calibri"/>
                <w:sz w:val="22"/>
                <w:szCs w:val="22"/>
                <w:lang w:eastAsia="en-US"/>
              </w:rPr>
              <w:t>Certificat/Decizie de înregistrare a întreprinderii/Extras din Registrul d</w:t>
            </w:r>
            <w:r>
              <w:rPr>
                <w:rFonts w:eastAsia="Calibri"/>
                <w:sz w:val="22"/>
                <w:szCs w:val="22"/>
                <w:lang w:eastAsia="en-US"/>
              </w:rPr>
              <w:t>e Stat al persoanelor juridice</w:t>
            </w:r>
          </w:p>
          <w:p w14:paraId="460F2026" w14:textId="77777777" w:rsidR="00036E7D" w:rsidRPr="001C3999" w:rsidRDefault="00036E7D" w:rsidP="00E937C4">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4D512C51" w14:textId="77777777" w:rsidR="00036E7D" w:rsidRPr="001C3999" w:rsidRDefault="00036E7D" w:rsidP="00E937C4">
            <w:pPr>
              <w:shd w:val="clear" w:color="auto" w:fill="FFFFFF" w:themeFill="background1"/>
              <w:tabs>
                <w:tab w:val="left" w:pos="612"/>
              </w:tabs>
              <w:spacing w:before="120" w:after="120"/>
              <w:rPr>
                <w:rFonts w:eastAsia="Calibri"/>
                <w:sz w:val="22"/>
                <w:szCs w:val="22"/>
              </w:rPr>
            </w:pPr>
            <w:r w:rsidRPr="00A96D0A">
              <w:t>Obligatoriu</w:t>
            </w:r>
          </w:p>
        </w:tc>
      </w:tr>
      <w:tr w:rsidR="00036E7D" w:rsidRPr="00EC30C2" w14:paraId="211DC140" w14:textId="77777777" w:rsidTr="00E937C4">
        <w:tc>
          <w:tcPr>
            <w:tcW w:w="657" w:type="dxa"/>
            <w:tcBorders>
              <w:left w:val="single" w:sz="12" w:space="0" w:color="auto"/>
            </w:tcBorders>
            <w:shd w:val="clear" w:color="auto" w:fill="auto"/>
          </w:tcPr>
          <w:p w14:paraId="215D5B71" w14:textId="77777777" w:rsidR="00036E7D" w:rsidRPr="00601C25" w:rsidRDefault="00036E7D" w:rsidP="00036E7D">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1589CFA7" w14:textId="77777777" w:rsidR="00036E7D" w:rsidRPr="001C3999" w:rsidRDefault="00036E7D" w:rsidP="00E937C4">
            <w:pPr>
              <w:shd w:val="clear" w:color="auto" w:fill="FFFFFF" w:themeFill="background1"/>
              <w:tabs>
                <w:tab w:val="left" w:pos="612"/>
              </w:tabs>
              <w:spacing w:before="120" w:after="120"/>
              <w:rPr>
                <w:rFonts w:eastAsia="Calibri"/>
                <w:b/>
              </w:rPr>
            </w:pPr>
            <w:r>
              <w:rPr>
                <w:rFonts w:eastAsia="Calibri"/>
                <w:b/>
                <w:lang w:eastAsia="en-US"/>
              </w:rPr>
              <w:t xml:space="preserve">Raport financiar </w:t>
            </w:r>
          </w:p>
        </w:tc>
        <w:tc>
          <w:tcPr>
            <w:tcW w:w="4536" w:type="dxa"/>
          </w:tcPr>
          <w:p w14:paraId="62EFE5B9" w14:textId="77777777" w:rsidR="00036E7D" w:rsidRDefault="00036E7D" w:rsidP="00E937C4">
            <w:pPr>
              <w:spacing w:after="160"/>
              <w:rPr>
                <w:rFonts w:eastAsia="Calibri"/>
                <w:i/>
                <w:iCs/>
                <w:sz w:val="22"/>
                <w:szCs w:val="22"/>
                <w:lang w:eastAsia="en-US"/>
              </w:rPr>
            </w:pPr>
            <w:r w:rsidRPr="00A80844">
              <w:rPr>
                <w:rFonts w:eastAsia="Calibri"/>
                <w:i/>
                <w:iCs/>
                <w:sz w:val="22"/>
                <w:szCs w:val="22"/>
                <w:lang w:eastAsia="en-US"/>
              </w:rPr>
              <w:t>Raport financiar pentru anul 202</w:t>
            </w:r>
            <w:r>
              <w:rPr>
                <w:rFonts w:eastAsia="Calibri"/>
                <w:i/>
                <w:iCs/>
                <w:sz w:val="22"/>
                <w:szCs w:val="22"/>
                <w:lang w:val="ru-RU" w:eastAsia="en-US"/>
              </w:rPr>
              <w:t>5</w:t>
            </w:r>
            <w:r w:rsidRPr="00A80844">
              <w:rPr>
                <w:rFonts w:eastAsia="Calibri"/>
                <w:i/>
                <w:iCs/>
                <w:sz w:val="22"/>
                <w:szCs w:val="22"/>
                <w:lang w:eastAsia="en-US"/>
              </w:rPr>
              <w:t xml:space="preserve"> </w:t>
            </w:r>
          </w:p>
          <w:p w14:paraId="284CE2EB" w14:textId="77777777" w:rsidR="00036E7D" w:rsidRPr="001C3999" w:rsidRDefault="00036E7D" w:rsidP="00E937C4">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28AA1CC0" w14:textId="77777777" w:rsidR="00036E7D" w:rsidRPr="001C3999" w:rsidRDefault="00036E7D" w:rsidP="00E937C4">
            <w:pPr>
              <w:shd w:val="clear" w:color="auto" w:fill="FFFFFF" w:themeFill="background1"/>
              <w:tabs>
                <w:tab w:val="left" w:pos="612"/>
              </w:tabs>
              <w:spacing w:before="120" w:after="120"/>
              <w:rPr>
                <w:rFonts w:eastAsia="Calibri"/>
                <w:sz w:val="22"/>
                <w:szCs w:val="22"/>
              </w:rPr>
            </w:pPr>
            <w:r w:rsidRPr="00A96D0A">
              <w:t>Obligatoriu</w:t>
            </w:r>
          </w:p>
        </w:tc>
      </w:tr>
      <w:tr w:rsidR="00036E7D" w:rsidRPr="00EC30C2" w14:paraId="17F642B6" w14:textId="77777777" w:rsidTr="00E937C4">
        <w:tc>
          <w:tcPr>
            <w:tcW w:w="657" w:type="dxa"/>
            <w:tcBorders>
              <w:left w:val="single" w:sz="12" w:space="0" w:color="auto"/>
            </w:tcBorders>
            <w:shd w:val="clear" w:color="auto" w:fill="auto"/>
          </w:tcPr>
          <w:p w14:paraId="0D8B8361" w14:textId="77777777" w:rsidR="00036E7D" w:rsidRPr="00601C25" w:rsidRDefault="00036E7D" w:rsidP="00036E7D">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3C3BCC85" w14:textId="77777777" w:rsidR="00036E7D" w:rsidRPr="001C3999" w:rsidRDefault="00036E7D" w:rsidP="00E937C4">
            <w:pPr>
              <w:shd w:val="clear" w:color="auto" w:fill="FFFFFF" w:themeFill="background1"/>
              <w:tabs>
                <w:tab w:val="left" w:pos="612"/>
              </w:tabs>
              <w:spacing w:before="120" w:after="120"/>
              <w:rPr>
                <w:rFonts w:eastAsia="Calibri"/>
                <w:b/>
              </w:rPr>
            </w:pPr>
            <w:r w:rsidRPr="00787E92">
              <w:rPr>
                <w:rFonts w:eastAsia="Calibri"/>
                <w:b/>
                <w:lang w:eastAsia="en-US"/>
              </w:rPr>
              <w:t xml:space="preserve">Certificat de atestare tehnică profesională a </w:t>
            </w:r>
            <w:r>
              <w:rPr>
                <w:rFonts w:eastAsia="Calibri"/>
                <w:b/>
                <w:lang w:eastAsia="en-US"/>
              </w:rPr>
              <w:t>responsabil tehnic</w:t>
            </w:r>
          </w:p>
        </w:tc>
        <w:tc>
          <w:tcPr>
            <w:tcW w:w="4536" w:type="dxa"/>
          </w:tcPr>
          <w:p w14:paraId="5D21F191" w14:textId="77777777" w:rsidR="00036E7D" w:rsidRPr="001C3999" w:rsidRDefault="00036E7D" w:rsidP="00E937C4">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7A3D2D0D" w14:textId="77777777" w:rsidR="00036E7D" w:rsidRPr="001C3999" w:rsidRDefault="00036E7D" w:rsidP="00E937C4">
            <w:pPr>
              <w:shd w:val="clear" w:color="auto" w:fill="FFFFFF" w:themeFill="background1"/>
              <w:tabs>
                <w:tab w:val="left" w:pos="612"/>
              </w:tabs>
              <w:spacing w:before="120" w:after="120"/>
              <w:rPr>
                <w:rFonts w:eastAsia="Calibri"/>
                <w:sz w:val="22"/>
                <w:szCs w:val="22"/>
              </w:rPr>
            </w:pPr>
            <w:r w:rsidRPr="00A96D0A">
              <w:t>Obligatoriu</w:t>
            </w:r>
          </w:p>
        </w:tc>
      </w:tr>
      <w:tr w:rsidR="00036E7D" w:rsidRPr="00EC30C2" w14:paraId="4BB9AF64" w14:textId="77777777" w:rsidTr="00E937C4">
        <w:tc>
          <w:tcPr>
            <w:tcW w:w="657" w:type="dxa"/>
            <w:tcBorders>
              <w:left w:val="single" w:sz="12" w:space="0" w:color="auto"/>
            </w:tcBorders>
            <w:shd w:val="clear" w:color="auto" w:fill="auto"/>
          </w:tcPr>
          <w:p w14:paraId="5D6A04AD" w14:textId="77777777" w:rsidR="00036E7D" w:rsidRPr="00601C25" w:rsidRDefault="00036E7D" w:rsidP="00036E7D">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47424267" w14:textId="77777777" w:rsidR="00036E7D" w:rsidRPr="001C3999" w:rsidRDefault="00036E7D" w:rsidP="00E937C4">
            <w:pPr>
              <w:shd w:val="clear" w:color="auto" w:fill="FFFFFF" w:themeFill="background1"/>
              <w:tabs>
                <w:tab w:val="left" w:pos="612"/>
              </w:tabs>
              <w:spacing w:before="120" w:after="120"/>
              <w:rPr>
                <w:rFonts w:eastAsia="Calibri"/>
                <w:b/>
              </w:rPr>
            </w:pPr>
            <w:r w:rsidRPr="007B4FBB">
              <w:rPr>
                <w:rFonts w:eastAsia="Calibri"/>
                <w:b/>
                <w:lang w:val="en-US" w:eastAsia="en-US"/>
              </w:rPr>
              <w:t xml:space="preserve">Aviz pentru participare la licitațiile publice de lucrări din domeniul </w:t>
            </w:r>
            <w:r>
              <w:rPr>
                <w:rFonts w:eastAsia="Calibri"/>
                <w:b/>
                <w:lang w:val="en-US" w:eastAsia="en-US"/>
              </w:rPr>
              <w:t>construcțiilor și instalațiilor</w:t>
            </w:r>
            <w:r w:rsidRPr="007B4FBB">
              <w:rPr>
                <w:rFonts w:eastAsia="Calibri"/>
                <w:b/>
                <w:lang w:val="en-US" w:eastAsia="en-US"/>
              </w:rPr>
              <w:t xml:space="preserve"> eliberat de către Agenția pentru Supraveghere Tehnică</w:t>
            </w:r>
          </w:p>
        </w:tc>
        <w:tc>
          <w:tcPr>
            <w:tcW w:w="4536" w:type="dxa"/>
          </w:tcPr>
          <w:p w14:paraId="53FA564A" w14:textId="77777777" w:rsidR="00036E7D" w:rsidRDefault="00036E7D" w:rsidP="00E937C4">
            <w:pPr>
              <w:spacing w:after="160"/>
              <w:rPr>
                <w:rFonts w:eastAsia="Calibri"/>
                <w:b/>
                <w:sz w:val="22"/>
                <w:szCs w:val="22"/>
                <w:u w:val="single"/>
              </w:rPr>
            </w:pPr>
            <w:r w:rsidRPr="00C93678">
              <w:rPr>
                <w:rFonts w:eastAsia="Calibri"/>
                <w:b/>
                <w:sz w:val="22"/>
                <w:szCs w:val="22"/>
                <w:u w:val="single"/>
              </w:rPr>
              <w:t>Anexa nr.22</w:t>
            </w:r>
          </w:p>
          <w:p w14:paraId="45CD2BCD" w14:textId="77777777" w:rsidR="00036E7D" w:rsidRPr="002C104F" w:rsidRDefault="00036E7D" w:rsidP="00E937C4">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6B1625EC" w14:textId="77777777" w:rsidR="00036E7D" w:rsidRPr="001C3999" w:rsidRDefault="00036E7D" w:rsidP="00E937C4">
            <w:pPr>
              <w:shd w:val="clear" w:color="auto" w:fill="FFFFFF" w:themeFill="background1"/>
              <w:tabs>
                <w:tab w:val="left" w:pos="612"/>
              </w:tabs>
              <w:spacing w:before="120" w:after="120"/>
              <w:rPr>
                <w:rFonts w:eastAsia="Calibri"/>
                <w:sz w:val="22"/>
                <w:szCs w:val="22"/>
              </w:rPr>
            </w:pPr>
            <w:r w:rsidRPr="00A96D0A">
              <w:t>Obligatoriu</w:t>
            </w:r>
          </w:p>
        </w:tc>
      </w:tr>
      <w:tr w:rsidR="00036E7D" w:rsidRPr="00EC30C2" w14:paraId="008E7053" w14:textId="77777777" w:rsidTr="00E937C4">
        <w:tc>
          <w:tcPr>
            <w:tcW w:w="657" w:type="dxa"/>
            <w:tcBorders>
              <w:left w:val="single" w:sz="12" w:space="0" w:color="auto"/>
            </w:tcBorders>
            <w:shd w:val="clear" w:color="auto" w:fill="auto"/>
          </w:tcPr>
          <w:p w14:paraId="2D8A7575" w14:textId="77777777" w:rsidR="00036E7D" w:rsidRPr="00601C25" w:rsidRDefault="00036E7D" w:rsidP="00036E7D">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33C8D316" w14:textId="77777777" w:rsidR="00036E7D" w:rsidRPr="001C3999" w:rsidRDefault="00036E7D" w:rsidP="00E937C4">
            <w:pPr>
              <w:shd w:val="clear" w:color="auto" w:fill="FFFFFF" w:themeFill="background1"/>
              <w:tabs>
                <w:tab w:val="left" w:pos="612"/>
              </w:tabs>
              <w:spacing w:before="120" w:after="120"/>
              <w:rPr>
                <w:rFonts w:eastAsia="Calibri"/>
                <w:b/>
              </w:rPr>
            </w:pPr>
            <w:r w:rsidRPr="00F53799">
              <w:rPr>
                <w:rFonts w:eastAsia="Calibri"/>
                <w:b/>
                <w:lang w:eastAsia="en-US"/>
              </w:rPr>
              <w:t>Garantia pentru lucrari executate</w:t>
            </w:r>
          </w:p>
        </w:tc>
        <w:tc>
          <w:tcPr>
            <w:tcW w:w="4536" w:type="dxa"/>
          </w:tcPr>
          <w:p w14:paraId="3A56B4B4" w14:textId="77777777" w:rsidR="00036E7D" w:rsidRPr="001C3999" w:rsidRDefault="00036E7D" w:rsidP="00E937C4">
            <w:pPr>
              <w:spacing w:after="160"/>
              <w:rPr>
                <w:rFonts w:eastAsia="Calibri"/>
                <w:b/>
                <w:sz w:val="22"/>
                <w:szCs w:val="22"/>
              </w:rPr>
            </w:pPr>
            <w:r>
              <w:rPr>
                <w:rFonts w:eastAsia="Calibri"/>
                <w:b/>
                <w:sz w:val="22"/>
                <w:szCs w:val="22"/>
                <w:lang w:eastAsia="en-US"/>
              </w:rPr>
              <w:t>5</w:t>
            </w:r>
            <w:r w:rsidRPr="00D73EBC">
              <w:rPr>
                <w:rFonts w:eastAsia="Calibri"/>
                <w:b/>
                <w:sz w:val="22"/>
                <w:szCs w:val="22"/>
                <w:lang w:eastAsia="en-US"/>
              </w:rPr>
              <w:t xml:space="preserve"> </w:t>
            </w:r>
            <w:r>
              <w:rPr>
                <w:rFonts w:eastAsia="Calibri"/>
                <w:b/>
                <w:sz w:val="22"/>
                <w:szCs w:val="22"/>
                <w:lang w:eastAsia="en-US"/>
              </w:rPr>
              <w:t>ani</w:t>
            </w:r>
            <w:r w:rsidRPr="001C3999">
              <w:rPr>
                <w:rFonts w:eastAsia="Calibri"/>
                <w:b/>
                <w:sz w:val="22"/>
                <w:szCs w:val="22"/>
                <w:lang w:eastAsia="en-US"/>
              </w:rPr>
              <w:t xml:space="preserve"> </w:t>
            </w:r>
            <w:r w:rsidRPr="001C3999">
              <w:rPr>
                <w:rFonts w:eastAsia="Calibri"/>
                <w:b/>
                <w:sz w:val="22"/>
                <w:szCs w:val="22"/>
                <w:lang w:eastAsia="en-US"/>
              </w:rPr>
              <w:br/>
            </w:r>
            <w:r w:rsidRPr="007625F3">
              <w:rPr>
                <w:rFonts w:eastAsia="Calibri"/>
                <w:i/>
                <w:sz w:val="22"/>
                <w:szCs w:val="22"/>
              </w:rPr>
              <w:t>(Original - confirmat prin aplicarea semnăturii electronice a ofertantului)</w:t>
            </w:r>
          </w:p>
        </w:tc>
        <w:tc>
          <w:tcPr>
            <w:tcW w:w="1842" w:type="dxa"/>
            <w:tcBorders>
              <w:right w:val="single" w:sz="12" w:space="0" w:color="auto"/>
            </w:tcBorders>
          </w:tcPr>
          <w:p w14:paraId="2B5F42B2" w14:textId="77777777" w:rsidR="00036E7D" w:rsidRPr="001C3999" w:rsidRDefault="00036E7D" w:rsidP="00E937C4">
            <w:pPr>
              <w:shd w:val="clear" w:color="auto" w:fill="FFFFFF" w:themeFill="background1"/>
              <w:tabs>
                <w:tab w:val="left" w:pos="612"/>
              </w:tabs>
              <w:spacing w:before="120" w:after="120"/>
              <w:rPr>
                <w:rFonts w:eastAsia="Calibri"/>
                <w:sz w:val="22"/>
                <w:szCs w:val="22"/>
              </w:rPr>
            </w:pPr>
            <w:r w:rsidRPr="00A96D0A">
              <w:t>Obligatoriu</w:t>
            </w:r>
          </w:p>
        </w:tc>
      </w:tr>
      <w:tr w:rsidR="00036E7D" w:rsidRPr="00EC30C2" w14:paraId="4EAF51B1" w14:textId="77777777" w:rsidTr="00E937C4">
        <w:tc>
          <w:tcPr>
            <w:tcW w:w="657" w:type="dxa"/>
            <w:tcBorders>
              <w:left w:val="single" w:sz="12" w:space="0" w:color="auto"/>
            </w:tcBorders>
            <w:shd w:val="clear" w:color="auto" w:fill="auto"/>
          </w:tcPr>
          <w:p w14:paraId="7377C277" w14:textId="77777777" w:rsidR="00036E7D" w:rsidRPr="00601C25" w:rsidRDefault="00036E7D" w:rsidP="00036E7D">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546C56C7" w14:textId="77777777" w:rsidR="00036E7D" w:rsidRPr="00F53799" w:rsidRDefault="00036E7D" w:rsidP="00E937C4">
            <w:pPr>
              <w:shd w:val="clear" w:color="auto" w:fill="FFFFFF" w:themeFill="background1"/>
              <w:tabs>
                <w:tab w:val="left" w:pos="612"/>
              </w:tabs>
              <w:spacing w:before="120" w:after="120"/>
              <w:rPr>
                <w:rFonts w:eastAsia="Calibri"/>
                <w:b/>
              </w:rPr>
            </w:pPr>
            <w:r w:rsidRPr="00F7247D">
              <w:rPr>
                <w:rFonts w:eastAsia="Calibri"/>
                <w:b/>
              </w:rPr>
              <w:t>Certificat ISO 9001</w:t>
            </w:r>
          </w:p>
        </w:tc>
        <w:tc>
          <w:tcPr>
            <w:tcW w:w="4536" w:type="dxa"/>
          </w:tcPr>
          <w:p w14:paraId="5B49E5EF" w14:textId="77777777" w:rsidR="00036E7D" w:rsidRDefault="00036E7D" w:rsidP="00E937C4">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w:t>
            </w:r>
            <w:r w:rsidRPr="00B47FCD">
              <w:rPr>
                <w:rFonts w:eastAsia="Calibri"/>
                <w:i/>
                <w:sz w:val="22"/>
                <w:szCs w:val="22"/>
                <w:lang w:eastAsia="en-US"/>
              </w:rPr>
              <w:t>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3D06F344" w14:textId="77777777" w:rsidR="00036E7D" w:rsidRPr="00A96D0A" w:rsidRDefault="00036E7D" w:rsidP="00E937C4">
            <w:pPr>
              <w:shd w:val="clear" w:color="auto" w:fill="FFFFFF" w:themeFill="background1"/>
              <w:tabs>
                <w:tab w:val="left" w:pos="612"/>
              </w:tabs>
              <w:spacing w:before="120" w:after="120"/>
            </w:pPr>
            <w:r w:rsidRPr="000B3F4B">
              <w:t>Obligatoriu</w:t>
            </w:r>
          </w:p>
        </w:tc>
      </w:tr>
      <w:tr w:rsidR="00036E7D" w:rsidRPr="00EC30C2" w14:paraId="3DD8CC3E" w14:textId="77777777" w:rsidTr="00E937C4">
        <w:tc>
          <w:tcPr>
            <w:tcW w:w="657" w:type="dxa"/>
            <w:tcBorders>
              <w:left w:val="single" w:sz="12" w:space="0" w:color="auto"/>
            </w:tcBorders>
            <w:shd w:val="clear" w:color="auto" w:fill="auto"/>
          </w:tcPr>
          <w:p w14:paraId="36DDD2E9" w14:textId="77777777" w:rsidR="00036E7D" w:rsidRPr="00601C25" w:rsidRDefault="00036E7D" w:rsidP="00036E7D">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6F105CA" w14:textId="77777777" w:rsidR="00036E7D" w:rsidRPr="000B3F4B" w:rsidRDefault="00036E7D" w:rsidP="00E937C4">
            <w:pPr>
              <w:shd w:val="clear" w:color="auto" w:fill="FFFFFF" w:themeFill="background1"/>
              <w:tabs>
                <w:tab w:val="left" w:pos="612"/>
              </w:tabs>
              <w:spacing w:before="120" w:after="120"/>
              <w:rPr>
                <w:rFonts w:eastAsia="Calibri"/>
                <w:b/>
                <w:highlight w:val="yellow"/>
              </w:rPr>
            </w:pPr>
            <w:r w:rsidRPr="006C759F">
              <w:rPr>
                <w:rFonts w:eastAsia="Calibri"/>
                <w:b/>
              </w:rPr>
              <w:t>Certificate de calitate pentru materiale</w:t>
            </w:r>
            <w:r>
              <w:rPr>
                <w:rFonts w:eastAsia="Calibri"/>
                <w:b/>
              </w:rPr>
              <w:t>le de baza pentru constructii</w:t>
            </w:r>
            <w:r w:rsidRPr="006C759F">
              <w:rPr>
                <w:rFonts w:eastAsia="Calibri"/>
                <w:b/>
              </w:rPr>
              <w:t xml:space="preserve">  </w:t>
            </w:r>
          </w:p>
        </w:tc>
        <w:tc>
          <w:tcPr>
            <w:tcW w:w="4536" w:type="dxa"/>
          </w:tcPr>
          <w:p w14:paraId="17780BB9" w14:textId="77777777" w:rsidR="00036E7D" w:rsidRDefault="00036E7D" w:rsidP="00E937C4">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sau copie</w:t>
            </w:r>
            <w:r w:rsidRPr="00B47FCD">
              <w:rPr>
                <w:rFonts w:eastAsia="Calibri"/>
                <w:i/>
                <w:sz w:val="22"/>
                <w:szCs w:val="22"/>
                <w:lang w:eastAsia="en-US"/>
              </w:rPr>
              <w:t xml:space="preserve">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73667D10" w14:textId="77777777" w:rsidR="00036E7D" w:rsidRPr="000B3F4B" w:rsidRDefault="00036E7D" w:rsidP="00E937C4">
            <w:pPr>
              <w:shd w:val="clear" w:color="auto" w:fill="FFFFFF" w:themeFill="background1"/>
              <w:tabs>
                <w:tab w:val="left" w:pos="612"/>
              </w:tabs>
              <w:spacing w:before="120" w:after="120"/>
            </w:pPr>
            <w:r w:rsidRPr="00181B17">
              <w:t>Obligatoriu</w:t>
            </w:r>
          </w:p>
        </w:tc>
      </w:tr>
      <w:tr w:rsidR="00036E7D" w:rsidRPr="00EC30C2" w14:paraId="62133FBB" w14:textId="77777777" w:rsidTr="00E937C4">
        <w:tc>
          <w:tcPr>
            <w:tcW w:w="657" w:type="dxa"/>
            <w:tcBorders>
              <w:left w:val="single" w:sz="12" w:space="0" w:color="auto"/>
            </w:tcBorders>
            <w:shd w:val="clear" w:color="auto" w:fill="auto"/>
          </w:tcPr>
          <w:p w14:paraId="4120430F" w14:textId="77777777" w:rsidR="00036E7D" w:rsidRPr="00601C25" w:rsidRDefault="00036E7D" w:rsidP="00036E7D">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DB97CCE" w14:textId="77777777" w:rsidR="00036E7D" w:rsidRPr="001C3999" w:rsidRDefault="00036E7D" w:rsidP="00E937C4">
            <w:pPr>
              <w:shd w:val="clear" w:color="auto" w:fill="FFFFFF" w:themeFill="background1"/>
              <w:tabs>
                <w:tab w:val="left" w:pos="612"/>
              </w:tabs>
              <w:spacing w:before="120" w:after="120"/>
              <w:rPr>
                <w:rFonts w:eastAsia="Calibri"/>
                <w:b/>
                <w:lang w:eastAsia="en-US"/>
              </w:rPr>
            </w:pPr>
            <w:r w:rsidRPr="004807B6">
              <w:rPr>
                <w:rFonts w:eastAsia="Calibri"/>
                <w:b/>
                <w:lang w:eastAsia="en-US"/>
              </w:rPr>
              <w:t>Certificat de atribuire a</w:t>
            </w:r>
            <w:r>
              <w:rPr>
                <w:rFonts w:eastAsia="Calibri"/>
                <w:b/>
                <w:lang w:eastAsia="en-US"/>
              </w:rPr>
              <w:t xml:space="preserve"> </w:t>
            </w:r>
            <w:r w:rsidRPr="004807B6">
              <w:rPr>
                <w:rFonts w:eastAsia="Calibri"/>
                <w:b/>
                <w:lang w:eastAsia="en-US"/>
              </w:rPr>
              <w:t>contului bancar</w:t>
            </w:r>
          </w:p>
        </w:tc>
        <w:tc>
          <w:tcPr>
            <w:tcW w:w="4536" w:type="dxa"/>
          </w:tcPr>
          <w:p w14:paraId="1FF5A2F6" w14:textId="77777777" w:rsidR="00036E7D" w:rsidRDefault="00036E7D" w:rsidP="00E937C4">
            <w:pPr>
              <w:spacing w:after="160"/>
              <w:rPr>
                <w:rFonts w:eastAsia="Calibri"/>
                <w:sz w:val="22"/>
                <w:szCs w:val="22"/>
                <w:lang w:eastAsia="en-US"/>
              </w:rPr>
            </w:pPr>
            <w:r w:rsidRPr="004807B6">
              <w:rPr>
                <w:rFonts w:eastAsia="Calibri"/>
                <w:sz w:val="22"/>
                <w:szCs w:val="22"/>
                <w:lang w:eastAsia="en-US"/>
              </w:rPr>
              <w:t>Certificat de atribuire a contului bancar eliberat de banca comercială</w:t>
            </w:r>
          </w:p>
          <w:p w14:paraId="2D796CB8" w14:textId="77777777" w:rsidR="00036E7D" w:rsidRPr="001C3999" w:rsidRDefault="00036E7D" w:rsidP="00E937C4">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sau copie</w:t>
            </w:r>
            <w:r w:rsidRPr="00B47FCD">
              <w:rPr>
                <w:rFonts w:eastAsia="Calibri"/>
                <w:i/>
                <w:sz w:val="22"/>
                <w:szCs w:val="22"/>
                <w:lang w:eastAsia="en-US"/>
              </w:rPr>
              <w:t xml:space="preserve">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264C8EE9" w14:textId="77777777" w:rsidR="00036E7D" w:rsidRPr="001C3999" w:rsidRDefault="00036E7D" w:rsidP="00E937C4">
            <w:pPr>
              <w:shd w:val="clear" w:color="auto" w:fill="FFFFFF" w:themeFill="background1"/>
              <w:tabs>
                <w:tab w:val="left" w:pos="612"/>
              </w:tabs>
              <w:spacing w:before="120" w:after="120"/>
              <w:rPr>
                <w:rFonts w:eastAsia="Calibri"/>
                <w:sz w:val="22"/>
                <w:szCs w:val="22"/>
              </w:rPr>
            </w:pPr>
            <w:r w:rsidRPr="00A96D0A">
              <w:t>Obligatoriu</w:t>
            </w:r>
          </w:p>
        </w:tc>
      </w:tr>
      <w:tr w:rsidR="00036E7D" w:rsidRPr="00EC30C2" w14:paraId="65667C33" w14:textId="77777777" w:rsidTr="00E937C4">
        <w:tc>
          <w:tcPr>
            <w:tcW w:w="657" w:type="dxa"/>
            <w:tcBorders>
              <w:left w:val="single" w:sz="12" w:space="0" w:color="auto"/>
            </w:tcBorders>
            <w:shd w:val="clear" w:color="auto" w:fill="auto"/>
          </w:tcPr>
          <w:p w14:paraId="1780E6E4" w14:textId="77777777" w:rsidR="00036E7D" w:rsidRPr="00601C25" w:rsidRDefault="00036E7D" w:rsidP="00036E7D">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47267944" w14:textId="77777777" w:rsidR="00036E7D" w:rsidRPr="00867379" w:rsidRDefault="00036E7D" w:rsidP="00E937C4">
            <w:pPr>
              <w:shd w:val="clear" w:color="auto" w:fill="FFFFFF" w:themeFill="background1"/>
              <w:tabs>
                <w:tab w:val="left" w:pos="612"/>
              </w:tabs>
              <w:spacing w:before="120" w:after="120"/>
              <w:rPr>
                <w:rFonts w:eastAsia="Calibri"/>
                <w:b/>
                <w:lang w:val="ru-RU"/>
              </w:rPr>
            </w:pPr>
            <w:r w:rsidRPr="00867379">
              <w:rPr>
                <w:b/>
              </w:rPr>
              <w:t>Procură</w:t>
            </w:r>
            <w:r>
              <w:rPr>
                <w:b/>
                <w:lang w:val="ru-RU"/>
              </w:rPr>
              <w:t xml:space="preserve"> </w:t>
            </w:r>
          </w:p>
        </w:tc>
        <w:tc>
          <w:tcPr>
            <w:tcW w:w="4536" w:type="dxa"/>
          </w:tcPr>
          <w:p w14:paraId="2A0707A3" w14:textId="77777777" w:rsidR="00036E7D" w:rsidRPr="001C3999" w:rsidRDefault="00036E7D" w:rsidP="00E937C4">
            <w:pPr>
              <w:spacing w:after="160"/>
              <w:rPr>
                <w:rFonts w:eastAsia="Calibri"/>
                <w:b/>
                <w:sz w:val="22"/>
                <w:szCs w:val="22"/>
              </w:rPr>
            </w:pPr>
            <w:r w:rsidRPr="00867379">
              <w:rPr>
                <w:i/>
                <w:sz w:val="22"/>
                <w:szCs w:val="22"/>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42" w:type="dxa"/>
            <w:tcBorders>
              <w:right w:val="single" w:sz="12" w:space="0" w:color="auto"/>
            </w:tcBorders>
          </w:tcPr>
          <w:p w14:paraId="6ABCBB33" w14:textId="77777777" w:rsidR="00036E7D" w:rsidRPr="001C3999" w:rsidRDefault="00036E7D" w:rsidP="00E937C4">
            <w:pPr>
              <w:shd w:val="clear" w:color="auto" w:fill="FFFFFF" w:themeFill="background1"/>
              <w:tabs>
                <w:tab w:val="left" w:pos="612"/>
              </w:tabs>
              <w:spacing w:before="120" w:after="120"/>
              <w:rPr>
                <w:rFonts w:eastAsia="Calibri"/>
                <w:sz w:val="22"/>
                <w:szCs w:val="22"/>
              </w:rPr>
            </w:pPr>
            <w:r w:rsidRPr="00A96D0A">
              <w:t>Obligatoriu</w:t>
            </w:r>
          </w:p>
        </w:tc>
      </w:tr>
      <w:tr w:rsidR="00036E7D" w:rsidRPr="00EC30C2" w14:paraId="379594E1" w14:textId="77777777" w:rsidTr="00E937C4">
        <w:tc>
          <w:tcPr>
            <w:tcW w:w="657" w:type="dxa"/>
            <w:tcBorders>
              <w:left w:val="single" w:sz="12" w:space="0" w:color="auto"/>
            </w:tcBorders>
            <w:shd w:val="clear" w:color="auto" w:fill="auto"/>
          </w:tcPr>
          <w:p w14:paraId="27B7A737" w14:textId="77777777" w:rsidR="00036E7D" w:rsidRPr="00601C25" w:rsidRDefault="00036E7D" w:rsidP="00036E7D">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4B96B808" w14:textId="77777777" w:rsidR="00036E7D" w:rsidRPr="001C3999" w:rsidRDefault="00036E7D" w:rsidP="00E937C4">
            <w:pPr>
              <w:shd w:val="clear" w:color="auto" w:fill="FFFFFF" w:themeFill="background1"/>
              <w:tabs>
                <w:tab w:val="left" w:pos="612"/>
              </w:tabs>
              <w:spacing w:before="120" w:after="120"/>
              <w:rPr>
                <w:rFonts w:eastAsia="Calibri"/>
                <w:b/>
              </w:rPr>
            </w:pPr>
            <w:r w:rsidRPr="001C3999">
              <w:rPr>
                <w:rFonts w:eastAsia="Calibri"/>
                <w:b/>
                <w:bCs/>
                <w:i/>
                <w:lang w:val="ro-MD" w:eastAsia="en-US"/>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536" w:type="dxa"/>
          </w:tcPr>
          <w:p w14:paraId="701ED695" w14:textId="77777777" w:rsidR="00036E7D" w:rsidRPr="009E07FE" w:rsidRDefault="00036E7D" w:rsidP="00E937C4">
            <w:pPr>
              <w:rPr>
                <w:sz w:val="22"/>
                <w:szCs w:val="22"/>
              </w:rPr>
            </w:pPr>
            <w:r w:rsidRPr="009E07FE">
              <w:rPr>
                <w:sz w:val="22"/>
                <w:szCs w:val="22"/>
              </w:rPr>
              <w:t>Se va prezenta de către ofertantul desemnat câștigător în termen de 5 zile de la data</w:t>
            </w:r>
          </w:p>
          <w:p w14:paraId="6A1AFD80" w14:textId="77777777" w:rsidR="00036E7D" w:rsidRPr="001C3999" w:rsidRDefault="00036E7D" w:rsidP="00E937C4">
            <w:pPr>
              <w:rPr>
                <w:rFonts w:eastAsia="Calibri"/>
                <w:b/>
                <w:sz w:val="22"/>
                <w:szCs w:val="22"/>
              </w:rPr>
            </w:pPr>
            <w:r w:rsidRPr="009E07FE">
              <w:rPr>
                <w:sz w:val="22"/>
                <w:szCs w:val="22"/>
              </w:rPr>
              <w:t>comunicării rezultatelor procedurii de achiziție publică, în adresa autorității contractante</w:t>
            </w:r>
            <w:r>
              <w:rPr>
                <w:sz w:val="22"/>
                <w:szCs w:val="22"/>
              </w:rPr>
              <w:t xml:space="preserve"> (prin</w:t>
            </w:r>
            <w:r w:rsidRPr="008E6D6A">
              <w:rPr>
                <w:sz w:val="22"/>
                <w:szCs w:val="22"/>
              </w:rPr>
              <w:t xml:space="preserve"> e-mail </w:t>
            </w:r>
            <w:hyperlink r:id="rId17" w:history="1">
              <w:r w:rsidRPr="008E6D6A">
                <w:rPr>
                  <w:color w:val="0000FF"/>
                  <w:sz w:val="22"/>
                  <w:szCs w:val="22"/>
                </w:rPr>
                <w:t>primaria.ceadirlunga.achizitii@gmail.com</w:t>
              </w:r>
            </w:hyperlink>
            <w:r>
              <w:rPr>
                <w:sz w:val="22"/>
                <w:szCs w:val="22"/>
              </w:rPr>
              <w:t xml:space="preserve"> ) </w:t>
            </w:r>
            <w:r w:rsidRPr="009E07FE">
              <w:rPr>
                <w:sz w:val="22"/>
                <w:szCs w:val="22"/>
              </w:rPr>
              <w:t xml:space="preserve"> și Agenției Achiziții Publice</w:t>
            </w:r>
            <w:r>
              <w:rPr>
                <w:sz w:val="22"/>
                <w:szCs w:val="22"/>
              </w:rPr>
              <w:t xml:space="preserve"> (</w:t>
            </w:r>
            <w:hyperlink r:id="rId18" w:history="1">
              <w:r w:rsidRPr="008E6D6A">
                <w:rPr>
                  <w:color w:val="0000FF"/>
                  <w:sz w:val="22"/>
                  <w:szCs w:val="22"/>
                </w:rPr>
                <w:t>bap@tender.gov.md</w:t>
              </w:r>
            </w:hyperlink>
            <w:r>
              <w:rPr>
                <w:color w:val="0000FF"/>
                <w:sz w:val="22"/>
                <w:szCs w:val="22"/>
              </w:rPr>
              <w:t>)</w:t>
            </w:r>
            <w:r w:rsidRPr="009E07FE">
              <w:rPr>
                <w:sz w:val="22"/>
                <w:szCs w:val="22"/>
              </w:rPr>
              <w:t>, conform modelului aprobat prin Ordinul</w:t>
            </w:r>
            <w:r>
              <w:rPr>
                <w:sz w:val="22"/>
                <w:szCs w:val="22"/>
              </w:rPr>
              <w:t xml:space="preserve"> </w:t>
            </w:r>
            <w:r w:rsidRPr="009E07FE">
              <w:rPr>
                <w:sz w:val="22"/>
                <w:szCs w:val="22"/>
              </w:rPr>
              <w:t>Ministerului Finanțelor</w:t>
            </w:r>
            <w:r>
              <w:rPr>
                <w:sz w:val="22"/>
                <w:szCs w:val="22"/>
              </w:rPr>
              <w:t xml:space="preserve"> </w:t>
            </w:r>
            <w:r w:rsidRPr="009E07FE">
              <w:rPr>
                <w:sz w:val="22"/>
                <w:szCs w:val="22"/>
              </w:rPr>
              <w:t xml:space="preserve">nr. 145/2020. </w:t>
            </w:r>
          </w:p>
        </w:tc>
        <w:tc>
          <w:tcPr>
            <w:tcW w:w="1842" w:type="dxa"/>
            <w:tcBorders>
              <w:right w:val="single" w:sz="12" w:space="0" w:color="auto"/>
            </w:tcBorders>
          </w:tcPr>
          <w:p w14:paraId="287BFC94" w14:textId="77777777" w:rsidR="00036E7D" w:rsidRPr="001C3999" w:rsidRDefault="00036E7D" w:rsidP="00E937C4">
            <w:pPr>
              <w:shd w:val="clear" w:color="auto" w:fill="FFFFFF" w:themeFill="background1"/>
              <w:tabs>
                <w:tab w:val="left" w:pos="612"/>
              </w:tabs>
              <w:spacing w:before="120" w:after="120"/>
              <w:rPr>
                <w:rFonts w:eastAsia="Calibri"/>
                <w:sz w:val="22"/>
                <w:szCs w:val="22"/>
              </w:rPr>
            </w:pPr>
            <w:r w:rsidRPr="00A96D0A">
              <w:t>Obligatoriu</w:t>
            </w:r>
          </w:p>
        </w:tc>
      </w:tr>
    </w:tbl>
    <w:p w14:paraId="007D50C9" w14:textId="77777777" w:rsidR="00036E7D" w:rsidRPr="00E35651" w:rsidRDefault="00036E7D" w:rsidP="00036E7D">
      <w:pPr>
        <w:numPr>
          <w:ilvl w:val="0"/>
          <w:numId w:val="23"/>
        </w:numPr>
        <w:shd w:val="clear" w:color="auto" w:fill="FFFFFF" w:themeFill="background1"/>
        <w:tabs>
          <w:tab w:val="right" w:pos="426"/>
        </w:tabs>
        <w:spacing w:before="120"/>
        <w:ind w:left="360"/>
        <w:rPr>
          <w:noProof w:val="0"/>
          <w:u w:val="single"/>
          <w:lang w:val="ro-MD" w:eastAsia="ru-RU"/>
        </w:rPr>
      </w:pPr>
      <w:r w:rsidRPr="00FF430B">
        <w:rPr>
          <w:b/>
          <w:noProof w:val="0"/>
          <w:lang w:val="ro-MD" w:eastAsia="ru-RU"/>
        </w:rPr>
        <w:t xml:space="preserve">Garanția pentru ofertă, </w:t>
      </w:r>
      <w:r>
        <w:rPr>
          <w:b/>
          <w:noProof w:val="0"/>
          <w:lang w:val="ro-MD" w:eastAsia="ru-RU"/>
        </w:rPr>
        <w:t xml:space="preserve"> </w:t>
      </w:r>
      <w:r w:rsidRPr="007F48DC">
        <w:rPr>
          <w:noProof w:val="0"/>
          <w:u w:val="single"/>
          <w:lang w:val="ro-MD" w:eastAsia="ru-RU"/>
        </w:rPr>
        <w:t>scrisoare de garanție bancară</w:t>
      </w:r>
      <w:r w:rsidRPr="007F48DC">
        <w:rPr>
          <w:b/>
          <w:noProof w:val="0"/>
          <w:u w:val="single"/>
          <w:lang w:val="ro-MD" w:eastAsia="ru-RU"/>
        </w:rPr>
        <w:t xml:space="preserve"> </w:t>
      </w:r>
      <w:r w:rsidRPr="00E35651">
        <w:rPr>
          <w:noProof w:val="0"/>
          <w:u w:val="single"/>
          <w:lang w:val="en-US" w:eastAsia="ru-RU"/>
        </w:rPr>
        <w:t>emis</w:t>
      </w:r>
      <w:r w:rsidRPr="00E35651">
        <w:rPr>
          <w:noProof w:val="0"/>
          <w:u w:val="single"/>
          <w:lang w:val="ro-MD" w:eastAsia="ru-RU"/>
        </w:rPr>
        <w:t>ă</w:t>
      </w:r>
      <w:r w:rsidRPr="00E35651">
        <w:rPr>
          <w:noProof w:val="0"/>
          <w:u w:val="single"/>
          <w:lang w:val="en-US" w:eastAsia="ru-RU"/>
        </w:rPr>
        <w:t xml:space="preserve"> de o bancă comercială</w:t>
      </w:r>
      <w:r>
        <w:rPr>
          <w:b/>
          <w:i/>
          <w:noProof w:val="0"/>
          <w:lang w:val="en-US" w:eastAsia="ru-RU"/>
        </w:rPr>
        <w:t>,</w:t>
      </w:r>
      <w:r>
        <w:rPr>
          <w:b/>
          <w:noProof w:val="0"/>
          <w:lang w:val="ro-MD" w:eastAsia="ru-RU"/>
        </w:rPr>
        <w:t xml:space="preserve"> </w:t>
      </w:r>
      <w:r w:rsidRPr="00FF430B">
        <w:rPr>
          <w:lang w:val="ro-MD"/>
        </w:rPr>
        <w:t xml:space="preserve"> </w:t>
      </w:r>
      <w:r w:rsidRPr="00751F59">
        <w:rPr>
          <w:lang w:val="ro-MD"/>
        </w:rPr>
        <w:t xml:space="preserve">în </w:t>
      </w:r>
      <w:r w:rsidRPr="00FF430B">
        <w:rPr>
          <w:b/>
          <w:noProof w:val="0"/>
          <w:lang w:val="ro-MD" w:eastAsia="ru-RU"/>
        </w:rPr>
        <w:t>cuantum</w:t>
      </w:r>
      <w:r>
        <w:rPr>
          <w:b/>
          <w:noProof w:val="0"/>
          <w:lang w:val="ro-MD" w:eastAsia="ru-RU"/>
        </w:rPr>
        <w:t xml:space="preserve"> </w:t>
      </w:r>
      <w:r w:rsidRPr="00E35651">
        <w:rPr>
          <w:noProof w:val="0"/>
          <w:u w:val="single"/>
          <w:lang w:val="en-US" w:eastAsia="ru-RU"/>
        </w:rPr>
        <w:t>2% din prețul ofertei fără TVA.</w:t>
      </w:r>
    </w:p>
    <w:p w14:paraId="6290E8B6" w14:textId="77777777" w:rsidR="00036E7D" w:rsidRPr="00E35651" w:rsidRDefault="00036E7D" w:rsidP="00036E7D">
      <w:pPr>
        <w:numPr>
          <w:ilvl w:val="0"/>
          <w:numId w:val="23"/>
        </w:numPr>
        <w:shd w:val="clear" w:color="auto" w:fill="FFFFFF" w:themeFill="background1"/>
        <w:tabs>
          <w:tab w:val="right" w:pos="426"/>
        </w:tabs>
        <w:spacing w:before="120"/>
        <w:ind w:left="360"/>
        <w:rPr>
          <w:noProof w:val="0"/>
          <w:u w:val="single"/>
          <w:lang w:val="ro-MD" w:eastAsia="ru-RU"/>
        </w:rPr>
      </w:pPr>
      <w:r w:rsidRPr="00FF430B">
        <w:rPr>
          <w:b/>
          <w:noProof w:val="0"/>
          <w:lang w:val="ro-MD" w:eastAsia="ru-RU"/>
        </w:rPr>
        <w:t>Termenul de garanție a lucrărilorsau serviciilor de proiectare și de lucrări</w:t>
      </w:r>
      <w:r w:rsidRPr="00E3059A">
        <w:rPr>
          <w:b/>
          <w:noProof w:val="0"/>
          <w:lang w:val="en-US" w:eastAsia="ru-RU"/>
        </w:rPr>
        <w:t>:</w:t>
      </w:r>
      <w:r>
        <w:rPr>
          <w:b/>
          <w:noProof w:val="0"/>
          <w:lang w:val="ro-MD" w:eastAsia="ru-RU"/>
        </w:rPr>
        <w:t xml:space="preserve">  </w:t>
      </w:r>
      <w:r w:rsidRPr="00E35651">
        <w:rPr>
          <w:noProof w:val="0"/>
          <w:u w:val="single"/>
          <w:lang w:val="en-US" w:eastAsia="ru-RU"/>
        </w:rPr>
        <w:t>5 ani</w:t>
      </w:r>
      <w:r>
        <w:rPr>
          <w:noProof w:val="0"/>
          <w:u w:val="single"/>
          <w:lang w:val="en-US" w:eastAsia="ru-RU"/>
        </w:rPr>
        <w:t>.</w:t>
      </w:r>
    </w:p>
    <w:p w14:paraId="6C3C8913" w14:textId="77777777" w:rsidR="00036E7D" w:rsidRPr="009F5EE2" w:rsidRDefault="00036E7D" w:rsidP="00036E7D">
      <w:pPr>
        <w:numPr>
          <w:ilvl w:val="0"/>
          <w:numId w:val="23"/>
        </w:numPr>
        <w:shd w:val="clear" w:color="auto" w:fill="FFFFFF" w:themeFill="background1"/>
        <w:tabs>
          <w:tab w:val="right" w:pos="426"/>
        </w:tabs>
        <w:spacing w:before="120"/>
        <w:ind w:left="360"/>
        <w:rPr>
          <w:noProof w:val="0"/>
          <w:lang w:val="ro-MD" w:eastAsia="ru-RU"/>
        </w:rPr>
      </w:pPr>
      <w:r w:rsidRPr="00FF430B">
        <w:rPr>
          <w:b/>
          <w:noProof w:val="0"/>
          <w:lang w:val="ro-MD" w:eastAsia="ru-RU"/>
        </w:rPr>
        <w:t>Garanția de bună execuție a contractului</w:t>
      </w:r>
      <w:r w:rsidRPr="00CF2758">
        <w:t xml:space="preserve"> </w:t>
      </w:r>
      <w:r>
        <w:rPr>
          <w:noProof w:val="0"/>
          <w:lang w:val="ro-MD" w:eastAsia="ru-RU"/>
        </w:rPr>
        <w:t>____</w:t>
      </w:r>
      <w:r w:rsidRPr="007A7159">
        <w:rPr>
          <w:noProof w:val="0"/>
          <w:u w:val="single"/>
          <w:lang w:val="en-US" w:eastAsia="ru-RU"/>
        </w:rPr>
        <w:t>--</w:t>
      </w:r>
      <w:r>
        <w:rPr>
          <w:noProof w:val="0"/>
          <w:lang w:val="ro-MD" w:eastAsia="ru-RU"/>
        </w:rPr>
        <w:t>____</w:t>
      </w:r>
      <w:r w:rsidRPr="00F7247D">
        <w:rPr>
          <w:b/>
          <w:noProof w:val="0"/>
          <w:lang w:val="ro-MD" w:eastAsia="ru-RU"/>
        </w:rPr>
        <w:t xml:space="preserve">, în cuantum </w:t>
      </w:r>
      <w:r>
        <w:rPr>
          <w:noProof w:val="0"/>
          <w:lang w:val="ro-MD" w:eastAsia="ru-RU"/>
        </w:rPr>
        <w:t>_</w:t>
      </w:r>
      <w:r w:rsidRPr="003C4F42">
        <w:rPr>
          <w:noProof w:val="0"/>
          <w:u w:val="single"/>
          <w:lang w:eastAsia="ru-RU"/>
        </w:rPr>
        <w:t>Nu se aplică</w:t>
      </w:r>
      <w:r w:rsidRPr="009F5EE2">
        <w:rPr>
          <w:noProof w:val="0"/>
          <w:lang w:val="en-US" w:eastAsia="ru-RU"/>
        </w:rPr>
        <w:t>.</w:t>
      </w:r>
    </w:p>
    <w:p w14:paraId="696385FA" w14:textId="77777777" w:rsidR="00036E7D" w:rsidRPr="00FF430B" w:rsidRDefault="00036E7D" w:rsidP="00036E7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w:t>
      </w:r>
      <w:r>
        <w:rPr>
          <w:b/>
          <w:noProof w:val="0"/>
          <w:lang w:val="ro-MD" w:eastAsia="ru-RU"/>
        </w:rPr>
        <w:t>ocedurii negociate), după caz_</w:t>
      </w:r>
      <w:r w:rsidRPr="003C4F42">
        <w:rPr>
          <w:noProof w:val="0"/>
          <w:u w:val="single"/>
          <w:lang w:eastAsia="ru-RU"/>
        </w:rPr>
        <w:t>Nu se aplică.</w:t>
      </w:r>
      <w:r w:rsidRPr="003C4F42">
        <w:rPr>
          <w:b/>
          <w:noProof w:val="0"/>
          <w:lang w:val="ro-MD" w:eastAsia="ru-RU"/>
        </w:rPr>
        <w:t xml:space="preserve"> </w:t>
      </w:r>
    </w:p>
    <w:p w14:paraId="2A17AD33" w14:textId="77777777" w:rsidR="00036E7D" w:rsidRPr="00FF430B" w:rsidRDefault="00036E7D" w:rsidP="00036E7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w:t>
      </w:r>
      <w:r>
        <w:rPr>
          <w:b/>
          <w:noProof w:val="0"/>
          <w:lang w:val="ro-MD" w:eastAsia="ru-RU"/>
        </w:rPr>
        <w:t>u licitația electronică):_</w:t>
      </w:r>
      <w:r w:rsidRPr="007B1AA9">
        <w:rPr>
          <w:noProof w:val="0"/>
          <w:u w:val="single"/>
          <w:lang w:eastAsia="ru-RU"/>
        </w:rPr>
        <w:t>Nu se aplică</w:t>
      </w:r>
    </w:p>
    <w:p w14:paraId="695C4E26" w14:textId="77777777" w:rsidR="00036E7D" w:rsidRPr="00CD6EE1" w:rsidRDefault="00036E7D" w:rsidP="00036E7D">
      <w:pPr>
        <w:numPr>
          <w:ilvl w:val="0"/>
          <w:numId w:val="23"/>
        </w:numPr>
        <w:tabs>
          <w:tab w:val="right" w:pos="426"/>
        </w:tabs>
        <w:spacing w:before="120"/>
        <w:ind w:left="0" w:firstLine="0"/>
        <w:rPr>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Pr>
          <w:b/>
          <w:noProof w:val="0"/>
          <w:lang w:val="ro-MD" w:eastAsia="ru-RU"/>
        </w:rPr>
        <w:t xml:space="preserve">): </w:t>
      </w:r>
      <w:r w:rsidRPr="00CD6EE1">
        <w:rPr>
          <w:noProof w:val="0"/>
          <w:u w:val="single"/>
          <w:lang w:eastAsia="ru-RU"/>
        </w:rPr>
        <w:t xml:space="preserve"> Nu se aplică</w:t>
      </w:r>
      <w:r>
        <w:rPr>
          <w:noProof w:val="0"/>
          <w:u w:val="single"/>
          <w:lang w:eastAsia="ru-RU"/>
        </w:rPr>
        <w:t>.</w:t>
      </w:r>
    </w:p>
    <w:p w14:paraId="152EF2BB" w14:textId="77777777" w:rsidR="00036E7D" w:rsidRPr="00FF430B" w:rsidRDefault="00036E7D" w:rsidP="00036E7D">
      <w:pPr>
        <w:numPr>
          <w:ilvl w:val="0"/>
          <w:numId w:val="23"/>
        </w:numPr>
        <w:tabs>
          <w:tab w:val="right" w:pos="426"/>
        </w:tabs>
        <w:spacing w:before="120"/>
        <w:ind w:left="360"/>
        <w:rPr>
          <w:b/>
          <w:noProof w:val="0"/>
          <w:lang w:val="ro-MD" w:eastAsia="ru-RU"/>
        </w:rPr>
      </w:pPr>
      <w:bookmarkStart w:id="45" w:name="_Hlk71621175"/>
      <w:r w:rsidRPr="00FF430B">
        <w:rPr>
          <w:b/>
          <w:noProof w:val="0"/>
          <w:lang w:val="ro-MD" w:eastAsia="ru-RU"/>
        </w:rPr>
        <w:t>Ofertele se prezintă în valuta_</w:t>
      </w:r>
      <w:bookmarkEnd w:id="45"/>
      <w:r>
        <w:rPr>
          <w:noProof w:val="0"/>
          <w:u w:val="single"/>
          <w:lang w:val="en-US" w:eastAsia="ru-RU"/>
        </w:rPr>
        <w:t>MDL</w:t>
      </w:r>
    </w:p>
    <w:p w14:paraId="4522AB21" w14:textId="77777777" w:rsidR="00036E7D" w:rsidRPr="00CD6EE1" w:rsidRDefault="00036E7D" w:rsidP="00036E7D">
      <w:pPr>
        <w:numPr>
          <w:ilvl w:val="0"/>
          <w:numId w:val="23"/>
        </w:numPr>
        <w:tabs>
          <w:tab w:val="right" w:pos="426"/>
        </w:tabs>
        <w:spacing w:before="120"/>
        <w:ind w:left="0" w:firstLine="0"/>
        <w:rPr>
          <w:b/>
          <w:noProof w:val="0"/>
          <w:lang w:val="en-US" w:eastAsia="ru-RU"/>
        </w:rPr>
      </w:pPr>
      <w:r w:rsidRPr="00FF430B">
        <w:rPr>
          <w:b/>
          <w:noProof w:val="0"/>
          <w:lang w:val="ro-MD" w:eastAsia="ru-RU"/>
        </w:rPr>
        <w:t xml:space="preserve">Criteriul de evaluare aplicat pentru atribuirea </w:t>
      </w:r>
      <w:r>
        <w:rPr>
          <w:b/>
          <w:noProof w:val="0"/>
          <w:lang w:val="ro-MD" w:eastAsia="ru-RU"/>
        </w:rPr>
        <w:t xml:space="preserve">contractului: </w:t>
      </w:r>
      <w:r w:rsidRPr="00CD6EE1">
        <w:rPr>
          <w:b/>
          <w:noProof w:val="0"/>
          <w:lang w:val="en-US" w:eastAsia="ru-RU"/>
        </w:rPr>
        <w:t> </w:t>
      </w:r>
      <w:r>
        <w:rPr>
          <w:noProof w:val="0"/>
          <w:u w:val="single"/>
          <w:lang w:eastAsia="ru-RU"/>
        </w:rPr>
        <w:t> P</w:t>
      </w:r>
      <w:r w:rsidRPr="00022B0F">
        <w:rPr>
          <w:noProof w:val="0"/>
          <w:u w:val="single"/>
          <w:lang w:eastAsia="ru-RU"/>
        </w:rPr>
        <w:t>reţul cel mai scăzut</w:t>
      </w:r>
      <w:r>
        <w:rPr>
          <w:noProof w:val="0"/>
          <w:u w:val="single"/>
          <w:lang w:val="en-US" w:eastAsia="ru-RU"/>
        </w:rPr>
        <w:t>.</w:t>
      </w:r>
    </w:p>
    <w:p w14:paraId="5E0BD77F" w14:textId="77777777" w:rsidR="00036E7D" w:rsidRPr="00FF430B" w:rsidRDefault="00036E7D" w:rsidP="00036E7D">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852"/>
        <w:gridCol w:w="1788"/>
      </w:tblGrid>
      <w:tr w:rsidR="00036E7D" w:rsidRPr="00EC30C2" w14:paraId="29F14494" w14:textId="77777777" w:rsidTr="00E937C4">
        <w:tc>
          <w:tcPr>
            <w:tcW w:w="846" w:type="dxa"/>
            <w:shd w:val="clear" w:color="auto" w:fill="auto"/>
          </w:tcPr>
          <w:p w14:paraId="0756FA0F" w14:textId="77777777" w:rsidR="00036E7D" w:rsidRPr="00FF430B" w:rsidRDefault="00036E7D" w:rsidP="00E937C4">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852" w:type="dxa"/>
            <w:shd w:val="clear" w:color="auto" w:fill="auto"/>
          </w:tcPr>
          <w:p w14:paraId="2EC3B98A" w14:textId="77777777" w:rsidR="00036E7D" w:rsidRPr="00FF430B" w:rsidRDefault="00036E7D" w:rsidP="00E937C4">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25B19D6E" w14:textId="77777777" w:rsidR="00036E7D" w:rsidRPr="00FF430B" w:rsidRDefault="00036E7D" w:rsidP="00E937C4">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036E7D" w:rsidRPr="00EC30C2" w14:paraId="63C0BC10" w14:textId="77777777" w:rsidTr="00E937C4">
        <w:trPr>
          <w:trHeight w:val="179"/>
        </w:trPr>
        <w:tc>
          <w:tcPr>
            <w:tcW w:w="846" w:type="dxa"/>
            <w:shd w:val="clear" w:color="auto" w:fill="auto"/>
          </w:tcPr>
          <w:p w14:paraId="27E09D69" w14:textId="77777777" w:rsidR="00036E7D" w:rsidRPr="00AA14DF" w:rsidRDefault="00036E7D" w:rsidP="00E937C4">
            <w:pPr>
              <w:shd w:val="clear" w:color="auto" w:fill="FFFFFF" w:themeFill="background1"/>
              <w:tabs>
                <w:tab w:val="left" w:pos="612"/>
              </w:tabs>
              <w:spacing w:before="120" w:after="120"/>
              <w:rPr>
                <w:iCs/>
                <w:noProof w:val="0"/>
                <w:sz w:val="10"/>
                <w:szCs w:val="10"/>
                <w:lang w:val="ro-MD" w:eastAsia="ru-RU"/>
              </w:rPr>
            </w:pPr>
          </w:p>
        </w:tc>
        <w:tc>
          <w:tcPr>
            <w:tcW w:w="6852" w:type="dxa"/>
            <w:shd w:val="clear" w:color="auto" w:fill="auto"/>
          </w:tcPr>
          <w:p w14:paraId="6F038F19" w14:textId="77777777" w:rsidR="00036E7D" w:rsidRPr="00AA14DF" w:rsidRDefault="00036E7D" w:rsidP="00E937C4">
            <w:pPr>
              <w:shd w:val="clear" w:color="auto" w:fill="FFFFFF" w:themeFill="background1"/>
              <w:tabs>
                <w:tab w:val="left" w:pos="612"/>
              </w:tabs>
              <w:spacing w:before="120" w:after="120"/>
              <w:rPr>
                <w:iCs/>
                <w:noProof w:val="0"/>
                <w:sz w:val="10"/>
                <w:szCs w:val="10"/>
                <w:lang w:val="ro-MD" w:eastAsia="ru-RU"/>
              </w:rPr>
            </w:pPr>
          </w:p>
        </w:tc>
        <w:tc>
          <w:tcPr>
            <w:tcW w:w="1788" w:type="dxa"/>
            <w:shd w:val="clear" w:color="auto" w:fill="auto"/>
          </w:tcPr>
          <w:p w14:paraId="769596A2" w14:textId="77777777" w:rsidR="00036E7D" w:rsidRPr="00AA14DF" w:rsidRDefault="00036E7D" w:rsidP="00E937C4">
            <w:pPr>
              <w:shd w:val="clear" w:color="auto" w:fill="FFFFFF" w:themeFill="background1"/>
              <w:tabs>
                <w:tab w:val="left" w:pos="612"/>
              </w:tabs>
              <w:spacing w:before="120" w:after="120"/>
              <w:rPr>
                <w:iCs/>
                <w:noProof w:val="0"/>
                <w:sz w:val="10"/>
                <w:szCs w:val="10"/>
                <w:lang w:val="ro-MD" w:eastAsia="ru-RU"/>
              </w:rPr>
            </w:pPr>
          </w:p>
        </w:tc>
      </w:tr>
      <w:tr w:rsidR="00036E7D" w:rsidRPr="00EC30C2" w14:paraId="00AAECCC" w14:textId="77777777" w:rsidTr="00E937C4">
        <w:tc>
          <w:tcPr>
            <w:tcW w:w="846" w:type="dxa"/>
            <w:shd w:val="clear" w:color="auto" w:fill="auto"/>
          </w:tcPr>
          <w:p w14:paraId="73FB8B59" w14:textId="77777777" w:rsidR="00036E7D" w:rsidRPr="00AA14DF" w:rsidRDefault="00036E7D" w:rsidP="00E937C4">
            <w:pPr>
              <w:shd w:val="clear" w:color="auto" w:fill="FFFFFF" w:themeFill="background1"/>
              <w:tabs>
                <w:tab w:val="left" w:pos="612"/>
              </w:tabs>
              <w:spacing w:before="120" w:after="120"/>
              <w:rPr>
                <w:iCs/>
                <w:noProof w:val="0"/>
                <w:sz w:val="10"/>
                <w:szCs w:val="10"/>
                <w:lang w:val="ro-MD" w:eastAsia="ru-RU"/>
              </w:rPr>
            </w:pPr>
          </w:p>
        </w:tc>
        <w:tc>
          <w:tcPr>
            <w:tcW w:w="6852" w:type="dxa"/>
            <w:shd w:val="clear" w:color="auto" w:fill="auto"/>
          </w:tcPr>
          <w:p w14:paraId="141DD7DC" w14:textId="77777777" w:rsidR="00036E7D" w:rsidRPr="00AA14DF" w:rsidRDefault="00036E7D" w:rsidP="00E937C4">
            <w:pPr>
              <w:shd w:val="clear" w:color="auto" w:fill="FFFFFF" w:themeFill="background1"/>
              <w:tabs>
                <w:tab w:val="left" w:pos="612"/>
              </w:tabs>
              <w:spacing w:before="120" w:after="120"/>
              <w:rPr>
                <w:iCs/>
                <w:noProof w:val="0"/>
                <w:sz w:val="10"/>
                <w:szCs w:val="10"/>
                <w:lang w:val="ro-MD" w:eastAsia="ru-RU"/>
              </w:rPr>
            </w:pPr>
          </w:p>
        </w:tc>
        <w:tc>
          <w:tcPr>
            <w:tcW w:w="1788" w:type="dxa"/>
            <w:shd w:val="clear" w:color="auto" w:fill="auto"/>
          </w:tcPr>
          <w:p w14:paraId="57EED695" w14:textId="77777777" w:rsidR="00036E7D" w:rsidRPr="00AA14DF" w:rsidRDefault="00036E7D" w:rsidP="00E937C4">
            <w:pPr>
              <w:shd w:val="clear" w:color="auto" w:fill="FFFFFF" w:themeFill="background1"/>
              <w:tabs>
                <w:tab w:val="left" w:pos="612"/>
              </w:tabs>
              <w:spacing w:before="120" w:after="120"/>
              <w:rPr>
                <w:iCs/>
                <w:noProof w:val="0"/>
                <w:sz w:val="10"/>
                <w:szCs w:val="10"/>
                <w:lang w:val="ro-MD" w:eastAsia="ru-RU"/>
              </w:rPr>
            </w:pPr>
          </w:p>
        </w:tc>
      </w:tr>
    </w:tbl>
    <w:p w14:paraId="384AF958" w14:textId="77777777" w:rsidR="00036E7D" w:rsidRPr="00FF430B" w:rsidRDefault="00036E7D" w:rsidP="00036E7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2F4C7764" w14:textId="77777777" w:rsidR="00036E7D" w:rsidRPr="00022B0F" w:rsidRDefault="00036E7D" w:rsidP="00036E7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022B0F">
        <w:rPr>
          <w:b/>
          <w:noProof w:val="0"/>
          <w:lang w:val="ro-MD" w:eastAsia="ru-RU"/>
        </w:rPr>
        <w:t xml:space="preserve"> </w:t>
      </w:r>
      <w:r w:rsidRPr="00022B0F">
        <w:rPr>
          <w:noProof w:val="0"/>
          <w:u w:val="single"/>
          <w:lang w:val="ro-MD" w:eastAsia="ru-RU"/>
        </w:rPr>
        <w:t>conform SIA RSAP</w:t>
      </w:r>
    </w:p>
    <w:p w14:paraId="238D1524" w14:textId="77777777" w:rsidR="00036E7D" w:rsidRPr="00FF430B" w:rsidRDefault="00036E7D" w:rsidP="00036E7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pe: </w:t>
      </w:r>
      <w:r w:rsidRPr="00FF430B">
        <w:rPr>
          <w:b/>
          <w:i/>
          <w:noProof w:val="0"/>
          <w:lang w:val="ro-MD" w:eastAsia="ru-RU"/>
        </w:rPr>
        <w:t>[data]</w:t>
      </w:r>
      <w:r>
        <w:rPr>
          <w:b/>
          <w:noProof w:val="0"/>
          <w:lang w:val="ro-MD" w:eastAsia="ru-RU"/>
        </w:rPr>
        <w:t xml:space="preserve"> </w:t>
      </w:r>
      <w:r w:rsidRPr="00022B0F">
        <w:rPr>
          <w:noProof w:val="0"/>
          <w:u w:val="single"/>
          <w:lang w:val="ro-MD" w:eastAsia="ru-RU"/>
        </w:rPr>
        <w:t>conform SIA RSAP</w:t>
      </w:r>
    </w:p>
    <w:p w14:paraId="7670C970" w14:textId="77777777" w:rsidR="00036E7D" w:rsidRPr="000A39D8" w:rsidRDefault="00036E7D" w:rsidP="00036E7D">
      <w:pPr>
        <w:numPr>
          <w:ilvl w:val="0"/>
          <w:numId w:val="23"/>
        </w:numPr>
        <w:shd w:val="clear" w:color="auto" w:fill="FFFFFF" w:themeFill="background1"/>
        <w:tabs>
          <w:tab w:val="right" w:pos="426"/>
        </w:tabs>
        <w:spacing w:before="120"/>
        <w:ind w:left="426" w:hanging="426"/>
        <w:rPr>
          <w:b/>
          <w:noProof w:val="0"/>
          <w:lang w:val="ro-MD" w:eastAsia="ru-RU"/>
        </w:rPr>
      </w:pPr>
      <w:r w:rsidRPr="00FF430B">
        <w:rPr>
          <w:b/>
          <w:noProof w:val="0"/>
          <w:lang w:val="ro-MD" w:eastAsia="ru-RU"/>
        </w:rPr>
        <w:t xml:space="preserve">Adresa la care trebuie transmise ofertele sau cererile de participare: </w:t>
      </w:r>
      <w:r w:rsidRPr="000A39D8">
        <w:rPr>
          <w:noProof w:val="0"/>
          <w:u w:val="single"/>
          <w:lang w:val="ro-MD" w:eastAsia="ru-RU"/>
        </w:rPr>
        <w:t>Ofertele sau cererile de participare vor fi depuse electronic prin intermediul SIA RSAP</w:t>
      </w:r>
    </w:p>
    <w:p w14:paraId="5FECB2D7" w14:textId="77777777" w:rsidR="00036E7D" w:rsidRPr="00FF430B" w:rsidRDefault="00036E7D" w:rsidP="00036E7D">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w:t>
      </w:r>
      <w:r w:rsidRPr="000A39D8">
        <w:rPr>
          <w:noProof w:val="0"/>
          <w:u w:val="single"/>
          <w:lang w:val="en-US" w:eastAsia="ru-RU"/>
        </w:rPr>
        <w:t>60 de zile</w:t>
      </w:r>
    </w:p>
    <w:p w14:paraId="1695C457" w14:textId="77777777" w:rsidR="00036E7D" w:rsidRPr="00664F24" w:rsidRDefault="00036E7D" w:rsidP="00036E7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Pr="00664F24">
        <w:rPr>
          <w:noProof w:val="0"/>
          <w:u w:val="single"/>
          <w:lang w:eastAsia="ru-RU"/>
        </w:rPr>
        <w:t>SIA RSAP</w:t>
      </w:r>
      <w:r>
        <w:rPr>
          <w:noProof w:val="0"/>
          <w:u w:val="single"/>
          <w:lang w:eastAsia="ru-RU"/>
        </w:rPr>
        <w:t xml:space="preserve">. </w:t>
      </w:r>
      <w:r w:rsidRPr="00664F24">
        <w:rPr>
          <w:noProof w:val="0"/>
          <w:u w:val="single"/>
          <w:lang w:val="ro-MD" w:eastAsia="ru-RU"/>
        </w:rPr>
        <w:t>Ofertele întârziate vor fi respinse.</w:t>
      </w:r>
      <w:r w:rsidRPr="00664F24">
        <w:rPr>
          <w:b/>
          <w:i/>
          <w:noProof w:val="0"/>
          <w:lang w:val="ro-MD" w:eastAsia="ru-RU"/>
        </w:rPr>
        <w:t xml:space="preserve"> </w:t>
      </w:r>
    </w:p>
    <w:p w14:paraId="0A99F61B" w14:textId="77777777" w:rsidR="00036E7D" w:rsidRPr="00FF430B" w:rsidRDefault="00036E7D" w:rsidP="00036E7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Persoanele autorizate să as</w:t>
      </w:r>
      <w:r>
        <w:rPr>
          <w:b/>
          <w:noProof w:val="0"/>
          <w:lang w:val="ro-MD" w:eastAsia="ru-RU"/>
        </w:rPr>
        <w:t xml:space="preserve">iste la deschiderea ofertelor: </w:t>
      </w:r>
      <w:r w:rsidRPr="00BD14AD">
        <w:rPr>
          <w:noProof w:val="0"/>
          <w:u w:val="single"/>
          <w:lang w:val="ro-MD" w:eastAsia="ru-RU"/>
        </w:rPr>
        <w:t>Ofertanții sau reprezentanții acestora au dreptul să participe la deschiderea ofertelor, cu excepția cazului când ofertele au fost depuse prin SIA RSAP.</w:t>
      </w:r>
    </w:p>
    <w:p w14:paraId="4F831BA3" w14:textId="77777777" w:rsidR="00036E7D" w:rsidRPr="0066535F" w:rsidRDefault="00036E7D" w:rsidP="00036E7D">
      <w:pPr>
        <w:numPr>
          <w:ilvl w:val="0"/>
          <w:numId w:val="23"/>
        </w:numPr>
        <w:shd w:val="clear" w:color="auto" w:fill="FFFFFF" w:themeFill="background1"/>
        <w:tabs>
          <w:tab w:val="right" w:pos="426"/>
        </w:tabs>
        <w:spacing w:before="120"/>
        <w:ind w:left="450" w:hanging="450"/>
        <w:rPr>
          <w:noProof w:val="0"/>
          <w:u w:val="single"/>
          <w:lang w:val="ro-MD" w:eastAsia="ru-RU"/>
        </w:rPr>
      </w:pPr>
      <w:r w:rsidRPr="00FF430B">
        <w:rPr>
          <w:b/>
          <w:noProof w:val="0"/>
          <w:lang w:val="ro-MD" w:eastAsia="ru-RU"/>
        </w:rPr>
        <w:t xml:space="preserve">Limba sau limbile în care trebuie redactate ofertele sau cererile de participare: </w:t>
      </w:r>
      <w:r w:rsidRPr="0066535F">
        <w:rPr>
          <w:noProof w:val="0"/>
          <w:u w:val="single"/>
          <w:lang w:eastAsia="ru-RU"/>
        </w:rPr>
        <w:t>Limba de stat</w:t>
      </w:r>
    </w:p>
    <w:p w14:paraId="73C80E09" w14:textId="77777777" w:rsidR="00036E7D" w:rsidRPr="00FF430B" w:rsidRDefault="00036E7D" w:rsidP="00036E7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_____</w:t>
      </w:r>
      <w:r w:rsidRPr="00FF430B">
        <w:rPr>
          <w:b/>
          <w:noProof w:val="0"/>
          <w:lang w:val="ro-MD" w:eastAsia="ru-RU"/>
        </w:rPr>
        <w:t>_______________________________________________</w:t>
      </w:r>
    </w:p>
    <w:p w14:paraId="5CCF5698" w14:textId="77777777" w:rsidR="00036E7D" w:rsidRDefault="00036E7D" w:rsidP="00036E7D">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939F1A5" w14:textId="77777777" w:rsidR="00036E7D" w:rsidRPr="00FF430B" w:rsidRDefault="00036E7D" w:rsidP="00036E7D">
      <w:pPr>
        <w:shd w:val="clear" w:color="auto" w:fill="FFFFFF" w:themeFill="background1"/>
        <w:tabs>
          <w:tab w:val="right" w:pos="426"/>
        </w:tabs>
        <w:ind w:left="1980"/>
        <w:contextualSpacing/>
        <w:jc w:val="center"/>
        <w:rPr>
          <w:noProof w:val="0"/>
          <w:sz w:val="20"/>
          <w:lang w:val="ro-MD" w:eastAsia="ru-RU"/>
        </w:rPr>
      </w:pPr>
    </w:p>
    <w:p w14:paraId="5EF7F40C" w14:textId="77777777" w:rsidR="00036E7D" w:rsidRPr="00FF430B" w:rsidRDefault="00036E7D" w:rsidP="00036E7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95A5789" w14:textId="77777777" w:rsidR="00036E7D" w:rsidRPr="00FF430B" w:rsidRDefault="00036E7D" w:rsidP="00036E7D">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49DD012E" w14:textId="77777777" w:rsidR="00036E7D" w:rsidRPr="00FF430B" w:rsidRDefault="00036E7D" w:rsidP="00036E7D">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3E831675" w14:textId="77777777" w:rsidR="00036E7D" w:rsidRPr="00FF430B" w:rsidRDefault="00036E7D" w:rsidP="00036E7D">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46014AB0" w14:textId="77777777" w:rsidR="00036E7D" w:rsidRPr="0027321F" w:rsidRDefault="00036E7D" w:rsidP="00036E7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w:t>
      </w:r>
      <w:r>
        <w:rPr>
          <w:b/>
          <w:noProof w:val="0"/>
          <w:lang w:val="ro-MD" w:eastAsia="ru-RU"/>
        </w:rPr>
        <w:t>l respectiv (dacă este cazul):_</w:t>
      </w:r>
      <w:r w:rsidRPr="0027321F">
        <w:rPr>
          <w:noProof w:val="0"/>
          <w:u w:val="single"/>
          <w:lang w:eastAsia="ru-RU"/>
        </w:rPr>
        <w:t>Nu se aplică.</w:t>
      </w:r>
    </w:p>
    <w:p w14:paraId="3A9B2704" w14:textId="77777777" w:rsidR="00036E7D" w:rsidRPr="0027321F" w:rsidRDefault="00036E7D" w:rsidP="00036E7D">
      <w:pPr>
        <w:numPr>
          <w:ilvl w:val="0"/>
          <w:numId w:val="23"/>
        </w:numPr>
        <w:shd w:val="clear" w:color="auto" w:fill="FFFFFF" w:themeFill="background1"/>
        <w:tabs>
          <w:tab w:val="right" w:pos="426"/>
        </w:tabs>
        <w:spacing w:before="120"/>
        <w:ind w:left="360"/>
        <w:rPr>
          <w:b/>
          <w:noProof w:val="0"/>
          <w:shd w:val="clear" w:color="auto" w:fill="FFFFFF" w:themeFill="background1"/>
          <w:lang w:val="ro-MD" w:eastAsia="ru-RU"/>
        </w:rPr>
      </w:pPr>
      <w:r w:rsidRPr="00FF430B">
        <w:rPr>
          <w:b/>
          <w:noProof w:val="0"/>
          <w:lang w:val="ro-MD" w:eastAsia="ru-RU"/>
        </w:rPr>
        <w:t>În cazul achizițiilor periodice, calendarul estimat pentru publicarea anunțurilor viitoare</w:t>
      </w:r>
      <w:r>
        <w:rPr>
          <w:b/>
          <w:noProof w:val="0"/>
          <w:shd w:val="clear" w:color="auto" w:fill="FFFFFF" w:themeFill="background1"/>
          <w:lang w:val="ro-MD" w:eastAsia="ru-RU"/>
        </w:rPr>
        <w:t>:_</w:t>
      </w:r>
      <w:r w:rsidRPr="0027321F">
        <w:rPr>
          <w:noProof w:val="0"/>
          <w:u w:val="single"/>
          <w:shd w:val="clear" w:color="auto" w:fill="FFFFFF" w:themeFill="background1"/>
          <w:lang w:eastAsia="ru-RU"/>
        </w:rPr>
        <w:t>Nu se aplică.</w:t>
      </w:r>
    </w:p>
    <w:p w14:paraId="6D349F90" w14:textId="77777777" w:rsidR="00036E7D" w:rsidRPr="0027321F" w:rsidRDefault="00036E7D" w:rsidP="00036E7D">
      <w:pPr>
        <w:numPr>
          <w:ilvl w:val="0"/>
          <w:numId w:val="23"/>
        </w:numPr>
        <w:shd w:val="clear" w:color="auto" w:fill="FFFFFF" w:themeFill="background1"/>
        <w:tabs>
          <w:tab w:val="right" w:pos="426"/>
        </w:tabs>
        <w:spacing w:before="120"/>
        <w:ind w:left="360"/>
        <w:rPr>
          <w:b/>
          <w:noProof w:val="0"/>
          <w:shd w:val="clear" w:color="auto" w:fill="FFFFFF" w:themeFill="background1"/>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w:t>
      </w:r>
      <w:r w:rsidRPr="0027321F">
        <w:rPr>
          <w:noProof w:val="0"/>
          <w:u w:val="single"/>
          <w:lang w:eastAsia="ru-RU"/>
        </w:rPr>
        <w:t xml:space="preserve"> </w:t>
      </w:r>
      <w:r w:rsidRPr="0027321F">
        <w:rPr>
          <w:noProof w:val="0"/>
          <w:u w:val="single"/>
          <w:shd w:val="clear" w:color="auto" w:fill="FFFFFF" w:themeFill="background1"/>
          <w:lang w:eastAsia="ru-RU"/>
        </w:rPr>
        <w:t>Nu se aplică.</w:t>
      </w:r>
    </w:p>
    <w:p w14:paraId="16DA52B9" w14:textId="77777777" w:rsidR="00036E7D" w:rsidRPr="00FF430B" w:rsidRDefault="00036E7D" w:rsidP="00036E7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w:t>
      </w:r>
      <w:r w:rsidRPr="0027321F">
        <w:rPr>
          <w:noProof w:val="0"/>
          <w:u w:val="single"/>
          <w:shd w:val="clear" w:color="auto" w:fill="FFFFFF" w:themeFill="background1"/>
          <w:lang w:val="ro-MD" w:eastAsia="ru-RU"/>
        </w:rPr>
        <w:t>conform SIA RSAP</w:t>
      </w:r>
    </w:p>
    <w:p w14:paraId="50A43CFA" w14:textId="77777777" w:rsidR="00036E7D" w:rsidRPr="00FF430B" w:rsidRDefault="00036E7D" w:rsidP="00036E7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036E7D" w:rsidRPr="00EC30C2" w14:paraId="0F62560E" w14:textId="77777777" w:rsidTr="00E937C4">
        <w:tc>
          <w:tcPr>
            <w:tcW w:w="5274" w:type="dxa"/>
            <w:shd w:val="clear" w:color="auto" w:fill="FFFFFF" w:themeFill="background1"/>
          </w:tcPr>
          <w:p w14:paraId="47C41E62" w14:textId="77777777" w:rsidR="00036E7D" w:rsidRPr="00FF430B" w:rsidRDefault="00036E7D" w:rsidP="00E937C4">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49CE6E17" w14:textId="77777777" w:rsidR="00036E7D" w:rsidRPr="00FF430B" w:rsidRDefault="00036E7D" w:rsidP="00E937C4">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036E7D" w:rsidRPr="00EC30C2" w14:paraId="38049C50" w14:textId="77777777" w:rsidTr="00E937C4">
        <w:tc>
          <w:tcPr>
            <w:tcW w:w="5274" w:type="dxa"/>
            <w:shd w:val="clear" w:color="auto" w:fill="FFFFFF" w:themeFill="background1"/>
          </w:tcPr>
          <w:p w14:paraId="4A8C0790" w14:textId="77777777" w:rsidR="00036E7D" w:rsidRPr="00FF430B" w:rsidRDefault="00036E7D" w:rsidP="00E937C4">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790B0D27" w14:textId="77777777" w:rsidR="00036E7D" w:rsidRPr="00FF430B" w:rsidRDefault="00036E7D" w:rsidP="00E937C4">
            <w:pPr>
              <w:shd w:val="clear" w:color="auto" w:fill="FFFFFF" w:themeFill="background1"/>
              <w:tabs>
                <w:tab w:val="right" w:pos="426"/>
              </w:tabs>
              <w:rPr>
                <w:noProof w:val="0"/>
                <w:lang w:val="ro-MD" w:eastAsia="ru-RU"/>
              </w:rPr>
            </w:pPr>
            <w:r>
              <w:rPr>
                <w:noProof w:val="0"/>
                <w:lang w:val="ro-MD" w:eastAsia="ru-RU"/>
              </w:rPr>
              <w:t>da</w:t>
            </w:r>
          </w:p>
        </w:tc>
      </w:tr>
      <w:tr w:rsidR="00036E7D" w:rsidRPr="00EC30C2" w14:paraId="14EF71F4" w14:textId="77777777" w:rsidTr="00E937C4">
        <w:tc>
          <w:tcPr>
            <w:tcW w:w="5274" w:type="dxa"/>
            <w:shd w:val="clear" w:color="auto" w:fill="FFFFFF" w:themeFill="background1"/>
          </w:tcPr>
          <w:p w14:paraId="23ED6861" w14:textId="77777777" w:rsidR="00036E7D" w:rsidRPr="00FF430B" w:rsidRDefault="00036E7D" w:rsidP="00E937C4">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5CA175F" w14:textId="77777777" w:rsidR="00036E7D" w:rsidRPr="00FF430B" w:rsidRDefault="00036E7D" w:rsidP="00E937C4">
            <w:pPr>
              <w:shd w:val="clear" w:color="auto" w:fill="FFFFFF" w:themeFill="background1"/>
              <w:tabs>
                <w:tab w:val="right" w:pos="426"/>
              </w:tabs>
              <w:rPr>
                <w:noProof w:val="0"/>
                <w:lang w:val="ro-MD" w:eastAsia="ru-RU"/>
              </w:rPr>
            </w:pPr>
            <w:r>
              <w:rPr>
                <w:noProof w:val="0"/>
                <w:lang w:val="ro-MD" w:eastAsia="ru-RU"/>
              </w:rPr>
              <w:t xml:space="preserve">nu </w:t>
            </w:r>
          </w:p>
        </w:tc>
      </w:tr>
      <w:tr w:rsidR="00036E7D" w:rsidRPr="00EC30C2" w14:paraId="0EF943FC" w14:textId="77777777" w:rsidTr="00E937C4">
        <w:tc>
          <w:tcPr>
            <w:tcW w:w="5274" w:type="dxa"/>
            <w:shd w:val="clear" w:color="auto" w:fill="FFFFFF" w:themeFill="background1"/>
          </w:tcPr>
          <w:p w14:paraId="40F35A55" w14:textId="77777777" w:rsidR="00036E7D" w:rsidRPr="00FF430B" w:rsidRDefault="00036E7D" w:rsidP="00E937C4">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52DD4DAA" w14:textId="77777777" w:rsidR="00036E7D" w:rsidRPr="00FF430B" w:rsidRDefault="00036E7D" w:rsidP="00E937C4">
            <w:pPr>
              <w:shd w:val="clear" w:color="auto" w:fill="FFFFFF" w:themeFill="background1"/>
              <w:tabs>
                <w:tab w:val="right" w:pos="426"/>
              </w:tabs>
              <w:rPr>
                <w:noProof w:val="0"/>
                <w:lang w:val="ro-MD" w:eastAsia="ru-RU"/>
              </w:rPr>
            </w:pPr>
            <w:r w:rsidRPr="009B7196">
              <w:rPr>
                <w:noProof w:val="0"/>
                <w:lang w:val="ro-MD" w:eastAsia="ru-RU"/>
              </w:rPr>
              <w:t xml:space="preserve">nu </w:t>
            </w:r>
          </w:p>
        </w:tc>
      </w:tr>
      <w:tr w:rsidR="00036E7D" w:rsidRPr="00EC30C2" w14:paraId="37B63B45" w14:textId="77777777" w:rsidTr="00E937C4">
        <w:trPr>
          <w:trHeight w:val="77"/>
        </w:trPr>
        <w:tc>
          <w:tcPr>
            <w:tcW w:w="5274" w:type="dxa"/>
            <w:shd w:val="clear" w:color="auto" w:fill="FFFFFF" w:themeFill="background1"/>
          </w:tcPr>
          <w:p w14:paraId="0BB1CA21" w14:textId="77777777" w:rsidR="00036E7D" w:rsidRPr="00FF430B" w:rsidRDefault="00036E7D" w:rsidP="00E937C4">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3EA41494" w14:textId="77777777" w:rsidR="00036E7D" w:rsidRPr="00FF430B" w:rsidRDefault="00036E7D" w:rsidP="00E937C4">
            <w:pPr>
              <w:shd w:val="clear" w:color="auto" w:fill="FFFFFF" w:themeFill="background1"/>
              <w:tabs>
                <w:tab w:val="right" w:pos="426"/>
              </w:tabs>
              <w:rPr>
                <w:noProof w:val="0"/>
                <w:lang w:val="ro-MD" w:eastAsia="ru-RU"/>
              </w:rPr>
            </w:pPr>
            <w:r w:rsidRPr="009B7196">
              <w:rPr>
                <w:noProof w:val="0"/>
                <w:lang w:val="ro-MD" w:eastAsia="ru-RU"/>
              </w:rPr>
              <w:t xml:space="preserve">nu </w:t>
            </w:r>
          </w:p>
        </w:tc>
      </w:tr>
    </w:tbl>
    <w:p w14:paraId="650CA72C" w14:textId="77777777" w:rsidR="00036E7D" w:rsidRPr="00FF430B" w:rsidRDefault="00036E7D" w:rsidP="00036E7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505576">
        <w:rPr>
          <w:noProof w:val="0"/>
          <w:u w:val="single"/>
          <w:lang w:val="ro-MD" w:eastAsia="ru-RU"/>
        </w:rPr>
        <w:t>N</w:t>
      </w:r>
      <w:r w:rsidRPr="00505576">
        <w:rPr>
          <w:noProof w:val="0"/>
          <w:u w:val="single"/>
          <w:shd w:val="clear" w:color="auto" w:fill="FFFFFF" w:themeFill="background1"/>
          <w:lang w:val="ro-MD" w:eastAsia="ru-RU"/>
        </w:rPr>
        <w:t>u</w:t>
      </w:r>
      <w:r>
        <w:rPr>
          <w:noProof w:val="0"/>
          <w:u w:val="single"/>
          <w:shd w:val="clear" w:color="auto" w:fill="FFFFFF" w:themeFill="background1"/>
          <w:lang w:val="ro-MD" w:eastAsia="ru-RU"/>
        </w:rPr>
        <w:t>____________________________</w:t>
      </w:r>
      <w:r>
        <w:rPr>
          <w:b/>
          <w:noProof w:val="0"/>
          <w:shd w:val="clear" w:color="auto" w:fill="FFFFFF" w:themeFill="background1"/>
          <w:lang w:val="ro-MD" w:eastAsia="ru-RU"/>
        </w:rPr>
        <w:t xml:space="preserve"> </w:t>
      </w:r>
    </w:p>
    <w:p w14:paraId="31762C69" w14:textId="77777777" w:rsidR="00036E7D" w:rsidRPr="00FF430B" w:rsidRDefault="00036E7D" w:rsidP="00036E7D">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1D92816D" w14:textId="77777777" w:rsidR="00036E7D" w:rsidRPr="00FF430B" w:rsidRDefault="00036E7D" w:rsidP="00036E7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87BFECD" w14:textId="77777777" w:rsidR="00036E7D" w:rsidRDefault="00036E7D" w:rsidP="00036E7D">
      <w:pPr>
        <w:ind w:firstLine="709"/>
        <w:jc w:val="both"/>
        <w:rPr>
          <w:bCs/>
          <w:noProof w:val="0"/>
          <w:lang w:eastAsia="ru-RU"/>
        </w:rPr>
      </w:pPr>
    </w:p>
    <w:p w14:paraId="67EACDE5" w14:textId="77777777" w:rsidR="00036E7D" w:rsidRPr="00717D39" w:rsidRDefault="00036E7D" w:rsidP="00036E7D">
      <w:pPr>
        <w:ind w:firstLine="709"/>
        <w:jc w:val="both"/>
        <w:rPr>
          <w:bCs/>
          <w:noProof w:val="0"/>
          <w:lang w:eastAsia="ru-RU"/>
        </w:rPr>
      </w:pPr>
    </w:p>
    <w:p w14:paraId="35E9B8B6" w14:textId="77777777" w:rsidR="00036E7D" w:rsidRPr="00FF430B" w:rsidRDefault="00036E7D" w:rsidP="00036E7D">
      <w:pPr>
        <w:shd w:val="clear" w:color="auto" w:fill="FFFFFF" w:themeFill="background1"/>
        <w:tabs>
          <w:tab w:val="left" w:pos="284"/>
          <w:tab w:val="left" w:pos="426"/>
          <w:tab w:val="decimal" w:pos="8364"/>
        </w:tabs>
        <w:spacing w:line="276" w:lineRule="auto"/>
        <w:ind w:left="-284" w:right="-144" w:firstLine="284"/>
        <w:rPr>
          <w:rFonts w:eastAsia="PMingLiU"/>
          <w:lang w:val="ro-MD" w:eastAsia="zh-CN"/>
        </w:rPr>
      </w:pPr>
      <w:r w:rsidRPr="00FF430B">
        <w:rPr>
          <w:b/>
          <w:noProof w:val="0"/>
          <w:lang w:val="ro-MD" w:eastAsia="ru-RU"/>
        </w:rPr>
        <w:t xml:space="preserve">Conducătorul grupului de lucru:  </w:t>
      </w:r>
      <w:r w:rsidRPr="00505576">
        <w:rPr>
          <w:noProof w:val="0"/>
          <w:u w:val="single"/>
          <w:lang w:val="ro-MD" w:eastAsia="ru-RU"/>
        </w:rPr>
        <w:t>Stamov Mihail</w:t>
      </w:r>
      <w:r>
        <w:rPr>
          <w:b/>
          <w:noProof w:val="0"/>
          <w:lang w:val="ro-MD" w:eastAsia="ru-RU"/>
        </w:rPr>
        <w:t xml:space="preserve"> </w:t>
      </w:r>
      <w:r w:rsidRPr="00FF430B">
        <w:rPr>
          <w:b/>
          <w:noProof w:val="0"/>
          <w:shd w:val="clear" w:color="auto" w:fill="FFFFFF" w:themeFill="background1"/>
          <w:lang w:val="ro-MD" w:eastAsia="ru-RU"/>
        </w:rPr>
        <w:t xml:space="preserve">______________________________ </w:t>
      </w:r>
    </w:p>
    <w:p w14:paraId="5C35470E" w14:textId="762511DE" w:rsidR="003B017F" w:rsidRDefault="003B017F" w:rsidP="003B017F">
      <w:pPr>
        <w:tabs>
          <w:tab w:val="decimal" w:pos="8364"/>
        </w:tabs>
        <w:spacing w:line="276" w:lineRule="auto"/>
        <w:ind w:right="-144"/>
        <w:jc w:val="center"/>
        <w:rPr>
          <w:b/>
          <w:bCs/>
          <w:color w:val="000000"/>
          <w:lang w:val="ro-MD"/>
        </w:rPr>
      </w:pPr>
    </w:p>
    <w:p w14:paraId="072B6C9C" w14:textId="27F252FF" w:rsidR="00036E7D" w:rsidRDefault="00036E7D" w:rsidP="003B017F">
      <w:pPr>
        <w:tabs>
          <w:tab w:val="decimal" w:pos="8364"/>
        </w:tabs>
        <w:spacing w:line="276" w:lineRule="auto"/>
        <w:ind w:right="-144"/>
        <w:jc w:val="center"/>
        <w:rPr>
          <w:b/>
          <w:bCs/>
          <w:color w:val="000000"/>
          <w:lang w:val="ro-MD"/>
        </w:rPr>
      </w:pPr>
    </w:p>
    <w:p w14:paraId="1666CE91" w14:textId="010F408F" w:rsidR="00036E7D" w:rsidRDefault="00036E7D" w:rsidP="003B017F">
      <w:pPr>
        <w:tabs>
          <w:tab w:val="decimal" w:pos="8364"/>
        </w:tabs>
        <w:spacing w:line="276" w:lineRule="auto"/>
        <w:ind w:right="-144"/>
        <w:jc w:val="center"/>
        <w:rPr>
          <w:b/>
          <w:bCs/>
          <w:color w:val="000000"/>
          <w:lang w:val="ro-MD"/>
        </w:rPr>
      </w:pPr>
    </w:p>
    <w:p w14:paraId="412C640C" w14:textId="77777777" w:rsidR="00036E7D" w:rsidRPr="00E876C1" w:rsidRDefault="00036E7D" w:rsidP="003B017F">
      <w:pPr>
        <w:tabs>
          <w:tab w:val="decimal" w:pos="8364"/>
        </w:tabs>
        <w:spacing w:line="276" w:lineRule="auto"/>
        <w:ind w:right="-144"/>
        <w:jc w:val="center"/>
        <w:rPr>
          <w:b/>
          <w:bCs/>
          <w:color w:val="000000"/>
          <w:lang w:val="ro-MD"/>
        </w:rPr>
      </w:pPr>
    </w:p>
    <w:p w14:paraId="02F3DE4C" w14:textId="77777777" w:rsidR="003B017F" w:rsidRPr="00FF430B" w:rsidRDefault="003B017F" w:rsidP="003B017F">
      <w:pPr>
        <w:pStyle w:val="Style3"/>
        <w:tabs>
          <w:tab w:val="left" w:pos="567"/>
        </w:tabs>
        <w:spacing w:before="0" w:beforeAutospacing="0" w:after="0"/>
        <w:ind w:left="0" w:firstLine="0"/>
        <w:rPr>
          <w:rFonts w:eastAsia="PMingLiU"/>
          <w:lang w:val="ro-MD" w:eastAsia="zh-CN"/>
        </w:rPr>
      </w:pPr>
    </w:p>
    <w:p w14:paraId="01F41FCB" w14:textId="0D744D18" w:rsidR="0043539C" w:rsidRDefault="0043539C" w:rsidP="00F944C7">
      <w:pPr>
        <w:tabs>
          <w:tab w:val="decimal" w:pos="8364"/>
        </w:tabs>
        <w:spacing w:line="276" w:lineRule="auto"/>
        <w:ind w:right="-144"/>
        <w:jc w:val="center"/>
        <w:rPr>
          <w:b/>
          <w:bCs/>
          <w:color w:val="000000"/>
          <w:lang w:val="ro-MD"/>
        </w:rPr>
      </w:pPr>
    </w:p>
    <w:p w14:paraId="41BE5ADA" w14:textId="3EB03277" w:rsidR="0043539C" w:rsidRDefault="0043539C" w:rsidP="00F944C7">
      <w:pPr>
        <w:tabs>
          <w:tab w:val="decimal" w:pos="8364"/>
        </w:tabs>
        <w:spacing w:line="276" w:lineRule="auto"/>
        <w:ind w:right="-144"/>
        <w:jc w:val="center"/>
        <w:rPr>
          <w:b/>
          <w:bCs/>
          <w:color w:val="000000"/>
          <w:lang w:val="ro-MD"/>
        </w:rPr>
      </w:pPr>
    </w:p>
    <w:p w14:paraId="088CCDD5" w14:textId="77777777" w:rsidR="0043539C" w:rsidRPr="00FF430B" w:rsidRDefault="0043539C" w:rsidP="00F944C7">
      <w:pPr>
        <w:tabs>
          <w:tab w:val="decimal" w:pos="8364"/>
        </w:tabs>
        <w:spacing w:line="276" w:lineRule="auto"/>
        <w:ind w:right="-144"/>
        <w:jc w:val="center"/>
        <w:rPr>
          <w:b/>
          <w:bCs/>
          <w:color w:val="000000"/>
          <w:lang w:val="ro-MD"/>
        </w:rPr>
      </w:pPr>
    </w:p>
    <w:p w14:paraId="236B9EAF" w14:textId="77777777" w:rsidR="00F944C7" w:rsidRPr="00FF430B" w:rsidRDefault="00F944C7" w:rsidP="00F944C7">
      <w:pPr>
        <w:pStyle w:val="Style3"/>
        <w:tabs>
          <w:tab w:val="left" w:pos="567"/>
        </w:tabs>
        <w:spacing w:before="0" w:beforeAutospacing="0" w:after="0"/>
        <w:ind w:left="0" w:firstLine="0"/>
        <w:rPr>
          <w:rFonts w:eastAsia="PMingLiU"/>
          <w:lang w:val="ro-MD" w:eastAsia="zh-CN"/>
        </w:rPr>
      </w:pPr>
    </w:p>
    <w:p w14:paraId="432BC389" w14:textId="77777777" w:rsidR="00F944C7" w:rsidRPr="00FF430B" w:rsidRDefault="00F944C7"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7671C">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7671C">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7671C">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7671C">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7671C">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7671C">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7671C">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7671C">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17671C">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7671C">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7671C">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7671C">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7671C">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1CC12C9D" w:rsidR="003C4159" w:rsidRDefault="003C4159" w:rsidP="00A26B23">
      <w:pPr>
        <w:pStyle w:val="Style3"/>
        <w:tabs>
          <w:tab w:val="left" w:pos="567"/>
        </w:tabs>
        <w:spacing w:before="0" w:beforeAutospacing="0" w:after="0"/>
        <w:ind w:left="0" w:firstLine="0"/>
        <w:rPr>
          <w:rFonts w:eastAsia="PMingLiU"/>
          <w:lang w:val="ro-MD" w:eastAsia="zh-CN"/>
        </w:rPr>
      </w:pPr>
    </w:p>
    <w:p w14:paraId="39D93A68" w14:textId="5DA28A89" w:rsidR="0043539C" w:rsidRDefault="0043539C" w:rsidP="00A26B23">
      <w:pPr>
        <w:pStyle w:val="Style3"/>
        <w:tabs>
          <w:tab w:val="left" w:pos="567"/>
        </w:tabs>
        <w:spacing w:before="0" w:beforeAutospacing="0" w:after="0"/>
        <w:ind w:left="0" w:firstLine="0"/>
        <w:rPr>
          <w:rFonts w:eastAsia="PMingLiU"/>
          <w:lang w:val="ro-MD" w:eastAsia="zh-CN"/>
        </w:rPr>
      </w:pPr>
    </w:p>
    <w:p w14:paraId="3FA9930B" w14:textId="677AEEB3" w:rsidR="0043539C" w:rsidRDefault="0043539C" w:rsidP="00A26B23">
      <w:pPr>
        <w:pStyle w:val="Style3"/>
        <w:tabs>
          <w:tab w:val="left" w:pos="567"/>
        </w:tabs>
        <w:spacing w:before="0" w:beforeAutospacing="0" w:after="0"/>
        <w:ind w:left="0" w:firstLine="0"/>
        <w:rPr>
          <w:rFonts w:eastAsia="PMingLiU"/>
          <w:lang w:val="ro-MD" w:eastAsia="zh-CN"/>
        </w:rPr>
      </w:pPr>
    </w:p>
    <w:p w14:paraId="722443D5" w14:textId="77777777" w:rsidR="0043539C" w:rsidRPr="00FF430B" w:rsidRDefault="0043539C"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17671C">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7671C">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7671C">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7671C">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9"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2C87286B" w14:textId="77777777" w:rsidR="008910FC" w:rsidRDefault="008910FC" w:rsidP="00502EFF">
      <w:pPr>
        <w:jc w:val="right"/>
        <w:rPr>
          <w:noProof w:val="0"/>
          <w:lang w:val="ro-MD"/>
        </w:rPr>
      </w:pPr>
    </w:p>
    <w:p w14:paraId="515021B6" w14:textId="4B6CEB2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20"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7671C">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7671C">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7671C">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54A33F48" w:rsidR="009D62FF" w:rsidRDefault="009D62FF" w:rsidP="00130A49">
      <w:pPr>
        <w:tabs>
          <w:tab w:val="decimal" w:pos="8364"/>
        </w:tabs>
        <w:spacing w:line="276" w:lineRule="auto"/>
        <w:ind w:right="-144"/>
        <w:jc w:val="center"/>
        <w:rPr>
          <w:b/>
          <w:bCs/>
          <w:color w:val="000000"/>
          <w:lang w:val="ro-MD"/>
        </w:rPr>
      </w:pPr>
    </w:p>
    <w:p w14:paraId="15BF9469" w14:textId="71AD3F28" w:rsidR="006110C5" w:rsidRDefault="006110C5" w:rsidP="00130A49">
      <w:pPr>
        <w:tabs>
          <w:tab w:val="decimal" w:pos="8364"/>
        </w:tabs>
        <w:spacing w:line="276" w:lineRule="auto"/>
        <w:ind w:right="-144"/>
        <w:jc w:val="center"/>
        <w:rPr>
          <w:b/>
          <w:bCs/>
          <w:color w:val="000000"/>
          <w:lang w:val="ro-MD"/>
        </w:rPr>
      </w:pPr>
    </w:p>
    <w:p w14:paraId="1E5CD885" w14:textId="6AEB2AE0" w:rsidR="006110C5" w:rsidRDefault="006110C5" w:rsidP="00130A49">
      <w:pPr>
        <w:tabs>
          <w:tab w:val="decimal" w:pos="8364"/>
        </w:tabs>
        <w:spacing w:line="276" w:lineRule="auto"/>
        <w:ind w:right="-144"/>
        <w:jc w:val="center"/>
        <w:rPr>
          <w:b/>
          <w:bCs/>
          <w:color w:val="000000"/>
          <w:lang w:val="ro-MD"/>
        </w:rPr>
      </w:pPr>
    </w:p>
    <w:p w14:paraId="5AD8B4EE" w14:textId="46A1FB7B" w:rsidR="006110C5" w:rsidRDefault="006110C5" w:rsidP="00130A49">
      <w:pPr>
        <w:tabs>
          <w:tab w:val="decimal" w:pos="8364"/>
        </w:tabs>
        <w:spacing w:line="276" w:lineRule="auto"/>
        <w:ind w:right="-144"/>
        <w:jc w:val="center"/>
        <w:rPr>
          <w:b/>
          <w:bCs/>
          <w:color w:val="000000"/>
          <w:lang w:val="ro-MD"/>
        </w:rPr>
      </w:pPr>
    </w:p>
    <w:p w14:paraId="4F398289" w14:textId="77777777" w:rsidR="006110C5" w:rsidRPr="00FF430B" w:rsidRDefault="006110C5"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149A2104" w14:textId="77777777" w:rsidR="006110C5" w:rsidRDefault="006110C5" w:rsidP="00BA7FF4">
      <w:pPr>
        <w:jc w:val="right"/>
        <w:rPr>
          <w:noProof w:val="0"/>
          <w:lang w:val="ro-MD"/>
        </w:rPr>
      </w:pPr>
    </w:p>
    <w:p w14:paraId="62DCCB65" w14:textId="6C51AE5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7671C">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52D2AD88" w:rsidR="000E4D7D" w:rsidRDefault="000E4D7D" w:rsidP="00196AB4">
      <w:pPr>
        <w:jc w:val="both"/>
        <w:rPr>
          <w:b/>
          <w:lang w:val="ro-MD"/>
        </w:rPr>
      </w:pPr>
    </w:p>
    <w:p w14:paraId="77580DA6" w14:textId="77777777" w:rsidR="00B75905" w:rsidRPr="00FF430B" w:rsidRDefault="00B75905"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6119085B" w14:textId="697284C4" w:rsidR="003B017F" w:rsidRPr="008F0436" w:rsidRDefault="0003591A" w:rsidP="003B017F">
      <w:pPr>
        <w:tabs>
          <w:tab w:val="left" w:pos="567"/>
        </w:tabs>
        <w:jc w:val="both"/>
        <w:rPr>
          <w:b/>
          <w:bCs/>
          <w:u w:val="single"/>
          <w:lang w:val="en-US"/>
        </w:rPr>
      </w:pPr>
      <w:r w:rsidRPr="00FF430B">
        <w:rPr>
          <w:lang w:val="ro-MD"/>
        </w:rPr>
        <w:t>Obiectul_</w:t>
      </w:r>
      <w:r w:rsidR="00004C83" w:rsidRPr="00004C83">
        <w:rPr>
          <w:bCs/>
          <w:noProof w:val="0"/>
          <w:sz w:val="28"/>
          <w:szCs w:val="28"/>
          <w:u w:val="single"/>
          <w:shd w:val="clear" w:color="auto" w:fill="FFFFFF" w:themeFill="background1"/>
          <w:lang w:val="ru-RU" w:eastAsia="ru-RU"/>
        </w:rPr>
        <w:t xml:space="preserve"> </w:t>
      </w:r>
      <w:r w:rsidR="005A6077" w:rsidRPr="005A6077">
        <w:rPr>
          <w:b/>
          <w:bCs/>
          <w:i/>
          <w:iCs/>
          <w:u w:val="single"/>
          <w:lang w:val="ru-RU"/>
        </w:rPr>
        <w:t>Ремонтные работы в детском саду № 5, в группе "Гномики" мун. Чадыр</w:t>
      </w:r>
      <w:r w:rsidR="005A6077" w:rsidRPr="0020403E">
        <w:rPr>
          <w:b/>
          <w:bCs/>
          <w:i/>
          <w:iCs/>
          <w:u w:val="single"/>
          <w:lang w:val="en-US"/>
        </w:rPr>
        <w:t xml:space="preserve"> </w:t>
      </w:r>
      <w:r w:rsidR="005A6077" w:rsidRPr="005A6077">
        <w:rPr>
          <w:b/>
          <w:bCs/>
          <w:i/>
          <w:iCs/>
          <w:u w:val="single"/>
          <w:lang w:val="ru-RU"/>
        </w:rPr>
        <w:t>Лунга</w:t>
      </w:r>
    </w:p>
    <w:p w14:paraId="01910528" w14:textId="77777777" w:rsidR="00AB769C" w:rsidRPr="008F0436" w:rsidRDefault="00AB769C" w:rsidP="00AB769C">
      <w:pPr>
        <w:autoSpaceDE w:val="0"/>
        <w:autoSpaceDN w:val="0"/>
        <w:ind w:right="567"/>
        <w:jc w:val="center"/>
        <w:rPr>
          <w:b/>
          <w:bCs/>
          <w:noProof w:val="0"/>
          <w:sz w:val="28"/>
          <w:szCs w:val="28"/>
          <w:lang w:val="en-US" w:eastAsia="ru-RU"/>
        </w:rPr>
      </w:pPr>
    </w:p>
    <w:p w14:paraId="75CC1606" w14:textId="3DE393D3" w:rsidR="00AB769C" w:rsidRPr="008F0436" w:rsidRDefault="00AB769C" w:rsidP="00AB769C">
      <w:pPr>
        <w:autoSpaceDE w:val="0"/>
        <w:autoSpaceDN w:val="0"/>
        <w:rPr>
          <w:noProof w:val="0"/>
          <w:sz w:val="20"/>
          <w:szCs w:val="20"/>
          <w:lang w:val="en-US" w:eastAsia="ru-RU"/>
        </w:rPr>
      </w:pPr>
    </w:p>
    <w:p w14:paraId="1ABA29CD" w14:textId="77777777" w:rsidR="00BA147A" w:rsidRPr="0020403E" w:rsidRDefault="00BA147A" w:rsidP="00BA147A">
      <w:pPr>
        <w:autoSpaceDE w:val="0"/>
        <w:autoSpaceDN w:val="0"/>
        <w:ind w:right="567"/>
        <w:jc w:val="center"/>
        <w:rPr>
          <w:b/>
          <w:bCs/>
          <w:noProof w:val="0"/>
          <w:sz w:val="28"/>
          <w:szCs w:val="28"/>
          <w:lang w:val="en-US" w:eastAsia="ru-RU"/>
        </w:rPr>
      </w:pPr>
      <w:bookmarkStart w:id="63" w:name="_GoBack"/>
      <w:bookmarkEnd w:id="63"/>
      <w:r w:rsidRPr="0020403E">
        <w:rPr>
          <w:b/>
          <w:bCs/>
          <w:noProof w:val="0"/>
          <w:sz w:val="28"/>
          <w:szCs w:val="28"/>
          <w:lang w:val="en-US" w:eastAsia="ru-RU"/>
        </w:rPr>
        <w:t>CAIET DE SARCINI</w:t>
      </w:r>
    </w:p>
    <w:p w14:paraId="72E24F26" w14:textId="77777777" w:rsidR="00BA147A" w:rsidRPr="00BA147A" w:rsidRDefault="00BA147A" w:rsidP="00BA147A">
      <w:pPr>
        <w:autoSpaceDE w:val="0"/>
        <w:autoSpaceDN w:val="0"/>
        <w:ind w:right="567"/>
        <w:jc w:val="center"/>
        <w:rPr>
          <w:b/>
          <w:bCs/>
          <w:noProof w:val="0"/>
          <w:sz w:val="28"/>
          <w:szCs w:val="28"/>
          <w:lang w:val="en-US" w:eastAsia="ru-RU"/>
        </w:rPr>
      </w:pPr>
      <w:r w:rsidRPr="0020403E">
        <w:rPr>
          <w:b/>
          <w:bCs/>
          <w:noProof w:val="0"/>
          <w:sz w:val="28"/>
          <w:szCs w:val="28"/>
          <w:lang w:val="en-US" w:eastAsia="ru-RU"/>
        </w:rPr>
        <w:t>PENTRU  CEREREA OFERTEI  DE  PREŢ</w:t>
      </w:r>
    </w:p>
    <w:p w14:paraId="6F034F0D" w14:textId="77777777" w:rsidR="00BA147A" w:rsidRPr="00BA147A" w:rsidRDefault="00BA147A" w:rsidP="00BA147A">
      <w:pPr>
        <w:autoSpaceDE w:val="0"/>
        <w:autoSpaceDN w:val="0"/>
        <w:ind w:right="567"/>
        <w:jc w:val="center"/>
        <w:rPr>
          <w:b/>
          <w:bCs/>
          <w:noProof w:val="0"/>
          <w:sz w:val="28"/>
          <w:szCs w:val="28"/>
          <w:lang w:val="en-US" w:eastAsia="ru-RU"/>
        </w:rPr>
      </w:pPr>
    </w:p>
    <w:p w14:paraId="471CF228" w14:textId="43CA1E3D" w:rsidR="00BA147A" w:rsidRDefault="00BA147A" w:rsidP="00BA147A">
      <w:pPr>
        <w:autoSpaceDE w:val="0"/>
        <w:autoSpaceDN w:val="0"/>
        <w:rPr>
          <w:noProof w:val="0"/>
          <w:lang w:val="en-US" w:eastAsia="ru-RU"/>
        </w:rPr>
      </w:pPr>
    </w:p>
    <w:p w14:paraId="3BF6E799" w14:textId="77777777" w:rsidR="000868FC" w:rsidRPr="00BA147A" w:rsidRDefault="000868FC" w:rsidP="00BA147A">
      <w:pPr>
        <w:autoSpaceDE w:val="0"/>
        <w:autoSpaceDN w:val="0"/>
        <w:rPr>
          <w:noProof w:val="0"/>
          <w:sz w:val="2"/>
          <w:szCs w:val="2"/>
          <w:lang w:val="en-US" w:eastAsia="ru-RU"/>
        </w:rPr>
      </w:pPr>
    </w:p>
    <w:p w14:paraId="6ECBE5CD" w14:textId="77777777" w:rsidR="0020403E" w:rsidRPr="0020403E" w:rsidRDefault="0020403E" w:rsidP="0020403E">
      <w:pPr>
        <w:tabs>
          <w:tab w:val="left" w:pos="4786"/>
          <w:tab w:val="left" w:pos="10206"/>
        </w:tabs>
        <w:autoSpaceDE w:val="0"/>
        <w:autoSpaceDN w:val="0"/>
        <w:jc w:val="center"/>
        <w:rPr>
          <w:noProof w:val="0"/>
          <w:sz w:val="16"/>
          <w:szCs w:val="16"/>
          <w:lang w:val="en-US" w:eastAsia="ru-RU"/>
        </w:rPr>
      </w:pPr>
      <w:r w:rsidRPr="0020403E">
        <w:rPr>
          <w:noProof w:val="0"/>
          <w:lang w:val="ru-RU" w:eastAsia="ru-RU"/>
        </w:rPr>
        <w:t>_______</w:t>
      </w:r>
      <w:r w:rsidRPr="0020403E">
        <w:rPr>
          <w:noProof w:val="0"/>
          <w:sz w:val="16"/>
          <w:szCs w:val="16"/>
          <w:lang w:val="en-US" w:eastAsia="ru-RU"/>
        </w:rPr>
        <w:tab/>
        <w:t xml:space="preserve">                                                                                    </w:t>
      </w:r>
    </w:p>
    <w:tbl>
      <w:tblPr>
        <w:tblW w:w="0" w:type="auto"/>
        <w:tblInd w:w="-1168" w:type="dxa"/>
        <w:tblLayout w:type="fixed"/>
        <w:tblLook w:val="0000" w:firstRow="0" w:lastRow="0" w:firstColumn="0" w:lastColumn="0" w:noHBand="0" w:noVBand="0"/>
      </w:tblPr>
      <w:tblGrid>
        <w:gridCol w:w="4786"/>
        <w:gridCol w:w="5245"/>
      </w:tblGrid>
      <w:tr w:rsidR="0020403E" w:rsidRPr="0020403E" w14:paraId="6E0E814A" w14:textId="77777777" w:rsidTr="002A2B6D">
        <w:tc>
          <w:tcPr>
            <w:tcW w:w="4786" w:type="dxa"/>
            <w:tcBorders>
              <w:top w:val="nil"/>
              <w:left w:val="nil"/>
              <w:bottom w:val="single" w:sz="6" w:space="0" w:color="auto"/>
              <w:right w:val="nil"/>
            </w:tcBorders>
          </w:tcPr>
          <w:p w14:paraId="1F3BED33" w14:textId="77777777" w:rsidR="0020403E" w:rsidRPr="0020403E" w:rsidRDefault="0020403E" w:rsidP="0020403E">
            <w:pPr>
              <w:autoSpaceDE w:val="0"/>
              <w:autoSpaceDN w:val="0"/>
              <w:jc w:val="center"/>
              <w:rPr>
                <w:b/>
                <w:bCs/>
                <w:noProof w:val="0"/>
                <w:sz w:val="32"/>
                <w:szCs w:val="32"/>
                <w:lang w:val="en-US" w:eastAsia="ru-RU"/>
              </w:rPr>
            </w:pPr>
            <w:r w:rsidRPr="0020403E">
              <w:rPr>
                <w:b/>
                <w:bCs/>
                <w:noProof w:val="0"/>
                <w:sz w:val="32"/>
                <w:szCs w:val="32"/>
                <w:lang w:val="ru-RU" w:eastAsia="ru-RU"/>
              </w:rPr>
              <w:t xml:space="preserve">Ремонтные работы в детском саду № 5, в группе "Гномики" мун. </w:t>
            </w:r>
            <w:r w:rsidRPr="0020403E">
              <w:rPr>
                <w:b/>
                <w:bCs/>
                <w:noProof w:val="0"/>
                <w:sz w:val="32"/>
                <w:szCs w:val="32"/>
                <w:lang w:val="en-US" w:eastAsia="ru-RU"/>
              </w:rPr>
              <w:t>Чадыр Лунга</w:t>
            </w:r>
          </w:p>
        </w:tc>
        <w:tc>
          <w:tcPr>
            <w:tcW w:w="5245" w:type="dxa"/>
            <w:tcBorders>
              <w:top w:val="nil"/>
              <w:left w:val="nil"/>
              <w:bottom w:val="nil"/>
              <w:right w:val="nil"/>
            </w:tcBorders>
          </w:tcPr>
          <w:p w14:paraId="59077D97" w14:textId="77777777" w:rsidR="0020403E" w:rsidRPr="0020403E" w:rsidRDefault="0020403E" w:rsidP="0020403E">
            <w:pPr>
              <w:autoSpaceDE w:val="0"/>
              <w:autoSpaceDN w:val="0"/>
              <w:jc w:val="center"/>
              <w:rPr>
                <w:noProof w:val="0"/>
                <w:sz w:val="22"/>
                <w:szCs w:val="22"/>
                <w:lang w:val="en-US" w:eastAsia="ru-RU"/>
              </w:rPr>
            </w:pPr>
            <w:r w:rsidRPr="0020403E">
              <w:rPr>
                <w:noProof w:val="0"/>
                <w:sz w:val="22"/>
                <w:szCs w:val="22"/>
                <w:lang w:val="en-US" w:eastAsia="ru-RU"/>
              </w:rPr>
              <w:t xml:space="preserve">                                                        Formular Nr.1B</w:t>
            </w:r>
          </w:p>
          <w:p w14:paraId="0F69EF50" w14:textId="77777777" w:rsidR="0020403E" w:rsidRPr="0020403E" w:rsidRDefault="0020403E" w:rsidP="0020403E">
            <w:pPr>
              <w:autoSpaceDE w:val="0"/>
              <w:autoSpaceDN w:val="0"/>
              <w:jc w:val="center"/>
              <w:rPr>
                <w:noProof w:val="0"/>
                <w:sz w:val="22"/>
                <w:szCs w:val="22"/>
                <w:lang w:val="en-US" w:eastAsia="ru-RU"/>
              </w:rPr>
            </w:pPr>
            <w:r w:rsidRPr="0020403E">
              <w:rPr>
                <w:noProof w:val="0"/>
                <w:sz w:val="16"/>
                <w:szCs w:val="16"/>
                <w:lang w:val="en-US" w:eastAsia="ru-RU"/>
              </w:rPr>
              <w:t xml:space="preserve">                                                           WinCmeta</w:t>
            </w:r>
          </w:p>
        </w:tc>
      </w:tr>
      <w:tr w:rsidR="0020403E" w:rsidRPr="0020403E" w14:paraId="53063736" w14:textId="77777777" w:rsidTr="002A2B6D">
        <w:tc>
          <w:tcPr>
            <w:tcW w:w="4786" w:type="dxa"/>
            <w:tcBorders>
              <w:top w:val="nil"/>
              <w:left w:val="nil"/>
              <w:bottom w:val="nil"/>
              <w:right w:val="nil"/>
            </w:tcBorders>
          </w:tcPr>
          <w:p w14:paraId="3D82DAAF" w14:textId="77777777" w:rsidR="0020403E" w:rsidRPr="0020403E" w:rsidRDefault="0020403E" w:rsidP="0020403E">
            <w:pPr>
              <w:autoSpaceDE w:val="0"/>
              <w:autoSpaceDN w:val="0"/>
              <w:jc w:val="center"/>
              <w:rPr>
                <w:noProof w:val="0"/>
                <w:sz w:val="22"/>
                <w:szCs w:val="22"/>
                <w:lang w:val="en-US" w:eastAsia="ru-RU"/>
              </w:rPr>
            </w:pPr>
            <w:r w:rsidRPr="0020403E">
              <w:rPr>
                <w:noProof w:val="0"/>
                <w:sz w:val="22"/>
                <w:szCs w:val="22"/>
                <w:lang w:val="en-US" w:eastAsia="ru-RU"/>
              </w:rPr>
              <w:t>(denumirea obiectivului)</w:t>
            </w:r>
          </w:p>
        </w:tc>
        <w:tc>
          <w:tcPr>
            <w:tcW w:w="5245" w:type="dxa"/>
            <w:tcBorders>
              <w:top w:val="nil"/>
              <w:left w:val="nil"/>
              <w:bottom w:val="nil"/>
              <w:right w:val="nil"/>
            </w:tcBorders>
          </w:tcPr>
          <w:p w14:paraId="600C4D81" w14:textId="77777777" w:rsidR="0020403E" w:rsidRPr="0020403E" w:rsidRDefault="0020403E" w:rsidP="0020403E">
            <w:pPr>
              <w:autoSpaceDE w:val="0"/>
              <w:autoSpaceDN w:val="0"/>
              <w:jc w:val="center"/>
              <w:rPr>
                <w:noProof w:val="0"/>
                <w:sz w:val="22"/>
                <w:szCs w:val="22"/>
                <w:lang w:val="en-US" w:eastAsia="ru-RU"/>
              </w:rPr>
            </w:pPr>
          </w:p>
        </w:tc>
      </w:tr>
    </w:tbl>
    <w:p w14:paraId="3080FB4B" w14:textId="77777777" w:rsidR="0020403E" w:rsidRPr="0020403E" w:rsidRDefault="0020403E" w:rsidP="0020403E">
      <w:pPr>
        <w:autoSpaceDE w:val="0"/>
        <w:autoSpaceDN w:val="0"/>
        <w:rPr>
          <w:noProof w:val="0"/>
          <w:sz w:val="22"/>
          <w:szCs w:val="22"/>
          <w:lang w:val="en-US" w:eastAsia="ru-RU"/>
        </w:rPr>
      </w:pPr>
    </w:p>
    <w:p w14:paraId="5F353C91" w14:textId="77777777" w:rsidR="0020403E" w:rsidRPr="0020403E" w:rsidRDefault="0020403E" w:rsidP="0020403E">
      <w:pPr>
        <w:autoSpaceDE w:val="0"/>
        <w:autoSpaceDN w:val="0"/>
        <w:jc w:val="center"/>
        <w:rPr>
          <w:noProof w:val="0"/>
          <w:lang w:val="en-US" w:eastAsia="ru-RU"/>
        </w:rPr>
      </w:pPr>
      <w:r w:rsidRPr="0020403E">
        <w:rPr>
          <w:b/>
          <w:bCs/>
          <w:noProof w:val="0"/>
          <w:sz w:val="40"/>
          <w:szCs w:val="40"/>
          <w:lang w:val="en-US" w:eastAsia="ru-RU"/>
        </w:rPr>
        <w:t>CAIET DE SARCINI</w:t>
      </w:r>
      <w:r w:rsidRPr="0020403E">
        <w:rPr>
          <w:b/>
          <w:bCs/>
          <w:noProof w:val="0"/>
          <w:sz w:val="28"/>
          <w:szCs w:val="28"/>
          <w:lang w:val="en-US" w:eastAsia="ru-RU"/>
        </w:rPr>
        <w:t xml:space="preserve"> </w:t>
      </w:r>
      <w:r w:rsidRPr="0020403E">
        <w:rPr>
          <w:b/>
          <w:bCs/>
          <w:noProof w:val="0"/>
          <w:sz w:val="40"/>
          <w:szCs w:val="40"/>
          <w:lang w:val="en-US" w:eastAsia="ru-RU"/>
        </w:rPr>
        <w:t xml:space="preserve"> № </w:t>
      </w:r>
    </w:p>
    <w:p w14:paraId="18617C17" w14:textId="77777777" w:rsidR="0020403E" w:rsidRPr="0020403E" w:rsidRDefault="0020403E" w:rsidP="0020403E">
      <w:pPr>
        <w:autoSpaceDE w:val="0"/>
        <w:autoSpaceDN w:val="0"/>
        <w:jc w:val="center"/>
        <w:rPr>
          <w:b/>
          <w:bCs/>
          <w:noProof w:val="0"/>
          <w:sz w:val="28"/>
          <w:szCs w:val="28"/>
          <w:lang w:eastAsia="ru-RU"/>
        </w:rPr>
      </w:pPr>
    </w:p>
    <w:p w14:paraId="6EE24A08" w14:textId="77777777" w:rsidR="0020403E" w:rsidRPr="0020403E" w:rsidRDefault="0020403E" w:rsidP="0020403E">
      <w:pPr>
        <w:autoSpaceDE w:val="0"/>
        <w:autoSpaceDN w:val="0"/>
        <w:jc w:val="center"/>
        <w:rPr>
          <w:noProof w:val="0"/>
          <w:sz w:val="22"/>
          <w:szCs w:val="22"/>
          <w:lang w:eastAsia="ru-RU"/>
        </w:rPr>
      </w:pPr>
      <w:r w:rsidRPr="0020403E">
        <w:rPr>
          <w:noProof w:val="0"/>
          <w:sz w:val="22"/>
          <w:szCs w:val="22"/>
          <w:lang w:eastAsia="ru-RU"/>
        </w:rPr>
        <w:t>(denumirea lucrări)</w:t>
      </w:r>
    </w:p>
    <w:tbl>
      <w:tblPr>
        <w:tblW w:w="0" w:type="auto"/>
        <w:tblInd w:w="-14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6521"/>
        <w:gridCol w:w="993"/>
        <w:gridCol w:w="1133"/>
      </w:tblGrid>
      <w:tr w:rsidR="0020403E" w:rsidRPr="0020403E" w14:paraId="3F64C9E8" w14:textId="77777777" w:rsidTr="002A2B6D">
        <w:trPr>
          <w:cantSplit/>
          <w:trHeight w:val="1246"/>
        </w:trPr>
        <w:tc>
          <w:tcPr>
            <w:tcW w:w="709" w:type="dxa"/>
            <w:tcBorders>
              <w:top w:val="single" w:sz="4" w:space="0" w:color="auto"/>
              <w:bottom w:val="single" w:sz="4" w:space="0" w:color="auto"/>
            </w:tcBorders>
            <w:shd w:val="pct5" w:color="auto" w:fill="auto"/>
          </w:tcPr>
          <w:p w14:paraId="7A3F0046" w14:textId="77777777" w:rsidR="0020403E" w:rsidRPr="0020403E" w:rsidRDefault="0020403E" w:rsidP="0020403E">
            <w:pPr>
              <w:autoSpaceDE w:val="0"/>
              <w:autoSpaceDN w:val="0"/>
              <w:ind w:right="-108"/>
              <w:jc w:val="center"/>
              <w:rPr>
                <w:noProof w:val="0"/>
                <w:sz w:val="22"/>
                <w:szCs w:val="22"/>
                <w:lang w:val="en-US" w:eastAsia="ru-RU"/>
              </w:rPr>
            </w:pPr>
            <w:r w:rsidRPr="0020403E">
              <w:rPr>
                <w:noProof w:val="0"/>
                <w:sz w:val="22"/>
                <w:szCs w:val="22"/>
                <w:lang w:val="en-US" w:eastAsia="ru-RU"/>
              </w:rPr>
              <w:t>№</w:t>
            </w:r>
          </w:p>
          <w:p w14:paraId="5DFA88DF" w14:textId="77777777" w:rsidR="0020403E" w:rsidRPr="0020403E" w:rsidRDefault="0020403E" w:rsidP="0020403E">
            <w:pPr>
              <w:autoSpaceDE w:val="0"/>
              <w:autoSpaceDN w:val="0"/>
              <w:ind w:right="-108"/>
              <w:jc w:val="center"/>
              <w:rPr>
                <w:noProof w:val="0"/>
                <w:sz w:val="22"/>
                <w:szCs w:val="22"/>
                <w:lang w:val="en-US" w:eastAsia="ru-RU"/>
              </w:rPr>
            </w:pPr>
            <w:r w:rsidRPr="0020403E">
              <w:rPr>
                <w:noProof w:val="0"/>
                <w:sz w:val="22"/>
                <w:szCs w:val="22"/>
                <w:lang w:val="en-US" w:eastAsia="ru-RU"/>
              </w:rPr>
              <w:t xml:space="preserve"> crt.</w:t>
            </w:r>
          </w:p>
        </w:tc>
        <w:tc>
          <w:tcPr>
            <w:tcW w:w="1276" w:type="dxa"/>
            <w:tcBorders>
              <w:top w:val="single" w:sz="4" w:space="0" w:color="auto"/>
              <w:bottom w:val="single" w:sz="4" w:space="0" w:color="auto"/>
            </w:tcBorders>
            <w:shd w:val="pct5" w:color="auto" w:fill="auto"/>
          </w:tcPr>
          <w:p w14:paraId="6F61AE32" w14:textId="77777777" w:rsidR="0020403E" w:rsidRPr="0020403E" w:rsidRDefault="0020403E" w:rsidP="0020403E">
            <w:pPr>
              <w:autoSpaceDE w:val="0"/>
              <w:autoSpaceDN w:val="0"/>
              <w:ind w:right="-108"/>
              <w:jc w:val="center"/>
              <w:rPr>
                <w:noProof w:val="0"/>
                <w:sz w:val="22"/>
                <w:szCs w:val="22"/>
                <w:lang w:val="en-US" w:eastAsia="ru-RU"/>
              </w:rPr>
            </w:pPr>
            <w:r w:rsidRPr="0020403E">
              <w:rPr>
                <w:noProof w:val="0"/>
                <w:sz w:val="22"/>
                <w:szCs w:val="22"/>
                <w:lang w:eastAsia="ru-RU"/>
              </w:rPr>
              <w:t>Simbol</w:t>
            </w:r>
            <w:r w:rsidRPr="0020403E">
              <w:rPr>
                <w:noProof w:val="0"/>
                <w:sz w:val="22"/>
                <w:szCs w:val="22"/>
                <w:lang w:val="en-US" w:eastAsia="ru-RU"/>
              </w:rPr>
              <w:t xml:space="preserve"> </w:t>
            </w:r>
            <w:r w:rsidRPr="0020403E">
              <w:rPr>
                <w:noProof w:val="0"/>
                <w:sz w:val="22"/>
                <w:szCs w:val="22"/>
                <w:lang w:eastAsia="ru-RU"/>
              </w:rPr>
              <w:t>norme</w:t>
            </w:r>
            <w:r w:rsidRPr="0020403E">
              <w:rPr>
                <w:noProof w:val="0"/>
                <w:sz w:val="22"/>
                <w:szCs w:val="22"/>
                <w:lang w:val="en-US" w:eastAsia="ru-RU"/>
              </w:rPr>
              <w:t xml:space="preserve"> </w:t>
            </w:r>
            <w:r w:rsidRPr="0020403E">
              <w:rPr>
                <w:noProof w:val="0"/>
                <w:sz w:val="22"/>
                <w:szCs w:val="22"/>
                <w:lang w:eastAsia="ru-RU"/>
              </w:rPr>
              <w:t xml:space="preserve">şi Cod </w:t>
            </w:r>
            <w:r w:rsidRPr="0020403E">
              <w:rPr>
                <w:noProof w:val="0"/>
                <w:sz w:val="22"/>
                <w:szCs w:val="22"/>
                <w:lang w:val="en-US" w:eastAsia="ru-RU"/>
              </w:rPr>
              <w:t xml:space="preserve"> </w:t>
            </w:r>
            <w:r w:rsidRPr="0020403E">
              <w:rPr>
                <w:noProof w:val="0"/>
                <w:sz w:val="22"/>
                <w:szCs w:val="22"/>
                <w:lang w:eastAsia="ru-RU"/>
              </w:rPr>
              <w:t xml:space="preserve">resurse  </w:t>
            </w:r>
          </w:p>
        </w:tc>
        <w:tc>
          <w:tcPr>
            <w:tcW w:w="6521" w:type="dxa"/>
            <w:tcBorders>
              <w:top w:val="single" w:sz="4" w:space="0" w:color="auto"/>
              <w:bottom w:val="single" w:sz="4" w:space="0" w:color="auto"/>
            </w:tcBorders>
            <w:shd w:val="pct5" w:color="auto" w:fill="auto"/>
          </w:tcPr>
          <w:p w14:paraId="1164B68B" w14:textId="77777777" w:rsidR="0020403E" w:rsidRPr="0020403E" w:rsidRDefault="0020403E" w:rsidP="0020403E">
            <w:pPr>
              <w:autoSpaceDE w:val="0"/>
              <w:autoSpaceDN w:val="0"/>
              <w:jc w:val="center"/>
              <w:rPr>
                <w:noProof w:val="0"/>
                <w:sz w:val="22"/>
                <w:szCs w:val="22"/>
                <w:lang w:eastAsia="ru-RU"/>
              </w:rPr>
            </w:pPr>
          </w:p>
          <w:p w14:paraId="5FBBA811" w14:textId="77777777" w:rsidR="0020403E" w:rsidRPr="0020403E" w:rsidRDefault="0020403E" w:rsidP="0020403E">
            <w:pPr>
              <w:autoSpaceDE w:val="0"/>
              <w:autoSpaceDN w:val="0"/>
              <w:jc w:val="center"/>
              <w:rPr>
                <w:noProof w:val="0"/>
                <w:sz w:val="22"/>
                <w:szCs w:val="22"/>
                <w:lang w:val="en-US" w:eastAsia="ru-RU"/>
              </w:rPr>
            </w:pPr>
            <w:r w:rsidRPr="0020403E">
              <w:rPr>
                <w:noProof w:val="0"/>
                <w:sz w:val="22"/>
                <w:szCs w:val="22"/>
                <w:lang w:eastAsia="ru-RU"/>
              </w:rPr>
              <w:t xml:space="preserve">Denumire lucrări       </w:t>
            </w:r>
          </w:p>
        </w:tc>
        <w:tc>
          <w:tcPr>
            <w:tcW w:w="993" w:type="dxa"/>
            <w:tcBorders>
              <w:top w:val="single" w:sz="4" w:space="0" w:color="auto"/>
              <w:bottom w:val="single" w:sz="4" w:space="0" w:color="auto"/>
            </w:tcBorders>
            <w:shd w:val="pct5" w:color="auto" w:fill="auto"/>
          </w:tcPr>
          <w:p w14:paraId="3D2B8F82" w14:textId="77777777" w:rsidR="0020403E" w:rsidRPr="0020403E" w:rsidRDefault="0020403E" w:rsidP="0020403E">
            <w:pPr>
              <w:autoSpaceDE w:val="0"/>
              <w:autoSpaceDN w:val="0"/>
              <w:ind w:right="-108"/>
              <w:jc w:val="center"/>
              <w:rPr>
                <w:noProof w:val="0"/>
                <w:sz w:val="22"/>
                <w:szCs w:val="22"/>
                <w:lang w:eastAsia="ru-RU"/>
              </w:rPr>
            </w:pPr>
          </w:p>
          <w:p w14:paraId="4B2D4751" w14:textId="77777777" w:rsidR="0020403E" w:rsidRPr="0020403E" w:rsidRDefault="0020403E" w:rsidP="0020403E">
            <w:pPr>
              <w:autoSpaceDE w:val="0"/>
              <w:autoSpaceDN w:val="0"/>
              <w:ind w:right="-108"/>
              <w:jc w:val="center"/>
              <w:rPr>
                <w:noProof w:val="0"/>
                <w:sz w:val="22"/>
                <w:szCs w:val="22"/>
                <w:lang w:val="en-US" w:eastAsia="ru-RU"/>
              </w:rPr>
            </w:pPr>
            <w:r w:rsidRPr="0020403E">
              <w:rPr>
                <w:noProof w:val="0"/>
                <w:sz w:val="22"/>
                <w:szCs w:val="22"/>
                <w:lang w:eastAsia="ru-RU"/>
              </w:rPr>
              <w:t>U.M.</w:t>
            </w:r>
            <w:r w:rsidRPr="0020403E">
              <w:rPr>
                <w:noProof w:val="0"/>
                <w:sz w:val="22"/>
                <w:szCs w:val="22"/>
                <w:lang w:val="en-US" w:eastAsia="ru-RU"/>
              </w:rPr>
              <w:t xml:space="preserve"> </w:t>
            </w:r>
          </w:p>
        </w:tc>
        <w:tc>
          <w:tcPr>
            <w:tcW w:w="1133" w:type="dxa"/>
            <w:tcBorders>
              <w:top w:val="single" w:sz="4" w:space="0" w:color="auto"/>
              <w:bottom w:val="single" w:sz="4" w:space="0" w:color="auto"/>
            </w:tcBorders>
            <w:shd w:val="pct5" w:color="auto" w:fill="auto"/>
          </w:tcPr>
          <w:p w14:paraId="2315C725" w14:textId="77777777" w:rsidR="0020403E" w:rsidRPr="0020403E" w:rsidRDefault="0020403E" w:rsidP="0020403E">
            <w:pPr>
              <w:autoSpaceDE w:val="0"/>
              <w:autoSpaceDN w:val="0"/>
              <w:ind w:right="-108"/>
              <w:jc w:val="center"/>
              <w:rPr>
                <w:noProof w:val="0"/>
                <w:sz w:val="22"/>
                <w:szCs w:val="22"/>
                <w:lang w:eastAsia="ru-RU"/>
              </w:rPr>
            </w:pPr>
            <w:r w:rsidRPr="0020403E">
              <w:rPr>
                <w:noProof w:val="0"/>
                <w:sz w:val="22"/>
                <w:szCs w:val="22"/>
                <w:lang w:eastAsia="ru-RU"/>
              </w:rPr>
              <w:t xml:space="preserve">Cantitate conform datelor din </w:t>
            </w:r>
          </w:p>
          <w:p w14:paraId="15858C51" w14:textId="77777777" w:rsidR="0020403E" w:rsidRPr="0020403E" w:rsidRDefault="0020403E" w:rsidP="0020403E">
            <w:pPr>
              <w:autoSpaceDE w:val="0"/>
              <w:autoSpaceDN w:val="0"/>
              <w:ind w:right="-108"/>
              <w:jc w:val="center"/>
              <w:rPr>
                <w:noProof w:val="0"/>
                <w:sz w:val="22"/>
                <w:szCs w:val="22"/>
                <w:lang w:val="en-US" w:eastAsia="ru-RU"/>
              </w:rPr>
            </w:pPr>
            <w:r w:rsidRPr="0020403E">
              <w:rPr>
                <w:noProof w:val="0"/>
                <w:sz w:val="22"/>
                <w:szCs w:val="22"/>
                <w:lang w:eastAsia="ru-RU"/>
              </w:rPr>
              <w:t>proiect</w:t>
            </w:r>
          </w:p>
        </w:tc>
      </w:tr>
    </w:tbl>
    <w:p w14:paraId="18A291E4" w14:textId="77777777" w:rsidR="0020403E" w:rsidRPr="0020403E" w:rsidRDefault="0020403E" w:rsidP="0020403E">
      <w:pPr>
        <w:autoSpaceDE w:val="0"/>
        <w:autoSpaceDN w:val="0"/>
        <w:rPr>
          <w:noProof w:val="0"/>
          <w:sz w:val="2"/>
          <w:szCs w:val="2"/>
          <w:lang w:val="en-US" w:eastAsia="ru-RU"/>
        </w:rPr>
      </w:pPr>
    </w:p>
    <w:tbl>
      <w:tblPr>
        <w:tblW w:w="0" w:type="auto"/>
        <w:tblInd w:w="-1452" w:type="dxa"/>
        <w:tblLayout w:type="fixed"/>
        <w:tblLook w:val="0000" w:firstRow="0" w:lastRow="0" w:firstColumn="0" w:lastColumn="0" w:noHBand="0" w:noVBand="0"/>
      </w:tblPr>
      <w:tblGrid>
        <w:gridCol w:w="709"/>
        <w:gridCol w:w="147"/>
        <w:gridCol w:w="856"/>
        <w:gridCol w:w="274"/>
        <w:gridCol w:w="410"/>
        <w:gridCol w:w="857"/>
        <w:gridCol w:w="3254"/>
        <w:gridCol w:w="1370"/>
        <w:gridCol w:w="630"/>
        <w:gridCol w:w="738"/>
        <w:gridCol w:w="255"/>
        <w:gridCol w:w="1118"/>
        <w:gridCol w:w="16"/>
        <w:gridCol w:w="283"/>
      </w:tblGrid>
      <w:tr w:rsidR="0020403E" w:rsidRPr="0020403E" w14:paraId="73415687" w14:textId="77777777" w:rsidTr="002A2B6D">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2FC38BAE" w14:textId="77777777" w:rsidR="0020403E" w:rsidRPr="0020403E" w:rsidRDefault="0020403E" w:rsidP="0020403E">
            <w:pPr>
              <w:autoSpaceDE w:val="0"/>
              <w:autoSpaceDN w:val="0"/>
              <w:ind w:right="-108"/>
              <w:jc w:val="center"/>
              <w:rPr>
                <w:noProof w:val="0"/>
                <w:sz w:val="22"/>
                <w:szCs w:val="22"/>
                <w:lang w:val="en-US" w:eastAsia="ru-RU"/>
              </w:rPr>
            </w:pPr>
            <w:r w:rsidRPr="0020403E">
              <w:rPr>
                <w:noProof w:val="0"/>
                <w:sz w:val="22"/>
                <w:szCs w:val="22"/>
                <w:lang w:val="en-US" w:eastAsia="ru-RU"/>
              </w:rPr>
              <w:t>1</w:t>
            </w:r>
          </w:p>
        </w:tc>
        <w:tc>
          <w:tcPr>
            <w:tcW w:w="1276" w:type="dxa"/>
            <w:gridSpan w:val="3"/>
            <w:tcBorders>
              <w:top w:val="single" w:sz="6" w:space="0" w:color="auto"/>
              <w:left w:val="single" w:sz="6" w:space="0" w:color="auto"/>
              <w:bottom w:val="double" w:sz="6" w:space="0" w:color="auto"/>
              <w:right w:val="nil"/>
            </w:tcBorders>
            <w:shd w:val="pct5" w:color="auto" w:fill="auto"/>
          </w:tcPr>
          <w:p w14:paraId="7BD2605C" w14:textId="77777777" w:rsidR="0020403E" w:rsidRPr="0020403E" w:rsidRDefault="0020403E" w:rsidP="0020403E">
            <w:pPr>
              <w:autoSpaceDE w:val="0"/>
              <w:autoSpaceDN w:val="0"/>
              <w:ind w:right="-108"/>
              <w:jc w:val="center"/>
              <w:rPr>
                <w:noProof w:val="0"/>
                <w:sz w:val="22"/>
                <w:szCs w:val="22"/>
                <w:lang w:val="en-US" w:eastAsia="ru-RU"/>
              </w:rPr>
            </w:pPr>
            <w:r w:rsidRPr="0020403E">
              <w:rPr>
                <w:noProof w:val="0"/>
                <w:sz w:val="22"/>
                <w:szCs w:val="22"/>
                <w:lang w:val="en-US" w:eastAsia="ru-RU"/>
              </w:rPr>
              <w:t>2</w:t>
            </w:r>
          </w:p>
        </w:tc>
        <w:tc>
          <w:tcPr>
            <w:tcW w:w="6521" w:type="dxa"/>
            <w:gridSpan w:val="5"/>
            <w:tcBorders>
              <w:top w:val="single" w:sz="6" w:space="0" w:color="auto"/>
              <w:left w:val="single" w:sz="6" w:space="0" w:color="auto"/>
              <w:bottom w:val="double" w:sz="6" w:space="0" w:color="auto"/>
              <w:right w:val="nil"/>
            </w:tcBorders>
            <w:shd w:val="pct5" w:color="auto" w:fill="auto"/>
          </w:tcPr>
          <w:p w14:paraId="50C79492" w14:textId="77777777" w:rsidR="0020403E" w:rsidRPr="0020403E" w:rsidRDefault="0020403E" w:rsidP="0020403E">
            <w:pPr>
              <w:autoSpaceDE w:val="0"/>
              <w:autoSpaceDN w:val="0"/>
              <w:jc w:val="center"/>
              <w:rPr>
                <w:noProof w:val="0"/>
                <w:sz w:val="22"/>
                <w:szCs w:val="22"/>
                <w:lang w:val="en-US" w:eastAsia="ru-RU"/>
              </w:rPr>
            </w:pPr>
            <w:r w:rsidRPr="0020403E">
              <w:rPr>
                <w:noProof w:val="0"/>
                <w:sz w:val="22"/>
                <w:szCs w:val="22"/>
                <w:lang w:val="en-US" w:eastAsia="ru-RU"/>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139B754A" w14:textId="77777777" w:rsidR="0020403E" w:rsidRPr="0020403E" w:rsidRDefault="0020403E" w:rsidP="0020403E">
            <w:pPr>
              <w:autoSpaceDE w:val="0"/>
              <w:autoSpaceDN w:val="0"/>
              <w:ind w:right="-108"/>
              <w:jc w:val="center"/>
              <w:rPr>
                <w:noProof w:val="0"/>
                <w:sz w:val="22"/>
                <w:szCs w:val="22"/>
                <w:lang w:val="en-US" w:eastAsia="ru-RU"/>
              </w:rPr>
            </w:pPr>
            <w:r w:rsidRPr="0020403E">
              <w:rPr>
                <w:noProof w:val="0"/>
                <w:sz w:val="22"/>
                <w:szCs w:val="22"/>
                <w:lang w:val="en-US" w:eastAsia="ru-RU"/>
              </w:rPr>
              <w:t>4</w:t>
            </w:r>
          </w:p>
        </w:tc>
        <w:tc>
          <w:tcPr>
            <w:tcW w:w="1133" w:type="dxa"/>
            <w:gridSpan w:val="2"/>
            <w:tcBorders>
              <w:top w:val="single" w:sz="6" w:space="0" w:color="auto"/>
              <w:left w:val="single" w:sz="6" w:space="0" w:color="auto"/>
              <w:bottom w:val="double" w:sz="6" w:space="0" w:color="auto"/>
              <w:right w:val="nil"/>
            </w:tcBorders>
            <w:shd w:val="pct5" w:color="auto" w:fill="auto"/>
          </w:tcPr>
          <w:p w14:paraId="4DEF5FF7" w14:textId="77777777" w:rsidR="0020403E" w:rsidRPr="0020403E" w:rsidRDefault="0020403E" w:rsidP="0020403E">
            <w:pPr>
              <w:autoSpaceDE w:val="0"/>
              <w:autoSpaceDN w:val="0"/>
              <w:ind w:right="-108"/>
              <w:jc w:val="center"/>
              <w:rPr>
                <w:noProof w:val="0"/>
                <w:sz w:val="22"/>
                <w:szCs w:val="22"/>
                <w:lang w:val="en-US" w:eastAsia="ru-RU"/>
              </w:rPr>
            </w:pPr>
            <w:r w:rsidRPr="0020403E">
              <w:rPr>
                <w:noProof w:val="0"/>
                <w:sz w:val="22"/>
                <w:szCs w:val="22"/>
                <w:lang w:val="en-US" w:eastAsia="ru-RU"/>
              </w:rPr>
              <w:t>5</w:t>
            </w:r>
          </w:p>
        </w:tc>
      </w:tr>
      <w:tr w:rsidR="0020403E" w:rsidRPr="0020403E" w14:paraId="13C56757" w14:textId="77777777" w:rsidTr="002A2B6D">
        <w:tc>
          <w:tcPr>
            <w:tcW w:w="709" w:type="dxa"/>
            <w:tcBorders>
              <w:top w:val="nil"/>
              <w:left w:val="single" w:sz="6" w:space="0" w:color="auto"/>
              <w:bottom w:val="nil"/>
              <w:right w:val="nil"/>
            </w:tcBorders>
          </w:tcPr>
          <w:p w14:paraId="2CA1640B" w14:textId="77777777" w:rsidR="0020403E" w:rsidRPr="0020403E" w:rsidRDefault="0020403E" w:rsidP="0020403E">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4687BC28"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604A3348"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 СМР</w:t>
            </w:r>
          </w:p>
          <w:p w14:paraId="199E2873"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63828EB4"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22A981CF"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5BE5A3AF" w14:textId="77777777" w:rsidR="0020403E" w:rsidRPr="0020403E" w:rsidRDefault="0020403E" w:rsidP="0020403E">
            <w:pPr>
              <w:autoSpaceDE w:val="0"/>
              <w:autoSpaceDN w:val="0"/>
              <w:rPr>
                <w:noProof w:val="0"/>
                <w:lang w:val="en-US" w:eastAsia="ru-RU"/>
              </w:rPr>
            </w:pPr>
          </w:p>
        </w:tc>
      </w:tr>
      <w:tr w:rsidR="0020403E" w:rsidRPr="0020403E" w14:paraId="44D47F0D" w14:textId="77777777" w:rsidTr="002A2B6D">
        <w:tc>
          <w:tcPr>
            <w:tcW w:w="709" w:type="dxa"/>
            <w:tcBorders>
              <w:top w:val="nil"/>
              <w:left w:val="single" w:sz="6" w:space="0" w:color="auto"/>
              <w:bottom w:val="nil"/>
              <w:right w:val="nil"/>
            </w:tcBorders>
          </w:tcPr>
          <w:p w14:paraId="171A2443" w14:textId="77777777" w:rsidR="0020403E" w:rsidRPr="0020403E" w:rsidRDefault="0020403E" w:rsidP="0020403E">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60EDE5E5"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21996DF1"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1.1. Тамбур</w:t>
            </w:r>
          </w:p>
          <w:p w14:paraId="161B71AC"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35E49306"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1CE92838"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37B8BA6B" w14:textId="77777777" w:rsidR="0020403E" w:rsidRPr="0020403E" w:rsidRDefault="0020403E" w:rsidP="0020403E">
            <w:pPr>
              <w:autoSpaceDE w:val="0"/>
              <w:autoSpaceDN w:val="0"/>
              <w:rPr>
                <w:noProof w:val="0"/>
                <w:lang w:val="en-US" w:eastAsia="ru-RU"/>
              </w:rPr>
            </w:pPr>
          </w:p>
        </w:tc>
      </w:tr>
      <w:tr w:rsidR="0020403E" w:rsidRPr="0020403E" w14:paraId="397B9AFC" w14:textId="77777777" w:rsidTr="002A2B6D">
        <w:tc>
          <w:tcPr>
            <w:tcW w:w="709" w:type="dxa"/>
            <w:tcBorders>
              <w:top w:val="nil"/>
              <w:left w:val="single" w:sz="6" w:space="0" w:color="auto"/>
              <w:bottom w:val="nil"/>
              <w:right w:val="nil"/>
            </w:tcBorders>
          </w:tcPr>
          <w:p w14:paraId="271AE9F2" w14:textId="77777777" w:rsidR="0020403E" w:rsidRPr="0020403E" w:rsidRDefault="0020403E" w:rsidP="0020403E">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4E8DA2AF"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2AA6EF23"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1.1.1. Демонтажные работы</w:t>
            </w:r>
          </w:p>
          <w:p w14:paraId="6130EA34"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2C95BA96"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0723E356"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06D521BA" w14:textId="77777777" w:rsidR="0020403E" w:rsidRPr="0020403E" w:rsidRDefault="0020403E" w:rsidP="0020403E">
            <w:pPr>
              <w:autoSpaceDE w:val="0"/>
              <w:autoSpaceDN w:val="0"/>
              <w:rPr>
                <w:noProof w:val="0"/>
                <w:lang w:val="en-US" w:eastAsia="ru-RU"/>
              </w:rPr>
            </w:pPr>
          </w:p>
        </w:tc>
      </w:tr>
      <w:tr w:rsidR="0020403E" w:rsidRPr="0020403E" w14:paraId="43718A74"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5F59B26"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w:t>
            </w:r>
          </w:p>
        </w:tc>
        <w:tc>
          <w:tcPr>
            <w:tcW w:w="1277" w:type="dxa"/>
            <w:gridSpan w:val="3"/>
            <w:tcBorders>
              <w:top w:val="single" w:sz="4" w:space="0" w:color="auto"/>
              <w:bottom w:val="single" w:sz="4" w:space="0" w:color="auto"/>
            </w:tcBorders>
            <w:vAlign w:val="center"/>
          </w:tcPr>
          <w:p w14:paraId="4A4DE65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RpCK42C</w:t>
            </w:r>
          </w:p>
        </w:tc>
        <w:tc>
          <w:tcPr>
            <w:tcW w:w="6520" w:type="dxa"/>
            <w:gridSpan w:val="5"/>
            <w:tcBorders>
              <w:top w:val="single" w:sz="4" w:space="0" w:color="auto"/>
              <w:bottom w:val="single" w:sz="4" w:space="0" w:color="auto"/>
            </w:tcBorders>
          </w:tcPr>
          <w:p w14:paraId="298A2971"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Desfacerea pardoselilor reci din placi de beton, marmura, piatra, gresie, placi ceramice, etc (Разборка холодных полов из бетонных плит, мрамора, камня, песчаника, кермаических плит и т.д.)</w:t>
            </w:r>
          </w:p>
          <w:p w14:paraId="3464905E"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керамических плиток</w:t>
            </w:r>
            <w:r w:rsidRPr="0020403E">
              <w:rPr>
                <w:rFonts w:ascii="Times New Roman CYR" w:hAnsi="Times New Roman CYR" w:cs="Times New Roman CYR"/>
                <w:b/>
                <w:bCs/>
                <w:noProof w:val="0"/>
                <w:sz w:val="16"/>
                <w:szCs w:val="16"/>
                <w:lang w:val="en-US" w:eastAsia="ru-RU"/>
              </w:rPr>
              <w:t xml:space="preserve"> </w:t>
            </w:r>
          </w:p>
          <w:p w14:paraId="11034875"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5FF6FF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7377512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7,020</w:t>
            </w:r>
          </w:p>
        </w:tc>
      </w:tr>
      <w:tr w:rsidR="0020403E" w:rsidRPr="0020403E" w14:paraId="19BD4FD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D9680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078668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7132040012700</w:t>
            </w:r>
          </w:p>
        </w:tc>
        <w:tc>
          <w:tcPr>
            <w:tcW w:w="6521" w:type="dxa"/>
            <w:gridSpan w:val="5"/>
            <w:tcBorders>
              <w:top w:val="nil"/>
              <w:bottom w:val="single" w:sz="2" w:space="0" w:color="auto"/>
            </w:tcBorders>
          </w:tcPr>
          <w:p w14:paraId="1602134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Parchetar</w:t>
            </w:r>
          </w:p>
        </w:tc>
        <w:tc>
          <w:tcPr>
            <w:tcW w:w="993" w:type="dxa"/>
            <w:gridSpan w:val="2"/>
            <w:tcBorders>
              <w:top w:val="nil"/>
              <w:bottom w:val="single" w:sz="2" w:space="0" w:color="auto"/>
            </w:tcBorders>
          </w:tcPr>
          <w:p w14:paraId="68AB24A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8AAC11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2,7378</w:t>
            </w:r>
          </w:p>
        </w:tc>
      </w:tr>
      <w:tr w:rsidR="0020403E" w:rsidRPr="0020403E" w14:paraId="0A7F6A3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ACBA7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379DBB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44EDF03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772447F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45E8AE9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2,7378</w:t>
            </w:r>
          </w:p>
        </w:tc>
      </w:tr>
      <w:tr w:rsidR="0020403E" w:rsidRPr="0020403E" w14:paraId="32EF681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1AAE2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B96DBE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657F752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65BD33A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26735E2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0,351</w:t>
            </w:r>
          </w:p>
        </w:tc>
      </w:tr>
      <w:tr w:rsidR="0020403E" w:rsidRPr="0020403E" w14:paraId="0AB159B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78179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B2EA7C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2922140006703</w:t>
            </w:r>
          </w:p>
        </w:tc>
        <w:tc>
          <w:tcPr>
            <w:tcW w:w="6521" w:type="dxa"/>
            <w:gridSpan w:val="5"/>
            <w:tcBorders>
              <w:top w:val="nil"/>
              <w:bottom w:val="single" w:sz="2" w:space="0" w:color="auto"/>
            </w:tcBorders>
          </w:tcPr>
          <w:p w14:paraId="17E7F4B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fereastra de 0,0015 MN (0,15 tf)</w:t>
            </w:r>
          </w:p>
        </w:tc>
        <w:tc>
          <w:tcPr>
            <w:tcW w:w="993" w:type="dxa"/>
            <w:gridSpan w:val="2"/>
            <w:tcBorders>
              <w:top w:val="nil"/>
              <w:bottom w:val="single" w:sz="2" w:space="0" w:color="auto"/>
            </w:tcBorders>
          </w:tcPr>
          <w:p w14:paraId="38A3950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7699F0A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0,351</w:t>
            </w:r>
          </w:p>
        </w:tc>
      </w:tr>
      <w:tr w:rsidR="0020403E" w:rsidRPr="0020403E" w14:paraId="519C8A0E" w14:textId="77777777" w:rsidTr="002A2B6D">
        <w:trPr>
          <w:trHeight w:val="340"/>
        </w:trPr>
        <w:tc>
          <w:tcPr>
            <w:tcW w:w="709" w:type="dxa"/>
            <w:tcBorders>
              <w:top w:val="nil"/>
              <w:left w:val="single" w:sz="6" w:space="0" w:color="auto"/>
              <w:bottom w:val="nil"/>
              <w:right w:val="nil"/>
            </w:tcBorders>
          </w:tcPr>
          <w:p w14:paraId="50CA5887"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DB31798"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A9D194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7DFAAC2"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AA6B8E2"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90F78DD" w14:textId="77777777" w:rsidR="0020403E" w:rsidRPr="0020403E" w:rsidRDefault="0020403E" w:rsidP="0020403E">
            <w:pPr>
              <w:autoSpaceDE w:val="0"/>
              <w:autoSpaceDN w:val="0"/>
              <w:rPr>
                <w:i/>
                <w:iCs/>
                <w:noProof w:val="0"/>
                <w:lang w:val="en-US" w:eastAsia="ru-RU"/>
              </w:rPr>
            </w:pPr>
          </w:p>
        </w:tc>
      </w:tr>
      <w:tr w:rsidR="0020403E" w:rsidRPr="0020403E" w14:paraId="27705355"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D6917C5"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2</w:t>
            </w:r>
          </w:p>
        </w:tc>
        <w:tc>
          <w:tcPr>
            <w:tcW w:w="1277" w:type="dxa"/>
            <w:gridSpan w:val="3"/>
            <w:tcBorders>
              <w:top w:val="single" w:sz="4" w:space="0" w:color="auto"/>
              <w:bottom w:val="single" w:sz="4" w:space="0" w:color="auto"/>
            </w:tcBorders>
            <w:vAlign w:val="center"/>
          </w:tcPr>
          <w:p w14:paraId="43C1D4D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RpCO56C</w:t>
            </w:r>
          </w:p>
        </w:tc>
        <w:tc>
          <w:tcPr>
            <w:tcW w:w="6520" w:type="dxa"/>
            <w:gridSpan w:val="5"/>
            <w:tcBorders>
              <w:top w:val="single" w:sz="4" w:space="0" w:color="auto"/>
              <w:bottom w:val="single" w:sz="4" w:space="0" w:color="auto"/>
            </w:tcBorders>
          </w:tcPr>
          <w:p w14:paraId="7E0FABCC" w14:textId="77777777" w:rsidR="0020403E" w:rsidRPr="0020403E" w:rsidRDefault="0020403E" w:rsidP="0020403E">
            <w:pPr>
              <w:autoSpaceDE w:val="0"/>
              <w:autoSpaceDN w:val="0"/>
              <w:adjustRightInd w:val="0"/>
              <w:rPr>
                <w:b/>
                <w:bCs/>
                <w:noProof w:val="0"/>
                <w:lang w:val="ru-RU" w:eastAsia="ru-RU"/>
              </w:rPr>
            </w:pPr>
            <w:r w:rsidRPr="0020403E">
              <w:rPr>
                <w:b/>
                <w:bCs/>
                <w:noProof w:val="0"/>
                <w:lang w:val="en-US" w:eastAsia="ru-RU"/>
              </w:rPr>
              <w:t xml:space="preserve">Demontari: captuseli din lemn, asbociment, PFL, PAS, etc. la pereti sau tavane suspendate, usi, etc.  </w:t>
            </w:r>
            <w:r w:rsidRPr="0020403E">
              <w:rPr>
                <w:b/>
                <w:bCs/>
                <w:noProof w:val="0"/>
                <w:lang w:val="ru-RU" w:eastAsia="ru-RU"/>
              </w:rPr>
              <w:t xml:space="preserve">(Разборка обшивки из дерева, асбоцемента, ДВП, </w:t>
            </w:r>
            <w:r w:rsidRPr="0020403E">
              <w:rPr>
                <w:b/>
                <w:bCs/>
                <w:noProof w:val="0"/>
                <w:lang w:val="en-US" w:eastAsia="ru-RU"/>
              </w:rPr>
              <w:t>PAS</w:t>
            </w:r>
            <w:r w:rsidRPr="0020403E">
              <w:rPr>
                <w:b/>
                <w:bCs/>
                <w:noProof w:val="0"/>
                <w:lang w:val="ru-RU" w:eastAsia="ru-RU"/>
              </w:rPr>
              <w:t xml:space="preserve"> (плит на полиэстерной смоле армированных стекловолокном) и т.д., на стенах или подвесных потолках, дверях и т.д. )</w:t>
            </w:r>
          </w:p>
          <w:p w14:paraId="3A3EB3E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*Вагонки</w:t>
            </w:r>
            <w:r w:rsidRPr="0020403E">
              <w:rPr>
                <w:rFonts w:ascii="Times New Roman CYR" w:hAnsi="Times New Roman CYR" w:cs="Times New Roman CYR"/>
                <w:b/>
                <w:bCs/>
                <w:noProof w:val="0"/>
                <w:sz w:val="16"/>
                <w:szCs w:val="16"/>
                <w:lang w:val="en-US" w:eastAsia="ru-RU"/>
              </w:rPr>
              <w:t xml:space="preserve"> </w:t>
            </w:r>
          </w:p>
          <w:p w14:paraId="1289B75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84C0E9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28D8FD0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6,890</w:t>
            </w:r>
          </w:p>
        </w:tc>
      </w:tr>
      <w:tr w:rsidR="0020403E" w:rsidRPr="0020403E" w14:paraId="5DE5B8D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39B08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F36244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7422010060100</w:t>
            </w:r>
          </w:p>
        </w:tc>
        <w:tc>
          <w:tcPr>
            <w:tcW w:w="6521" w:type="dxa"/>
            <w:gridSpan w:val="5"/>
            <w:tcBorders>
              <w:top w:val="nil"/>
              <w:bottom w:val="single" w:sz="2" w:space="0" w:color="auto"/>
            </w:tcBorders>
          </w:tcPr>
          <w:p w14:paraId="2B1A8D9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Timplar</w:t>
            </w:r>
          </w:p>
        </w:tc>
        <w:tc>
          <w:tcPr>
            <w:tcW w:w="993" w:type="dxa"/>
            <w:gridSpan w:val="2"/>
            <w:tcBorders>
              <w:top w:val="nil"/>
              <w:bottom w:val="single" w:sz="2" w:space="0" w:color="auto"/>
            </w:tcBorders>
          </w:tcPr>
          <w:p w14:paraId="34B68C8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A3928F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0,8957</w:t>
            </w:r>
          </w:p>
        </w:tc>
      </w:tr>
      <w:tr w:rsidR="0020403E" w:rsidRPr="0020403E" w14:paraId="7DA87F1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EFF40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071A30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9310060019922</w:t>
            </w:r>
          </w:p>
        </w:tc>
        <w:tc>
          <w:tcPr>
            <w:tcW w:w="6521" w:type="dxa"/>
            <w:gridSpan w:val="5"/>
            <w:tcBorders>
              <w:top w:val="nil"/>
              <w:bottom w:val="single" w:sz="2" w:space="0" w:color="auto"/>
            </w:tcBorders>
          </w:tcPr>
          <w:p w14:paraId="428858B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Muncitor deservire </w:t>
            </w:r>
          </w:p>
        </w:tc>
        <w:tc>
          <w:tcPr>
            <w:tcW w:w="993" w:type="dxa"/>
            <w:gridSpan w:val="2"/>
            <w:tcBorders>
              <w:top w:val="nil"/>
              <w:bottom w:val="single" w:sz="2" w:space="0" w:color="auto"/>
            </w:tcBorders>
          </w:tcPr>
          <w:p w14:paraId="03C0A3D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05A923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0,8268</w:t>
            </w:r>
          </w:p>
        </w:tc>
      </w:tr>
      <w:tr w:rsidR="0020403E" w:rsidRPr="0020403E" w14:paraId="69CCFDCD" w14:textId="77777777" w:rsidTr="002A2B6D">
        <w:trPr>
          <w:trHeight w:val="340"/>
        </w:trPr>
        <w:tc>
          <w:tcPr>
            <w:tcW w:w="709" w:type="dxa"/>
            <w:tcBorders>
              <w:top w:val="nil"/>
              <w:left w:val="single" w:sz="6" w:space="0" w:color="auto"/>
              <w:bottom w:val="nil"/>
              <w:right w:val="nil"/>
            </w:tcBorders>
          </w:tcPr>
          <w:p w14:paraId="442105F3"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1EE1EB5"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71CE10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9F1396F"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6352F25"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115E4D6D" w14:textId="77777777" w:rsidR="0020403E" w:rsidRPr="0020403E" w:rsidRDefault="0020403E" w:rsidP="0020403E">
            <w:pPr>
              <w:autoSpaceDE w:val="0"/>
              <w:autoSpaceDN w:val="0"/>
              <w:rPr>
                <w:i/>
                <w:iCs/>
                <w:noProof w:val="0"/>
                <w:lang w:val="en-US" w:eastAsia="ru-RU"/>
              </w:rPr>
            </w:pPr>
          </w:p>
        </w:tc>
      </w:tr>
      <w:tr w:rsidR="0020403E" w:rsidRPr="0020403E" w14:paraId="05F48948"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8318BF1"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lastRenderedPageBreak/>
              <w:t>3</w:t>
            </w:r>
          </w:p>
        </w:tc>
        <w:tc>
          <w:tcPr>
            <w:tcW w:w="1277" w:type="dxa"/>
            <w:gridSpan w:val="3"/>
            <w:tcBorders>
              <w:top w:val="single" w:sz="4" w:space="0" w:color="auto"/>
              <w:bottom w:val="single" w:sz="4" w:space="0" w:color="auto"/>
            </w:tcBorders>
            <w:vAlign w:val="center"/>
          </w:tcPr>
          <w:p w14:paraId="1FD2A10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RpCH32C</w:t>
            </w:r>
          </w:p>
        </w:tc>
        <w:tc>
          <w:tcPr>
            <w:tcW w:w="6520" w:type="dxa"/>
            <w:gridSpan w:val="5"/>
            <w:tcBorders>
              <w:top w:val="single" w:sz="4" w:space="0" w:color="auto"/>
              <w:bottom w:val="single" w:sz="4" w:space="0" w:color="auto"/>
            </w:tcBorders>
          </w:tcPr>
          <w:p w14:paraId="6E784269"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Desfacerea planseelor din lemn si a elementelor de acoperis - astereala invelitorilor cu sau fara recuperarea materialelor (Разборка деревянных перекрытий и элементов крыш - обрешетка кровли с или без повторного использования материалов)</w:t>
            </w:r>
            <w:r w:rsidRPr="0020403E">
              <w:rPr>
                <w:rFonts w:ascii="Times New Roman CYR" w:hAnsi="Times New Roman CYR" w:cs="Times New Roman CYR"/>
                <w:b/>
                <w:bCs/>
                <w:noProof w:val="0"/>
                <w:sz w:val="16"/>
                <w:szCs w:val="16"/>
                <w:lang w:val="en-US" w:eastAsia="ru-RU"/>
              </w:rPr>
              <w:t xml:space="preserve"> </w:t>
            </w:r>
          </w:p>
          <w:p w14:paraId="1698B12E"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AD1EF1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62CDA30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6,890</w:t>
            </w:r>
          </w:p>
        </w:tc>
      </w:tr>
      <w:tr w:rsidR="0020403E" w:rsidRPr="0020403E" w14:paraId="492C653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43500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E629B5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7124010010700</w:t>
            </w:r>
          </w:p>
        </w:tc>
        <w:tc>
          <w:tcPr>
            <w:tcW w:w="6521" w:type="dxa"/>
            <w:gridSpan w:val="5"/>
            <w:tcBorders>
              <w:top w:val="nil"/>
              <w:bottom w:val="single" w:sz="2" w:space="0" w:color="auto"/>
            </w:tcBorders>
          </w:tcPr>
          <w:p w14:paraId="07EF828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Dulgher</w:t>
            </w:r>
          </w:p>
        </w:tc>
        <w:tc>
          <w:tcPr>
            <w:tcW w:w="993" w:type="dxa"/>
            <w:gridSpan w:val="2"/>
            <w:tcBorders>
              <w:top w:val="nil"/>
              <w:bottom w:val="single" w:sz="2" w:space="0" w:color="auto"/>
            </w:tcBorders>
          </w:tcPr>
          <w:p w14:paraId="0A6E2D1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FC37A0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0,6201</w:t>
            </w:r>
          </w:p>
        </w:tc>
      </w:tr>
      <w:tr w:rsidR="0020403E" w:rsidRPr="0020403E" w14:paraId="178BF68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3485B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4FA8BE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5AD70A1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06AC06E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090A16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0,6201</w:t>
            </w:r>
          </w:p>
        </w:tc>
      </w:tr>
      <w:tr w:rsidR="0020403E" w:rsidRPr="0020403E" w14:paraId="388DA8B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7E8A2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48657C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2922140006702</w:t>
            </w:r>
          </w:p>
        </w:tc>
        <w:tc>
          <w:tcPr>
            <w:tcW w:w="6521" w:type="dxa"/>
            <w:gridSpan w:val="5"/>
            <w:tcBorders>
              <w:top w:val="nil"/>
              <w:bottom w:val="single" w:sz="2" w:space="0" w:color="auto"/>
            </w:tcBorders>
          </w:tcPr>
          <w:p w14:paraId="10E238E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de fereastra</w:t>
            </w:r>
          </w:p>
        </w:tc>
        <w:tc>
          <w:tcPr>
            <w:tcW w:w="993" w:type="dxa"/>
            <w:gridSpan w:val="2"/>
            <w:tcBorders>
              <w:top w:val="nil"/>
              <w:bottom w:val="single" w:sz="2" w:space="0" w:color="auto"/>
            </w:tcBorders>
          </w:tcPr>
          <w:p w14:paraId="51AD8D9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0A1DE95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0,2067</w:t>
            </w:r>
          </w:p>
        </w:tc>
      </w:tr>
      <w:tr w:rsidR="0020403E" w:rsidRPr="0020403E" w14:paraId="050BAE9E" w14:textId="77777777" w:rsidTr="002A2B6D">
        <w:trPr>
          <w:trHeight w:val="340"/>
        </w:trPr>
        <w:tc>
          <w:tcPr>
            <w:tcW w:w="709" w:type="dxa"/>
            <w:tcBorders>
              <w:top w:val="nil"/>
              <w:left w:val="single" w:sz="6" w:space="0" w:color="auto"/>
              <w:bottom w:val="nil"/>
              <w:right w:val="nil"/>
            </w:tcBorders>
          </w:tcPr>
          <w:p w14:paraId="2D8F3759"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A4B1F41"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EFAFD3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DD129CE"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C3DA338"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3AB7DF4" w14:textId="77777777" w:rsidR="0020403E" w:rsidRPr="0020403E" w:rsidRDefault="0020403E" w:rsidP="0020403E">
            <w:pPr>
              <w:autoSpaceDE w:val="0"/>
              <w:autoSpaceDN w:val="0"/>
              <w:rPr>
                <w:i/>
                <w:iCs/>
                <w:noProof w:val="0"/>
                <w:lang w:val="en-US" w:eastAsia="ru-RU"/>
              </w:rPr>
            </w:pPr>
          </w:p>
        </w:tc>
      </w:tr>
      <w:tr w:rsidR="0020403E" w:rsidRPr="0020403E" w14:paraId="09B0BC08"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C36A6FC"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4</w:t>
            </w:r>
          </w:p>
        </w:tc>
        <w:tc>
          <w:tcPr>
            <w:tcW w:w="1277" w:type="dxa"/>
            <w:gridSpan w:val="3"/>
            <w:tcBorders>
              <w:top w:val="single" w:sz="4" w:space="0" w:color="auto"/>
              <w:bottom w:val="single" w:sz="4" w:space="0" w:color="auto"/>
            </w:tcBorders>
            <w:vAlign w:val="center"/>
          </w:tcPr>
          <w:p w14:paraId="47B0E53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RpCR29A</w:t>
            </w:r>
          </w:p>
        </w:tc>
        <w:tc>
          <w:tcPr>
            <w:tcW w:w="6520" w:type="dxa"/>
            <w:gridSpan w:val="5"/>
            <w:tcBorders>
              <w:top w:val="single" w:sz="4" w:space="0" w:color="auto"/>
              <w:bottom w:val="single" w:sz="4" w:space="0" w:color="auto"/>
            </w:tcBorders>
          </w:tcPr>
          <w:p w14:paraId="6857513D"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 xml:space="preserve">Curatarea vopselei pe baza de ulei, cu decapant (Очистка масляных красок протравой) </w:t>
            </w:r>
          </w:p>
          <w:p w14:paraId="78D48991"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Стены от водоэмульсионной краски</w:t>
            </w:r>
            <w:r w:rsidRPr="0020403E">
              <w:rPr>
                <w:rFonts w:ascii="Times New Roman CYR" w:hAnsi="Times New Roman CYR" w:cs="Times New Roman CYR"/>
                <w:b/>
                <w:bCs/>
                <w:noProof w:val="0"/>
                <w:sz w:val="16"/>
                <w:szCs w:val="16"/>
                <w:lang w:val="en-US" w:eastAsia="ru-RU"/>
              </w:rPr>
              <w:t xml:space="preserve"> </w:t>
            </w:r>
          </w:p>
          <w:p w14:paraId="0CAE7BE9"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CD4536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1890E51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21,500</w:t>
            </w:r>
          </w:p>
        </w:tc>
      </w:tr>
      <w:tr w:rsidR="0020403E" w:rsidRPr="0020403E" w14:paraId="3FE3EAF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2A463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CD5690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022A12D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2321CD4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2CBCF7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2,4725</w:t>
            </w:r>
          </w:p>
        </w:tc>
      </w:tr>
      <w:tr w:rsidR="0020403E" w:rsidRPr="0020403E" w14:paraId="1F8D1E0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B8F50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39D8A8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1711317306661</w:t>
            </w:r>
          </w:p>
        </w:tc>
        <w:tc>
          <w:tcPr>
            <w:tcW w:w="6521" w:type="dxa"/>
            <w:gridSpan w:val="5"/>
            <w:tcBorders>
              <w:top w:val="nil"/>
              <w:bottom w:val="single" w:sz="2" w:space="0" w:color="auto"/>
            </w:tcBorders>
          </w:tcPr>
          <w:p w14:paraId="0DD732B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Bumbac de sters</w:t>
            </w:r>
          </w:p>
        </w:tc>
        <w:tc>
          <w:tcPr>
            <w:tcW w:w="993" w:type="dxa"/>
            <w:gridSpan w:val="2"/>
            <w:tcBorders>
              <w:top w:val="nil"/>
              <w:bottom w:val="single" w:sz="2" w:space="0" w:color="auto"/>
            </w:tcBorders>
          </w:tcPr>
          <w:p w14:paraId="13C20EC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16BE59F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4,30</w:t>
            </w:r>
          </w:p>
        </w:tc>
      </w:tr>
      <w:tr w:rsidR="0020403E" w:rsidRPr="0020403E" w14:paraId="42332E35" w14:textId="77777777" w:rsidTr="002A2B6D">
        <w:trPr>
          <w:trHeight w:val="340"/>
        </w:trPr>
        <w:tc>
          <w:tcPr>
            <w:tcW w:w="709" w:type="dxa"/>
            <w:tcBorders>
              <w:top w:val="nil"/>
              <w:left w:val="single" w:sz="6" w:space="0" w:color="auto"/>
              <w:bottom w:val="nil"/>
              <w:right w:val="nil"/>
            </w:tcBorders>
          </w:tcPr>
          <w:p w14:paraId="03C51A0F"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B855112"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483EC0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40326EE"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7F95680"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3781E67" w14:textId="77777777" w:rsidR="0020403E" w:rsidRPr="0020403E" w:rsidRDefault="0020403E" w:rsidP="0020403E">
            <w:pPr>
              <w:autoSpaceDE w:val="0"/>
              <w:autoSpaceDN w:val="0"/>
              <w:rPr>
                <w:i/>
                <w:iCs/>
                <w:noProof w:val="0"/>
                <w:lang w:val="en-US" w:eastAsia="ru-RU"/>
              </w:rPr>
            </w:pPr>
          </w:p>
        </w:tc>
      </w:tr>
      <w:tr w:rsidR="0020403E" w:rsidRPr="0020403E" w14:paraId="211D409E"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40808A76"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1E4C973A"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7B52550C" w14:textId="77777777" w:rsidR="0020403E" w:rsidRPr="0020403E" w:rsidRDefault="0020403E" w:rsidP="0020403E">
            <w:pPr>
              <w:autoSpaceDE w:val="0"/>
              <w:autoSpaceDN w:val="0"/>
              <w:rPr>
                <w:noProof w:val="0"/>
                <w:lang w:val="en-US" w:eastAsia="ru-RU"/>
              </w:rPr>
            </w:pPr>
          </w:p>
          <w:p w14:paraId="2095AA6B" w14:textId="77777777" w:rsidR="0020403E" w:rsidRPr="0020403E" w:rsidRDefault="0020403E" w:rsidP="0020403E">
            <w:pPr>
              <w:autoSpaceDE w:val="0"/>
              <w:autoSpaceDN w:val="0"/>
              <w:rPr>
                <w:noProof w:val="0"/>
                <w:lang w:val="en-US" w:eastAsia="ru-RU"/>
              </w:rPr>
            </w:pPr>
          </w:p>
          <w:p w14:paraId="28B7847E"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2362A367"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1A2360CA"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5A44EBF7" w14:textId="77777777" w:rsidR="0020403E" w:rsidRPr="0020403E" w:rsidRDefault="0020403E" w:rsidP="0020403E">
            <w:pPr>
              <w:autoSpaceDE w:val="0"/>
              <w:autoSpaceDN w:val="0"/>
              <w:rPr>
                <w:noProof w:val="0"/>
                <w:lang w:val="en-US" w:eastAsia="ru-RU"/>
              </w:rPr>
            </w:pPr>
          </w:p>
        </w:tc>
      </w:tr>
      <w:tr w:rsidR="0020403E" w:rsidRPr="0020403E" w14:paraId="726B6B0B"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A44B7B9"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39493B9A"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4980657A"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5DC1CDB0"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EFCC701" w14:textId="77777777" w:rsidR="0020403E" w:rsidRPr="0020403E" w:rsidRDefault="0020403E" w:rsidP="0020403E">
            <w:pPr>
              <w:autoSpaceDE w:val="0"/>
              <w:autoSpaceDN w:val="0"/>
              <w:rPr>
                <w:noProof w:val="0"/>
                <w:lang w:val="en-US" w:eastAsia="ru-RU"/>
              </w:rPr>
            </w:pPr>
          </w:p>
        </w:tc>
      </w:tr>
      <w:tr w:rsidR="0020403E" w:rsidRPr="0020403E" w14:paraId="2C5EBBE6"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1DF6849A"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1549C850"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4A9659A9"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04FA95DE"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Демонтажные работы</w:t>
            </w:r>
          </w:p>
        </w:tc>
        <w:tc>
          <w:tcPr>
            <w:tcW w:w="1370" w:type="dxa"/>
            <w:tcBorders>
              <w:top w:val="single" w:sz="4" w:space="0" w:color="auto"/>
              <w:left w:val="nil"/>
              <w:bottom w:val="single" w:sz="4" w:space="0" w:color="auto"/>
              <w:right w:val="nil"/>
            </w:tcBorders>
          </w:tcPr>
          <w:p w14:paraId="1C542796"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637F7956" w14:textId="77777777" w:rsidR="0020403E" w:rsidRPr="0020403E" w:rsidRDefault="0020403E" w:rsidP="0020403E">
            <w:pPr>
              <w:autoSpaceDE w:val="0"/>
              <w:autoSpaceDN w:val="0"/>
              <w:rPr>
                <w:b/>
                <w:bCs/>
                <w:noProof w:val="0"/>
                <w:lang w:val="en-US" w:eastAsia="ru-RU"/>
              </w:rPr>
            </w:pPr>
          </w:p>
        </w:tc>
      </w:tr>
      <w:tr w:rsidR="0020403E" w:rsidRPr="0020403E" w14:paraId="27B11326" w14:textId="77777777" w:rsidTr="002A2B6D">
        <w:tc>
          <w:tcPr>
            <w:tcW w:w="709" w:type="dxa"/>
            <w:tcBorders>
              <w:top w:val="nil"/>
              <w:left w:val="single" w:sz="6" w:space="0" w:color="auto"/>
              <w:bottom w:val="nil"/>
              <w:right w:val="nil"/>
            </w:tcBorders>
          </w:tcPr>
          <w:p w14:paraId="495B305C"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4A5B100A"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22832893"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1.1.2. Монтажные работы</w:t>
            </w:r>
          </w:p>
          <w:p w14:paraId="1CB85A2F"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67687B30"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2E4AD088"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072EC10F" w14:textId="77777777" w:rsidR="0020403E" w:rsidRPr="0020403E" w:rsidRDefault="0020403E" w:rsidP="0020403E">
            <w:pPr>
              <w:autoSpaceDE w:val="0"/>
              <w:autoSpaceDN w:val="0"/>
              <w:rPr>
                <w:noProof w:val="0"/>
                <w:lang w:val="en-US" w:eastAsia="ru-RU"/>
              </w:rPr>
            </w:pPr>
          </w:p>
        </w:tc>
      </w:tr>
      <w:tr w:rsidR="0020403E" w:rsidRPr="0020403E" w14:paraId="1DD559C9" w14:textId="77777777" w:rsidTr="002A2B6D">
        <w:tc>
          <w:tcPr>
            <w:tcW w:w="709" w:type="dxa"/>
            <w:tcBorders>
              <w:top w:val="nil"/>
              <w:left w:val="single" w:sz="6" w:space="0" w:color="auto"/>
              <w:bottom w:val="nil"/>
              <w:right w:val="nil"/>
            </w:tcBorders>
          </w:tcPr>
          <w:p w14:paraId="4F386335" w14:textId="77777777" w:rsidR="0020403E" w:rsidRPr="0020403E" w:rsidRDefault="0020403E" w:rsidP="0020403E">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4142D041"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3B3C2BF3"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1.1.2.1. Пол</w:t>
            </w:r>
          </w:p>
          <w:p w14:paraId="0E6ED70E"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4D3CFC64"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37AB6D08"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4682AA8A" w14:textId="77777777" w:rsidR="0020403E" w:rsidRPr="0020403E" w:rsidRDefault="0020403E" w:rsidP="0020403E">
            <w:pPr>
              <w:autoSpaceDE w:val="0"/>
              <w:autoSpaceDN w:val="0"/>
              <w:rPr>
                <w:noProof w:val="0"/>
                <w:lang w:val="en-US" w:eastAsia="ru-RU"/>
              </w:rPr>
            </w:pPr>
          </w:p>
        </w:tc>
      </w:tr>
      <w:tr w:rsidR="0020403E" w:rsidRPr="0020403E" w14:paraId="1ABAC95E"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CE22BD8"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5</w:t>
            </w:r>
          </w:p>
        </w:tc>
        <w:tc>
          <w:tcPr>
            <w:tcW w:w="1277" w:type="dxa"/>
            <w:gridSpan w:val="3"/>
            <w:tcBorders>
              <w:top w:val="single" w:sz="4" w:space="0" w:color="auto"/>
              <w:bottom w:val="single" w:sz="4" w:space="0" w:color="auto"/>
            </w:tcBorders>
            <w:vAlign w:val="center"/>
          </w:tcPr>
          <w:p w14:paraId="2BB8BD4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CN53A</w:t>
            </w:r>
          </w:p>
        </w:tc>
        <w:tc>
          <w:tcPr>
            <w:tcW w:w="6520" w:type="dxa"/>
            <w:gridSpan w:val="5"/>
            <w:tcBorders>
              <w:top w:val="single" w:sz="4" w:space="0" w:color="auto"/>
              <w:bottom w:val="single" w:sz="4" w:space="0" w:color="auto"/>
            </w:tcBorders>
          </w:tcPr>
          <w:p w14:paraId="6943503F"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Grunduirea suprafetelor interioare a peretilor si tavanelor (Грунтовка внутренних поверхностей стен и потолков) полов</w:t>
            </w:r>
          </w:p>
          <w:p w14:paraId="566A64D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*Бетоноконтакт</w:t>
            </w:r>
            <w:r w:rsidRPr="0020403E">
              <w:rPr>
                <w:rFonts w:ascii="Times New Roman CYR" w:hAnsi="Times New Roman CYR" w:cs="Times New Roman CYR"/>
                <w:b/>
                <w:bCs/>
                <w:noProof w:val="0"/>
                <w:sz w:val="16"/>
                <w:szCs w:val="16"/>
                <w:lang w:val="en-US" w:eastAsia="ru-RU"/>
              </w:rPr>
              <w:t xml:space="preserve"> </w:t>
            </w:r>
          </w:p>
          <w:p w14:paraId="4AAB71C8"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E38F22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59AE9C9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7,020</w:t>
            </w:r>
          </w:p>
        </w:tc>
      </w:tr>
      <w:tr w:rsidR="0020403E" w:rsidRPr="0020403E" w14:paraId="42EABEC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CBD39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880594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7EED354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6D21F21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4A51E5D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0,2106</w:t>
            </w:r>
          </w:p>
        </w:tc>
      </w:tr>
      <w:tr w:rsidR="0020403E" w:rsidRPr="0020403E" w14:paraId="5FEF216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A573B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0551FC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2416586105303,1</w:t>
            </w:r>
          </w:p>
        </w:tc>
        <w:tc>
          <w:tcPr>
            <w:tcW w:w="6521" w:type="dxa"/>
            <w:gridSpan w:val="5"/>
            <w:tcBorders>
              <w:top w:val="nil"/>
              <w:bottom w:val="single" w:sz="2" w:space="0" w:color="auto"/>
            </w:tcBorders>
          </w:tcPr>
          <w:p w14:paraId="3CAFF4A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Бетоноконтакт</w:t>
            </w:r>
          </w:p>
        </w:tc>
        <w:tc>
          <w:tcPr>
            <w:tcW w:w="993" w:type="dxa"/>
            <w:gridSpan w:val="2"/>
            <w:tcBorders>
              <w:top w:val="nil"/>
              <w:bottom w:val="single" w:sz="2" w:space="0" w:color="auto"/>
            </w:tcBorders>
          </w:tcPr>
          <w:p w14:paraId="45494D5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829A01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1,053</w:t>
            </w:r>
          </w:p>
        </w:tc>
      </w:tr>
      <w:tr w:rsidR="0020403E" w:rsidRPr="0020403E" w14:paraId="50842EE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E1CCE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87E9B4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6C16BE4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3F8F072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6D116CB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0,351</w:t>
            </w:r>
          </w:p>
        </w:tc>
      </w:tr>
      <w:tr w:rsidR="0020403E" w:rsidRPr="0020403E" w14:paraId="504A8BC4" w14:textId="77777777" w:rsidTr="002A2B6D">
        <w:trPr>
          <w:trHeight w:val="340"/>
        </w:trPr>
        <w:tc>
          <w:tcPr>
            <w:tcW w:w="709" w:type="dxa"/>
            <w:tcBorders>
              <w:top w:val="nil"/>
              <w:left w:val="single" w:sz="6" w:space="0" w:color="auto"/>
              <w:bottom w:val="nil"/>
              <w:right w:val="nil"/>
            </w:tcBorders>
          </w:tcPr>
          <w:p w14:paraId="7A09058C"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726C8B1"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5EDF97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0587B81A"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2AE7292"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96E1C90" w14:textId="77777777" w:rsidR="0020403E" w:rsidRPr="0020403E" w:rsidRDefault="0020403E" w:rsidP="0020403E">
            <w:pPr>
              <w:autoSpaceDE w:val="0"/>
              <w:autoSpaceDN w:val="0"/>
              <w:rPr>
                <w:i/>
                <w:iCs/>
                <w:noProof w:val="0"/>
                <w:lang w:val="en-US" w:eastAsia="ru-RU"/>
              </w:rPr>
            </w:pPr>
          </w:p>
        </w:tc>
      </w:tr>
      <w:tr w:rsidR="0020403E" w:rsidRPr="0020403E" w14:paraId="69E945C4"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6E0B4AB"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6</w:t>
            </w:r>
          </w:p>
        </w:tc>
        <w:tc>
          <w:tcPr>
            <w:tcW w:w="1277" w:type="dxa"/>
            <w:gridSpan w:val="3"/>
            <w:tcBorders>
              <w:top w:val="single" w:sz="4" w:space="0" w:color="auto"/>
              <w:bottom w:val="single" w:sz="4" w:space="0" w:color="auto"/>
            </w:tcBorders>
            <w:vAlign w:val="center"/>
          </w:tcPr>
          <w:p w14:paraId="057FF57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CG17D1</w:t>
            </w:r>
          </w:p>
        </w:tc>
        <w:tc>
          <w:tcPr>
            <w:tcW w:w="6520" w:type="dxa"/>
            <w:gridSpan w:val="5"/>
            <w:tcBorders>
              <w:top w:val="single" w:sz="4" w:space="0" w:color="auto"/>
              <w:bottom w:val="single" w:sz="4" w:space="0" w:color="auto"/>
            </w:tcBorders>
          </w:tcPr>
          <w:p w14:paraId="18F98F6F"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Pardoseli din placi de gresie ceramica inclusiv stratul suport din mortar adeziv, executate pe suprafete: egale sau mai mici de 16 m2 (Полы из керамической плитки на клею, площадью: равной или до 16 м2)</w:t>
            </w:r>
          </w:p>
          <w:p w14:paraId="390052B1"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r w:rsidRPr="0020403E">
              <w:rPr>
                <w:b/>
                <w:bCs/>
                <w:noProof w:val="0"/>
                <w:lang w:val="ru-RU" w:eastAsia="ru-RU"/>
              </w:rPr>
              <w:t>*Размер и цвет согласовать с заказчиком</w:t>
            </w:r>
            <w:r w:rsidRPr="0020403E">
              <w:rPr>
                <w:rFonts w:ascii="Times New Roman CYR" w:hAnsi="Times New Roman CYR" w:cs="Times New Roman CYR"/>
                <w:b/>
                <w:bCs/>
                <w:noProof w:val="0"/>
                <w:sz w:val="16"/>
                <w:szCs w:val="16"/>
                <w:lang w:val="ru-RU" w:eastAsia="ru-RU"/>
              </w:rPr>
              <w:t xml:space="preserve"> </w:t>
            </w:r>
          </w:p>
          <w:p w14:paraId="5C71211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7B0EA86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7C5F2A5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7,020</w:t>
            </w:r>
          </w:p>
        </w:tc>
      </w:tr>
      <w:tr w:rsidR="0020403E" w:rsidRPr="0020403E" w14:paraId="4673E5A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26668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D37A88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7132030012600</w:t>
            </w:r>
          </w:p>
        </w:tc>
        <w:tc>
          <w:tcPr>
            <w:tcW w:w="6521" w:type="dxa"/>
            <w:gridSpan w:val="5"/>
            <w:tcBorders>
              <w:top w:val="nil"/>
              <w:bottom w:val="single" w:sz="2" w:space="0" w:color="auto"/>
            </w:tcBorders>
          </w:tcPr>
          <w:p w14:paraId="7B48FCF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Mozaicar</w:t>
            </w:r>
          </w:p>
        </w:tc>
        <w:tc>
          <w:tcPr>
            <w:tcW w:w="993" w:type="dxa"/>
            <w:gridSpan w:val="2"/>
            <w:tcBorders>
              <w:top w:val="nil"/>
              <w:bottom w:val="single" w:sz="2" w:space="0" w:color="auto"/>
            </w:tcBorders>
          </w:tcPr>
          <w:p w14:paraId="3A1D52D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200DEE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18,3222</w:t>
            </w:r>
          </w:p>
        </w:tc>
      </w:tr>
      <w:tr w:rsidR="0020403E" w:rsidRPr="0020403E" w14:paraId="576B5C8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3D6E0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AB2541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6650B88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41C388B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56038B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2,0358</w:t>
            </w:r>
          </w:p>
        </w:tc>
      </w:tr>
      <w:tr w:rsidR="0020403E" w:rsidRPr="0020403E" w14:paraId="158746D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C88CE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4D2D4D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2661112800700</w:t>
            </w:r>
          </w:p>
        </w:tc>
        <w:tc>
          <w:tcPr>
            <w:tcW w:w="6521" w:type="dxa"/>
            <w:gridSpan w:val="5"/>
            <w:tcBorders>
              <w:top w:val="nil"/>
              <w:bottom w:val="single" w:sz="2" w:space="0" w:color="auto"/>
            </w:tcBorders>
          </w:tcPr>
          <w:p w14:paraId="673CCC5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Placi sau piscoturi de gresie</w:t>
            </w:r>
          </w:p>
        </w:tc>
        <w:tc>
          <w:tcPr>
            <w:tcW w:w="993" w:type="dxa"/>
            <w:gridSpan w:val="2"/>
            <w:tcBorders>
              <w:top w:val="nil"/>
              <w:bottom w:val="single" w:sz="2" w:space="0" w:color="auto"/>
            </w:tcBorders>
          </w:tcPr>
          <w:p w14:paraId="22773BC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533E3BC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7,2306</w:t>
            </w:r>
          </w:p>
        </w:tc>
      </w:tr>
      <w:tr w:rsidR="0020403E" w:rsidRPr="0020403E" w14:paraId="3AA1D56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B6476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8DE205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26641021020101</w:t>
            </w:r>
          </w:p>
        </w:tc>
        <w:tc>
          <w:tcPr>
            <w:tcW w:w="6521" w:type="dxa"/>
            <w:gridSpan w:val="5"/>
            <w:tcBorders>
              <w:top w:val="nil"/>
              <w:bottom w:val="single" w:sz="2" w:space="0" w:color="auto"/>
            </w:tcBorders>
          </w:tcPr>
          <w:p w14:paraId="0C8AC4D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Adeziv pentru placarea placilor de gresie</w:t>
            </w:r>
          </w:p>
        </w:tc>
        <w:tc>
          <w:tcPr>
            <w:tcW w:w="993" w:type="dxa"/>
            <w:gridSpan w:val="2"/>
            <w:tcBorders>
              <w:top w:val="nil"/>
              <w:bottom w:val="single" w:sz="2" w:space="0" w:color="auto"/>
            </w:tcBorders>
          </w:tcPr>
          <w:p w14:paraId="42ADDE1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32E19D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28,431</w:t>
            </w:r>
          </w:p>
        </w:tc>
      </w:tr>
      <w:tr w:rsidR="0020403E" w:rsidRPr="0020403E" w14:paraId="24231E0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85704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331C1D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24302261000001</w:t>
            </w:r>
          </w:p>
        </w:tc>
        <w:tc>
          <w:tcPr>
            <w:tcW w:w="6521" w:type="dxa"/>
            <w:gridSpan w:val="5"/>
            <w:tcBorders>
              <w:top w:val="nil"/>
              <w:bottom w:val="single" w:sz="2" w:space="0" w:color="auto"/>
            </w:tcBorders>
          </w:tcPr>
          <w:p w14:paraId="16E631C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Fuga</w:t>
            </w:r>
          </w:p>
        </w:tc>
        <w:tc>
          <w:tcPr>
            <w:tcW w:w="993" w:type="dxa"/>
            <w:gridSpan w:val="2"/>
            <w:tcBorders>
              <w:top w:val="nil"/>
              <w:bottom w:val="single" w:sz="2" w:space="0" w:color="auto"/>
            </w:tcBorders>
          </w:tcPr>
          <w:p w14:paraId="181106A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039CAB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2,106</w:t>
            </w:r>
          </w:p>
        </w:tc>
      </w:tr>
      <w:tr w:rsidR="0020403E" w:rsidRPr="0020403E" w14:paraId="76EF0AA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43F84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499117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2010237318700</w:t>
            </w:r>
          </w:p>
        </w:tc>
        <w:tc>
          <w:tcPr>
            <w:tcW w:w="6521" w:type="dxa"/>
            <w:gridSpan w:val="5"/>
            <w:tcBorders>
              <w:top w:val="nil"/>
              <w:bottom w:val="single" w:sz="2" w:space="0" w:color="auto"/>
            </w:tcBorders>
          </w:tcPr>
          <w:p w14:paraId="6F40C3B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Distantieri de rost </w:t>
            </w:r>
          </w:p>
        </w:tc>
        <w:tc>
          <w:tcPr>
            <w:tcW w:w="993" w:type="dxa"/>
            <w:gridSpan w:val="2"/>
            <w:tcBorders>
              <w:top w:val="nil"/>
              <w:bottom w:val="single" w:sz="2" w:space="0" w:color="auto"/>
            </w:tcBorders>
          </w:tcPr>
          <w:p w14:paraId="22A2605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4A56971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140,40</w:t>
            </w:r>
          </w:p>
        </w:tc>
      </w:tr>
      <w:tr w:rsidR="0020403E" w:rsidRPr="0020403E" w14:paraId="26BF58A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784C1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10CA4D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2653102100000</w:t>
            </w:r>
          </w:p>
        </w:tc>
        <w:tc>
          <w:tcPr>
            <w:tcW w:w="6521" w:type="dxa"/>
            <w:gridSpan w:val="5"/>
            <w:tcBorders>
              <w:top w:val="nil"/>
              <w:bottom w:val="single" w:sz="2" w:space="0" w:color="auto"/>
            </w:tcBorders>
          </w:tcPr>
          <w:p w14:paraId="3D1D923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Fixator pentru consolidare si izolare strat suport</w:t>
            </w:r>
          </w:p>
        </w:tc>
        <w:tc>
          <w:tcPr>
            <w:tcW w:w="993" w:type="dxa"/>
            <w:gridSpan w:val="2"/>
            <w:tcBorders>
              <w:top w:val="nil"/>
              <w:bottom w:val="single" w:sz="2" w:space="0" w:color="auto"/>
            </w:tcBorders>
          </w:tcPr>
          <w:p w14:paraId="327E4ED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2A2B32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6,318</w:t>
            </w:r>
          </w:p>
        </w:tc>
      </w:tr>
      <w:tr w:rsidR="0020403E" w:rsidRPr="0020403E" w14:paraId="26AA72D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B8B9B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AB95A0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63C083E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6B9042C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185F9A2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0,3159</w:t>
            </w:r>
          </w:p>
        </w:tc>
      </w:tr>
      <w:tr w:rsidR="0020403E" w:rsidRPr="0020403E" w14:paraId="0FB3A6F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034D7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DBF6EA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2952240004021</w:t>
            </w:r>
          </w:p>
        </w:tc>
        <w:tc>
          <w:tcPr>
            <w:tcW w:w="6521" w:type="dxa"/>
            <w:gridSpan w:val="5"/>
            <w:tcBorders>
              <w:top w:val="nil"/>
              <w:bottom w:val="single" w:sz="2" w:space="0" w:color="auto"/>
            </w:tcBorders>
          </w:tcPr>
          <w:p w14:paraId="7405AF5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Mixer electric</w:t>
            </w:r>
          </w:p>
        </w:tc>
        <w:tc>
          <w:tcPr>
            <w:tcW w:w="993" w:type="dxa"/>
            <w:gridSpan w:val="2"/>
            <w:tcBorders>
              <w:top w:val="nil"/>
              <w:bottom w:val="single" w:sz="2" w:space="0" w:color="auto"/>
            </w:tcBorders>
          </w:tcPr>
          <w:p w14:paraId="1924D4A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34FE028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0,0842</w:t>
            </w:r>
          </w:p>
        </w:tc>
      </w:tr>
      <w:tr w:rsidR="0020403E" w:rsidRPr="0020403E" w14:paraId="7BE7BBCC" w14:textId="77777777" w:rsidTr="002A2B6D">
        <w:trPr>
          <w:trHeight w:val="340"/>
        </w:trPr>
        <w:tc>
          <w:tcPr>
            <w:tcW w:w="709" w:type="dxa"/>
            <w:tcBorders>
              <w:top w:val="nil"/>
              <w:left w:val="single" w:sz="6" w:space="0" w:color="auto"/>
              <w:bottom w:val="nil"/>
              <w:right w:val="nil"/>
            </w:tcBorders>
          </w:tcPr>
          <w:p w14:paraId="7A186AB3"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5C25E99"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CB3D9F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ABCBB87"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5732719"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1DAFCA11" w14:textId="77777777" w:rsidR="0020403E" w:rsidRPr="0020403E" w:rsidRDefault="0020403E" w:rsidP="0020403E">
            <w:pPr>
              <w:autoSpaceDE w:val="0"/>
              <w:autoSpaceDN w:val="0"/>
              <w:rPr>
                <w:i/>
                <w:iCs/>
                <w:noProof w:val="0"/>
                <w:lang w:val="en-US" w:eastAsia="ru-RU"/>
              </w:rPr>
            </w:pPr>
          </w:p>
        </w:tc>
      </w:tr>
      <w:tr w:rsidR="0020403E" w:rsidRPr="0020403E" w14:paraId="68E55E0C"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41C8836"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lastRenderedPageBreak/>
              <w:t>7</w:t>
            </w:r>
          </w:p>
        </w:tc>
        <w:tc>
          <w:tcPr>
            <w:tcW w:w="1277" w:type="dxa"/>
            <w:gridSpan w:val="3"/>
            <w:tcBorders>
              <w:top w:val="single" w:sz="4" w:space="0" w:color="auto"/>
              <w:bottom w:val="single" w:sz="4" w:space="0" w:color="auto"/>
            </w:tcBorders>
            <w:vAlign w:val="center"/>
          </w:tcPr>
          <w:p w14:paraId="55A21FE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CI14A</w:t>
            </w:r>
          </w:p>
        </w:tc>
        <w:tc>
          <w:tcPr>
            <w:tcW w:w="6520" w:type="dxa"/>
            <w:gridSpan w:val="5"/>
            <w:tcBorders>
              <w:top w:val="single" w:sz="4" w:space="0" w:color="auto"/>
              <w:bottom w:val="single" w:sz="4" w:space="0" w:color="auto"/>
            </w:tcBorders>
          </w:tcPr>
          <w:p w14:paraId="47AF127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Elemente liniare din placi din gresie ceramica aplicate cu adeziv (Линейные элементы из керамических  плит (откосы, плинтусы и т.д.) на клею)</w:t>
            </w:r>
            <w:r w:rsidRPr="0020403E">
              <w:rPr>
                <w:rFonts w:ascii="Times New Roman CYR" w:hAnsi="Times New Roman CYR" w:cs="Times New Roman CYR"/>
                <w:b/>
                <w:bCs/>
                <w:noProof w:val="0"/>
                <w:sz w:val="16"/>
                <w:szCs w:val="16"/>
                <w:lang w:val="en-US" w:eastAsia="ru-RU"/>
              </w:rPr>
              <w:t xml:space="preserve"> </w:t>
            </w:r>
          </w:p>
          <w:p w14:paraId="22657EB6"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 marunt (cirpe, apa etc)=1,05</w:t>
            </w:r>
          </w:p>
          <w:p w14:paraId="2ABAC72A"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A774ED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w:t>
            </w:r>
          </w:p>
        </w:tc>
        <w:tc>
          <w:tcPr>
            <w:tcW w:w="1134" w:type="dxa"/>
            <w:gridSpan w:val="2"/>
            <w:tcBorders>
              <w:top w:val="single" w:sz="4" w:space="0" w:color="auto"/>
              <w:bottom w:val="single" w:sz="4" w:space="0" w:color="auto"/>
            </w:tcBorders>
            <w:vAlign w:val="center"/>
          </w:tcPr>
          <w:p w14:paraId="2E17FA2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9,900</w:t>
            </w:r>
          </w:p>
        </w:tc>
      </w:tr>
      <w:tr w:rsidR="0020403E" w:rsidRPr="0020403E" w14:paraId="34DCA1B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55DA0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29B5A4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7132010010900</w:t>
            </w:r>
          </w:p>
        </w:tc>
        <w:tc>
          <w:tcPr>
            <w:tcW w:w="6521" w:type="dxa"/>
            <w:gridSpan w:val="5"/>
            <w:tcBorders>
              <w:top w:val="nil"/>
              <w:bottom w:val="single" w:sz="2" w:space="0" w:color="auto"/>
            </w:tcBorders>
          </w:tcPr>
          <w:p w14:paraId="4CE30DB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Faiantar</w:t>
            </w:r>
          </w:p>
        </w:tc>
        <w:tc>
          <w:tcPr>
            <w:tcW w:w="993" w:type="dxa"/>
            <w:gridSpan w:val="2"/>
            <w:tcBorders>
              <w:top w:val="nil"/>
              <w:bottom w:val="single" w:sz="2" w:space="0" w:color="auto"/>
            </w:tcBorders>
          </w:tcPr>
          <w:p w14:paraId="3D91064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FA9EC5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3,96</w:t>
            </w:r>
          </w:p>
        </w:tc>
      </w:tr>
      <w:tr w:rsidR="0020403E" w:rsidRPr="0020403E" w14:paraId="79FA01E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33E64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5162FF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4F3B38C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2DFEE60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6CBF81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0,99</w:t>
            </w:r>
          </w:p>
        </w:tc>
      </w:tr>
      <w:tr w:rsidR="0020403E" w:rsidRPr="0020403E" w14:paraId="30D14DA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28739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5E7D60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2874116312500</w:t>
            </w:r>
          </w:p>
        </w:tc>
        <w:tc>
          <w:tcPr>
            <w:tcW w:w="6521" w:type="dxa"/>
            <w:gridSpan w:val="5"/>
            <w:tcBorders>
              <w:top w:val="nil"/>
              <w:bottom w:val="single" w:sz="2" w:space="0" w:color="auto"/>
            </w:tcBorders>
          </w:tcPr>
          <w:p w14:paraId="1A0B9B4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Elemente liniare din gresie ceramica, gresie portelanata sau faianta</w:t>
            </w:r>
          </w:p>
        </w:tc>
        <w:tc>
          <w:tcPr>
            <w:tcW w:w="993" w:type="dxa"/>
            <w:gridSpan w:val="2"/>
            <w:tcBorders>
              <w:top w:val="nil"/>
              <w:bottom w:val="single" w:sz="2" w:space="0" w:color="auto"/>
            </w:tcBorders>
          </w:tcPr>
          <w:p w14:paraId="4A508B2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0EF6E58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10,6029</w:t>
            </w:r>
          </w:p>
        </w:tc>
      </w:tr>
      <w:tr w:rsidR="0020403E" w:rsidRPr="0020403E" w14:paraId="6CAD9B0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9BF98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2C1447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2462106110400</w:t>
            </w:r>
          </w:p>
        </w:tc>
        <w:tc>
          <w:tcPr>
            <w:tcW w:w="6521" w:type="dxa"/>
            <w:gridSpan w:val="5"/>
            <w:tcBorders>
              <w:top w:val="nil"/>
              <w:bottom w:val="single" w:sz="2" w:space="0" w:color="auto"/>
            </w:tcBorders>
          </w:tcPr>
          <w:p w14:paraId="0B6BF2C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Adeziv pentru placaje din gresie ceramica</w:t>
            </w:r>
          </w:p>
        </w:tc>
        <w:tc>
          <w:tcPr>
            <w:tcW w:w="993" w:type="dxa"/>
            <w:gridSpan w:val="2"/>
            <w:tcBorders>
              <w:top w:val="nil"/>
              <w:bottom w:val="single" w:sz="2" w:space="0" w:color="auto"/>
            </w:tcBorders>
          </w:tcPr>
          <w:p w14:paraId="474C9D1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13295E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3,6383</w:t>
            </w:r>
          </w:p>
        </w:tc>
      </w:tr>
      <w:tr w:rsidR="0020403E" w:rsidRPr="0020403E" w14:paraId="398F901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20584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2E71FE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2010237318700</w:t>
            </w:r>
          </w:p>
        </w:tc>
        <w:tc>
          <w:tcPr>
            <w:tcW w:w="6521" w:type="dxa"/>
            <w:gridSpan w:val="5"/>
            <w:tcBorders>
              <w:top w:val="nil"/>
              <w:bottom w:val="single" w:sz="2" w:space="0" w:color="auto"/>
            </w:tcBorders>
          </w:tcPr>
          <w:p w14:paraId="77C02D7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Distantieri de rost </w:t>
            </w:r>
          </w:p>
        </w:tc>
        <w:tc>
          <w:tcPr>
            <w:tcW w:w="993" w:type="dxa"/>
            <w:gridSpan w:val="2"/>
            <w:tcBorders>
              <w:top w:val="nil"/>
              <w:bottom w:val="single" w:sz="2" w:space="0" w:color="auto"/>
            </w:tcBorders>
          </w:tcPr>
          <w:p w14:paraId="229D502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0818C6C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62,37</w:t>
            </w:r>
          </w:p>
        </w:tc>
      </w:tr>
      <w:tr w:rsidR="0020403E" w:rsidRPr="0020403E" w14:paraId="3EC1F0A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98D37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8F4A29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2430226101466</w:t>
            </w:r>
          </w:p>
        </w:tc>
        <w:tc>
          <w:tcPr>
            <w:tcW w:w="6521" w:type="dxa"/>
            <w:gridSpan w:val="5"/>
            <w:tcBorders>
              <w:top w:val="nil"/>
              <w:bottom w:val="single" w:sz="2" w:space="0" w:color="auto"/>
            </w:tcBorders>
          </w:tcPr>
          <w:p w14:paraId="4C0F57F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Chit mastic SR 1270 ntr 5005-78</w:t>
            </w:r>
          </w:p>
        </w:tc>
        <w:tc>
          <w:tcPr>
            <w:tcW w:w="993" w:type="dxa"/>
            <w:gridSpan w:val="2"/>
            <w:tcBorders>
              <w:top w:val="nil"/>
              <w:bottom w:val="single" w:sz="2" w:space="0" w:color="auto"/>
            </w:tcBorders>
          </w:tcPr>
          <w:p w14:paraId="03ADC2D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C19A45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1,0395</w:t>
            </w:r>
          </w:p>
        </w:tc>
      </w:tr>
      <w:tr w:rsidR="0020403E" w:rsidRPr="0020403E" w14:paraId="4544FC8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39EAB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5EF5E1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2952270003830</w:t>
            </w:r>
          </w:p>
        </w:tc>
        <w:tc>
          <w:tcPr>
            <w:tcW w:w="6521" w:type="dxa"/>
            <w:gridSpan w:val="5"/>
            <w:tcBorders>
              <w:top w:val="nil"/>
              <w:bottom w:val="single" w:sz="2" w:space="0" w:color="auto"/>
            </w:tcBorders>
          </w:tcPr>
          <w:p w14:paraId="1AF9040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Dreptar de aluminiu   = 2,00 m</w:t>
            </w:r>
          </w:p>
        </w:tc>
        <w:tc>
          <w:tcPr>
            <w:tcW w:w="993" w:type="dxa"/>
            <w:gridSpan w:val="2"/>
            <w:tcBorders>
              <w:top w:val="nil"/>
              <w:bottom w:val="single" w:sz="2" w:space="0" w:color="auto"/>
            </w:tcBorders>
          </w:tcPr>
          <w:p w14:paraId="5E1D37F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21F814D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2,97</w:t>
            </w:r>
          </w:p>
        </w:tc>
      </w:tr>
      <w:tr w:rsidR="0020403E" w:rsidRPr="0020403E" w14:paraId="7BAFA0A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97F71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AEF34D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2952270003204</w:t>
            </w:r>
          </w:p>
        </w:tc>
        <w:tc>
          <w:tcPr>
            <w:tcW w:w="6521" w:type="dxa"/>
            <w:gridSpan w:val="5"/>
            <w:tcBorders>
              <w:top w:val="nil"/>
              <w:bottom w:val="single" w:sz="2" w:space="0" w:color="auto"/>
            </w:tcBorders>
          </w:tcPr>
          <w:p w14:paraId="65CA6C1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Masina de taiat gresie, cu disc D=500 mm, de 5,5 Kw</w:t>
            </w:r>
          </w:p>
        </w:tc>
        <w:tc>
          <w:tcPr>
            <w:tcW w:w="993" w:type="dxa"/>
            <w:gridSpan w:val="2"/>
            <w:tcBorders>
              <w:top w:val="nil"/>
              <w:bottom w:val="single" w:sz="2" w:space="0" w:color="auto"/>
            </w:tcBorders>
          </w:tcPr>
          <w:p w14:paraId="21A11B8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3CAAB35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0,495</w:t>
            </w:r>
          </w:p>
        </w:tc>
      </w:tr>
      <w:tr w:rsidR="0020403E" w:rsidRPr="0020403E" w14:paraId="5601B3C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B3AE9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73CC0A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2952240004021</w:t>
            </w:r>
          </w:p>
        </w:tc>
        <w:tc>
          <w:tcPr>
            <w:tcW w:w="6521" w:type="dxa"/>
            <w:gridSpan w:val="5"/>
            <w:tcBorders>
              <w:top w:val="nil"/>
              <w:bottom w:val="single" w:sz="2" w:space="0" w:color="auto"/>
            </w:tcBorders>
          </w:tcPr>
          <w:p w14:paraId="50B68CB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Mixer electric</w:t>
            </w:r>
          </w:p>
        </w:tc>
        <w:tc>
          <w:tcPr>
            <w:tcW w:w="993" w:type="dxa"/>
            <w:gridSpan w:val="2"/>
            <w:tcBorders>
              <w:top w:val="nil"/>
              <w:bottom w:val="single" w:sz="2" w:space="0" w:color="auto"/>
            </w:tcBorders>
          </w:tcPr>
          <w:p w14:paraId="064068F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7006F56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0,0099</w:t>
            </w:r>
          </w:p>
        </w:tc>
      </w:tr>
      <w:tr w:rsidR="0020403E" w:rsidRPr="0020403E" w14:paraId="52445693" w14:textId="77777777" w:rsidTr="002A2B6D">
        <w:trPr>
          <w:trHeight w:val="340"/>
        </w:trPr>
        <w:tc>
          <w:tcPr>
            <w:tcW w:w="709" w:type="dxa"/>
            <w:tcBorders>
              <w:top w:val="nil"/>
              <w:left w:val="single" w:sz="6" w:space="0" w:color="auto"/>
              <w:bottom w:val="nil"/>
              <w:right w:val="nil"/>
            </w:tcBorders>
          </w:tcPr>
          <w:p w14:paraId="1A59E1A3"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531DA9F"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49CC64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6D6F5454"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302FFBE"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051A0527" w14:textId="77777777" w:rsidR="0020403E" w:rsidRPr="0020403E" w:rsidRDefault="0020403E" w:rsidP="0020403E">
            <w:pPr>
              <w:autoSpaceDE w:val="0"/>
              <w:autoSpaceDN w:val="0"/>
              <w:rPr>
                <w:i/>
                <w:iCs/>
                <w:noProof w:val="0"/>
                <w:lang w:val="en-US" w:eastAsia="ru-RU"/>
              </w:rPr>
            </w:pPr>
          </w:p>
        </w:tc>
      </w:tr>
      <w:tr w:rsidR="0020403E" w:rsidRPr="0020403E" w14:paraId="4BCFB69B"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22BA2217"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59BA9A48"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66BD9266" w14:textId="77777777" w:rsidR="0020403E" w:rsidRPr="0020403E" w:rsidRDefault="0020403E" w:rsidP="0020403E">
            <w:pPr>
              <w:autoSpaceDE w:val="0"/>
              <w:autoSpaceDN w:val="0"/>
              <w:rPr>
                <w:noProof w:val="0"/>
                <w:lang w:val="en-US" w:eastAsia="ru-RU"/>
              </w:rPr>
            </w:pPr>
          </w:p>
          <w:p w14:paraId="11A62F85" w14:textId="77777777" w:rsidR="0020403E" w:rsidRPr="0020403E" w:rsidRDefault="0020403E" w:rsidP="0020403E">
            <w:pPr>
              <w:autoSpaceDE w:val="0"/>
              <w:autoSpaceDN w:val="0"/>
              <w:rPr>
                <w:noProof w:val="0"/>
                <w:lang w:val="en-US" w:eastAsia="ru-RU"/>
              </w:rPr>
            </w:pPr>
          </w:p>
          <w:p w14:paraId="2F79BA57"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6BEE57D8"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31ACFB2C"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542C8AA5" w14:textId="77777777" w:rsidR="0020403E" w:rsidRPr="0020403E" w:rsidRDefault="0020403E" w:rsidP="0020403E">
            <w:pPr>
              <w:autoSpaceDE w:val="0"/>
              <w:autoSpaceDN w:val="0"/>
              <w:rPr>
                <w:noProof w:val="0"/>
                <w:lang w:val="en-US" w:eastAsia="ru-RU"/>
              </w:rPr>
            </w:pPr>
          </w:p>
        </w:tc>
      </w:tr>
      <w:tr w:rsidR="0020403E" w:rsidRPr="0020403E" w14:paraId="5FE3D43C"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A9D29E7"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7A5D7BB3"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6F5F7ABC"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3CF4701D"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087DDF15" w14:textId="77777777" w:rsidR="0020403E" w:rsidRPr="0020403E" w:rsidRDefault="0020403E" w:rsidP="0020403E">
            <w:pPr>
              <w:autoSpaceDE w:val="0"/>
              <w:autoSpaceDN w:val="0"/>
              <w:rPr>
                <w:noProof w:val="0"/>
                <w:lang w:val="en-US" w:eastAsia="ru-RU"/>
              </w:rPr>
            </w:pPr>
          </w:p>
        </w:tc>
      </w:tr>
      <w:tr w:rsidR="0020403E" w:rsidRPr="0020403E" w14:paraId="1FA28391"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4251F70F"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5D7FDE8D"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0D89BAD7"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77D187FE"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Пол</w:t>
            </w:r>
          </w:p>
        </w:tc>
        <w:tc>
          <w:tcPr>
            <w:tcW w:w="1370" w:type="dxa"/>
            <w:tcBorders>
              <w:top w:val="single" w:sz="4" w:space="0" w:color="auto"/>
              <w:left w:val="nil"/>
              <w:bottom w:val="single" w:sz="4" w:space="0" w:color="auto"/>
              <w:right w:val="nil"/>
            </w:tcBorders>
          </w:tcPr>
          <w:p w14:paraId="3C5B1CD3"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0E6DA6BE" w14:textId="77777777" w:rsidR="0020403E" w:rsidRPr="0020403E" w:rsidRDefault="0020403E" w:rsidP="0020403E">
            <w:pPr>
              <w:autoSpaceDE w:val="0"/>
              <w:autoSpaceDN w:val="0"/>
              <w:rPr>
                <w:b/>
                <w:bCs/>
                <w:noProof w:val="0"/>
                <w:lang w:val="en-US" w:eastAsia="ru-RU"/>
              </w:rPr>
            </w:pPr>
          </w:p>
        </w:tc>
      </w:tr>
      <w:tr w:rsidR="0020403E" w:rsidRPr="0020403E" w14:paraId="05042C35" w14:textId="77777777" w:rsidTr="002A2B6D">
        <w:tc>
          <w:tcPr>
            <w:tcW w:w="709" w:type="dxa"/>
            <w:tcBorders>
              <w:top w:val="nil"/>
              <w:left w:val="single" w:sz="6" w:space="0" w:color="auto"/>
              <w:bottom w:val="nil"/>
              <w:right w:val="nil"/>
            </w:tcBorders>
          </w:tcPr>
          <w:p w14:paraId="389E2286"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259F4825"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6A9F88A2"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1.1.2.2. Стены</w:t>
            </w:r>
          </w:p>
          <w:p w14:paraId="05499CDA"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7412FD2E"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1787D170"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507A75C0" w14:textId="77777777" w:rsidR="0020403E" w:rsidRPr="0020403E" w:rsidRDefault="0020403E" w:rsidP="0020403E">
            <w:pPr>
              <w:autoSpaceDE w:val="0"/>
              <w:autoSpaceDN w:val="0"/>
              <w:rPr>
                <w:noProof w:val="0"/>
                <w:lang w:val="en-US" w:eastAsia="ru-RU"/>
              </w:rPr>
            </w:pPr>
          </w:p>
        </w:tc>
      </w:tr>
      <w:tr w:rsidR="0020403E" w:rsidRPr="0020403E" w14:paraId="5D2737F1"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C209E7C"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8</w:t>
            </w:r>
          </w:p>
        </w:tc>
        <w:tc>
          <w:tcPr>
            <w:tcW w:w="1277" w:type="dxa"/>
            <w:gridSpan w:val="3"/>
            <w:tcBorders>
              <w:top w:val="single" w:sz="4" w:space="0" w:color="auto"/>
              <w:bottom w:val="single" w:sz="4" w:space="0" w:color="auto"/>
            </w:tcBorders>
            <w:vAlign w:val="center"/>
          </w:tcPr>
          <w:p w14:paraId="5A6CBB7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CN53A</w:t>
            </w:r>
          </w:p>
        </w:tc>
        <w:tc>
          <w:tcPr>
            <w:tcW w:w="6520" w:type="dxa"/>
            <w:gridSpan w:val="5"/>
            <w:tcBorders>
              <w:top w:val="single" w:sz="4" w:space="0" w:color="auto"/>
              <w:bottom w:val="single" w:sz="4" w:space="0" w:color="auto"/>
            </w:tcBorders>
          </w:tcPr>
          <w:p w14:paraId="186165FB"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Grunduirea suprafetelor interioare a peretilor si tavanelor (Грунтовка внутренних поверхностей стен и потолков)</w:t>
            </w:r>
          </w:p>
          <w:p w14:paraId="6B92112B"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*Бетоноконтакт</w:t>
            </w:r>
            <w:r w:rsidRPr="0020403E">
              <w:rPr>
                <w:rFonts w:ascii="Times New Roman CYR" w:hAnsi="Times New Roman CYR" w:cs="Times New Roman CYR"/>
                <w:b/>
                <w:bCs/>
                <w:noProof w:val="0"/>
                <w:sz w:val="16"/>
                <w:szCs w:val="16"/>
                <w:lang w:val="en-US" w:eastAsia="ru-RU"/>
              </w:rPr>
              <w:t xml:space="preserve"> </w:t>
            </w:r>
          </w:p>
          <w:p w14:paraId="5DA9874B"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BB83F0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765605B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21,500</w:t>
            </w:r>
          </w:p>
        </w:tc>
      </w:tr>
      <w:tr w:rsidR="0020403E" w:rsidRPr="0020403E" w14:paraId="71B9852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9A045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3A698F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0946F72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0284483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7D356E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0,645</w:t>
            </w:r>
          </w:p>
        </w:tc>
      </w:tr>
      <w:tr w:rsidR="0020403E" w:rsidRPr="0020403E" w14:paraId="7EC6902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35301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482817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2416586105303,1</w:t>
            </w:r>
          </w:p>
        </w:tc>
        <w:tc>
          <w:tcPr>
            <w:tcW w:w="6521" w:type="dxa"/>
            <w:gridSpan w:val="5"/>
            <w:tcBorders>
              <w:top w:val="nil"/>
              <w:bottom w:val="single" w:sz="2" w:space="0" w:color="auto"/>
            </w:tcBorders>
          </w:tcPr>
          <w:p w14:paraId="6DAD014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Бетоноконтакт</w:t>
            </w:r>
          </w:p>
        </w:tc>
        <w:tc>
          <w:tcPr>
            <w:tcW w:w="993" w:type="dxa"/>
            <w:gridSpan w:val="2"/>
            <w:tcBorders>
              <w:top w:val="nil"/>
              <w:bottom w:val="single" w:sz="2" w:space="0" w:color="auto"/>
            </w:tcBorders>
          </w:tcPr>
          <w:p w14:paraId="2117CFB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988C3A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3,225</w:t>
            </w:r>
          </w:p>
        </w:tc>
      </w:tr>
      <w:tr w:rsidR="0020403E" w:rsidRPr="0020403E" w14:paraId="0DF15A3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95ABC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2EC736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2414C68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4C122B0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0086AA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1,075</w:t>
            </w:r>
          </w:p>
        </w:tc>
      </w:tr>
      <w:tr w:rsidR="0020403E" w:rsidRPr="0020403E" w14:paraId="13924402" w14:textId="77777777" w:rsidTr="002A2B6D">
        <w:trPr>
          <w:trHeight w:val="340"/>
        </w:trPr>
        <w:tc>
          <w:tcPr>
            <w:tcW w:w="709" w:type="dxa"/>
            <w:tcBorders>
              <w:top w:val="nil"/>
              <w:left w:val="single" w:sz="6" w:space="0" w:color="auto"/>
              <w:bottom w:val="nil"/>
              <w:right w:val="nil"/>
            </w:tcBorders>
          </w:tcPr>
          <w:p w14:paraId="7F1EFB6B"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2A03958"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7C4E06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16E0A2F0"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2D77F6B"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040087B" w14:textId="77777777" w:rsidR="0020403E" w:rsidRPr="0020403E" w:rsidRDefault="0020403E" w:rsidP="0020403E">
            <w:pPr>
              <w:autoSpaceDE w:val="0"/>
              <w:autoSpaceDN w:val="0"/>
              <w:rPr>
                <w:i/>
                <w:iCs/>
                <w:noProof w:val="0"/>
                <w:lang w:val="en-US" w:eastAsia="ru-RU"/>
              </w:rPr>
            </w:pPr>
          </w:p>
        </w:tc>
      </w:tr>
      <w:tr w:rsidR="0020403E" w:rsidRPr="0020403E" w14:paraId="10C049FB"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D47B4B9"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9</w:t>
            </w:r>
          </w:p>
        </w:tc>
        <w:tc>
          <w:tcPr>
            <w:tcW w:w="1277" w:type="dxa"/>
            <w:gridSpan w:val="3"/>
            <w:tcBorders>
              <w:top w:val="single" w:sz="4" w:space="0" w:color="auto"/>
              <w:bottom w:val="single" w:sz="4" w:space="0" w:color="auto"/>
            </w:tcBorders>
            <w:vAlign w:val="center"/>
          </w:tcPr>
          <w:p w14:paraId="72ED1FA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CF17C</w:t>
            </w:r>
          </w:p>
        </w:tc>
        <w:tc>
          <w:tcPr>
            <w:tcW w:w="6520" w:type="dxa"/>
            <w:gridSpan w:val="5"/>
            <w:tcBorders>
              <w:top w:val="single" w:sz="4" w:space="0" w:color="auto"/>
              <w:bottom w:val="single" w:sz="4" w:space="0" w:color="auto"/>
            </w:tcBorders>
          </w:tcPr>
          <w:p w14:paraId="0DE45304"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r w:rsidRPr="0020403E">
              <w:rPr>
                <w:rFonts w:ascii="Times New Roman CYR" w:hAnsi="Times New Roman CYR" w:cs="Times New Roman CYR"/>
                <w:b/>
                <w:bCs/>
                <w:noProof w:val="0"/>
                <w:sz w:val="16"/>
                <w:szCs w:val="16"/>
                <w:lang w:val="en-US" w:eastAsia="ru-RU"/>
              </w:rPr>
              <w:t xml:space="preserve"> </w:t>
            </w:r>
          </w:p>
          <w:p w14:paraId="0B5171F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E8E867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4CCA879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21,500</w:t>
            </w:r>
          </w:p>
        </w:tc>
      </w:tr>
      <w:tr w:rsidR="0020403E" w:rsidRPr="0020403E" w14:paraId="59207B8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E2D66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84844C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7122050013400</w:t>
            </w:r>
          </w:p>
        </w:tc>
        <w:tc>
          <w:tcPr>
            <w:tcW w:w="6521" w:type="dxa"/>
            <w:gridSpan w:val="5"/>
            <w:tcBorders>
              <w:top w:val="nil"/>
              <w:bottom w:val="single" w:sz="2" w:space="0" w:color="auto"/>
            </w:tcBorders>
          </w:tcPr>
          <w:p w14:paraId="5783367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Zidar</w:t>
            </w:r>
          </w:p>
        </w:tc>
        <w:tc>
          <w:tcPr>
            <w:tcW w:w="993" w:type="dxa"/>
            <w:gridSpan w:val="2"/>
            <w:tcBorders>
              <w:top w:val="nil"/>
              <w:bottom w:val="single" w:sz="2" w:space="0" w:color="auto"/>
            </w:tcBorders>
          </w:tcPr>
          <w:p w14:paraId="5FCD91E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C64265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4,30</w:t>
            </w:r>
          </w:p>
        </w:tc>
      </w:tr>
      <w:tr w:rsidR="0020403E" w:rsidRPr="0020403E" w14:paraId="55EE5CF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2FB74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979C8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2614122601913</w:t>
            </w:r>
          </w:p>
        </w:tc>
        <w:tc>
          <w:tcPr>
            <w:tcW w:w="6521" w:type="dxa"/>
            <w:gridSpan w:val="5"/>
            <w:tcBorders>
              <w:top w:val="nil"/>
              <w:bottom w:val="single" w:sz="2" w:space="0" w:color="auto"/>
            </w:tcBorders>
          </w:tcPr>
          <w:p w14:paraId="2E5BB5B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Impaslitura din fibra de sticla tip 160gr/m2</w:t>
            </w:r>
          </w:p>
        </w:tc>
        <w:tc>
          <w:tcPr>
            <w:tcW w:w="993" w:type="dxa"/>
            <w:gridSpan w:val="2"/>
            <w:tcBorders>
              <w:top w:val="nil"/>
              <w:bottom w:val="single" w:sz="2" w:space="0" w:color="auto"/>
            </w:tcBorders>
          </w:tcPr>
          <w:p w14:paraId="0F55FCF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70D5D23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23,65</w:t>
            </w:r>
          </w:p>
        </w:tc>
      </w:tr>
      <w:tr w:rsidR="0020403E" w:rsidRPr="0020403E" w14:paraId="3A36F18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70AF8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20A419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2462106110132</w:t>
            </w:r>
          </w:p>
        </w:tc>
        <w:tc>
          <w:tcPr>
            <w:tcW w:w="6521" w:type="dxa"/>
            <w:gridSpan w:val="5"/>
            <w:tcBorders>
              <w:top w:val="nil"/>
              <w:bottom w:val="single" w:sz="2" w:space="0" w:color="auto"/>
            </w:tcBorders>
          </w:tcPr>
          <w:p w14:paraId="3E83AB4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Aracet CPMB</w:t>
            </w:r>
          </w:p>
        </w:tc>
        <w:tc>
          <w:tcPr>
            <w:tcW w:w="993" w:type="dxa"/>
            <w:gridSpan w:val="2"/>
            <w:tcBorders>
              <w:top w:val="nil"/>
              <w:bottom w:val="single" w:sz="2" w:space="0" w:color="auto"/>
            </w:tcBorders>
          </w:tcPr>
          <w:p w14:paraId="5C4F9A9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74E96E3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3,225</w:t>
            </w:r>
          </w:p>
        </w:tc>
      </w:tr>
      <w:tr w:rsidR="0020403E" w:rsidRPr="0020403E" w14:paraId="66D9E6C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DC9A1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2103A3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73967CB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6F3A600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2D81C7C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0,0065</w:t>
            </w:r>
          </w:p>
        </w:tc>
      </w:tr>
      <w:tr w:rsidR="0020403E" w:rsidRPr="0020403E" w14:paraId="24BBAFF6" w14:textId="77777777" w:rsidTr="002A2B6D">
        <w:trPr>
          <w:trHeight w:val="340"/>
        </w:trPr>
        <w:tc>
          <w:tcPr>
            <w:tcW w:w="709" w:type="dxa"/>
            <w:tcBorders>
              <w:top w:val="nil"/>
              <w:left w:val="single" w:sz="6" w:space="0" w:color="auto"/>
              <w:bottom w:val="nil"/>
              <w:right w:val="nil"/>
            </w:tcBorders>
          </w:tcPr>
          <w:p w14:paraId="50780137"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6D38468"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B8B531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4AFE5904"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AA9BDE1"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7CE628E4" w14:textId="77777777" w:rsidR="0020403E" w:rsidRPr="0020403E" w:rsidRDefault="0020403E" w:rsidP="0020403E">
            <w:pPr>
              <w:autoSpaceDE w:val="0"/>
              <w:autoSpaceDN w:val="0"/>
              <w:rPr>
                <w:i/>
                <w:iCs/>
                <w:noProof w:val="0"/>
                <w:lang w:val="en-US" w:eastAsia="ru-RU"/>
              </w:rPr>
            </w:pPr>
          </w:p>
        </w:tc>
      </w:tr>
      <w:tr w:rsidR="0020403E" w:rsidRPr="0020403E" w14:paraId="4C2BA897"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F5A3108"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10</w:t>
            </w:r>
          </w:p>
        </w:tc>
        <w:tc>
          <w:tcPr>
            <w:tcW w:w="1277" w:type="dxa"/>
            <w:gridSpan w:val="3"/>
            <w:tcBorders>
              <w:top w:val="single" w:sz="4" w:space="0" w:color="auto"/>
              <w:bottom w:val="single" w:sz="4" w:space="0" w:color="auto"/>
            </w:tcBorders>
            <w:vAlign w:val="center"/>
          </w:tcPr>
          <w:p w14:paraId="5217D06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CF50B</w:t>
            </w:r>
          </w:p>
        </w:tc>
        <w:tc>
          <w:tcPr>
            <w:tcW w:w="6520" w:type="dxa"/>
            <w:gridSpan w:val="5"/>
            <w:tcBorders>
              <w:top w:val="single" w:sz="4" w:space="0" w:color="auto"/>
              <w:bottom w:val="single" w:sz="4" w:space="0" w:color="auto"/>
            </w:tcBorders>
          </w:tcPr>
          <w:p w14:paraId="76A1F639" w14:textId="77777777" w:rsidR="0020403E" w:rsidRPr="0020403E" w:rsidRDefault="0020403E" w:rsidP="0020403E">
            <w:pPr>
              <w:autoSpaceDE w:val="0"/>
              <w:autoSpaceDN w:val="0"/>
              <w:adjustRightInd w:val="0"/>
              <w:rPr>
                <w:b/>
                <w:bCs/>
                <w:noProof w:val="0"/>
                <w:lang w:val="ru-RU" w:eastAsia="ru-RU"/>
              </w:rPr>
            </w:pPr>
            <w:r w:rsidRPr="0020403E">
              <w:rPr>
                <w:b/>
                <w:bCs/>
                <w:noProof w:val="0"/>
                <w:lang w:val="en-US" w:eastAsia="ru-RU"/>
              </w:rPr>
              <w:t xml:space="preserve">Tencuieli interioare de 5 mm grosime, executate manual, cu amestec uscat pe baza de ipsos, la pereti si pereti despartitori, preparare manuala a mortarului. </w:t>
            </w:r>
            <w:r w:rsidRPr="0020403E">
              <w:rPr>
                <w:b/>
                <w:bCs/>
                <w:noProof w:val="0"/>
                <w:lang w:val="ru-RU" w:eastAsia="ru-RU"/>
              </w:rPr>
              <w:t xml:space="preserve">(Внутренняя штукатурка стен  и перегородок толщиной 5 мм,  вручную сухой гипсовой смесью, с ручным приготовлением раствора) </w:t>
            </w:r>
          </w:p>
          <w:p w14:paraId="3E6FD28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*под декоративку</w:t>
            </w:r>
            <w:r w:rsidRPr="0020403E">
              <w:rPr>
                <w:rFonts w:ascii="Times New Roman CYR" w:hAnsi="Times New Roman CYR" w:cs="Times New Roman CYR"/>
                <w:b/>
                <w:bCs/>
                <w:noProof w:val="0"/>
                <w:sz w:val="16"/>
                <w:szCs w:val="16"/>
                <w:lang w:val="en-US" w:eastAsia="ru-RU"/>
              </w:rPr>
              <w:t xml:space="preserve"> </w:t>
            </w:r>
          </w:p>
          <w:p w14:paraId="62EB8AF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13FC38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063C238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21,500</w:t>
            </w:r>
          </w:p>
        </w:tc>
      </w:tr>
      <w:tr w:rsidR="0020403E" w:rsidRPr="0020403E" w14:paraId="49DB05D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EF972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F87B70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7122050013442</w:t>
            </w:r>
          </w:p>
        </w:tc>
        <w:tc>
          <w:tcPr>
            <w:tcW w:w="6521" w:type="dxa"/>
            <w:gridSpan w:val="5"/>
            <w:tcBorders>
              <w:top w:val="nil"/>
              <w:bottom w:val="single" w:sz="2" w:space="0" w:color="auto"/>
            </w:tcBorders>
          </w:tcPr>
          <w:p w14:paraId="3484351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Tencuitor</w:t>
            </w:r>
          </w:p>
        </w:tc>
        <w:tc>
          <w:tcPr>
            <w:tcW w:w="993" w:type="dxa"/>
            <w:gridSpan w:val="2"/>
            <w:tcBorders>
              <w:top w:val="nil"/>
              <w:bottom w:val="single" w:sz="2" w:space="0" w:color="auto"/>
            </w:tcBorders>
          </w:tcPr>
          <w:p w14:paraId="4EF4C49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F27830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26,23</w:t>
            </w:r>
          </w:p>
        </w:tc>
      </w:tr>
      <w:tr w:rsidR="0020403E" w:rsidRPr="0020403E" w14:paraId="3098D8C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7B5EC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1EF93B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2653102100831</w:t>
            </w:r>
          </w:p>
        </w:tc>
        <w:tc>
          <w:tcPr>
            <w:tcW w:w="6521" w:type="dxa"/>
            <w:gridSpan w:val="5"/>
            <w:tcBorders>
              <w:top w:val="nil"/>
              <w:bottom w:val="single" w:sz="2" w:space="0" w:color="auto"/>
            </w:tcBorders>
          </w:tcPr>
          <w:p w14:paraId="5F02BFE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Amestec uscat</w:t>
            </w:r>
          </w:p>
        </w:tc>
        <w:tc>
          <w:tcPr>
            <w:tcW w:w="993" w:type="dxa"/>
            <w:gridSpan w:val="2"/>
            <w:tcBorders>
              <w:top w:val="nil"/>
              <w:bottom w:val="single" w:sz="2" w:space="0" w:color="auto"/>
            </w:tcBorders>
          </w:tcPr>
          <w:p w14:paraId="0788D46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748D82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153,51</w:t>
            </w:r>
          </w:p>
        </w:tc>
      </w:tr>
      <w:tr w:rsidR="0020403E" w:rsidRPr="0020403E" w14:paraId="211BA76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C16C9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16FA0F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327F01E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4D79543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42A077A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0,086</w:t>
            </w:r>
          </w:p>
        </w:tc>
      </w:tr>
      <w:tr w:rsidR="0020403E" w:rsidRPr="0020403E" w14:paraId="70B7780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F1CA7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2F061D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7AE53FB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47C9BFB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21CDD6D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1,6985</w:t>
            </w:r>
          </w:p>
        </w:tc>
      </w:tr>
      <w:tr w:rsidR="0020403E" w:rsidRPr="0020403E" w14:paraId="7801591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85804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1974A3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2952240004021</w:t>
            </w:r>
          </w:p>
        </w:tc>
        <w:tc>
          <w:tcPr>
            <w:tcW w:w="6521" w:type="dxa"/>
            <w:gridSpan w:val="5"/>
            <w:tcBorders>
              <w:top w:val="nil"/>
              <w:bottom w:val="single" w:sz="2" w:space="0" w:color="auto"/>
            </w:tcBorders>
          </w:tcPr>
          <w:p w14:paraId="4406BD5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Mixer electric</w:t>
            </w:r>
          </w:p>
        </w:tc>
        <w:tc>
          <w:tcPr>
            <w:tcW w:w="993" w:type="dxa"/>
            <w:gridSpan w:val="2"/>
            <w:tcBorders>
              <w:top w:val="nil"/>
              <w:bottom w:val="single" w:sz="2" w:space="0" w:color="auto"/>
            </w:tcBorders>
          </w:tcPr>
          <w:p w14:paraId="519B075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4374EEF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0,344</w:t>
            </w:r>
          </w:p>
        </w:tc>
      </w:tr>
      <w:tr w:rsidR="0020403E" w:rsidRPr="0020403E" w14:paraId="42749B04" w14:textId="77777777" w:rsidTr="002A2B6D">
        <w:trPr>
          <w:trHeight w:val="340"/>
        </w:trPr>
        <w:tc>
          <w:tcPr>
            <w:tcW w:w="709" w:type="dxa"/>
            <w:tcBorders>
              <w:top w:val="nil"/>
              <w:left w:val="single" w:sz="6" w:space="0" w:color="auto"/>
              <w:bottom w:val="nil"/>
              <w:right w:val="nil"/>
            </w:tcBorders>
          </w:tcPr>
          <w:p w14:paraId="66C2D65D"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BA68AEB"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F2C511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02305CB1"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460AAA6"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B7F6C8F" w14:textId="77777777" w:rsidR="0020403E" w:rsidRPr="0020403E" w:rsidRDefault="0020403E" w:rsidP="0020403E">
            <w:pPr>
              <w:autoSpaceDE w:val="0"/>
              <w:autoSpaceDN w:val="0"/>
              <w:rPr>
                <w:i/>
                <w:iCs/>
                <w:noProof w:val="0"/>
                <w:lang w:val="en-US" w:eastAsia="ru-RU"/>
              </w:rPr>
            </w:pPr>
          </w:p>
        </w:tc>
      </w:tr>
      <w:tr w:rsidR="0020403E" w:rsidRPr="0020403E" w14:paraId="6625B936"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E6BC5F8"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11</w:t>
            </w:r>
          </w:p>
        </w:tc>
        <w:tc>
          <w:tcPr>
            <w:tcW w:w="1277" w:type="dxa"/>
            <w:gridSpan w:val="3"/>
            <w:tcBorders>
              <w:top w:val="single" w:sz="4" w:space="0" w:color="auto"/>
              <w:bottom w:val="single" w:sz="4" w:space="0" w:color="auto"/>
            </w:tcBorders>
            <w:vAlign w:val="center"/>
          </w:tcPr>
          <w:p w14:paraId="5796629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CN53A</w:t>
            </w:r>
          </w:p>
        </w:tc>
        <w:tc>
          <w:tcPr>
            <w:tcW w:w="6520" w:type="dxa"/>
            <w:gridSpan w:val="5"/>
            <w:tcBorders>
              <w:top w:val="single" w:sz="4" w:space="0" w:color="auto"/>
              <w:bottom w:val="single" w:sz="4" w:space="0" w:color="auto"/>
            </w:tcBorders>
          </w:tcPr>
          <w:p w14:paraId="3F50BD6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Grunduirea suprafetelor interioare a peretilor si tavanelor (Грунтовка внутренних поверхностей стен и потолков)</w:t>
            </w:r>
            <w:r w:rsidRPr="0020403E">
              <w:rPr>
                <w:rFonts w:ascii="Times New Roman CYR" w:hAnsi="Times New Roman CYR" w:cs="Times New Roman CYR"/>
                <w:b/>
                <w:bCs/>
                <w:noProof w:val="0"/>
                <w:sz w:val="16"/>
                <w:szCs w:val="16"/>
                <w:lang w:val="en-US" w:eastAsia="ru-RU"/>
              </w:rPr>
              <w:t xml:space="preserve"> </w:t>
            </w:r>
          </w:p>
          <w:p w14:paraId="177EF901"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D23540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4F5AB6D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21,500</w:t>
            </w:r>
          </w:p>
        </w:tc>
      </w:tr>
      <w:tr w:rsidR="0020403E" w:rsidRPr="0020403E" w14:paraId="69A271D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3F3BA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4E0A39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58F02EC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11400D4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149DCA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0,645</w:t>
            </w:r>
          </w:p>
        </w:tc>
      </w:tr>
      <w:tr w:rsidR="0020403E" w:rsidRPr="0020403E" w14:paraId="5A58660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F6456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DD0993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2416586105303</w:t>
            </w:r>
          </w:p>
        </w:tc>
        <w:tc>
          <w:tcPr>
            <w:tcW w:w="6521" w:type="dxa"/>
            <w:gridSpan w:val="5"/>
            <w:tcBorders>
              <w:top w:val="nil"/>
              <w:bottom w:val="single" w:sz="2" w:space="0" w:color="auto"/>
            </w:tcBorders>
          </w:tcPr>
          <w:p w14:paraId="2693B4C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Amorsa-grund</w:t>
            </w:r>
          </w:p>
        </w:tc>
        <w:tc>
          <w:tcPr>
            <w:tcW w:w="993" w:type="dxa"/>
            <w:gridSpan w:val="2"/>
            <w:tcBorders>
              <w:top w:val="nil"/>
              <w:bottom w:val="single" w:sz="2" w:space="0" w:color="auto"/>
            </w:tcBorders>
          </w:tcPr>
          <w:p w14:paraId="0B8B9E5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646849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3,225</w:t>
            </w:r>
          </w:p>
        </w:tc>
      </w:tr>
      <w:tr w:rsidR="0020403E" w:rsidRPr="0020403E" w14:paraId="60AE561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4FBD1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A16EAC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0C3AE8E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4B05E0B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3B8B0E3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1,075</w:t>
            </w:r>
          </w:p>
        </w:tc>
      </w:tr>
      <w:tr w:rsidR="0020403E" w:rsidRPr="0020403E" w14:paraId="1C659796" w14:textId="77777777" w:rsidTr="002A2B6D">
        <w:trPr>
          <w:trHeight w:val="340"/>
        </w:trPr>
        <w:tc>
          <w:tcPr>
            <w:tcW w:w="709" w:type="dxa"/>
            <w:tcBorders>
              <w:top w:val="nil"/>
              <w:left w:val="single" w:sz="6" w:space="0" w:color="auto"/>
              <w:bottom w:val="nil"/>
              <w:right w:val="nil"/>
            </w:tcBorders>
          </w:tcPr>
          <w:p w14:paraId="1B29639C"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DDF1471"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21FF27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6EA4A626"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D86FC7C"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7E910479" w14:textId="77777777" w:rsidR="0020403E" w:rsidRPr="0020403E" w:rsidRDefault="0020403E" w:rsidP="0020403E">
            <w:pPr>
              <w:autoSpaceDE w:val="0"/>
              <w:autoSpaceDN w:val="0"/>
              <w:rPr>
                <w:i/>
                <w:iCs/>
                <w:noProof w:val="0"/>
                <w:lang w:val="en-US" w:eastAsia="ru-RU"/>
              </w:rPr>
            </w:pPr>
          </w:p>
        </w:tc>
      </w:tr>
      <w:tr w:rsidR="0020403E" w:rsidRPr="0020403E" w14:paraId="417A8C60"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0751243"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12</w:t>
            </w:r>
          </w:p>
        </w:tc>
        <w:tc>
          <w:tcPr>
            <w:tcW w:w="1277" w:type="dxa"/>
            <w:gridSpan w:val="3"/>
            <w:tcBorders>
              <w:top w:val="single" w:sz="4" w:space="0" w:color="auto"/>
              <w:bottom w:val="single" w:sz="4" w:space="0" w:color="auto"/>
            </w:tcBorders>
            <w:vAlign w:val="center"/>
          </w:tcPr>
          <w:p w14:paraId="264A53B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CN06A</w:t>
            </w:r>
          </w:p>
        </w:tc>
        <w:tc>
          <w:tcPr>
            <w:tcW w:w="6520" w:type="dxa"/>
            <w:gridSpan w:val="5"/>
            <w:tcBorders>
              <w:top w:val="single" w:sz="4" w:space="0" w:color="auto"/>
              <w:bottom w:val="single" w:sz="4" w:space="0" w:color="auto"/>
            </w:tcBorders>
          </w:tcPr>
          <w:p w14:paraId="0C7AFA0A"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14:paraId="64D70D1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*Цвет согласовать с заказчиком</w:t>
            </w:r>
            <w:r w:rsidRPr="0020403E">
              <w:rPr>
                <w:rFonts w:ascii="Times New Roman CYR" w:hAnsi="Times New Roman CYR" w:cs="Times New Roman CYR"/>
                <w:b/>
                <w:bCs/>
                <w:noProof w:val="0"/>
                <w:sz w:val="16"/>
                <w:szCs w:val="16"/>
                <w:lang w:val="en-US" w:eastAsia="ru-RU"/>
              </w:rPr>
              <w:t xml:space="preserve"> </w:t>
            </w:r>
          </w:p>
          <w:p w14:paraId="291DF71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D9C493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6FB302A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21,500</w:t>
            </w:r>
          </w:p>
        </w:tc>
      </w:tr>
      <w:tr w:rsidR="0020403E" w:rsidRPr="0020403E" w14:paraId="7DD3F46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681D8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640EDE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13F2889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5A6DBC2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ED7F4B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11,825</w:t>
            </w:r>
          </w:p>
        </w:tc>
      </w:tr>
      <w:tr w:rsidR="0020403E" w:rsidRPr="0020403E" w14:paraId="2713B67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552C0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985E89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2430116103800</w:t>
            </w:r>
          </w:p>
        </w:tc>
        <w:tc>
          <w:tcPr>
            <w:tcW w:w="6521" w:type="dxa"/>
            <w:gridSpan w:val="5"/>
            <w:tcBorders>
              <w:top w:val="nil"/>
              <w:bottom w:val="single" w:sz="2" w:space="0" w:color="auto"/>
            </w:tcBorders>
          </w:tcPr>
          <w:p w14:paraId="11380A7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Vopsea  pe baza de copolimeri  vinilici </w:t>
            </w:r>
          </w:p>
        </w:tc>
        <w:tc>
          <w:tcPr>
            <w:tcW w:w="993" w:type="dxa"/>
            <w:gridSpan w:val="2"/>
            <w:tcBorders>
              <w:top w:val="nil"/>
              <w:bottom w:val="single" w:sz="2" w:space="0" w:color="auto"/>
            </w:tcBorders>
          </w:tcPr>
          <w:p w14:paraId="2DF5965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4195B37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8,60</w:t>
            </w:r>
          </w:p>
        </w:tc>
      </w:tr>
      <w:tr w:rsidR="0020403E" w:rsidRPr="0020403E" w14:paraId="5F50008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4C27A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69A40D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2653102100830</w:t>
            </w:r>
          </w:p>
        </w:tc>
        <w:tc>
          <w:tcPr>
            <w:tcW w:w="6521" w:type="dxa"/>
            <w:gridSpan w:val="5"/>
            <w:tcBorders>
              <w:top w:val="nil"/>
              <w:bottom w:val="single" w:sz="2" w:space="0" w:color="auto"/>
            </w:tcBorders>
          </w:tcPr>
          <w:p w14:paraId="36B6EFD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Ipsos pentru constructii tip A</w:t>
            </w:r>
          </w:p>
        </w:tc>
        <w:tc>
          <w:tcPr>
            <w:tcW w:w="993" w:type="dxa"/>
            <w:gridSpan w:val="2"/>
            <w:tcBorders>
              <w:top w:val="nil"/>
              <w:bottom w:val="single" w:sz="2" w:space="0" w:color="auto"/>
            </w:tcBorders>
          </w:tcPr>
          <w:p w14:paraId="231B121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092158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1,29</w:t>
            </w:r>
          </w:p>
        </w:tc>
      </w:tr>
      <w:tr w:rsidR="0020403E" w:rsidRPr="0020403E" w14:paraId="24BDF58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3229B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E7835E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26811260014721</w:t>
            </w:r>
          </w:p>
        </w:tc>
        <w:tc>
          <w:tcPr>
            <w:tcW w:w="6521" w:type="dxa"/>
            <w:gridSpan w:val="5"/>
            <w:tcBorders>
              <w:top w:val="nil"/>
              <w:bottom w:val="single" w:sz="2" w:space="0" w:color="auto"/>
            </w:tcBorders>
          </w:tcPr>
          <w:p w14:paraId="14B92E5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 23x30 gr 6</w:t>
            </w:r>
          </w:p>
        </w:tc>
        <w:tc>
          <w:tcPr>
            <w:tcW w:w="993" w:type="dxa"/>
            <w:gridSpan w:val="2"/>
            <w:tcBorders>
              <w:top w:val="nil"/>
              <w:bottom w:val="single" w:sz="2" w:space="0" w:color="auto"/>
            </w:tcBorders>
          </w:tcPr>
          <w:p w14:paraId="1F32D13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B91D5A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10,75</w:t>
            </w:r>
          </w:p>
        </w:tc>
      </w:tr>
      <w:tr w:rsidR="0020403E" w:rsidRPr="0020403E" w14:paraId="3C60343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812D1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4AC68A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1711317306661</w:t>
            </w:r>
          </w:p>
        </w:tc>
        <w:tc>
          <w:tcPr>
            <w:tcW w:w="6521" w:type="dxa"/>
            <w:gridSpan w:val="5"/>
            <w:tcBorders>
              <w:top w:val="nil"/>
              <w:bottom w:val="single" w:sz="2" w:space="0" w:color="auto"/>
            </w:tcBorders>
          </w:tcPr>
          <w:p w14:paraId="2538CF6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Bumbac de sters</w:t>
            </w:r>
          </w:p>
        </w:tc>
        <w:tc>
          <w:tcPr>
            <w:tcW w:w="993" w:type="dxa"/>
            <w:gridSpan w:val="2"/>
            <w:tcBorders>
              <w:top w:val="nil"/>
              <w:bottom w:val="single" w:sz="2" w:space="0" w:color="auto"/>
            </w:tcBorders>
          </w:tcPr>
          <w:p w14:paraId="0F7A57E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389E69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1,075</w:t>
            </w:r>
          </w:p>
        </w:tc>
      </w:tr>
      <w:tr w:rsidR="0020403E" w:rsidRPr="0020403E" w14:paraId="4AD69B5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C07B3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0431D1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09C07CE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3883CF6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33B8927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0,043</w:t>
            </w:r>
          </w:p>
        </w:tc>
      </w:tr>
      <w:tr w:rsidR="0020403E" w:rsidRPr="0020403E" w14:paraId="7A444E16" w14:textId="77777777" w:rsidTr="002A2B6D">
        <w:trPr>
          <w:trHeight w:val="340"/>
        </w:trPr>
        <w:tc>
          <w:tcPr>
            <w:tcW w:w="709" w:type="dxa"/>
            <w:tcBorders>
              <w:top w:val="nil"/>
              <w:left w:val="single" w:sz="6" w:space="0" w:color="auto"/>
              <w:bottom w:val="nil"/>
              <w:right w:val="nil"/>
            </w:tcBorders>
          </w:tcPr>
          <w:p w14:paraId="26134655"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C7DF4E8"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72953C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2780D26A"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414F86A"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038AAE10" w14:textId="77777777" w:rsidR="0020403E" w:rsidRPr="0020403E" w:rsidRDefault="0020403E" w:rsidP="0020403E">
            <w:pPr>
              <w:autoSpaceDE w:val="0"/>
              <w:autoSpaceDN w:val="0"/>
              <w:rPr>
                <w:i/>
                <w:iCs/>
                <w:noProof w:val="0"/>
                <w:lang w:val="en-US" w:eastAsia="ru-RU"/>
              </w:rPr>
            </w:pPr>
          </w:p>
        </w:tc>
      </w:tr>
      <w:tr w:rsidR="0020403E" w:rsidRPr="0020403E" w14:paraId="336A13DD"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29749DA0"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79CFD1DF"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34B3548B" w14:textId="77777777" w:rsidR="0020403E" w:rsidRPr="0020403E" w:rsidRDefault="0020403E" w:rsidP="0020403E">
            <w:pPr>
              <w:autoSpaceDE w:val="0"/>
              <w:autoSpaceDN w:val="0"/>
              <w:rPr>
                <w:noProof w:val="0"/>
                <w:lang w:val="en-US" w:eastAsia="ru-RU"/>
              </w:rPr>
            </w:pPr>
          </w:p>
          <w:p w14:paraId="5EBF2E23" w14:textId="77777777" w:rsidR="0020403E" w:rsidRPr="0020403E" w:rsidRDefault="0020403E" w:rsidP="0020403E">
            <w:pPr>
              <w:autoSpaceDE w:val="0"/>
              <w:autoSpaceDN w:val="0"/>
              <w:rPr>
                <w:noProof w:val="0"/>
                <w:lang w:val="en-US" w:eastAsia="ru-RU"/>
              </w:rPr>
            </w:pPr>
          </w:p>
          <w:p w14:paraId="6759E627"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7EDF6684"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5B6CDBEC"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7A3DE43E" w14:textId="77777777" w:rsidR="0020403E" w:rsidRPr="0020403E" w:rsidRDefault="0020403E" w:rsidP="0020403E">
            <w:pPr>
              <w:autoSpaceDE w:val="0"/>
              <w:autoSpaceDN w:val="0"/>
              <w:rPr>
                <w:noProof w:val="0"/>
                <w:lang w:val="en-US" w:eastAsia="ru-RU"/>
              </w:rPr>
            </w:pPr>
          </w:p>
        </w:tc>
      </w:tr>
      <w:tr w:rsidR="0020403E" w:rsidRPr="0020403E" w14:paraId="72D4D7D3"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788CA26"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25BFC483"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48E28B9D"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3612DE74"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0CECC882" w14:textId="77777777" w:rsidR="0020403E" w:rsidRPr="0020403E" w:rsidRDefault="0020403E" w:rsidP="0020403E">
            <w:pPr>
              <w:autoSpaceDE w:val="0"/>
              <w:autoSpaceDN w:val="0"/>
              <w:rPr>
                <w:noProof w:val="0"/>
                <w:lang w:val="en-US" w:eastAsia="ru-RU"/>
              </w:rPr>
            </w:pPr>
          </w:p>
        </w:tc>
      </w:tr>
      <w:tr w:rsidR="0020403E" w:rsidRPr="0020403E" w14:paraId="3E3F24D1"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6A68A71F"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4BE038A3"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73E9A006"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64AD0C13"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Стены</w:t>
            </w:r>
          </w:p>
        </w:tc>
        <w:tc>
          <w:tcPr>
            <w:tcW w:w="1370" w:type="dxa"/>
            <w:tcBorders>
              <w:top w:val="single" w:sz="4" w:space="0" w:color="auto"/>
              <w:left w:val="nil"/>
              <w:bottom w:val="single" w:sz="4" w:space="0" w:color="auto"/>
              <w:right w:val="nil"/>
            </w:tcBorders>
          </w:tcPr>
          <w:p w14:paraId="5DB52585"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096D3962" w14:textId="77777777" w:rsidR="0020403E" w:rsidRPr="0020403E" w:rsidRDefault="0020403E" w:rsidP="0020403E">
            <w:pPr>
              <w:autoSpaceDE w:val="0"/>
              <w:autoSpaceDN w:val="0"/>
              <w:rPr>
                <w:b/>
                <w:bCs/>
                <w:noProof w:val="0"/>
                <w:lang w:val="en-US" w:eastAsia="ru-RU"/>
              </w:rPr>
            </w:pPr>
          </w:p>
        </w:tc>
      </w:tr>
      <w:tr w:rsidR="0020403E" w:rsidRPr="0020403E" w14:paraId="48AE62A2" w14:textId="77777777" w:rsidTr="002A2B6D">
        <w:tc>
          <w:tcPr>
            <w:tcW w:w="709" w:type="dxa"/>
            <w:tcBorders>
              <w:top w:val="nil"/>
              <w:left w:val="single" w:sz="6" w:space="0" w:color="auto"/>
              <w:bottom w:val="nil"/>
              <w:right w:val="nil"/>
            </w:tcBorders>
          </w:tcPr>
          <w:p w14:paraId="177432F4"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5FD389FD"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51619676"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1.1.2.3. Потолок</w:t>
            </w:r>
          </w:p>
          <w:p w14:paraId="27D607C2"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58F45D9D"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31B83C75"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03F427FA" w14:textId="77777777" w:rsidR="0020403E" w:rsidRPr="0020403E" w:rsidRDefault="0020403E" w:rsidP="0020403E">
            <w:pPr>
              <w:autoSpaceDE w:val="0"/>
              <w:autoSpaceDN w:val="0"/>
              <w:rPr>
                <w:noProof w:val="0"/>
                <w:lang w:val="en-US" w:eastAsia="ru-RU"/>
              </w:rPr>
            </w:pPr>
          </w:p>
        </w:tc>
      </w:tr>
      <w:tr w:rsidR="0020403E" w:rsidRPr="0020403E" w14:paraId="2BFB4769"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50ABF42"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13</w:t>
            </w:r>
          </w:p>
        </w:tc>
        <w:tc>
          <w:tcPr>
            <w:tcW w:w="1277" w:type="dxa"/>
            <w:gridSpan w:val="3"/>
            <w:tcBorders>
              <w:top w:val="single" w:sz="4" w:space="0" w:color="auto"/>
              <w:bottom w:val="single" w:sz="4" w:space="0" w:color="auto"/>
            </w:tcBorders>
            <w:vAlign w:val="center"/>
          </w:tcPr>
          <w:p w14:paraId="6858421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CE30A</w:t>
            </w:r>
          </w:p>
        </w:tc>
        <w:tc>
          <w:tcPr>
            <w:tcW w:w="6520" w:type="dxa"/>
            <w:gridSpan w:val="5"/>
            <w:tcBorders>
              <w:top w:val="single" w:sz="4" w:space="0" w:color="auto"/>
              <w:bottom w:val="single" w:sz="4" w:space="0" w:color="auto"/>
            </w:tcBorders>
          </w:tcPr>
          <w:p w14:paraId="1CEC0A2E"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Astereala le invelitori sau doliile invelitorilor din tigla, placi tip eternit etc., din scinduri brute de rasinoase (24 mm grosime), la constructii obisnuite. Normele resurselor cu valoarea 0 (zero) se iau dupa proiect. (Обрешетка кровли или ендовы кровли из черепицы, асбошиферных и др. плит, из необработанных хвойных досок (толщиной 24 мм), для обычных сооружений. Нормы с ресурсами 0 берутся по проекту)</w:t>
            </w:r>
          </w:p>
          <w:p w14:paraId="264F456E"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100х25 мм.</w:t>
            </w:r>
          </w:p>
          <w:p w14:paraId="4A2741B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Норма 0,025 м3</w:t>
            </w:r>
            <w:r w:rsidRPr="0020403E">
              <w:rPr>
                <w:rFonts w:ascii="Times New Roman CYR" w:hAnsi="Times New Roman CYR" w:cs="Times New Roman CYR"/>
                <w:b/>
                <w:bCs/>
                <w:noProof w:val="0"/>
                <w:sz w:val="16"/>
                <w:szCs w:val="16"/>
                <w:lang w:val="en-US" w:eastAsia="ru-RU"/>
              </w:rPr>
              <w:t xml:space="preserve"> </w:t>
            </w:r>
          </w:p>
          <w:p w14:paraId="5F10B829"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F75DCF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07AA513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6,890</w:t>
            </w:r>
          </w:p>
        </w:tc>
      </w:tr>
      <w:tr w:rsidR="0020403E" w:rsidRPr="0020403E" w14:paraId="75CFF1E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EF4E1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49415C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7124010010700</w:t>
            </w:r>
          </w:p>
        </w:tc>
        <w:tc>
          <w:tcPr>
            <w:tcW w:w="6521" w:type="dxa"/>
            <w:gridSpan w:val="5"/>
            <w:tcBorders>
              <w:top w:val="nil"/>
              <w:bottom w:val="single" w:sz="2" w:space="0" w:color="auto"/>
            </w:tcBorders>
          </w:tcPr>
          <w:p w14:paraId="3015824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Dulgher</w:t>
            </w:r>
          </w:p>
        </w:tc>
        <w:tc>
          <w:tcPr>
            <w:tcW w:w="993" w:type="dxa"/>
            <w:gridSpan w:val="2"/>
            <w:tcBorders>
              <w:top w:val="nil"/>
              <w:bottom w:val="single" w:sz="2" w:space="0" w:color="auto"/>
            </w:tcBorders>
          </w:tcPr>
          <w:p w14:paraId="44340D6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BF3DF7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1,5503</w:t>
            </w:r>
          </w:p>
        </w:tc>
      </w:tr>
      <w:tr w:rsidR="0020403E" w:rsidRPr="0020403E" w14:paraId="68F4973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7F19E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812AD8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3F980DB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475371C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741F8D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0,4823</w:t>
            </w:r>
          </w:p>
        </w:tc>
      </w:tr>
      <w:tr w:rsidR="0020403E" w:rsidRPr="0020403E" w14:paraId="6CA8221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58FE0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3163A7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2010102903495</w:t>
            </w:r>
          </w:p>
        </w:tc>
        <w:tc>
          <w:tcPr>
            <w:tcW w:w="6521" w:type="dxa"/>
            <w:gridSpan w:val="5"/>
            <w:tcBorders>
              <w:top w:val="nil"/>
              <w:bottom w:val="single" w:sz="2" w:space="0" w:color="auto"/>
            </w:tcBorders>
          </w:tcPr>
          <w:p w14:paraId="56CDE4F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Scinduri de rasinoase</w:t>
            </w:r>
          </w:p>
        </w:tc>
        <w:tc>
          <w:tcPr>
            <w:tcW w:w="993" w:type="dxa"/>
            <w:gridSpan w:val="2"/>
            <w:tcBorders>
              <w:top w:val="nil"/>
              <w:bottom w:val="single" w:sz="2" w:space="0" w:color="auto"/>
            </w:tcBorders>
          </w:tcPr>
          <w:p w14:paraId="33D5834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21198FA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0,1723</w:t>
            </w:r>
          </w:p>
        </w:tc>
      </w:tr>
      <w:tr w:rsidR="0020403E" w:rsidRPr="0020403E" w14:paraId="7C0390E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30262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341B0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2873145887000</w:t>
            </w:r>
          </w:p>
        </w:tc>
        <w:tc>
          <w:tcPr>
            <w:tcW w:w="6521" w:type="dxa"/>
            <w:gridSpan w:val="5"/>
            <w:tcBorders>
              <w:top w:val="nil"/>
              <w:bottom w:val="single" w:sz="2" w:space="0" w:color="auto"/>
            </w:tcBorders>
          </w:tcPr>
          <w:p w14:paraId="44FCCCB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Cuie cu cap conic tip A pentru constructii</w:t>
            </w:r>
          </w:p>
        </w:tc>
        <w:tc>
          <w:tcPr>
            <w:tcW w:w="993" w:type="dxa"/>
            <w:gridSpan w:val="2"/>
            <w:tcBorders>
              <w:top w:val="nil"/>
              <w:bottom w:val="single" w:sz="2" w:space="0" w:color="auto"/>
            </w:tcBorders>
          </w:tcPr>
          <w:p w14:paraId="3146F3D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A04FA5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0,8268</w:t>
            </w:r>
          </w:p>
        </w:tc>
      </w:tr>
      <w:tr w:rsidR="0020403E" w:rsidRPr="0020403E" w14:paraId="48BEB41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DBA0F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BB586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093A7EF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2425C1F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578FF53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0,2067</w:t>
            </w:r>
          </w:p>
        </w:tc>
      </w:tr>
      <w:tr w:rsidR="0020403E" w:rsidRPr="0020403E" w14:paraId="42FA2BFB" w14:textId="77777777" w:rsidTr="002A2B6D">
        <w:trPr>
          <w:trHeight w:val="340"/>
        </w:trPr>
        <w:tc>
          <w:tcPr>
            <w:tcW w:w="709" w:type="dxa"/>
            <w:tcBorders>
              <w:top w:val="nil"/>
              <w:left w:val="single" w:sz="6" w:space="0" w:color="auto"/>
              <w:bottom w:val="nil"/>
              <w:right w:val="nil"/>
            </w:tcBorders>
          </w:tcPr>
          <w:p w14:paraId="5710AFC6"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63426B5"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9BDB73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4E296036"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45CE52A"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1AD0452A" w14:textId="77777777" w:rsidR="0020403E" w:rsidRPr="0020403E" w:rsidRDefault="0020403E" w:rsidP="0020403E">
            <w:pPr>
              <w:autoSpaceDE w:val="0"/>
              <w:autoSpaceDN w:val="0"/>
              <w:rPr>
                <w:i/>
                <w:iCs/>
                <w:noProof w:val="0"/>
                <w:lang w:val="en-US" w:eastAsia="ru-RU"/>
              </w:rPr>
            </w:pPr>
          </w:p>
        </w:tc>
      </w:tr>
      <w:tr w:rsidR="0020403E" w:rsidRPr="0020403E" w14:paraId="0053C2B5"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2762037"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14</w:t>
            </w:r>
          </w:p>
        </w:tc>
        <w:tc>
          <w:tcPr>
            <w:tcW w:w="1277" w:type="dxa"/>
            <w:gridSpan w:val="3"/>
            <w:tcBorders>
              <w:top w:val="single" w:sz="4" w:space="0" w:color="auto"/>
              <w:bottom w:val="single" w:sz="4" w:space="0" w:color="auto"/>
            </w:tcBorders>
            <w:vAlign w:val="center"/>
          </w:tcPr>
          <w:p w14:paraId="58BEA44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CE17A</w:t>
            </w:r>
          </w:p>
        </w:tc>
        <w:tc>
          <w:tcPr>
            <w:tcW w:w="6520" w:type="dxa"/>
            <w:gridSpan w:val="5"/>
            <w:tcBorders>
              <w:top w:val="single" w:sz="4" w:space="0" w:color="auto"/>
              <w:bottom w:val="single" w:sz="4" w:space="0" w:color="auto"/>
            </w:tcBorders>
          </w:tcPr>
          <w:p w14:paraId="24B086B8"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Strat suplimentar polimeric tip ondutiss montat sub stratul de invelitoare de tigla, placi ondulate sau amprentate (Дополнительный полимерный слой, уложенный под кровлю из черепицы, волнистых или прессованных плит)</w:t>
            </w:r>
          </w:p>
          <w:p w14:paraId="232CF54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*Гидроизоляционная плёнка</w:t>
            </w:r>
            <w:r w:rsidRPr="0020403E">
              <w:rPr>
                <w:rFonts w:ascii="Times New Roman CYR" w:hAnsi="Times New Roman CYR" w:cs="Times New Roman CYR"/>
                <w:b/>
                <w:bCs/>
                <w:noProof w:val="0"/>
                <w:sz w:val="16"/>
                <w:szCs w:val="16"/>
                <w:lang w:val="en-US" w:eastAsia="ru-RU"/>
              </w:rPr>
              <w:t xml:space="preserve"> </w:t>
            </w:r>
          </w:p>
          <w:p w14:paraId="0ECB1DC8"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lastRenderedPageBreak/>
              <w:t>Material marunt=1,03</w:t>
            </w:r>
          </w:p>
          <w:p w14:paraId="21424BD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76423D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lastRenderedPageBreak/>
              <w:t>m2</w:t>
            </w:r>
          </w:p>
        </w:tc>
        <w:tc>
          <w:tcPr>
            <w:tcW w:w="1134" w:type="dxa"/>
            <w:gridSpan w:val="2"/>
            <w:tcBorders>
              <w:top w:val="single" w:sz="4" w:space="0" w:color="auto"/>
              <w:bottom w:val="single" w:sz="4" w:space="0" w:color="auto"/>
            </w:tcBorders>
            <w:vAlign w:val="center"/>
          </w:tcPr>
          <w:p w14:paraId="27BFB37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12,500</w:t>
            </w:r>
          </w:p>
        </w:tc>
      </w:tr>
      <w:tr w:rsidR="0020403E" w:rsidRPr="0020403E" w14:paraId="5957A14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61464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6D14E2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7134030012200</w:t>
            </w:r>
          </w:p>
        </w:tc>
        <w:tc>
          <w:tcPr>
            <w:tcW w:w="6521" w:type="dxa"/>
            <w:gridSpan w:val="5"/>
            <w:tcBorders>
              <w:top w:val="nil"/>
              <w:bottom w:val="single" w:sz="2" w:space="0" w:color="auto"/>
            </w:tcBorders>
          </w:tcPr>
          <w:p w14:paraId="16AF55C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Izolator hidrofug</w:t>
            </w:r>
          </w:p>
        </w:tc>
        <w:tc>
          <w:tcPr>
            <w:tcW w:w="993" w:type="dxa"/>
            <w:gridSpan w:val="2"/>
            <w:tcBorders>
              <w:top w:val="nil"/>
              <w:bottom w:val="single" w:sz="2" w:space="0" w:color="auto"/>
            </w:tcBorders>
          </w:tcPr>
          <w:p w14:paraId="5F799A1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718468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2,50</w:t>
            </w:r>
          </w:p>
        </w:tc>
      </w:tr>
      <w:tr w:rsidR="0020403E" w:rsidRPr="0020403E" w14:paraId="56D43EA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D23B7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941146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60B9C0F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512D7B8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8E7FCA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0,625</w:t>
            </w:r>
          </w:p>
        </w:tc>
      </w:tr>
      <w:tr w:rsidR="0020403E" w:rsidRPr="0020403E" w14:paraId="78A9E26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74580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56293D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2682132600465,2</w:t>
            </w:r>
          </w:p>
        </w:tc>
        <w:tc>
          <w:tcPr>
            <w:tcW w:w="6521" w:type="dxa"/>
            <w:gridSpan w:val="5"/>
            <w:tcBorders>
              <w:top w:val="nil"/>
              <w:bottom w:val="single" w:sz="2" w:space="0" w:color="auto"/>
            </w:tcBorders>
          </w:tcPr>
          <w:p w14:paraId="21CF2E0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Гидроизоляционная плёнка</w:t>
            </w:r>
          </w:p>
        </w:tc>
        <w:tc>
          <w:tcPr>
            <w:tcW w:w="993" w:type="dxa"/>
            <w:gridSpan w:val="2"/>
            <w:tcBorders>
              <w:top w:val="nil"/>
              <w:bottom w:val="single" w:sz="2" w:space="0" w:color="auto"/>
            </w:tcBorders>
          </w:tcPr>
          <w:p w14:paraId="2426550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6D97EE9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14,8063</w:t>
            </w:r>
          </w:p>
        </w:tc>
      </w:tr>
      <w:tr w:rsidR="0020403E" w:rsidRPr="0020403E" w14:paraId="6EE1B62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5FCD3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E5035D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28752763120001</w:t>
            </w:r>
          </w:p>
        </w:tc>
        <w:tc>
          <w:tcPr>
            <w:tcW w:w="6521" w:type="dxa"/>
            <w:gridSpan w:val="5"/>
            <w:tcBorders>
              <w:top w:val="nil"/>
              <w:bottom w:val="single" w:sz="2" w:space="0" w:color="auto"/>
            </w:tcBorders>
          </w:tcPr>
          <w:p w14:paraId="662EF6F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Шпильки (fise)</w:t>
            </w:r>
          </w:p>
        </w:tc>
        <w:tc>
          <w:tcPr>
            <w:tcW w:w="993" w:type="dxa"/>
            <w:gridSpan w:val="2"/>
            <w:tcBorders>
              <w:top w:val="nil"/>
              <w:bottom w:val="single" w:sz="2" w:space="0" w:color="auto"/>
            </w:tcBorders>
          </w:tcPr>
          <w:p w14:paraId="32C5247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5015C98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154,50</w:t>
            </w:r>
          </w:p>
        </w:tc>
      </w:tr>
      <w:tr w:rsidR="0020403E" w:rsidRPr="0020403E" w14:paraId="5A55F18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16F6F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00E913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29E6D3F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175F49E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3DA4121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0,125</w:t>
            </w:r>
          </w:p>
        </w:tc>
      </w:tr>
      <w:tr w:rsidR="0020403E" w:rsidRPr="0020403E" w14:paraId="4EBA147E" w14:textId="77777777" w:rsidTr="002A2B6D">
        <w:trPr>
          <w:trHeight w:val="340"/>
        </w:trPr>
        <w:tc>
          <w:tcPr>
            <w:tcW w:w="709" w:type="dxa"/>
            <w:tcBorders>
              <w:top w:val="nil"/>
              <w:left w:val="single" w:sz="6" w:space="0" w:color="auto"/>
              <w:bottom w:val="nil"/>
              <w:right w:val="nil"/>
            </w:tcBorders>
          </w:tcPr>
          <w:p w14:paraId="2E1F188A"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9FD39D3"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2A04FB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B1FB158"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9E352D6"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0EDD2BA" w14:textId="77777777" w:rsidR="0020403E" w:rsidRPr="0020403E" w:rsidRDefault="0020403E" w:rsidP="0020403E">
            <w:pPr>
              <w:autoSpaceDE w:val="0"/>
              <w:autoSpaceDN w:val="0"/>
              <w:rPr>
                <w:i/>
                <w:iCs/>
                <w:noProof w:val="0"/>
                <w:lang w:val="en-US" w:eastAsia="ru-RU"/>
              </w:rPr>
            </w:pPr>
          </w:p>
        </w:tc>
      </w:tr>
      <w:tr w:rsidR="0020403E" w:rsidRPr="0020403E" w14:paraId="15FD7358"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3B10754"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15</w:t>
            </w:r>
          </w:p>
        </w:tc>
        <w:tc>
          <w:tcPr>
            <w:tcW w:w="1277" w:type="dxa"/>
            <w:gridSpan w:val="3"/>
            <w:tcBorders>
              <w:top w:val="single" w:sz="4" w:space="0" w:color="auto"/>
              <w:bottom w:val="single" w:sz="4" w:space="0" w:color="auto"/>
            </w:tcBorders>
            <w:vAlign w:val="center"/>
          </w:tcPr>
          <w:p w14:paraId="49730E6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RpCE15C</w:t>
            </w:r>
          </w:p>
        </w:tc>
        <w:tc>
          <w:tcPr>
            <w:tcW w:w="6520" w:type="dxa"/>
            <w:gridSpan w:val="5"/>
            <w:tcBorders>
              <w:top w:val="single" w:sz="4" w:space="0" w:color="auto"/>
              <w:bottom w:val="single" w:sz="4" w:space="0" w:color="auto"/>
            </w:tcBorders>
          </w:tcPr>
          <w:p w14:paraId="5DFBC2E1"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Strat termoizolant din produse de vata minerala, la terase, acoperisuri, plansee si pereti, executat cu saltele din vata minerala, in poduri uscate necirculare, pe suprafete orizontale sau inclinate pina la 20% (Термоизоляционный слой из минеральной ваты на террасах, крышах, перекрытиях и стенах, из минераловатных матов, на сухих некруглых чердаках по поверхности горизонтальной или наклонной до 20%)</w:t>
            </w:r>
          </w:p>
          <w:p w14:paraId="1E70268E"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r w:rsidRPr="0020403E">
              <w:rPr>
                <w:b/>
                <w:bCs/>
                <w:noProof w:val="0"/>
                <w:lang w:val="ru-RU" w:eastAsia="ru-RU"/>
              </w:rPr>
              <w:t>*Минвата 40кг/м3, толщ.=100 мм.</w:t>
            </w:r>
            <w:r w:rsidRPr="0020403E">
              <w:rPr>
                <w:rFonts w:ascii="Times New Roman CYR" w:hAnsi="Times New Roman CYR" w:cs="Times New Roman CYR"/>
                <w:b/>
                <w:bCs/>
                <w:noProof w:val="0"/>
                <w:sz w:val="16"/>
                <w:szCs w:val="16"/>
                <w:lang w:val="ru-RU" w:eastAsia="ru-RU"/>
              </w:rPr>
              <w:t xml:space="preserve"> </w:t>
            </w:r>
          </w:p>
          <w:p w14:paraId="4F83CFE1"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Materiale marunte=1,03</w:t>
            </w:r>
          </w:p>
          <w:p w14:paraId="0ECAD0B8"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5B5DE7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7D252B5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12,500</w:t>
            </w:r>
          </w:p>
        </w:tc>
      </w:tr>
      <w:tr w:rsidR="0020403E" w:rsidRPr="0020403E" w14:paraId="515E85A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3EA17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8C4B89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7134030012200</w:t>
            </w:r>
          </w:p>
        </w:tc>
        <w:tc>
          <w:tcPr>
            <w:tcW w:w="6521" w:type="dxa"/>
            <w:gridSpan w:val="5"/>
            <w:tcBorders>
              <w:top w:val="nil"/>
              <w:bottom w:val="single" w:sz="2" w:space="0" w:color="auto"/>
            </w:tcBorders>
          </w:tcPr>
          <w:p w14:paraId="2DEAE78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Izolator hidrofug</w:t>
            </w:r>
          </w:p>
        </w:tc>
        <w:tc>
          <w:tcPr>
            <w:tcW w:w="993" w:type="dxa"/>
            <w:gridSpan w:val="2"/>
            <w:tcBorders>
              <w:top w:val="nil"/>
              <w:bottom w:val="single" w:sz="2" w:space="0" w:color="auto"/>
            </w:tcBorders>
          </w:tcPr>
          <w:p w14:paraId="27C0079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CEF3F5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0,75</w:t>
            </w:r>
          </w:p>
        </w:tc>
      </w:tr>
      <w:tr w:rsidR="0020403E" w:rsidRPr="0020403E" w14:paraId="3750736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3A8B0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AF51F5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78C0B14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135E257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DCF5DD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0,50</w:t>
            </w:r>
          </w:p>
        </w:tc>
      </w:tr>
      <w:tr w:rsidR="0020403E" w:rsidRPr="0020403E" w14:paraId="7231843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68E06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675DE6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2682162611300</w:t>
            </w:r>
          </w:p>
        </w:tc>
        <w:tc>
          <w:tcPr>
            <w:tcW w:w="6521" w:type="dxa"/>
            <w:gridSpan w:val="5"/>
            <w:tcBorders>
              <w:top w:val="nil"/>
              <w:bottom w:val="single" w:sz="2" w:space="0" w:color="auto"/>
            </w:tcBorders>
          </w:tcPr>
          <w:p w14:paraId="52E11EF5" w14:textId="77777777" w:rsidR="0020403E" w:rsidRPr="0020403E" w:rsidRDefault="0020403E" w:rsidP="0020403E">
            <w:pPr>
              <w:autoSpaceDE w:val="0"/>
              <w:autoSpaceDN w:val="0"/>
              <w:rPr>
                <w:i/>
                <w:iCs/>
                <w:noProof w:val="0"/>
                <w:lang w:val="ru-RU" w:eastAsia="ru-RU"/>
              </w:rPr>
            </w:pPr>
            <w:r w:rsidRPr="0020403E">
              <w:rPr>
                <w:i/>
                <w:iCs/>
                <w:noProof w:val="0"/>
                <w:lang w:val="ru-RU" w:eastAsia="ru-RU"/>
              </w:rPr>
              <w:t>Минвата 40кг/м3, толщ.=100 мм.</w:t>
            </w:r>
          </w:p>
        </w:tc>
        <w:tc>
          <w:tcPr>
            <w:tcW w:w="993" w:type="dxa"/>
            <w:gridSpan w:val="2"/>
            <w:tcBorders>
              <w:top w:val="nil"/>
              <w:bottom w:val="single" w:sz="2" w:space="0" w:color="auto"/>
            </w:tcBorders>
          </w:tcPr>
          <w:p w14:paraId="216D702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7E7539A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13,5188</w:t>
            </w:r>
          </w:p>
        </w:tc>
      </w:tr>
      <w:tr w:rsidR="0020403E" w:rsidRPr="0020403E" w14:paraId="5AE205D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A96BC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E985D4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2922140006702</w:t>
            </w:r>
          </w:p>
        </w:tc>
        <w:tc>
          <w:tcPr>
            <w:tcW w:w="6521" w:type="dxa"/>
            <w:gridSpan w:val="5"/>
            <w:tcBorders>
              <w:top w:val="nil"/>
              <w:bottom w:val="single" w:sz="2" w:space="0" w:color="auto"/>
            </w:tcBorders>
          </w:tcPr>
          <w:p w14:paraId="263F383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de fereastra</w:t>
            </w:r>
          </w:p>
        </w:tc>
        <w:tc>
          <w:tcPr>
            <w:tcW w:w="993" w:type="dxa"/>
            <w:gridSpan w:val="2"/>
            <w:tcBorders>
              <w:top w:val="nil"/>
              <w:bottom w:val="single" w:sz="2" w:space="0" w:color="auto"/>
            </w:tcBorders>
          </w:tcPr>
          <w:p w14:paraId="625D9F5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3CB7311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0,10</w:t>
            </w:r>
          </w:p>
        </w:tc>
      </w:tr>
      <w:tr w:rsidR="0020403E" w:rsidRPr="0020403E" w14:paraId="745327F8" w14:textId="77777777" w:rsidTr="002A2B6D">
        <w:trPr>
          <w:trHeight w:val="340"/>
        </w:trPr>
        <w:tc>
          <w:tcPr>
            <w:tcW w:w="709" w:type="dxa"/>
            <w:tcBorders>
              <w:top w:val="nil"/>
              <w:left w:val="single" w:sz="6" w:space="0" w:color="auto"/>
              <w:bottom w:val="nil"/>
              <w:right w:val="nil"/>
            </w:tcBorders>
          </w:tcPr>
          <w:p w14:paraId="2C06A01C"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53922F3"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BFE706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B2B4575"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6148720"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1C90A693" w14:textId="77777777" w:rsidR="0020403E" w:rsidRPr="0020403E" w:rsidRDefault="0020403E" w:rsidP="0020403E">
            <w:pPr>
              <w:autoSpaceDE w:val="0"/>
              <w:autoSpaceDN w:val="0"/>
              <w:rPr>
                <w:i/>
                <w:iCs/>
                <w:noProof w:val="0"/>
                <w:lang w:val="en-US" w:eastAsia="ru-RU"/>
              </w:rPr>
            </w:pPr>
          </w:p>
        </w:tc>
      </w:tr>
      <w:tr w:rsidR="0020403E" w:rsidRPr="0020403E" w14:paraId="57BA68D5"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5315BBE"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16</w:t>
            </w:r>
          </w:p>
        </w:tc>
        <w:tc>
          <w:tcPr>
            <w:tcW w:w="1277" w:type="dxa"/>
            <w:gridSpan w:val="3"/>
            <w:tcBorders>
              <w:top w:val="single" w:sz="4" w:space="0" w:color="auto"/>
              <w:bottom w:val="single" w:sz="4" w:space="0" w:color="auto"/>
            </w:tcBorders>
            <w:vAlign w:val="center"/>
          </w:tcPr>
          <w:p w14:paraId="41994B3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CE17A</w:t>
            </w:r>
          </w:p>
        </w:tc>
        <w:tc>
          <w:tcPr>
            <w:tcW w:w="6520" w:type="dxa"/>
            <w:gridSpan w:val="5"/>
            <w:tcBorders>
              <w:top w:val="single" w:sz="4" w:space="0" w:color="auto"/>
              <w:bottom w:val="single" w:sz="4" w:space="0" w:color="auto"/>
            </w:tcBorders>
          </w:tcPr>
          <w:p w14:paraId="30E81404"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Strat suplimentar polimeric tip ondutiss montat sub stratul de invelitoare de tigla, placi ondulate sau amprentate (Дополнительный полимерный слой, уложенный под кровлю из черепицы, волнистых или прессованных плит)</w:t>
            </w:r>
          </w:p>
          <w:p w14:paraId="5254A16A"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*Пароизоляционная плёнка</w:t>
            </w:r>
            <w:r w:rsidRPr="0020403E">
              <w:rPr>
                <w:rFonts w:ascii="Times New Roman CYR" w:hAnsi="Times New Roman CYR" w:cs="Times New Roman CYR"/>
                <w:b/>
                <w:bCs/>
                <w:noProof w:val="0"/>
                <w:sz w:val="16"/>
                <w:szCs w:val="16"/>
                <w:lang w:val="en-US" w:eastAsia="ru-RU"/>
              </w:rPr>
              <w:t xml:space="preserve"> </w:t>
            </w:r>
          </w:p>
          <w:p w14:paraId="13C12FAF"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 marunt=1,03</w:t>
            </w:r>
          </w:p>
          <w:p w14:paraId="754F0DA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4CCECD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74A7782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6,890</w:t>
            </w:r>
          </w:p>
        </w:tc>
      </w:tr>
      <w:tr w:rsidR="0020403E" w:rsidRPr="0020403E" w14:paraId="0EC6749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54916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85B67C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7134030012200</w:t>
            </w:r>
          </w:p>
        </w:tc>
        <w:tc>
          <w:tcPr>
            <w:tcW w:w="6521" w:type="dxa"/>
            <w:gridSpan w:val="5"/>
            <w:tcBorders>
              <w:top w:val="nil"/>
              <w:bottom w:val="single" w:sz="2" w:space="0" w:color="auto"/>
            </w:tcBorders>
          </w:tcPr>
          <w:p w14:paraId="25A8EFB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Izolator hidrofug</w:t>
            </w:r>
          </w:p>
        </w:tc>
        <w:tc>
          <w:tcPr>
            <w:tcW w:w="993" w:type="dxa"/>
            <w:gridSpan w:val="2"/>
            <w:tcBorders>
              <w:top w:val="nil"/>
              <w:bottom w:val="single" w:sz="2" w:space="0" w:color="auto"/>
            </w:tcBorders>
          </w:tcPr>
          <w:p w14:paraId="5D01490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55C3E1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1,378</w:t>
            </w:r>
          </w:p>
        </w:tc>
      </w:tr>
      <w:tr w:rsidR="0020403E" w:rsidRPr="0020403E" w14:paraId="357D5A4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745B5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0E1DEB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7429195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67BD43A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2D8E2B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0,3445</w:t>
            </w:r>
          </w:p>
        </w:tc>
      </w:tr>
      <w:tr w:rsidR="0020403E" w:rsidRPr="0020403E" w14:paraId="2792343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FDDFB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A7C3B9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2682132600465,1</w:t>
            </w:r>
          </w:p>
        </w:tc>
        <w:tc>
          <w:tcPr>
            <w:tcW w:w="6521" w:type="dxa"/>
            <w:gridSpan w:val="5"/>
            <w:tcBorders>
              <w:top w:val="nil"/>
              <w:bottom w:val="single" w:sz="2" w:space="0" w:color="auto"/>
            </w:tcBorders>
          </w:tcPr>
          <w:p w14:paraId="4B07982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Пароизоляционная плёнка</w:t>
            </w:r>
          </w:p>
        </w:tc>
        <w:tc>
          <w:tcPr>
            <w:tcW w:w="993" w:type="dxa"/>
            <w:gridSpan w:val="2"/>
            <w:tcBorders>
              <w:top w:val="nil"/>
              <w:bottom w:val="single" w:sz="2" w:space="0" w:color="auto"/>
            </w:tcBorders>
          </w:tcPr>
          <w:p w14:paraId="7D63F64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7EEB651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8,1612</w:t>
            </w:r>
          </w:p>
        </w:tc>
      </w:tr>
      <w:tr w:rsidR="0020403E" w:rsidRPr="0020403E" w14:paraId="37AC966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E919F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F96BEC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28752763120001</w:t>
            </w:r>
          </w:p>
        </w:tc>
        <w:tc>
          <w:tcPr>
            <w:tcW w:w="6521" w:type="dxa"/>
            <w:gridSpan w:val="5"/>
            <w:tcBorders>
              <w:top w:val="nil"/>
              <w:bottom w:val="single" w:sz="2" w:space="0" w:color="auto"/>
            </w:tcBorders>
          </w:tcPr>
          <w:p w14:paraId="15209C4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Шпильки (fise)</w:t>
            </w:r>
          </w:p>
        </w:tc>
        <w:tc>
          <w:tcPr>
            <w:tcW w:w="993" w:type="dxa"/>
            <w:gridSpan w:val="2"/>
            <w:tcBorders>
              <w:top w:val="nil"/>
              <w:bottom w:val="single" w:sz="2" w:space="0" w:color="auto"/>
            </w:tcBorders>
          </w:tcPr>
          <w:p w14:paraId="1F18F39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1B44C0F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85,1604</w:t>
            </w:r>
          </w:p>
        </w:tc>
      </w:tr>
      <w:tr w:rsidR="0020403E" w:rsidRPr="0020403E" w14:paraId="77452C9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12EE3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849BD6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7FF3D0F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47A5591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2D56D56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0,0689</w:t>
            </w:r>
          </w:p>
        </w:tc>
      </w:tr>
      <w:tr w:rsidR="0020403E" w:rsidRPr="0020403E" w14:paraId="67E7FDAE" w14:textId="77777777" w:rsidTr="002A2B6D">
        <w:trPr>
          <w:trHeight w:val="340"/>
        </w:trPr>
        <w:tc>
          <w:tcPr>
            <w:tcW w:w="709" w:type="dxa"/>
            <w:tcBorders>
              <w:top w:val="nil"/>
              <w:left w:val="single" w:sz="6" w:space="0" w:color="auto"/>
              <w:bottom w:val="nil"/>
              <w:right w:val="nil"/>
            </w:tcBorders>
          </w:tcPr>
          <w:p w14:paraId="33CCF087"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8344A20"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90C9AB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239870AB"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A271236"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7F25D09" w14:textId="77777777" w:rsidR="0020403E" w:rsidRPr="0020403E" w:rsidRDefault="0020403E" w:rsidP="0020403E">
            <w:pPr>
              <w:autoSpaceDE w:val="0"/>
              <w:autoSpaceDN w:val="0"/>
              <w:rPr>
                <w:i/>
                <w:iCs/>
                <w:noProof w:val="0"/>
                <w:lang w:val="en-US" w:eastAsia="ru-RU"/>
              </w:rPr>
            </w:pPr>
          </w:p>
        </w:tc>
      </w:tr>
      <w:tr w:rsidR="0020403E" w:rsidRPr="0020403E" w14:paraId="0D02CBCB"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9FBED21"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17</w:t>
            </w:r>
          </w:p>
        </w:tc>
        <w:tc>
          <w:tcPr>
            <w:tcW w:w="1277" w:type="dxa"/>
            <w:gridSpan w:val="3"/>
            <w:tcBorders>
              <w:top w:val="single" w:sz="4" w:space="0" w:color="auto"/>
              <w:bottom w:val="single" w:sz="4" w:space="0" w:color="auto"/>
            </w:tcBorders>
            <w:vAlign w:val="center"/>
          </w:tcPr>
          <w:p w14:paraId="60C4DA8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СF59D</w:t>
            </w:r>
          </w:p>
        </w:tc>
        <w:tc>
          <w:tcPr>
            <w:tcW w:w="6520" w:type="dxa"/>
            <w:gridSpan w:val="5"/>
            <w:tcBorders>
              <w:top w:val="single" w:sz="4" w:space="0" w:color="auto"/>
              <w:bottom w:val="single" w:sz="4" w:space="0" w:color="auto"/>
            </w:tcBorders>
          </w:tcPr>
          <w:p w14:paraId="7B019C6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Placarea suprafetelor cu un strat de PGC cu executarea carcasei metalice simple plane, cu inaltimea pina la 4 m: tavane fara izolatie (Облицовка поверхностей одним слоем ГКЛ с устройством одинарного металлического каркаса: ровных потолков без изоляции, высотой до 4 м)</w:t>
            </w:r>
            <w:r w:rsidRPr="0020403E">
              <w:rPr>
                <w:rFonts w:ascii="Times New Roman CYR" w:hAnsi="Times New Roman CYR" w:cs="Times New Roman CYR"/>
                <w:b/>
                <w:bCs/>
                <w:noProof w:val="0"/>
                <w:sz w:val="16"/>
                <w:szCs w:val="16"/>
                <w:lang w:val="en-US" w:eastAsia="ru-RU"/>
              </w:rPr>
              <w:t xml:space="preserve"> </w:t>
            </w:r>
          </w:p>
          <w:p w14:paraId="07DA104F"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 marunt (apa, hirtie de slefuit etc.)=1,005</w:t>
            </w:r>
          </w:p>
          <w:p w14:paraId="53B067F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1912A3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290DAF1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6,890</w:t>
            </w:r>
          </w:p>
        </w:tc>
      </w:tr>
      <w:tr w:rsidR="0020403E" w:rsidRPr="0020403E" w14:paraId="0D6F0C2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50D45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AEE937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9310060019930</w:t>
            </w:r>
          </w:p>
        </w:tc>
        <w:tc>
          <w:tcPr>
            <w:tcW w:w="6521" w:type="dxa"/>
            <w:gridSpan w:val="5"/>
            <w:tcBorders>
              <w:top w:val="nil"/>
              <w:bottom w:val="single" w:sz="2" w:space="0" w:color="auto"/>
            </w:tcBorders>
          </w:tcPr>
          <w:p w14:paraId="4D9B830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w:t>
            </w:r>
          </w:p>
        </w:tc>
        <w:tc>
          <w:tcPr>
            <w:tcW w:w="993" w:type="dxa"/>
            <w:gridSpan w:val="2"/>
            <w:tcBorders>
              <w:top w:val="nil"/>
              <w:bottom w:val="single" w:sz="2" w:space="0" w:color="auto"/>
            </w:tcBorders>
          </w:tcPr>
          <w:p w14:paraId="61FFBFF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B739D8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13,1599</w:t>
            </w:r>
          </w:p>
        </w:tc>
      </w:tr>
      <w:tr w:rsidR="0020403E" w:rsidRPr="0020403E" w14:paraId="7028AEB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30F76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990D53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2662102701000</w:t>
            </w:r>
          </w:p>
        </w:tc>
        <w:tc>
          <w:tcPr>
            <w:tcW w:w="6521" w:type="dxa"/>
            <w:gridSpan w:val="5"/>
            <w:tcBorders>
              <w:top w:val="nil"/>
              <w:bottom w:val="single" w:sz="2" w:space="0" w:color="auto"/>
            </w:tcBorders>
          </w:tcPr>
          <w:p w14:paraId="145120F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Placi ghips-carton</w:t>
            </w:r>
          </w:p>
        </w:tc>
        <w:tc>
          <w:tcPr>
            <w:tcW w:w="993" w:type="dxa"/>
            <w:gridSpan w:val="2"/>
            <w:tcBorders>
              <w:top w:val="nil"/>
              <w:bottom w:val="single" w:sz="2" w:space="0" w:color="auto"/>
            </w:tcBorders>
          </w:tcPr>
          <w:p w14:paraId="076A3FC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121CA66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7,2707</w:t>
            </w:r>
          </w:p>
        </w:tc>
      </w:tr>
      <w:tr w:rsidR="0020403E" w:rsidRPr="0020403E" w14:paraId="4AF9356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C3482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5B4818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2710703520284</w:t>
            </w:r>
          </w:p>
        </w:tc>
        <w:tc>
          <w:tcPr>
            <w:tcW w:w="6521" w:type="dxa"/>
            <w:gridSpan w:val="5"/>
            <w:tcBorders>
              <w:top w:val="nil"/>
              <w:bottom w:val="single" w:sz="2" w:space="0" w:color="auto"/>
            </w:tcBorders>
          </w:tcPr>
          <w:p w14:paraId="08DAAF3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Profil de ghidaj</w:t>
            </w:r>
          </w:p>
        </w:tc>
        <w:tc>
          <w:tcPr>
            <w:tcW w:w="993" w:type="dxa"/>
            <w:gridSpan w:val="2"/>
            <w:tcBorders>
              <w:top w:val="nil"/>
              <w:bottom w:val="single" w:sz="2" w:space="0" w:color="auto"/>
            </w:tcBorders>
          </w:tcPr>
          <w:p w14:paraId="488115F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1B34930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6,3636</w:t>
            </w:r>
          </w:p>
        </w:tc>
      </w:tr>
      <w:tr w:rsidR="0020403E" w:rsidRPr="0020403E" w14:paraId="7F05056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82A3A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FCD4BC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2710703520285</w:t>
            </w:r>
          </w:p>
        </w:tc>
        <w:tc>
          <w:tcPr>
            <w:tcW w:w="6521" w:type="dxa"/>
            <w:gridSpan w:val="5"/>
            <w:tcBorders>
              <w:top w:val="nil"/>
              <w:bottom w:val="single" w:sz="2" w:space="0" w:color="auto"/>
            </w:tcBorders>
          </w:tcPr>
          <w:p w14:paraId="51E20DA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Profil de suport</w:t>
            </w:r>
          </w:p>
        </w:tc>
        <w:tc>
          <w:tcPr>
            <w:tcW w:w="993" w:type="dxa"/>
            <w:gridSpan w:val="2"/>
            <w:tcBorders>
              <w:top w:val="nil"/>
              <w:bottom w:val="single" w:sz="2" w:space="0" w:color="auto"/>
            </w:tcBorders>
          </w:tcPr>
          <w:p w14:paraId="6831B3A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55C4EEA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15,2338</w:t>
            </w:r>
          </w:p>
        </w:tc>
      </w:tr>
      <w:tr w:rsidR="0020403E" w:rsidRPr="0020403E" w14:paraId="4D8F53A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AC9D0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F11DFC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2523156720072</w:t>
            </w:r>
          </w:p>
        </w:tc>
        <w:tc>
          <w:tcPr>
            <w:tcW w:w="6521" w:type="dxa"/>
            <w:gridSpan w:val="5"/>
            <w:tcBorders>
              <w:top w:val="nil"/>
              <w:bottom w:val="single" w:sz="2" w:space="0" w:color="auto"/>
            </w:tcBorders>
          </w:tcPr>
          <w:p w14:paraId="2BC1B57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Banda de etansare sub profiluri "Dihtungsband"</w:t>
            </w:r>
          </w:p>
        </w:tc>
        <w:tc>
          <w:tcPr>
            <w:tcW w:w="993" w:type="dxa"/>
            <w:gridSpan w:val="2"/>
            <w:tcBorders>
              <w:top w:val="nil"/>
              <w:bottom w:val="single" w:sz="2" w:space="0" w:color="auto"/>
            </w:tcBorders>
          </w:tcPr>
          <w:p w14:paraId="415BABF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74DFECE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16,2725</w:t>
            </w:r>
          </w:p>
        </w:tc>
      </w:tr>
      <w:tr w:rsidR="0020403E" w:rsidRPr="0020403E" w14:paraId="5D4EA83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88CDF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1523B3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2513206621602</w:t>
            </w:r>
          </w:p>
        </w:tc>
        <w:tc>
          <w:tcPr>
            <w:tcW w:w="6521" w:type="dxa"/>
            <w:gridSpan w:val="5"/>
            <w:tcBorders>
              <w:top w:val="nil"/>
              <w:bottom w:val="single" w:sz="2" w:space="0" w:color="auto"/>
            </w:tcBorders>
          </w:tcPr>
          <w:p w14:paraId="3AB6BFE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Banda pentru imbinarea rosturilor "Serpeanca"</w:t>
            </w:r>
          </w:p>
        </w:tc>
        <w:tc>
          <w:tcPr>
            <w:tcW w:w="993" w:type="dxa"/>
            <w:gridSpan w:val="2"/>
            <w:tcBorders>
              <w:top w:val="nil"/>
              <w:bottom w:val="single" w:sz="2" w:space="0" w:color="auto"/>
            </w:tcBorders>
          </w:tcPr>
          <w:p w14:paraId="0FED556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1EF2A27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5,2453</w:t>
            </w:r>
          </w:p>
        </w:tc>
      </w:tr>
      <w:tr w:rsidR="0020403E" w:rsidRPr="0020403E" w14:paraId="20153B4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97ED5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878242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2430226102822</w:t>
            </w:r>
          </w:p>
        </w:tc>
        <w:tc>
          <w:tcPr>
            <w:tcW w:w="6521" w:type="dxa"/>
            <w:gridSpan w:val="5"/>
            <w:tcBorders>
              <w:top w:val="nil"/>
              <w:bottom w:val="single" w:sz="2" w:space="0" w:color="auto"/>
            </w:tcBorders>
          </w:tcPr>
          <w:p w14:paraId="740EC87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Chit pe baza de ipsos "Fughenfuller lait"</w:t>
            </w:r>
          </w:p>
        </w:tc>
        <w:tc>
          <w:tcPr>
            <w:tcW w:w="993" w:type="dxa"/>
            <w:gridSpan w:val="2"/>
            <w:tcBorders>
              <w:top w:val="nil"/>
              <w:bottom w:val="single" w:sz="2" w:space="0" w:color="auto"/>
            </w:tcBorders>
          </w:tcPr>
          <w:p w14:paraId="762CC20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E1CC09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1,8765</w:t>
            </w:r>
          </w:p>
        </w:tc>
      </w:tr>
      <w:tr w:rsidR="0020403E" w:rsidRPr="0020403E" w14:paraId="3CB6650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908F4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9D65BC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2430226101017</w:t>
            </w:r>
          </w:p>
        </w:tc>
        <w:tc>
          <w:tcPr>
            <w:tcW w:w="6521" w:type="dxa"/>
            <w:gridSpan w:val="5"/>
            <w:tcBorders>
              <w:top w:val="nil"/>
              <w:bottom w:val="single" w:sz="2" w:space="0" w:color="auto"/>
            </w:tcBorders>
          </w:tcPr>
          <w:p w14:paraId="5F8AF2B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Grund "Tifengrund"</w:t>
            </w:r>
          </w:p>
        </w:tc>
        <w:tc>
          <w:tcPr>
            <w:tcW w:w="993" w:type="dxa"/>
            <w:gridSpan w:val="2"/>
            <w:tcBorders>
              <w:top w:val="nil"/>
              <w:bottom w:val="single" w:sz="2" w:space="0" w:color="auto"/>
            </w:tcBorders>
          </w:tcPr>
          <w:p w14:paraId="708D92F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24C1B0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0,6059</w:t>
            </w:r>
          </w:p>
        </w:tc>
      </w:tr>
      <w:tr w:rsidR="0020403E" w:rsidRPr="0020403E" w14:paraId="79BD0F2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4E132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A40F78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20511429507111</w:t>
            </w:r>
          </w:p>
        </w:tc>
        <w:tc>
          <w:tcPr>
            <w:tcW w:w="6521" w:type="dxa"/>
            <w:gridSpan w:val="5"/>
            <w:tcBorders>
              <w:top w:val="nil"/>
              <w:bottom w:val="single" w:sz="2" w:space="0" w:color="auto"/>
            </w:tcBorders>
          </w:tcPr>
          <w:p w14:paraId="49652A1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Dibluri cu suruburi 8x80mm pentru fixarea profilurilor metalice</w:t>
            </w:r>
          </w:p>
        </w:tc>
        <w:tc>
          <w:tcPr>
            <w:tcW w:w="993" w:type="dxa"/>
            <w:gridSpan w:val="2"/>
            <w:tcBorders>
              <w:top w:val="nil"/>
              <w:bottom w:val="single" w:sz="2" w:space="0" w:color="auto"/>
            </w:tcBorders>
          </w:tcPr>
          <w:p w14:paraId="490CC71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0A3DA3A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11,4253</w:t>
            </w:r>
          </w:p>
        </w:tc>
      </w:tr>
      <w:tr w:rsidR="0020403E" w:rsidRPr="0020403E" w14:paraId="365A89C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FADC7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6E90CA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2874115833871</w:t>
            </w:r>
          </w:p>
        </w:tc>
        <w:tc>
          <w:tcPr>
            <w:tcW w:w="6521" w:type="dxa"/>
            <w:gridSpan w:val="5"/>
            <w:tcBorders>
              <w:top w:val="nil"/>
              <w:bottom w:val="single" w:sz="2" w:space="0" w:color="auto"/>
            </w:tcBorders>
          </w:tcPr>
          <w:p w14:paraId="35978F2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Suruburi cu autofiletare 3,5x25 mm</w:t>
            </w:r>
          </w:p>
        </w:tc>
        <w:tc>
          <w:tcPr>
            <w:tcW w:w="993" w:type="dxa"/>
            <w:gridSpan w:val="2"/>
            <w:tcBorders>
              <w:top w:val="nil"/>
              <w:bottom w:val="single" w:sz="2" w:space="0" w:color="auto"/>
            </w:tcBorders>
          </w:tcPr>
          <w:p w14:paraId="125BAA4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619F465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112,1068</w:t>
            </w:r>
          </w:p>
        </w:tc>
      </w:tr>
      <w:tr w:rsidR="0020403E" w:rsidRPr="0020403E" w14:paraId="1200108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64F2D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DC4B72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1EB37B4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668E504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7CA99D2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0,0317</w:t>
            </w:r>
          </w:p>
        </w:tc>
      </w:tr>
      <w:tr w:rsidR="0020403E" w:rsidRPr="0020403E" w14:paraId="5B43AA8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87000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11814F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2952270007609</w:t>
            </w:r>
          </w:p>
        </w:tc>
        <w:tc>
          <w:tcPr>
            <w:tcW w:w="6521" w:type="dxa"/>
            <w:gridSpan w:val="5"/>
            <w:tcBorders>
              <w:top w:val="nil"/>
              <w:bottom w:val="single" w:sz="2" w:space="0" w:color="auto"/>
            </w:tcBorders>
          </w:tcPr>
          <w:p w14:paraId="13E8D8B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Masina de gaurit electrica</w:t>
            </w:r>
          </w:p>
        </w:tc>
        <w:tc>
          <w:tcPr>
            <w:tcW w:w="993" w:type="dxa"/>
            <w:gridSpan w:val="2"/>
            <w:tcBorders>
              <w:top w:val="nil"/>
              <w:bottom w:val="single" w:sz="2" w:space="0" w:color="auto"/>
            </w:tcBorders>
          </w:tcPr>
          <w:p w14:paraId="66CFAD6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483CB04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0,3273</w:t>
            </w:r>
          </w:p>
        </w:tc>
      </w:tr>
      <w:tr w:rsidR="0020403E" w:rsidRPr="0020403E" w14:paraId="4C61A475" w14:textId="77777777" w:rsidTr="002A2B6D">
        <w:trPr>
          <w:trHeight w:val="340"/>
        </w:trPr>
        <w:tc>
          <w:tcPr>
            <w:tcW w:w="709" w:type="dxa"/>
            <w:tcBorders>
              <w:top w:val="nil"/>
              <w:left w:val="single" w:sz="6" w:space="0" w:color="auto"/>
              <w:bottom w:val="nil"/>
              <w:right w:val="nil"/>
            </w:tcBorders>
          </w:tcPr>
          <w:p w14:paraId="4DF2A862"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132842D"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A05A49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0588F507"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22CC6C9"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AD30488" w14:textId="77777777" w:rsidR="0020403E" w:rsidRPr="0020403E" w:rsidRDefault="0020403E" w:rsidP="0020403E">
            <w:pPr>
              <w:autoSpaceDE w:val="0"/>
              <w:autoSpaceDN w:val="0"/>
              <w:rPr>
                <w:i/>
                <w:iCs/>
                <w:noProof w:val="0"/>
                <w:lang w:val="en-US" w:eastAsia="ru-RU"/>
              </w:rPr>
            </w:pPr>
          </w:p>
        </w:tc>
      </w:tr>
      <w:tr w:rsidR="0020403E" w:rsidRPr="0020403E" w14:paraId="40BC7963"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8EEE82E"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18</w:t>
            </w:r>
          </w:p>
        </w:tc>
        <w:tc>
          <w:tcPr>
            <w:tcW w:w="1277" w:type="dxa"/>
            <w:gridSpan w:val="3"/>
            <w:tcBorders>
              <w:top w:val="single" w:sz="4" w:space="0" w:color="auto"/>
              <w:bottom w:val="single" w:sz="4" w:space="0" w:color="auto"/>
            </w:tcBorders>
            <w:vAlign w:val="center"/>
          </w:tcPr>
          <w:p w14:paraId="604E181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CN53A</w:t>
            </w:r>
          </w:p>
        </w:tc>
        <w:tc>
          <w:tcPr>
            <w:tcW w:w="6520" w:type="dxa"/>
            <w:gridSpan w:val="5"/>
            <w:tcBorders>
              <w:top w:val="single" w:sz="4" w:space="0" w:color="auto"/>
              <w:bottom w:val="single" w:sz="4" w:space="0" w:color="auto"/>
            </w:tcBorders>
          </w:tcPr>
          <w:p w14:paraId="2EFEC2A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Grunduirea suprafetelor interioare a peretilor si tavanelor (Грунтовка внутренних поверхностей стен и потолков)</w:t>
            </w:r>
            <w:r w:rsidRPr="0020403E">
              <w:rPr>
                <w:rFonts w:ascii="Times New Roman CYR" w:hAnsi="Times New Roman CYR" w:cs="Times New Roman CYR"/>
                <w:b/>
                <w:bCs/>
                <w:noProof w:val="0"/>
                <w:sz w:val="16"/>
                <w:szCs w:val="16"/>
                <w:lang w:val="en-US" w:eastAsia="ru-RU"/>
              </w:rPr>
              <w:t xml:space="preserve"> </w:t>
            </w:r>
          </w:p>
          <w:p w14:paraId="7E7D94FE"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2C9D3C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03CF3F4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6,890</w:t>
            </w:r>
          </w:p>
        </w:tc>
      </w:tr>
      <w:tr w:rsidR="0020403E" w:rsidRPr="0020403E" w14:paraId="0985A66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89B3F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2C8EA6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00D4968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769FAC9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6ACAD6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0,2067</w:t>
            </w:r>
          </w:p>
        </w:tc>
      </w:tr>
      <w:tr w:rsidR="0020403E" w:rsidRPr="0020403E" w14:paraId="44EF112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4EAB8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016D3D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2416586105303</w:t>
            </w:r>
          </w:p>
        </w:tc>
        <w:tc>
          <w:tcPr>
            <w:tcW w:w="6521" w:type="dxa"/>
            <w:gridSpan w:val="5"/>
            <w:tcBorders>
              <w:top w:val="nil"/>
              <w:bottom w:val="single" w:sz="2" w:space="0" w:color="auto"/>
            </w:tcBorders>
          </w:tcPr>
          <w:p w14:paraId="16C91C9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Amorsa-grund</w:t>
            </w:r>
          </w:p>
        </w:tc>
        <w:tc>
          <w:tcPr>
            <w:tcW w:w="993" w:type="dxa"/>
            <w:gridSpan w:val="2"/>
            <w:tcBorders>
              <w:top w:val="nil"/>
              <w:bottom w:val="single" w:sz="2" w:space="0" w:color="auto"/>
            </w:tcBorders>
          </w:tcPr>
          <w:p w14:paraId="3C59DB7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5E462B1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1,0335</w:t>
            </w:r>
          </w:p>
        </w:tc>
      </w:tr>
      <w:tr w:rsidR="0020403E" w:rsidRPr="0020403E" w14:paraId="49735EA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71E72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6BE734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535A358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46C44CB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3C0E08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0,3445</w:t>
            </w:r>
          </w:p>
        </w:tc>
      </w:tr>
      <w:tr w:rsidR="0020403E" w:rsidRPr="0020403E" w14:paraId="1F85C22F" w14:textId="77777777" w:rsidTr="002A2B6D">
        <w:trPr>
          <w:trHeight w:val="340"/>
        </w:trPr>
        <w:tc>
          <w:tcPr>
            <w:tcW w:w="709" w:type="dxa"/>
            <w:tcBorders>
              <w:top w:val="nil"/>
              <w:left w:val="single" w:sz="6" w:space="0" w:color="auto"/>
              <w:bottom w:val="nil"/>
              <w:right w:val="nil"/>
            </w:tcBorders>
          </w:tcPr>
          <w:p w14:paraId="6A034059"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9C89710"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F57F68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2C99C8AD"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2B465B3"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7DAE3720" w14:textId="77777777" w:rsidR="0020403E" w:rsidRPr="0020403E" w:rsidRDefault="0020403E" w:rsidP="0020403E">
            <w:pPr>
              <w:autoSpaceDE w:val="0"/>
              <w:autoSpaceDN w:val="0"/>
              <w:rPr>
                <w:i/>
                <w:iCs/>
                <w:noProof w:val="0"/>
                <w:lang w:val="en-US" w:eastAsia="ru-RU"/>
              </w:rPr>
            </w:pPr>
          </w:p>
        </w:tc>
      </w:tr>
      <w:tr w:rsidR="0020403E" w:rsidRPr="0020403E" w14:paraId="638DC7B7"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9774CC7"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19</w:t>
            </w:r>
          </w:p>
        </w:tc>
        <w:tc>
          <w:tcPr>
            <w:tcW w:w="1277" w:type="dxa"/>
            <w:gridSpan w:val="3"/>
            <w:tcBorders>
              <w:top w:val="single" w:sz="4" w:space="0" w:color="auto"/>
              <w:bottom w:val="single" w:sz="4" w:space="0" w:color="auto"/>
            </w:tcBorders>
            <w:vAlign w:val="center"/>
          </w:tcPr>
          <w:p w14:paraId="20C967F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CF57A</w:t>
            </w:r>
          </w:p>
        </w:tc>
        <w:tc>
          <w:tcPr>
            <w:tcW w:w="6520" w:type="dxa"/>
            <w:gridSpan w:val="5"/>
            <w:tcBorders>
              <w:top w:val="single" w:sz="4" w:space="0" w:color="auto"/>
              <w:bottom w:val="single" w:sz="4" w:space="0" w:color="auto"/>
            </w:tcBorders>
          </w:tcPr>
          <w:p w14:paraId="69A6BB0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r w:rsidRPr="0020403E">
              <w:rPr>
                <w:rFonts w:ascii="Times New Roman CYR" w:hAnsi="Times New Roman CYR" w:cs="Times New Roman CYR"/>
                <w:b/>
                <w:bCs/>
                <w:noProof w:val="0"/>
                <w:sz w:val="16"/>
                <w:szCs w:val="16"/>
                <w:lang w:val="en-US" w:eastAsia="ru-RU"/>
              </w:rPr>
              <w:t xml:space="preserve"> </w:t>
            </w:r>
          </w:p>
          <w:p w14:paraId="3C63151A"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02D5A7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26F36C4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6,890</w:t>
            </w:r>
          </w:p>
        </w:tc>
      </w:tr>
      <w:tr w:rsidR="0020403E" w:rsidRPr="0020403E" w14:paraId="77E4E61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33B53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7BBAA8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7122050013401</w:t>
            </w:r>
          </w:p>
        </w:tc>
        <w:tc>
          <w:tcPr>
            <w:tcW w:w="6521" w:type="dxa"/>
            <w:gridSpan w:val="5"/>
            <w:tcBorders>
              <w:top w:val="nil"/>
              <w:bottom w:val="single" w:sz="2" w:space="0" w:color="auto"/>
            </w:tcBorders>
          </w:tcPr>
          <w:p w14:paraId="058951E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Zidar cat.4</w:t>
            </w:r>
          </w:p>
        </w:tc>
        <w:tc>
          <w:tcPr>
            <w:tcW w:w="993" w:type="dxa"/>
            <w:gridSpan w:val="2"/>
            <w:tcBorders>
              <w:top w:val="nil"/>
              <w:bottom w:val="single" w:sz="2" w:space="0" w:color="auto"/>
            </w:tcBorders>
          </w:tcPr>
          <w:p w14:paraId="0017335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518EA6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3,1005</w:t>
            </w:r>
          </w:p>
        </w:tc>
      </w:tr>
      <w:tr w:rsidR="0020403E" w:rsidRPr="0020403E" w14:paraId="5FFF746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5C70E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C63D5C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0D0D5CA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54A779C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7F8D49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0,689</w:t>
            </w:r>
          </w:p>
        </w:tc>
      </w:tr>
      <w:tr w:rsidR="0020403E" w:rsidRPr="0020403E" w14:paraId="673662B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214FF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705613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2653102100833</w:t>
            </w:r>
          </w:p>
        </w:tc>
        <w:tc>
          <w:tcPr>
            <w:tcW w:w="6521" w:type="dxa"/>
            <w:gridSpan w:val="5"/>
            <w:tcBorders>
              <w:top w:val="nil"/>
              <w:bottom w:val="single" w:sz="2" w:space="0" w:color="auto"/>
            </w:tcBorders>
          </w:tcPr>
          <w:p w14:paraId="146F547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Chit pe baza de ipsos "Eurofin"</w:t>
            </w:r>
          </w:p>
        </w:tc>
        <w:tc>
          <w:tcPr>
            <w:tcW w:w="993" w:type="dxa"/>
            <w:gridSpan w:val="2"/>
            <w:tcBorders>
              <w:top w:val="nil"/>
              <w:bottom w:val="single" w:sz="2" w:space="0" w:color="auto"/>
            </w:tcBorders>
          </w:tcPr>
          <w:p w14:paraId="0E076E9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4E2B1E4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7,2683</w:t>
            </w:r>
          </w:p>
        </w:tc>
      </w:tr>
      <w:tr w:rsidR="0020403E" w:rsidRPr="0020403E" w14:paraId="141270F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74D74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97464E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214F2FF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75F0900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28D1CF8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0,0069</w:t>
            </w:r>
          </w:p>
        </w:tc>
      </w:tr>
      <w:tr w:rsidR="0020403E" w:rsidRPr="0020403E" w14:paraId="580DF25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856DA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3CD88E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2F09AD7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21511DE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3FF5E98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0,0069</w:t>
            </w:r>
          </w:p>
        </w:tc>
      </w:tr>
      <w:tr w:rsidR="0020403E" w:rsidRPr="0020403E" w14:paraId="50AEEC49" w14:textId="77777777" w:rsidTr="002A2B6D">
        <w:trPr>
          <w:trHeight w:val="340"/>
        </w:trPr>
        <w:tc>
          <w:tcPr>
            <w:tcW w:w="709" w:type="dxa"/>
            <w:tcBorders>
              <w:top w:val="nil"/>
              <w:left w:val="single" w:sz="6" w:space="0" w:color="auto"/>
              <w:bottom w:val="nil"/>
              <w:right w:val="nil"/>
            </w:tcBorders>
          </w:tcPr>
          <w:p w14:paraId="2A16897C"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DA53563"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5FDDA8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6B626EA"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4FFDB17"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684D367" w14:textId="77777777" w:rsidR="0020403E" w:rsidRPr="0020403E" w:rsidRDefault="0020403E" w:rsidP="0020403E">
            <w:pPr>
              <w:autoSpaceDE w:val="0"/>
              <w:autoSpaceDN w:val="0"/>
              <w:rPr>
                <w:i/>
                <w:iCs/>
                <w:noProof w:val="0"/>
                <w:lang w:val="en-US" w:eastAsia="ru-RU"/>
              </w:rPr>
            </w:pPr>
          </w:p>
        </w:tc>
      </w:tr>
      <w:tr w:rsidR="0020403E" w:rsidRPr="0020403E" w14:paraId="1D2F73E6"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1AB8C80"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20</w:t>
            </w:r>
          </w:p>
        </w:tc>
        <w:tc>
          <w:tcPr>
            <w:tcW w:w="1277" w:type="dxa"/>
            <w:gridSpan w:val="3"/>
            <w:tcBorders>
              <w:top w:val="single" w:sz="4" w:space="0" w:color="auto"/>
              <w:bottom w:val="single" w:sz="4" w:space="0" w:color="auto"/>
            </w:tcBorders>
            <w:vAlign w:val="center"/>
          </w:tcPr>
          <w:p w14:paraId="0D39FE7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CN53A</w:t>
            </w:r>
          </w:p>
        </w:tc>
        <w:tc>
          <w:tcPr>
            <w:tcW w:w="6520" w:type="dxa"/>
            <w:gridSpan w:val="5"/>
            <w:tcBorders>
              <w:top w:val="single" w:sz="4" w:space="0" w:color="auto"/>
              <w:bottom w:val="single" w:sz="4" w:space="0" w:color="auto"/>
            </w:tcBorders>
          </w:tcPr>
          <w:p w14:paraId="04E4E22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Grunduirea suprafetelor interioare a peretilor si tavanelor (Грунтовка внутренних поверхностей стен и потолков)</w:t>
            </w:r>
            <w:r w:rsidRPr="0020403E">
              <w:rPr>
                <w:rFonts w:ascii="Times New Roman CYR" w:hAnsi="Times New Roman CYR" w:cs="Times New Roman CYR"/>
                <w:b/>
                <w:bCs/>
                <w:noProof w:val="0"/>
                <w:sz w:val="16"/>
                <w:szCs w:val="16"/>
                <w:lang w:val="en-US" w:eastAsia="ru-RU"/>
              </w:rPr>
              <w:t xml:space="preserve"> </w:t>
            </w:r>
          </w:p>
          <w:p w14:paraId="5BC46C0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971001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1F1C568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6,890</w:t>
            </w:r>
          </w:p>
        </w:tc>
      </w:tr>
      <w:tr w:rsidR="0020403E" w:rsidRPr="0020403E" w14:paraId="1F12F4A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7DFAA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C057FB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3A010E9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55993D1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2C8DEA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0,2067</w:t>
            </w:r>
          </w:p>
        </w:tc>
      </w:tr>
      <w:tr w:rsidR="0020403E" w:rsidRPr="0020403E" w14:paraId="450370E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407CD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6030E1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2416586105303</w:t>
            </w:r>
          </w:p>
        </w:tc>
        <w:tc>
          <w:tcPr>
            <w:tcW w:w="6521" w:type="dxa"/>
            <w:gridSpan w:val="5"/>
            <w:tcBorders>
              <w:top w:val="nil"/>
              <w:bottom w:val="single" w:sz="2" w:space="0" w:color="auto"/>
            </w:tcBorders>
          </w:tcPr>
          <w:p w14:paraId="3E40601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Amorsa-grund</w:t>
            </w:r>
          </w:p>
        </w:tc>
        <w:tc>
          <w:tcPr>
            <w:tcW w:w="993" w:type="dxa"/>
            <w:gridSpan w:val="2"/>
            <w:tcBorders>
              <w:top w:val="nil"/>
              <w:bottom w:val="single" w:sz="2" w:space="0" w:color="auto"/>
            </w:tcBorders>
          </w:tcPr>
          <w:p w14:paraId="46B36D7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C7AFB3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1,0335</w:t>
            </w:r>
          </w:p>
        </w:tc>
      </w:tr>
      <w:tr w:rsidR="0020403E" w:rsidRPr="0020403E" w14:paraId="617799C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0F093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BE043E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759A3AC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38CEBFA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6E9B938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0,3445</w:t>
            </w:r>
          </w:p>
        </w:tc>
      </w:tr>
      <w:tr w:rsidR="0020403E" w:rsidRPr="0020403E" w14:paraId="4E901992" w14:textId="77777777" w:rsidTr="002A2B6D">
        <w:trPr>
          <w:trHeight w:val="340"/>
        </w:trPr>
        <w:tc>
          <w:tcPr>
            <w:tcW w:w="709" w:type="dxa"/>
            <w:tcBorders>
              <w:top w:val="nil"/>
              <w:left w:val="single" w:sz="6" w:space="0" w:color="auto"/>
              <w:bottom w:val="nil"/>
              <w:right w:val="nil"/>
            </w:tcBorders>
          </w:tcPr>
          <w:p w14:paraId="44534B53"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A7D756F"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A0F0BB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E40ACD7"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23393A3"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1FB3C4C2" w14:textId="77777777" w:rsidR="0020403E" w:rsidRPr="0020403E" w:rsidRDefault="0020403E" w:rsidP="0020403E">
            <w:pPr>
              <w:autoSpaceDE w:val="0"/>
              <w:autoSpaceDN w:val="0"/>
              <w:rPr>
                <w:i/>
                <w:iCs/>
                <w:noProof w:val="0"/>
                <w:lang w:val="en-US" w:eastAsia="ru-RU"/>
              </w:rPr>
            </w:pPr>
          </w:p>
        </w:tc>
      </w:tr>
      <w:tr w:rsidR="0020403E" w:rsidRPr="0020403E" w14:paraId="03B907FA"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931E0BE"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21</w:t>
            </w:r>
          </w:p>
        </w:tc>
        <w:tc>
          <w:tcPr>
            <w:tcW w:w="1277" w:type="dxa"/>
            <w:gridSpan w:val="3"/>
            <w:tcBorders>
              <w:top w:val="single" w:sz="4" w:space="0" w:color="auto"/>
              <w:bottom w:val="single" w:sz="4" w:space="0" w:color="auto"/>
            </w:tcBorders>
            <w:vAlign w:val="center"/>
          </w:tcPr>
          <w:p w14:paraId="59877F5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CJ04B</w:t>
            </w:r>
          </w:p>
        </w:tc>
        <w:tc>
          <w:tcPr>
            <w:tcW w:w="6520" w:type="dxa"/>
            <w:gridSpan w:val="5"/>
            <w:tcBorders>
              <w:top w:val="single" w:sz="4" w:space="0" w:color="auto"/>
              <w:bottom w:val="single" w:sz="4" w:space="0" w:color="auto"/>
            </w:tcBorders>
          </w:tcPr>
          <w:p w14:paraId="3E2BF2E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Profiluri turnate, uzinate, aplicate la interior cu latimea desfasurata pina la 20 cm inclusiv, la imbinari pereti, tavane (Профили литые, заводского изготовления, на стыках стен и потолков внутри помещений с развернутой шириной до 20 см включительно)</w:t>
            </w:r>
            <w:r w:rsidRPr="0020403E">
              <w:rPr>
                <w:rFonts w:ascii="Times New Roman CYR" w:hAnsi="Times New Roman CYR" w:cs="Times New Roman CYR"/>
                <w:b/>
                <w:bCs/>
                <w:noProof w:val="0"/>
                <w:sz w:val="16"/>
                <w:szCs w:val="16"/>
                <w:lang w:val="en-US" w:eastAsia="ru-RU"/>
              </w:rPr>
              <w:t xml:space="preserve"> </w:t>
            </w:r>
          </w:p>
          <w:p w14:paraId="3713909E"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49FD66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w:t>
            </w:r>
          </w:p>
        </w:tc>
        <w:tc>
          <w:tcPr>
            <w:tcW w:w="1134" w:type="dxa"/>
            <w:gridSpan w:val="2"/>
            <w:tcBorders>
              <w:top w:val="single" w:sz="4" w:space="0" w:color="auto"/>
              <w:bottom w:val="single" w:sz="4" w:space="0" w:color="auto"/>
            </w:tcBorders>
            <w:vAlign w:val="center"/>
          </w:tcPr>
          <w:p w14:paraId="02F1724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6,890</w:t>
            </w:r>
          </w:p>
        </w:tc>
      </w:tr>
      <w:tr w:rsidR="0020403E" w:rsidRPr="0020403E" w14:paraId="0381978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73A59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BA3686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7133010012100</w:t>
            </w:r>
          </w:p>
        </w:tc>
        <w:tc>
          <w:tcPr>
            <w:tcW w:w="6521" w:type="dxa"/>
            <w:gridSpan w:val="5"/>
            <w:tcBorders>
              <w:top w:val="nil"/>
              <w:bottom w:val="single" w:sz="2" w:space="0" w:color="auto"/>
            </w:tcBorders>
          </w:tcPr>
          <w:p w14:paraId="36EA40D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Ipsosar</w:t>
            </w:r>
          </w:p>
        </w:tc>
        <w:tc>
          <w:tcPr>
            <w:tcW w:w="993" w:type="dxa"/>
            <w:gridSpan w:val="2"/>
            <w:tcBorders>
              <w:top w:val="nil"/>
              <w:bottom w:val="single" w:sz="2" w:space="0" w:color="auto"/>
            </w:tcBorders>
          </w:tcPr>
          <w:p w14:paraId="53C7569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152E0A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2,756</w:t>
            </w:r>
          </w:p>
        </w:tc>
      </w:tr>
      <w:tr w:rsidR="0020403E" w:rsidRPr="0020403E" w14:paraId="5481684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9DD6C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B44680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1A56C98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0E7F023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98593B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0,3445</w:t>
            </w:r>
          </w:p>
        </w:tc>
      </w:tr>
      <w:tr w:rsidR="0020403E" w:rsidRPr="0020403E" w14:paraId="6C0D56B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89D1C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942317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2653102100830</w:t>
            </w:r>
          </w:p>
        </w:tc>
        <w:tc>
          <w:tcPr>
            <w:tcW w:w="6521" w:type="dxa"/>
            <w:gridSpan w:val="5"/>
            <w:tcBorders>
              <w:top w:val="nil"/>
              <w:bottom w:val="single" w:sz="2" w:space="0" w:color="auto"/>
            </w:tcBorders>
          </w:tcPr>
          <w:p w14:paraId="5B70581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Ipsos pentru constructii tip A</w:t>
            </w:r>
          </w:p>
        </w:tc>
        <w:tc>
          <w:tcPr>
            <w:tcW w:w="993" w:type="dxa"/>
            <w:gridSpan w:val="2"/>
            <w:tcBorders>
              <w:top w:val="nil"/>
              <w:bottom w:val="single" w:sz="2" w:space="0" w:color="auto"/>
            </w:tcBorders>
          </w:tcPr>
          <w:p w14:paraId="7FF0CE4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5426B57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10,335</w:t>
            </w:r>
          </w:p>
        </w:tc>
      </w:tr>
      <w:tr w:rsidR="0020403E" w:rsidRPr="0020403E" w14:paraId="40F0F56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C3E62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461007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2812106305900</w:t>
            </w:r>
          </w:p>
        </w:tc>
        <w:tc>
          <w:tcPr>
            <w:tcW w:w="6521" w:type="dxa"/>
            <w:gridSpan w:val="5"/>
            <w:tcBorders>
              <w:top w:val="nil"/>
              <w:bottom w:val="single" w:sz="2" w:space="0" w:color="auto"/>
            </w:tcBorders>
          </w:tcPr>
          <w:p w14:paraId="085BCC1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Profiluri uzinate</w:t>
            </w:r>
          </w:p>
        </w:tc>
        <w:tc>
          <w:tcPr>
            <w:tcW w:w="993" w:type="dxa"/>
            <w:gridSpan w:val="2"/>
            <w:tcBorders>
              <w:top w:val="nil"/>
              <w:bottom w:val="single" w:sz="2" w:space="0" w:color="auto"/>
            </w:tcBorders>
          </w:tcPr>
          <w:p w14:paraId="44B0852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42F15FB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7,3723</w:t>
            </w:r>
          </w:p>
        </w:tc>
      </w:tr>
      <w:tr w:rsidR="0020403E" w:rsidRPr="0020403E" w14:paraId="2EF4568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040E3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1A1657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57BE3CD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3831611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5965BC4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0,0103</w:t>
            </w:r>
          </w:p>
        </w:tc>
      </w:tr>
      <w:tr w:rsidR="0020403E" w:rsidRPr="0020403E" w14:paraId="0583BC0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A8E42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0461F0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7D20846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6383C30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50DE919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0,0138</w:t>
            </w:r>
          </w:p>
        </w:tc>
      </w:tr>
      <w:tr w:rsidR="0020403E" w:rsidRPr="0020403E" w14:paraId="1A09B283" w14:textId="77777777" w:rsidTr="002A2B6D">
        <w:trPr>
          <w:trHeight w:val="340"/>
        </w:trPr>
        <w:tc>
          <w:tcPr>
            <w:tcW w:w="709" w:type="dxa"/>
            <w:tcBorders>
              <w:top w:val="nil"/>
              <w:left w:val="single" w:sz="6" w:space="0" w:color="auto"/>
              <w:bottom w:val="nil"/>
              <w:right w:val="nil"/>
            </w:tcBorders>
          </w:tcPr>
          <w:p w14:paraId="29D1032E"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273BCBF"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D1CDEB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179867C6"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CD1DC3D"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9FAEAAD" w14:textId="77777777" w:rsidR="0020403E" w:rsidRPr="0020403E" w:rsidRDefault="0020403E" w:rsidP="0020403E">
            <w:pPr>
              <w:autoSpaceDE w:val="0"/>
              <w:autoSpaceDN w:val="0"/>
              <w:rPr>
                <w:i/>
                <w:iCs/>
                <w:noProof w:val="0"/>
                <w:lang w:val="en-US" w:eastAsia="ru-RU"/>
              </w:rPr>
            </w:pPr>
          </w:p>
        </w:tc>
      </w:tr>
      <w:tr w:rsidR="0020403E" w:rsidRPr="0020403E" w14:paraId="30F14EAD"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111FFE5"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22</w:t>
            </w:r>
          </w:p>
        </w:tc>
        <w:tc>
          <w:tcPr>
            <w:tcW w:w="1277" w:type="dxa"/>
            <w:gridSpan w:val="3"/>
            <w:tcBorders>
              <w:top w:val="single" w:sz="4" w:space="0" w:color="auto"/>
              <w:bottom w:val="single" w:sz="4" w:space="0" w:color="auto"/>
            </w:tcBorders>
            <w:vAlign w:val="center"/>
          </w:tcPr>
          <w:p w14:paraId="2A929F6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CN06A</w:t>
            </w:r>
          </w:p>
        </w:tc>
        <w:tc>
          <w:tcPr>
            <w:tcW w:w="6520" w:type="dxa"/>
            <w:gridSpan w:val="5"/>
            <w:tcBorders>
              <w:top w:val="single" w:sz="4" w:space="0" w:color="auto"/>
              <w:bottom w:val="single" w:sz="4" w:space="0" w:color="auto"/>
            </w:tcBorders>
          </w:tcPr>
          <w:p w14:paraId="55FAEB05"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r w:rsidRPr="0020403E">
              <w:rPr>
                <w:rFonts w:ascii="Times New Roman CYR" w:hAnsi="Times New Roman CYR" w:cs="Times New Roman CYR"/>
                <w:b/>
                <w:bCs/>
                <w:noProof w:val="0"/>
                <w:sz w:val="16"/>
                <w:szCs w:val="16"/>
                <w:lang w:val="en-US" w:eastAsia="ru-RU"/>
              </w:rPr>
              <w:t xml:space="preserve"> </w:t>
            </w:r>
          </w:p>
          <w:p w14:paraId="1616FCAB"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AE7DFD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7C8261D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6,890</w:t>
            </w:r>
          </w:p>
        </w:tc>
      </w:tr>
      <w:tr w:rsidR="0020403E" w:rsidRPr="0020403E" w14:paraId="691596E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64123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E1AEFB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6A6B1A5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29DF6EB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BA7A29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3,7895</w:t>
            </w:r>
          </w:p>
        </w:tc>
      </w:tr>
      <w:tr w:rsidR="0020403E" w:rsidRPr="0020403E" w14:paraId="6ED9597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4C101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D11FDD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2430116103800</w:t>
            </w:r>
          </w:p>
        </w:tc>
        <w:tc>
          <w:tcPr>
            <w:tcW w:w="6521" w:type="dxa"/>
            <w:gridSpan w:val="5"/>
            <w:tcBorders>
              <w:top w:val="nil"/>
              <w:bottom w:val="single" w:sz="2" w:space="0" w:color="auto"/>
            </w:tcBorders>
          </w:tcPr>
          <w:p w14:paraId="0644505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Vopsea  pe baza de copolimeri  vinilici </w:t>
            </w:r>
          </w:p>
        </w:tc>
        <w:tc>
          <w:tcPr>
            <w:tcW w:w="993" w:type="dxa"/>
            <w:gridSpan w:val="2"/>
            <w:tcBorders>
              <w:top w:val="nil"/>
              <w:bottom w:val="single" w:sz="2" w:space="0" w:color="auto"/>
            </w:tcBorders>
          </w:tcPr>
          <w:p w14:paraId="05CBD42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7796CA3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2,756</w:t>
            </w:r>
          </w:p>
        </w:tc>
      </w:tr>
      <w:tr w:rsidR="0020403E" w:rsidRPr="0020403E" w14:paraId="3158BE6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4A9CE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072F07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2653102100830</w:t>
            </w:r>
          </w:p>
        </w:tc>
        <w:tc>
          <w:tcPr>
            <w:tcW w:w="6521" w:type="dxa"/>
            <w:gridSpan w:val="5"/>
            <w:tcBorders>
              <w:top w:val="nil"/>
              <w:bottom w:val="single" w:sz="2" w:space="0" w:color="auto"/>
            </w:tcBorders>
          </w:tcPr>
          <w:p w14:paraId="547FB9D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Ipsos pentru constructii tip A</w:t>
            </w:r>
          </w:p>
        </w:tc>
        <w:tc>
          <w:tcPr>
            <w:tcW w:w="993" w:type="dxa"/>
            <w:gridSpan w:val="2"/>
            <w:tcBorders>
              <w:top w:val="nil"/>
              <w:bottom w:val="single" w:sz="2" w:space="0" w:color="auto"/>
            </w:tcBorders>
          </w:tcPr>
          <w:p w14:paraId="4308E77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47A573D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0,4134</w:t>
            </w:r>
          </w:p>
        </w:tc>
      </w:tr>
      <w:tr w:rsidR="0020403E" w:rsidRPr="0020403E" w14:paraId="00ED516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8CD54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9DEBB3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26811260014721</w:t>
            </w:r>
          </w:p>
        </w:tc>
        <w:tc>
          <w:tcPr>
            <w:tcW w:w="6521" w:type="dxa"/>
            <w:gridSpan w:val="5"/>
            <w:tcBorders>
              <w:top w:val="nil"/>
              <w:bottom w:val="single" w:sz="2" w:space="0" w:color="auto"/>
            </w:tcBorders>
          </w:tcPr>
          <w:p w14:paraId="10C01BB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 23x30 gr 6</w:t>
            </w:r>
          </w:p>
        </w:tc>
        <w:tc>
          <w:tcPr>
            <w:tcW w:w="993" w:type="dxa"/>
            <w:gridSpan w:val="2"/>
            <w:tcBorders>
              <w:top w:val="nil"/>
              <w:bottom w:val="single" w:sz="2" w:space="0" w:color="auto"/>
            </w:tcBorders>
          </w:tcPr>
          <w:p w14:paraId="34F34DC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4FBF4D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3,445</w:t>
            </w:r>
          </w:p>
        </w:tc>
      </w:tr>
      <w:tr w:rsidR="0020403E" w:rsidRPr="0020403E" w14:paraId="61BF8A5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596A6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0531CC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1711317306661</w:t>
            </w:r>
          </w:p>
        </w:tc>
        <w:tc>
          <w:tcPr>
            <w:tcW w:w="6521" w:type="dxa"/>
            <w:gridSpan w:val="5"/>
            <w:tcBorders>
              <w:top w:val="nil"/>
              <w:bottom w:val="single" w:sz="2" w:space="0" w:color="auto"/>
            </w:tcBorders>
          </w:tcPr>
          <w:p w14:paraId="2F82CD5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Bumbac de sters</w:t>
            </w:r>
          </w:p>
        </w:tc>
        <w:tc>
          <w:tcPr>
            <w:tcW w:w="993" w:type="dxa"/>
            <w:gridSpan w:val="2"/>
            <w:tcBorders>
              <w:top w:val="nil"/>
              <w:bottom w:val="single" w:sz="2" w:space="0" w:color="auto"/>
            </w:tcBorders>
          </w:tcPr>
          <w:p w14:paraId="480CBE7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BF499D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0,3445</w:t>
            </w:r>
          </w:p>
        </w:tc>
      </w:tr>
      <w:tr w:rsidR="0020403E" w:rsidRPr="0020403E" w14:paraId="5018748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2B7B1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B1DAD0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3C8465B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3E3F453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1C504FF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0,0138</w:t>
            </w:r>
          </w:p>
        </w:tc>
      </w:tr>
      <w:tr w:rsidR="0020403E" w:rsidRPr="0020403E" w14:paraId="0943168D" w14:textId="77777777" w:rsidTr="002A2B6D">
        <w:trPr>
          <w:trHeight w:val="340"/>
        </w:trPr>
        <w:tc>
          <w:tcPr>
            <w:tcW w:w="709" w:type="dxa"/>
            <w:tcBorders>
              <w:top w:val="nil"/>
              <w:left w:val="single" w:sz="6" w:space="0" w:color="auto"/>
              <w:bottom w:val="nil"/>
              <w:right w:val="nil"/>
            </w:tcBorders>
          </w:tcPr>
          <w:p w14:paraId="553BF314"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7E92665"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672F29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42D2700A"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E2104E7"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73C5E084" w14:textId="77777777" w:rsidR="0020403E" w:rsidRPr="0020403E" w:rsidRDefault="0020403E" w:rsidP="0020403E">
            <w:pPr>
              <w:autoSpaceDE w:val="0"/>
              <w:autoSpaceDN w:val="0"/>
              <w:rPr>
                <w:i/>
                <w:iCs/>
                <w:noProof w:val="0"/>
                <w:lang w:val="en-US" w:eastAsia="ru-RU"/>
              </w:rPr>
            </w:pPr>
          </w:p>
        </w:tc>
      </w:tr>
      <w:tr w:rsidR="0020403E" w:rsidRPr="0020403E" w14:paraId="54447626"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DC4D698"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23</w:t>
            </w:r>
          </w:p>
        </w:tc>
        <w:tc>
          <w:tcPr>
            <w:tcW w:w="1277" w:type="dxa"/>
            <w:gridSpan w:val="3"/>
            <w:tcBorders>
              <w:top w:val="single" w:sz="4" w:space="0" w:color="auto"/>
              <w:bottom w:val="single" w:sz="4" w:space="0" w:color="auto"/>
            </w:tcBorders>
            <w:vAlign w:val="center"/>
          </w:tcPr>
          <w:p w14:paraId="336967F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CB16A</w:t>
            </w:r>
          </w:p>
        </w:tc>
        <w:tc>
          <w:tcPr>
            <w:tcW w:w="6520" w:type="dxa"/>
            <w:gridSpan w:val="5"/>
            <w:tcBorders>
              <w:top w:val="single" w:sz="4" w:space="0" w:color="auto"/>
              <w:bottom w:val="single" w:sz="4" w:space="0" w:color="auto"/>
            </w:tcBorders>
          </w:tcPr>
          <w:p w14:paraId="6DC6A4E1"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Schela  pentru lucrari de finisaje interioare in incaperi pina la 5 m inaltime (Леса для внутренних отделочных работ в помещениях высотой до 5 м)</w:t>
            </w:r>
            <w:r w:rsidRPr="0020403E">
              <w:rPr>
                <w:rFonts w:ascii="Times New Roman CYR" w:hAnsi="Times New Roman CYR" w:cs="Times New Roman CYR"/>
                <w:b/>
                <w:bCs/>
                <w:noProof w:val="0"/>
                <w:sz w:val="16"/>
                <w:szCs w:val="16"/>
                <w:lang w:val="en-US" w:eastAsia="ru-RU"/>
              </w:rPr>
              <w:t xml:space="preserve"> </w:t>
            </w:r>
          </w:p>
          <w:p w14:paraId="78B03B61"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BE2EAF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6B5C701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6,890</w:t>
            </w:r>
          </w:p>
        </w:tc>
      </w:tr>
      <w:tr w:rsidR="0020403E" w:rsidRPr="0020403E" w14:paraId="3082648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75635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F713B7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6603919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31F5E2D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410D264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1,0335</w:t>
            </w:r>
          </w:p>
        </w:tc>
      </w:tr>
      <w:tr w:rsidR="0020403E" w:rsidRPr="0020403E" w14:paraId="48133E5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56AC9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927DCC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7124010010700</w:t>
            </w:r>
          </w:p>
        </w:tc>
        <w:tc>
          <w:tcPr>
            <w:tcW w:w="6521" w:type="dxa"/>
            <w:gridSpan w:val="5"/>
            <w:tcBorders>
              <w:top w:val="nil"/>
              <w:bottom w:val="single" w:sz="2" w:space="0" w:color="auto"/>
            </w:tcBorders>
          </w:tcPr>
          <w:p w14:paraId="494D491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Dulgher</w:t>
            </w:r>
          </w:p>
        </w:tc>
        <w:tc>
          <w:tcPr>
            <w:tcW w:w="993" w:type="dxa"/>
            <w:gridSpan w:val="2"/>
            <w:tcBorders>
              <w:top w:val="nil"/>
              <w:bottom w:val="single" w:sz="2" w:space="0" w:color="auto"/>
            </w:tcBorders>
          </w:tcPr>
          <w:p w14:paraId="34F98A7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441B6E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4,823</w:t>
            </w:r>
          </w:p>
        </w:tc>
      </w:tr>
      <w:tr w:rsidR="0020403E" w:rsidRPr="0020403E" w14:paraId="797C23B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4BA22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1990A2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2010102900900</w:t>
            </w:r>
          </w:p>
        </w:tc>
        <w:tc>
          <w:tcPr>
            <w:tcW w:w="6521" w:type="dxa"/>
            <w:gridSpan w:val="5"/>
            <w:tcBorders>
              <w:top w:val="nil"/>
              <w:bottom w:val="single" w:sz="2" w:space="0" w:color="auto"/>
            </w:tcBorders>
          </w:tcPr>
          <w:p w14:paraId="4728A09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Lemn rotund de rasinoase</w:t>
            </w:r>
          </w:p>
        </w:tc>
        <w:tc>
          <w:tcPr>
            <w:tcW w:w="993" w:type="dxa"/>
            <w:gridSpan w:val="2"/>
            <w:tcBorders>
              <w:top w:val="nil"/>
              <w:bottom w:val="single" w:sz="2" w:space="0" w:color="auto"/>
            </w:tcBorders>
          </w:tcPr>
          <w:p w14:paraId="7CA6845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1B2F1D1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0,0138</w:t>
            </w:r>
          </w:p>
        </w:tc>
      </w:tr>
      <w:tr w:rsidR="0020403E" w:rsidRPr="0020403E" w14:paraId="2B51CAB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73294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F0458B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2010102904340</w:t>
            </w:r>
          </w:p>
        </w:tc>
        <w:tc>
          <w:tcPr>
            <w:tcW w:w="6521" w:type="dxa"/>
            <w:gridSpan w:val="5"/>
            <w:tcBorders>
              <w:top w:val="nil"/>
              <w:bottom w:val="single" w:sz="2" w:space="0" w:color="auto"/>
            </w:tcBorders>
          </w:tcPr>
          <w:p w14:paraId="04CB89D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Dulapi de rasinoase</w:t>
            </w:r>
          </w:p>
        </w:tc>
        <w:tc>
          <w:tcPr>
            <w:tcW w:w="993" w:type="dxa"/>
            <w:gridSpan w:val="2"/>
            <w:tcBorders>
              <w:top w:val="nil"/>
              <w:bottom w:val="single" w:sz="2" w:space="0" w:color="auto"/>
            </w:tcBorders>
          </w:tcPr>
          <w:p w14:paraId="0F72F90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48C792A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0,0241</w:t>
            </w:r>
          </w:p>
        </w:tc>
      </w:tr>
      <w:tr w:rsidR="0020403E" w:rsidRPr="0020403E" w14:paraId="0BD49DA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DB85B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FA6454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2874125881241</w:t>
            </w:r>
          </w:p>
        </w:tc>
        <w:tc>
          <w:tcPr>
            <w:tcW w:w="6521" w:type="dxa"/>
            <w:gridSpan w:val="5"/>
            <w:tcBorders>
              <w:top w:val="nil"/>
              <w:bottom w:val="single" w:sz="2" w:space="0" w:color="auto"/>
            </w:tcBorders>
          </w:tcPr>
          <w:p w14:paraId="18BD8A3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Saibe uzuale M 10</w:t>
            </w:r>
          </w:p>
        </w:tc>
        <w:tc>
          <w:tcPr>
            <w:tcW w:w="993" w:type="dxa"/>
            <w:gridSpan w:val="2"/>
            <w:tcBorders>
              <w:top w:val="nil"/>
              <w:bottom w:val="single" w:sz="2" w:space="0" w:color="auto"/>
            </w:tcBorders>
          </w:tcPr>
          <w:p w14:paraId="3A6D3C3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BAD20E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2,067</w:t>
            </w:r>
          </w:p>
        </w:tc>
      </w:tr>
      <w:tr w:rsidR="0020403E" w:rsidRPr="0020403E" w14:paraId="2EC3980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B0F80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E2898C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2874115841033</w:t>
            </w:r>
          </w:p>
        </w:tc>
        <w:tc>
          <w:tcPr>
            <w:tcW w:w="6521" w:type="dxa"/>
            <w:gridSpan w:val="5"/>
            <w:tcBorders>
              <w:top w:val="nil"/>
              <w:bottom w:val="single" w:sz="2" w:space="0" w:color="auto"/>
            </w:tcBorders>
          </w:tcPr>
          <w:p w14:paraId="767B1CB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Piulite uzuale patrate M 10</w:t>
            </w:r>
          </w:p>
        </w:tc>
        <w:tc>
          <w:tcPr>
            <w:tcW w:w="993" w:type="dxa"/>
            <w:gridSpan w:val="2"/>
            <w:tcBorders>
              <w:top w:val="nil"/>
              <w:bottom w:val="single" w:sz="2" w:space="0" w:color="auto"/>
            </w:tcBorders>
          </w:tcPr>
          <w:p w14:paraId="6C0A228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5BDC555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2,067</w:t>
            </w:r>
          </w:p>
        </w:tc>
      </w:tr>
      <w:tr w:rsidR="0020403E" w:rsidRPr="0020403E" w14:paraId="20968B9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ACADD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B970F9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2874115825003</w:t>
            </w:r>
          </w:p>
        </w:tc>
        <w:tc>
          <w:tcPr>
            <w:tcW w:w="6521" w:type="dxa"/>
            <w:gridSpan w:val="5"/>
            <w:tcBorders>
              <w:top w:val="nil"/>
              <w:bottom w:val="single" w:sz="2" w:space="0" w:color="auto"/>
            </w:tcBorders>
          </w:tcPr>
          <w:p w14:paraId="0D3EDE7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Suruburi uzuale patrate M 10 x 140 mm</w:t>
            </w:r>
          </w:p>
        </w:tc>
        <w:tc>
          <w:tcPr>
            <w:tcW w:w="993" w:type="dxa"/>
            <w:gridSpan w:val="2"/>
            <w:tcBorders>
              <w:top w:val="nil"/>
              <w:bottom w:val="single" w:sz="2" w:space="0" w:color="auto"/>
            </w:tcBorders>
          </w:tcPr>
          <w:p w14:paraId="3FE857D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4F7D9A5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2,067</w:t>
            </w:r>
          </w:p>
        </w:tc>
      </w:tr>
      <w:tr w:rsidR="0020403E" w:rsidRPr="0020403E" w14:paraId="1648681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75079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6B1753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2875276311528</w:t>
            </w:r>
          </w:p>
        </w:tc>
        <w:tc>
          <w:tcPr>
            <w:tcW w:w="6521" w:type="dxa"/>
            <w:gridSpan w:val="5"/>
            <w:tcBorders>
              <w:top w:val="nil"/>
              <w:bottom w:val="single" w:sz="2" w:space="0" w:color="auto"/>
            </w:tcBorders>
          </w:tcPr>
          <w:p w14:paraId="60E98EE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Scoabe din otel pentru constructii</w:t>
            </w:r>
          </w:p>
        </w:tc>
        <w:tc>
          <w:tcPr>
            <w:tcW w:w="993" w:type="dxa"/>
            <w:gridSpan w:val="2"/>
            <w:tcBorders>
              <w:top w:val="nil"/>
              <w:bottom w:val="single" w:sz="2" w:space="0" w:color="auto"/>
            </w:tcBorders>
          </w:tcPr>
          <w:p w14:paraId="7B1BECE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795D95C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0,3445</w:t>
            </w:r>
          </w:p>
        </w:tc>
      </w:tr>
      <w:tr w:rsidR="0020403E" w:rsidRPr="0020403E" w14:paraId="6CCAD34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CDD7A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DD6FC5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2734113803207</w:t>
            </w:r>
          </w:p>
        </w:tc>
        <w:tc>
          <w:tcPr>
            <w:tcW w:w="6521" w:type="dxa"/>
            <w:gridSpan w:val="5"/>
            <w:tcBorders>
              <w:top w:val="nil"/>
              <w:bottom w:val="single" w:sz="2" w:space="0" w:color="auto"/>
            </w:tcBorders>
          </w:tcPr>
          <w:p w14:paraId="1B9B1AA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Sirma neagra moale d = 2 mm</w:t>
            </w:r>
          </w:p>
        </w:tc>
        <w:tc>
          <w:tcPr>
            <w:tcW w:w="993" w:type="dxa"/>
            <w:gridSpan w:val="2"/>
            <w:tcBorders>
              <w:top w:val="nil"/>
              <w:bottom w:val="single" w:sz="2" w:space="0" w:color="auto"/>
            </w:tcBorders>
          </w:tcPr>
          <w:p w14:paraId="28594C7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4D7FB2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0,689</w:t>
            </w:r>
          </w:p>
        </w:tc>
      </w:tr>
      <w:tr w:rsidR="0020403E" w:rsidRPr="0020403E" w14:paraId="2B4A1C8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18D31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F65FF8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2873145887000</w:t>
            </w:r>
          </w:p>
        </w:tc>
        <w:tc>
          <w:tcPr>
            <w:tcW w:w="6521" w:type="dxa"/>
            <w:gridSpan w:val="5"/>
            <w:tcBorders>
              <w:top w:val="nil"/>
              <w:bottom w:val="single" w:sz="2" w:space="0" w:color="auto"/>
            </w:tcBorders>
          </w:tcPr>
          <w:p w14:paraId="2708BB6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Cuie cu cap conic tip A pentru constructii</w:t>
            </w:r>
          </w:p>
        </w:tc>
        <w:tc>
          <w:tcPr>
            <w:tcW w:w="993" w:type="dxa"/>
            <w:gridSpan w:val="2"/>
            <w:tcBorders>
              <w:top w:val="nil"/>
              <w:bottom w:val="single" w:sz="2" w:space="0" w:color="auto"/>
            </w:tcBorders>
          </w:tcPr>
          <w:p w14:paraId="150A44B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45FA382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1,0335</w:t>
            </w:r>
          </w:p>
        </w:tc>
      </w:tr>
      <w:tr w:rsidR="0020403E" w:rsidRPr="0020403E" w14:paraId="145F93D3" w14:textId="77777777" w:rsidTr="002A2B6D">
        <w:trPr>
          <w:trHeight w:val="340"/>
        </w:trPr>
        <w:tc>
          <w:tcPr>
            <w:tcW w:w="709" w:type="dxa"/>
            <w:tcBorders>
              <w:top w:val="nil"/>
              <w:left w:val="single" w:sz="6" w:space="0" w:color="auto"/>
              <w:bottom w:val="nil"/>
              <w:right w:val="nil"/>
            </w:tcBorders>
          </w:tcPr>
          <w:p w14:paraId="5535E68C"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FDA71D6"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A4DE49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2946C055"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A4D4A0F"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21ED860" w14:textId="77777777" w:rsidR="0020403E" w:rsidRPr="0020403E" w:rsidRDefault="0020403E" w:rsidP="0020403E">
            <w:pPr>
              <w:autoSpaceDE w:val="0"/>
              <w:autoSpaceDN w:val="0"/>
              <w:rPr>
                <w:i/>
                <w:iCs/>
                <w:noProof w:val="0"/>
                <w:lang w:val="en-US" w:eastAsia="ru-RU"/>
              </w:rPr>
            </w:pPr>
          </w:p>
        </w:tc>
      </w:tr>
      <w:tr w:rsidR="0020403E" w:rsidRPr="0020403E" w14:paraId="2190138C"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31B6BAED"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4A2DF58E"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60323229" w14:textId="77777777" w:rsidR="0020403E" w:rsidRPr="0020403E" w:rsidRDefault="0020403E" w:rsidP="0020403E">
            <w:pPr>
              <w:autoSpaceDE w:val="0"/>
              <w:autoSpaceDN w:val="0"/>
              <w:rPr>
                <w:noProof w:val="0"/>
                <w:lang w:val="en-US" w:eastAsia="ru-RU"/>
              </w:rPr>
            </w:pPr>
          </w:p>
          <w:p w14:paraId="00BB261E" w14:textId="77777777" w:rsidR="0020403E" w:rsidRPr="0020403E" w:rsidRDefault="0020403E" w:rsidP="0020403E">
            <w:pPr>
              <w:autoSpaceDE w:val="0"/>
              <w:autoSpaceDN w:val="0"/>
              <w:rPr>
                <w:noProof w:val="0"/>
                <w:lang w:val="en-US" w:eastAsia="ru-RU"/>
              </w:rPr>
            </w:pPr>
          </w:p>
          <w:p w14:paraId="26B1EA7F"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127DDA50"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012CFBAE"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35BFFE6B" w14:textId="77777777" w:rsidR="0020403E" w:rsidRPr="0020403E" w:rsidRDefault="0020403E" w:rsidP="0020403E">
            <w:pPr>
              <w:autoSpaceDE w:val="0"/>
              <w:autoSpaceDN w:val="0"/>
              <w:rPr>
                <w:noProof w:val="0"/>
                <w:lang w:val="en-US" w:eastAsia="ru-RU"/>
              </w:rPr>
            </w:pPr>
          </w:p>
        </w:tc>
      </w:tr>
      <w:tr w:rsidR="0020403E" w:rsidRPr="0020403E" w14:paraId="5973F499"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2F4A9FD4"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5CE243CF"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6F503416"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72EB32AA"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44039B91" w14:textId="77777777" w:rsidR="0020403E" w:rsidRPr="0020403E" w:rsidRDefault="0020403E" w:rsidP="0020403E">
            <w:pPr>
              <w:autoSpaceDE w:val="0"/>
              <w:autoSpaceDN w:val="0"/>
              <w:rPr>
                <w:noProof w:val="0"/>
                <w:lang w:val="en-US" w:eastAsia="ru-RU"/>
              </w:rPr>
            </w:pPr>
          </w:p>
        </w:tc>
      </w:tr>
      <w:tr w:rsidR="0020403E" w:rsidRPr="0020403E" w14:paraId="339D95C7"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507B7323"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2AFCF296"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44F33B69"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423AF998"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Потолок</w:t>
            </w:r>
          </w:p>
        </w:tc>
        <w:tc>
          <w:tcPr>
            <w:tcW w:w="1370" w:type="dxa"/>
            <w:tcBorders>
              <w:top w:val="single" w:sz="4" w:space="0" w:color="auto"/>
              <w:left w:val="nil"/>
              <w:bottom w:val="single" w:sz="4" w:space="0" w:color="auto"/>
              <w:right w:val="nil"/>
            </w:tcBorders>
          </w:tcPr>
          <w:p w14:paraId="6B861CE0"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130EA35B" w14:textId="77777777" w:rsidR="0020403E" w:rsidRPr="0020403E" w:rsidRDefault="0020403E" w:rsidP="0020403E">
            <w:pPr>
              <w:autoSpaceDE w:val="0"/>
              <w:autoSpaceDN w:val="0"/>
              <w:rPr>
                <w:b/>
                <w:bCs/>
                <w:noProof w:val="0"/>
                <w:lang w:val="en-US" w:eastAsia="ru-RU"/>
              </w:rPr>
            </w:pPr>
          </w:p>
        </w:tc>
      </w:tr>
      <w:tr w:rsidR="0020403E" w:rsidRPr="0020403E" w14:paraId="19CB7C3D"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3F87C437"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left w:val="nil"/>
              <w:bottom w:val="nil"/>
              <w:right w:val="nil"/>
            </w:tcBorders>
          </w:tcPr>
          <w:p w14:paraId="567F526A"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6D897D94" w14:textId="77777777" w:rsidR="0020403E" w:rsidRPr="0020403E" w:rsidRDefault="0020403E" w:rsidP="0020403E">
            <w:pPr>
              <w:autoSpaceDE w:val="0"/>
              <w:autoSpaceDN w:val="0"/>
              <w:rPr>
                <w:noProof w:val="0"/>
                <w:lang w:val="en-US" w:eastAsia="ru-RU"/>
              </w:rPr>
            </w:pPr>
          </w:p>
          <w:p w14:paraId="4EA38522" w14:textId="77777777" w:rsidR="0020403E" w:rsidRPr="0020403E" w:rsidRDefault="0020403E" w:rsidP="0020403E">
            <w:pPr>
              <w:autoSpaceDE w:val="0"/>
              <w:autoSpaceDN w:val="0"/>
              <w:rPr>
                <w:noProof w:val="0"/>
                <w:lang w:val="en-US" w:eastAsia="ru-RU"/>
              </w:rPr>
            </w:pPr>
          </w:p>
          <w:p w14:paraId="7237589E"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504F9B7C"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190CC814"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1A646D8D" w14:textId="77777777" w:rsidR="0020403E" w:rsidRPr="0020403E" w:rsidRDefault="0020403E" w:rsidP="0020403E">
            <w:pPr>
              <w:autoSpaceDE w:val="0"/>
              <w:autoSpaceDN w:val="0"/>
              <w:rPr>
                <w:noProof w:val="0"/>
                <w:lang w:val="en-US" w:eastAsia="ru-RU"/>
              </w:rPr>
            </w:pPr>
          </w:p>
        </w:tc>
      </w:tr>
      <w:tr w:rsidR="0020403E" w:rsidRPr="0020403E" w14:paraId="618ACCB0"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2E69E49D"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2F741435"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1337FF70"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664F186B"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0368AB93" w14:textId="77777777" w:rsidR="0020403E" w:rsidRPr="0020403E" w:rsidRDefault="0020403E" w:rsidP="0020403E">
            <w:pPr>
              <w:autoSpaceDE w:val="0"/>
              <w:autoSpaceDN w:val="0"/>
              <w:rPr>
                <w:noProof w:val="0"/>
                <w:lang w:val="en-US" w:eastAsia="ru-RU"/>
              </w:rPr>
            </w:pPr>
          </w:p>
        </w:tc>
      </w:tr>
      <w:tr w:rsidR="0020403E" w:rsidRPr="0020403E" w14:paraId="12499966"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24DB752C"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122AEEC8"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14172150"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5665A572"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Монтажные работы</w:t>
            </w:r>
          </w:p>
        </w:tc>
        <w:tc>
          <w:tcPr>
            <w:tcW w:w="1370" w:type="dxa"/>
            <w:tcBorders>
              <w:top w:val="single" w:sz="4" w:space="0" w:color="auto"/>
              <w:left w:val="nil"/>
              <w:bottom w:val="single" w:sz="4" w:space="0" w:color="auto"/>
              <w:right w:val="nil"/>
            </w:tcBorders>
          </w:tcPr>
          <w:p w14:paraId="1488E6C6"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630A0408" w14:textId="77777777" w:rsidR="0020403E" w:rsidRPr="0020403E" w:rsidRDefault="0020403E" w:rsidP="0020403E">
            <w:pPr>
              <w:autoSpaceDE w:val="0"/>
              <w:autoSpaceDN w:val="0"/>
              <w:rPr>
                <w:b/>
                <w:bCs/>
                <w:noProof w:val="0"/>
                <w:lang w:val="en-US" w:eastAsia="ru-RU"/>
              </w:rPr>
            </w:pPr>
          </w:p>
        </w:tc>
      </w:tr>
      <w:tr w:rsidR="0020403E" w:rsidRPr="0020403E" w14:paraId="43697CA0"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2C8EA683"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left w:val="nil"/>
              <w:bottom w:val="nil"/>
              <w:right w:val="nil"/>
            </w:tcBorders>
          </w:tcPr>
          <w:p w14:paraId="7796BBDD"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6CB20A0A" w14:textId="77777777" w:rsidR="0020403E" w:rsidRPr="0020403E" w:rsidRDefault="0020403E" w:rsidP="0020403E">
            <w:pPr>
              <w:autoSpaceDE w:val="0"/>
              <w:autoSpaceDN w:val="0"/>
              <w:rPr>
                <w:noProof w:val="0"/>
                <w:lang w:val="en-US" w:eastAsia="ru-RU"/>
              </w:rPr>
            </w:pPr>
          </w:p>
          <w:p w14:paraId="05380C1C" w14:textId="77777777" w:rsidR="0020403E" w:rsidRPr="0020403E" w:rsidRDefault="0020403E" w:rsidP="0020403E">
            <w:pPr>
              <w:autoSpaceDE w:val="0"/>
              <w:autoSpaceDN w:val="0"/>
              <w:rPr>
                <w:noProof w:val="0"/>
                <w:lang w:val="en-US" w:eastAsia="ru-RU"/>
              </w:rPr>
            </w:pPr>
          </w:p>
          <w:p w14:paraId="523545FE"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60CB0779"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67EAA3DE"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2F9D5F9B" w14:textId="77777777" w:rsidR="0020403E" w:rsidRPr="0020403E" w:rsidRDefault="0020403E" w:rsidP="0020403E">
            <w:pPr>
              <w:autoSpaceDE w:val="0"/>
              <w:autoSpaceDN w:val="0"/>
              <w:rPr>
                <w:noProof w:val="0"/>
                <w:lang w:val="en-US" w:eastAsia="ru-RU"/>
              </w:rPr>
            </w:pPr>
          </w:p>
        </w:tc>
      </w:tr>
      <w:tr w:rsidR="0020403E" w:rsidRPr="0020403E" w14:paraId="2800D427"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40DECC42"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3E4EDA6A"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721DF78F"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02AF2E1A"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15884662" w14:textId="77777777" w:rsidR="0020403E" w:rsidRPr="0020403E" w:rsidRDefault="0020403E" w:rsidP="0020403E">
            <w:pPr>
              <w:autoSpaceDE w:val="0"/>
              <w:autoSpaceDN w:val="0"/>
              <w:rPr>
                <w:noProof w:val="0"/>
                <w:lang w:val="en-US" w:eastAsia="ru-RU"/>
              </w:rPr>
            </w:pPr>
          </w:p>
        </w:tc>
      </w:tr>
      <w:tr w:rsidR="0020403E" w:rsidRPr="0020403E" w14:paraId="3FEBA150"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42D7AFA3"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6779E764"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4AAEC5BD"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2DE4B868"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Тамбур</w:t>
            </w:r>
          </w:p>
        </w:tc>
        <w:tc>
          <w:tcPr>
            <w:tcW w:w="1370" w:type="dxa"/>
            <w:tcBorders>
              <w:top w:val="single" w:sz="4" w:space="0" w:color="auto"/>
              <w:left w:val="nil"/>
              <w:bottom w:val="single" w:sz="4" w:space="0" w:color="auto"/>
              <w:right w:val="nil"/>
            </w:tcBorders>
          </w:tcPr>
          <w:p w14:paraId="3A8331F7"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5620B5CF" w14:textId="77777777" w:rsidR="0020403E" w:rsidRPr="0020403E" w:rsidRDefault="0020403E" w:rsidP="0020403E">
            <w:pPr>
              <w:autoSpaceDE w:val="0"/>
              <w:autoSpaceDN w:val="0"/>
              <w:rPr>
                <w:b/>
                <w:bCs/>
                <w:noProof w:val="0"/>
                <w:lang w:val="en-US" w:eastAsia="ru-RU"/>
              </w:rPr>
            </w:pPr>
          </w:p>
        </w:tc>
      </w:tr>
      <w:tr w:rsidR="0020403E" w:rsidRPr="0020403E" w14:paraId="67E81D46" w14:textId="77777777" w:rsidTr="002A2B6D">
        <w:tc>
          <w:tcPr>
            <w:tcW w:w="709" w:type="dxa"/>
            <w:tcBorders>
              <w:top w:val="nil"/>
              <w:left w:val="single" w:sz="6" w:space="0" w:color="auto"/>
              <w:bottom w:val="nil"/>
              <w:right w:val="nil"/>
            </w:tcBorders>
          </w:tcPr>
          <w:p w14:paraId="4D984F1B"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671F9EDD"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431E7F3E"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1.2. Столовая</w:t>
            </w:r>
          </w:p>
          <w:p w14:paraId="04044A24"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339CE7AC"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25708BDA"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69B1DFEB" w14:textId="77777777" w:rsidR="0020403E" w:rsidRPr="0020403E" w:rsidRDefault="0020403E" w:rsidP="0020403E">
            <w:pPr>
              <w:autoSpaceDE w:val="0"/>
              <w:autoSpaceDN w:val="0"/>
              <w:rPr>
                <w:noProof w:val="0"/>
                <w:lang w:val="en-US" w:eastAsia="ru-RU"/>
              </w:rPr>
            </w:pPr>
          </w:p>
        </w:tc>
      </w:tr>
      <w:tr w:rsidR="0020403E" w:rsidRPr="0020403E" w14:paraId="2CBBA7ED" w14:textId="77777777" w:rsidTr="002A2B6D">
        <w:tc>
          <w:tcPr>
            <w:tcW w:w="709" w:type="dxa"/>
            <w:tcBorders>
              <w:top w:val="nil"/>
              <w:left w:val="single" w:sz="6" w:space="0" w:color="auto"/>
              <w:bottom w:val="nil"/>
              <w:right w:val="nil"/>
            </w:tcBorders>
          </w:tcPr>
          <w:p w14:paraId="4EB7FDA4" w14:textId="77777777" w:rsidR="0020403E" w:rsidRPr="0020403E" w:rsidRDefault="0020403E" w:rsidP="0020403E">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038A560C"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6D13B930"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1.2.1. Демонтажные работы</w:t>
            </w:r>
          </w:p>
          <w:p w14:paraId="28B4546F"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2917F2AE"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16C5B436"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399F3B88" w14:textId="77777777" w:rsidR="0020403E" w:rsidRPr="0020403E" w:rsidRDefault="0020403E" w:rsidP="0020403E">
            <w:pPr>
              <w:autoSpaceDE w:val="0"/>
              <w:autoSpaceDN w:val="0"/>
              <w:rPr>
                <w:noProof w:val="0"/>
                <w:lang w:val="en-US" w:eastAsia="ru-RU"/>
              </w:rPr>
            </w:pPr>
          </w:p>
        </w:tc>
      </w:tr>
      <w:tr w:rsidR="0020403E" w:rsidRPr="0020403E" w14:paraId="455D2A50"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625E892"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24</w:t>
            </w:r>
          </w:p>
        </w:tc>
        <w:tc>
          <w:tcPr>
            <w:tcW w:w="1277" w:type="dxa"/>
            <w:gridSpan w:val="3"/>
            <w:tcBorders>
              <w:top w:val="single" w:sz="4" w:space="0" w:color="auto"/>
              <w:bottom w:val="single" w:sz="4" w:space="0" w:color="auto"/>
            </w:tcBorders>
            <w:vAlign w:val="center"/>
          </w:tcPr>
          <w:p w14:paraId="6757E8B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RpCO56C</w:t>
            </w:r>
          </w:p>
        </w:tc>
        <w:tc>
          <w:tcPr>
            <w:tcW w:w="6520" w:type="dxa"/>
            <w:gridSpan w:val="5"/>
            <w:tcBorders>
              <w:top w:val="single" w:sz="4" w:space="0" w:color="auto"/>
              <w:bottom w:val="single" w:sz="4" w:space="0" w:color="auto"/>
            </w:tcBorders>
          </w:tcPr>
          <w:p w14:paraId="3288108C" w14:textId="77777777" w:rsidR="0020403E" w:rsidRPr="0020403E" w:rsidRDefault="0020403E" w:rsidP="0020403E">
            <w:pPr>
              <w:autoSpaceDE w:val="0"/>
              <w:autoSpaceDN w:val="0"/>
              <w:adjustRightInd w:val="0"/>
              <w:rPr>
                <w:b/>
                <w:bCs/>
                <w:noProof w:val="0"/>
                <w:lang w:val="ru-RU" w:eastAsia="ru-RU"/>
              </w:rPr>
            </w:pPr>
            <w:r w:rsidRPr="0020403E">
              <w:rPr>
                <w:b/>
                <w:bCs/>
                <w:noProof w:val="0"/>
                <w:lang w:val="en-US" w:eastAsia="ru-RU"/>
              </w:rPr>
              <w:t xml:space="preserve">Demontari: captuseli din lemn, asbociment, PFL, PAS, etc. la pereti sau tavane suspendate, usi, etc.  </w:t>
            </w:r>
            <w:r w:rsidRPr="0020403E">
              <w:rPr>
                <w:b/>
                <w:bCs/>
                <w:noProof w:val="0"/>
                <w:lang w:val="ru-RU" w:eastAsia="ru-RU"/>
              </w:rPr>
              <w:t xml:space="preserve">(Разборка обшивки из дерева, асбоцемента, ДВП, </w:t>
            </w:r>
            <w:r w:rsidRPr="0020403E">
              <w:rPr>
                <w:b/>
                <w:bCs/>
                <w:noProof w:val="0"/>
                <w:lang w:val="en-US" w:eastAsia="ru-RU"/>
              </w:rPr>
              <w:t>PAS</w:t>
            </w:r>
            <w:r w:rsidRPr="0020403E">
              <w:rPr>
                <w:b/>
                <w:bCs/>
                <w:noProof w:val="0"/>
                <w:lang w:val="ru-RU" w:eastAsia="ru-RU"/>
              </w:rPr>
              <w:t xml:space="preserve"> (плит на полиэстерной смоле армированных стекловолокном) и т.д., на стенах или подвесных потолках, дверях и т.д. )</w:t>
            </w:r>
          </w:p>
          <w:p w14:paraId="28EF90B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*Вагонки</w:t>
            </w:r>
            <w:r w:rsidRPr="0020403E">
              <w:rPr>
                <w:rFonts w:ascii="Times New Roman CYR" w:hAnsi="Times New Roman CYR" w:cs="Times New Roman CYR"/>
                <w:b/>
                <w:bCs/>
                <w:noProof w:val="0"/>
                <w:sz w:val="16"/>
                <w:szCs w:val="16"/>
                <w:lang w:val="en-US" w:eastAsia="ru-RU"/>
              </w:rPr>
              <w:t xml:space="preserve"> </w:t>
            </w:r>
          </w:p>
          <w:p w14:paraId="098EBB3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3B1939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0E78A4F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15,100</w:t>
            </w:r>
          </w:p>
        </w:tc>
      </w:tr>
      <w:tr w:rsidR="0020403E" w:rsidRPr="0020403E" w14:paraId="7CFDEC9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2D1AB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766247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7422010060100</w:t>
            </w:r>
          </w:p>
        </w:tc>
        <w:tc>
          <w:tcPr>
            <w:tcW w:w="6521" w:type="dxa"/>
            <w:gridSpan w:val="5"/>
            <w:tcBorders>
              <w:top w:val="nil"/>
              <w:bottom w:val="single" w:sz="2" w:space="0" w:color="auto"/>
            </w:tcBorders>
          </w:tcPr>
          <w:p w14:paraId="6492929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Timplar</w:t>
            </w:r>
          </w:p>
        </w:tc>
        <w:tc>
          <w:tcPr>
            <w:tcW w:w="993" w:type="dxa"/>
            <w:gridSpan w:val="2"/>
            <w:tcBorders>
              <w:top w:val="nil"/>
              <w:bottom w:val="single" w:sz="2" w:space="0" w:color="auto"/>
            </w:tcBorders>
          </w:tcPr>
          <w:p w14:paraId="660FB4F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39EC52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1,963</w:t>
            </w:r>
          </w:p>
        </w:tc>
      </w:tr>
      <w:tr w:rsidR="0020403E" w:rsidRPr="0020403E" w14:paraId="0D4E98B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6B2A8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E4AB79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9310060019922</w:t>
            </w:r>
          </w:p>
        </w:tc>
        <w:tc>
          <w:tcPr>
            <w:tcW w:w="6521" w:type="dxa"/>
            <w:gridSpan w:val="5"/>
            <w:tcBorders>
              <w:top w:val="nil"/>
              <w:bottom w:val="single" w:sz="2" w:space="0" w:color="auto"/>
            </w:tcBorders>
          </w:tcPr>
          <w:p w14:paraId="6371C0B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Muncitor deservire </w:t>
            </w:r>
          </w:p>
        </w:tc>
        <w:tc>
          <w:tcPr>
            <w:tcW w:w="993" w:type="dxa"/>
            <w:gridSpan w:val="2"/>
            <w:tcBorders>
              <w:top w:val="nil"/>
              <w:bottom w:val="single" w:sz="2" w:space="0" w:color="auto"/>
            </w:tcBorders>
          </w:tcPr>
          <w:p w14:paraId="1DFB3AC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4A0A6EE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1,812</w:t>
            </w:r>
          </w:p>
        </w:tc>
      </w:tr>
      <w:tr w:rsidR="0020403E" w:rsidRPr="0020403E" w14:paraId="2F7A3781" w14:textId="77777777" w:rsidTr="002A2B6D">
        <w:trPr>
          <w:trHeight w:val="340"/>
        </w:trPr>
        <w:tc>
          <w:tcPr>
            <w:tcW w:w="709" w:type="dxa"/>
            <w:tcBorders>
              <w:top w:val="nil"/>
              <w:left w:val="single" w:sz="6" w:space="0" w:color="auto"/>
              <w:bottom w:val="nil"/>
              <w:right w:val="nil"/>
            </w:tcBorders>
          </w:tcPr>
          <w:p w14:paraId="1B45B924"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CDC5BF0"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CBFF96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BD0B260"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057D64E"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4C54879" w14:textId="77777777" w:rsidR="0020403E" w:rsidRPr="0020403E" w:rsidRDefault="0020403E" w:rsidP="0020403E">
            <w:pPr>
              <w:autoSpaceDE w:val="0"/>
              <w:autoSpaceDN w:val="0"/>
              <w:rPr>
                <w:i/>
                <w:iCs/>
                <w:noProof w:val="0"/>
                <w:lang w:val="en-US" w:eastAsia="ru-RU"/>
              </w:rPr>
            </w:pPr>
          </w:p>
        </w:tc>
      </w:tr>
      <w:tr w:rsidR="0020403E" w:rsidRPr="0020403E" w14:paraId="1F1BB7EB"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EB018C4"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25</w:t>
            </w:r>
          </w:p>
        </w:tc>
        <w:tc>
          <w:tcPr>
            <w:tcW w:w="1277" w:type="dxa"/>
            <w:gridSpan w:val="3"/>
            <w:tcBorders>
              <w:top w:val="single" w:sz="4" w:space="0" w:color="auto"/>
              <w:bottom w:val="single" w:sz="4" w:space="0" w:color="auto"/>
            </w:tcBorders>
            <w:vAlign w:val="center"/>
          </w:tcPr>
          <w:p w14:paraId="44B30D4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RpCH32C</w:t>
            </w:r>
          </w:p>
        </w:tc>
        <w:tc>
          <w:tcPr>
            <w:tcW w:w="6520" w:type="dxa"/>
            <w:gridSpan w:val="5"/>
            <w:tcBorders>
              <w:top w:val="single" w:sz="4" w:space="0" w:color="auto"/>
              <w:bottom w:val="single" w:sz="4" w:space="0" w:color="auto"/>
            </w:tcBorders>
          </w:tcPr>
          <w:p w14:paraId="2411B3EA"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Desfacerea planseelor din lemn si a elementelor de acoperis - astereala invelitorilor cu sau fara recuperarea materialelor (Разборка деревянных перекрытий и элементов крыш - обрешетка кровли с или без повторного использования материалов)</w:t>
            </w:r>
            <w:r w:rsidRPr="0020403E">
              <w:rPr>
                <w:rFonts w:ascii="Times New Roman CYR" w:hAnsi="Times New Roman CYR" w:cs="Times New Roman CYR"/>
                <w:b/>
                <w:bCs/>
                <w:noProof w:val="0"/>
                <w:sz w:val="16"/>
                <w:szCs w:val="16"/>
                <w:lang w:val="en-US" w:eastAsia="ru-RU"/>
              </w:rPr>
              <w:t xml:space="preserve"> </w:t>
            </w:r>
          </w:p>
          <w:p w14:paraId="562FDE4A"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56FA54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2723AFC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15,100</w:t>
            </w:r>
          </w:p>
        </w:tc>
      </w:tr>
      <w:tr w:rsidR="0020403E" w:rsidRPr="0020403E" w14:paraId="441BCB8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6B7C8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796005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7124010010700</w:t>
            </w:r>
          </w:p>
        </w:tc>
        <w:tc>
          <w:tcPr>
            <w:tcW w:w="6521" w:type="dxa"/>
            <w:gridSpan w:val="5"/>
            <w:tcBorders>
              <w:top w:val="nil"/>
              <w:bottom w:val="single" w:sz="2" w:space="0" w:color="auto"/>
            </w:tcBorders>
          </w:tcPr>
          <w:p w14:paraId="20970E2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Dulgher</w:t>
            </w:r>
          </w:p>
        </w:tc>
        <w:tc>
          <w:tcPr>
            <w:tcW w:w="993" w:type="dxa"/>
            <w:gridSpan w:val="2"/>
            <w:tcBorders>
              <w:top w:val="nil"/>
              <w:bottom w:val="single" w:sz="2" w:space="0" w:color="auto"/>
            </w:tcBorders>
          </w:tcPr>
          <w:p w14:paraId="5E05AE4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AFBACA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1,359</w:t>
            </w:r>
          </w:p>
        </w:tc>
      </w:tr>
      <w:tr w:rsidR="0020403E" w:rsidRPr="0020403E" w14:paraId="2CE8AFD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5CB93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53B2AE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79E9E6B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1D44CBA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344AE8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1,359</w:t>
            </w:r>
          </w:p>
        </w:tc>
      </w:tr>
      <w:tr w:rsidR="0020403E" w:rsidRPr="0020403E" w14:paraId="00582E9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AD83B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CA31CC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2922140006702</w:t>
            </w:r>
          </w:p>
        </w:tc>
        <w:tc>
          <w:tcPr>
            <w:tcW w:w="6521" w:type="dxa"/>
            <w:gridSpan w:val="5"/>
            <w:tcBorders>
              <w:top w:val="nil"/>
              <w:bottom w:val="single" w:sz="2" w:space="0" w:color="auto"/>
            </w:tcBorders>
          </w:tcPr>
          <w:p w14:paraId="3894171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de fereastra</w:t>
            </w:r>
          </w:p>
        </w:tc>
        <w:tc>
          <w:tcPr>
            <w:tcW w:w="993" w:type="dxa"/>
            <w:gridSpan w:val="2"/>
            <w:tcBorders>
              <w:top w:val="nil"/>
              <w:bottom w:val="single" w:sz="2" w:space="0" w:color="auto"/>
            </w:tcBorders>
          </w:tcPr>
          <w:p w14:paraId="2445F56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2AE3CDB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0,453</w:t>
            </w:r>
          </w:p>
        </w:tc>
      </w:tr>
      <w:tr w:rsidR="0020403E" w:rsidRPr="0020403E" w14:paraId="22BFAAA9" w14:textId="77777777" w:rsidTr="002A2B6D">
        <w:trPr>
          <w:trHeight w:val="340"/>
        </w:trPr>
        <w:tc>
          <w:tcPr>
            <w:tcW w:w="709" w:type="dxa"/>
            <w:tcBorders>
              <w:top w:val="nil"/>
              <w:left w:val="single" w:sz="6" w:space="0" w:color="auto"/>
              <w:bottom w:val="nil"/>
              <w:right w:val="nil"/>
            </w:tcBorders>
          </w:tcPr>
          <w:p w14:paraId="52001E69"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99B8DE4"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F9F53B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6E5AB4C5"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8D5D2FE"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E0C23A1" w14:textId="77777777" w:rsidR="0020403E" w:rsidRPr="0020403E" w:rsidRDefault="0020403E" w:rsidP="0020403E">
            <w:pPr>
              <w:autoSpaceDE w:val="0"/>
              <w:autoSpaceDN w:val="0"/>
              <w:rPr>
                <w:i/>
                <w:iCs/>
                <w:noProof w:val="0"/>
                <w:lang w:val="en-US" w:eastAsia="ru-RU"/>
              </w:rPr>
            </w:pPr>
          </w:p>
        </w:tc>
      </w:tr>
      <w:tr w:rsidR="0020403E" w:rsidRPr="0020403E" w14:paraId="60EF8723"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E02E0B3"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26</w:t>
            </w:r>
          </w:p>
        </w:tc>
        <w:tc>
          <w:tcPr>
            <w:tcW w:w="1277" w:type="dxa"/>
            <w:gridSpan w:val="3"/>
            <w:tcBorders>
              <w:top w:val="single" w:sz="4" w:space="0" w:color="auto"/>
              <w:bottom w:val="single" w:sz="4" w:space="0" w:color="auto"/>
            </w:tcBorders>
            <w:vAlign w:val="center"/>
          </w:tcPr>
          <w:p w14:paraId="3F72FB8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RpCR32A</w:t>
            </w:r>
          </w:p>
        </w:tc>
        <w:tc>
          <w:tcPr>
            <w:tcW w:w="6520" w:type="dxa"/>
            <w:gridSpan w:val="5"/>
            <w:tcBorders>
              <w:top w:val="single" w:sz="4" w:space="0" w:color="auto"/>
              <w:bottom w:val="single" w:sz="4" w:space="0" w:color="auto"/>
            </w:tcBorders>
          </w:tcPr>
          <w:p w14:paraId="3929703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Desfacerea tapetelor din hirtie lavabila sau semilavabila (Снятие обоев из моющейся или полумоющейся бумаги)</w:t>
            </w:r>
            <w:r w:rsidRPr="0020403E">
              <w:rPr>
                <w:rFonts w:ascii="Times New Roman CYR" w:hAnsi="Times New Roman CYR" w:cs="Times New Roman CYR"/>
                <w:b/>
                <w:bCs/>
                <w:noProof w:val="0"/>
                <w:sz w:val="16"/>
                <w:szCs w:val="16"/>
                <w:lang w:val="en-US" w:eastAsia="ru-RU"/>
              </w:rPr>
              <w:t xml:space="preserve"> </w:t>
            </w:r>
          </w:p>
          <w:p w14:paraId="05C20070"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E978D1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170CCBB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13,250</w:t>
            </w:r>
          </w:p>
        </w:tc>
      </w:tr>
      <w:tr w:rsidR="0020403E" w:rsidRPr="0020403E" w14:paraId="1EB0292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20463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133B46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9310060019922</w:t>
            </w:r>
          </w:p>
        </w:tc>
        <w:tc>
          <w:tcPr>
            <w:tcW w:w="6521" w:type="dxa"/>
            <w:gridSpan w:val="5"/>
            <w:tcBorders>
              <w:top w:val="nil"/>
              <w:bottom w:val="single" w:sz="2" w:space="0" w:color="auto"/>
            </w:tcBorders>
          </w:tcPr>
          <w:p w14:paraId="479BD0B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Muncitor deservire </w:t>
            </w:r>
          </w:p>
        </w:tc>
        <w:tc>
          <w:tcPr>
            <w:tcW w:w="993" w:type="dxa"/>
            <w:gridSpan w:val="2"/>
            <w:tcBorders>
              <w:top w:val="nil"/>
              <w:bottom w:val="single" w:sz="2" w:space="0" w:color="auto"/>
            </w:tcBorders>
          </w:tcPr>
          <w:p w14:paraId="3FA3EB4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E84FB7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4,24</w:t>
            </w:r>
          </w:p>
        </w:tc>
      </w:tr>
      <w:tr w:rsidR="0020403E" w:rsidRPr="0020403E" w14:paraId="628D468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2768A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DE5A97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1EA28D2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5D0CD14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4FC563A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0,6625</w:t>
            </w:r>
          </w:p>
        </w:tc>
      </w:tr>
      <w:tr w:rsidR="0020403E" w:rsidRPr="0020403E" w14:paraId="4F5818D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D8683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923BDE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2320146200755</w:t>
            </w:r>
          </w:p>
        </w:tc>
        <w:tc>
          <w:tcPr>
            <w:tcW w:w="6521" w:type="dxa"/>
            <w:gridSpan w:val="5"/>
            <w:tcBorders>
              <w:top w:val="nil"/>
              <w:bottom w:val="single" w:sz="2" w:space="0" w:color="auto"/>
            </w:tcBorders>
          </w:tcPr>
          <w:p w14:paraId="1B394DA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Petrol distilat tip 0/200 NP-NID 767</w:t>
            </w:r>
          </w:p>
        </w:tc>
        <w:tc>
          <w:tcPr>
            <w:tcW w:w="993" w:type="dxa"/>
            <w:gridSpan w:val="2"/>
            <w:tcBorders>
              <w:top w:val="nil"/>
              <w:bottom w:val="single" w:sz="2" w:space="0" w:color="auto"/>
            </w:tcBorders>
          </w:tcPr>
          <w:p w14:paraId="006456B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l</w:t>
            </w:r>
          </w:p>
        </w:tc>
        <w:tc>
          <w:tcPr>
            <w:tcW w:w="1133" w:type="dxa"/>
            <w:gridSpan w:val="2"/>
            <w:tcBorders>
              <w:top w:val="nil"/>
              <w:bottom w:val="single" w:sz="2" w:space="0" w:color="auto"/>
            </w:tcBorders>
          </w:tcPr>
          <w:p w14:paraId="245E43B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0,3975</w:t>
            </w:r>
          </w:p>
        </w:tc>
      </w:tr>
      <w:tr w:rsidR="0020403E" w:rsidRPr="0020403E" w14:paraId="7101888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BE178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49834B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1711317309326</w:t>
            </w:r>
          </w:p>
        </w:tc>
        <w:tc>
          <w:tcPr>
            <w:tcW w:w="6521" w:type="dxa"/>
            <w:gridSpan w:val="5"/>
            <w:tcBorders>
              <w:top w:val="nil"/>
              <w:bottom w:val="single" w:sz="2" w:space="0" w:color="auto"/>
            </w:tcBorders>
          </w:tcPr>
          <w:p w14:paraId="0E2BE2B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Cirpe de sters</w:t>
            </w:r>
          </w:p>
        </w:tc>
        <w:tc>
          <w:tcPr>
            <w:tcW w:w="993" w:type="dxa"/>
            <w:gridSpan w:val="2"/>
            <w:tcBorders>
              <w:top w:val="nil"/>
              <w:bottom w:val="single" w:sz="2" w:space="0" w:color="auto"/>
            </w:tcBorders>
          </w:tcPr>
          <w:p w14:paraId="44A5964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1F829E5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0,1325</w:t>
            </w:r>
          </w:p>
        </w:tc>
      </w:tr>
      <w:tr w:rsidR="0020403E" w:rsidRPr="0020403E" w14:paraId="1319D66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DFBF3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CB6A95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2922140006702</w:t>
            </w:r>
          </w:p>
        </w:tc>
        <w:tc>
          <w:tcPr>
            <w:tcW w:w="6521" w:type="dxa"/>
            <w:gridSpan w:val="5"/>
            <w:tcBorders>
              <w:top w:val="nil"/>
              <w:bottom w:val="single" w:sz="2" w:space="0" w:color="auto"/>
            </w:tcBorders>
          </w:tcPr>
          <w:p w14:paraId="468A858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de fereastra</w:t>
            </w:r>
          </w:p>
        </w:tc>
        <w:tc>
          <w:tcPr>
            <w:tcW w:w="993" w:type="dxa"/>
            <w:gridSpan w:val="2"/>
            <w:tcBorders>
              <w:top w:val="nil"/>
              <w:bottom w:val="single" w:sz="2" w:space="0" w:color="auto"/>
            </w:tcBorders>
          </w:tcPr>
          <w:p w14:paraId="4B327F7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6B50BAC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0,1325</w:t>
            </w:r>
          </w:p>
        </w:tc>
      </w:tr>
      <w:tr w:rsidR="0020403E" w:rsidRPr="0020403E" w14:paraId="359C86A5" w14:textId="77777777" w:rsidTr="002A2B6D">
        <w:trPr>
          <w:trHeight w:val="340"/>
        </w:trPr>
        <w:tc>
          <w:tcPr>
            <w:tcW w:w="709" w:type="dxa"/>
            <w:tcBorders>
              <w:top w:val="nil"/>
              <w:left w:val="single" w:sz="6" w:space="0" w:color="auto"/>
              <w:bottom w:val="nil"/>
              <w:right w:val="nil"/>
            </w:tcBorders>
          </w:tcPr>
          <w:p w14:paraId="61442315"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E02D6C4"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DF5D38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AC0AFF7"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D2B9356"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1BC026C8" w14:textId="77777777" w:rsidR="0020403E" w:rsidRPr="0020403E" w:rsidRDefault="0020403E" w:rsidP="0020403E">
            <w:pPr>
              <w:autoSpaceDE w:val="0"/>
              <w:autoSpaceDN w:val="0"/>
              <w:rPr>
                <w:i/>
                <w:iCs/>
                <w:noProof w:val="0"/>
                <w:lang w:val="en-US" w:eastAsia="ru-RU"/>
              </w:rPr>
            </w:pPr>
          </w:p>
        </w:tc>
      </w:tr>
      <w:tr w:rsidR="0020403E" w:rsidRPr="0020403E" w14:paraId="24EC2C0C"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0E6466D"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27</w:t>
            </w:r>
          </w:p>
        </w:tc>
        <w:tc>
          <w:tcPr>
            <w:tcW w:w="1277" w:type="dxa"/>
            <w:gridSpan w:val="3"/>
            <w:tcBorders>
              <w:top w:val="single" w:sz="4" w:space="0" w:color="auto"/>
              <w:bottom w:val="single" w:sz="4" w:space="0" w:color="auto"/>
            </w:tcBorders>
            <w:vAlign w:val="center"/>
          </w:tcPr>
          <w:p w14:paraId="2D289F5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RpCR29A</w:t>
            </w:r>
          </w:p>
        </w:tc>
        <w:tc>
          <w:tcPr>
            <w:tcW w:w="6520" w:type="dxa"/>
            <w:gridSpan w:val="5"/>
            <w:tcBorders>
              <w:top w:val="single" w:sz="4" w:space="0" w:color="auto"/>
              <w:bottom w:val="single" w:sz="4" w:space="0" w:color="auto"/>
            </w:tcBorders>
          </w:tcPr>
          <w:p w14:paraId="0A748021"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 xml:space="preserve">Curatarea vopselei pe baza de ulei, cu decapant (Очистка масляных красок протравой) </w:t>
            </w:r>
          </w:p>
          <w:p w14:paraId="32643114"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Стены от водоэмульсионной краски</w:t>
            </w:r>
            <w:r w:rsidRPr="0020403E">
              <w:rPr>
                <w:rFonts w:ascii="Times New Roman CYR" w:hAnsi="Times New Roman CYR" w:cs="Times New Roman CYR"/>
                <w:b/>
                <w:bCs/>
                <w:noProof w:val="0"/>
                <w:sz w:val="16"/>
                <w:szCs w:val="16"/>
                <w:lang w:val="en-US" w:eastAsia="ru-RU"/>
              </w:rPr>
              <w:t xml:space="preserve"> </w:t>
            </w:r>
          </w:p>
          <w:p w14:paraId="48BBA3DB"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189EF5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03B07E5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31,450</w:t>
            </w:r>
          </w:p>
        </w:tc>
      </w:tr>
      <w:tr w:rsidR="0020403E" w:rsidRPr="0020403E" w14:paraId="2305819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628AA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66EB8C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20B4AC4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4E40DEE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9B5157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3,6168</w:t>
            </w:r>
          </w:p>
        </w:tc>
      </w:tr>
      <w:tr w:rsidR="0020403E" w:rsidRPr="0020403E" w14:paraId="2654A01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499EB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45B1EB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1711317306661</w:t>
            </w:r>
          </w:p>
        </w:tc>
        <w:tc>
          <w:tcPr>
            <w:tcW w:w="6521" w:type="dxa"/>
            <w:gridSpan w:val="5"/>
            <w:tcBorders>
              <w:top w:val="nil"/>
              <w:bottom w:val="single" w:sz="2" w:space="0" w:color="auto"/>
            </w:tcBorders>
          </w:tcPr>
          <w:p w14:paraId="06B6F1F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Bumbac de sters</w:t>
            </w:r>
          </w:p>
        </w:tc>
        <w:tc>
          <w:tcPr>
            <w:tcW w:w="993" w:type="dxa"/>
            <w:gridSpan w:val="2"/>
            <w:tcBorders>
              <w:top w:val="nil"/>
              <w:bottom w:val="single" w:sz="2" w:space="0" w:color="auto"/>
            </w:tcBorders>
          </w:tcPr>
          <w:p w14:paraId="336E024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1E5B0ED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6,29</w:t>
            </w:r>
          </w:p>
        </w:tc>
      </w:tr>
      <w:tr w:rsidR="0020403E" w:rsidRPr="0020403E" w14:paraId="6B3C7CAB" w14:textId="77777777" w:rsidTr="002A2B6D">
        <w:trPr>
          <w:trHeight w:val="340"/>
        </w:trPr>
        <w:tc>
          <w:tcPr>
            <w:tcW w:w="709" w:type="dxa"/>
            <w:tcBorders>
              <w:top w:val="nil"/>
              <w:left w:val="single" w:sz="6" w:space="0" w:color="auto"/>
              <w:bottom w:val="nil"/>
              <w:right w:val="nil"/>
            </w:tcBorders>
          </w:tcPr>
          <w:p w14:paraId="178ECB0E"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C10A81C"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60E13B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65170947"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FCBD2AB"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095DB6DA" w14:textId="77777777" w:rsidR="0020403E" w:rsidRPr="0020403E" w:rsidRDefault="0020403E" w:rsidP="0020403E">
            <w:pPr>
              <w:autoSpaceDE w:val="0"/>
              <w:autoSpaceDN w:val="0"/>
              <w:rPr>
                <w:i/>
                <w:iCs/>
                <w:noProof w:val="0"/>
                <w:lang w:val="en-US" w:eastAsia="ru-RU"/>
              </w:rPr>
            </w:pPr>
          </w:p>
        </w:tc>
      </w:tr>
      <w:tr w:rsidR="0020403E" w:rsidRPr="0020403E" w14:paraId="609A5FF0"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A87A429"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28</w:t>
            </w:r>
          </w:p>
        </w:tc>
        <w:tc>
          <w:tcPr>
            <w:tcW w:w="1277" w:type="dxa"/>
            <w:gridSpan w:val="3"/>
            <w:tcBorders>
              <w:top w:val="single" w:sz="4" w:space="0" w:color="auto"/>
              <w:bottom w:val="single" w:sz="4" w:space="0" w:color="auto"/>
            </w:tcBorders>
            <w:vAlign w:val="center"/>
          </w:tcPr>
          <w:p w14:paraId="10B16C1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RpCK41A</w:t>
            </w:r>
          </w:p>
        </w:tc>
        <w:tc>
          <w:tcPr>
            <w:tcW w:w="6520" w:type="dxa"/>
            <w:gridSpan w:val="5"/>
            <w:tcBorders>
              <w:top w:val="single" w:sz="4" w:space="0" w:color="auto"/>
              <w:bottom w:val="single" w:sz="4" w:space="0" w:color="auto"/>
            </w:tcBorders>
          </w:tcPr>
          <w:p w14:paraId="018BCAB4"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Desfacerea pardoselilor din dusumele din scindura, dulapi, etc (Разборка теплых полов - дощатых полов, вагонок и т.д.)</w:t>
            </w:r>
          </w:p>
          <w:p w14:paraId="6AEC1EE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Ламинат</w:t>
            </w:r>
            <w:r w:rsidRPr="0020403E">
              <w:rPr>
                <w:rFonts w:ascii="Times New Roman CYR" w:hAnsi="Times New Roman CYR" w:cs="Times New Roman CYR"/>
                <w:b/>
                <w:bCs/>
                <w:noProof w:val="0"/>
                <w:sz w:val="16"/>
                <w:szCs w:val="16"/>
                <w:lang w:val="en-US" w:eastAsia="ru-RU"/>
              </w:rPr>
              <w:t xml:space="preserve"> </w:t>
            </w:r>
          </w:p>
          <w:p w14:paraId="7F6A50A4"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CA4AF5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44E6AD7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16,790</w:t>
            </w:r>
          </w:p>
        </w:tc>
      </w:tr>
      <w:tr w:rsidR="0020403E" w:rsidRPr="0020403E" w14:paraId="7586D8E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5F57A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DB15C0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7132040012700</w:t>
            </w:r>
          </w:p>
        </w:tc>
        <w:tc>
          <w:tcPr>
            <w:tcW w:w="6521" w:type="dxa"/>
            <w:gridSpan w:val="5"/>
            <w:tcBorders>
              <w:top w:val="nil"/>
              <w:bottom w:val="single" w:sz="2" w:space="0" w:color="auto"/>
            </w:tcBorders>
          </w:tcPr>
          <w:p w14:paraId="48238C1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Parchetar</w:t>
            </w:r>
          </w:p>
        </w:tc>
        <w:tc>
          <w:tcPr>
            <w:tcW w:w="993" w:type="dxa"/>
            <w:gridSpan w:val="2"/>
            <w:tcBorders>
              <w:top w:val="nil"/>
              <w:bottom w:val="single" w:sz="2" w:space="0" w:color="auto"/>
            </w:tcBorders>
          </w:tcPr>
          <w:p w14:paraId="16C3618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081FAF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1,8469</w:t>
            </w:r>
          </w:p>
        </w:tc>
      </w:tr>
      <w:tr w:rsidR="0020403E" w:rsidRPr="0020403E" w14:paraId="2245E12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3B448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9C17EC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3F2A9DC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60F36ED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5F0645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1,8469</w:t>
            </w:r>
          </w:p>
        </w:tc>
      </w:tr>
      <w:tr w:rsidR="0020403E" w:rsidRPr="0020403E" w14:paraId="17DC8D8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DA772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1199D3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7EB0E14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62BF57B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6194786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0,5037</w:t>
            </w:r>
          </w:p>
        </w:tc>
      </w:tr>
      <w:tr w:rsidR="0020403E" w:rsidRPr="0020403E" w14:paraId="5869271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2DE95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35D165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2922140006702</w:t>
            </w:r>
          </w:p>
        </w:tc>
        <w:tc>
          <w:tcPr>
            <w:tcW w:w="6521" w:type="dxa"/>
            <w:gridSpan w:val="5"/>
            <w:tcBorders>
              <w:top w:val="nil"/>
              <w:bottom w:val="single" w:sz="2" w:space="0" w:color="auto"/>
            </w:tcBorders>
          </w:tcPr>
          <w:p w14:paraId="752E740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de fereastra</w:t>
            </w:r>
          </w:p>
        </w:tc>
        <w:tc>
          <w:tcPr>
            <w:tcW w:w="993" w:type="dxa"/>
            <w:gridSpan w:val="2"/>
            <w:tcBorders>
              <w:top w:val="nil"/>
              <w:bottom w:val="single" w:sz="2" w:space="0" w:color="auto"/>
            </w:tcBorders>
          </w:tcPr>
          <w:p w14:paraId="1226F7E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7C01496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0,5037</w:t>
            </w:r>
          </w:p>
        </w:tc>
      </w:tr>
      <w:tr w:rsidR="0020403E" w:rsidRPr="0020403E" w14:paraId="4EA87760" w14:textId="77777777" w:rsidTr="002A2B6D">
        <w:trPr>
          <w:trHeight w:val="340"/>
        </w:trPr>
        <w:tc>
          <w:tcPr>
            <w:tcW w:w="709" w:type="dxa"/>
            <w:tcBorders>
              <w:top w:val="nil"/>
              <w:left w:val="single" w:sz="6" w:space="0" w:color="auto"/>
              <w:bottom w:val="nil"/>
              <w:right w:val="nil"/>
            </w:tcBorders>
          </w:tcPr>
          <w:p w14:paraId="550D8C2C"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3C766A1"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3B8DE8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63D585A"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A734BD6"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4313418" w14:textId="77777777" w:rsidR="0020403E" w:rsidRPr="0020403E" w:rsidRDefault="0020403E" w:rsidP="0020403E">
            <w:pPr>
              <w:autoSpaceDE w:val="0"/>
              <w:autoSpaceDN w:val="0"/>
              <w:rPr>
                <w:i/>
                <w:iCs/>
                <w:noProof w:val="0"/>
                <w:lang w:val="en-US" w:eastAsia="ru-RU"/>
              </w:rPr>
            </w:pPr>
          </w:p>
        </w:tc>
      </w:tr>
      <w:tr w:rsidR="0020403E" w:rsidRPr="0020403E" w14:paraId="6265A49A"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FF884FA"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29</w:t>
            </w:r>
          </w:p>
        </w:tc>
        <w:tc>
          <w:tcPr>
            <w:tcW w:w="1277" w:type="dxa"/>
            <w:gridSpan w:val="3"/>
            <w:tcBorders>
              <w:top w:val="single" w:sz="4" w:space="0" w:color="auto"/>
              <w:bottom w:val="single" w:sz="4" w:space="0" w:color="auto"/>
            </w:tcBorders>
            <w:vAlign w:val="center"/>
          </w:tcPr>
          <w:p w14:paraId="6C12424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RpCK42A</w:t>
            </w:r>
          </w:p>
        </w:tc>
        <w:tc>
          <w:tcPr>
            <w:tcW w:w="6520" w:type="dxa"/>
            <w:gridSpan w:val="5"/>
            <w:tcBorders>
              <w:top w:val="single" w:sz="4" w:space="0" w:color="auto"/>
              <w:bottom w:val="single" w:sz="4" w:space="0" w:color="auto"/>
            </w:tcBorders>
          </w:tcPr>
          <w:p w14:paraId="1384DD35"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Desfacerea pardoselilor reci din beton sau mortar de ciment (Разборка холодных полов из бетона или цементного раствора)</w:t>
            </w:r>
            <w:r w:rsidRPr="0020403E">
              <w:rPr>
                <w:rFonts w:ascii="Times New Roman CYR" w:hAnsi="Times New Roman CYR" w:cs="Times New Roman CYR"/>
                <w:b/>
                <w:bCs/>
                <w:noProof w:val="0"/>
                <w:sz w:val="16"/>
                <w:szCs w:val="16"/>
                <w:lang w:val="en-US" w:eastAsia="ru-RU"/>
              </w:rPr>
              <w:t xml:space="preserve"> </w:t>
            </w:r>
          </w:p>
          <w:p w14:paraId="6B26FE3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1F3542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7EF043C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16,790</w:t>
            </w:r>
          </w:p>
        </w:tc>
      </w:tr>
      <w:tr w:rsidR="0020403E" w:rsidRPr="0020403E" w14:paraId="3041F36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688A7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5953EB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7132040012700</w:t>
            </w:r>
          </w:p>
        </w:tc>
        <w:tc>
          <w:tcPr>
            <w:tcW w:w="6521" w:type="dxa"/>
            <w:gridSpan w:val="5"/>
            <w:tcBorders>
              <w:top w:val="nil"/>
              <w:bottom w:val="single" w:sz="2" w:space="0" w:color="auto"/>
            </w:tcBorders>
          </w:tcPr>
          <w:p w14:paraId="7992D42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Parchetar</w:t>
            </w:r>
          </w:p>
        </w:tc>
        <w:tc>
          <w:tcPr>
            <w:tcW w:w="993" w:type="dxa"/>
            <w:gridSpan w:val="2"/>
            <w:tcBorders>
              <w:top w:val="nil"/>
              <w:bottom w:val="single" w:sz="2" w:space="0" w:color="auto"/>
            </w:tcBorders>
          </w:tcPr>
          <w:p w14:paraId="10E1E3D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44EF6D5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2,5185</w:t>
            </w:r>
          </w:p>
        </w:tc>
      </w:tr>
      <w:tr w:rsidR="0020403E" w:rsidRPr="0020403E" w14:paraId="0B66F4E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237F9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5E3E25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126FB6F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62CB0FE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32CDEA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2,5185</w:t>
            </w:r>
          </w:p>
        </w:tc>
      </w:tr>
      <w:tr w:rsidR="0020403E" w:rsidRPr="0020403E" w14:paraId="420F6E7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CD1C6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2C76BE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1782E6D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13DDA35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38D0EC8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0,8395</w:t>
            </w:r>
          </w:p>
        </w:tc>
      </w:tr>
      <w:tr w:rsidR="0020403E" w:rsidRPr="0020403E" w14:paraId="5DDD932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0D4FC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ABB486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2922140006703</w:t>
            </w:r>
          </w:p>
        </w:tc>
        <w:tc>
          <w:tcPr>
            <w:tcW w:w="6521" w:type="dxa"/>
            <w:gridSpan w:val="5"/>
            <w:tcBorders>
              <w:top w:val="nil"/>
              <w:bottom w:val="single" w:sz="2" w:space="0" w:color="auto"/>
            </w:tcBorders>
          </w:tcPr>
          <w:p w14:paraId="0DD4BA6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fereastra de 0,0015 MN (0,15 tf)</w:t>
            </w:r>
          </w:p>
        </w:tc>
        <w:tc>
          <w:tcPr>
            <w:tcW w:w="993" w:type="dxa"/>
            <w:gridSpan w:val="2"/>
            <w:tcBorders>
              <w:top w:val="nil"/>
              <w:bottom w:val="single" w:sz="2" w:space="0" w:color="auto"/>
            </w:tcBorders>
          </w:tcPr>
          <w:p w14:paraId="3500FE3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0224EE7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0,6716</w:t>
            </w:r>
          </w:p>
        </w:tc>
      </w:tr>
      <w:tr w:rsidR="0020403E" w:rsidRPr="0020403E" w14:paraId="421A4A33" w14:textId="77777777" w:rsidTr="002A2B6D">
        <w:trPr>
          <w:trHeight w:val="340"/>
        </w:trPr>
        <w:tc>
          <w:tcPr>
            <w:tcW w:w="709" w:type="dxa"/>
            <w:tcBorders>
              <w:top w:val="nil"/>
              <w:left w:val="single" w:sz="6" w:space="0" w:color="auto"/>
              <w:bottom w:val="nil"/>
              <w:right w:val="nil"/>
            </w:tcBorders>
          </w:tcPr>
          <w:p w14:paraId="1862973C"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950AA65"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6A5B71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E6EA5E1"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5DE9A7A"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7D9302E" w14:textId="77777777" w:rsidR="0020403E" w:rsidRPr="0020403E" w:rsidRDefault="0020403E" w:rsidP="0020403E">
            <w:pPr>
              <w:autoSpaceDE w:val="0"/>
              <w:autoSpaceDN w:val="0"/>
              <w:rPr>
                <w:i/>
                <w:iCs/>
                <w:noProof w:val="0"/>
                <w:lang w:val="en-US" w:eastAsia="ru-RU"/>
              </w:rPr>
            </w:pPr>
          </w:p>
        </w:tc>
      </w:tr>
      <w:tr w:rsidR="0020403E" w:rsidRPr="0020403E" w14:paraId="754C3A67"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059D592D"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0072D43D"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5044E72D" w14:textId="77777777" w:rsidR="0020403E" w:rsidRPr="0020403E" w:rsidRDefault="0020403E" w:rsidP="0020403E">
            <w:pPr>
              <w:autoSpaceDE w:val="0"/>
              <w:autoSpaceDN w:val="0"/>
              <w:rPr>
                <w:noProof w:val="0"/>
                <w:lang w:val="en-US" w:eastAsia="ru-RU"/>
              </w:rPr>
            </w:pPr>
          </w:p>
          <w:p w14:paraId="7E6579F8" w14:textId="77777777" w:rsidR="0020403E" w:rsidRPr="0020403E" w:rsidRDefault="0020403E" w:rsidP="0020403E">
            <w:pPr>
              <w:autoSpaceDE w:val="0"/>
              <w:autoSpaceDN w:val="0"/>
              <w:rPr>
                <w:noProof w:val="0"/>
                <w:lang w:val="en-US" w:eastAsia="ru-RU"/>
              </w:rPr>
            </w:pPr>
          </w:p>
          <w:p w14:paraId="1605157C"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5C15E939"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4FA10BDE"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70512D85" w14:textId="77777777" w:rsidR="0020403E" w:rsidRPr="0020403E" w:rsidRDefault="0020403E" w:rsidP="0020403E">
            <w:pPr>
              <w:autoSpaceDE w:val="0"/>
              <w:autoSpaceDN w:val="0"/>
              <w:rPr>
                <w:noProof w:val="0"/>
                <w:lang w:val="en-US" w:eastAsia="ru-RU"/>
              </w:rPr>
            </w:pPr>
          </w:p>
        </w:tc>
      </w:tr>
      <w:tr w:rsidR="0020403E" w:rsidRPr="0020403E" w14:paraId="21EC9093"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86981A0"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529E8282"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26019596"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25D46599"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04A6AB5" w14:textId="77777777" w:rsidR="0020403E" w:rsidRPr="0020403E" w:rsidRDefault="0020403E" w:rsidP="0020403E">
            <w:pPr>
              <w:autoSpaceDE w:val="0"/>
              <w:autoSpaceDN w:val="0"/>
              <w:rPr>
                <w:noProof w:val="0"/>
                <w:lang w:val="en-US" w:eastAsia="ru-RU"/>
              </w:rPr>
            </w:pPr>
          </w:p>
        </w:tc>
      </w:tr>
      <w:tr w:rsidR="0020403E" w:rsidRPr="0020403E" w14:paraId="599F5B58"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0B7323AF"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5B2CA09A"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5A1A1E58"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370AED1C"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Демонтажные работы</w:t>
            </w:r>
          </w:p>
        </w:tc>
        <w:tc>
          <w:tcPr>
            <w:tcW w:w="1370" w:type="dxa"/>
            <w:tcBorders>
              <w:top w:val="single" w:sz="4" w:space="0" w:color="auto"/>
              <w:left w:val="nil"/>
              <w:bottom w:val="single" w:sz="4" w:space="0" w:color="auto"/>
              <w:right w:val="nil"/>
            </w:tcBorders>
          </w:tcPr>
          <w:p w14:paraId="39372E87"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1500C557" w14:textId="77777777" w:rsidR="0020403E" w:rsidRPr="0020403E" w:rsidRDefault="0020403E" w:rsidP="0020403E">
            <w:pPr>
              <w:autoSpaceDE w:val="0"/>
              <w:autoSpaceDN w:val="0"/>
              <w:rPr>
                <w:b/>
                <w:bCs/>
                <w:noProof w:val="0"/>
                <w:lang w:val="en-US" w:eastAsia="ru-RU"/>
              </w:rPr>
            </w:pPr>
          </w:p>
        </w:tc>
      </w:tr>
      <w:tr w:rsidR="0020403E" w:rsidRPr="0020403E" w14:paraId="3DA479D9" w14:textId="77777777" w:rsidTr="002A2B6D">
        <w:tc>
          <w:tcPr>
            <w:tcW w:w="709" w:type="dxa"/>
            <w:tcBorders>
              <w:top w:val="nil"/>
              <w:left w:val="single" w:sz="6" w:space="0" w:color="auto"/>
              <w:bottom w:val="nil"/>
              <w:right w:val="nil"/>
            </w:tcBorders>
          </w:tcPr>
          <w:p w14:paraId="51801669"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39E89303"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2A5C9DE7"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1.2.2. Монтажные работы</w:t>
            </w:r>
          </w:p>
          <w:p w14:paraId="3E226928"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4928ECE3"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421493A3"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2A709F85" w14:textId="77777777" w:rsidR="0020403E" w:rsidRPr="0020403E" w:rsidRDefault="0020403E" w:rsidP="0020403E">
            <w:pPr>
              <w:autoSpaceDE w:val="0"/>
              <w:autoSpaceDN w:val="0"/>
              <w:rPr>
                <w:noProof w:val="0"/>
                <w:lang w:val="en-US" w:eastAsia="ru-RU"/>
              </w:rPr>
            </w:pPr>
          </w:p>
        </w:tc>
      </w:tr>
      <w:tr w:rsidR="0020403E" w:rsidRPr="0020403E" w14:paraId="4504AD5B" w14:textId="77777777" w:rsidTr="002A2B6D">
        <w:tc>
          <w:tcPr>
            <w:tcW w:w="709" w:type="dxa"/>
            <w:tcBorders>
              <w:top w:val="nil"/>
              <w:left w:val="single" w:sz="6" w:space="0" w:color="auto"/>
              <w:bottom w:val="nil"/>
              <w:right w:val="nil"/>
            </w:tcBorders>
          </w:tcPr>
          <w:p w14:paraId="69E34D13" w14:textId="77777777" w:rsidR="0020403E" w:rsidRPr="0020403E" w:rsidRDefault="0020403E" w:rsidP="0020403E">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5010CA89"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2F36D48B"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1.2.2.1. Пол</w:t>
            </w:r>
          </w:p>
          <w:p w14:paraId="6584AC1D"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2DCBC9A6"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7E03BB78"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703BE673" w14:textId="77777777" w:rsidR="0020403E" w:rsidRPr="0020403E" w:rsidRDefault="0020403E" w:rsidP="0020403E">
            <w:pPr>
              <w:autoSpaceDE w:val="0"/>
              <w:autoSpaceDN w:val="0"/>
              <w:rPr>
                <w:noProof w:val="0"/>
                <w:lang w:val="en-US" w:eastAsia="ru-RU"/>
              </w:rPr>
            </w:pPr>
          </w:p>
        </w:tc>
      </w:tr>
      <w:tr w:rsidR="0020403E" w:rsidRPr="0020403E" w14:paraId="6E2D596E"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F7B6555"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30</w:t>
            </w:r>
          </w:p>
        </w:tc>
        <w:tc>
          <w:tcPr>
            <w:tcW w:w="1277" w:type="dxa"/>
            <w:gridSpan w:val="3"/>
            <w:tcBorders>
              <w:top w:val="single" w:sz="4" w:space="0" w:color="auto"/>
              <w:bottom w:val="single" w:sz="4" w:space="0" w:color="auto"/>
            </w:tcBorders>
            <w:vAlign w:val="center"/>
          </w:tcPr>
          <w:p w14:paraId="1BEB4F9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CC03C</w:t>
            </w:r>
          </w:p>
        </w:tc>
        <w:tc>
          <w:tcPr>
            <w:tcW w:w="6520" w:type="dxa"/>
            <w:gridSpan w:val="5"/>
            <w:tcBorders>
              <w:top w:val="single" w:sz="4" w:space="0" w:color="auto"/>
              <w:bottom w:val="single" w:sz="4" w:space="0" w:color="auto"/>
            </w:tcBorders>
          </w:tcPr>
          <w:p w14:paraId="2D5901F0"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Montare plase sudate la inaltimi mai mici sau egale cu 35 m, la placi (Укладка арматурной сварной сетки, для плит, на высоте до 35 м включительно)</w:t>
            </w:r>
          </w:p>
          <w:p w14:paraId="4AAC22DD"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100х100х3 mm</w:t>
            </w:r>
            <w:r w:rsidRPr="0020403E">
              <w:rPr>
                <w:rFonts w:ascii="Times New Roman CYR" w:hAnsi="Times New Roman CYR" w:cs="Times New Roman CYR"/>
                <w:b/>
                <w:bCs/>
                <w:noProof w:val="0"/>
                <w:sz w:val="16"/>
                <w:szCs w:val="16"/>
                <w:lang w:val="en-US" w:eastAsia="ru-RU"/>
              </w:rPr>
              <w:t xml:space="preserve"> </w:t>
            </w:r>
          </w:p>
          <w:p w14:paraId="48C2477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03D39A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kg</w:t>
            </w:r>
          </w:p>
        </w:tc>
        <w:tc>
          <w:tcPr>
            <w:tcW w:w="1134" w:type="dxa"/>
            <w:gridSpan w:val="2"/>
            <w:tcBorders>
              <w:top w:val="single" w:sz="4" w:space="0" w:color="auto"/>
              <w:bottom w:val="single" w:sz="4" w:space="0" w:color="auto"/>
            </w:tcBorders>
            <w:vAlign w:val="center"/>
          </w:tcPr>
          <w:p w14:paraId="27D9EB8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16,790</w:t>
            </w:r>
          </w:p>
        </w:tc>
      </w:tr>
      <w:tr w:rsidR="0020403E" w:rsidRPr="0020403E" w14:paraId="77D8DA2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CCC46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6985FF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7123020011140</w:t>
            </w:r>
          </w:p>
        </w:tc>
        <w:tc>
          <w:tcPr>
            <w:tcW w:w="6521" w:type="dxa"/>
            <w:gridSpan w:val="5"/>
            <w:tcBorders>
              <w:top w:val="nil"/>
              <w:bottom w:val="single" w:sz="2" w:space="0" w:color="auto"/>
            </w:tcBorders>
          </w:tcPr>
          <w:p w14:paraId="0EA7575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Fierar beton</w:t>
            </w:r>
          </w:p>
        </w:tc>
        <w:tc>
          <w:tcPr>
            <w:tcW w:w="993" w:type="dxa"/>
            <w:gridSpan w:val="2"/>
            <w:tcBorders>
              <w:top w:val="nil"/>
              <w:bottom w:val="single" w:sz="2" w:space="0" w:color="auto"/>
            </w:tcBorders>
          </w:tcPr>
          <w:p w14:paraId="44CD48D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270437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0,4198</w:t>
            </w:r>
          </w:p>
        </w:tc>
      </w:tr>
      <w:tr w:rsidR="0020403E" w:rsidRPr="0020403E" w14:paraId="76CD657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363DF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CF5371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064ED32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1906832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9E2A47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0,084</w:t>
            </w:r>
          </w:p>
        </w:tc>
      </w:tr>
      <w:tr w:rsidR="0020403E" w:rsidRPr="0020403E" w14:paraId="5C9A0E3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BB65F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042C05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2873122004100</w:t>
            </w:r>
          </w:p>
        </w:tc>
        <w:tc>
          <w:tcPr>
            <w:tcW w:w="6521" w:type="dxa"/>
            <w:gridSpan w:val="5"/>
            <w:tcBorders>
              <w:top w:val="nil"/>
              <w:bottom w:val="single" w:sz="2" w:space="0" w:color="auto"/>
            </w:tcBorders>
          </w:tcPr>
          <w:p w14:paraId="4BDAAC9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Plase sudate kg</w:t>
            </w:r>
          </w:p>
        </w:tc>
        <w:tc>
          <w:tcPr>
            <w:tcW w:w="993" w:type="dxa"/>
            <w:gridSpan w:val="2"/>
            <w:tcBorders>
              <w:top w:val="nil"/>
              <w:bottom w:val="single" w:sz="2" w:space="0" w:color="auto"/>
            </w:tcBorders>
          </w:tcPr>
          <w:p w14:paraId="1F1CF48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4DEA62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16,9579</w:t>
            </w:r>
          </w:p>
        </w:tc>
      </w:tr>
      <w:tr w:rsidR="0020403E" w:rsidRPr="0020403E" w14:paraId="561A556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1F8C0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E4C9A2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2710602100000</w:t>
            </w:r>
          </w:p>
        </w:tc>
        <w:tc>
          <w:tcPr>
            <w:tcW w:w="6521" w:type="dxa"/>
            <w:gridSpan w:val="5"/>
            <w:tcBorders>
              <w:top w:val="nil"/>
              <w:bottom w:val="single" w:sz="2" w:space="0" w:color="auto"/>
            </w:tcBorders>
          </w:tcPr>
          <w:p w14:paraId="3BC386D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Otel beton OB 37 diam. mai mic sau egal de 8 mm kg</w:t>
            </w:r>
          </w:p>
        </w:tc>
        <w:tc>
          <w:tcPr>
            <w:tcW w:w="993" w:type="dxa"/>
            <w:gridSpan w:val="2"/>
            <w:tcBorders>
              <w:top w:val="nil"/>
              <w:bottom w:val="single" w:sz="2" w:space="0" w:color="auto"/>
            </w:tcBorders>
          </w:tcPr>
          <w:p w14:paraId="5717CAE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46D0DF7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0,084</w:t>
            </w:r>
          </w:p>
        </w:tc>
      </w:tr>
      <w:tr w:rsidR="0020403E" w:rsidRPr="0020403E" w14:paraId="6D125CB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4B944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D8460A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2734113803881</w:t>
            </w:r>
          </w:p>
        </w:tc>
        <w:tc>
          <w:tcPr>
            <w:tcW w:w="6521" w:type="dxa"/>
            <w:gridSpan w:val="5"/>
            <w:tcBorders>
              <w:top w:val="nil"/>
              <w:bottom w:val="single" w:sz="2" w:space="0" w:color="auto"/>
            </w:tcBorders>
          </w:tcPr>
          <w:p w14:paraId="4A7CBFF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Sirma din otel moale, neagra, D=1 mm</w:t>
            </w:r>
          </w:p>
        </w:tc>
        <w:tc>
          <w:tcPr>
            <w:tcW w:w="993" w:type="dxa"/>
            <w:gridSpan w:val="2"/>
            <w:tcBorders>
              <w:top w:val="nil"/>
              <w:bottom w:val="single" w:sz="2" w:space="0" w:color="auto"/>
            </w:tcBorders>
          </w:tcPr>
          <w:p w14:paraId="2EDDEDC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12F8C7B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0,1679</w:t>
            </w:r>
          </w:p>
        </w:tc>
      </w:tr>
      <w:tr w:rsidR="0020403E" w:rsidRPr="0020403E" w14:paraId="40B53D1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7BE33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FC9D10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2010237318750</w:t>
            </w:r>
          </w:p>
        </w:tc>
        <w:tc>
          <w:tcPr>
            <w:tcW w:w="6521" w:type="dxa"/>
            <w:gridSpan w:val="5"/>
            <w:tcBorders>
              <w:top w:val="nil"/>
              <w:bottom w:val="single" w:sz="2" w:space="0" w:color="auto"/>
            </w:tcBorders>
          </w:tcPr>
          <w:p w14:paraId="0C6433F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Distantieri </w:t>
            </w:r>
          </w:p>
        </w:tc>
        <w:tc>
          <w:tcPr>
            <w:tcW w:w="993" w:type="dxa"/>
            <w:gridSpan w:val="2"/>
            <w:tcBorders>
              <w:top w:val="nil"/>
              <w:bottom w:val="single" w:sz="2" w:space="0" w:color="auto"/>
            </w:tcBorders>
          </w:tcPr>
          <w:p w14:paraId="7B293B7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7DBA77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5,037</w:t>
            </w:r>
          </w:p>
        </w:tc>
      </w:tr>
      <w:tr w:rsidR="0020403E" w:rsidRPr="0020403E" w14:paraId="222773FD" w14:textId="77777777" w:rsidTr="002A2B6D">
        <w:trPr>
          <w:trHeight w:val="340"/>
        </w:trPr>
        <w:tc>
          <w:tcPr>
            <w:tcW w:w="709" w:type="dxa"/>
            <w:tcBorders>
              <w:top w:val="nil"/>
              <w:left w:val="single" w:sz="6" w:space="0" w:color="auto"/>
              <w:bottom w:val="nil"/>
              <w:right w:val="nil"/>
            </w:tcBorders>
          </w:tcPr>
          <w:p w14:paraId="03F5EE6F"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CC8BF97"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C6ABE3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6107DA6"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1B14D8D"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9F90AFE" w14:textId="77777777" w:rsidR="0020403E" w:rsidRPr="0020403E" w:rsidRDefault="0020403E" w:rsidP="0020403E">
            <w:pPr>
              <w:autoSpaceDE w:val="0"/>
              <w:autoSpaceDN w:val="0"/>
              <w:rPr>
                <w:i/>
                <w:iCs/>
                <w:noProof w:val="0"/>
                <w:lang w:val="en-US" w:eastAsia="ru-RU"/>
              </w:rPr>
            </w:pPr>
          </w:p>
        </w:tc>
      </w:tr>
      <w:tr w:rsidR="0020403E" w:rsidRPr="0020403E" w14:paraId="25341D8C"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E996FD9"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31</w:t>
            </w:r>
          </w:p>
        </w:tc>
        <w:tc>
          <w:tcPr>
            <w:tcW w:w="1277" w:type="dxa"/>
            <w:gridSpan w:val="3"/>
            <w:tcBorders>
              <w:top w:val="single" w:sz="4" w:space="0" w:color="auto"/>
              <w:bottom w:val="single" w:sz="4" w:space="0" w:color="auto"/>
            </w:tcBorders>
            <w:vAlign w:val="center"/>
          </w:tcPr>
          <w:p w14:paraId="3F64C7D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CG01A</w:t>
            </w:r>
          </w:p>
        </w:tc>
        <w:tc>
          <w:tcPr>
            <w:tcW w:w="6520" w:type="dxa"/>
            <w:gridSpan w:val="5"/>
            <w:tcBorders>
              <w:top w:val="single" w:sz="4" w:space="0" w:color="auto"/>
              <w:bottom w:val="single" w:sz="4" w:space="0" w:color="auto"/>
            </w:tcBorders>
          </w:tcPr>
          <w:p w14:paraId="1853BEE1"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r w:rsidRPr="0020403E">
              <w:rPr>
                <w:rFonts w:ascii="Times New Roman CYR" w:hAnsi="Times New Roman CYR" w:cs="Times New Roman CYR"/>
                <w:b/>
                <w:bCs/>
                <w:noProof w:val="0"/>
                <w:sz w:val="16"/>
                <w:szCs w:val="16"/>
                <w:lang w:val="en-US" w:eastAsia="ru-RU"/>
              </w:rPr>
              <w:t xml:space="preserve"> </w:t>
            </w:r>
          </w:p>
          <w:p w14:paraId="5FCE788E"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EF3CFF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3A7E955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16,790</w:t>
            </w:r>
          </w:p>
        </w:tc>
      </w:tr>
      <w:tr w:rsidR="0020403E" w:rsidRPr="0020403E" w14:paraId="48E58B1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5E4FC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C26C5C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7132030012600</w:t>
            </w:r>
          </w:p>
        </w:tc>
        <w:tc>
          <w:tcPr>
            <w:tcW w:w="6521" w:type="dxa"/>
            <w:gridSpan w:val="5"/>
            <w:tcBorders>
              <w:top w:val="nil"/>
              <w:bottom w:val="single" w:sz="2" w:space="0" w:color="auto"/>
            </w:tcBorders>
          </w:tcPr>
          <w:p w14:paraId="067D55C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Mozaicar</w:t>
            </w:r>
          </w:p>
        </w:tc>
        <w:tc>
          <w:tcPr>
            <w:tcW w:w="993" w:type="dxa"/>
            <w:gridSpan w:val="2"/>
            <w:tcBorders>
              <w:top w:val="nil"/>
              <w:bottom w:val="single" w:sz="2" w:space="0" w:color="auto"/>
            </w:tcBorders>
          </w:tcPr>
          <w:p w14:paraId="114FA26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715583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10,074</w:t>
            </w:r>
          </w:p>
        </w:tc>
      </w:tr>
      <w:tr w:rsidR="0020403E" w:rsidRPr="0020403E" w14:paraId="3CF84C1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17020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2B4766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102EC39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6D12CCB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544D6F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1,679</w:t>
            </w:r>
          </w:p>
        </w:tc>
      </w:tr>
      <w:tr w:rsidR="0020403E" w:rsidRPr="0020403E" w14:paraId="343A458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8C510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E0D02E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2651122100402</w:t>
            </w:r>
          </w:p>
        </w:tc>
        <w:tc>
          <w:tcPr>
            <w:tcW w:w="6521" w:type="dxa"/>
            <w:gridSpan w:val="5"/>
            <w:tcBorders>
              <w:top w:val="nil"/>
              <w:bottom w:val="single" w:sz="2" w:space="0" w:color="auto"/>
            </w:tcBorders>
          </w:tcPr>
          <w:p w14:paraId="6435732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Ciment metalurgic cu adaosuri M 30 saci S1500</w:t>
            </w:r>
          </w:p>
        </w:tc>
        <w:tc>
          <w:tcPr>
            <w:tcW w:w="993" w:type="dxa"/>
            <w:gridSpan w:val="2"/>
            <w:tcBorders>
              <w:top w:val="nil"/>
              <w:bottom w:val="single" w:sz="2" w:space="0" w:color="auto"/>
            </w:tcBorders>
          </w:tcPr>
          <w:p w14:paraId="7190203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4131F2B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218,27</w:t>
            </w:r>
          </w:p>
        </w:tc>
      </w:tr>
      <w:tr w:rsidR="0020403E" w:rsidRPr="0020403E" w14:paraId="172E9BE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8B2CF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8487AB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1421102200513</w:t>
            </w:r>
          </w:p>
        </w:tc>
        <w:tc>
          <w:tcPr>
            <w:tcW w:w="6521" w:type="dxa"/>
            <w:gridSpan w:val="5"/>
            <w:tcBorders>
              <w:top w:val="nil"/>
              <w:bottom w:val="single" w:sz="2" w:space="0" w:color="auto"/>
            </w:tcBorders>
          </w:tcPr>
          <w:p w14:paraId="5F986B7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Nisip sortat nespalat de riu si lacuri 0,0-3,0 mm</w:t>
            </w:r>
          </w:p>
        </w:tc>
        <w:tc>
          <w:tcPr>
            <w:tcW w:w="993" w:type="dxa"/>
            <w:gridSpan w:val="2"/>
            <w:tcBorders>
              <w:top w:val="nil"/>
              <w:bottom w:val="single" w:sz="2" w:space="0" w:color="auto"/>
            </w:tcBorders>
          </w:tcPr>
          <w:p w14:paraId="755E80E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4584EAC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0,7052</w:t>
            </w:r>
          </w:p>
        </w:tc>
      </w:tr>
      <w:tr w:rsidR="0020403E" w:rsidRPr="0020403E" w14:paraId="1341D01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1F795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C7F77B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01218C3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7F0CEBC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2DBEFEC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0,1679</w:t>
            </w:r>
          </w:p>
        </w:tc>
      </w:tr>
      <w:tr w:rsidR="0020403E" w:rsidRPr="0020403E" w14:paraId="4BA7971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D814F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2A8F3B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469A7ED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30018D6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469B375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0,5037</w:t>
            </w:r>
          </w:p>
        </w:tc>
      </w:tr>
      <w:tr w:rsidR="0020403E" w:rsidRPr="0020403E" w14:paraId="381B2E2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5B4E6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4DC90F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2952270003817</w:t>
            </w:r>
          </w:p>
        </w:tc>
        <w:tc>
          <w:tcPr>
            <w:tcW w:w="6521" w:type="dxa"/>
            <w:gridSpan w:val="5"/>
            <w:tcBorders>
              <w:top w:val="nil"/>
              <w:bottom w:val="single" w:sz="2" w:space="0" w:color="auto"/>
            </w:tcBorders>
          </w:tcPr>
          <w:p w14:paraId="1CB2978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Malaxor  pentru mortar de 200 L actionat electric</w:t>
            </w:r>
          </w:p>
        </w:tc>
        <w:tc>
          <w:tcPr>
            <w:tcW w:w="993" w:type="dxa"/>
            <w:gridSpan w:val="2"/>
            <w:tcBorders>
              <w:top w:val="nil"/>
              <w:bottom w:val="single" w:sz="2" w:space="0" w:color="auto"/>
            </w:tcBorders>
          </w:tcPr>
          <w:p w14:paraId="0A6B94D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5C39FFE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0,2015</w:t>
            </w:r>
          </w:p>
        </w:tc>
      </w:tr>
      <w:tr w:rsidR="0020403E" w:rsidRPr="0020403E" w14:paraId="354A1046" w14:textId="77777777" w:rsidTr="002A2B6D">
        <w:trPr>
          <w:trHeight w:val="340"/>
        </w:trPr>
        <w:tc>
          <w:tcPr>
            <w:tcW w:w="709" w:type="dxa"/>
            <w:tcBorders>
              <w:top w:val="nil"/>
              <w:left w:val="single" w:sz="6" w:space="0" w:color="auto"/>
              <w:bottom w:val="nil"/>
              <w:right w:val="nil"/>
            </w:tcBorders>
          </w:tcPr>
          <w:p w14:paraId="05C6D4A8"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7D8EAE0"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7B775E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43319A6"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76BE35F"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0FEAD45" w14:textId="77777777" w:rsidR="0020403E" w:rsidRPr="0020403E" w:rsidRDefault="0020403E" w:rsidP="0020403E">
            <w:pPr>
              <w:autoSpaceDE w:val="0"/>
              <w:autoSpaceDN w:val="0"/>
              <w:rPr>
                <w:i/>
                <w:iCs/>
                <w:noProof w:val="0"/>
                <w:lang w:val="en-US" w:eastAsia="ru-RU"/>
              </w:rPr>
            </w:pPr>
          </w:p>
        </w:tc>
      </w:tr>
      <w:tr w:rsidR="0020403E" w:rsidRPr="0020403E" w14:paraId="2787AEA4"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55F2FF5"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32</w:t>
            </w:r>
          </w:p>
        </w:tc>
        <w:tc>
          <w:tcPr>
            <w:tcW w:w="1277" w:type="dxa"/>
            <w:gridSpan w:val="3"/>
            <w:tcBorders>
              <w:top w:val="single" w:sz="4" w:space="0" w:color="auto"/>
              <w:bottom w:val="single" w:sz="4" w:space="0" w:color="auto"/>
            </w:tcBorders>
            <w:vAlign w:val="center"/>
          </w:tcPr>
          <w:p w14:paraId="5FBFC4B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CG01A1 K=4</w:t>
            </w:r>
          </w:p>
        </w:tc>
        <w:tc>
          <w:tcPr>
            <w:tcW w:w="6520" w:type="dxa"/>
            <w:gridSpan w:val="5"/>
            <w:tcBorders>
              <w:top w:val="single" w:sz="4" w:space="0" w:color="auto"/>
              <w:bottom w:val="single" w:sz="4" w:space="0" w:color="auto"/>
            </w:tcBorders>
          </w:tcPr>
          <w:p w14:paraId="5AEB4E84"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r w:rsidRPr="0020403E">
              <w:rPr>
                <w:b/>
                <w:bCs/>
                <w:noProof w:val="0"/>
                <w:lang w:val="en-US" w:eastAsia="ru-RU"/>
              </w:rPr>
              <w:t xml:space="preserve">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w:t>
            </w:r>
            <w:r w:rsidRPr="0020403E">
              <w:rPr>
                <w:b/>
                <w:bCs/>
                <w:noProof w:val="0"/>
                <w:lang w:val="ru-RU" w:eastAsia="ru-RU"/>
              </w:rPr>
              <w:t>Разницу в плюс-минус на каждые 0,5см слоя из раствора  добавлять или отнимать) +2 см</w:t>
            </w:r>
            <w:r w:rsidRPr="0020403E">
              <w:rPr>
                <w:rFonts w:ascii="Times New Roman CYR" w:hAnsi="Times New Roman CYR" w:cs="Times New Roman CYR"/>
                <w:b/>
                <w:bCs/>
                <w:noProof w:val="0"/>
                <w:sz w:val="16"/>
                <w:szCs w:val="16"/>
                <w:lang w:val="ru-RU" w:eastAsia="ru-RU"/>
              </w:rPr>
              <w:t xml:space="preserve"> </w:t>
            </w:r>
          </w:p>
          <w:p w14:paraId="102FFF3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1C5E8B9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721EED6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16,790</w:t>
            </w:r>
          </w:p>
        </w:tc>
      </w:tr>
      <w:tr w:rsidR="0020403E" w:rsidRPr="0020403E" w14:paraId="680A30D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43920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A462F8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7132030012600</w:t>
            </w:r>
          </w:p>
        </w:tc>
        <w:tc>
          <w:tcPr>
            <w:tcW w:w="6521" w:type="dxa"/>
            <w:gridSpan w:val="5"/>
            <w:tcBorders>
              <w:top w:val="nil"/>
              <w:bottom w:val="single" w:sz="2" w:space="0" w:color="auto"/>
            </w:tcBorders>
          </w:tcPr>
          <w:p w14:paraId="419AE44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Mozaicar</w:t>
            </w:r>
          </w:p>
        </w:tc>
        <w:tc>
          <w:tcPr>
            <w:tcW w:w="993" w:type="dxa"/>
            <w:gridSpan w:val="2"/>
            <w:tcBorders>
              <w:top w:val="nil"/>
              <w:bottom w:val="single" w:sz="2" w:space="0" w:color="auto"/>
            </w:tcBorders>
          </w:tcPr>
          <w:p w14:paraId="6E3355A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4269987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6,716</w:t>
            </w:r>
          </w:p>
        </w:tc>
      </w:tr>
      <w:tr w:rsidR="0020403E" w:rsidRPr="0020403E" w14:paraId="4FDAC15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00A9B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67C4DE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59C5E1D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1775310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5E57C3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1,3432</w:t>
            </w:r>
          </w:p>
        </w:tc>
      </w:tr>
      <w:tr w:rsidR="0020403E" w:rsidRPr="0020403E" w14:paraId="38EBDCC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38EAE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098326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2651122100402</w:t>
            </w:r>
          </w:p>
        </w:tc>
        <w:tc>
          <w:tcPr>
            <w:tcW w:w="6521" w:type="dxa"/>
            <w:gridSpan w:val="5"/>
            <w:tcBorders>
              <w:top w:val="nil"/>
              <w:bottom w:val="single" w:sz="2" w:space="0" w:color="auto"/>
            </w:tcBorders>
          </w:tcPr>
          <w:p w14:paraId="09D3544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Ciment metalurgic cu adaosuri M 30 saci S1500</w:t>
            </w:r>
          </w:p>
        </w:tc>
        <w:tc>
          <w:tcPr>
            <w:tcW w:w="993" w:type="dxa"/>
            <w:gridSpan w:val="2"/>
            <w:tcBorders>
              <w:top w:val="nil"/>
              <w:bottom w:val="single" w:sz="2" w:space="0" w:color="auto"/>
            </w:tcBorders>
          </w:tcPr>
          <w:p w14:paraId="0B54984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4762EB5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144,394</w:t>
            </w:r>
          </w:p>
        </w:tc>
      </w:tr>
      <w:tr w:rsidR="0020403E" w:rsidRPr="0020403E" w14:paraId="28FD639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8256A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243F92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1421102200513</w:t>
            </w:r>
          </w:p>
        </w:tc>
        <w:tc>
          <w:tcPr>
            <w:tcW w:w="6521" w:type="dxa"/>
            <w:gridSpan w:val="5"/>
            <w:tcBorders>
              <w:top w:val="nil"/>
              <w:bottom w:val="single" w:sz="2" w:space="0" w:color="auto"/>
            </w:tcBorders>
          </w:tcPr>
          <w:p w14:paraId="64B9F98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Nisip sortat nespalat de riu si lacuri 0,0-3,0 mm</w:t>
            </w:r>
          </w:p>
        </w:tc>
        <w:tc>
          <w:tcPr>
            <w:tcW w:w="993" w:type="dxa"/>
            <w:gridSpan w:val="2"/>
            <w:tcBorders>
              <w:top w:val="nil"/>
              <w:bottom w:val="single" w:sz="2" w:space="0" w:color="auto"/>
            </w:tcBorders>
          </w:tcPr>
          <w:p w14:paraId="4DA677E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065293D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0,4701</w:t>
            </w:r>
          </w:p>
        </w:tc>
      </w:tr>
      <w:tr w:rsidR="0020403E" w:rsidRPr="0020403E" w14:paraId="3E98BC1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E14C5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D3AE5A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4788D9A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6813FA3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61741D6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0,1343</w:t>
            </w:r>
          </w:p>
        </w:tc>
      </w:tr>
      <w:tr w:rsidR="0020403E" w:rsidRPr="0020403E" w14:paraId="77E102F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7425E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6DFED0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07962AE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26F77F5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7FDDB7C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0,2015</w:t>
            </w:r>
          </w:p>
        </w:tc>
      </w:tr>
      <w:tr w:rsidR="0020403E" w:rsidRPr="0020403E" w14:paraId="5C05DA0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3BD9A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919DBB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2952270003817</w:t>
            </w:r>
          </w:p>
        </w:tc>
        <w:tc>
          <w:tcPr>
            <w:tcW w:w="6521" w:type="dxa"/>
            <w:gridSpan w:val="5"/>
            <w:tcBorders>
              <w:top w:val="nil"/>
              <w:bottom w:val="single" w:sz="2" w:space="0" w:color="auto"/>
            </w:tcBorders>
          </w:tcPr>
          <w:p w14:paraId="600F0BF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Malaxor  pentru mortar de 200 L actionat electric</w:t>
            </w:r>
          </w:p>
        </w:tc>
        <w:tc>
          <w:tcPr>
            <w:tcW w:w="993" w:type="dxa"/>
            <w:gridSpan w:val="2"/>
            <w:tcBorders>
              <w:top w:val="nil"/>
              <w:bottom w:val="single" w:sz="2" w:space="0" w:color="auto"/>
            </w:tcBorders>
          </w:tcPr>
          <w:p w14:paraId="3C49FE2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7DA91E8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0,1007</w:t>
            </w:r>
          </w:p>
        </w:tc>
      </w:tr>
      <w:tr w:rsidR="0020403E" w:rsidRPr="0020403E" w14:paraId="3A32D51A" w14:textId="77777777" w:rsidTr="002A2B6D">
        <w:trPr>
          <w:trHeight w:val="340"/>
        </w:trPr>
        <w:tc>
          <w:tcPr>
            <w:tcW w:w="709" w:type="dxa"/>
            <w:tcBorders>
              <w:top w:val="nil"/>
              <w:left w:val="single" w:sz="6" w:space="0" w:color="auto"/>
              <w:bottom w:val="nil"/>
              <w:right w:val="nil"/>
            </w:tcBorders>
          </w:tcPr>
          <w:p w14:paraId="6789C0B7"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AB31096"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29017B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CEBB847"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A0956FB"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35AB732" w14:textId="77777777" w:rsidR="0020403E" w:rsidRPr="0020403E" w:rsidRDefault="0020403E" w:rsidP="0020403E">
            <w:pPr>
              <w:autoSpaceDE w:val="0"/>
              <w:autoSpaceDN w:val="0"/>
              <w:rPr>
                <w:i/>
                <w:iCs/>
                <w:noProof w:val="0"/>
                <w:lang w:val="en-US" w:eastAsia="ru-RU"/>
              </w:rPr>
            </w:pPr>
          </w:p>
        </w:tc>
      </w:tr>
      <w:tr w:rsidR="0020403E" w:rsidRPr="0020403E" w14:paraId="3B9D0C44"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B261B6A"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33</w:t>
            </w:r>
          </w:p>
        </w:tc>
        <w:tc>
          <w:tcPr>
            <w:tcW w:w="1277" w:type="dxa"/>
            <w:gridSpan w:val="3"/>
            <w:tcBorders>
              <w:top w:val="single" w:sz="4" w:space="0" w:color="auto"/>
              <w:bottom w:val="single" w:sz="4" w:space="0" w:color="auto"/>
            </w:tcBorders>
            <w:vAlign w:val="center"/>
          </w:tcPr>
          <w:p w14:paraId="0FF68A9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CG36A</w:t>
            </w:r>
          </w:p>
        </w:tc>
        <w:tc>
          <w:tcPr>
            <w:tcW w:w="6520" w:type="dxa"/>
            <w:gridSpan w:val="5"/>
            <w:tcBorders>
              <w:top w:val="single" w:sz="4" w:space="0" w:color="auto"/>
              <w:bottom w:val="single" w:sz="4" w:space="0" w:color="auto"/>
            </w:tcBorders>
          </w:tcPr>
          <w:p w14:paraId="002FE84D"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Pardoseli din placi laminat montale pe uscat cu pozarea stratului sintetic pe suport existent, inclusiv plintele de lemn si curatarea, in incaperii mai mare de 16 mp (Полы из ламината "насухо"  с прокладкой синтетической подложки на существующую основу, включая деревянные плинтуса и зачистку, в помещениях более 16 м2)</w:t>
            </w:r>
          </w:p>
          <w:p w14:paraId="48EF87D9" w14:textId="77777777" w:rsidR="0020403E" w:rsidRPr="0020403E" w:rsidRDefault="0020403E" w:rsidP="0020403E">
            <w:pPr>
              <w:autoSpaceDE w:val="0"/>
              <w:autoSpaceDN w:val="0"/>
              <w:adjustRightInd w:val="0"/>
              <w:rPr>
                <w:b/>
                <w:bCs/>
                <w:noProof w:val="0"/>
                <w:lang w:val="ru-RU" w:eastAsia="ru-RU"/>
              </w:rPr>
            </w:pPr>
            <w:r w:rsidRPr="0020403E">
              <w:rPr>
                <w:b/>
                <w:bCs/>
                <w:noProof w:val="0"/>
                <w:lang w:val="ru-RU" w:eastAsia="ru-RU"/>
              </w:rPr>
              <w:t>*Ламинат 10 мм., класс 33</w:t>
            </w:r>
          </w:p>
          <w:p w14:paraId="283B5A50"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r w:rsidRPr="0020403E">
              <w:rPr>
                <w:b/>
                <w:bCs/>
                <w:noProof w:val="0"/>
                <w:lang w:val="ru-RU" w:eastAsia="ru-RU"/>
              </w:rPr>
              <w:t>плинтус норма 0,77</w:t>
            </w:r>
            <w:r w:rsidRPr="0020403E">
              <w:rPr>
                <w:rFonts w:ascii="Times New Roman CYR" w:hAnsi="Times New Roman CYR" w:cs="Times New Roman CYR"/>
                <w:b/>
                <w:bCs/>
                <w:noProof w:val="0"/>
                <w:sz w:val="16"/>
                <w:szCs w:val="16"/>
                <w:lang w:val="ru-RU" w:eastAsia="ru-RU"/>
              </w:rPr>
              <w:t xml:space="preserve"> </w:t>
            </w:r>
          </w:p>
          <w:p w14:paraId="0804860F"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Materiale marunte (cuie)=1,01</w:t>
            </w:r>
          </w:p>
          <w:p w14:paraId="30979C81"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35BDD6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3649786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16,790</w:t>
            </w:r>
          </w:p>
        </w:tc>
      </w:tr>
      <w:tr w:rsidR="0020403E" w:rsidRPr="0020403E" w14:paraId="0CFB805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EC686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26E90F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7132040012700</w:t>
            </w:r>
          </w:p>
        </w:tc>
        <w:tc>
          <w:tcPr>
            <w:tcW w:w="6521" w:type="dxa"/>
            <w:gridSpan w:val="5"/>
            <w:tcBorders>
              <w:top w:val="nil"/>
              <w:bottom w:val="single" w:sz="2" w:space="0" w:color="auto"/>
            </w:tcBorders>
          </w:tcPr>
          <w:p w14:paraId="36BB064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Parchetar</w:t>
            </w:r>
          </w:p>
        </w:tc>
        <w:tc>
          <w:tcPr>
            <w:tcW w:w="993" w:type="dxa"/>
            <w:gridSpan w:val="2"/>
            <w:tcBorders>
              <w:top w:val="nil"/>
              <w:bottom w:val="single" w:sz="2" w:space="0" w:color="auto"/>
            </w:tcBorders>
          </w:tcPr>
          <w:p w14:paraId="3FECA96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52AFB6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19,3085</w:t>
            </w:r>
          </w:p>
        </w:tc>
      </w:tr>
      <w:tr w:rsidR="0020403E" w:rsidRPr="0020403E" w14:paraId="0988BA4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77BFC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8043EC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15E864A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0F6B36A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F1BD36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2,5185</w:t>
            </w:r>
          </w:p>
        </w:tc>
      </w:tr>
      <w:tr w:rsidR="0020403E" w:rsidRPr="0020403E" w14:paraId="1575DFB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5F1CA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4DBB50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2670112204051</w:t>
            </w:r>
          </w:p>
        </w:tc>
        <w:tc>
          <w:tcPr>
            <w:tcW w:w="6521" w:type="dxa"/>
            <w:gridSpan w:val="5"/>
            <w:tcBorders>
              <w:top w:val="nil"/>
              <w:bottom w:val="single" w:sz="2" w:space="0" w:color="auto"/>
            </w:tcBorders>
          </w:tcPr>
          <w:p w14:paraId="1BBC660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Placi din laminat</w:t>
            </w:r>
          </w:p>
        </w:tc>
        <w:tc>
          <w:tcPr>
            <w:tcW w:w="993" w:type="dxa"/>
            <w:gridSpan w:val="2"/>
            <w:tcBorders>
              <w:top w:val="nil"/>
              <w:bottom w:val="single" w:sz="2" w:space="0" w:color="auto"/>
            </w:tcBorders>
          </w:tcPr>
          <w:p w14:paraId="25A39D0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10CCA22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17,8058</w:t>
            </w:r>
          </w:p>
        </w:tc>
      </w:tr>
      <w:tr w:rsidR="0020403E" w:rsidRPr="0020403E" w14:paraId="24A3C0F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13C9F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036FC5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1111000100048</w:t>
            </w:r>
          </w:p>
        </w:tc>
        <w:tc>
          <w:tcPr>
            <w:tcW w:w="6521" w:type="dxa"/>
            <w:gridSpan w:val="5"/>
            <w:tcBorders>
              <w:top w:val="nil"/>
              <w:bottom w:val="single" w:sz="2" w:space="0" w:color="auto"/>
            </w:tcBorders>
          </w:tcPr>
          <w:p w14:paraId="787A7A2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Strat sintetic</w:t>
            </w:r>
          </w:p>
        </w:tc>
        <w:tc>
          <w:tcPr>
            <w:tcW w:w="993" w:type="dxa"/>
            <w:gridSpan w:val="2"/>
            <w:tcBorders>
              <w:top w:val="nil"/>
              <w:bottom w:val="single" w:sz="2" w:space="0" w:color="auto"/>
            </w:tcBorders>
          </w:tcPr>
          <w:p w14:paraId="0DAC218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1F8DF95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17,8058</w:t>
            </w:r>
          </w:p>
        </w:tc>
      </w:tr>
      <w:tr w:rsidR="0020403E" w:rsidRPr="0020403E" w14:paraId="74F062D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2ECAA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3222DD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2030122946766</w:t>
            </w:r>
          </w:p>
        </w:tc>
        <w:tc>
          <w:tcPr>
            <w:tcW w:w="6521" w:type="dxa"/>
            <w:gridSpan w:val="5"/>
            <w:tcBorders>
              <w:top w:val="nil"/>
              <w:bottom w:val="single" w:sz="2" w:space="0" w:color="auto"/>
            </w:tcBorders>
          </w:tcPr>
          <w:p w14:paraId="614610A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Plinte din PVC</w:t>
            </w:r>
          </w:p>
        </w:tc>
        <w:tc>
          <w:tcPr>
            <w:tcW w:w="993" w:type="dxa"/>
            <w:gridSpan w:val="2"/>
            <w:tcBorders>
              <w:top w:val="nil"/>
              <w:bottom w:val="single" w:sz="2" w:space="0" w:color="auto"/>
            </w:tcBorders>
          </w:tcPr>
          <w:p w14:paraId="57FAF98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5243250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13,0576</w:t>
            </w:r>
          </w:p>
        </w:tc>
      </w:tr>
      <w:tr w:rsidR="0020403E" w:rsidRPr="0020403E" w14:paraId="723FBFC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0CE87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B3FCC2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79884F6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7D5B350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2F0F1FB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0,5037</w:t>
            </w:r>
          </w:p>
        </w:tc>
      </w:tr>
      <w:tr w:rsidR="0020403E" w:rsidRPr="0020403E" w14:paraId="3A7D5477" w14:textId="77777777" w:rsidTr="002A2B6D">
        <w:trPr>
          <w:trHeight w:val="340"/>
        </w:trPr>
        <w:tc>
          <w:tcPr>
            <w:tcW w:w="709" w:type="dxa"/>
            <w:tcBorders>
              <w:top w:val="nil"/>
              <w:left w:val="single" w:sz="6" w:space="0" w:color="auto"/>
              <w:bottom w:val="nil"/>
              <w:right w:val="nil"/>
            </w:tcBorders>
          </w:tcPr>
          <w:p w14:paraId="12AC7C5A"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E2B3A5F"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B6B38C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B6D5A32"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D2A0355"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7FCEC58B" w14:textId="77777777" w:rsidR="0020403E" w:rsidRPr="0020403E" w:rsidRDefault="0020403E" w:rsidP="0020403E">
            <w:pPr>
              <w:autoSpaceDE w:val="0"/>
              <w:autoSpaceDN w:val="0"/>
              <w:rPr>
                <w:i/>
                <w:iCs/>
                <w:noProof w:val="0"/>
                <w:lang w:val="en-US" w:eastAsia="ru-RU"/>
              </w:rPr>
            </w:pPr>
          </w:p>
        </w:tc>
      </w:tr>
      <w:tr w:rsidR="0020403E" w:rsidRPr="0020403E" w14:paraId="12925568"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751E3384"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22AB4A70"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20536B5A" w14:textId="77777777" w:rsidR="0020403E" w:rsidRPr="0020403E" w:rsidRDefault="0020403E" w:rsidP="0020403E">
            <w:pPr>
              <w:autoSpaceDE w:val="0"/>
              <w:autoSpaceDN w:val="0"/>
              <w:rPr>
                <w:noProof w:val="0"/>
                <w:lang w:val="en-US" w:eastAsia="ru-RU"/>
              </w:rPr>
            </w:pPr>
          </w:p>
          <w:p w14:paraId="3B4A2C2B" w14:textId="77777777" w:rsidR="0020403E" w:rsidRPr="0020403E" w:rsidRDefault="0020403E" w:rsidP="0020403E">
            <w:pPr>
              <w:autoSpaceDE w:val="0"/>
              <w:autoSpaceDN w:val="0"/>
              <w:rPr>
                <w:noProof w:val="0"/>
                <w:lang w:val="en-US" w:eastAsia="ru-RU"/>
              </w:rPr>
            </w:pPr>
          </w:p>
          <w:p w14:paraId="278D4A9C"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7274061B"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681B25EE"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748AF97E" w14:textId="77777777" w:rsidR="0020403E" w:rsidRPr="0020403E" w:rsidRDefault="0020403E" w:rsidP="0020403E">
            <w:pPr>
              <w:autoSpaceDE w:val="0"/>
              <w:autoSpaceDN w:val="0"/>
              <w:rPr>
                <w:noProof w:val="0"/>
                <w:lang w:val="en-US" w:eastAsia="ru-RU"/>
              </w:rPr>
            </w:pPr>
          </w:p>
        </w:tc>
      </w:tr>
      <w:tr w:rsidR="0020403E" w:rsidRPr="0020403E" w14:paraId="42C3694E"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12E3295C"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2FB67934"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06547E03"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7272DC74"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3B804427" w14:textId="77777777" w:rsidR="0020403E" w:rsidRPr="0020403E" w:rsidRDefault="0020403E" w:rsidP="0020403E">
            <w:pPr>
              <w:autoSpaceDE w:val="0"/>
              <w:autoSpaceDN w:val="0"/>
              <w:rPr>
                <w:noProof w:val="0"/>
                <w:lang w:val="en-US" w:eastAsia="ru-RU"/>
              </w:rPr>
            </w:pPr>
          </w:p>
        </w:tc>
      </w:tr>
      <w:tr w:rsidR="0020403E" w:rsidRPr="0020403E" w14:paraId="5A23E243"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5DABA6B5"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1D2751A3"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08739291"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54CA6891"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Пол</w:t>
            </w:r>
          </w:p>
        </w:tc>
        <w:tc>
          <w:tcPr>
            <w:tcW w:w="1370" w:type="dxa"/>
            <w:tcBorders>
              <w:top w:val="single" w:sz="4" w:space="0" w:color="auto"/>
              <w:left w:val="nil"/>
              <w:bottom w:val="single" w:sz="4" w:space="0" w:color="auto"/>
              <w:right w:val="nil"/>
            </w:tcBorders>
          </w:tcPr>
          <w:p w14:paraId="741A5CBD"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3264A53D" w14:textId="77777777" w:rsidR="0020403E" w:rsidRPr="0020403E" w:rsidRDefault="0020403E" w:rsidP="0020403E">
            <w:pPr>
              <w:autoSpaceDE w:val="0"/>
              <w:autoSpaceDN w:val="0"/>
              <w:rPr>
                <w:b/>
                <w:bCs/>
                <w:noProof w:val="0"/>
                <w:lang w:val="en-US" w:eastAsia="ru-RU"/>
              </w:rPr>
            </w:pPr>
          </w:p>
        </w:tc>
      </w:tr>
      <w:tr w:rsidR="0020403E" w:rsidRPr="0020403E" w14:paraId="5CE7C9FF" w14:textId="77777777" w:rsidTr="002A2B6D">
        <w:tc>
          <w:tcPr>
            <w:tcW w:w="709" w:type="dxa"/>
            <w:tcBorders>
              <w:top w:val="nil"/>
              <w:left w:val="single" w:sz="6" w:space="0" w:color="auto"/>
              <w:bottom w:val="nil"/>
              <w:right w:val="nil"/>
            </w:tcBorders>
          </w:tcPr>
          <w:p w14:paraId="2DABFAA9"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39BBE276"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77EBA420"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1.2.2.2. Стены</w:t>
            </w:r>
          </w:p>
          <w:p w14:paraId="260468F8"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123BC9FD"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1AC0A4DC"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6B815D5E" w14:textId="77777777" w:rsidR="0020403E" w:rsidRPr="0020403E" w:rsidRDefault="0020403E" w:rsidP="0020403E">
            <w:pPr>
              <w:autoSpaceDE w:val="0"/>
              <w:autoSpaceDN w:val="0"/>
              <w:rPr>
                <w:noProof w:val="0"/>
                <w:lang w:val="en-US" w:eastAsia="ru-RU"/>
              </w:rPr>
            </w:pPr>
          </w:p>
        </w:tc>
      </w:tr>
      <w:tr w:rsidR="0020403E" w:rsidRPr="0020403E" w14:paraId="71961B87"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33D1660"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34</w:t>
            </w:r>
          </w:p>
        </w:tc>
        <w:tc>
          <w:tcPr>
            <w:tcW w:w="1277" w:type="dxa"/>
            <w:gridSpan w:val="3"/>
            <w:tcBorders>
              <w:top w:val="single" w:sz="4" w:space="0" w:color="auto"/>
              <w:bottom w:val="single" w:sz="4" w:space="0" w:color="auto"/>
            </w:tcBorders>
            <w:vAlign w:val="center"/>
          </w:tcPr>
          <w:p w14:paraId="1990397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CN53A</w:t>
            </w:r>
          </w:p>
        </w:tc>
        <w:tc>
          <w:tcPr>
            <w:tcW w:w="6520" w:type="dxa"/>
            <w:gridSpan w:val="5"/>
            <w:tcBorders>
              <w:top w:val="single" w:sz="4" w:space="0" w:color="auto"/>
              <w:bottom w:val="single" w:sz="4" w:space="0" w:color="auto"/>
            </w:tcBorders>
          </w:tcPr>
          <w:p w14:paraId="4CF8725A"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Grunduirea suprafetelor interioare a peretilor si tavanelor (Грунтовка внутренних поверхностей стен и потолков)</w:t>
            </w:r>
          </w:p>
          <w:p w14:paraId="7247B96A"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*Бетоноконтакт</w:t>
            </w:r>
            <w:r w:rsidRPr="0020403E">
              <w:rPr>
                <w:rFonts w:ascii="Times New Roman CYR" w:hAnsi="Times New Roman CYR" w:cs="Times New Roman CYR"/>
                <w:b/>
                <w:bCs/>
                <w:noProof w:val="0"/>
                <w:sz w:val="16"/>
                <w:szCs w:val="16"/>
                <w:lang w:val="en-US" w:eastAsia="ru-RU"/>
              </w:rPr>
              <w:t xml:space="preserve"> </w:t>
            </w:r>
          </w:p>
          <w:p w14:paraId="44A105BA"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06591E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039B22E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35,960</w:t>
            </w:r>
          </w:p>
        </w:tc>
      </w:tr>
      <w:tr w:rsidR="0020403E" w:rsidRPr="0020403E" w14:paraId="27E55B4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AB0BA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AEB824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07F0B70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38A96E7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6FFA18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1,0788</w:t>
            </w:r>
          </w:p>
        </w:tc>
      </w:tr>
      <w:tr w:rsidR="0020403E" w:rsidRPr="0020403E" w14:paraId="03F8868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EC012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CF4CB6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2416586105303,1</w:t>
            </w:r>
          </w:p>
        </w:tc>
        <w:tc>
          <w:tcPr>
            <w:tcW w:w="6521" w:type="dxa"/>
            <w:gridSpan w:val="5"/>
            <w:tcBorders>
              <w:top w:val="nil"/>
              <w:bottom w:val="single" w:sz="2" w:space="0" w:color="auto"/>
            </w:tcBorders>
          </w:tcPr>
          <w:p w14:paraId="262CC60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Бетоноконтакт</w:t>
            </w:r>
          </w:p>
        </w:tc>
        <w:tc>
          <w:tcPr>
            <w:tcW w:w="993" w:type="dxa"/>
            <w:gridSpan w:val="2"/>
            <w:tcBorders>
              <w:top w:val="nil"/>
              <w:bottom w:val="single" w:sz="2" w:space="0" w:color="auto"/>
            </w:tcBorders>
          </w:tcPr>
          <w:p w14:paraId="1EB6B61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2737FB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5,394</w:t>
            </w:r>
          </w:p>
        </w:tc>
      </w:tr>
      <w:tr w:rsidR="0020403E" w:rsidRPr="0020403E" w14:paraId="05F60D6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4C943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4E0141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6370BE0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773616E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119CDB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1,798</w:t>
            </w:r>
          </w:p>
        </w:tc>
      </w:tr>
      <w:tr w:rsidR="0020403E" w:rsidRPr="0020403E" w14:paraId="7905C728" w14:textId="77777777" w:rsidTr="002A2B6D">
        <w:trPr>
          <w:trHeight w:val="340"/>
        </w:trPr>
        <w:tc>
          <w:tcPr>
            <w:tcW w:w="709" w:type="dxa"/>
            <w:tcBorders>
              <w:top w:val="nil"/>
              <w:left w:val="single" w:sz="6" w:space="0" w:color="auto"/>
              <w:bottom w:val="nil"/>
              <w:right w:val="nil"/>
            </w:tcBorders>
          </w:tcPr>
          <w:p w14:paraId="4B6CB7C7"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4D33033"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4ECE56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1F286D57"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CF777CC"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CBBBB1A" w14:textId="77777777" w:rsidR="0020403E" w:rsidRPr="0020403E" w:rsidRDefault="0020403E" w:rsidP="0020403E">
            <w:pPr>
              <w:autoSpaceDE w:val="0"/>
              <w:autoSpaceDN w:val="0"/>
              <w:rPr>
                <w:i/>
                <w:iCs/>
                <w:noProof w:val="0"/>
                <w:lang w:val="en-US" w:eastAsia="ru-RU"/>
              </w:rPr>
            </w:pPr>
          </w:p>
        </w:tc>
      </w:tr>
      <w:tr w:rsidR="0020403E" w:rsidRPr="0020403E" w14:paraId="5CACF139"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DB64D54"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35</w:t>
            </w:r>
          </w:p>
        </w:tc>
        <w:tc>
          <w:tcPr>
            <w:tcW w:w="1277" w:type="dxa"/>
            <w:gridSpan w:val="3"/>
            <w:tcBorders>
              <w:top w:val="single" w:sz="4" w:space="0" w:color="auto"/>
              <w:bottom w:val="single" w:sz="4" w:space="0" w:color="auto"/>
            </w:tcBorders>
            <w:vAlign w:val="center"/>
          </w:tcPr>
          <w:p w14:paraId="05C17CD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CF17C</w:t>
            </w:r>
          </w:p>
        </w:tc>
        <w:tc>
          <w:tcPr>
            <w:tcW w:w="6520" w:type="dxa"/>
            <w:gridSpan w:val="5"/>
            <w:tcBorders>
              <w:top w:val="single" w:sz="4" w:space="0" w:color="auto"/>
              <w:bottom w:val="single" w:sz="4" w:space="0" w:color="auto"/>
            </w:tcBorders>
          </w:tcPr>
          <w:p w14:paraId="6ADEF82E"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r w:rsidRPr="0020403E">
              <w:rPr>
                <w:rFonts w:ascii="Times New Roman CYR" w:hAnsi="Times New Roman CYR" w:cs="Times New Roman CYR"/>
                <w:b/>
                <w:bCs/>
                <w:noProof w:val="0"/>
                <w:sz w:val="16"/>
                <w:szCs w:val="16"/>
                <w:lang w:val="en-US" w:eastAsia="ru-RU"/>
              </w:rPr>
              <w:t xml:space="preserve"> </w:t>
            </w:r>
          </w:p>
          <w:p w14:paraId="06E3DFC5"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F0C412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442BBAE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35,960</w:t>
            </w:r>
          </w:p>
        </w:tc>
      </w:tr>
      <w:tr w:rsidR="0020403E" w:rsidRPr="0020403E" w14:paraId="3E5BAA1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AF0D5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39FC98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7122050013400</w:t>
            </w:r>
          </w:p>
        </w:tc>
        <w:tc>
          <w:tcPr>
            <w:tcW w:w="6521" w:type="dxa"/>
            <w:gridSpan w:val="5"/>
            <w:tcBorders>
              <w:top w:val="nil"/>
              <w:bottom w:val="single" w:sz="2" w:space="0" w:color="auto"/>
            </w:tcBorders>
          </w:tcPr>
          <w:p w14:paraId="0404055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Zidar</w:t>
            </w:r>
          </w:p>
        </w:tc>
        <w:tc>
          <w:tcPr>
            <w:tcW w:w="993" w:type="dxa"/>
            <w:gridSpan w:val="2"/>
            <w:tcBorders>
              <w:top w:val="nil"/>
              <w:bottom w:val="single" w:sz="2" w:space="0" w:color="auto"/>
            </w:tcBorders>
          </w:tcPr>
          <w:p w14:paraId="294C6E6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4355DC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7,192</w:t>
            </w:r>
          </w:p>
        </w:tc>
      </w:tr>
      <w:tr w:rsidR="0020403E" w:rsidRPr="0020403E" w14:paraId="6DF8B57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99AFB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BF7CF0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2614122601913</w:t>
            </w:r>
          </w:p>
        </w:tc>
        <w:tc>
          <w:tcPr>
            <w:tcW w:w="6521" w:type="dxa"/>
            <w:gridSpan w:val="5"/>
            <w:tcBorders>
              <w:top w:val="nil"/>
              <w:bottom w:val="single" w:sz="2" w:space="0" w:color="auto"/>
            </w:tcBorders>
          </w:tcPr>
          <w:p w14:paraId="1CCD686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Impaslitura din fibra de sticla tip 160gr/m2</w:t>
            </w:r>
          </w:p>
        </w:tc>
        <w:tc>
          <w:tcPr>
            <w:tcW w:w="993" w:type="dxa"/>
            <w:gridSpan w:val="2"/>
            <w:tcBorders>
              <w:top w:val="nil"/>
              <w:bottom w:val="single" w:sz="2" w:space="0" w:color="auto"/>
            </w:tcBorders>
          </w:tcPr>
          <w:p w14:paraId="0F2B07D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00D7B2F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39,556</w:t>
            </w:r>
          </w:p>
        </w:tc>
      </w:tr>
      <w:tr w:rsidR="0020403E" w:rsidRPr="0020403E" w14:paraId="4EF7138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56A85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C84FEA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2462106110132</w:t>
            </w:r>
          </w:p>
        </w:tc>
        <w:tc>
          <w:tcPr>
            <w:tcW w:w="6521" w:type="dxa"/>
            <w:gridSpan w:val="5"/>
            <w:tcBorders>
              <w:top w:val="nil"/>
              <w:bottom w:val="single" w:sz="2" w:space="0" w:color="auto"/>
            </w:tcBorders>
          </w:tcPr>
          <w:p w14:paraId="6529250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Aracet CPMB</w:t>
            </w:r>
          </w:p>
        </w:tc>
        <w:tc>
          <w:tcPr>
            <w:tcW w:w="993" w:type="dxa"/>
            <w:gridSpan w:val="2"/>
            <w:tcBorders>
              <w:top w:val="nil"/>
              <w:bottom w:val="single" w:sz="2" w:space="0" w:color="auto"/>
            </w:tcBorders>
          </w:tcPr>
          <w:p w14:paraId="767F574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E4382A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5,394</w:t>
            </w:r>
          </w:p>
        </w:tc>
      </w:tr>
      <w:tr w:rsidR="0020403E" w:rsidRPr="0020403E" w14:paraId="49F0B0B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B444D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9C17AB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6E8DA88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4B86378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770D07C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0,0108</w:t>
            </w:r>
          </w:p>
        </w:tc>
      </w:tr>
      <w:tr w:rsidR="0020403E" w:rsidRPr="0020403E" w14:paraId="6532FFB3" w14:textId="77777777" w:rsidTr="002A2B6D">
        <w:trPr>
          <w:trHeight w:val="340"/>
        </w:trPr>
        <w:tc>
          <w:tcPr>
            <w:tcW w:w="709" w:type="dxa"/>
            <w:tcBorders>
              <w:top w:val="nil"/>
              <w:left w:val="single" w:sz="6" w:space="0" w:color="auto"/>
              <w:bottom w:val="nil"/>
              <w:right w:val="nil"/>
            </w:tcBorders>
          </w:tcPr>
          <w:p w14:paraId="31B93347"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8F104DC"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1542C2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52E07BD"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1EBD35F"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F18CB10" w14:textId="77777777" w:rsidR="0020403E" w:rsidRPr="0020403E" w:rsidRDefault="0020403E" w:rsidP="0020403E">
            <w:pPr>
              <w:autoSpaceDE w:val="0"/>
              <w:autoSpaceDN w:val="0"/>
              <w:rPr>
                <w:i/>
                <w:iCs/>
                <w:noProof w:val="0"/>
                <w:lang w:val="en-US" w:eastAsia="ru-RU"/>
              </w:rPr>
            </w:pPr>
          </w:p>
        </w:tc>
      </w:tr>
      <w:tr w:rsidR="0020403E" w:rsidRPr="0020403E" w14:paraId="66CA116B"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0885C87"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36</w:t>
            </w:r>
          </w:p>
        </w:tc>
        <w:tc>
          <w:tcPr>
            <w:tcW w:w="1277" w:type="dxa"/>
            <w:gridSpan w:val="3"/>
            <w:tcBorders>
              <w:top w:val="single" w:sz="4" w:space="0" w:color="auto"/>
              <w:bottom w:val="single" w:sz="4" w:space="0" w:color="auto"/>
            </w:tcBorders>
            <w:vAlign w:val="center"/>
          </w:tcPr>
          <w:p w14:paraId="3A52937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CF50B</w:t>
            </w:r>
          </w:p>
        </w:tc>
        <w:tc>
          <w:tcPr>
            <w:tcW w:w="6520" w:type="dxa"/>
            <w:gridSpan w:val="5"/>
            <w:tcBorders>
              <w:top w:val="single" w:sz="4" w:space="0" w:color="auto"/>
              <w:bottom w:val="single" w:sz="4" w:space="0" w:color="auto"/>
            </w:tcBorders>
          </w:tcPr>
          <w:p w14:paraId="0CF00FC7" w14:textId="77777777" w:rsidR="0020403E" w:rsidRPr="0020403E" w:rsidRDefault="0020403E" w:rsidP="0020403E">
            <w:pPr>
              <w:autoSpaceDE w:val="0"/>
              <w:autoSpaceDN w:val="0"/>
              <w:adjustRightInd w:val="0"/>
              <w:rPr>
                <w:b/>
                <w:bCs/>
                <w:noProof w:val="0"/>
                <w:lang w:val="ru-RU" w:eastAsia="ru-RU"/>
              </w:rPr>
            </w:pPr>
            <w:r w:rsidRPr="0020403E">
              <w:rPr>
                <w:b/>
                <w:bCs/>
                <w:noProof w:val="0"/>
                <w:lang w:val="en-US" w:eastAsia="ru-RU"/>
              </w:rPr>
              <w:t xml:space="preserve">Tencuieli interioare de 5 mm grosime, executate manual, cu amestec uscat pe baza de ipsos, la pereti si pereti despartitori, preparare manuala a mortarului. </w:t>
            </w:r>
            <w:r w:rsidRPr="0020403E">
              <w:rPr>
                <w:b/>
                <w:bCs/>
                <w:noProof w:val="0"/>
                <w:lang w:val="ru-RU" w:eastAsia="ru-RU"/>
              </w:rPr>
              <w:t xml:space="preserve">(Внутренняя штукатурка стен  и перегородок толщиной 5 мм,  вручную сухой гипсовой смесью, с ручным приготовлением раствора) </w:t>
            </w:r>
          </w:p>
          <w:p w14:paraId="709A0D1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*под декоративку</w:t>
            </w:r>
            <w:r w:rsidRPr="0020403E">
              <w:rPr>
                <w:rFonts w:ascii="Times New Roman CYR" w:hAnsi="Times New Roman CYR" w:cs="Times New Roman CYR"/>
                <w:b/>
                <w:bCs/>
                <w:noProof w:val="0"/>
                <w:sz w:val="16"/>
                <w:szCs w:val="16"/>
                <w:lang w:val="en-US" w:eastAsia="ru-RU"/>
              </w:rPr>
              <w:t xml:space="preserve"> </w:t>
            </w:r>
          </w:p>
          <w:p w14:paraId="60F46C30"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BE768F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17B3C64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35,960</w:t>
            </w:r>
          </w:p>
        </w:tc>
      </w:tr>
      <w:tr w:rsidR="0020403E" w:rsidRPr="0020403E" w14:paraId="55E9C14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0B133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0EDA4B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7122050013442</w:t>
            </w:r>
          </w:p>
        </w:tc>
        <w:tc>
          <w:tcPr>
            <w:tcW w:w="6521" w:type="dxa"/>
            <w:gridSpan w:val="5"/>
            <w:tcBorders>
              <w:top w:val="nil"/>
              <w:bottom w:val="single" w:sz="2" w:space="0" w:color="auto"/>
            </w:tcBorders>
          </w:tcPr>
          <w:p w14:paraId="47D4B1B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Tencuitor</w:t>
            </w:r>
          </w:p>
        </w:tc>
        <w:tc>
          <w:tcPr>
            <w:tcW w:w="993" w:type="dxa"/>
            <w:gridSpan w:val="2"/>
            <w:tcBorders>
              <w:top w:val="nil"/>
              <w:bottom w:val="single" w:sz="2" w:space="0" w:color="auto"/>
            </w:tcBorders>
          </w:tcPr>
          <w:p w14:paraId="45B2538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53C508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43,8712</w:t>
            </w:r>
          </w:p>
        </w:tc>
      </w:tr>
      <w:tr w:rsidR="0020403E" w:rsidRPr="0020403E" w14:paraId="1858B50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A98FA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AF8A3A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2653102100831</w:t>
            </w:r>
          </w:p>
        </w:tc>
        <w:tc>
          <w:tcPr>
            <w:tcW w:w="6521" w:type="dxa"/>
            <w:gridSpan w:val="5"/>
            <w:tcBorders>
              <w:top w:val="nil"/>
              <w:bottom w:val="single" w:sz="2" w:space="0" w:color="auto"/>
            </w:tcBorders>
          </w:tcPr>
          <w:p w14:paraId="4FAA268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Amestec uscat</w:t>
            </w:r>
          </w:p>
        </w:tc>
        <w:tc>
          <w:tcPr>
            <w:tcW w:w="993" w:type="dxa"/>
            <w:gridSpan w:val="2"/>
            <w:tcBorders>
              <w:top w:val="nil"/>
              <w:bottom w:val="single" w:sz="2" w:space="0" w:color="auto"/>
            </w:tcBorders>
          </w:tcPr>
          <w:p w14:paraId="4D9547C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72F0BB9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256,7544</w:t>
            </w:r>
          </w:p>
        </w:tc>
      </w:tr>
      <w:tr w:rsidR="0020403E" w:rsidRPr="0020403E" w14:paraId="477B463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63B2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BB7AD3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107E033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4D4DE05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3FA5675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0,1438</w:t>
            </w:r>
          </w:p>
        </w:tc>
      </w:tr>
      <w:tr w:rsidR="0020403E" w:rsidRPr="0020403E" w14:paraId="14C9902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42316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96E32C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639FE26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07BC590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5FB0982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2,8408</w:t>
            </w:r>
          </w:p>
        </w:tc>
      </w:tr>
      <w:tr w:rsidR="0020403E" w:rsidRPr="0020403E" w14:paraId="7686A03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AC9B7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FD4CF8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2952240004021</w:t>
            </w:r>
          </w:p>
        </w:tc>
        <w:tc>
          <w:tcPr>
            <w:tcW w:w="6521" w:type="dxa"/>
            <w:gridSpan w:val="5"/>
            <w:tcBorders>
              <w:top w:val="nil"/>
              <w:bottom w:val="single" w:sz="2" w:space="0" w:color="auto"/>
            </w:tcBorders>
          </w:tcPr>
          <w:p w14:paraId="022ABA8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Mixer electric</w:t>
            </w:r>
          </w:p>
        </w:tc>
        <w:tc>
          <w:tcPr>
            <w:tcW w:w="993" w:type="dxa"/>
            <w:gridSpan w:val="2"/>
            <w:tcBorders>
              <w:top w:val="nil"/>
              <w:bottom w:val="single" w:sz="2" w:space="0" w:color="auto"/>
            </w:tcBorders>
          </w:tcPr>
          <w:p w14:paraId="3C4274E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5C8BB40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0,5754</w:t>
            </w:r>
          </w:p>
        </w:tc>
      </w:tr>
      <w:tr w:rsidR="0020403E" w:rsidRPr="0020403E" w14:paraId="6B149F52" w14:textId="77777777" w:rsidTr="002A2B6D">
        <w:trPr>
          <w:trHeight w:val="340"/>
        </w:trPr>
        <w:tc>
          <w:tcPr>
            <w:tcW w:w="709" w:type="dxa"/>
            <w:tcBorders>
              <w:top w:val="nil"/>
              <w:left w:val="single" w:sz="6" w:space="0" w:color="auto"/>
              <w:bottom w:val="nil"/>
              <w:right w:val="nil"/>
            </w:tcBorders>
          </w:tcPr>
          <w:p w14:paraId="25BE8F11"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A835486"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B4E47E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45289393"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0B24C83"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132E1CD4" w14:textId="77777777" w:rsidR="0020403E" w:rsidRPr="0020403E" w:rsidRDefault="0020403E" w:rsidP="0020403E">
            <w:pPr>
              <w:autoSpaceDE w:val="0"/>
              <w:autoSpaceDN w:val="0"/>
              <w:rPr>
                <w:i/>
                <w:iCs/>
                <w:noProof w:val="0"/>
                <w:lang w:val="en-US" w:eastAsia="ru-RU"/>
              </w:rPr>
            </w:pPr>
          </w:p>
        </w:tc>
      </w:tr>
      <w:tr w:rsidR="0020403E" w:rsidRPr="0020403E" w14:paraId="7B913507"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130F05F"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37</w:t>
            </w:r>
          </w:p>
        </w:tc>
        <w:tc>
          <w:tcPr>
            <w:tcW w:w="1277" w:type="dxa"/>
            <w:gridSpan w:val="3"/>
            <w:tcBorders>
              <w:top w:val="single" w:sz="4" w:space="0" w:color="auto"/>
              <w:bottom w:val="single" w:sz="4" w:space="0" w:color="auto"/>
            </w:tcBorders>
            <w:vAlign w:val="center"/>
          </w:tcPr>
          <w:p w14:paraId="1D822F6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CN53A</w:t>
            </w:r>
          </w:p>
        </w:tc>
        <w:tc>
          <w:tcPr>
            <w:tcW w:w="6520" w:type="dxa"/>
            <w:gridSpan w:val="5"/>
            <w:tcBorders>
              <w:top w:val="single" w:sz="4" w:space="0" w:color="auto"/>
              <w:bottom w:val="single" w:sz="4" w:space="0" w:color="auto"/>
            </w:tcBorders>
          </w:tcPr>
          <w:p w14:paraId="266223F1"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Grunduirea suprafetelor interioare a peretilor si tavanelor (Грунтовка внутренних поверхностей стен и потолков)</w:t>
            </w:r>
            <w:r w:rsidRPr="0020403E">
              <w:rPr>
                <w:rFonts w:ascii="Times New Roman CYR" w:hAnsi="Times New Roman CYR" w:cs="Times New Roman CYR"/>
                <w:b/>
                <w:bCs/>
                <w:noProof w:val="0"/>
                <w:sz w:val="16"/>
                <w:szCs w:val="16"/>
                <w:lang w:val="en-US" w:eastAsia="ru-RU"/>
              </w:rPr>
              <w:t xml:space="preserve"> </w:t>
            </w:r>
          </w:p>
          <w:p w14:paraId="1E09A8F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3A50D4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1DFC854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35,960</w:t>
            </w:r>
          </w:p>
        </w:tc>
      </w:tr>
      <w:tr w:rsidR="0020403E" w:rsidRPr="0020403E" w14:paraId="0AF3196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AC37A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5DF703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27E0951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6DC48C8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84F72C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1,0788</w:t>
            </w:r>
          </w:p>
        </w:tc>
      </w:tr>
      <w:tr w:rsidR="0020403E" w:rsidRPr="0020403E" w14:paraId="7EC6D85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23625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7803AC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2416586105303</w:t>
            </w:r>
          </w:p>
        </w:tc>
        <w:tc>
          <w:tcPr>
            <w:tcW w:w="6521" w:type="dxa"/>
            <w:gridSpan w:val="5"/>
            <w:tcBorders>
              <w:top w:val="nil"/>
              <w:bottom w:val="single" w:sz="2" w:space="0" w:color="auto"/>
            </w:tcBorders>
          </w:tcPr>
          <w:p w14:paraId="5D5B032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Amorsa-grund</w:t>
            </w:r>
          </w:p>
        </w:tc>
        <w:tc>
          <w:tcPr>
            <w:tcW w:w="993" w:type="dxa"/>
            <w:gridSpan w:val="2"/>
            <w:tcBorders>
              <w:top w:val="nil"/>
              <w:bottom w:val="single" w:sz="2" w:space="0" w:color="auto"/>
            </w:tcBorders>
          </w:tcPr>
          <w:p w14:paraId="079612B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357EA5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5,394</w:t>
            </w:r>
          </w:p>
        </w:tc>
      </w:tr>
      <w:tr w:rsidR="0020403E" w:rsidRPr="0020403E" w14:paraId="752358E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6734D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B61DEE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24B1783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475CF13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539E25F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1,798</w:t>
            </w:r>
          </w:p>
        </w:tc>
      </w:tr>
      <w:tr w:rsidR="0020403E" w:rsidRPr="0020403E" w14:paraId="7C87E4C4" w14:textId="77777777" w:rsidTr="002A2B6D">
        <w:trPr>
          <w:trHeight w:val="340"/>
        </w:trPr>
        <w:tc>
          <w:tcPr>
            <w:tcW w:w="709" w:type="dxa"/>
            <w:tcBorders>
              <w:top w:val="nil"/>
              <w:left w:val="single" w:sz="6" w:space="0" w:color="auto"/>
              <w:bottom w:val="nil"/>
              <w:right w:val="nil"/>
            </w:tcBorders>
          </w:tcPr>
          <w:p w14:paraId="6816B6DD"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A721C6B"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6B9107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4B84AD0"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D1AFB42"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4F25E9D1" w14:textId="77777777" w:rsidR="0020403E" w:rsidRPr="0020403E" w:rsidRDefault="0020403E" w:rsidP="0020403E">
            <w:pPr>
              <w:autoSpaceDE w:val="0"/>
              <w:autoSpaceDN w:val="0"/>
              <w:rPr>
                <w:i/>
                <w:iCs/>
                <w:noProof w:val="0"/>
                <w:lang w:val="en-US" w:eastAsia="ru-RU"/>
              </w:rPr>
            </w:pPr>
          </w:p>
        </w:tc>
      </w:tr>
      <w:tr w:rsidR="0020403E" w:rsidRPr="0020403E" w14:paraId="0BB6DBDE"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4603E59"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38</w:t>
            </w:r>
          </w:p>
        </w:tc>
        <w:tc>
          <w:tcPr>
            <w:tcW w:w="1277" w:type="dxa"/>
            <w:gridSpan w:val="3"/>
            <w:tcBorders>
              <w:top w:val="single" w:sz="4" w:space="0" w:color="auto"/>
              <w:bottom w:val="single" w:sz="4" w:space="0" w:color="auto"/>
            </w:tcBorders>
            <w:vAlign w:val="center"/>
          </w:tcPr>
          <w:p w14:paraId="7B449BA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CN06A</w:t>
            </w:r>
          </w:p>
        </w:tc>
        <w:tc>
          <w:tcPr>
            <w:tcW w:w="6520" w:type="dxa"/>
            <w:gridSpan w:val="5"/>
            <w:tcBorders>
              <w:top w:val="single" w:sz="4" w:space="0" w:color="auto"/>
              <w:bottom w:val="single" w:sz="4" w:space="0" w:color="auto"/>
            </w:tcBorders>
          </w:tcPr>
          <w:p w14:paraId="1213F571"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14:paraId="22BBA421"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*Цвет согласовать с заказчиком</w:t>
            </w:r>
            <w:r w:rsidRPr="0020403E">
              <w:rPr>
                <w:rFonts w:ascii="Times New Roman CYR" w:hAnsi="Times New Roman CYR" w:cs="Times New Roman CYR"/>
                <w:b/>
                <w:bCs/>
                <w:noProof w:val="0"/>
                <w:sz w:val="16"/>
                <w:szCs w:val="16"/>
                <w:lang w:val="en-US" w:eastAsia="ru-RU"/>
              </w:rPr>
              <w:t xml:space="preserve"> </w:t>
            </w:r>
          </w:p>
          <w:p w14:paraId="139442A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9CEEBF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lastRenderedPageBreak/>
              <w:t>m2</w:t>
            </w:r>
          </w:p>
        </w:tc>
        <w:tc>
          <w:tcPr>
            <w:tcW w:w="1134" w:type="dxa"/>
            <w:gridSpan w:val="2"/>
            <w:tcBorders>
              <w:top w:val="single" w:sz="4" w:space="0" w:color="auto"/>
              <w:bottom w:val="single" w:sz="4" w:space="0" w:color="auto"/>
            </w:tcBorders>
            <w:vAlign w:val="center"/>
          </w:tcPr>
          <w:p w14:paraId="524066D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35,960</w:t>
            </w:r>
          </w:p>
        </w:tc>
      </w:tr>
      <w:tr w:rsidR="0020403E" w:rsidRPr="0020403E" w14:paraId="72AA938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1D943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6CCB1A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55C8A7D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0DDCBE2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878859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19,778</w:t>
            </w:r>
          </w:p>
        </w:tc>
      </w:tr>
      <w:tr w:rsidR="0020403E" w:rsidRPr="0020403E" w14:paraId="47313FE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EA846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3E7101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2430116103800</w:t>
            </w:r>
          </w:p>
        </w:tc>
        <w:tc>
          <w:tcPr>
            <w:tcW w:w="6521" w:type="dxa"/>
            <w:gridSpan w:val="5"/>
            <w:tcBorders>
              <w:top w:val="nil"/>
              <w:bottom w:val="single" w:sz="2" w:space="0" w:color="auto"/>
            </w:tcBorders>
          </w:tcPr>
          <w:p w14:paraId="5261B2B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Vopsea  pe baza de copolimeri  vinilici </w:t>
            </w:r>
          </w:p>
        </w:tc>
        <w:tc>
          <w:tcPr>
            <w:tcW w:w="993" w:type="dxa"/>
            <w:gridSpan w:val="2"/>
            <w:tcBorders>
              <w:top w:val="nil"/>
              <w:bottom w:val="single" w:sz="2" w:space="0" w:color="auto"/>
            </w:tcBorders>
          </w:tcPr>
          <w:p w14:paraId="0912580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1FC7987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14,384</w:t>
            </w:r>
          </w:p>
        </w:tc>
      </w:tr>
      <w:tr w:rsidR="0020403E" w:rsidRPr="0020403E" w14:paraId="52615AF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6E95D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876D65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2653102100830</w:t>
            </w:r>
          </w:p>
        </w:tc>
        <w:tc>
          <w:tcPr>
            <w:tcW w:w="6521" w:type="dxa"/>
            <w:gridSpan w:val="5"/>
            <w:tcBorders>
              <w:top w:val="nil"/>
              <w:bottom w:val="single" w:sz="2" w:space="0" w:color="auto"/>
            </w:tcBorders>
          </w:tcPr>
          <w:p w14:paraId="02095F7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Ipsos pentru constructii tip A</w:t>
            </w:r>
          </w:p>
        </w:tc>
        <w:tc>
          <w:tcPr>
            <w:tcW w:w="993" w:type="dxa"/>
            <w:gridSpan w:val="2"/>
            <w:tcBorders>
              <w:top w:val="nil"/>
              <w:bottom w:val="single" w:sz="2" w:space="0" w:color="auto"/>
            </w:tcBorders>
          </w:tcPr>
          <w:p w14:paraId="3C9EF62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956CF7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2,1576</w:t>
            </w:r>
          </w:p>
        </w:tc>
      </w:tr>
      <w:tr w:rsidR="0020403E" w:rsidRPr="0020403E" w14:paraId="35DE05E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EBE76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4188E2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26811260014721</w:t>
            </w:r>
          </w:p>
        </w:tc>
        <w:tc>
          <w:tcPr>
            <w:tcW w:w="6521" w:type="dxa"/>
            <w:gridSpan w:val="5"/>
            <w:tcBorders>
              <w:top w:val="nil"/>
              <w:bottom w:val="single" w:sz="2" w:space="0" w:color="auto"/>
            </w:tcBorders>
          </w:tcPr>
          <w:p w14:paraId="5D11D88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 23x30 gr 6</w:t>
            </w:r>
          </w:p>
        </w:tc>
        <w:tc>
          <w:tcPr>
            <w:tcW w:w="993" w:type="dxa"/>
            <w:gridSpan w:val="2"/>
            <w:tcBorders>
              <w:top w:val="nil"/>
              <w:bottom w:val="single" w:sz="2" w:space="0" w:color="auto"/>
            </w:tcBorders>
          </w:tcPr>
          <w:p w14:paraId="10AC06D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328F132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17,98</w:t>
            </w:r>
          </w:p>
        </w:tc>
      </w:tr>
      <w:tr w:rsidR="0020403E" w:rsidRPr="0020403E" w14:paraId="18CE2A3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96114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521321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1711317306661</w:t>
            </w:r>
          </w:p>
        </w:tc>
        <w:tc>
          <w:tcPr>
            <w:tcW w:w="6521" w:type="dxa"/>
            <w:gridSpan w:val="5"/>
            <w:tcBorders>
              <w:top w:val="nil"/>
              <w:bottom w:val="single" w:sz="2" w:space="0" w:color="auto"/>
            </w:tcBorders>
          </w:tcPr>
          <w:p w14:paraId="358ACA9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Bumbac de sters</w:t>
            </w:r>
          </w:p>
        </w:tc>
        <w:tc>
          <w:tcPr>
            <w:tcW w:w="993" w:type="dxa"/>
            <w:gridSpan w:val="2"/>
            <w:tcBorders>
              <w:top w:val="nil"/>
              <w:bottom w:val="single" w:sz="2" w:space="0" w:color="auto"/>
            </w:tcBorders>
          </w:tcPr>
          <w:p w14:paraId="288B95F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E060A8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1,798</w:t>
            </w:r>
          </w:p>
        </w:tc>
      </w:tr>
      <w:tr w:rsidR="0020403E" w:rsidRPr="0020403E" w14:paraId="38E5623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37608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F7E998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76D5516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70A1739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7CDCACF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0,0719</w:t>
            </w:r>
          </w:p>
        </w:tc>
      </w:tr>
      <w:tr w:rsidR="0020403E" w:rsidRPr="0020403E" w14:paraId="3EAA20F0" w14:textId="77777777" w:rsidTr="002A2B6D">
        <w:trPr>
          <w:trHeight w:val="340"/>
        </w:trPr>
        <w:tc>
          <w:tcPr>
            <w:tcW w:w="709" w:type="dxa"/>
            <w:tcBorders>
              <w:top w:val="nil"/>
              <w:left w:val="single" w:sz="6" w:space="0" w:color="auto"/>
              <w:bottom w:val="nil"/>
              <w:right w:val="nil"/>
            </w:tcBorders>
          </w:tcPr>
          <w:p w14:paraId="52F5BF02"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8AD8033"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31C018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1472E864"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74A0A17"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0E71CBF5" w14:textId="77777777" w:rsidR="0020403E" w:rsidRPr="0020403E" w:rsidRDefault="0020403E" w:rsidP="0020403E">
            <w:pPr>
              <w:autoSpaceDE w:val="0"/>
              <w:autoSpaceDN w:val="0"/>
              <w:rPr>
                <w:i/>
                <w:iCs/>
                <w:noProof w:val="0"/>
                <w:lang w:val="en-US" w:eastAsia="ru-RU"/>
              </w:rPr>
            </w:pPr>
          </w:p>
        </w:tc>
      </w:tr>
      <w:tr w:rsidR="0020403E" w:rsidRPr="0020403E" w14:paraId="261E670F"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1FBE741A"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6878C5E9"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7C4D6BE2" w14:textId="77777777" w:rsidR="0020403E" w:rsidRPr="0020403E" w:rsidRDefault="0020403E" w:rsidP="0020403E">
            <w:pPr>
              <w:autoSpaceDE w:val="0"/>
              <w:autoSpaceDN w:val="0"/>
              <w:rPr>
                <w:noProof w:val="0"/>
                <w:lang w:val="en-US" w:eastAsia="ru-RU"/>
              </w:rPr>
            </w:pPr>
          </w:p>
          <w:p w14:paraId="4130C10D" w14:textId="77777777" w:rsidR="0020403E" w:rsidRPr="0020403E" w:rsidRDefault="0020403E" w:rsidP="0020403E">
            <w:pPr>
              <w:autoSpaceDE w:val="0"/>
              <w:autoSpaceDN w:val="0"/>
              <w:rPr>
                <w:noProof w:val="0"/>
                <w:lang w:val="en-US" w:eastAsia="ru-RU"/>
              </w:rPr>
            </w:pPr>
          </w:p>
          <w:p w14:paraId="066AE49F"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4DD15385"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727DF226"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64BF9E07" w14:textId="77777777" w:rsidR="0020403E" w:rsidRPr="0020403E" w:rsidRDefault="0020403E" w:rsidP="0020403E">
            <w:pPr>
              <w:autoSpaceDE w:val="0"/>
              <w:autoSpaceDN w:val="0"/>
              <w:rPr>
                <w:noProof w:val="0"/>
                <w:lang w:val="en-US" w:eastAsia="ru-RU"/>
              </w:rPr>
            </w:pPr>
          </w:p>
        </w:tc>
      </w:tr>
      <w:tr w:rsidR="0020403E" w:rsidRPr="0020403E" w14:paraId="75E9A501"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7646F3B"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630C20E5"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6356D1C6"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14BA77F1"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50981850" w14:textId="77777777" w:rsidR="0020403E" w:rsidRPr="0020403E" w:rsidRDefault="0020403E" w:rsidP="0020403E">
            <w:pPr>
              <w:autoSpaceDE w:val="0"/>
              <w:autoSpaceDN w:val="0"/>
              <w:rPr>
                <w:noProof w:val="0"/>
                <w:lang w:val="en-US" w:eastAsia="ru-RU"/>
              </w:rPr>
            </w:pPr>
          </w:p>
        </w:tc>
      </w:tr>
      <w:tr w:rsidR="0020403E" w:rsidRPr="0020403E" w14:paraId="5328B693"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1F6BFF71"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0D335112"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04B9C9CD"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667F8208"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Стены</w:t>
            </w:r>
          </w:p>
        </w:tc>
        <w:tc>
          <w:tcPr>
            <w:tcW w:w="1370" w:type="dxa"/>
            <w:tcBorders>
              <w:top w:val="single" w:sz="4" w:space="0" w:color="auto"/>
              <w:left w:val="nil"/>
              <w:bottom w:val="single" w:sz="4" w:space="0" w:color="auto"/>
              <w:right w:val="nil"/>
            </w:tcBorders>
          </w:tcPr>
          <w:p w14:paraId="44AC4E77"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214AF1BD" w14:textId="77777777" w:rsidR="0020403E" w:rsidRPr="0020403E" w:rsidRDefault="0020403E" w:rsidP="0020403E">
            <w:pPr>
              <w:autoSpaceDE w:val="0"/>
              <w:autoSpaceDN w:val="0"/>
              <w:rPr>
                <w:b/>
                <w:bCs/>
                <w:noProof w:val="0"/>
                <w:lang w:val="en-US" w:eastAsia="ru-RU"/>
              </w:rPr>
            </w:pPr>
          </w:p>
        </w:tc>
      </w:tr>
      <w:tr w:rsidR="0020403E" w:rsidRPr="0020403E" w14:paraId="5E846BCF" w14:textId="77777777" w:rsidTr="002A2B6D">
        <w:tc>
          <w:tcPr>
            <w:tcW w:w="709" w:type="dxa"/>
            <w:tcBorders>
              <w:top w:val="nil"/>
              <w:left w:val="single" w:sz="6" w:space="0" w:color="auto"/>
              <w:bottom w:val="nil"/>
              <w:right w:val="nil"/>
            </w:tcBorders>
          </w:tcPr>
          <w:p w14:paraId="5BF11A37"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4B8790A3"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2AC4A332"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1.2.2.3. Потолок</w:t>
            </w:r>
          </w:p>
          <w:p w14:paraId="54B570CE"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4FB57F27"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00DBDFBA"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0E228CE8" w14:textId="77777777" w:rsidR="0020403E" w:rsidRPr="0020403E" w:rsidRDefault="0020403E" w:rsidP="0020403E">
            <w:pPr>
              <w:autoSpaceDE w:val="0"/>
              <w:autoSpaceDN w:val="0"/>
              <w:rPr>
                <w:noProof w:val="0"/>
                <w:lang w:val="en-US" w:eastAsia="ru-RU"/>
              </w:rPr>
            </w:pPr>
          </w:p>
        </w:tc>
      </w:tr>
      <w:tr w:rsidR="0020403E" w:rsidRPr="0020403E" w14:paraId="2E4DD64F"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928CD24"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39</w:t>
            </w:r>
          </w:p>
        </w:tc>
        <w:tc>
          <w:tcPr>
            <w:tcW w:w="1277" w:type="dxa"/>
            <w:gridSpan w:val="3"/>
            <w:tcBorders>
              <w:top w:val="single" w:sz="4" w:space="0" w:color="auto"/>
              <w:bottom w:val="single" w:sz="4" w:space="0" w:color="auto"/>
            </w:tcBorders>
            <w:vAlign w:val="center"/>
          </w:tcPr>
          <w:p w14:paraId="4D528D4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СF59D</w:t>
            </w:r>
          </w:p>
        </w:tc>
        <w:tc>
          <w:tcPr>
            <w:tcW w:w="6520" w:type="dxa"/>
            <w:gridSpan w:val="5"/>
            <w:tcBorders>
              <w:top w:val="single" w:sz="4" w:space="0" w:color="auto"/>
              <w:bottom w:val="single" w:sz="4" w:space="0" w:color="auto"/>
            </w:tcBorders>
          </w:tcPr>
          <w:p w14:paraId="7302EDA0"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Placarea suprafetelor cu un strat de PGC cu executarea carcasei metalice simple plane, cu inaltimea pina la 4 m: tavane fara izolatie (Облицовка поверхностей одним слоем ГКЛ с устройством одинарного металлического каркаса: ровных потолков без изоляции, высотой до 4 м)</w:t>
            </w:r>
            <w:r w:rsidRPr="0020403E">
              <w:rPr>
                <w:rFonts w:ascii="Times New Roman CYR" w:hAnsi="Times New Roman CYR" w:cs="Times New Roman CYR"/>
                <w:b/>
                <w:bCs/>
                <w:noProof w:val="0"/>
                <w:sz w:val="16"/>
                <w:szCs w:val="16"/>
                <w:lang w:val="en-US" w:eastAsia="ru-RU"/>
              </w:rPr>
              <w:t xml:space="preserve"> </w:t>
            </w:r>
          </w:p>
          <w:p w14:paraId="52631799"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 marunt (apa, hirtie de slefuit etc.)=1,005</w:t>
            </w:r>
          </w:p>
          <w:p w14:paraId="3E8D27D1"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83D519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737017C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11,760</w:t>
            </w:r>
          </w:p>
        </w:tc>
      </w:tr>
      <w:tr w:rsidR="0020403E" w:rsidRPr="0020403E" w14:paraId="7986660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236F6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976F44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9310060019930</w:t>
            </w:r>
          </w:p>
        </w:tc>
        <w:tc>
          <w:tcPr>
            <w:tcW w:w="6521" w:type="dxa"/>
            <w:gridSpan w:val="5"/>
            <w:tcBorders>
              <w:top w:val="nil"/>
              <w:bottom w:val="single" w:sz="2" w:space="0" w:color="auto"/>
            </w:tcBorders>
          </w:tcPr>
          <w:p w14:paraId="0385301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w:t>
            </w:r>
          </w:p>
        </w:tc>
        <w:tc>
          <w:tcPr>
            <w:tcW w:w="993" w:type="dxa"/>
            <w:gridSpan w:val="2"/>
            <w:tcBorders>
              <w:top w:val="nil"/>
              <w:bottom w:val="single" w:sz="2" w:space="0" w:color="auto"/>
            </w:tcBorders>
          </w:tcPr>
          <w:p w14:paraId="2791B67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C11FF9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22,4616</w:t>
            </w:r>
          </w:p>
        </w:tc>
      </w:tr>
      <w:tr w:rsidR="0020403E" w:rsidRPr="0020403E" w14:paraId="3694C28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05A45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77D75B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2662102701000</w:t>
            </w:r>
          </w:p>
        </w:tc>
        <w:tc>
          <w:tcPr>
            <w:tcW w:w="6521" w:type="dxa"/>
            <w:gridSpan w:val="5"/>
            <w:tcBorders>
              <w:top w:val="nil"/>
              <w:bottom w:val="single" w:sz="2" w:space="0" w:color="auto"/>
            </w:tcBorders>
          </w:tcPr>
          <w:p w14:paraId="0318DEF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Placi ghips-carton</w:t>
            </w:r>
          </w:p>
        </w:tc>
        <w:tc>
          <w:tcPr>
            <w:tcW w:w="993" w:type="dxa"/>
            <w:gridSpan w:val="2"/>
            <w:tcBorders>
              <w:top w:val="nil"/>
              <w:bottom w:val="single" w:sz="2" w:space="0" w:color="auto"/>
            </w:tcBorders>
          </w:tcPr>
          <w:p w14:paraId="6C2E977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5276E75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12,4097</w:t>
            </w:r>
          </w:p>
        </w:tc>
      </w:tr>
      <w:tr w:rsidR="0020403E" w:rsidRPr="0020403E" w14:paraId="078EA90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F68B8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454A55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2710703520284</w:t>
            </w:r>
          </w:p>
        </w:tc>
        <w:tc>
          <w:tcPr>
            <w:tcW w:w="6521" w:type="dxa"/>
            <w:gridSpan w:val="5"/>
            <w:tcBorders>
              <w:top w:val="nil"/>
              <w:bottom w:val="single" w:sz="2" w:space="0" w:color="auto"/>
            </w:tcBorders>
          </w:tcPr>
          <w:p w14:paraId="5E58FEB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Profil de ghidaj</w:t>
            </w:r>
          </w:p>
        </w:tc>
        <w:tc>
          <w:tcPr>
            <w:tcW w:w="993" w:type="dxa"/>
            <w:gridSpan w:val="2"/>
            <w:tcBorders>
              <w:top w:val="nil"/>
              <w:bottom w:val="single" w:sz="2" w:space="0" w:color="auto"/>
            </w:tcBorders>
          </w:tcPr>
          <w:p w14:paraId="1731483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58AD331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10,8615</w:t>
            </w:r>
          </w:p>
        </w:tc>
      </w:tr>
      <w:tr w:rsidR="0020403E" w:rsidRPr="0020403E" w14:paraId="5E9860E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F7C5B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A69CD1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2710703520285</w:t>
            </w:r>
          </w:p>
        </w:tc>
        <w:tc>
          <w:tcPr>
            <w:tcW w:w="6521" w:type="dxa"/>
            <w:gridSpan w:val="5"/>
            <w:tcBorders>
              <w:top w:val="nil"/>
              <w:bottom w:val="single" w:sz="2" w:space="0" w:color="auto"/>
            </w:tcBorders>
          </w:tcPr>
          <w:p w14:paraId="77ED8E4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Profil de suport</w:t>
            </w:r>
          </w:p>
        </w:tc>
        <w:tc>
          <w:tcPr>
            <w:tcW w:w="993" w:type="dxa"/>
            <w:gridSpan w:val="2"/>
            <w:tcBorders>
              <w:top w:val="nil"/>
              <w:bottom w:val="single" w:sz="2" w:space="0" w:color="auto"/>
            </w:tcBorders>
          </w:tcPr>
          <w:p w14:paraId="6F77DFA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64CB195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26,0014</w:t>
            </w:r>
          </w:p>
        </w:tc>
      </w:tr>
      <w:tr w:rsidR="0020403E" w:rsidRPr="0020403E" w14:paraId="04C2229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CA0AC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00D63F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2523156720072</w:t>
            </w:r>
          </w:p>
        </w:tc>
        <w:tc>
          <w:tcPr>
            <w:tcW w:w="6521" w:type="dxa"/>
            <w:gridSpan w:val="5"/>
            <w:tcBorders>
              <w:top w:val="nil"/>
              <w:bottom w:val="single" w:sz="2" w:space="0" w:color="auto"/>
            </w:tcBorders>
          </w:tcPr>
          <w:p w14:paraId="7CC0E07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Banda de etansare sub profiluri "Dihtungsband"</w:t>
            </w:r>
          </w:p>
        </w:tc>
        <w:tc>
          <w:tcPr>
            <w:tcW w:w="993" w:type="dxa"/>
            <w:gridSpan w:val="2"/>
            <w:tcBorders>
              <w:top w:val="nil"/>
              <w:bottom w:val="single" w:sz="2" w:space="0" w:color="auto"/>
            </w:tcBorders>
          </w:tcPr>
          <w:p w14:paraId="0E70C22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16D5023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27,7742</w:t>
            </w:r>
          </w:p>
        </w:tc>
      </w:tr>
      <w:tr w:rsidR="0020403E" w:rsidRPr="0020403E" w14:paraId="3AE1A4F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B4C57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007D68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2513206621602</w:t>
            </w:r>
          </w:p>
        </w:tc>
        <w:tc>
          <w:tcPr>
            <w:tcW w:w="6521" w:type="dxa"/>
            <w:gridSpan w:val="5"/>
            <w:tcBorders>
              <w:top w:val="nil"/>
              <w:bottom w:val="single" w:sz="2" w:space="0" w:color="auto"/>
            </w:tcBorders>
          </w:tcPr>
          <w:p w14:paraId="47BC9A6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Banda pentru imbinarea rosturilor "Serpeanca"</w:t>
            </w:r>
          </w:p>
        </w:tc>
        <w:tc>
          <w:tcPr>
            <w:tcW w:w="993" w:type="dxa"/>
            <w:gridSpan w:val="2"/>
            <w:tcBorders>
              <w:top w:val="nil"/>
              <w:bottom w:val="single" w:sz="2" w:space="0" w:color="auto"/>
            </w:tcBorders>
          </w:tcPr>
          <w:p w14:paraId="297D551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48352BE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8,9527</w:t>
            </w:r>
          </w:p>
        </w:tc>
      </w:tr>
      <w:tr w:rsidR="0020403E" w:rsidRPr="0020403E" w14:paraId="2DEDC0D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81869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D15554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2430226102822</w:t>
            </w:r>
          </w:p>
        </w:tc>
        <w:tc>
          <w:tcPr>
            <w:tcW w:w="6521" w:type="dxa"/>
            <w:gridSpan w:val="5"/>
            <w:tcBorders>
              <w:top w:val="nil"/>
              <w:bottom w:val="single" w:sz="2" w:space="0" w:color="auto"/>
            </w:tcBorders>
          </w:tcPr>
          <w:p w14:paraId="6675598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Chit pe baza de ipsos "Fughenfuller lait"</w:t>
            </w:r>
          </w:p>
        </w:tc>
        <w:tc>
          <w:tcPr>
            <w:tcW w:w="993" w:type="dxa"/>
            <w:gridSpan w:val="2"/>
            <w:tcBorders>
              <w:top w:val="nil"/>
              <w:bottom w:val="single" w:sz="2" w:space="0" w:color="auto"/>
            </w:tcBorders>
          </w:tcPr>
          <w:p w14:paraId="3EF8C76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906335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3,2029</w:t>
            </w:r>
          </w:p>
        </w:tc>
      </w:tr>
      <w:tr w:rsidR="0020403E" w:rsidRPr="0020403E" w14:paraId="140E4F4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0CDA1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9169AB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2430226101017</w:t>
            </w:r>
          </w:p>
        </w:tc>
        <w:tc>
          <w:tcPr>
            <w:tcW w:w="6521" w:type="dxa"/>
            <w:gridSpan w:val="5"/>
            <w:tcBorders>
              <w:top w:val="nil"/>
              <w:bottom w:val="single" w:sz="2" w:space="0" w:color="auto"/>
            </w:tcBorders>
          </w:tcPr>
          <w:p w14:paraId="633A1E7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Grund "Tifengrund"</w:t>
            </w:r>
          </w:p>
        </w:tc>
        <w:tc>
          <w:tcPr>
            <w:tcW w:w="993" w:type="dxa"/>
            <w:gridSpan w:val="2"/>
            <w:tcBorders>
              <w:top w:val="nil"/>
              <w:bottom w:val="single" w:sz="2" w:space="0" w:color="auto"/>
            </w:tcBorders>
          </w:tcPr>
          <w:p w14:paraId="47AFC01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C689AF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1,0341</w:t>
            </w:r>
          </w:p>
        </w:tc>
      </w:tr>
      <w:tr w:rsidR="0020403E" w:rsidRPr="0020403E" w14:paraId="4ACBF4B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03095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38A263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20511429507111</w:t>
            </w:r>
          </w:p>
        </w:tc>
        <w:tc>
          <w:tcPr>
            <w:tcW w:w="6521" w:type="dxa"/>
            <w:gridSpan w:val="5"/>
            <w:tcBorders>
              <w:top w:val="nil"/>
              <w:bottom w:val="single" w:sz="2" w:space="0" w:color="auto"/>
            </w:tcBorders>
          </w:tcPr>
          <w:p w14:paraId="65E832F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Dibluri cu suruburi 8x80mm pentru fixarea profilurilor metalice</w:t>
            </w:r>
          </w:p>
        </w:tc>
        <w:tc>
          <w:tcPr>
            <w:tcW w:w="993" w:type="dxa"/>
            <w:gridSpan w:val="2"/>
            <w:tcBorders>
              <w:top w:val="nil"/>
              <w:bottom w:val="single" w:sz="2" w:space="0" w:color="auto"/>
            </w:tcBorders>
          </w:tcPr>
          <w:p w14:paraId="17F80FA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227DAFB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19,501</w:t>
            </w:r>
          </w:p>
        </w:tc>
      </w:tr>
      <w:tr w:rsidR="0020403E" w:rsidRPr="0020403E" w14:paraId="5E60894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77475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3F916B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2874115833871</w:t>
            </w:r>
          </w:p>
        </w:tc>
        <w:tc>
          <w:tcPr>
            <w:tcW w:w="6521" w:type="dxa"/>
            <w:gridSpan w:val="5"/>
            <w:tcBorders>
              <w:top w:val="nil"/>
              <w:bottom w:val="single" w:sz="2" w:space="0" w:color="auto"/>
            </w:tcBorders>
          </w:tcPr>
          <w:p w14:paraId="75EA691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Suruburi cu autofiletare 3,5x25 mm</w:t>
            </w:r>
          </w:p>
        </w:tc>
        <w:tc>
          <w:tcPr>
            <w:tcW w:w="993" w:type="dxa"/>
            <w:gridSpan w:val="2"/>
            <w:tcBorders>
              <w:top w:val="nil"/>
              <w:bottom w:val="single" w:sz="2" w:space="0" w:color="auto"/>
            </w:tcBorders>
          </w:tcPr>
          <w:p w14:paraId="3CCD762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313BCE2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191,3464</w:t>
            </w:r>
          </w:p>
        </w:tc>
      </w:tr>
      <w:tr w:rsidR="0020403E" w:rsidRPr="0020403E" w14:paraId="3F2CCA1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7F643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A33D89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0208C71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25CA739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62C1C84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0,0541</w:t>
            </w:r>
          </w:p>
        </w:tc>
      </w:tr>
      <w:tr w:rsidR="0020403E" w:rsidRPr="0020403E" w14:paraId="25EC185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50E79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ED03CA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2952270007609</w:t>
            </w:r>
          </w:p>
        </w:tc>
        <w:tc>
          <w:tcPr>
            <w:tcW w:w="6521" w:type="dxa"/>
            <w:gridSpan w:val="5"/>
            <w:tcBorders>
              <w:top w:val="nil"/>
              <w:bottom w:val="single" w:sz="2" w:space="0" w:color="auto"/>
            </w:tcBorders>
          </w:tcPr>
          <w:p w14:paraId="35B4AFF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Masina de gaurit electrica</w:t>
            </w:r>
          </w:p>
        </w:tc>
        <w:tc>
          <w:tcPr>
            <w:tcW w:w="993" w:type="dxa"/>
            <w:gridSpan w:val="2"/>
            <w:tcBorders>
              <w:top w:val="nil"/>
              <w:bottom w:val="single" w:sz="2" w:space="0" w:color="auto"/>
            </w:tcBorders>
          </w:tcPr>
          <w:p w14:paraId="6FD0290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1FC3645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0,5586</w:t>
            </w:r>
          </w:p>
        </w:tc>
      </w:tr>
      <w:tr w:rsidR="0020403E" w:rsidRPr="0020403E" w14:paraId="197E4DCC" w14:textId="77777777" w:rsidTr="002A2B6D">
        <w:trPr>
          <w:trHeight w:val="340"/>
        </w:trPr>
        <w:tc>
          <w:tcPr>
            <w:tcW w:w="709" w:type="dxa"/>
            <w:tcBorders>
              <w:top w:val="nil"/>
              <w:left w:val="single" w:sz="6" w:space="0" w:color="auto"/>
              <w:bottom w:val="nil"/>
              <w:right w:val="nil"/>
            </w:tcBorders>
          </w:tcPr>
          <w:p w14:paraId="6D6DD1A9"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911325D"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3C5D7E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27F882A6"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3B8E9F5"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7F412B3" w14:textId="77777777" w:rsidR="0020403E" w:rsidRPr="0020403E" w:rsidRDefault="0020403E" w:rsidP="0020403E">
            <w:pPr>
              <w:autoSpaceDE w:val="0"/>
              <w:autoSpaceDN w:val="0"/>
              <w:rPr>
                <w:i/>
                <w:iCs/>
                <w:noProof w:val="0"/>
                <w:lang w:val="en-US" w:eastAsia="ru-RU"/>
              </w:rPr>
            </w:pPr>
          </w:p>
        </w:tc>
      </w:tr>
      <w:tr w:rsidR="0020403E" w:rsidRPr="0020403E" w14:paraId="1D685A63"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D7B4CC0"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40</w:t>
            </w:r>
          </w:p>
        </w:tc>
        <w:tc>
          <w:tcPr>
            <w:tcW w:w="1277" w:type="dxa"/>
            <w:gridSpan w:val="3"/>
            <w:tcBorders>
              <w:top w:val="single" w:sz="4" w:space="0" w:color="auto"/>
              <w:bottom w:val="single" w:sz="4" w:space="0" w:color="auto"/>
            </w:tcBorders>
            <w:vAlign w:val="center"/>
          </w:tcPr>
          <w:p w14:paraId="1E3C19B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CN53A</w:t>
            </w:r>
          </w:p>
        </w:tc>
        <w:tc>
          <w:tcPr>
            <w:tcW w:w="6520" w:type="dxa"/>
            <w:gridSpan w:val="5"/>
            <w:tcBorders>
              <w:top w:val="single" w:sz="4" w:space="0" w:color="auto"/>
              <w:bottom w:val="single" w:sz="4" w:space="0" w:color="auto"/>
            </w:tcBorders>
          </w:tcPr>
          <w:p w14:paraId="02B39BFD"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Grunduirea suprafetelor interioare a peretilor si tavanelor (Грунтовка внутренних поверхностей стен и потолков)</w:t>
            </w:r>
            <w:r w:rsidRPr="0020403E">
              <w:rPr>
                <w:rFonts w:ascii="Times New Roman CYR" w:hAnsi="Times New Roman CYR" w:cs="Times New Roman CYR"/>
                <w:b/>
                <w:bCs/>
                <w:noProof w:val="0"/>
                <w:sz w:val="16"/>
                <w:szCs w:val="16"/>
                <w:lang w:val="en-US" w:eastAsia="ru-RU"/>
              </w:rPr>
              <w:t xml:space="preserve"> </w:t>
            </w:r>
          </w:p>
          <w:p w14:paraId="3F73DADA"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A9FC1E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3DDE8A3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11,760</w:t>
            </w:r>
          </w:p>
        </w:tc>
      </w:tr>
      <w:tr w:rsidR="0020403E" w:rsidRPr="0020403E" w14:paraId="3878012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60409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29B86C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338F300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17334AC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5C9596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0,3528</w:t>
            </w:r>
          </w:p>
        </w:tc>
      </w:tr>
      <w:tr w:rsidR="0020403E" w:rsidRPr="0020403E" w14:paraId="44F5828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D170F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3E6885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2416586105303</w:t>
            </w:r>
          </w:p>
        </w:tc>
        <w:tc>
          <w:tcPr>
            <w:tcW w:w="6521" w:type="dxa"/>
            <w:gridSpan w:val="5"/>
            <w:tcBorders>
              <w:top w:val="nil"/>
              <w:bottom w:val="single" w:sz="2" w:space="0" w:color="auto"/>
            </w:tcBorders>
          </w:tcPr>
          <w:p w14:paraId="6E0A6E9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Amorsa-grund</w:t>
            </w:r>
          </w:p>
        </w:tc>
        <w:tc>
          <w:tcPr>
            <w:tcW w:w="993" w:type="dxa"/>
            <w:gridSpan w:val="2"/>
            <w:tcBorders>
              <w:top w:val="nil"/>
              <w:bottom w:val="single" w:sz="2" w:space="0" w:color="auto"/>
            </w:tcBorders>
          </w:tcPr>
          <w:p w14:paraId="21426F9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CC0367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1,764</w:t>
            </w:r>
          </w:p>
        </w:tc>
      </w:tr>
      <w:tr w:rsidR="0020403E" w:rsidRPr="0020403E" w14:paraId="58C04D8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9DBAC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3134B8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2645F8E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656979F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1A7A169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0,588</w:t>
            </w:r>
          </w:p>
        </w:tc>
      </w:tr>
      <w:tr w:rsidR="0020403E" w:rsidRPr="0020403E" w14:paraId="698DD00E" w14:textId="77777777" w:rsidTr="002A2B6D">
        <w:trPr>
          <w:trHeight w:val="340"/>
        </w:trPr>
        <w:tc>
          <w:tcPr>
            <w:tcW w:w="709" w:type="dxa"/>
            <w:tcBorders>
              <w:top w:val="nil"/>
              <w:left w:val="single" w:sz="6" w:space="0" w:color="auto"/>
              <w:bottom w:val="nil"/>
              <w:right w:val="nil"/>
            </w:tcBorders>
          </w:tcPr>
          <w:p w14:paraId="646A3ABB"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A5C1536"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9A6AD6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2A58359F"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50DD461"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4E9948E1" w14:textId="77777777" w:rsidR="0020403E" w:rsidRPr="0020403E" w:rsidRDefault="0020403E" w:rsidP="0020403E">
            <w:pPr>
              <w:autoSpaceDE w:val="0"/>
              <w:autoSpaceDN w:val="0"/>
              <w:rPr>
                <w:i/>
                <w:iCs/>
                <w:noProof w:val="0"/>
                <w:lang w:val="en-US" w:eastAsia="ru-RU"/>
              </w:rPr>
            </w:pPr>
          </w:p>
        </w:tc>
      </w:tr>
      <w:tr w:rsidR="0020403E" w:rsidRPr="0020403E" w14:paraId="2F1BF6B4"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0738DA5"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41</w:t>
            </w:r>
          </w:p>
        </w:tc>
        <w:tc>
          <w:tcPr>
            <w:tcW w:w="1277" w:type="dxa"/>
            <w:gridSpan w:val="3"/>
            <w:tcBorders>
              <w:top w:val="single" w:sz="4" w:space="0" w:color="auto"/>
              <w:bottom w:val="single" w:sz="4" w:space="0" w:color="auto"/>
            </w:tcBorders>
            <w:vAlign w:val="center"/>
          </w:tcPr>
          <w:p w14:paraId="6C0D9D4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CF57A</w:t>
            </w:r>
          </w:p>
        </w:tc>
        <w:tc>
          <w:tcPr>
            <w:tcW w:w="6520" w:type="dxa"/>
            <w:gridSpan w:val="5"/>
            <w:tcBorders>
              <w:top w:val="single" w:sz="4" w:space="0" w:color="auto"/>
              <w:bottom w:val="single" w:sz="4" w:space="0" w:color="auto"/>
            </w:tcBorders>
          </w:tcPr>
          <w:p w14:paraId="6157785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r w:rsidRPr="0020403E">
              <w:rPr>
                <w:rFonts w:ascii="Times New Roman CYR" w:hAnsi="Times New Roman CYR" w:cs="Times New Roman CYR"/>
                <w:b/>
                <w:bCs/>
                <w:noProof w:val="0"/>
                <w:sz w:val="16"/>
                <w:szCs w:val="16"/>
                <w:lang w:val="en-US" w:eastAsia="ru-RU"/>
              </w:rPr>
              <w:t xml:space="preserve"> </w:t>
            </w:r>
          </w:p>
          <w:p w14:paraId="73AFCAC3"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A02870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0E03493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11,760</w:t>
            </w:r>
          </w:p>
        </w:tc>
      </w:tr>
      <w:tr w:rsidR="0020403E" w:rsidRPr="0020403E" w14:paraId="6F6EE25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D434A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DF5B02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7122050013401</w:t>
            </w:r>
          </w:p>
        </w:tc>
        <w:tc>
          <w:tcPr>
            <w:tcW w:w="6521" w:type="dxa"/>
            <w:gridSpan w:val="5"/>
            <w:tcBorders>
              <w:top w:val="nil"/>
              <w:bottom w:val="single" w:sz="2" w:space="0" w:color="auto"/>
            </w:tcBorders>
          </w:tcPr>
          <w:p w14:paraId="2573CA2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Zidar cat.4</w:t>
            </w:r>
          </w:p>
        </w:tc>
        <w:tc>
          <w:tcPr>
            <w:tcW w:w="993" w:type="dxa"/>
            <w:gridSpan w:val="2"/>
            <w:tcBorders>
              <w:top w:val="nil"/>
              <w:bottom w:val="single" w:sz="2" w:space="0" w:color="auto"/>
            </w:tcBorders>
          </w:tcPr>
          <w:p w14:paraId="661FB31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925EFD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5,292</w:t>
            </w:r>
          </w:p>
        </w:tc>
      </w:tr>
      <w:tr w:rsidR="0020403E" w:rsidRPr="0020403E" w14:paraId="243095D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ED4E1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9DA7EC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3E3EAD1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05838E3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2F4CB8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1,176</w:t>
            </w:r>
          </w:p>
        </w:tc>
      </w:tr>
      <w:tr w:rsidR="0020403E" w:rsidRPr="0020403E" w14:paraId="795829B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F141D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07845D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2653102100833</w:t>
            </w:r>
          </w:p>
        </w:tc>
        <w:tc>
          <w:tcPr>
            <w:tcW w:w="6521" w:type="dxa"/>
            <w:gridSpan w:val="5"/>
            <w:tcBorders>
              <w:top w:val="nil"/>
              <w:bottom w:val="single" w:sz="2" w:space="0" w:color="auto"/>
            </w:tcBorders>
          </w:tcPr>
          <w:p w14:paraId="411C873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Chit pe baza de ipsos "Eurofin"</w:t>
            </w:r>
          </w:p>
        </w:tc>
        <w:tc>
          <w:tcPr>
            <w:tcW w:w="993" w:type="dxa"/>
            <w:gridSpan w:val="2"/>
            <w:tcBorders>
              <w:top w:val="nil"/>
              <w:bottom w:val="single" w:sz="2" w:space="0" w:color="auto"/>
            </w:tcBorders>
          </w:tcPr>
          <w:p w14:paraId="7E7B828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34C189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12,4056</w:t>
            </w:r>
          </w:p>
        </w:tc>
      </w:tr>
      <w:tr w:rsidR="0020403E" w:rsidRPr="0020403E" w14:paraId="38A237D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44B7D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54E21E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3177707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4E232F8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36E2DF6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0,0118</w:t>
            </w:r>
          </w:p>
        </w:tc>
      </w:tr>
      <w:tr w:rsidR="0020403E" w:rsidRPr="0020403E" w14:paraId="0EAB004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44BB0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1C89EF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6886466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02471EB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7D71B7F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0,0118</w:t>
            </w:r>
          </w:p>
        </w:tc>
      </w:tr>
      <w:tr w:rsidR="0020403E" w:rsidRPr="0020403E" w14:paraId="4D143762" w14:textId="77777777" w:rsidTr="002A2B6D">
        <w:trPr>
          <w:trHeight w:val="340"/>
        </w:trPr>
        <w:tc>
          <w:tcPr>
            <w:tcW w:w="709" w:type="dxa"/>
            <w:tcBorders>
              <w:top w:val="nil"/>
              <w:left w:val="single" w:sz="6" w:space="0" w:color="auto"/>
              <w:bottom w:val="nil"/>
              <w:right w:val="nil"/>
            </w:tcBorders>
          </w:tcPr>
          <w:p w14:paraId="51379A0F"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D1E169A"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655F40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0A7F8178"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89692A9"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38554D5" w14:textId="77777777" w:rsidR="0020403E" w:rsidRPr="0020403E" w:rsidRDefault="0020403E" w:rsidP="0020403E">
            <w:pPr>
              <w:autoSpaceDE w:val="0"/>
              <w:autoSpaceDN w:val="0"/>
              <w:rPr>
                <w:i/>
                <w:iCs/>
                <w:noProof w:val="0"/>
                <w:lang w:val="en-US" w:eastAsia="ru-RU"/>
              </w:rPr>
            </w:pPr>
          </w:p>
        </w:tc>
      </w:tr>
      <w:tr w:rsidR="0020403E" w:rsidRPr="0020403E" w14:paraId="3A9FB34D"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B9D99CC"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lastRenderedPageBreak/>
              <w:t>42</w:t>
            </w:r>
          </w:p>
        </w:tc>
        <w:tc>
          <w:tcPr>
            <w:tcW w:w="1277" w:type="dxa"/>
            <w:gridSpan w:val="3"/>
            <w:tcBorders>
              <w:top w:val="single" w:sz="4" w:space="0" w:color="auto"/>
              <w:bottom w:val="single" w:sz="4" w:space="0" w:color="auto"/>
            </w:tcBorders>
            <w:vAlign w:val="center"/>
          </w:tcPr>
          <w:p w14:paraId="0821EFD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CN53A</w:t>
            </w:r>
          </w:p>
        </w:tc>
        <w:tc>
          <w:tcPr>
            <w:tcW w:w="6520" w:type="dxa"/>
            <w:gridSpan w:val="5"/>
            <w:tcBorders>
              <w:top w:val="single" w:sz="4" w:space="0" w:color="auto"/>
              <w:bottom w:val="single" w:sz="4" w:space="0" w:color="auto"/>
            </w:tcBorders>
          </w:tcPr>
          <w:p w14:paraId="18FBD970"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Grunduirea suprafetelor interioare a peretilor si tavanelor (Грунтовка внутренних поверхностей стен и потолков)</w:t>
            </w:r>
            <w:r w:rsidRPr="0020403E">
              <w:rPr>
                <w:rFonts w:ascii="Times New Roman CYR" w:hAnsi="Times New Roman CYR" w:cs="Times New Roman CYR"/>
                <w:b/>
                <w:bCs/>
                <w:noProof w:val="0"/>
                <w:sz w:val="16"/>
                <w:szCs w:val="16"/>
                <w:lang w:val="en-US" w:eastAsia="ru-RU"/>
              </w:rPr>
              <w:t xml:space="preserve"> </w:t>
            </w:r>
          </w:p>
          <w:p w14:paraId="10D16399"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BE6AA1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6B1909F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11,760</w:t>
            </w:r>
          </w:p>
        </w:tc>
      </w:tr>
      <w:tr w:rsidR="0020403E" w:rsidRPr="0020403E" w14:paraId="68D4E8F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AE6CE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D94FB9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27858F2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49D0975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24AC0D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0,3528</w:t>
            </w:r>
          </w:p>
        </w:tc>
      </w:tr>
      <w:tr w:rsidR="0020403E" w:rsidRPr="0020403E" w14:paraId="57D2580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F97AE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FEC0A5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2416586105303</w:t>
            </w:r>
          </w:p>
        </w:tc>
        <w:tc>
          <w:tcPr>
            <w:tcW w:w="6521" w:type="dxa"/>
            <w:gridSpan w:val="5"/>
            <w:tcBorders>
              <w:top w:val="nil"/>
              <w:bottom w:val="single" w:sz="2" w:space="0" w:color="auto"/>
            </w:tcBorders>
          </w:tcPr>
          <w:p w14:paraId="7D54939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Amorsa-grund</w:t>
            </w:r>
          </w:p>
        </w:tc>
        <w:tc>
          <w:tcPr>
            <w:tcW w:w="993" w:type="dxa"/>
            <w:gridSpan w:val="2"/>
            <w:tcBorders>
              <w:top w:val="nil"/>
              <w:bottom w:val="single" w:sz="2" w:space="0" w:color="auto"/>
            </w:tcBorders>
          </w:tcPr>
          <w:p w14:paraId="30AE598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BAE467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1,764</w:t>
            </w:r>
          </w:p>
        </w:tc>
      </w:tr>
      <w:tr w:rsidR="0020403E" w:rsidRPr="0020403E" w14:paraId="3861A27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88476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62931F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256E6C8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18465FD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5ED8A5E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0,588</w:t>
            </w:r>
          </w:p>
        </w:tc>
      </w:tr>
      <w:tr w:rsidR="0020403E" w:rsidRPr="0020403E" w14:paraId="4167C21C" w14:textId="77777777" w:rsidTr="002A2B6D">
        <w:trPr>
          <w:trHeight w:val="340"/>
        </w:trPr>
        <w:tc>
          <w:tcPr>
            <w:tcW w:w="709" w:type="dxa"/>
            <w:tcBorders>
              <w:top w:val="nil"/>
              <w:left w:val="single" w:sz="6" w:space="0" w:color="auto"/>
              <w:bottom w:val="nil"/>
              <w:right w:val="nil"/>
            </w:tcBorders>
          </w:tcPr>
          <w:p w14:paraId="14A20892"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72F8702"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55B138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208AD34"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1E9A691"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0BA7DA20" w14:textId="77777777" w:rsidR="0020403E" w:rsidRPr="0020403E" w:rsidRDefault="0020403E" w:rsidP="0020403E">
            <w:pPr>
              <w:autoSpaceDE w:val="0"/>
              <w:autoSpaceDN w:val="0"/>
              <w:rPr>
                <w:i/>
                <w:iCs/>
                <w:noProof w:val="0"/>
                <w:lang w:val="en-US" w:eastAsia="ru-RU"/>
              </w:rPr>
            </w:pPr>
          </w:p>
        </w:tc>
      </w:tr>
      <w:tr w:rsidR="0020403E" w:rsidRPr="0020403E" w14:paraId="7CFF1014"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48E86C3"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43</w:t>
            </w:r>
          </w:p>
        </w:tc>
        <w:tc>
          <w:tcPr>
            <w:tcW w:w="1277" w:type="dxa"/>
            <w:gridSpan w:val="3"/>
            <w:tcBorders>
              <w:top w:val="single" w:sz="4" w:space="0" w:color="auto"/>
              <w:bottom w:val="single" w:sz="4" w:space="0" w:color="auto"/>
            </w:tcBorders>
            <w:vAlign w:val="center"/>
          </w:tcPr>
          <w:p w14:paraId="2AD4B17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CJ04B</w:t>
            </w:r>
          </w:p>
        </w:tc>
        <w:tc>
          <w:tcPr>
            <w:tcW w:w="6520" w:type="dxa"/>
            <w:gridSpan w:val="5"/>
            <w:tcBorders>
              <w:top w:val="single" w:sz="4" w:space="0" w:color="auto"/>
              <w:bottom w:val="single" w:sz="4" w:space="0" w:color="auto"/>
            </w:tcBorders>
          </w:tcPr>
          <w:p w14:paraId="3CA91F23"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Profiluri turnate, uzinate, aplicate la interior cu latimea desfasurata pina la 20 cm inclusiv, la imbinari pereti, tavane (Профили литые, заводского изготовления, на стыках стен и потолков внутри помещений с развернутой шириной до 20 см включительно)</w:t>
            </w:r>
            <w:r w:rsidRPr="0020403E">
              <w:rPr>
                <w:rFonts w:ascii="Times New Roman CYR" w:hAnsi="Times New Roman CYR" w:cs="Times New Roman CYR"/>
                <w:b/>
                <w:bCs/>
                <w:noProof w:val="0"/>
                <w:sz w:val="16"/>
                <w:szCs w:val="16"/>
                <w:lang w:val="en-US" w:eastAsia="ru-RU"/>
              </w:rPr>
              <w:t xml:space="preserve"> </w:t>
            </w:r>
          </w:p>
          <w:p w14:paraId="3F1C53B0"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CC355D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w:t>
            </w:r>
          </w:p>
        </w:tc>
        <w:tc>
          <w:tcPr>
            <w:tcW w:w="1134" w:type="dxa"/>
            <w:gridSpan w:val="2"/>
            <w:tcBorders>
              <w:top w:val="single" w:sz="4" w:space="0" w:color="auto"/>
              <w:bottom w:val="single" w:sz="4" w:space="0" w:color="auto"/>
            </w:tcBorders>
            <w:vAlign w:val="center"/>
          </w:tcPr>
          <w:p w14:paraId="2CC0D6D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15,560</w:t>
            </w:r>
          </w:p>
        </w:tc>
      </w:tr>
      <w:tr w:rsidR="0020403E" w:rsidRPr="0020403E" w14:paraId="650829D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18D9E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46B8E7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7133010012100</w:t>
            </w:r>
          </w:p>
        </w:tc>
        <w:tc>
          <w:tcPr>
            <w:tcW w:w="6521" w:type="dxa"/>
            <w:gridSpan w:val="5"/>
            <w:tcBorders>
              <w:top w:val="nil"/>
              <w:bottom w:val="single" w:sz="2" w:space="0" w:color="auto"/>
            </w:tcBorders>
          </w:tcPr>
          <w:p w14:paraId="1D4448A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Ipsosar</w:t>
            </w:r>
          </w:p>
        </w:tc>
        <w:tc>
          <w:tcPr>
            <w:tcW w:w="993" w:type="dxa"/>
            <w:gridSpan w:val="2"/>
            <w:tcBorders>
              <w:top w:val="nil"/>
              <w:bottom w:val="single" w:sz="2" w:space="0" w:color="auto"/>
            </w:tcBorders>
          </w:tcPr>
          <w:p w14:paraId="5FA368E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AFC885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6,224</w:t>
            </w:r>
          </w:p>
        </w:tc>
      </w:tr>
      <w:tr w:rsidR="0020403E" w:rsidRPr="0020403E" w14:paraId="79A3D0C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39A64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FAB9EE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45FA9EA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3AA4B3F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B9837D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0,778</w:t>
            </w:r>
          </w:p>
        </w:tc>
      </w:tr>
      <w:tr w:rsidR="0020403E" w:rsidRPr="0020403E" w14:paraId="5EDFFFA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8E5F8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CF39F1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2653102100830</w:t>
            </w:r>
          </w:p>
        </w:tc>
        <w:tc>
          <w:tcPr>
            <w:tcW w:w="6521" w:type="dxa"/>
            <w:gridSpan w:val="5"/>
            <w:tcBorders>
              <w:top w:val="nil"/>
              <w:bottom w:val="single" w:sz="2" w:space="0" w:color="auto"/>
            </w:tcBorders>
          </w:tcPr>
          <w:p w14:paraId="492A7E5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Ipsos pentru constructii tip A</w:t>
            </w:r>
          </w:p>
        </w:tc>
        <w:tc>
          <w:tcPr>
            <w:tcW w:w="993" w:type="dxa"/>
            <w:gridSpan w:val="2"/>
            <w:tcBorders>
              <w:top w:val="nil"/>
              <w:bottom w:val="single" w:sz="2" w:space="0" w:color="auto"/>
            </w:tcBorders>
          </w:tcPr>
          <w:p w14:paraId="7E3E5CD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97BD67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23,34</w:t>
            </w:r>
          </w:p>
        </w:tc>
      </w:tr>
      <w:tr w:rsidR="0020403E" w:rsidRPr="0020403E" w14:paraId="65297D4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5EA04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3368C2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2812106305900</w:t>
            </w:r>
          </w:p>
        </w:tc>
        <w:tc>
          <w:tcPr>
            <w:tcW w:w="6521" w:type="dxa"/>
            <w:gridSpan w:val="5"/>
            <w:tcBorders>
              <w:top w:val="nil"/>
              <w:bottom w:val="single" w:sz="2" w:space="0" w:color="auto"/>
            </w:tcBorders>
          </w:tcPr>
          <w:p w14:paraId="2EAB399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Profiluri uzinate</w:t>
            </w:r>
          </w:p>
        </w:tc>
        <w:tc>
          <w:tcPr>
            <w:tcW w:w="993" w:type="dxa"/>
            <w:gridSpan w:val="2"/>
            <w:tcBorders>
              <w:top w:val="nil"/>
              <w:bottom w:val="single" w:sz="2" w:space="0" w:color="auto"/>
            </w:tcBorders>
          </w:tcPr>
          <w:p w14:paraId="79CC262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27E05BA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16,6492</w:t>
            </w:r>
          </w:p>
        </w:tc>
      </w:tr>
      <w:tr w:rsidR="0020403E" w:rsidRPr="0020403E" w14:paraId="7B52302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B7AB3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8302D1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2B3E38C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0D14DBF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7447A35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0,0233</w:t>
            </w:r>
          </w:p>
        </w:tc>
      </w:tr>
      <w:tr w:rsidR="0020403E" w:rsidRPr="0020403E" w14:paraId="3E17047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0EF3A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7A64E9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3222F46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020676E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4D0B1AF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0,0311</w:t>
            </w:r>
          </w:p>
        </w:tc>
      </w:tr>
      <w:tr w:rsidR="0020403E" w:rsidRPr="0020403E" w14:paraId="6705CE2C" w14:textId="77777777" w:rsidTr="002A2B6D">
        <w:trPr>
          <w:trHeight w:val="340"/>
        </w:trPr>
        <w:tc>
          <w:tcPr>
            <w:tcW w:w="709" w:type="dxa"/>
            <w:tcBorders>
              <w:top w:val="nil"/>
              <w:left w:val="single" w:sz="6" w:space="0" w:color="auto"/>
              <w:bottom w:val="nil"/>
              <w:right w:val="nil"/>
            </w:tcBorders>
          </w:tcPr>
          <w:p w14:paraId="14128486"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572CCDE"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02A1F5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2B020DE6"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8DC059A"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7BCF9EA3" w14:textId="77777777" w:rsidR="0020403E" w:rsidRPr="0020403E" w:rsidRDefault="0020403E" w:rsidP="0020403E">
            <w:pPr>
              <w:autoSpaceDE w:val="0"/>
              <w:autoSpaceDN w:val="0"/>
              <w:rPr>
                <w:i/>
                <w:iCs/>
                <w:noProof w:val="0"/>
                <w:lang w:val="en-US" w:eastAsia="ru-RU"/>
              </w:rPr>
            </w:pPr>
          </w:p>
        </w:tc>
      </w:tr>
      <w:tr w:rsidR="0020403E" w:rsidRPr="0020403E" w14:paraId="66F6E197"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4C34AAB"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44</w:t>
            </w:r>
          </w:p>
        </w:tc>
        <w:tc>
          <w:tcPr>
            <w:tcW w:w="1277" w:type="dxa"/>
            <w:gridSpan w:val="3"/>
            <w:tcBorders>
              <w:top w:val="single" w:sz="4" w:space="0" w:color="auto"/>
              <w:bottom w:val="single" w:sz="4" w:space="0" w:color="auto"/>
            </w:tcBorders>
            <w:vAlign w:val="center"/>
          </w:tcPr>
          <w:p w14:paraId="3314766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CN06A</w:t>
            </w:r>
          </w:p>
        </w:tc>
        <w:tc>
          <w:tcPr>
            <w:tcW w:w="6520" w:type="dxa"/>
            <w:gridSpan w:val="5"/>
            <w:tcBorders>
              <w:top w:val="single" w:sz="4" w:space="0" w:color="auto"/>
              <w:bottom w:val="single" w:sz="4" w:space="0" w:color="auto"/>
            </w:tcBorders>
          </w:tcPr>
          <w:p w14:paraId="330F7063"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r w:rsidRPr="0020403E">
              <w:rPr>
                <w:rFonts w:ascii="Times New Roman CYR" w:hAnsi="Times New Roman CYR" w:cs="Times New Roman CYR"/>
                <w:b/>
                <w:bCs/>
                <w:noProof w:val="0"/>
                <w:sz w:val="16"/>
                <w:szCs w:val="16"/>
                <w:lang w:val="en-US" w:eastAsia="ru-RU"/>
              </w:rPr>
              <w:t xml:space="preserve"> </w:t>
            </w:r>
          </w:p>
          <w:p w14:paraId="7257626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D67CEF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327C55D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11,760</w:t>
            </w:r>
          </w:p>
        </w:tc>
      </w:tr>
      <w:tr w:rsidR="0020403E" w:rsidRPr="0020403E" w14:paraId="6C210DD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3943A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7E664A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1CAFE02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2236828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03A000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6,468</w:t>
            </w:r>
          </w:p>
        </w:tc>
      </w:tr>
      <w:tr w:rsidR="0020403E" w:rsidRPr="0020403E" w14:paraId="3246A05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1C315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39DC0C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2430116103800</w:t>
            </w:r>
          </w:p>
        </w:tc>
        <w:tc>
          <w:tcPr>
            <w:tcW w:w="6521" w:type="dxa"/>
            <w:gridSpan w:val="5"/>
            <w:tcBorders>
              <w:top w:val="nil"/>
              <w:bottom w:val="single" w:sz="2" w:space="0" w:color="auto"/>
            </w:tcBorders>
          </w:tcPr>
          <w:p w14:paraId="25F97AE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Vopsea  pe baza de copolimeri  vinilici </w:t>
            </w:r>
          </w:p>
        </w:tc>
        <w:tc>
          <w:tcPr>
            <w:tcW w:w="993" w:type="dxa"/>
            <w:gridSpan w:val="2"/>
            <w:tcBorders>
              <w:top w:val="nil"/>
              <w:bottom w:val="single" w:sz="2" w:space="0" w:color="auto"/>
            </w:tcBorders>
          </w:tcPr>
          <w:p w14:paraId="6EEC6C8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7F0D0A0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4,704</w:t>
            </w:r>
          </w:p>
        </w:tc>
      </w:tr>
      <w:tr w:rsidR="0020403E" w:rsidRPr="0020403E" w14:paraId="78C66E2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82BFF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50B38B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2653102100830</w:t>
            </w:r>
          </w:p>
        </w:tc>
        <w:tc>
          <w:tcPr>
            <w:tcW w:w="6521" w:type="dxa"/>
            <w:gridSpan w:val="5"/>
            <w:tcBorders>
              <w:top w:val="nil"/>
              <w:bottom w:val="single" w:sz="2" w:space="0" w:color="auto"/>
            </w:tcBorders>
          </w:tcPr>
          <w:p w14:paraId="7A8B204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Ipsos pentru constructii tip A</w:t>
            </w:r>
          </w:p>
        </w:tc>
        <w:tc>
          <w:tcPr>
            <w:tcW w:w="993" w:type="dxa"/>
            <w:gridSpan w:val="2"/>
            <w:tcBorders>
              <w:top w:val="nil"/>
              <w:bottom w:val="single" w:sz="2" w:space="0" w:color="auto"/>
            </w:tcBorders>
          </w:tcPr>
          <w:p w14:paraId="46629AF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4FE0A92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0,7056</w:t>
            </w:r>
          </w:p>
        </w:tc>
      </w:tr>
      <w:tr w:rsidR="0020403E" w:rsidRPr="0020403E" w14:paraId="271902A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7C82F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6BA265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26811260014721</w:t>
            </w:r>
          </w:p>
        </w:tc>
        <w:tc>
          <w:tcPr>
            <w:tcW w:w="6521" w:type="dxa"/>
            <w:gridSpan w:val="5"/>
            <w:tcBorders>
              <w:top w:val="nil"/>
              <w:bottom w:val="single" w:sz="2" w:space="0" w:color="auto"/>
            </w:tcBorders>
          </w:tcPr>
          <w:p w14:paraId="7E5E7A6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 23x30 gr 6</w:t>
            </w:r>
          </w:p>
        </w:tc>
        <w:tc>
          <w:tcPr>
            <w:tcW w:w="993" w:type="dxa"/>
            <w:gridSpan w:val="2"/>
            <w:tcBorders>
              <w:top w:val="nil"/>
              <w:bottom w:val="single" w:sz="2" w:space="0" w:color="auto"/>
            </w:tcBorders>
          </w:tcPr>
          <w:p w14:paraId="098A993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2525682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5,88</w:t>
            </w:r>
          </w:p>
        </w:tc>
      </w:tr>
      <w:tr w:rsidR="0020403E" w:rsidRPr="0020403E" w14:paraId="475BDC7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875E6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53DE69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1711317306661</w:t>
            </w:r>
          </w:p>
        </w:tc>
        <w:tc>
          <w:tcPr>
            <w:tcW w:w="6521" w:type="dxa"/>
            <w:gridSpan w:val="5"/>
            <w:tcBorders>
              <w:top w:val="nil"/>
              <w:bottom w:val="single" w:sz="2" w:space="0" w:color="auto"/>
            </w:tcBorders>
          </w:tcPr>
          <w:p w14:paraId="22C51AA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Bumbac de sters</w:t>
            </w:r>
          </w:p>
        </w:tc>
        <w:tc>
          <w:tcPr>
            <w:tcW w:w="993" w:type="dxa"/>
            <w:gridSpan w:val="2"/>
            <w:tcBorders>
              <w:top w:val="nil"/>
              <w:bottom w:val="single" w:sz="2" w:space="0" w:color="auto"/>
            </w:tcBorders>
          </w:tcPr>
          <w:p w14:paraId="7E9B8D8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0910AE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0,588</w:t>
            </w:r>
          </w:p>
        </w:tc>
      </w:tr>
      <w:tr w:rsidR="0020403E" w:rsidRPr="0020403E" w14:paraId="2BF8B9C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25A2F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0E8A5A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7827068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0C32383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7DA487C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0,0235</w:t>
            </w:r>
          </w:p>
        </w:tc>
      </w:tr>
      <w:tr w:rsidR="0020403E" w:rsidRPr="0020403E" w14:paraId="3554133B" w14:textId="77777777" w:rsidTr="002A2B6D">
        <w:trPr>
          <w:trHeight w:val="340"/>
        </w:trPr>
        <w:tc>
          <w:tcPr>
            <w:tcW w:w="709" w:type="dxa"/>
            <w:tcBorders>
              <w:top w:val="nil"/>
              <w:left w:val="single" w:sz="6" w:space="0" w:color="auto"/>
              <w:bottom w:val="nil"/>
              <w:right w:val="nil"/>
            </w:tcBorders>
          </w:tcPr>
          <w:p w14:paraId="7FFCBA6C"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D88AFFB"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FD3F5A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21837D08"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C605753"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702E691" w14:textId="77777777" w:rsidR="0020403E" w:rsidRPr="0020403E" w:rsidRDefault="0020403E" w:rsidP="0020403E">
            <w:pPr>
              <w:autoSpaceDE w:val="0"/>
              <w:autoSpaceDN w:val="0"/>
              <w:rPr>
                <w:i/>
                <w:iCs/>
                <w:noProof w:val="0"/>
                <w:lang w:val="en-US" w:eastAsia="ru-RU"/>
              </w:rPr>
            </w:pPr>
          </w:p>
        </w:tc>
      </w:tr>
      <w:tr w:rsidR="0020403E" w:rsidRPr="0020403E" w14:paraId="4CA0C94A"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5728E01"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45</w:t>
            </w:r>
          </w:p>
        </w:tc>
        <w:tc>
          <w:tcPr>
            <w:tcW w:w="1277" w:type="dxa"/>
            <w:gridSpan w:val="3"/>
            <w:tcBorders>
              <w:top w:val="single" w:sz="4" w:space="0" w:color="auto"/>
              <w:bottom w:val="single" w:sz="4" w:space="0" w:color="auto"/>
            </w:tcBorders>
            <w:vAlign w:val="center"/>
          </w:tcPr>
          <w:p w14:paraId="46BEB8D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CB16A</w:t>
            </w:r>
          </w:p>
        </w:tc>
        <w:tc>
          <w:tcPr>
            <w:tcW w:w="6520" w:type="dxa"/>
            <w:gridSpan w:val="5"/>
            <w:tcBorders>
              <w:top w:val="single" w:sz="4" w:space="0" w:color="auto"/>
              <w:bottom w:val="single" w:sz="4" w:space="0" w:color="auto"/>
            </w:tcBorders>
          </w:tcPr>
          <w:p w14:paraId="1DC51EE4"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Schela  pentru lucrari de finisaje interioare in incaperi pina la 5 m inaltime (Леса для внутренних отделочных работ в помещениях высотой до 5 м)</w:t>
            </w:r>
            <w:r w:rsidRPr="0020403E">
              <w:rPr>
                <w:rFonts w:ascii="Times New Roman CYR" w:hAnsi="Times New Roman CYR" w:cs="Times New Roman CYR"/>
                <w:b/>
                <w:bCs/>
                <w:noProof w:val="0"/>
                <w:sz w:val="16"/>
                <w:szCs w:val="16"/>
                <w:lang w:val="en-US" w:eastAsia="ru-RU"/>
              </w:rPr>
              <w:t xml:space="preserve"> </w:t>
            </w:r>
          </w:p>
          <w:p w14:paraId="2E3ED90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C19F22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4A6CD7D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11,760</w:t>
            </w:r>
          </w:p>
        </w:tc>
      </w:tr>
      <w:tr w:rsidR="0020403E" w:rsidRPr="0020403E" w14:paraId="5C00C9E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56FD9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74B5E4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016D7EA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60A0758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6C8AF7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1,764</w:t>
            </w:r>
          </w:p>
        </w:tc>
      </w:tr>
      <w:tr w:rsidR="0020403E" w:rsidRPr="0020403E" w14:paraId="32D6F40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4EF3B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0E9A2C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7124010010700</w:t>
            </w:r>
          </w:p>
        </w:tc>
        <w:tc>
          <w:tcPr>
            <w:tcW w:w="6521" w:type="dxa"/>
            <w:gridSpan w:val="5"/>
            <w:tcBorders>
              <w:top w:val="nil"/>
              <w:bottom w:val="single" w:sz="2" w:space="0" w:color="auto"/>
            </w:tcBorders>
          </w:tcPr>
          <w:p w14:paraId="7E16959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Dulgher</w:t>
            </w:r>
          </w:p>
        </w:tc>
        <w:tc>
          <w:tcPr>
            <w:tcW w:w="993" w:type="dxa"/>
            <w:gridSpan w:val="2"/>
            <w:tcBorders>
              <w:top w:val="nil"/>
              <w:bottom w:val="single" w:sz="2" w:space="0" w:color="auto"/>
            </w:tcBorders>
          </w:tcPr>
          <w:p w14:paraId="4374BD6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0922D0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8,232</w:t>
            </w:r>
          </w:p>
        </w:tc>
      </w:tr>
      <w:tr w:rsidR="0020403E" w:rsidRPr="0020403E" w14:paraId="0001732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5CCC9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222B0F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2010102900900</w:t>
            </w:r>
          </w:p>
        </w:tc>
        <w:tc>
          <w:tcPr>
            <w:tcW w:w="6521" w:type="dxa"/>
            <w:gridSpan w:val="5"/>
            <w:tcBorders>
              <w:top w:val="nil"/>
              <w:bottom w:val="single" w:sz="2" w:space="0" w:color="auto"/>
            </w:tcBorders>
          </w:tcPr>
          <w:p w14:paraId="77EB355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Lemn rotund de rasinoase</w:t>
            </w:r>
          </w:p>
        </w:tc>
        <w:tc>
          <w:tcPr>
            <w:tcW w:w="993" w:type="dxa"/>
            <w:gridSpan w:val="2"/>
            <w:tcBorders>
              <w:top w:val="nil"/>
              <w:bottom w:val="single" w:sz="2" w:space="0" w:color="auto"/>
            </w:tcBorders>
          </w:tcPr>
          <w:p w14:paraId="1569328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7FC33CD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0,0235</w:t>
            </w:r>
          </w:p>
        </w:tc>
      </w:tr>
      <w:tr w:rsidR="0020403E" w:rsidRPr="0020403E" w14:paraId="2B81341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AC370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3C7CB6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2010102904340</w:t>
            </w:r>
          </w:p>
        </w:tc>
        <w:tc>
          <w:tcPr>
            <w:tcW w:w="6521" w:type="dxa"/>
            <w:gridSpan w:val="5"/>
            <w:tcBorders>
              <w:top w:val="nil"/>
              <w:bottom w:val="single" w:sz="2" w:space="0" w:color="auto"/>
            </w:tcBorders>
          </w:tcPr>
          <w:p w14:paraId="12D4120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Dulapi de rasinoase</w:t>
            </w:r>
          </w:p>
        </w:tc>
        <w:tc>
          <w:tcPr>
            <w:tcW w:w="993" w:type="dxa"/>
            <w:gridSpan w:val="2"/>
            <w:tcBorders>
              <w:top w:val="nil"/>
              <w:bottom w:val="single" w:sz="2" w:space="0" w:color="auto"/>
            </w:tcBorders>
          </w:tcPr>
          <w:p w14:paraId="6CC472E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4779ECE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0,0412</w:t>
            </w:r>
          </w:p>
        </w:tc>
      </w:tr>
      <w:tr w:rsidR="0020403E" w:rsidRPr="0020403E" w14:paraId="40D0A72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B8A46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488174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2874125881241</w:t>
            </w:r>
          </w:p>
        </w:tc>
        <w:tc>
          <w:tcPr>
            <w:tcW w:w="6521" w:type="dxa"/>
            <w:gridSpan w:val="5"/>
            <w:tcBorders>
              <w:top w:val="nil"/>
              <w:bottom w:val="single" w:sz="2" w:space="0" w:color="auto"/>
            </w:tcBorders>
          </w:tcPr>
          <w:p w14:paraId="33F0DA8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Saibe uzuale M 10</w:t>
            </w:r>
          </w:p>
        </w:tc>
        <w:tc>
          <w:tcPr>
            <w:tcW w:w="993" w:type="dxa"/>
            <w:gridSpan w:val="2"/>
            <w:tcBorders>
              <w:top w:val="nil"/>
              <w:bottom w:val="single" w:sz="2" w:space="0" w:color="auto"/>
            </w:tcBorders>
          </w:tcPr>
          <w:p w14:paraId="39FD271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FD09AD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3,528</w:t>
            </w:r>
          </w:p>
        </w:tc>
      </w:tr>
      <w:tr w:rsidR="0020403E" w:rsidRPr="0020403E" w14:paraId="5E5E9F7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AA8CB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CE43B3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2874115841033</w:t>
            </w:r>
          </w:p>
        </w:tc>
        <w:tc>
          <w:tcPr>
            <w:tcW w:w="6521" w:type="dxa"/>
            <w:gridSpan w:val="5"/>
            <w:tcBorders>
              <w:top w:val="nil"/>
              <w:bottom w:val="single" w:sz="2" w:space="0" w:color="auto"/>
            </w:tcBorders>
          </w:tcPr>
          <w:p w14:paraId="0AC1844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Piulite uzuale patrate M 10</w:t>
            </w:r>
          </w:p>
        </w:tc>
        <w:tc>
          <w:tcPr>
            <w:tcW w:w="993" w:type="dxa"/>
            <w:gridSpan w:val="2"/>
            <w:tcBorders>
              <w:top w:val="nil"/>
              <w:bottom w:val="single" w:sz="2" w:space="0" w:color="auto"/>
            </w:tcBorders>
          </w:tcPr>
          <w:p w14:paraId="3CFD629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5FBC859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3,528</w:t>
            </w:r>
          </w:p>
        </w:tc>
      </w:tr>
      <w:tr w:rsidR="0020403E" w:rsidRPr="0020403E" w14:paraId="689A7B3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178FD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5F6D4A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2874115825003</w:t>
            </w:r>
          </w:p>
        </w:tc>
        <w:tc>
          <w:tcPr>
            <w:tcW w:w="6521" w:type="dxa"/>
            <w:gridSpan w:val="5"/>
            <w:tcBorders>
              <w:top w:val="nil"/>
              <w:bottom w:val="single" w:sz="2" w:space="0" w:color="auto"/>
            </w:tcBorders>
          </w:tcPr>
          <w:p w14:paraId="1948A32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Suruburi uzuale patrate M 10 x 140 mm</w:t>
            </w:r>
          </w:p>
        </w:tc>
        <w:tc>
          <w:tcPr>
            <w:tcW w:w="993" w:type="dxa"/>
            <w:gridSpan w:val="2"/>
            <w:tcBorders>
              <w:top w:val="nil"/>
              <w:bottom w:val="single" w:sz="2" w:space="0" w:color="auto"/>
            </w:tcBorders>
          </w:tcPr>
          <w:p w14:paraId="12A891C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67EC202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3,528</w:t>
            </w:r>
          </w:p>
        </w:tc>
      </w:tr>
      <w:tr w:rsidR="0020403E" w:rsidRPr="0020403E" w14:paraId="67257F6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75E14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A4FEA5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2875276311528</w:t>
            </w:r>
          </w:p>
        </w:tc>
        <w:tc>
          <w:tcPr>
            <w:tcW w:w="6521" w:type="dxa"/>
            <w:gridSpan w:val="5"/>
            <w:tcBorders>
              <w:top w:val="nil"/>
              <w:bottom w:val="single" w:sz="2" w:space="0" w:color="auto"/>
            </w:tcBorders>
          </w:tcPr>
          <w:p w14:paraId="36DCB52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Scoabe din otel pentru constructii</w:t>
            </w:r>
          </w:p>
        </w:tc>
        <w:tc>
          <w:tcPr>
            <w:tcW w:w="993" w:type="dxa"/>
            <w:gridSpan w:val="2"/>
            <w:tcBorders>
              <w:top w:val="nil"/>
              <w:bottom w:val="single" w:sz="2" w:space="0" w:color="auto"/>
            </w:tcBorders>
          </w:tcPr>
          <w:p w14:paraId="4C1EC54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5383176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0,588</w:t>
            </w:r>
          </w:p>
        </w:tc>
      </w:tr>
      <w:tr w:rsidR="0020403E" w:rsidRPr="0020403E" w14:paraId="365E66B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95094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491BC7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2734113803207</w:t>
            </w:r>
          </w:p>
        </w:tc>
        <w:tc>
          <w:tcPr>
            <w:tcW w:w="6521" w:type="dxa"/>
            <w:gridSpan w:val="5"/>
            <w:tcBorders>
              <w:top w:val="nil"/>
              <w:bottom w:val="single" w:sz="2" w:space="0" w:color="auto"/>
            </w:tcBorders>
          </w:tcPr>
          <w:p w14:paraId="65F8DD2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Sirma neagra moale d = 2 mm</w:t>
            </w:r>
          </w:p>
        </w:tc>
        <w:tc>
          <w:tcPr>
            <w:tcW w:w="993" w:type="dxa"/>
            <w:gridSpan w:val="2"/>
            <w:tcBorders>
              <w:top w:val="nil"/>
              <w:bottom w:val="single" w:sz="2" w:space="0" w:color="auto"/>
            </w:tcBorders>
          </w:tcPr>
          <w:p w14:paraId="17480D0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4228E82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1,176</w:t>
            </w:r>
          </w:p>
        </w:tc>
      </w:tr>
      <w:tr w:rsidR="0020403E" w:rsidRPr="0020403E" w14:paraId="67EC42A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96AEA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5B71D6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2873145887000</w:t>
            </w:r>
          </w:p>
        </w:tc>
        <w:tc>
          <w:tcPr>
            <w:tcW w:w="6521" w:type="dxa"/>
            <w:gridSpan w:val="5"/>
            <w:tcBorders>
              <w:top w:val="nil"/>
              <w:bottom w:val="single" w:sz="2" w:space="0" w:color="auto"/>
            </w:tcBorders>
          </w:tcPr>
          <w:p w14:paraId="6CEFBEF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Cuie cu cap conic tip A pentru constructii</w:t>
            </w:r>
          </w:p>
        </w:tc>
        <w:tc>
          <w:tcPr>
            <w:tcW w:w="993" w:type="dxa"/>
            <w:gridSpan w:val="2"/>
            <w:tcBorders>
              <w:top w:val="nil"/>
              <w:bottom w:val="single" w:sz="2" w:space="0" w:color="auto"/>
            </w:tcBorders>
          </w:tcPr>
          <w:p w14:paraId="447F40E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0E90ED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1,764</w:t>
            </w:r>
          </w:p>
        </w:tc>
      </w:tr>
      <w:tr w:rsidR="0020403E" w:rsidRPr="0020403E" w14:paraId="5C671B84" w14:textId="77777777" w:rsidTr="002A2B6D">
        <w:trPr>
          <w:trHeight w:val="340"/>
        </w:trPr>
        <w:tc>
          <w:tcPr>
            <w:tcW w:w="709" w:type="dxa"/>
            <w:tcBorders>
              <w:top w:val="nil"/>
              <w:left w:val="single" w:sz="6" w:space="0" w:color="auto"/>
              <w:bottom w:val="nil"/>
              <w:right w:val="nil"/>
            </w:tcBorders>
          </w:tcPr>
          <w:p w14:paraId="6DC5B8A3"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549395A"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52A208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6C2E343A"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39691FA"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026AF5DF" w14:textId="77777777" w:rsidR="0020403E" w:rsidRPr="0020403E" w:rsidRDefault="0020403E" w:rsidP="0020403E">
            <w:pPr>
              <w:autoSpaceDE w:val="0"/>
              <w:autoSpaceDN w:val="0"/>
              <w:rPr>
                <w:i/>
                <w:iCs/>
                <w:noProof w:val="0"/>
                <w:lang w:val="en-US" w:eastAsia="ru-RU"/>
              </w:rPr>
            </w:pPr>
          </w:p>
        </w:tc>
      </w:tr>
      <w:tr w:rsidR="0020403E" w:rsidRPr="0020403E" w14:paraId="66AC96EE"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7A9776EF"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1FBAB9D2"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59775EAA" w14:textId="77777777" w:rsidR="0020403E" w:rsidRPr="0020403E" w:rsidRDefault="0020403E" w:rsidP="0020403E">
            <w:pPr>
              <w:autoSpaceDE w:val="0"/>
              <w:autoSpaceDN w:val="0"/>
              <w:rPr>
                <w:noProof w:val="0"/>
                <w:lang w:val="en-US" w:eastAsia="ru-RU"/>
              </w:rPr>
            </w:pPr>
          </w:p>
          <w:p w14:paraId="5377947F" w14:textId="77777777" w:rsidR="0020403E" w:rsidRPr="0020403E" w:rsidRDefault="0020403E" w:rsidP="0020403E">
            <w:pPr>
              <w:autoSpaceDE w:val="0"/>
              <w:autoSpaceDN w:val="0"/>
              <w:rPr>
                <w:noProof w:val="0"/>
                <w:lang w:val="en-US" w:eastAsia="ru-RU"/>
              </w:rPr>
            </w:pPr>
          </w:p>
          <w:p w14:paraId="2D88A5D4"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6E4E79C0"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53A19C61"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79F92926" w14:textId="77777777" w:rsidR="0020403E" w:rsidRPr="0020403E" w:rsidRDefault="0020403E" w:rsidP="0020403E">
            <w:pPr>
              <w:autoSpaceDE w:val="0"/>
              <w:autoSpaceDN w:val="0"/>
              <w:rPr>
                <w:noProof w:val="0"/>
                <w:lang w:val="en-US" w:eastAsia="ru-RU"/>
              </w:rPr>
            </w:pPr>
          </w:p>
        </w:tc>
      </w:tr>
      <w:tr w:rsidR="0020403E" w:rsidRPr="0020403E" w14:paraId="0F212D2D"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62719AE"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2510ED4C"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156C4238"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75352E5D"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1440A5B1" w14:textId="77777777" w:rsidR="0020403E" w:rsidRPr="0020403E" w:rsidRDefault="0020403E" w:rsidP="0020403E">
            <w:pPr>
              <w:autoSpaceDE w:val="0"/>
              <w:autoSpaceDN w:val="0"/>
              <w:rPr>
                <w:noProof w:val="0"/>
                <w:lang w:val="en-US" w:eastAsia="ru-RU"/>
              </w:rPr>
            </w:pPr>
          </w:p>
        </w:tc>
      </w:tr>
      <w:tr w:rsidR="0020403E" w:rsidRPr="0020403E" w14:paraId="7851B644"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06CEE1D5"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49BA4A9F"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0ACD8FFB"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0B1937F9"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Потолок</w:t>
            </w:r>
          </w:p>
        </w:tc>
        <w:tc>
          <w:tcPr>
            <w:tcW w:w="1370" w:type="dxa"/>
            <w:tcBorders>
              <w:top w:val="single" w:sz="4" w:space="0" w:color="auto"/>
              <w:left w:val="nil"/>
              <w:bottom w:val="single" w:sz="4" w:space="0" w:color="auto"/>
              <w:right w:val="nil"/>
            </w:tcBorders>
          </w:tcPr>
          <w:p w14:paraId="6185103D"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48CCEA9F" w14:textId="77777777" w:rsidR="0020403E" w:rsidRPr="0020403E" w:rsidRDefault="0020403E" w:rsidP="0020403E">
            <w:pPr>
              <w:autoSpaceDE w:val="0"/>
              <w:autoSpaceDN w:val="0"/>
              <w:rPr>
                <w:b/>
                <w:bCs/>
                <w:noProof w:val="0"/>
                <w:lang w:val="en-US" w:eastAsia="ru-RU"/>
              </w:rPr>
            </w:pPr>
          </w:p>
        </w:tc>
      </w:tr>
      <w:tr w:rsidR="0020403E" w:rsidRPr="0020403E" w14:paraId="7D57492A"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71CA4D1B" w14:textId="77777777" w:rsidR="0020403E" w:rsidRPr="0020403E" w:rsidRDefault="0020403E" w:rsidP="0020403E">
            <w:pPr>
              <w:autoSpaceDE w:val="0"/>
              <w:autoSpaceDN w:val="0"/>
              <w:rPr>
                <w:noProof w:val="0"/>
                <w:lang w:val="en-US" w:eastAsia="ru-RU"/>
              </w:rPr>
            </w:pPr>
            <w:r w:rsidRPr="0020403E">
              <w:rPr>
                <w:noProof w:val="0"/>
                <w:lang w:val="en-US" w:eastAsia="ru-RU"/>
              </w:rPr>
              <w:lastRenderedPageBreak/>
              <w:t xml:space="preserve"> </w:t>
            </w:r>
          </w:p>
        </w:tc>
        <w:tc>
          <w:tcPr>
            <w:tcW w:w="1540" w:type="dxa"/>
            <w:gridSpan w:val="3"/>
            <w:tcBorders>
              <w:left w:val="nil"/>
              <w:bottom w:val="nil"/>
              <w:right w:val="nil"/>
            </w:tcBorders>
          </w:tcPr>
          <w:p w14:paraId="78FCEF21"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1A6EBB9A" w14:textId="77777777" w:rsidR="0020403E" w:rsidRPr="0020403E" w:rsidRDefault="0020403E" w:rsidP="0020403E">
            <w:pPr>
              <w:autoSpaceDE w:val="0"/>
              <w:autoSpaceDN w:val="0"/>
              <w:rPr>
                <w:noProof w:val="0"/>
                <w:lang w:val="en-US" w:eastAsia="ru-RU"/>
              </w:rPr>
            </w:pPr>
          </w:p>
          <w:p w14:paraId="251FCB1A" w14:textId="77777777" w:rsidR="0020403E" w:rsidRPr="0020403E" w:rsidRDefault="0020403E" w:rsidP="0020403E">
            <w:pPr>
              <w:autoSpaceDE w:val="0"/>
              <w:autoSpaceDN w:val="0"/>
              <w:rPr>
                <w:noProof w:val="0"/>
                <w:lang w:val="en-US" w:eastAsia="ru-RU"/>
              </w:rPr>
            </w:pPr>
          </w:p>
          <w:p w14:paraId="4FBF7B36"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7FE6AD7D"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4F9AA3AC"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7A85E2B6" w14:textId="77777777" w:rsidR="0020403E" w:rsidRPr="0020403E" w:rsidRDefault="0020403E" w:rsidP="0020403E">
            <w:pPr>
              <w:autoSpaceDE w:val="0"/>
              <w:autoSpaceDN w:val="0"/>
              <w:rPr>
                <w:noProof w:val="0"/>
                <w:lang w:val="en-US" w:eastAsia="ru-RU"/>
              </w:rPr>
            </w:pPr>
          </w:p>
        </w:tc>
      </w:tr>
      <w:tr w:rsidR="0020403E" w:rsidRPr="0020403E" w14:paraId="51997DB5"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189EC393"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1DC1A6DC"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292B1233"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746604EB"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08D795C6" w14:textId="77777777" w:rsidR="0020403E" w:rsidRPr="0020403E" w:rsidRDefault="0020403E" w:rsidP="0020403E">
            <w:pPr>
              <w:autoSpaceDE w:val="0"/>
              <w:autoSpaceDN w:val="0"/>
              <w:rPr>
                <w:noProof w:val="0"/>
                <w:lang w:val="en-US" w:eastAsia="ru-RU"/>
              </w:rPr>
            </w:pPr>
          </w:p>
        </w:tc>
      </w:tr>
      <w:tr w:rsidR="0020403E" w:rsidRPr="0020403E" w14:paraId="37F37CB5"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08786C1D"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0ED84278"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197AB656"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13B1B253"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Монтажные работы</w:t>
            </w:r>
          </w:p>
        </w:tc>
        <w:tc>
          <w:tcPr>
            <w:tcW w:w="1370" w:type="dxa"/>
            <w:tcBorders>
              <w:top w:val="single" w:sz="4" w:space="0" w:color="auto"/>
              <w:left w:val="nil"/>
              <w:bottom w:val="single" w:sz="4" w:space="0" w:color="auto"/>
              <w:right w:val="nil"/>
            </w:tcBorders>
          </w:tcPr>
          <w:p w14:paraId="2312CCA8"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23420CD8" w14:textId="77777777" w:rsidR="0020403E" w:rsidRPr="0020403E" w:rsidRDefault="0020403E" w:rsidP="0020403E">
            <w:pPr>
              <w:autoSpaceDE w:val="0"/>
              <w:autoSpaceDN w:val="0"/>
              <w:rPr>
                <w:b/>
                <w:bCs/>
                <w:noProof w:val="0"/>
                <w:lang w:val="en-US" w:eastAsia="ru-RU"/>
              </w:rPr>
            </w:pPr>
          </w:p>
        </w:tc>
      </w:tr>
      <w:tr w:rsidR="0020403E" w:rsidRPr="0020403E" w14:paraId="324D0D7F"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1303F51D"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left w:val="nil"/>
              <w:bottom w:val="nil"/>
              <w:right w:val="nil"/>
            </w:tcBorders>
          </w:tcPr>
          <w:p w14:paraId="19DF0658"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1C032946" w14:textId="77777777" w:rsidR="0020403E" w:rsidRPr="0020403E" w:rsidRDefault="0020403E" w:rsidP="0020403E">
            <w:pPr>
              <w:autoSpaceDE w:val="0"/>
              <w:autoSpaceDN w:val="0"/>
              <w:rPr>
                <w:noProof w:val="0"/>
                <w:lang w:val="en-US" w:eastAsia="ru-RU"/>
              </w:rPr>
            </w:pPr>
          </w:p>
          <w:p w14:paraId="40532AF6" w14:textId="77777777" w:rsidR="0020403E" w:rsidRPr="0020403E" w:rsidRDefault="0020403E" w:rsidP="0020403E">
            <w:pPr>
              <w:autoSpaceDE w:val="0"/>
              <w:autoSpaceDN w:val="0"/>
              <w:rPr>
                <w:noProof w:val="0"/>
                <w:lang w:val="en-US" w:eastAsia="ru-RU"/>
              </w:rPr>
            </w:pPr>
          </w:p>
          <w:p w14:paraId="51A3F29D"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199F434F"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0DE5F21D"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4985EFCB" w14:textId="77777777" w:rsidR="0020403E" w:rsidRPr="0020403E" w:rsidRDefault="0020403E" w:rsidP="0020403E">
            <w:pPr>
              <w:autoSpaceDE w:val="0"/>
              <w:autoSpaceDN w:val="0"/>
              <w:rPr>
                <w:noProof w:val="0"/>
                <w:lang w:val="en-US" w:eastAsia="ru-RU"/>
              </w:rPr>
            </w:pPr>
          </w:p>
        </w:tc>
      </w:tr>
      <w:tr w:rsidR="0020403E" w:rsidRPr="0020403E" w14:paraId="5F4617E7"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510B974E"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44B860D4"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70678885"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4EED388C"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7D9F31CA" w14:textId="77777777" w:rsidR="0020403E" w:rsidRPr="0020403E" w:rsidRDefault="0020403E" w:rsidP="0020403E">
            <w:pPr>
              <w:autoSpaceDE w:val="0"/>
              <w:autoSpaceDN w:val="0"/>
              <w:rPr>
                <w:noProof w:val="0"/>
                <w:lang w:val="en-US" w:eastAsia="ru-RU"/>
              </w:rPr>
            </w:pPr>
          </w:p>
        </w:tc>
      </w:tr>
      <w:tr w:rsidR="0020403E" w:rsidRPr="0020403E" w14:paraId="62EE738F"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1F0FED22"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410900A0"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1169DAB6"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24F830C4"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Столовая</w:t>
            </w:r>
          </w:p>
        </w:tc>
        <w:tc>
          <w:tcPr>
            <w:tcW w:w="1370" w:type="dxa"/>
            <w:tcBorders>
              <w:top w:val="single" w:sz="4" w:space="0" w:color="auto"/>
              <w:left w:val="nil"/>
              <w:bottom w:val="single" w:sz="4" w:space="0" w:color="auto"/>
              <w:right w:val="nil"/>
            </w:tcBorders>
          </w:tcPr>
          <w:p w14:paraId="60738EF7"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4C4089AC" w14:textId="77777777" w:rsidR="0020403E" w:rsidRPr="0020403E" w:rsidRDefault="0020403E" w:rsidP="0020403E">
            <w:pPr>
              <w:autoSpaceDE w:val="0"/>
              <w:autoSpaceDN w:val="0"/>
              <w:rPr>
                <w:b/>
                <w:bCs/>
                <w:noProof w:val="0"/>
                <w:lang w:val="en-US" w:eastAsia="ru-RU"/>
              </w:rPr>
            </w:pPr>
          </w:p>
        </w:tc>
      </w:tr>
      <w:tr w:rsidR="0020403E" w:rsidRPr="0020403E" w14:paraId="6FAA561D" w14:textId="77777777" w:rsidTr="002A2B6D">
        <w:tc>
          <w:tcPr>
            <w:tcW w:w="709" w:type="dxa"/>
            <w:tcBorders>
              <w:top w:val="nil"/>
              <w:left w:val="single" w:sz="6" w:space="0" w:color="auto"/>
              <w:bottom w:val="nil"/>
              <w:right w:val="nil"/>
            </w:tcBorders>
          </w:tcPr>
          <w:p w14:paraId="70D41A40"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13FFF945"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5E0A94D2"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1.3. Кухня</w:t>
            </w:r>
          </w:p>
          <w:p w14:paraId="56FC2470"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220EC8F6"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2C404AE7"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398648F9" w14:textId="77777777" w:rsidR="0020403E" w:rsidRPr="0020403E" w:rsidRDefault="0020403E" w:rsidP="0020403E">
            <w:pPr>
              <w:autoSpaceDE w:val="0"/>
              <w:autoSpaceDN w:val="0"/>
              <w:rPr>
                <w:noProof w:val="0"/>
                <w:lang w:val="en-US" w:eastAsia="ru-RU"/>
              </w:rPr>
            </w:pPr>
          </w:p>
        </w:tc>
      </w:tr>
      <w:tr w:rsidR="0020403E" w:rsidRPr="0020403E" w14:paraId="4C0730B6" w14:textId="77777777" w:rsidTr="002A2B6D">
        <w:tc>
          <w:tcPr>
            <w:tcW w:w="709" w:type="dxa"/>
            <w:tcBorders>
              <w:top w:val="nil"/>
              <w:left w:val="single" w:sz="6" w:space="0" w:color="auto"/>
              <w:bottom w:val="nil"/>
              <w:right w:val="nil"/>
            </w:tcBorders>
          </w:tcPr>
          <w:p w14:paraId="74B698AF" w14:textId="77777777" w:rsidR="0020403E" w:rsidRPr="0020403E" w:rsidRDefault="0020403E" w:rsidP="0020403E">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1C0C5F0C"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21A71160"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1.3.1. Демонтажные работы</w:t>
            </w:r>
          </w:p>
          <w:p w14:paraId="21524454"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6C1403AF"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56DE411E"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2774EF25" w14:textId="77777777" w:rsidR="0020403E" w:rsidRPr="0020403E" w:rsidRDefault="0020403E" w:rsidP="0020403E">
            <w:pPr>
              <w:autoSpaceDE w:val="0"/>
              <w:autoSpaceDN w:val="0"/>
              <w:rPr>
                <w:noProof w:val="0"/>
                <w:lang w:val="en-US" w:eastAsia="ru-RU"/>
              </w:rPr>
            </w:pPr>
          </w:p>
        </w:tc>
      </w:tr>
      <w:tr w:rsidR="0020403E" w:rsidRPr="0020403E" w14:paraId="090BE089"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AE4A0E4"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46</w:t>
            </w:r>
          </w:p>
        </w:tc>
        <w:tc>
          <w:tcPr>
            <w:tcW w:w="1277" w:type="dxa"/>
            <w:gridSpan w:val="3"/>
            <w:tcBorders>
              <w:top w:val="single" w:sz="4" w:space="0" w:color="auto"/>
              <w:bottom w:val="single" w:sz="4" w:space="0" w:color="auto"/>
            </w:tcBorders>
            <w:vAlign w:val="center"/>
          </w:tcPr>
          <w:p w14:paraId="3FFD1E7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RpCO56C</w:t>
            </w:r>
          </w:p>
        </w:tc>
        <w:tc>
          <w:tcPr>
            <w:tcW w:w="6520" w:type="dxa"/>
            <w:gridSpan w:val="5"/>
            <w:tcBorders>
              <w:top w:val="single" w:sz="4" w:space="0" w:color="auto"/>
              <w:bottom w:val="single" w:sz="4" w:space="0" w:color="auto"/>
            </w:tcBorders>
          </w:tcPr>
          <w:p w14:paraId="6C85F086" w14:textId="77777777" w:rsidR="0020403E" w:rsidRPr="0020403E" w:rsidRDefault="0020403E" w:rsidP="0020403E">
            <w:pPr>
              <w:autoSpaceDE w:val="0"/>
              <w:autoSpaceDN w:val="0"/>
              <w:adjustRightInd w:val="0"/>
              <w:rPr>
                <w:b/>
                <w:bCs/>
                <w:noProof w:val="0"/>
                <w:lang w:val="ru-RU" w:eastAsia="ru-RU"/>
              </w:rPr>
            </w:pPr>
            <w:r w:rsidRPr="0020403E">
              <w:rPr>
                <w:b/>
                <w:bCs/>
                <w:noProof w:val="0"/>
                <w:lang w:val="en-US" w:eastAsia="ru-RU"/>
              </w:rPr>
              <w:t xml:space="preserve">Demontari: captuseli din lemn, asbociment, PFL, PAS, etc. la pereti sau tavane suspendate, usi, etc.  </w:t>
            </w:r>
            <w:r w:rsidRPr="0020403E">
              <w:rPr>
                <w:b/>
                <w:bCs/>
                <w:noProof w:val="0"/>
                <w:lang w:val="ru-RU" w:eastAsia="ru-RU"/>
              </w:rPr>
              <w:t xml:space="preserve">(Разборка обшивки из дерева, асбоцемента, ДВП, </w:t>
            </w:r>
            <w:r w:rsidRPr="0020403E">
              <w:rPr>
                <w:b/>
                <w:bCs/>
                <w:noProof w:val="0"/>
                <w:lang w:val="en-US" w:eastAsia="ru-RU"/>
              </w:rPr>
              <w:t>PAS</w:t>
            </w:r>
            <w:r w:rsidRPr="0020403E">
              <w:rPr>
                <w:b/>
                <w:bCs/>
                <w:noProof w:val="0"/>
                <w:lang w:val="ru-RU" w:eastAsia="ru-RU"/>
              </w:rPr>
              <w:t xml:space="preserve"> (плит на полиэстерной смоле армированных стекловолокном) и т.д., на стенах или подвесных потолках, дверях и т.д. )</w:t>
            </w:r>
          </w:p>
          <w:p w14:paraId="69694135"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*Вагонки</w:t>
            </w:r>
            <w:r w:rsidRPr="0020403E">
              <w:rPr>
                <w:rFonts w:ascii="Times New Roman CYR" w:hAnsi="Times New Roman CYR" w:cs="Times New Roman CYR"/>
                <w:b/>
                <w:bCs/>
                <w:noProof w:val="0"/>
                <w:sz w:val="16"/>
                <w:szCs w:val="16"/>
                <w:lang w:val="en-US" w:eastAsia="ru-RU"/>
              </w:rPr>
              <w:t xml:space="preserve"> </w:t>
            </w:r>
          </w:p>
          <w:p w14:paraId="05F78A44"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47FF76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3C439DD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3,620</w:t>
            </w:r>
          </w:p>
        </w:tc>
      </w:tr>
      <w:tr w:rsidR="0020403E" w:rsidRPr="0020403E" w14:paraId="4046A12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B1928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250208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7422010060100</w:t>
            </w:r>
          </w:p>
        </w:tc>
        <w:tc>
          <w:tcPr>
            <w:tcW w:w="6521" w:type="dxa"/>
            <w:gridSpan w:val="5"/>
            <w:tcBorders>
              <w:top w:val="nil"/>
              <w:bottom w:val="single" w:sz="2" w:space="0" w:color="auto"/>
            </w:tcBorders>
          </w:tcPr>
          <w:p w14:paraId="36FDF90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Timplar</w:t>
            </w:r>
          </w:p>
        </w:tc>
        <w:tc>
          <w:tcPr>
            <w:tcW w:w="993" w:type="dxa"/>
            <w:gridSpan w:val="2"/>
            <w:tcBorders>
              <w:top w:val="nil"/>
              <w:bottom w:val="single" w:sz="2" w:space="0" w:color="auto"/>
            </w:tcBorders>
          </w:tcPr>
          <w:p w14:paraId="4847244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C48CF5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0,4706</w:t>
            </w:r>
          </w:p>
        </w:tc>
      </w:tr>
      <w:tr w:rsidR="0020403E" w:rsidRPr="0020403E" w14:paraId="5FC54DF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A24FA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DD5BF3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9310060019922</w:t>
            </w:r>
          </w:p>
        </w:tc>
        <w:tc>
          <w:tcPr>
            <w:tcW w:w="6521" w:type="dxa"/>
            <w:gridSpan w:val="5"/>
            <w:tcBorders>
              <w:top w:val="nil"/>
              <w:bottom w:val="single" w:sz="2" w:space="0" w:color="auto"/>
            </w:tcBorders>
          </w:tcPr>
          <w:p w14:paraId="2C16426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Muncitor deservire </w:t>
            </w:r>
          </w:p>
        </w:tc>
        <w:tc>
          <w:tcPr>
            <w:tcW w:w="993" w:type="dxa"/>
            <w:gridSpan w:val="2"/>
            <w:tcBorders>
              <w:top w:val="nil"/>
              <w:bottom w:val="single" w:sz="2" w:space="0" w:color="auto"/>
            </w:tcBorders>
          </w:tcPr>
          <w:p w14:paraId="6CFF436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7CAF27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0,4344</w:t>
            </w:r>
          </w:p>
        </w:tc>
      </w:tr>
      <w:tr w:rsidR="0020403E" w:rsidRPr="0020403E" w14:paraId="191DE642" w14:textId="77777777" w:rsidTr="002A2B6D">
        <w:trPr>
          <w:trHeight w:val="340"/>
        </w:trPr>
        <w:tc>
          <w:tcPr>
            <w:tcW w:w="709" w:type="dxa"/>
            <w:tcBorders>
              <w:top w:val="nil"/>
              <w:left w:val="single" w:sz="6" w:space="0" w:color="auto"/>
              <w:bottom w:val="nil"/>
              <w:right w:val="nil"/>
            </w:tcBorders>
          </w:tcPr>
          <w:p w14:paraId="2F4C2105"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69B8A12"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80C926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455A6126"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74DCAD1"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E6A8FDD" w14:textId="77777777" w:rsidR="0020403E" w:rsidRPr="0020403E" w:rsidRDefault="0020403E" w:rsidP="0020403E">
            <w:pPr>
              <w:autoSpaceDE w:val="0"/>
              <w:autoSpaceDN w:val="0"/>
              <w:rPr>
                <w:i/>
                <w:iCs/>
                <w:noProof w:val="0"/>
                <w:lang w:val="en-US" w:eastAsia="ru-RU"/>
              </w:rPr>
            </w:pPr>
          </w:p>
        </w:tc>
      </w:tr>
      <w:tr w:rsidR="0020403E" w:rsidRPr="0020403E" w14:paraId="45FB4EE6"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B1724B4"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47</w:t>
            </w:r>
          </w:p>
        </w:tc>
        <w:tc>
          <w:tcPr>
            <w:tcW w:w="1277" w:type="dxa"/>
            <w:gridSpan w:val="3"/>
            <w:tcBorders>
              <w:top w:val="single" w:sz="4" w:space="0" w:color="auto"/>
              <w:bottom w:val="single" w:sz="4" w:space="0" w:color="auto"/>
            </w:tcBorders>
            <w:vAlign w:val="center"/>
          </w:tcPr>
          <w:p w14:paraId="31E7E61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RpCH32C</w:t>
            </w:r>
          </w:p>
        </w:tc>
        <w:tc>
          <w:tcPr>
            <w:tcW w:w="6520" w:type="dxa"/>
            <w:gridSpan w:val="5"/>
            <w:tcBorders>
              <w:top w:val="single" w:sz="4" w:space="0" w:color="auto"/>
              <w:bottom w:val="single" w:sz="4" w:space="0" w:color="auto"/>
            </w:tcBorders>
          </w:tcPr>
          <w:p w14:paraId="2873760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Desfacerea planseelor din lemn si a elementelor de acoperis - astereala invelitorilor cu sau fara recuperarea materialelor (Разборка деревянных перекрытий и элементов крыш - обрешетка кровли с или без повторного использования материалов)</w:t>
            </w:r>
            <w:r w:rsidRPr="0020403E">
              <w:rPr>
                <w:rFonts w:ascii="Times New Roman CYR" w:hAnsi="Times New Roman CYR" w:cs="Times New Roman CYR"/>
                <w:b/>
                <w:bCs/>
                <w:noProof w:val="0"/>
                <w:sz w:val="16"/>
                <w:szCs w:val="16"/>
                <w:lang w:val="en-US" w:eastAsia="ru-RU"/>
              </w:rPr>
              <w:t xml:space="preserve"> </w:t>
            </w:r>
          </w:p>
          <w:p w14:paraId="708474D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48324B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5624346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3,620</w:t>
            </w:r>
          </w:p>
        </w:tc>
      </w:tr>
      <w:tr w:rsidR="0020403E" w:rsidRPr="0020403E" w14:paraId="10CF191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0EB49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032889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7124010010700</w:t>
            </w:r>
          </w:p>
        </w:tc>
        <w:tc>
          <w:tcPr>
            <w:tcW w:w="6521" w:type="dxa"/>
            <w:gridSpan w:val="5"/>
            <w:tcBorders>
              <w:top w:val="nil"/>
              <w:bottom w:val="single" w:sz="2" w:space="0" w:color="auto"/>
            </w:tcBorders>
          </w:tcPr>
          <w:p w14:paraId="1DAF58E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Dulgher</w:t>
            </w:r>
          </w:p>
        </w:tc>
        <w:tc>
          <w:tcPr>
            <w:tcW w:w="993" w:type="dxa"/>
            <w:gridSpan w:val="2"/>
            <w:tcBorders>
              <w:top w:val="nil"/>
              <w:bottom w:val="single" w:sz="2" w:space="0" w:color="auto"/>
            </w:tcBorders>
          </w:tcPr>
          <w:p w14:paraId="6AF38C4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C58AC1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0,3258</w:t>
            </w:r>
          </w:p>
        </w:tc>
      </w:tr>
      <w:tr w:rsidR="0020403E" w:rsidRPr="0020403E" w14:paraId="6F7E2C2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036C2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259600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79C68FA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518153E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97CB02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0,3258</w:t>
            </w:r>
          </w:p>
        </w:tc>
      </w:tr>
      <w:tr w:rsidR="0020403E" w:rsidRPr="0020403E" w14:paraId="75FC9ED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7063D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0B2948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2922140006702</w:t>
            </w:r>
          </w:p>
        </w:tc>
        <w:tc>
          <w:tcPr>
            <w:tcW w:w="6521" w:type="dxa"/>
            <w:gridSpan w:val="5"/>
            <w:tcBorders>
              <w:top w:val="nil"/>
              <w:bottom w:val="single" w:sz="2" w:space="0" w:color="auto"/>
            </w:tcBorders>
          </w:tcPr>
          <w:p w14:paraId="4DF8068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de fereastra</w:t>
            </w:r>
          </w:p>
        </w:tc>
        <w:tc>
          <w:tcPr>
            <w:tcW w:w="993" w:type="dxa"/>
            <w:gridSpan w:val="2"/>
            <w:tcBorders>
              <w:top w:val="nil"/>
              <w:bottom w:val="single" w:sz="2" w:space="0" w:color="auto"/>
            </w:tcBorders>
          </w:tcPr>
          <w:p w14:paraId="3F2072C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5AE09D3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0,1086</w:t>
            </w:r>
          </w:p>
        </w:tc>
      </w:tr>
      <w:tr w:rsidR="0020403E" w:rsidRPr="0020403E" w14:paraId="145EACAA" w14:textId="77777777" w:rsidTr="002A2B6D">
        <w:trPr>
          <w:trHeight w:val="340"/>
        </w:trPr>
        <w:tc>
          <w:tcPr>
            <w:tcW w:w="709" w:type="dxa"/>
            <w:tcBorders>
              <w:top w:val="nil"/>
              <w:left w:val="single" w:sz="6" w:space="0" w:color="auto"/>
              <w:bottom w:val="nil"/>
              <w:right w:val="nil"/>
            </w:tcBorders>
          </w:tcPr>
          <w:p w14:paraId="7766D06F"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E5717DA"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E3AE4D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246982AB"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EC691F0"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2D9B0C1" w14:textId="77777777" w:rsidR="0020403E" w:rsidRPr="0020403E" w:rsidRDefault="0020403E" w:rsidP="0020403E">
            <w:pPr>
              <w:autoSpaceDE w:val="0"/>
              <w:autoSpaceDN w:val="0"/>
              <w:rPr>
                <w:i/>
                <w:iCs/>
                <w:noProof w:val="0"/>
                <w:lang w:val="en-US" w:eastAsia="ru-RU"/>
              </w:rPr>
            </w:pPr>
          </w:p>
        </w:tc>
      </w:tr>
      <w:tr w:rsidR="0020403E" w:rsidRPr="0020403E" w14:paraId="27F5C3F3"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F12B35A"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48</w:t>
            </w:r>
          </w:p>
        </w:tc>
        <w:tc>
          <w:tcPr>
            <w:tcW w:w="1277" w:type="dxa"/>
            <w:gridSpan w:val="3"/>
            <w:tcBorders>
              <w:top w:val="single" w:sz="4" w:space="0" w:color="auto"/>
              <w:bottom w:val="single" w:sz="4" w:space="0" w:color="auto"/>
            </w:tcBorders>
            <w:vAlign w:val="center"/>
          </w:tcPr>
          <w:p w14:paraId="5B77430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RpCM33A</w:t>
            </w:r>
          </w:p>
        </w:tc>
        <w:tc>
          <w:tcPr>
            <w:tcW w:w="6520" w:type="dxa"/>
            <w:gridSpan w:val="5"/>
            <w:tcBorders>
              <w:top w:val="single" w:sz="4" w:space="0" w:color="auto"/>
              <w:bottom w:val="single" w:sz="4" w:space="0" w:color="auto"/>
            </w:tcBorders>
          </w:tcPr>
          <w:p w14:paraId="0952903A"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Demontarea placajelor din faianta, gresie, ceramica (Разборка облицовки из фаянса, песчаника, керамики)</w:t>
            </w:r>
          </w:p>
          <w:p w14:paraId="3F73B525"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Керамической плитки</w:t>
            </w:r>
            <w:r w:rsidRPr="0020403E">
              <w:rPr>
                <w:rFonts w:ascii="Times New Roman CYR" w:hAnsi="Times New Roman CYR" w:cs="Times New Roman CYR"/>
                <w:b/>
                <w:bCs/>
                <w:noProof w:val="0"/>
                <w:sz w:val="16"/>
                <w:szCs w:val="16"/>
                <w:lang w:val="en-US" w:eastAsia="ru-RU"/>
              </w:rPr>
              <w:t xml:space="preserve"> </w:t>
            </w:r>
          </w:p>
          <w:p w14:paraId="54F92F7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69FF9E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7243A3F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17,840</w:t>
            </w:r>
          </w:p>
        </w:tc>
      </w:tr>
      <w:tr w:rsidR="0020403E" w:rsidRPr="0020403E" w14:paraId="009A474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6B01F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6364B0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7132010010900</w:t>
            </w:r>
          </w:p>
        </w:tc>
        <w:tc>
          <w:tcPr>
            <w:tcW w:w="6521" w:type="dxa"/>
            <w:gridSpan w:val="5"/>
            <w:tcBorders>
              <w:top w:val="nil"/>
              <w:bottom w:val="single" w:sz="2" w:space="0" w:color="auto"/>
            </w:tcBorders>
          </w:tcPr>
          <w:p w14:paraId="3BE9022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Faiantar</w:t>
            </w:r>
          </w:p>
        </w:tc>
        <w:tc>
          <w:tcPr>
            <w:tcW w:w="993" w:type="dxa"/>
            <w:gridSpan w:val="2"/>
            <w:tcBorders>
              <w:top w:val="nil"/>
              <w:bottom w:val="single" w:sz="2" w:space="0" w:color="auto"/>
            </w:tcBorders>
          </w:tcPr>
          <w:p w14:paraId="7504EF0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953D83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14,272</w:t>
            </w:r>
          </w:p>
        </w:tc>
      </w:tr>
      <w:tr w:rsidR="0020403E" w:rsidRPr="0020403E" w14:paraId="7205244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ADBA2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8CB1C9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0314E1E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532AA62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6359E4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14,272</w:t>
            </w:r>
          </w:p>
        </w:tc>
      </w:tr>
      <w:tr w:rsidR="0020403E" w:rsidRPr="0020403E" w14:paraId="0581B87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4D19D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AE4745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794F17E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6A54AF8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4DDF2B0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0,0535</w:t>
            </w:r>
          </w:p>
        </w:tc>
      </w:tr>
      <w:tr w:rsidR="0020403E" w:rsidRPr="0020403E" w14:paraId="332AC86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8E13F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1A155D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2922140006703</w:t>
            </w:r>
          </w:p>
        </w:tc>
        <w:tc>
          <w:tcPr>
            <w:tcW w:w="6521" w:type="dxa"/>
            <w:gridSpan w:val="5"/>
            <w:tcBorders>
              <w:top w:val="nil"/>
              <w:bottom w:val="single" w:sz="2" w:space="0" w:color="auto"/>
            </w:tcBorders>
          </w:tcPr>
          <w:p w14:paraId="35678BF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fereastra de 0,0015 MN (0,15 tf)</w:t>
            </w:r>
          </w:p>
        </w:tc>
        <w:tc>
          <w:tcPr>
            <w:tcW w:w="993" w:type="dxa"/>
            <w:gridSpan w:val="2"/>
            <w:tcBorders>
              <w:top w:val="nil"/>
              <w:bottom w:val="single" w:sz="2" w:space="0" w:color="auto"/>
            </w:tcBorders>
          </w:tcPr>
          <w:p w14:paraId="6070B78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5F3C9B9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0,2676</w:t>
            </w:r>
          </w:p>
        </w:tc>
      </w:tr>
      <w:tr w:rsidR="0020403E" w:rsidRPr="0020403E" w14:paraId="6D0EACA7" w14:textId="77777777" w:rsidTr="002A2B6D">
        <w:trPr>
          <w:trHeight w:val="340"/>
        </w:trPr>
        <w:tc>
          <w:tcPr>
            <w:tcW w:w="709" w:type="dxa"/>
            <w:tcBorders>
              <w:top w:val="nil"/>
              <w:left w:val="single" w:sz="6" w:space="0" w:color="auto"/>
              <w:bottom w:val="nil"/>
              <w:right w:val="nil"/>
            </w:tcBorders>
          </w:tcPr>
          <w:p w14:paraId="0B55EBC3"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A4245FE"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B841D4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6641E4E"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9EB9DA7"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F0C11AB" w14:textId="77777777" w:rsidR="0020403E" w:rsidRPr="0020403E" w:rsidRDefault="0020403E" w:rsidP="0020403E">
            <w:pPr>
              <w:autoSpaceDE w:val="0"/>
              <w:autoSpaceDN w:val="0"/>
              <w:rPr>
                <w:i/>
                <w:iCs/>
                <w:noProof w:val="0"/>
                <w:lang w:val="en-US" w:eastAsia="ru-RU"/>
              </w:rPr>
            </w:pPr>
          </w:p>
        </w:tc>
      </w:tr>
      <w:tr w:rsidR="0020403E" w:rsidRPr="0020403E" w14:paraId="68650E14"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7027335"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49</w:t>
            </w:r>
          </w:p>
        </w:tc>
        <w:tc>
          <w:tcPr>
            <w:tcW w:w="1277" w:type="dxa"/>
            <w:gridSpan w:val="3"/>
            <w:tcBorders>
              <w:top w:val="single" w:sz="4" w:space="0" w:color="auto"/>
              <w:bottom w:val="single" w:sz="4" w:space="0" w:color="auto"/>
            </w:tcBorders>
            <w:vAlign w:val="center"/>
          </w:tcPr>
          <w:p w14:paraId="640AB1D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RpCK42C</w:t>
            </w:r>
          </w:p>
        </w:tc>
        <w:tc>
          <w:tcPr>
            <w:tcW w:w="6520" w:type="dxa"/>
            <w:gridSpan w:val="5"/>
            <w:tcBorders>
              <w:top w:val="single" w:sz="4" w:space="0" w:color="auto"/>
              <w:bottom w:val="single" w:sz="4" w:space="0" w:color="auto"/>
            </w:tcBorders>
          </w:tcPr>
          <w:p w14:paraId="09563D8F"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Desfacerea pardoselilor reci din placi de beton, marmura, piatra, gresie, placi ceramice, etc (Разборка холодных полов из бетонных плит, мрамора, камня, песчаника, кермаических плит и т.д.)</w:t>
            </w:r>
          </w:p>
          <w:p w14:paraId="4C845B5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керамических плиток</w:t>
            </w:r>
            <w:r w:rsidRPr="0020403E">
              <w:rPr>
                <w:rFonts w:ascii="Times New Roman CYR" w:hAnsi="Times New Roman CYR" w:cs="Times New Roman CYR"/>
                <w:b/>
                <w:bCs/>
                <w:noProof w:val="0"/>
                <w:sz w:val="16"/>
                <w:szCs w:val="16"/>
                <w:lang w:val="en-US" w:eastAsia="ru-RU"/>
              </w:rPr>
              <w:t xml:space="preserve"> </w:t>
            </w:r>
          </w:p>
          <w:p w14:paraId="0CB1AC0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721F0C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0C1DA58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3,810</w:t>
            </w:r>
          </w:p>
        </w:tc>
      </w:tr>
      <w:tr w:rsidR="0020403E" w:rsidRPr="0020403E" w14:paraId="0897DBE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D9F8C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0297FC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7132040012700</w:t>
            </w:r>
          </w:p>
        </w:tc>
        <w:tc>
          <w:tcPr>
            <w:tcW w:w="6521" w:type="dxa"/>
            <w:gridSpan w:val="5"/>
            <w:tcBorders>
              <w:top w:val="nil"/>
              <w:bottom w:val="single" w:sz="2" w:space="0" w:color="auto"/>
            </w:tcBorders>
          </w:tcPr>
          <w:p w14:paraId="631893F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Parchetar</w:t>
            </w:r>
          </w:p>
        </w:tc>
        <w:tc>
          <w:tcPr>
            <w:tcW w:w="993" w:type="dxa"/>
            <w:gridSpan w:val="2"/>
            <w:tcBorders>
              <w:top w:val="nil"/>
              <w:bottom w:val="single" w:sz="2" w:space="0" w:color="auto"/>
            </w:tcBorders>
          </w:tcPr>
          <w:p w14:paraId="40F1694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860E75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1,4859</w:t>
            </w:r>
          </w:p>
        </w:tc>
      </w:tr>
      <w:tr w:rsidR="0020403E" w:rsidRPr="0020403E" w14:paraId="7E36CD0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DD25C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30042B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6C0BB85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18AB263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8E4D7C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1,4859</w:t>
            </w:r>
          </w:p>
        </w:tc>
      </w:tr>
      <w:tr w:rsidR="0020403E" w:rsidRPr="0020403E" w14:paraId="2076C3F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654AF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3F96DC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32F422F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5AED0FE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5387EC0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0,1905</w:t>
            </w:r>
          </w:p>
        </w:tc>
      </w:tr>
      <w:tr w:rsidR="0020403E" w:rsidRPr="0020403E" w14:paraId="1492C90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48215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533B4D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2922140006703</w:t>
            </w:r>
          </w:p>
        </w:tc>
        <w:tc>
          <w:tcPr>
            <w:tcW w:w="6521" w:type="dxa"/>
            <w:gridSpan w:val="5"/>
            <w:tcBorders>
              <w:top w:val="nil"/>
              <w:bottom w:val="single" w:sz="2" w:space="0" w:color="auto"/>
            </w:tcBorders>
          </w:tcPr>
          <w:p w14:paraId="5BAD525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fereastra de 0,0015 MN (0,15 tf)</w:t>
            </w:r>
          </w:p>
        </w:tc>
        <w:tc>
          <w:tcPr>
            <w:tcW w:w="993" w:type="dxa"/>
            <w:gridSpan w:val="2"/>
            <w:tcBorders>
              <w:top w:val="nil"/>
              <w:bottom w:val="single" w:sz="2" w:space="0" w:color="auto"/>
            </w:tcBorders>
          </w:tcPr>
          <w:p w14:paraId="233D340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7E0157D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0,1905</w:t>
            </w:r>
          </w:p>
        </w:tc>
      </w:tr>
      <w:tr w:rsidR="0020403E" w:rsidRPr="0020403E" w14:paraId="623BFB54" w14:textId="77777777" w:rsidTr="002A2B6D">
        <w:trPr>
          <w:trHeight w:val="340"/>
        </w:trPr>
        <w:tc>
          <w:tcPr>
            <w:tcW w:w="709" w:type="dxa"/>
            <w:tcBorders>
              <w:top w:val="nil"/>
              <w:left w:val="single" w:sz="6" w:space="0" w:color="auto"/>
              <w:bottom w:val="nil"/>
              <w:right w:val="nil"/>
            </w:tcBorders>
          </w:tcPr>
          <w:p w14:paraId="5E365B12"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650995A"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D180D6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EC6FDFC"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30A9706"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185078EE" w14:textId="77777777" w:rsidR="0020403E" w:rsidRPr="0020403E" w:rsidRDefault="0020403E" w:rsidP="0020403E">
            <w:pPr>
              <w:autoSpaceDE w:val="0"/>
              <w:autoSpaceDN w:val="0"/>
              <w:rPr>
                <w:i/>
                <w:iCs/>
                <w:noProof w:val="0"/>
                <w:lang w:val="en-US" w:eastAsia="ru-RU"/>
              </w:rPr>
            </w:pPr>
          </w:p>
        </w:tc>
      </w:tr>
      <w:tr w:rsidR="0020403E" w:rsidRPr="0020403E" w14:paraId="512E4476"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3225C08D"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6D589E70"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7BC317E2" w14:textId="77777777" w:rsidR="0020403E" w:rsidRPr="0020403E" w:rsidRDefault="0020403E" w:rsidP="0020403E">
            <w:pPr>
              <w:autoSpaceDE w:val="0"/>
              <w:autoSpaceDN w:val="0"/>
              <w:rPr>
                <w:noProof w:val="0"/>
                <w:lang w:val="en-US" w:eastAsia="ru-RU"/>
              </w:rPr>
            </w:pPr>
          </w:p>
          <w:p w14:paraId="06783A35" w14:textId="77777777" w:rsidR="0020403E" w:rsidRPr="0020403E" w:rsidRDefault="0020403E" w:rsidP="0020403E">
            <w:pPr>
              <w:autoSpaceDE w:val="0"/>
              <w:autoSpaceDN w:val="0"/>
              <w:rPr>
                <w:noProof w:val="0"/>
                <w:lang w:val="en-US" w:eastAsia="ru-RU"/>
              </w:rPr>
            </w:pPr>
          </w:p>
          <w:p w14:paraId="4D5DB588"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1F09F7AD"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5C6F7672"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3B1FE202" w14:textId="77777777" w:rsidR="0020403E" w:rsidRPr="0020403E" w:rsidRDefault="0020403E" w:rsidP="0020403E">
            <w:pPr>
              <w:autoSpaceDE w:val="0"/>
              <w:autoSpaceDN w:val="0"/>
              <w:rPr>
                <w:noProof w:val="0"/>
                <w:lang w:val="en-US" w:eastAsia="ru-RU"/>
              </w:rPr>
            </w:pPr>
          </w:p>
        </w:tc>
      </w:tr>
      <w:tr w:rsidR="0020403E" w:rsidRPr="0020403E" w14:paraId="48A57EA4"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705459F"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204CCE0A"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3D89110D"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4E5FFB22"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53323845" w14:textId="77777777" w:rsidR="0020403E" w:rsidRPr="0020403E" w:rsidRDefault="0020403E" w:rsidP="0020403E">
            <w:pPr>
              <w:autoSpaceDE w:val="0"/>
              <w:autoSpaceDN w:val="0"/>
              <w:rPr>
                <w:noProof w:val="0"/>
                <w:lang w:val="en-US" w:eastAsia="ru-RU"/>
              </w:rPr>
            </w:pPr>
          </w:p>
        </w:tc>
      </w:tr>
      <w:tr w:rsidR="0020403E" w:rsidRPr="0020403E" w14:paraId="556075F9"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0FF82FAD"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3F49A802"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07BF3C5B"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4E7B2A8D"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Демонтажные работы</w:t>
            </w:r>
          </w:p>
        </w:tc>
        <w:tc>
          <w:tcPr>
            <w:tcW w:w="1370" w:type="dxa"/>
            <w:tcBorders>
              <w:top w:val="single" w:sz="4" w:space="0" w:color="auto"/>
              <w:left w:val="nil"/>
              <w:bottom w:val="single" w:sz="4" w:space="0" w:color="auto"/>
              <w:right w:val="nil"/>
            </w:tcBorders>
          </w:tcPr>
          <w:p w14:paraId="661C459A"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65A711BD" w14:textId="77777777" w:rsidR="0020403E" w:rsidRPr="0020403E" w:rsidRDefault="0020403E" w:rsidP="0020403E">
            <w:pPr>
              <w:autoSpaceDE w:val="0"/>
              <w:autoSpaceDN w:val="0"/>
              <w:rPr>
                <w:b/>
                <w:bCs/>
                <w:noProof w:val="0"/>
                <w:lang w:val="en-US" w:eastAsia="ru-RU"/>
              </w:rPr>
            </w:pPr>
          </w:p>
        </w:tc>
      </w:tr>
      <w:tr w:rsidR="0020403E" w:rsidRPr="0020403E" w14:paraId="04DF93A8" w14:textId="77777777" w:rsidTr="002A2B6D">
        <w:tc>
          <w:tcPr>
            <w:tcW w:w="709" w:type="dxa"/>
            <w:tcBorders>
              <w:top w:val="nil"/>
              <w:left w:val="single" w:sz="6" w:space="0" w:color="auto"/>
              <w:bottom w:val="nil"/>
              <w:right w:val="nil"/>
            </w:tcBorders>
          </w:tcPr>
          <w:p w14:paraId="709AA406"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779380D3"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70C20839"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1.3.2. Монтажые работы</w:t>
            </w:r>
          </w:p>
          <w:p w14:paraId="5EC2705C"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645D6AC9"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6ED69A67"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39EE4526" w14:textId="77777777" w:rsidR="0020403E" w:rsidRPr="0020403E" w:rsidRDefault="0020403E" w:rsidP="0020403E">
            <w:pPr>
              <w:autoSpaceDE w:val="0"/>
              <w:autoSpaceDN w:val="0"/>
              <w:rPr>
                <w:noProof w:val="0"/>
                <w:lang w:val="en-US" w:eastAsia="ru-RU"/>
              </w:rPr>
            </w:pPr>
          </w:p>
        </w:tc>
      </w:tr>
      <w:tr w:rsidR="0020403E" w:rsidRPr="0020403E" w14:paraId="32F518A9" w14:textId="77777777" w:rsidTr="002A2B6D">
        <w:tc>
          <w:tcPr>
            <w:tcW w:w="709" w:type="dxa"/>
            <w:tcBorders>
              <w:top w:val="nil"/>
              <w:left w:val="single" w:sz="6" w:space="0" w:color="auto"/>
              <w:bottom w:val="nil"/>
              <w:right w:val="nil"/>
            </w:tcBorders>
          </w:tcPr>
          <w:p w14:paraId="10304723" w14:textId="77777777" w:rsidR="0020403E" w:rsidRPr="0020403E" w:rsidRDefault="0020403E" w:rsidP="0020403E">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2725B88C"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6D259A7D"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1.3.2.1. Пол</w:t>
            </w:r>
          </w:p>
          <w:p w14:paraId="56A4A020"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049FC911"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00F131B3"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400C4D0F" w14:textId="77777777" w:rsidR="0020403E" w:rsidRPr="0020403E" w:rsidRDefault="0020403E" w:rsidP="0020403E">
            <w:pPr>
              <w:autoSpaceDE w:val="0"/>
              <w:autoSpaceDN w:val="0"/>
              <w:rPr>
                <w:noProof w:val="0"/>
                <w:lang w:val="en-US" w:eastAsia="ru-RU"/>
              </w:rPr>
            </w:pPr>
          </w:p>
        </w:tc>
      </w:tr>
      <w:tr w:rsidR="0020403E" w:rsidRPr="0020403E" w14:paraId="5591754A"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FBFD306"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50</w:t>
            </w:r>
          </w:p>
        </w:tc>
        <w:tc>
          <w:tcPr>
            <w:tcW w:w="1277" w:type="dxa"/>
            <w:gridSpan w:val="3"/>
            <w:tcBorders>
              <w:top w:val="single" w:sz="4" w:space="0" w:color="auto"/>
              <w:bottom w:val="single" w:sz="4" w:space="0" w:color="auto"/>
            </w:tcBorders>
            <w:vAlign w:val="center"/>
          </w:tcPr>
          <w:p w14:paraId="7D0F7FE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CN53A</w:t>
            </w:r>
          </w:p>
        </w:tc>
        <w:tc>
          <w:tcPr>
            <w:tcW w:w="6520" w:type="dxa"/>
            <w:gridSpan w:val="5"/>
            <w:tcBorders>
              <w:top w:val="single" w:sz="4" w:space="0" w:color="auto"/>
              <w:bottom w:val="single" w:sz="4" w:space="0" w:color="auto"/>
            </w:tcBorders>
          </w:tcPr>
          <w:p w14:paraId="56AA51A0"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Grunduirea suprafetelor interioare a peretilor si tavanelor (Грунтовка внутренних поверхностей стен и потолков) полов</w:t>
            </w:r>
          </w:p>
          <w:p w14:paraId="5F0A547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*Бетоноконтакт</w:t>
            </w:r>
            <w:r w:rsidRPr="0020403E">
              <w:rPr>
                <w:rFonts w:ascii="Times New Roman CYR" w:hAnsi="Times New Roman CYR" w:cs="Times New Roman CYR"/>
                <w:b/>
                <w:bCs/>
                <w:noProof w:val="0"/>
                <w:sz w:val="16"/>
                <w:szCs w:val="16"/>
                <w:lang w:val="en-US" w:eastAsia="ru-RU"/>
              </w:rPr>
              <w:t xml:space="preserve"> </w:t>
            </w:r>
          </w:p>
          <w:p w14:paraId="2A5673C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1A4756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2D37ED2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3,810</w:t>
            </w:r>
          </w:p>
        </w:tc>
      </w:tr>
      <w:tr w:rsidR="0020403E" w:rsidRPr="0020403E" w14:paraId="0750CAB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4D715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E02388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163F5AA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17866B3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ACB60E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0,1143</w:t>
            </w:r>
          </w:p>
        </w:tc>
      </w:tr>
      <w:tr w:rsidR="0020403E" w:rsidRPr="0020403E" w14:paraId="534F978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7EB28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49437F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2416586105303,1</w:t>
            </w:r>
          </w:p>
        </w:tc>
        <w:tc>
          <w:tcPr>
            <w:tcW w:w="6521" w:type="dxa"/>
            <w:gridSpan w:val="5"/>
            <w:tcBorders>
              <w:top w:val="nil"/>
              <w:bottom w:val="single" w:sz="2" w:space="0" w:color="auto"/>
            </w:tcBorders>
          </w:tcPr>
          <w:p w14:paraId="3533E4C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Бетоноконтакт</w:t>
            </w:r>
          </w:p>
        </w:tc>
        <w:tc>
          <w:tcPr>
            <w:tcW w:w="993" w:type="dxa"/>
            <w:gridSpan w:val="2"/>
            <w:tcBorders>
              <w:top w:val="nil"/>
              <w:bottom w:val="single" w:sz="2" w:space="0" w:color="auto"/>
            </w:tcBorders>
          </w:tcPr>
          <w:p w14:paraId="22DCB5A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830CDB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0,5715</w:t>
            </w:r>
          </w:p>
        </w:tc>
      </w:tr>
      <w:tr w:rsidR="0020403E" w:rsidRPr="0020403E" w14:paraId="03BEF57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73FD0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FBF45E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37EA27A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2D0119D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1E49794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0,1905</w:t>
            </w:r>
          </w:p>
        </w:tc>
      </w:tr>
      <w:tr w:rsidR="0020403E" w:rsidRPr="0020403E" w14:paraId="21D8F66F" w14:textId="77777777" w:rsidTr="002A2B6D">
        <w:trPr>
          <w:trHeight w:val="340"/>
        </w:trPr>
        <w:tc>
          <w:tcPr>
            <w:tcW w:w="709" w:type="dxa"/>
            <w:tcBorders>
              <w:top w:val="nil"/>
              <w:left w:val="single" w:sz="6" w:space="0" w:color="auto"/>
              <w:bottom w:val="nil"/>
              <w:right w:val="nil"/>
            </w:tcBorders>
          </w:tcPr>
          <w:p w14:paraId="4FDB60B8"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E1A5D2B"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4750AC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92BF539"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66B5FA1"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04067BF" w14:textId="77777777" w:rsidR="0020403E" w:rsidRPr="0020403E" w:rsidRDefault="0020403E" w:rsidP="0020403E">
            <w:pPr>
              <w:autoSpaceDE w:val="0"/>
              <w:autoSpaceDN w:val="0"/>
              <w:rPr>
                <w:i/>
                <w:iCs/>
                <w:noProof w:val="0"/>
                <w:lang w:val="en-US" w:eastAsia="ru-RU"/>
              </w:rPr>
            </w:pPr>
          </w:p>
        </w:tc>
      </w:tr>
      <w:tr w:rsidR="0020403E" w:rsidRPr="0020403E" w14:paraId="365B5DC6"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B72D752"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51</w:t>
            </w:r>
          </w:p>
        </w:tc>
        <w:tc>
          <w:tcPr>
            <w:tcW w:w="1277" w:type="dxa"/>
            <w:gridSpan w:val="3"/>
            <w:tcBorders>
              <w:top w:val="single" w:sz="4" w:space="0" w:color="auto"/>
              <w:bottom w:val="single" w:sz="4" w:space="0" w:color="auto"/>
            </w:tcBorders>
            <w:vAlign w:val="center"/>
          </w:tcPr>
          <w:p w14:paraId="1FBB13D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CG17D1</w:t>
            </w:r>
          </w:p>
        </w:tc>
        <w:tc>
          <w:tcPr>
            <w:tcW w:w="6520" w:type="dxa"/>
            <w:gridSpan w:val="5"/>
            <w:tcBorders>
              <w:top w:val="single" w:sz="4" w:space="0" w:color="auto"/>
              <w:bottom w:val="single" w:sz="4" w:space="0" w:color="auto"/>
            </w:tcBorders>
          </w:tcPr>
          <w:p w14:paraId="66F52201"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Pardoseli din placi de gresie ceramica inclusiv stratul suport din mortar adeziv, executate pe suprafete: egale sau mai mici de 16 m2 (Полы из керамической плитки на клею, площадью: равной или до 16 м2)</w:t>
            </w:r>
          </w:p>
          <w:p w14:paraId="652666B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r w:rsidRPr="0020403E">
              <w:rPr>
                <w:b/>
                <w:bCs/>
                <w:noProof w:val="0"/>
                <w:lang w:val="ru-RU" w:eastAsia="ru-RU"/>
              </w:rPr>
              <w:t>*Размер и цвет согласовать с заказчиком</w:t>
            </w:r>
            <w:r w:rsidRPr="0020403E">
              <w:rPr>
                <w:rFonts w:ascii="Times New Roman CYR" w:hAnsi="Times New Roman CYR" w:cs="Times New Roman CYR"/>
                <w:b/>
                <w:bCs/>
                <w:noProof w:val="0"/>
                <w:sz w:val="16"/>
                <w:szCs w:val="16"/>
                <w:lang w:val="ru-RU" w:eastAsia="ru-RU"/>
              </w:rPr>
              <w:t xml:space="preserve"> </w:t>
            </w:r>
          </w:p>
          <w:p w14:paraId="0D3F58F8"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5244D77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3609F07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3,810</w:t>
            </w:r>
          </w:p>
        </w:tc>
      </w:tr>
      <w:tr w:rsidR="0020403E" w:rsidRPr="0020403E" w14:paraId="0E5CB64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294C8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D69711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7132030012600</w:t>
            </w:r>
          </w:p>
        </w:tc>
        <w:tc>
          <w:tcPr>
            <w:tcW w:w="6521" w:type="dxa"/>
            <w:gridSpan w:val="5"/>
            <w:tcBorders>
              <w:top w:val="nil"/>
              <w:bottom w:val="single" w:sz="2" w:space="0" w:color="auto"/>
            </w:tcBorders>
          </w:tcPr>
          <w:p w14:paraId="61256DD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Mozaicar</w:t>
            </w:r>
          </w:p>
        </w:tc>
        <w:tc>
          <w:tcPr>
            <w:tcW w:w="993" w:type="dxa"/>
            <w:gridSpan w:val="2"/>
            <w:tcBorders>
              <w:top w:val="nil"/>
              <w:bottom w:val="single" w:sz="2" w:space="0" w:color="auto"/>
            </w:tcBorders>
          </w:tcPr>
          <w:p w14:paraId="73F3475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705A37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9,9441</w:t>
            </w:r>
          </w:p>
        </w:tc>
      </w:tr>
      <w:tr w:rsidR="0020403E" w:rsidRPr="0020403E" w14:paraId="2F7A1D5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C924B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09294C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7261E89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3124A3F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5B36D6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1,1049</w:t>
            </w:r>
          </w:p>
        </w:tc>
      </w:tr>
      <w:tr w:rsidR="0020403E" w:rsidRPr="0020403E" w14:paraId="65376A6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C40FD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EA042E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2661112800700</w:t>
            </w:r>
          </w:p>
        </w:tc>
        <w:tc>
          <w:tcPr>
            <w:tcW w:w="6521" w:type="dxa"/>
            <w:gridSpan w:val="5"/>
            <w:tcBorders>
              <w:top w:val="nil"/>
              <w:bottom w:val="single" w:sz="2" w:space="0" w:color="auto"/>
            </w:tcBorders>
          </w:tcPr>
          <w:p w14:paraId="75349BA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Placi sau piscoturi de gresie</w:t>
            </w:r>
          </w:p>
        </w:tc>
        <w:tc>
          <w:tcPr>
            <w:tcW w:w="993" w:type="dxa"/>
            <w:gridSpan w:val="2"/>
            <w:tcBorders>
              <w:top w:val="nil"/>
              <w:bottom w:val="single" w:sz="2" w:space="0" w:color="auto"/>
            </w:tcBorders>
          </w:tcPr>
          <w:p w14:paraId="7E44EEF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358FB59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3,9243</w:t>
            </w:r>
          </w:p>
        </w:tc>
      </w:tr>
      <w:tr w:rsidR="0020403E" w:rsidRPr="0020403E" w14:paraId="5991ECA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F9E2D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280EBE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26641021020101</w:t>
            </w:r>
          </w:p>
        </w:tc>
        <w:tc>
          <w:tcPr>
            <w:tcW w:w="6521" w:type="dxa"/>
            <w:gridSpan w:val="5"/>
            <w:tcBorders>
              <w:top w:val="nil"/>
              <w:bottom w:val="single" w:sz="2" w:space="0" w:color="auto"/>
            </w:tcBorders>
          </w:tcPr>
          <w:p w14:paraId="46E7294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Adeziv pentru placarea placilor de gresie</w:t>
            </w:r>
          </w:p>
        </w:tc>
        <w:tc>
          <w:tcPr>
            <w:tcW w:w="993" w:type="dxa"/>
            <w:gridSpan w:val="2"/>
            <w:tcBorders>
              <w:top w:val="nil"/>
              <w:bottom w:val="single" w:sz="2" w:space="0" w:color="auto"/>
            </w:tcBorders>
          </w:tcPr>
          <w:p w14:paraId="2D2673C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733CED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15,4305</w:t>
            </w:r>
          </w:p>
        </w:tc>
      </w:tr>
      <w:tr w:rsidR="0020403E" w:rsidRPr="0020403E" w14:paraId="127CC8D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2FF25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070FE9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24302261000001</w:t>
            </w:r>
          </w:p>
        </w:tc>
        <w:tc>
          <w:tcPr>
            <w:tcW w:w="6521" w:type="dxa"/>
            <w:gridSpan w:val="5"/>
            <w:tcBorders>
              <w:top w:val="nil"/>
              <w:bottom w:val="single" w:sz="2" w:space="0" w:color="auto"/>
            </w:tcBorders>
          </w:tcPr>
          <w:p w14:paraId="29E40B4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Fuga</w:t>
            </w:r>
          </w:p>
        </w:tc>
        <w:tc>
          <w:tcPr>
            <w:tcW w:w="993" w:type="dxa"/>
            <w:gridSpan w:val="2"/>
            <w:tcBorders>
              <w:top w:val="nil"/>
              <w:bottom w:val="single" w:sz="2" w:space="0" w:color="auto"/>
            </w:tcBorders>
          </w:tcPr>
          <w:p w14:paraId="2C905DA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965D3D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1,143</w:t>
            </w:r>
          </w:p>
        </w:tc>
      </w:tr>
      <w:tr w:rsidR="0020403E" w:rsidRPr="0020403E" w14:paraId="2B2ED8A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31522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72A1DB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2010237318700</w:t>
            </w:r>
          </w:p>
        </w:tc>
        <w:tc>
          <w:tcPr>
            <w:tcW w:w="6521" w:type="dxa"/>
            <w:gridSpan w:val="5"/>
            <w:tcBorders>
              <w:top w:val="nil"/>
              <w:bottom w:val="single" w:sz="2" w:space="0" w:color="auto"/>
            </w:tcBorders>
          </w:tcPr>
          <w:p w14:paraId="25C2535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Distantieri de rost </w:t>
            </w:r>
          </w:p>
        </w:tc>
        <w:tc>
          <w:tcPr>
            <w:tcW w:w="993" w:type="dxa"/>
            <w:gridSpan w:val="2"/>
            <w:tcBorders>
              <w:top w:val="nil"/>
              <w:bottom w:val="single" w:sz="2" w:space="0" w:color="auto"/>
            </w:tcBorders>
          </w:tcPr>
          <w:p w14:paraId="2B03047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2DD04D3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76,20</w:t>
            </w:r>
          </w:p>
        </w:tc>
      </w:tr>
      <w:tr w:rsidR="0020403E" w:rsidRPr="0020403E" w14:paraId="1F6838C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393AF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19791C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2653102100000</w:t>
            </w:r>
          </w:p>
        </w:tc>
        <w:tc>
          <w:tcPr>
            <w:tcW w:w="6521" w:type="dxa"/>
            <w:gridSpan w:val="5"/>
            <w:tcBorders>
              <w:top w:val="nil"/>
              <w:bottom w:val="single" w:sz="2" w:space="0" w:color="auto"/>
            </w:tcBorders>
          </w:tcPr>
          <w:p w14:paraId="7EBFA7A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Fixator pentru consolidare si izolare strat suport</w:t>
            </w:r>
          </w:p>
        </w:tc>
        <w:tc>
          <w:tcPr>
            <w:tcW w:w="993" w:type="dxa"/>
            <w:gridSpan w:val="2"/>
            <w:tcBorders>
              <w:top w:val="nil"/>
              <w:bottom w:val="single" w:sz="2" w:space="0" w:color="auto"/>
            </w:tcBorders>
          </w:tcPr>
          <w:p w14:paraId="198E916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D6CBBA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3,429</w:t>
            </w:r>
          </w:p>
        </w:tc>
      </w:tr>
      <w:tr w:rsidR="0020403E" w:rsidRPr="0020403E" w14:paraId="0395255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572A3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6FA9C5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474C062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4A95C70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6F008FA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0,1715</w:t>
            </w:r>
          </w:p>
        </w:tc>
      </w:tr>
      <w:tr w:rsidR="0020403E" w:rsidRPr="0020403E" w14:paraId="6669324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C70CC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E41ACF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2952240004021</w:t>
            </w:r>
          </w:p>
        </w:tc>
        <w:tc>
          <w:tcPr>
            <w:tcW w:w="6521" w:type="dxa"/>
            <w:gridSpan w:val="5"/>
            <w:tcBorders>
              <w:top w:val="nil"/>
              <w:bottom w:val="single" w:sz="2" w:space="0" w:color="auto"/>
            </w:tcBorders>
          </w:tcPr>
          <w:p w14:paraId="68948F6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Mixer electric</w:t>
            </w:r>
          </w:p>
        </w:tc>
        <w:tc>
          <w:tcPr>
            <w:tcW w:w="993" w:type="dxa"/>
            <w:gridSpan w:val="2"/>
            <w:tcBorders>
              <w:top w:val="nil"/>
              <w:bottom w:val="single" w:sz="2" w:space="0" w:color="auto"/>
            </w:tcBorders>
          </w:tcPr>
          <w:p w14:paraId="264EA4B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32118D5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0,0457</w:t>
            </w:r>
          </w:p>
        </w:tc>
      </w:tr>
      <w:tr w:rsidR="0020403E" w:rsidRPr="0020403E" w14:paraId="19EF3725" w14:textId="77777777" w:rsidTr="002A2B6D">
        <w:trPr>
          <w:trHeight w:val="340"/>
        </w:trPr>
        <w:tc>
          <w:tcPr>
            <w:tcW w:w="709" w:type="dxa"/>
            <w:tcBorders>
              <w:top w:val="nil"/>
              <w:left w:val="single" w:sz="6" w:space="0" w:color="auto"/>
              <w:bottom w:val="nil"/>
              <w:right w:val="nil"/>
            </w:tcBorders>
          </w:tcPr>
          <w:p w14:paraId="6CBAB38B"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186CEF6"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BBE89C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17B7C1E1"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F958583"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62FFC4F" w14:textId="77777777" w:rsidR="0020403E" w:rsidRPr="0020403E" w:rsidRDefault="0020403E" w:rsidP="0020403E">
            <w:pPr>
              <w:autoSpaceDE w:val="0"/>
              <w:autoSpaceDN w:val="0"/>
              <w:rPr>
                <w:i/>
                <w:iCs/>
                <w:noProof w:val="0"/>
                <w:lang w:val="en-US" w:eastAsia="ru-RU"/>
              </w:rPr>
            </w:pPr>
          </w:p>
        </w:tc>
      </w:tr>
      <w:tr w:rsidR="0020403E" w:rsidRPr="0020403E" w14:paraId="1015F23D"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0923551F"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2B852F19"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2F6CABB3" w14:textId="77777777" w:rsidR="0020403E" w:rsidRPr="0020403E" w:rsidRDefault="0020403E" w:rsidP="0020403E">
            <w:pPr>
              <w:autoSpaceDE w:val="0"/>
              <w:autoSpaceDN w:val="0"/>
              <w:rPr>
                <w:noProof w:val="0"/>
                <w:lang w:val="en-US" w:eastAsia="ru-RU"/>
              </w:rPr>
            </w:pPr>
          </w:p>
          <w:p w14:paraId="7703AECB" w14:textId="77777777" w:rsidR="0020403E" w:rsidRPr="0020403E" w:rsidRDefault="0020403E" w:rsidP="0020403E">
            <w:pPr>
              <w:autoSpaceDE w:val="0"/>
              <w:autoSpaceDN w:val="0"/>
              <w:rPr>
                <w:noProof w:val="0"/>
                <w:lang w:val="en-US" w:eastAsia="ru-RU"/>
              </w:rPr>
            </w:pPr>
          </w:p>
          <w:p w14:paraId="6355877F"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633C06C0"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10DBD802"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5CFA798D" w14:textId="77777777" w:rsidR="0020403E" w:rsidRPr="0020403E" w:rsidRDefault="0020403E" w:rsidP="0020403E">
            <w:pPr>
              <w:autoSpaceDE w:val="0"/>
              <w:autoSpaceDN w:val="0"/>
              <w:rPr>
                <w:noProof w:val="0"/>
                <w:lang w:val="en-US" w:eastAsia="ru-RU"/>
              </w:rPr>
            </w:pPr>
          </w:p>
        </w:tc>
      </w:tr>
      <w:tr w:rsidR="0020403E" w:rsidRPr="0020403E" w14:paraId="7AAE3E49"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34FAC3BC"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1333D845"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46FC81CB"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600C2176"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4C6C881A" w14:textId="77777777" w:rsidR="0020403E" w:rsidRPr="0020403E" w:rsidRDefault="0020403E" w:rsidP="0020403E">
            <w:pPr>
              <w:autoSpaceDE w:val="0"/>
              <w:autoSpaceDN w:val="0"/>
              <w:rPr>
                <w:noProof w:val="0"/>
                <w:lang w:val="en-US" w:eastAsia="ru-RU"/>
              </w:rPr>
            </w:pPr>
          </w:p>
        </w:tc>
      </w:tr>
      <w:tr w:rsidR="0020403E" w:rsidRPr="0020403E" w14:paraId="4A0B8FB1"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0998657E"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367A46B3"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0BF71626"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21197078"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Пол</w:t>
            </w:r>
          </w:p>
        </w:tc>
        <w:tc>
          <w:tcPr>
            <w:tcW w:w="1370" w:type="dxa"/>
            <w:tcBorders>
              <w:top w:val="single" w:sz="4" w:space="0" w:color="auto"/>
              <w:left w:val="nil"/>
              <w:bottom w:val="single" w:sz="4" w:space="0" w:color="auto"/>
              <w:right w:val="nil"/>
            </w:tcBorders>
          </w:tcPr>
          <w:p w14:paraId="67FC7C11"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5C307529" w14:textId="77777777" w:rsidR="0020403E" w:rsidRPr="0020403E" w:rsidRDefault="0020403E" w:rsidP="0020403E">
            <w:pPr>
              <w:autoSpaceDE w:val="0"/>
              <w:autoSpaceDN w:val="0"/>
              <w:rPr>
                <w:b/>
                <w:bCs/>
                <w:noProof w:val="0"/>
                <w:lang w:val="en-US" w:eastAsia="ru-RU"/>
              </w:rPr>
            </w:pPr>
          </w:p>
        </w:tc>
      </w:tr>
      <w:tr w:rsidR="0020403E" w:rsidRPr="0020403E" w14:paraId="24B3EC99" w14:textId="77777777" w:rsidTr="002A2B6D">
        <w:tc>
          <w:tcPr>
            <w:tcW w:w="709" w:type="dxa"/>
            <w:tcBorders>
              <w:top w:val="nil"/>
              <w:left w:val="single" w:sz="6" w:space="0" w:color="auto"/>
              <w:bottom w:val="nil"/>
              <w:right w:val="nil"/>
            </w:tcBorders>
          </w:tcPr>
          <w:p w14:paraId="3894656C"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3003BE32"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1AA45577"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1.3.2.2. Стены</w:t>
            </w:r>
          </w:p>
          <w:p w14:paraId="2D6F6CC8"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26ACF120"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53AB2281"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67578C72" w14:textId="77777777" w:rsidR="0020403E" w:rsidRPr="0020403E" w:rsidRDefault="0020403E" w:rsidP="0020403E">
            <w:pPr>
              <w:autoSpaceDE w:val="0"/>
              <w:autoSpaceDN w:val="0"/>
              <w:rPr>
                <w:noProof w:val="0"/>
                <w:lang w:val="en-US" w:eastAsia="ru-RU"/>
              </w:rPr>
            </w:pPr>
          </w:p>
        </w:tc>
      </w:tr>
      <w:tr w:rsidR="0020403E" w:rsidRPr="0020403E" w14:paraId="1F51BBB5"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58874BD"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52</w:t>
            </w:r>
          </w:p>
        </w:tc>
        <w:tc>
          <w:tcPr>
            <w:tcW w:w="1277" w:type="dxa"/>
            <w:gridSpan w:val="3"/>
            <w:tcBorders>
              <w:top w:val="single" w:sz="4" w:space="0" w:color="auto"/>
              <w:bottom w:val="single" w:sz="4" w:space="0" w:color="auto"/>
            </w:tcBorders>
            <w:vAlign w:val="center"/>
          </w:tcPr>
          <w:p w14:paraId="7EF3314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CN53A</w:t>
            </w:r>
          </w:p>
        </w:tc>
        <w:tc>
          <w:tcPr>
            <w:tcW w:w="6520" w:type="dxa"/>
            <w:gridSpan w:val="5"/>
            <w:tcBorders>
              <w:top w:val="single" w:sz="4" w:space="0" w:color="auto"/>
              <w:bottom w:val="single" w:sz="4" w:space="0" w:color="auto"/>
            </w:tcBorders>
          </w:tcPr>
          <w:p w14:paraId="52B5661A"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Grunduirea suprafetelor interioare a peretilor si tavanelor (Грунтовка внутренних поверхностей стен и потолков)</w:t>
            </w:r>
          </w:p>
          <w:p w14:paraId="141AC50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Бетоноконтакт</w:t>
            </w:r>
            <w:r w:rsidRPr="0020403E">
              <w:rPr>
                <w:rFonts w:ascii="Times New Roman CYR" w:hAnsi="Times New Roman CYR" w:cs="Times New Roman CYR"/>
                <w:b/>
                <w:bCs/>
                <w:noProof w:val="0"/>
                <w:sz w:val="16"/>
                <w:szCs w:val="16"/>
                <w:lang w:val="en-US" w:eastAsia="ru-RU"/>
              </w:rPr>
              <w:t xml:space="preserve"> </w:t>
            </w:r>
          </w:p>
          <w:p w14:paraId="6206096A"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CA4203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5F74CFB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17,840</w:t>
            </w:r>
          </w:p>
        </w:tc>
      </w:tr>
      <w:tr w:rsidR="0020403E" w:rsidRPr="0020403E" w14:paraId="46C58A1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9ADDE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93ED36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5A403DD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6D91B99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A890D0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0,5352</w:t>
            </w:r>
          </w:p>
        </w:tc>
      </w:tr>
      <w:tr w:rsidR="0020403E" w:rsidRPr="0020403E" w14:paraId="01840CF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4FE90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BAA91D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2416586105303,1</w:t>
            </w:r>
          </w:p>
        </w:tc>
        <w:tc>
          <w:tcPr>
            <w:tcW w:w="6521" w:type="dxa"/>
            <w:gridSpan w:val="5"/>
            <w:tcBorders>
              <w:top w:val="nil"/>
              <w:bottom w:val="single" w:sz="2" w:space="0" w:color="auto"/>
            </w:tcBorders>
          </w:tcPr>
          <w:p w14:paraId="69AAEEE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Бетоноконтакт</w:t>
            </w:r>
          </w:p>
        </w:tc>
        <w:tc>
          <w:tcPr>
            <w:tcW w:w="993" w:type="dxa"/>
            <w:gridSpan w:val="2"/>
            <w:tcBorders>
              <w:top w:val="nil"/>
              <w:bottom w:val="single" w:sz="2" w:space="0" w:color="auto"/>
            </w:tcBorders>
          </w:tcPr>
          <w:p w14:paraId="5D9CEEE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886414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2,676</w:t>
            </w:r>
          </w:p>
        </w:tc>
      </w:tr>
      <w:tr w:rsidR="0020403E" w:rsidRPr="0020403E" w14:paraId="08741CE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F1A84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ED1C27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001E8BF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2EECBE9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4B57F58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0,892</w:t>
            </w:r>
          </w:p>
        </w:tc>
      </w:tr>
      <w:tr w:rsidR="0020403E" w:rsidRPr="0020403E" w14:paraId="5B0EA709" w14:textId="77777777" w:rsidTr="002A2B6D">
        <w:trPr>
          <w:trHeight w:val="340"/>
        </w:trPr>
        <w:tc>
          <w:tcPr>
            <w:tcW w:w="709" w:type="dxa"/>
            <w:tcBorders>
              <w:top w:val="nil"/>
              <w:left w:val="single" w:sz="6" w:space="0" w:color="auto"/>
              <w:bottom w:val="nil"/>
              <w:right w:val="nil"/>
            </w:tcBorders>
          </w:tcPr>
          <w:p w14:paraId="6984CAD6"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666718C"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31EE0B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12A00362"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FAE88D7"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05C46977" w14:textId="77777777" w:rsidR="0020403E" w:rsidRPr="0020403E" w:rsidRDefault="0020403E" w:rsidP="0020403E">
            <w:pPr>
              <w:autoSpaceDE w:val="0"/>
              <w:autoSpaceDN w:val="0"/>
              <w:rPr>
                <w:i/>
                <w:iCs/>
                <w:noProof w:val="0"/>
                <w:lang w:val="en-US" w:eastAsia="ru-RU"/>
              </w:rPr>
            </w:pPr>
          </w:p>
        </w:tc>
      </w:tr>
      <w:tr w:rsidR="0020403E" w:rsidRPr="0020403E" w14:paraId="37EFCAA7"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C2AF5EF"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53</w:t>
            </w:r>
          </w:p>
        </w:tc>
        <w:tc>
          <w:tcPr>
            <w:tcW w:w="1277" w:type="dxa"/>
            <w:gridSpan w:val="3"/>
            <w:tcBorders>
              <w:top w:val="single" w:sz="4" w:space="0" w:color="auto"/>
              <w:bottom w:val="single" w:sz="4" w:space="0" w:color="auto"/>
            </w:tcBorders>
            <w:vAlign w:val="center"/>
          </w:tcPr>
          <w:p w14:paraId="7729C0B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CI22B</w:t>
            </w:r>
          </w:p>
        </w:tc>
        <w:tc>
          <w:tcPr>
            <w:tcW w:w="6520" w:type="dxa"/>
            <w:gridSpan w:val="5"/>
            <w:tcBorders>
              <w:top w:val="single" w:sz="4" w:space="0" w:color="auto"/>
              <w:bottom w:val="single" w:sz="4" w:space="0" w:color="auto"/>
            </w:tcBorders>
          </w:tcPr>
          <w:p w14:paraId="17D32618"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 xml:space="preserve">Placaj din placute de ceramica (la pereti, stilpi, pilastri si glafuri)  fixate de adeziv (amestec uscat),  dimensiuni  placute: pina la 200 x 200 mm (Облицовка керамическими </w:t>
            </w:r>
            <w:r w:rsidRPr="0020403E">
              <w:rPr>
                <w:b/>
                <w:bCs/>
                <w:noProof w:val="0"/>
                <w:lang w:val="en-US" w:eastAsia="ru-RU"/>
              </w:rPr>
              <w:lastRenderedPageBreak/>
              <w:t>плитками (стен, столбов, пилястр и откосов) на клее (сухая смесь), размер плиток: до 200 х 200 мм)</w:t>
            </w:r>
          </w:p>
          <w:p w14:paraId="1A6912B4"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r w:rsidRPr="0020403E">
              <w:rPr>
                <w:b/>
                <w:bCs/>
                <w:noProof w:val="0"/>
                <w:lang w:val="ru-RU" w:eastAsia="ru-RU"/>
              </w:rPr>
              <w:t>* цвет, форму и размер согласовать с заказчиком</w:t>
            </w:r>
            <w:r w:rsidRPr="0020403E">
              <w:rPr>
                <w:rFonts w:ascii="Times New Roman CYR" w:hAnsi="Times New Roman CYR" w:cs="Times New Roman CYR"/>
                <w:b/>
                <w:bCs/>
                <w:noProof w:val="0"/>
                <w:sz w:val="16"/>
                <w:szCs w:val="16"/>
                <w:lang w:val="ru-RU" w:eastAsia="ru-RU"/>
              </w:rPr>
              <w:t xml:space="preserve"> </w:t>
            </w:r>
          </w:p>
          <w:p w14:paraId="4BFF4EC5"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Materiale marunte (cirpe, disc)=1,01</w:t>
            </w:r>
          </w:p>
          <w:p w14:paraId="1C7DAB11"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C187A4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lastRenderedPageBreak/>
              <w:t>m2</w:t>
            </w:r>
          </w:p>
        </w:tc>
        <w:tc>
          <w:tcPr>
            <w:tcW w:w="1134" w:type="dxa"/>
            <w:gridSpan w:val="2"/>
            <w:tcBorders>
              <w:top w:val="single" w:sz="4" w:space="0" w:color="auto"/>
              <w:bottom w:val="single" w:sz="4" w:space="0" w:color="auto"/>
            </w:tcBorders>
            <w:vAlign w:val="center"/>
          </w:tcPr>
          <w:p w14:paraId="7218AE9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17,840</w:t>
            </w:r>
          </w:p>
        </w:tc>
      </w:tr>
      <w:tr w:rsidR="0020403E" w:rsidRPr="0020403E" w14:paraId="78FDF4A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3E27D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C8AF4F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9310060019930</w:t>
            </w:r>
          </w:p>
        </w:tc>
        <w:tc>
          <w:tcPr>
            <w:tcW w:w="6521" w:type="dxa"/>
            <w:gridSpan w:val="5"/>
            <w:tcBorders>
              <w:top w:val="nil"/>
              <w:bottom w:val="single" w:sz="2" w:space="0" w:color="auto"/>
            </w:tcBorders>
          </w:tcPr>
          <w:p w14:paraId="39E37DD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w:t>
            </w:r>
          </w:p>
        </w:tc>
        <w:tc>
          <w:tcPr>
            <w:tcW w:w="993" w:type="dxa"/>
            <w:gridSpan w:val="2"/>
            <w:tcBorders>
              <w:top w:val="nil"/>
              <w:bottom w:val="single" w:sz="2" w:space="0" w:color="auto"/>
            </w:tcBorders>
          </w:tcPr>
          <w:p w14:paraId="67608FF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E7F697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29,436</w:t>
            </w:r>
          </w:p>
        </w:tc>
      </w:tr>
      <w:tr w:rsidR="0020403E" w:rsidRPr="0020403E" w14:paraId="79F53E5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9FF01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FCB074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2661112800700</w:t>
            </w:r>
          </w:p>
        </w:tc>
        <w:tc>
          <w:tcPr>
            <w:tcW w:w="6521" w:type="dxa"/>
            <w:gridSpan w:val="5"/>
            <w:tcBorders>
              <w:top w:val="nil"/>
              <w:bottom w:val="single" w:sz="2" w:space="0" w:color="auto"/>
            </w:tcBorders>
          </w:tcPr>
          <w:p w14:paraId="1AE26BC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Placi sau piscoturi de gresie</w:t>
            </w:r>
          </w:p>
        </w:tc>
        <w:tc>
          <w:tcPr>
            <w:tcW w:w="993" w:type="dxa"/>
            <w:gridSpan w:val="2"/>
            <w:tcBorders>
              <w:top w:val="nil"/>
              <w:bottom w:val="single" w:sz="2" w:space="0" w:color="auto"/>
            </w:tcBorders>
          </w:tcPr>
          <w:p w14:paraId="7B4EAF3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14A430E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18,3788</w:t>
            </w:r>
          </w:p>
        </w:tc>
      </w:tr>
      <w:tr w:rsidR="0020403E" w:rsidRPr="0020403E" w14:paraId="67CAAB7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66B9A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FECE7F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2664102102013</w:t>
            </w:r>
          </w:p>
        </w:tc>
        <w:tc>
          <w:tcPr>
            <w:tcW w:w="6521" w:type="dxa"/>
            <w:gridSpan w:val="5"/>
            <w:tcBorders>
              <w:top w:val="nil"/>
              <w:bottom w:val="single" w:sz="2" w:space="0" w:color="auto"/>
            </w:tcBorders>
          </w:tcPr>
          <w:p w14:paraId="0E8B3C8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Adeziv pentru lucrari de placaj  (amestec uscat)</w:t>
            </w:r>
          </w:p>
        </w:tc>
        <w:tc>
          <w:tcPr>
            <w:tcW w:w="993" w:type="dxa"/>
            <w:gridSpan w:val="2"/>
            <w:tcBorders>
              <w:top w:val="nil"/>
              <w:bottom w:val="single" w:sz="2" w:space="0" w:color="auto"/>
            </w:tcBorders>
          </w:tcPr>
          <w:p w14:paraId="0E9DEC6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5B83BBD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66,6681</w:t>
            </w:r>
          </w:p>
        </w:tc>
      </w:tr>
      <w:tr w:rsidR="0020403E" w:rsidRPr="0020403E" w14:paraId="09881F6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216F3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EB5640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24302261000001</w:t>
            </w:r>
          </w:p>
        </w:tc>
        <w:tc>
          <w:tcPr>
            <w:tcW w:w="6521" w:type="dxa"/>
            <w:gridSpan w:val="5"/>
            <w:tcBorders>
              <w:top w:val="nil"/>
              <w:bottom w:val="single" w:sz="2" w:space="0" w:color="auto"/>
            </w:tcBorders>
          </w:tcPr>
          <w:p w14:paraId="1FCB5DD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Fuga</w:t>
            </w:r>
          </w:p>
        </w:tc>
        <w:tc>
          <w:tcPr>
            <w:tcW w:w="993" w:type="dxa"/>
            <w:gridSpan w:val="2"/>
            <w:tcBorders>
              <w:top w:val="nil"/>
              <w:bottom w:val="single" w:sz="2" w:space="0" w:color="auto"/>
            </w:tcBorders>
          </w:tcPr>
          <w:p w14:paraId="57DB361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FB7641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8,4686</w:t>
            </w:r>
          </w:p>
        </w:tc>
      </w:tr>
      <w:tr w:rsidR="0020403E" w:rsidRPr="0020403E" w14:paraId="3DD6D36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2A543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0EE987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2010237318700</w:t>
            </w:r>
          </w:p>
        </w:tc>
        <w:tc>
          <w:tcPr>
            <w:tcW w:w="6521" w:type="dxa"/>
            <w:gridSpan w:val="5"/>
            <w:tcBorders>
              <w:top w:val="nil"/>
              <w:bottom w:val="single" w:sz="2" w:space="0" w:color="auto"/>
            </w:tcBorders>
          </w:tcPr>
          <w:p w14:paraId="3C5C64E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Distantieri de rost </w:t>
            </w:r>
          </w:p>
        </w:tc>
        <w:tc>
          <w:tcPr>
            <w:tcW w:w="993" w:type="dxa"/>
            <w:gridSpan w:val="2"/>
            <w:tcBorders>
              <w:top w:val="nil"/>
              <w:bottom w:val="single" w:sz="2" w:space="0" w:color="auto"/>
            </w:tcBorders>
          </w:tcPr>
          <w:p w14:paraId="3F96B61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13D3C26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360,368</w:t>
            </w:r>
          </w:p>
        </w:tc>
      </w:tr>
      <w:tr w:rsidR="0020403E" w:rsidRPr="0020403E" w14:paraId="27553AE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78B6E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30EE89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5DFD7C6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609AB1A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299DD73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0,036</w:t>
            </w:r>
          </w:p>
        </w:tc>
      </w:tr>
      <w:tr w:rsidR="0020403E" w:rsidRPr="0020403E" w14:paraId="4EB1498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C0BFE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C8EC58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0C3D9AC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32667A3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206B47E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0,2141</w:t>
            </w:r>
          </w:p>
        </w:tc>
      </w:tr>
      <w:tr w:rsidR="0020403E" w:rsidRPr="0020403E" w14:paraId="1F1BA7E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5F4C4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CFE70D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2952270003820</w:t>
            </w:r>
          </w:p>
        </w:tc>
        <w:tc>
          <w:tcPr>
            <w:tcW w:w="6521" w:type="dxa"/>
            <w:gridSpan w:val="5"/>
            <w:tcBorders>
              <w:top w:val="nil"/>
              <w:bottom w:val="single" w:sz="2" w:space="0" w:color="auto"/>
            </w:tcBorders>
          </w:tcPr>
          <w:p w14:paraId="683C16F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Malaxor mobil, electric</w:t>
            </w:r>
          </w:p>
        </w:tc>
        <w:tc>
          <w:tcPr>
            <w:tcW w:w="993" w:type="dxa"/>
            <w:gridSpan w:val="2"/>
            <w:tcBorders>
              <w:top w:val="nil"/>
              <w:bottom w:val="single" w:sz="2" w:space="0" w:color="auto"/>
            </w:tcBorders>
          </w:tcPr>
          <w:p w14:paraId="644AD6C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261F701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0,1784</w:t>
            </w:r>
          </w:p>
        </w:tc>
      </w:tr>
      <w:tr w:rsidR="0020403E" w:rsidRPr="0020403E" w14:paraId="3DB08F44" w14:textId="77777777" w:rsidTr="002A2B6D">
        <w:trPr>
          <w:trHeight w:val="340"/>
        </w:trPr>
        <w:tc>
          <w:tcPr>
            <w:tcW w:w="709" w:type="dxa"/>
            <w:tcBorders>
              <w:top w:val="nil"/>
              <w:left w:val="single" w:sz="6" w:space="0" w:color="auto"/>
              <w:bottom w:val="nil"/>
              <w:right w:val="nil"/>
            </w:tcBorders>
          </w:tcPr>
          <w:p w14:paraId="03050D55"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3DD2322"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599C47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712F666"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D8399D9"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CB1D7CD" w14:textId="77777777" w:rsidR="0020403E" w:rsidRPr="0020403E" w:rsidRDefault="0020403E" w:rsidP="0020403E">
            <w:pPr>
              <w:autoSpaceDE w:val="0"/>
              <w:autoSpaceDN w:val="0"/>
              <w:rPr>
                <w:i/>
                <w:iCs/>
                <w:noProof w:val="0"/>
                <w:lang w:val="en-US" w:eastAsia="ru-RU"/>
              </w:rPr>
            </w:pPr>
          </w:p>
        </w:tc>
      </w:tr>
      <w:tr w:rsidR="0020403E" w:rsidRPr="0020403E" w14:paraId="3BF27D4D"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3974FB98"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57E4D287"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006D7CDC" w14:textId="77777777" w:rsidR="0020403E" w:rsidRPr="0020403E" w:rsidRDefault="0020403E" w:rsidP="0020403E">
            <w:pPr>
              <w:autoSpaceDE w:val="0"/>
              <w:autoSpaceDN w:val="0"/>
              <w:rPr>
                <w:noProof w:val="0"/>
                <w:lang w:val="en-US" w:eastAsia="ru-RU"/>
              </w:rPr>
            </w:pPr>
          </w:p>
          <w:p w14:paraId="035BA20C" w14:textId="77777777" w:rsidR="0020403E" w:rsidRPr="0020403E" w:rsidRDefault="0020403E" w:rsidP="0020403E">
            <w:pPr>
              <w:autoSpaceDE w:val="0"/>
              <w:autoSpaceDN w:val="0"/>
              <w:rPr>
                <w:noProof w:val="0"/>
                <w:lang w:val="en-US" w:eastAsia="ru-RU"/>
              </w:rPr>
            </w:pPr>
          </w:p>
          <w:p w14:paraId="6D645A95"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3DF4029E"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551544FC"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2C044C5E" w14:textId="77777777" w:rsidR="0020403E" w:rsidRPr="0020403E" w:rsidRDefault="0020403E" w:rsidP="0020403E">
            <w:pPr>
              <w:autoSpaceDE w:val="0"/>
              <w:autoSpaceDN w:val="0"/>
              <w:rPr>
                <w:noProof w:val="0"/>
                <w:lang w:val="en-US" w:eastAsia="ru-RU"/>
              </w:rPr>
            </w:pPr>
          </w:p>
        </w:tc>
      </w:tr>
      <w:tr w:rsidR="0020403E" w:rsidRPr="0020403E" w14:paraId="32CE25AE"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60BDD3EE"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6D782CF2"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366137CD"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4AA67EED"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70602090" w14:textId="77777777" w:rsidR="0020403E" w:rsidRPr="0020403E" w:rsidRDefault="0020403E" w:rsidP="0020403E">
            <w:pPr>
              <w:autoSpaceDE w:val="0"/>
              <w:autoSpaceDN w:val="0"/>
              <w:rPr>
                <w:noProof w:val="0"/>
                <w:lang w:val="en-US" w:eastAsia="ru-RU"/>
              </w:rPr>
            </w:pPr>
          </w:p>
        </w:tc>
      </w:tr>
      <w:tr w:rsidR="0020403E" w:rsidRPr="0020403E" w14:paraId="7D5089D0"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2988574F"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6E8A3608"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4747C3EC"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273407AF"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Стены</w:t>
            </w:r>
          </w:p>
        </w:tc>
        <w:tc>
          <w:tcPr>
            <w:tcW w:w="1370" w:type="dxa"/>
            <w:tcBorders>
              <w:top w:val="single" w:sz="4" w:space="0" w:color="auto"/>
              <w:left w:val="nil"/>
              <w:bottom w:val="single" w:sz="4" w:space="0" w:color="auto"/>
              <w:right w:val="nil"/>
            </w:tcBorders>
          </w:tcPr>
          <w:p w14:paraId="12177AFA"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29D5775A" w14:textId="77777777" w:rsidR="0020403E" w:rsidRPr="0020403E" w:rsidRDefault="0020403E" w:rsidP="0020403E">
            <w:pPr>
              <w:autoSpaceDE w:val="0"/>
              <w:autoSpaceDN w:val="0"/>
              <w:rPr>
                <w:b/>
                <w:bCs/>
                <w:noProof w:val="0"/>
                <w:lang w:val="en-US" w:eastAsia="ru-RU"/>
              </w:rPr>
            </w:pPr>
          </w:p>
        </w:tc>
      </w:tr>
      <w:tr w:rsidR="0020403E" w:rsidRPr="0020403E" w14:paraId="15D72E91" w14:textId="77777777" w:rsidTr="002A2B6D">
        <w:tc>
          <w:tcPr>
            <w:tcW w:w="709" w:type="dxa"/>
            <w:tcBorders>
              <w:top w:val="nil"/>
              <w:left w:val="single" w:sz="6" w:space="0" w:color="auto"/>
              <w:bottom w:val="nil"/>
              <w:right w:val="nil"/>
            </w:tcBorders>
          </w:tcPr>
          <w:p w14:paraId="15C3F3C4"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196B5BC8"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46ACB643"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1.3.2.3. Потолок</w:t>
            </w:r>
          </w:p>
          <w:p w14:paraId="6AD9016D"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2218B1AE"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28651616"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490D1478" w14:textId="77777777" w:rsidR="0020403E" w:rsidRPr="0020403E" w:rsidRDefault="0020403E" w:rsidP="0020403E">
            <w:pPr>
              <w:autoSpaceDE w:val="0"/>
              <w:autoSpaceDN w:val="0"/>
              <w:rPr>
                <w:noProof w:val="0"/>
                <w:lang w:val="en-US" w:eastAsia="ru-RU"/>
              </w:rPr>
            </w:pPr>
          </w:p>
        </w:tc>
      </w:tr>
      <w:tr w:rsidR="0020403E" w:rsidRPr="0020403E" w14:paraId="6C78A618"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B222486"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54</w:t>
            </w:r>
          </w:p>
        </w:tc>
        <w:tc>
          <w:tcPr>
            <w:tcW w:w="1277" w:type="dxa"/>
            <w:gridSpan w:val="3"/>
            <w:tcBorders>
              <w:top w:val="single" w:sz="4" w:space="0" w:color="auto"/>
              <w:bottom w:val="single" w:sz="4" w:space="0" w:color="auto"/>
            </w:tcBorders>
            <w:vAlign w:val="center"/>
          </w:tcPr>
          <w:p w14:paraId="67E01D3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CE30A</w:t>
            </w:r>
          </w:p>
        </w:tc>
        <w:tc>
          <w:tcPr>
            <w:tcW w:w="6520" w:type="dxa"/>
            <w:gridSpan w:val="5"/>
            <w:tcBorders>
              <w:top w:val="single" w:sz="4" w:space="0" w:color="auto"/>
              <w:bottom w:val="single" w:sz="4" w:space="0" w:color="auto"/>
            </w:tcBorders>
          </w:tcPr>
          <w:p w14:paraId="1BCCCC07"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Astereala le invelitori sau doliile invelitorilor din tigla, placi tip eternit etc., din scinduri brute de rasinoase (24 mm grosime), la constructii obisnuite. Normele resurselor cu valoarea 0 (zero) se iau dupa proiect. (Обрешетка кровли или ендовы кровли из черепицы, асбошиферных и др. плит, из необработанных хвойных досок (толщиной 24 мм), для обычных сооружений. Нормы с ресурсами 0 берутся по проекту)</w:t>
            </w:r>
          </w:p>
          <w:p w14:paraId="1ABBD940"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100х25 мм.</w:t>
            </w:r>
          </w:p>
          <w:p w14:paraId="338A224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Норма 0,025 м3</w:t>
            </w:r>
            <w:r w:rsidRPr="0020403E">
              <w:rPr>
                <w:rFonts w:ascii="Times New Roman CYR" w:hAnsi="Times New Roman CYR" w:cs="Times New Roman CYR"/>
                <w:b/>
                <w:bCs/>
                <w:noProof w:val="0"/>
                <w:sz w:val="16"/>
                <w:szCs w:val="16"/>
                <w:lang w:val="en-US" w:eastAsia="ru-RU"/>
              </w:rPr>
              <w:t xml:space="preserve"> </w:t>
            </w:r>
          </w:p>
          <w:p w14:paraId="5551AFD8"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9D3D83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0F19D12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3,620</w:t>
            </w:r>
          </w:p>
        </w:tc>
      </w:tr>
      <w:tr w:rsidR="0020403E" w:rsidRPr="0020403E" w14:paraId="0F3C686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88CF0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A7AC6A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7124010010700</w:t>
            </w:r>
          </w:p>
        </w:tc>
        <w:tc>
          <w:tcPr>
            <w:tcW w:w="6521" w:type="dxa"/>
            <w:gridSpan w:val="5"/>
            <w:tcBorders>
              <w:top w:val="nil"/>
              <w:bottom w:val="single" w:sz="2" w:space="0" w:color="auto"/>
            </w:tcBorders>
          </w:tcPr>
          <w:p w14:paraId="5324252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Dulgher</w:t>
            </w:r>
          </w:p>
        </w:tc>
        <w:tc>
          <w:tcPr>
            <w:tcW w:w="993" w:type="dxa"/>
            <w:gridSpan w:val="2"/>
            <w:tcBorders>
              <w:top w:val="nil"/>
              <w:bottom w:val="single" w:sz="2" w:space="0" w:color="auto"/>
            </w:tcBorders>
          </w:tcPr>
          <w:p w14:paraId="2CB10D7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F5EB46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0,8145</w:t>
            </w:r>
          </w:p>
        </w:tc>
      </w:tr>
      <w:tr w:rsidR="0020403E" w:rsidRPr="0020403E" w14:paraId="1DBE694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F0B9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3EC929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55BFC86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3977D77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45926F2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0,2534</w:t>
            </w:r>
          </w:p>
        </w:tc>
      </w:tr>
      <w:tr w:rsidR="0020403E" w:rsidRPr="0020403E" w14:paraId="6726647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DABC2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E706CA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2010102903495</w:t>
            </w:r>
          </w:p>
        </w:tc>
        <w:tc>
          <w:tcPr>
            <w:tcW w:w="6521" w:type="dxa"/>
            <w:gridSpan w:val="5"/>
            <w:tcBorders>
              <w:top w:val="nil"/>
              <w:bottom w:val="single" w:sz="2" w:space="0" w:color="auto"/>
            </w:tcBorders>
          </w:tcPr>
          <w:p w14:paraId="1A04DF4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Scinduri de rasinoase</w:t>
            </w:r>
          </w:p>
        </w:tc>
        <w:tc>
          <w:tcPr>
            <w:tcW w:w="993" w:type="dxa"/>
            <w:gridSpan w:val="2"/>
            <w:tcBorders>
              <w:top w:val="nil"/>
              <w:bottom w:val="single" w:sz="2" w:space="0" w:color="auto"/>
            </w:tcBorders>
          </w:tcPr>
          <w:p w14:paraId="47F7028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6A29F84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0,0905</w:t>
            </w:r>
          </w:p>
        </w:tc>
      </w:tr>
      <w:tr w:rsidR="0020403E" w:rsidRPr="0020403E" w14:paraId="082BBF9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E98E5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9074AC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2873145887000</w:t>
            </w:r>
          </w:p>
        </w:tc>
        <w:tc>
          <w:tcPr>
            <w:tcW w:w="6521" w:type="dxa"/>
            <w:gridSpan w:val="5"/>
            <w:tcBorders>
              <w:top w:val="nil"/>
              <w:bottom w:val="single" w:sz="2" w:space="0" w:color="auto"/>
            </w:tcBorders>
          </w:tcPr>
          <w:p w14:paraId="77CD32B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Cuie cu cap conic tip A pentru constructii</w:t>
            </w:r>
          </w:p>
        </w:tc>
        <w:tc>
          <w:tcPr>
            <w:tcW w:w="993" w:type="dxa"/>
            <w:gridSpan w:val="2"/>
            <w:tcBorders>
              <w:top w:val="nil"/>
              <w:bottom w:val="single" w:sz="2" w:space="0" w:color="auto"/>
            </w:tcBorders>
          </w:tcPr>
          <w:p w14:paraId="1620C3E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208016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0,4344</w:t>
            </w:r>
          </w:p>
        </w:tc>
      </w:tr>
      <w:tr w:rsidR="0020403E" w:rsidRPr="0020403E" w14:paraId="5331AE2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62BE0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4211B2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551A909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772A2A5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27A72B3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0,1086</w:t>
            </w:r>
          </w:p>
        </w:tc>
      </w:tr>
      <w:tr w:rsidR="0020403E" w:rsidRPr="0020403E" w14:paraId="0C5A5F4C" w14:textId="77777777" w:rsidTr="002A2B6D">
        <w:trPr>
          <w:trHeight w:val="340"/>
        </w:trPr>
        <w:tc>
          <w:tcPr>
            <w:tcW w:w="709" w:type="dxa"/>
            <w:tcBorders>
              <w:top w:val="nil"/>
              <w:left w:val="single" w:sz="6" w:space="0" w:color="auto"/>
              <w:bottom w:val="nil"/>
              <w:right w:val="nil"/>
            </w:tcBorders>
          </w:tcPr>
          <w:p w14:paraId="33F1F6F7"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49C2670"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57B862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ED77756"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B0A1C46"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DEB70FD" w14:textId="77777777" w:rsidR="0020403E" w:rsidRPr="0020403E" w:rsidRDefault="0020403E" w:rsidP="0020403E">
            <w:pPr>
              <w:autoSpaceDE w:val="0"/>
              <w:autoSpaceDN w:val="0"/>
              <w:rPr>
                <w:i/>
                <w:iCs/>
                <w:noProof w:val="0"/>
                <w:lang w:val="en-US" w:eastAsia="ru-RU"/>
              </w:rPr>
            </w:pPr>
          </w:p>
        </w:tc>
      </w:tr>
      <w:tr w:rsidR="0020403E" w:rsidRPr="0020403E" w14:paraId="77C951AD"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206A1BB"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55</w:t>
            </w:r>
          </w:p>
        </w:tc>
        <w:tc>
          <w:tcPr>
            <w:tcW w:w="1277" w:type="dxa"/>
            <w:gridSpan w:val="3"/>
            <w:tcBorders>
              <w:top w:val="single" w:sz="4" w:space="0" w:color="auto"/>
              <w:bottom w:val="single" w:sz="4" w:space="0" w:color="auto"/>
            </w:tcBorders>
            <w:vAlign w:val="center"/>
          </w:tcPr>
          <w:p w14:paraId="5377427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CE17A</w:t>
            </w:r>
          </w:p>
        </w:tc>
        <w:tc>
          <w:tcPr>
            <w:tcW w:w="6520" w:type="dxa"/>
            <w:gridSpan w:val="5"/>
            <w:tcBorders>
              <w:top w:val="single" w:sz="4" w:space="0" w:color="auto"/>
              <w:bottom w:val="single" w:sz="4" w:space="0" w:color="auto"/>
            </w:tcBorders>
          </w:tcPr>
          <w:p w14:paraId="213DF700"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Strat suplimentar polimeric tip ondutiss montat sub stratul de invelitoare de tigla, placi ondulate sau amprentate (Дополнительный полимерный слой, уложенный под кровлю из черепицы, волнистых или прессованных плит)</w:t>
            </w:r>
          </w:p>
          <w:p w14:paraId="613979B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*Гидроизоляционная плёнка</w:t>
            </w:r>
            <w:r w:rsidRPr="0020403E">
              <w:rPr>
                <w:rFonts w:ascii="Times New Roman CYR" w:hAnsi="Times New Roman CYR" w:cs="Times New Roman CYR"/>
                <w:b/>
                <w:bCs/>
                <w:noProof w:val="0"/>
                <w:sz w:val="16"/>
                <w:szCs w:val="16"/>
                <w:lang w:val="en-US" w:eastAsia="ru-RU"/>
              </w:rPr>
              <w:t xml:space="preserve"> </w:t>
            </w:r>
          </w:p>
          <w:p w14:paraId="74FF3C97"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 marunt=1,03</w:t>
            </w:r>
          </w:p>
          <w:p w14:paraId="7EC4684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FE0B27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7A2BA79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3,620</w:t>
            </w:r>
          </w:p>
        </w:tc>
      </w:tr>
      <w:tr w:rsidR="0020403E" w:rsidRPr="0020403E" w14:paraId="72A997B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4F439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8E01D4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7134030012200</w:t>
            </w:r>
          </w:p>
        </w:tc>
        <w:tc>
          <w:tcPr>
            <w:tcW w:w="6521" w:type="dxa"/>
            <w:gridSpan w:val="5"/>
            <w:tcBorders>
              <w:top w:val="nil"/>
              <w:bottom w:val="single" w:sz="2" w:space="0" w:color="auto"/>
            </w:tcBorders>
          </w:tcPr>
          <w:p w14:paraId="28CFA2C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Izolator hidrofug</w:t>
            </w:r>
          </w:p>
        </w:tc>
        <w:tc>
          <w:tcPr>
            <w:tcW w:w="993" w:type="dxa"/>
            <w:gridSpan w:val="2"/>
            <w:tcBorders>
              <w:top w:val="nil"/>
              <w:bottom w:val="single" w:sz="2" w:space="0" w:color="auto"/>
            </w:tcBorders>
          </w:tcPr>
          <w:p w14:paraId="40A39E6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FFFC80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0,724</w:t>
            </w:r>
          </w:p>
        </w:tc>
      </w:tr>
      <w:tr w:rsidR="0020403E" w:rsidRPr="0020403E" w14:paraId="560A8AB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2F671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893663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19C59CC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4D1D6D9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D02232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0,181</w:t>
            </w:r>
          </w:p>
        </w:tc>
      </w:tr>
      <w:tr w:rsidR="0020403E" w:rsidRPr="0020403E" w14:paraId="07657FA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77A31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1B937D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2682132600465,2</w:t>
            </w:r>
          </w:p>
        </w:tc>
        <w:tc>
          <w:tcPr>
            <w:tcW w:w="6521" w:type="dxa"/>
            <w:gridSpan w:val="5"/>
            <w:tcBorders>
              <w:top w:val="nil"/>
              <w:bottom w:val="single" w:sz="2" w:space="0" w:color="auto"/>
            </w:tcBorders>
          </w:tcPr>
          <w:p w14:paraId="59A04F2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Гидроизоляционная плёнка</w:t>
            </w:r>
          </w:p>
        </w:tc>
        <w:tc>
          <w:tcPr>
            <w:tcW w:w="993" w:type="dxa"/>
            <w:gridSpan w:val="2"/>
            <w:tcBorders>
              <w:top w:val="nil"/>
              <w:bottom w:val="single" w:sz="2" w:space="0" w:color="auto"/>
            </w:tcBorders>
          </w:tcPr>
          <w:p w14:paraId="760A7F4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0BC1083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4,2879</w:t>
            </w:r>
          </w:p>
        </w:tc>
      </w:tr>
      <w:tr w:rsidR="0020403E" w:rsidRPr="0020403E" w14:paraId="6CED2B4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DED05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DEB1C3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28752763120001</w:t>
            </w:r>
          </w:p>
        </w:tc>
        <w:tc>
          <w:tcPr>
            <w:tcW w:w="6521" w:type="dxa"/>
            <w:gridSpan w:val="5"/>
            <w:tcBorders>
              <w:top w:val="nil"/>
              <w:bottom w:val="single" w:sz="2" w:space="0" w:color="auto"/>
            </w:tcBorders>
          </w:tcPr>
          <w:p w14:paraId="0FA6C4A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Шпильки (fise)</w:t>
            </w:r>
          </w:p>
        </w:tc>
        <w:tc>
          <w:tcPr>
            <w:tcW w:w="993" w:type="dxa"/>
            <w:gridSpan w:val="2"/>
            <w:tcBorders>
              <w:top w:val="nil"/>
              <w:bottom w:val="single" w:sz="2" w:space="0" w:color="auto"/>
            </w:tcBorders>
          </w:tcPr>
          <w:p w14:paraId="0BD1E2A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0DF0E0C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44,7432</w:t>
            </w:r>
          </w:p>
        </w:tc>
      </w:tr>
      <w:tr w:rsidR="0020403E" w:rsidRPr="0020403E" w14:paraId="6A43D62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A1567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57E3AB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56A0510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5F50863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2F3A4A5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0,0362</w:t>
            </w:r>
          </w:p>
        </w:tc>
      </w:tr>
      <w:tr w:rsidR="0020403E" w:rsidRPr="0020403E" w14:paraId="6E3B4DDA" w14:textId="77777777" w:rsidTr="002A2B6D">
        <w:trPr>
          <w:trHeight w:val="340"/>
        </w:trPr>
        <w:tc>
          <w:tcPr>
            <w:tcW w:w="709" w:type="dxa"/>
            <w:tcBorders>
              <w:top w:val="nil"/>
              <w:left w:val="single" w:sz="6" w:space="0" w:color="auto"/>
              <w:bottom w:val="nil"/>
              <w:right w:val="nil"/>
            </w:tcBorders>
          </w:tcPr>
          <w:p w14:paraId="477CA157"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3465F66"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DC688E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147EA5EA"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9AFCAFD"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480B229A" w14:textId="77777777" w:rsidR="0020403E" w:rsidRPr="0020403E" w:rsidRDefault="0020403E" w:rsidP="0020403E">
            <w:pPr>
              <w:autoSpaceDE w:val="0"/>
              <w:autoSpaceDN w:val="0"/>
              <w:rPr>
                <w:i/>
                <w:iCs/>
                <w:noProof w:val="0"/>
                <w:lang w:val="en-US" w:eastAsia="ru-RU"/>
              </w:rPr>
            </w:pPr>
          </w:p>
        </w:tc>
      </w:tr>
      <w:tr w:rsidR="0020403E" w:rsidRPr="0020403E" w14:paraId="0D048826"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4269137"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56</w:t>
            </w:r>
          </w:p>
        </w:tc>
        <w:tc>
          <w:tcPr>
            <w:tcW w:w="1277" w:type="dxa"/>
            <w:gridSpan w:val="3"/>
            <w:tcBorders>
              <w:top w:val="single" w:sz="4" w:space="0" w:color="auto"/>
              <w:bottom w:val="single" w:sz="4" w:space="0" w:color="auto"/>
            </w:tcBorders>
            <w:vAlign w:val="center"/>
          </w:tcPr>
          <w:p w14:paraId="069DCFE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RpCE15C</w:t>
            </w:r>
          </w:p>
        </w:tc>
        <w:tc>
          <w:tcPr>
            <w:tcW w:w="6520" w:type="dxa"/>
            <w:gridSpan w:val="5"/>
            <w:tcBorders>
              <w:top w:val="single" w:sz="4" w:space="0" w:color="auto"/>
              <w:bottom w:val="single" w:sz="4" w:space="0" w:color="auto"/>
            </w:tcBorders>
          </w:tcPr>
          <w:p w14:paraId="6F3DEAE5"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 xml:space="preserve">Strat termoizolant din produse de vata minerala, la terase, acoperisuri, plansee si pereti, executat cu saltele din vata </w:t>
            </w:r>
            <w:r w:rsidRPr="0020403E">
              <w:rPr>
                <w:b/>
                <w:bCs/>
                <w:noProof w:val="0"/>
                <w:lang w:val="en-US" w:eastAsia="ru-RU"/>
              </w:rPr>
              <w:lastRenderedPageBreak/>
              <w:t>minerala, in poduri uscate necirculare, pe suprafete orizontale sau inclinate pina la 20% (Термоизоляционный слой из минеральной ваты на террасах, крышах, перекрытиях и стенах, из минераловатных матов, на сухих некруглых чердаках по поверхности горизонтальной или наклонной до 20%)</w:t>
            </w:r>
          </w:p>
          <w:p w14:paraId="3569377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r w:rsidRPr="0020403E">
              <w:rPr>
                <w:b/>
                <w:bCs/>
                <w:noProof w:val="0"/>
                <w:lang w:val="ru-RU" w:eastAsia="ru-RU"/>
              </w:rPr>
              <w:t>*Минвата 40кг/м3, толщ.=100 мм.</w:t>
            </w:r>
            <w:r w:rsidRPr="0020403E">
              <w:rPr>
                <w:rFonts w:ascii="Times New Roman CYR" w:hAnsi="Times New Roman CYR" w:cs="Times New Roman CYR"/>
                <w:b/>
                <w:bCs/>
                <w:noProof w:val="0"/>
                <w:sz w:val="16"/>
                <w:szCs w:val="16"/>
                <w:lang w:val="ru-RU" w:eastAsia="ru-RU"/>
              </w:rPr>
              <w:t xml:space="preserve"> </w:t>
            </w:r>
          </w:p>
          <w:p w14:paraId="2080EBC1"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Materiale marunte=1,03</w:t>
            </w:r>
          </w:p>
          <w:p w14:paraId="0CE10EB4"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0FDBCB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lastRenderedPageBreak/>
              <w:t>m2</w:t>
            </w:r>
          </w:p>
        </w:tc>
        <w:tc>
          <w:tcPr>
            <w:tcW w:w="1134" w:type="dxa"/>
            <w:gridSpan w:val="2"/>
            <w:tcBorders>
              <w:top w:val="single" w:sz="4" w:space="0" w:color="auto"/>
              <w:bottom w:val="single" w:sz="4" w:space="0" w:color="auto"/>
            </w:tcBorders>
            <w:vAlign w:val="center"/>
          </w:tcPr>
          <w:p w14:paraId="113DDAE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3,620</w:t>
            </w:r>
          </w:p>
        </w:tc>
      </w:tr>
      <w:tr w:rsidR="0020403E" w:rsidRPr="0020403E" w14:paraId="6BEB030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E7C95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422BBA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7134030012200</w:t>
            </w:r>
          </w:p>
        </w:tc>
        <w:tc>
          <w:tcPr>
            <w:tcW w:w="6521" w:type="dxa"/>
            <w:gridSpan w:val="5"/>
            <w:tcBorders>
              <w:top w:val="nil"/>
              <w:bottom w:val="single" w:sz="2" w:space="0" w:color="auto"/>
            </w:tcBorders>
          </w:tcPr>
          <w:p w14:paraId="3386F63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Izolator hidrofug</w:t>
            </w:r>
          </w:p>
        </w:tc>
        <w:tc>
          <w:tcPr>
            <w:tcW w:w="993" w:type="dxa"/>
            <w:gridSpan w:val="2"/>
            <w:tcBorders>
              <w:top w:val="nil"/>
              <w:bottom w:val="single" w:sz="2" w:space="0" w:color="auto"/>
            </w:tcBorders>
          </w:tcPr>
          <w:p w14:paraId="5B9FFA4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350C03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0,2172</w:t>
            </w:r>
          </w:p>
        </w:tc>
      </w:tr>
      <w:tr w:rsidR="0020403E" w:rsidRPr="0020403E" w14:paraId="6D9CAC3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E0FA5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EF0B5B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1379279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29EFD4F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0C917A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0,1448</w:t>
            </w:r>
          </w:p>
        </w:tc>
      </w:tr>
      <w:tr w:rsidR="0020403E" w:rsidRPr="0020403E" w14:paraId="2F1D6AE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88B33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D5140F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2682162611300</w:t>
            </w:r>
          </w:p>
        </w:tc>
        <w:tc>
          <w:tcPr>
            <w:tcW w:w="6521" w:type="dxa"/>
            <w:gridSpan w:val="5"/>
            <w:tcBorders>
              <w:top w:val="nil"/>
              <w:bottom w:val="single" w:sz="2" w:space="0" w:color="auto"/>
            </w:tcBorders>
          </w:tcPr>
          <w:p w14:paraId="41353B36" w14:textId="77777777" w:rsidR="0020403E" w:rsidRPr="0020403E" w:rsidRDefault="0020403E" w:rsidP="0020403E">
            <w:pPr>
              <w:autoSpaceDE w:val="0"/>
              <w:autoSpaceDN w:val="0"/>
              <w:rPr>
                <w:i/>
                <w:iCs/>
                <w:noProof w:val="0"/>
                <w:lang w:val="ru-RU" w:eastAsia="ru-RU"/>
              </w:rPr>
            </w:pPr>
            <w:r w:rsidRPr="0020403E">
              <w:rPr>
                <w:i/>
                <w:iCs/>
                <w:noProof w:val="0"/>
                <w:lang w:val="ru-RU" w:eastAsia="ru-RU"/>
              </w:rPr>
              <w:t>Минвата 40кг/м3, толщ.=100 мм.</w:t>
            </w:r>
          </w:p>
        </w:tc>
        <w:tc>
          <w:tcPr>
            <w:tcW w:w="993" w:type="dxa"/>
            <w:gridSpan w:val="2"/>
            <w:tcBorders>
              <w:top w:val="nil"/>
              <w:bottom w:val="single" w:sz="2" w:space="0" w:color="auto"/>
            </w:tcBorders>
          </w:tcPr>
          <w:p w14:paraId="322D626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1224F6D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3,915</w:t>
            </w:r>
          </w:p>
        </w:tc>
      </w:tr>
      <w:tr w:rsidR="0020403E" w:rsidRPr="0020403E" w14:paraId="73137CB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9AAB2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6A500D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2922140006702</w:t>
            </w:r>
          </w:p>
        </w:tc>
        <w:tc>
          <w:tcPr>
            <w:tcW w:w="6521" w:type="dxa"/>
            <w:gridSpan w:val="5"/>
            <w:tcBorders>
              <w:top w:val="nil"/>
              <w:bottom w:val="single" w:sz="2" w:space="0" w:color="auto"/>
            </w:tcBorders>
          </w:tcPr>
          <w:p w14:paraId="431CF8E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de fereastra</w:t>
            </w:r>
          </w:p>
        </w:tc>
        <w:tc>
          <w:tcPr>
            <w:tcW w:w="993" w:type="dxa"/>
            <w:gridSpan w:val="2"/>
            <w:tcBorders>
              <w:top w:val="nil"/>
              <w:bottom w:val="single" w:sz="2" w:space="0" w:color="auto"/>
            </w:tcBorders>
          </w:tcPr>
          <w:p w14:paraId="498507B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0F84C20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0,029</w:t>
            </w:r>
          </w:p>
        </w:tc>
      </w:tr>
      <w:tr w:rsidR="0020403E" w:rsidRPr="0020403E" w14:paraId="3354370F" w14:textId="77777777" w:rsidTr="002A2B6D">
        <w:trPr>
          <w:trHeight w:val="340"/>
        </w:trPr>
        <w:tc>
          <w:tcPr>
            <w:tcW w:w="709" w:type="dxa"/>
            <w:tcBorders>
              <w:top w:val="nil"/>
              <w:left w:val="single" w:sz="6" w:space="0" w:color="auto"/>
              <w:bottom w:val="nil"/>
              <w:right w:val="nil"/>
            </w:tcBorders>
          </w:tcPr>
          <w:p w14:paraId="4DA5AA2A"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77DF3FB"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605E58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0B4299B3"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50F29F8"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01C9BC94" w14:textId="77777777" w:rsidR="0020403E" w:rsidRPr="0020403E" w:rsidRDefault="0020403E" w:rsidP="0020403E">
            <w:pPr>
              <w:autoSpaceDE w:val="0"/>
              <w:autoSpaceDN w:val="0"/>
              <w:rPr>
                <w:i/>
                <w:iCs/>
                <w:noProof w:val="0"/>
                <w:lang w:val="en-US" w:eastAsia="ru-RU"/>
              </w:rPr>
            </w:pPr>
          </w:p>
        </w:tc>
      </w:tr>
      <w:tr w:rsidR="0020403E" w:rsidRPr="0020403E" w14:paraId="4B28F4DC"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0D10442"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57</w:t>
            </w:r>
          </w:p>
        </w:tc>
        <w:tc>
          <w:tcPr>
            <w:tcW w:w="1277" w:type="dxa"/>
            <w:gridSpan w:val="3"/>
            <w:tcBorders>
              <w:top w:val="single" w:sz="4" w:space="0" w:color="auto"/>
              <w:bottom w:val="single" w:sz="4" w:space="0" w:color="auto"/>
            </w:tcBorders>
            <w:vAlign w:val="center"/>
          </w:tcPr>
          <w:p w14:paraId="2D9D1F3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CE17A</w:t>
            </w:r>
          </w:p>
        </w:tc>
        <w:tc>
          <w:tcPr>
            <w:tcW w:w="6520" w:type="dxa"/>
            <w:gridSpan w:val="5"/>
            <w:tcBorders>
              <w:top w:val="single" w:sz="4" w:space="0" w:color="auto"/>
              <w:bottom w:val="single" w:sz="4" w:space="0" w:color="auto"/>
            </w:tcBorders>
          </w:tcPr>
          <w:p w14:paraId="7FC410AB"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Strat suplimentar polimeric tip ondutiss montat sub stratul de invelitoare de tigla, placi ondulate sau amprentate (Дополнительный полимерный слой, уложенный под кровлю из черепицы, волнистых или прессованных плит)</w:t>
            </w:r>
          </w:p>
          <w:p w14:paraId="1FC0621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*Пароизоляционная плёнка</w:t>
            </w:r>
            <w:r w:rsidRPr="0020403E">
              <w:rPr>
                <w:rFonts w:ascii="Times New Roman CYR" w:hAnsi="Times New Roman CYR" w:cs="Times New Roman CYR"/>
                <w:b/>
                <w:bCs/>
                <w:noProof w:val="0"/>
                <w:sz w:val="16"/>
                <w:szCs w:val="16"/>
                <w:lang w:val="en-US" w:eastAsia="ru-RU"/>
              </w:rPr>
              <w:t xml:space="preserve"> </w:t>
            </w:r>
          </w:p>
          <w:p w14:paraId="327FCA79"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 marunt=1,03</w:t>
            </w:r>
          </w:p>
          <w:p w14:paraId="6B874DA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0BC289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0D6DDFA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3,620</w:t>
            </w:r>
          </w:p>
        </w:tc>
      </w:tr>
      <w:tr w:rsidR="0020403E" w:rsidRPr="0020403E" w14:paraId="0923340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467FC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4A1BA2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7134030012200</w:t>
            </w:r>
          </w:p>
        </w:tc>
        <w:tc>
          <w:tcPr>
            <w:tcW w:w="6521" w:type="dxa"/>
            <w:gridSpan w:val="5"/>
            <w:tcBorders>
              <w:top w:val="nil"/>
              <w:bottom w:val="single" w:sz="2" w:space="0" w:color="auto"/>
            </w:tcBorders>
          </w:tcPr>
          <w:p w14:paraId="1B70675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Izolator hidrofug</w:t>
            </w:r>
          </w:p>
        </w:tc>
        <w:tc>
          <w:tcPr>
            <w:tcW w:w="993" w:type="dxa"/>
            <w:gridSpan w:val="2"/>
            <w:tcBorders>
              <w:top w:val="nil"/>
              <w:bottom w:val="single" w:sz="2" w:space="0" w:color="auto"/>
            </w:tcBorders>
          </w:tcPr>
          <w:p w14:paraId="4238DB9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A4CA35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0,724</w:t>
            </w:r>
          </w:p>
        </w:tc>
      </w:tr>
      <w:tr w:rsidR="0020403E" w:rsidRPr="0020403E" w14:paraId="1D9B320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8E8CF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5C3871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7922A4F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411FA49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5FA47A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0,181</w:t>
            </w:r>
          </w:p>
        </w:tc>
      </w:tr>
      <w:tr w:rsidR="0020403E" w:rsidRPr="0020403E" w14:paraId="7452336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DBDDA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ED46EE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2682132600465,1</w:t>
            </w:r>
          </w:p>
        </w:tc>
        <w:tc>
          <w:tcPr>
            <w:tcW w:w="6521" w:type="dxa"/>
            <w:gridSpan w:val="5"/>
            <w:tcBorders>
              <w:top w:val="nil"/>
              <w:bottom w:val="single" w:sz="2" w:space="0" w:color="auto"/>
            </w:tcBorders>
          </w:tcPr>
          <w:p w14:paraId="76B0203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Пароизоляционная плёнка</w:t>
            </w:r>
          </w:p>
        </w:tc>
        <w:tc>
          <w:tcPr>
            <w:tcW w:w="993" w:type="dxa"/>
            <w:gridSpan w:val="2"/>
            <w:tcBorders>
              <w:top w:val="nil"/>
              <w:bottom w:val="single" w:sz="2" w:space="0" w:color="auto"/>
            </w:tcBorders>
          </w:tcPr>
          <w:p w14:paraId="5DD1891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4A853BC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4,2879</w:t>
            </w:r>
          </w:p>
        </w:tc>
      </w:tr>
      <w:tr w:rsidR="0020403E" w:rsidRPr="0020403E" w14:paraId="3391883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89E90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5BD94D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28752763120001</w:t>
            </w:r>
          </w:p>
        </w:tc>
        <w:tc>
          <w:tcPr>
            <w:tcW w:w="6521" w:type="dxa"/>
            <w:gridSpan w:val="5"/>
            <w:tcBorders>
              <w:top w:val="nil"/>
              <w:bottom w:val="single" w:sz="2" w:space="0" w:color="auto"/>
            </w:tcBorders>
          </w:tcPr>
          <w:p w14:paraId="25032FF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Шпильки (fise)</w:t>
            </w:r>
          </w:p>
        </w:tc>
        <w:tc>
          <w:tcPr>
            <w:tcW w:w="993" w:type="dxa"/>
            <w:gridSpan w:val="2"/>
            <w:tcBorders>
              <w:top w:val="nil"/>
              <w:bottom w:val="single" w:sz="2" w:space="0" w:color="auto"/>
            </w:tcBorders>
          </w:tcPr>
          <w:p w14:paraId="0654750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11AFE0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44,7432</w:t>
            </w:r>
          </w:p>
        </w:tc>
      </w:tr>
      <w:tr w:rsidR="0020403E" w:rsidRPr="0020403E" w14:paraId="168B8DB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22E50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2B8B82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637D60A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5BF187C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5BF30EC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0,0362</w:t>
            </w:r>
          </w:p>
        </w:tc>
      </w:tr>
      <w:tr w:rsidR="0020403E" w:rsidRPr="0020403E" w14:paraId="221D0E85" w14:textId="77777777" w:rsidTr="002A2B6D">
        <w:trPr>
          <w:trHeight w:val="340"/>
        </w:trPr>
        <w:tc>
          <w:tcPr>
            <w:tcW w:w="709" w:type="dxa"/>
            <w:tcBorders>
              <w:top w:val="nil"/>
              <w:left w:val="single" w:sz="6" w:space="0" w:color="auto"/>
              <w:bottom w:val="nil"/>
              <w:right w:val="nil"/>
            </w:tcBorders>
          </w:tcPr>
          <w:p w14:paraId="02C864A6"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CC9EC80"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982CD2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A065705"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0453794"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1A71FDA9" w14:textId="77777777" w:rsidR="0020403E" w:rsidRPr="0020403E" w:rsidRDefault="0020403E" w:rsidP="0020403E">
            <w:pPr>
              <w:autoSpaceDE w:val="0"/>
              <w:autoSpaceDN w:val="0"/>
              <w:rPr>
                <w:i/>
                <w:iCs/>
                <w:noProof w:val="0"/>
                <w:lang w:val="en-US" w:eastAsia="ru-RU"/>
              </w:rPr>
            </w:pPr>
          </w:p>
        </w:tc>
      </w:tr>
      <w:tr w:rsidR="0020403E" w:rsidRPr="0020403E" w14:paraId="2534C25A"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FC2BACA"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58</w:t>
            </w:r>
          </w:p>
        </w:tc>
        <w:tc>
          <w:tcPr>
            <w:tcW w:w="1277" w:type="dxa"/>
            <w:gridSpan w:val="3"/>
            <w:tcBorders>
              <w:top w:val="single" w:sz="4" w:space="0" w:color="auto"/>
              <w:bottom w:val="single" w:sz="4" w:space="0" w:color="auto"/>
            </w:tcBorders>
            <w:vAlign w:val="center"/>
          </w:tcPr>
          <w:p w14:paraId="7C84B33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СF59D</w:t>
            </w:r>
          </w:p>
        </w:tc>
        <w:tc>
          <w:tcPr>
            <w:tcW w:w="6520" w:type="dxa"/>
            <w:gridSpan w:val="5"/>
            <w:tcBorders>
              <w:top w:val="single" w:sz="4" w:space="0" w:color="auto"/>
              <w:bottom w:val="single" w:sz="4" w:space="0" w:color="auto"/>
            </w:tcBorders>
          </w:tcPr>
          <w:p w14:paraId="09DD45E4"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Placarea suprafetelor cu un strat de PGC cu executarea carcasei metalice simple plane, cu inaltimea pina la 4 m: tavane fara izolatie (Облицовка поверхностей одним слоем ГКЛ с устройством одинарного металлического каркаса: ровных потолков без изоляции, высотой до 4 м)</w:t>
            </w:r>
            <w:r w:rsidRPr="0020403E">
              <w:rPr>
                <w:rFonts w:ascii="Times New Roman CYR" w:hAnsi="Times New Roman CYR" w:cs="Times New Roman CYR"/>
                <w:b/>
                <w:bCs/>
                <w:noProof w:val="0"/>
                <w:sz w:val="16"/>
                <w:szCs w:val="16"/>
                <w:lang w:val="en-US" w:eastAsia="ru-RU"/>
              </w:rPr>
              <w:t xml:space="preserve"> </w:t>
            </w:r>
          </w:p>
          <w:p w14:paraId="08CEF2C1"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 marunt (apa, hirtie de slefuit etc.)=1,005</w:t>
            </w:r>
          </w:p>
          <w:p w14:paraId="06438F10"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8D40E1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2A2D417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3,620</w:t>
            </w:r>
          </w:p>
        </w:tc>
      </w:tr>
      <w:tr w:rsidR="0020403E" w:rsidRPr="0020403E" w14:paraId="4D80CA5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10CDE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3B84DF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9310060019930</w:t>
            </w:r>
          </w:p>
        </w:tc>
        <w:tc>
          <w:tcPr>
            <w:tcW w:w="6521" w:type="dxa"/>
            <w:gridSpan w:val="5"/>
            <w:tcBorders>
              <w:top w:val="nil"/>
              <w:bottom w:val="single" w:sz="2" w:space="0" w:color="auto"/>
            </w:tcBorders>
          </w:tcPr>
          <w:p w14:paraId="1093F35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w:t>
            </w:r>
          </w:p>
        </w:tc>
        <w:tc>
          <w:tcPr>
            <w:tcW w:w="993" w:type="dxa"/>
            <w:gridSpan w:val="2"/>
            <w:tcBorders>
              <w:top w:val="nil"/>
              <w:bottom w:val="single" w:sz="2" w:space="0" w:color="auto"/>
            </w:tcBorders>
          </w:tcPr>
          <w:p w14:paraId="16EB3F0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9DEA58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6,9142</w:t>
            </w:r>
          </w:p>
        </w:tc>
      </w:tr>
      <w:tr w:rsidR="0020403E" w:rsidRPr="0020403E" w14:paraId="7F2D808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DE479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A6D2E3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2662102701000</w:t>
            </w:r>
          </w:p>
        </w:tc>
        <w:tc>
          <w:tcPr>
            <w:tcW w:w="6521" w:type="dxa"/>
            <w:gridSpan w:val="5"/>
            <w:tcBorders>
              <w:top w:val="nil"/>
              <w:bottom w:val="single" w:sz="2" w:space="0" w:color="auto"/>
            </w:tcBorders>
          </w:tcPr>
          <w:p w14:paraId="5993D7D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Placi ghips-carton</w:t>
            </w:r>
          </w:p>
        </w:tc>
        <w:tc>
          <w:tcPr>
            <w:tcW w:w="993" w:type="dxa"/>
            <w:gridSpan w:val="2"/>
            <w:tcBorders>
              <w:top w:val="nil"/>
              <w:bottom w:val="single" w:sz="2" w:space="0" w:color="auto"/>
            </w:tcBorders>
          </w:tcPr>
          <w:p w14:paraId="17CB37D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6A2A989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3,82</w:t>
            </w:r>
          </w:p>
        </w:tc>
      </w:tr>
      <w:tr w:rsidR="0020403E" w:rsidRPr="0020403E" w14:paraId="5525DB4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A8651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A3A865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2710703520284</w:t>
            </w:r>
          </w:p>
        </w:tc>
        <w:tc>
          <w:tcPr>
            <w:tcW w:w="6521" w:type="dxa"/>
            <w:gridSpan w:val="5"/>
            <w:tcBorders>
              <w:top w:val="nil"/>
              <w:bottom w:val="single" w:sz="2" w:space="0" w:color="auto"/>
            </w:tcBorders>
          </w:tcPr>
          <w:p w14:paraId="424145F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Profil de ghidaj</w:t>
            </w:r>
          </w:p>
        </w:tc>
        <w:tc>
          <w:tcPr>
            <w:tcW w:w="993" w:type="dxa"/>
            <w:gridSpan w:val="2"/>
            <w:tcBorders>
              <w:top w:val="nil"/>
              <w:bottom w:val="single" w:sz="2" w:space="0" w:color="auto"/>
            </w:tcBorders>
          </w:tcPr>
          <w:p w14:paraId="5D253C8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78905BF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3,3434</w:t>
            </w:r>
          </w:p>
        </w:tc>
      </w:tr>
      <w:tr w:rsidR="0020403E" w:rsidRPr="0020403E" w14:paraId="4D24718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5A92C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5BCCD0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2710703520285</w:t>
            </w:r>
          </w:p>
        </w:tc>
        <w:tc>
          <w:tcPr>
            <w:tcW w:w="6521" w:type="dxa"/>
            <w:gridSpan w:val="5"/>
            <w:tcBorders>
              <w:top w:val="nil"/>
              <w:bottom w:val="single" w:sz="2" w:space="0" w:color="auto"/>
            </w:tcBorders>
          </w:tcPr>
          <w:p w14:paraId="27127A5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Profil de suport</w:t>
            </w:r>
          </w:p>
        </w:tc>
        <w:tc>
          <w:tcPr>
            <w:tcW w:w="993" w:type="dxa"/>
            <w:gridSpan w:val="2"/>
            <w:tcBorders>
              <w:top w:val="nil"/>
              <w:bottom w:val="single" w:sz="2" w:space="0" w:color="auto"/>
            </w:tcBorders>
          </w:tcPr>
          <w:p w14:paraId="0AECD5B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3ACFB37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8,0038</w:t>
            </w:r>
          </w:p>
        </w:tc>
      </w:tr>
      <w:tr w:rsidR="0020403E" w:rsidRPr="0020403E" w14:paraId="0C86A2A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23788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DD4510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2523156720072</w:t>
            </w:r>
          </w:p>
        </w:tc>
        <w:tc>
          <w:tcPr>
            <w:tcW w:w="6521" w:type="dxa"/>
            <w:gridSpan w:val="5"/>
            <w:tcBorders>
              <w:top w:val="nil"/>
              <w:bottom w:val="single" w:sz="2" w:space="0" w:color="auto"/>
            </w:tcBorders>
          </w:tcPr>
          <w:p w14:paraId="2536306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Banda de etansare sub profiluri "Dihtungsband"</w:t>
            </w:r>
          </w:p>
        </w:tc>
        <w:tc>
          <w:tcPr>
            <w:tcW w:w="993" w:type="dxa"/>
            <w:gridSpan w:val="2"/>
            <w:tcBorders>
              <w:top w:val="nil"/>
              <w:bottom w:val="single" w:sz="2" w:space="0" w:color="auto"/>
            </w:tcBorders>
          </w:tcPr>
          <w:p w14:paraId="2AEC6AC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4AC8984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8,5495</w:t>
            </w:r>
          </w:p>
        </w:tc>
      </w:tr>
      <w:tr w:rsidR="0020403E" w:rsidRPr="0020403E" w14:paraId="2A367DF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1B9A3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1F91CB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2513206621602</w:t>
            </w:r>
          </w:p>
        </w:tc>
        <w:tc>
          <w:tcPr>
            <w:tcW w:w="6521" w:type="dxa"/>
            <w:gridSpan w:val="5"/>
            <w:tcBorders>
              <w:top w:val="nil"/>
              <w:bottom w:val="single" w:sz="2" w:space="0" w:color="auto"/>
            </w:tcBorders>
          </w:tcPr>
          <w:p w14:paraId="5CD0147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Banda pentru imbinarea rosturilor "Serpeanca"</w:t>
            </w:r>
          </w:p>
        </w:tc>
        <w:tc>
          <w:tcPr>
            <w:tcW w:w="993" w:type="dxa"/>
            <w:gridSpan w:val="2"/>
            <w:tcBorders>
              <w:top w:val="nil"/>
              <w:bottom w:val="single" w:sz="2" w:space="0" w:color="auto"/>
            </w:tcBorders>
          </w:tcPr>
          <w:p w14:paraId="35ADED9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6C80F4A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2,7559</w:t>
            </w:r>
          </w:p>
        </w:tc>
      </w:tr>
      <w:tr w:rsidR="0020403E" w:rsidRPr="0020403E" w14:paraId="324C4B8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8C2C2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786947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2430226102822</w:t>
            </w:r>
          </w:p>
        </w:tc>
        <w:tc>
          <w:tcPr>
            <w:tcW w:w="6521" w:type="dxa"/>
            <w:gridSpan w:val="5"/>
            <w:tcBorders>
              <w:top w:val="nil"/>
              <w:bottom w:val="single" w:sz="2" w:space="0" w:color="auto"/>
            </w:tcBorders>
          </w:tcPr>
          <w:p w14:paraId="70FA207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Chit pe baza de ipsos "Fughenfuller lait"</w:t>
            </w:r>
          </w:p>
        </w:tc>
        <w:tc>
          <w:tcPr>
            <w:tcW w:w="993" w:type="dxa"/>
            <w:gridSpan w:val="2"/>
            <w:tcBorders>
              <w:top w:val="nil"/>
              <w:bottom w:val="single" w:sz="2" w:space="0" w:color="auto"/>
            </w:tcBorders>
          </w:tcPr>
          <w:p w14:paraId="46BD99B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72BF5C7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0,9859</w:t>
            </w:r>
          </w:p>
        </w:tc>
      </w:tr>
      <w:tr w:rsidR="0020403E" w:rsidRPr="0020403E" w14:paraId="0615FEA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F965E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1C7718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2430226101017</w:t>
            </w:r>
          </w:p>
        </w:tc>
        <w:tc>
          <w:tcPr>
            <w:tcW w:w="6521" w:type="dxa"/>
            <w:gridSpan w:val="5"/>
            <w:tcBorders>
              <w:top w:val="nil"/>
              <w:bottom w:val="single" w:sz="2" w:space="0" w:color="auto"/>
            </w:tcBorders>
          </w:tcPr>
          <w:p w14:paraId="5B5A8E9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Grund "Tifengrund"</w:t>
            </w:r>
          </w:p>
        </w:tc>
        <w:tc>
          <w:tcPr>
            <w:tcW w:w="993" w:type="dxa"/>
            <w:gridSpan w:val="2"/>
            <w:tcBorders>
              <w:top w:val="nil"/>
              <w:bottom w:val="single" w:sz="2" w:space="0" w:color="auto"/>
            </w:tcBorders>
          </w:tcPr>
          <w:p w14:paraId="3C1C6B0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942E34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0,3183</w:t>
            </w:r>
          </w:p>
        </w:tc>
      </w:tr>
      <w:tr w:rsidR="0020403E" w:rsidRPr="0020403E" w14:paraId="37C220C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D7EB3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A66A76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20511429507111</w:t>
            </w:r>
          </w:p>
        </w:tc>
        <w:tc>
          <w:tcPr>
            <w:tcW w:w="6521" w:type="dxa"/>
            <w:gridSpan w:val="5"/>
            <w:tcBorders>
              <w:top w:val="nil"/>
              <w:bottom w:val="single" w:sz="2" w:space="0" w:color="auto"/>
            </w:tcBorders>
          </w:tcPr>
          <w:p w14:paraId="0F318DF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Dibluri cu suruburi 8x80mm pentru fixarea profilurilor metalice</w:t>
            </w:r>
          </w:p>
        </w:tc>
        <w:tc>
          <w:tcPr>
            <w:tcW w:w="993" w:type="dxa"/>
            <w:gridSpan w:val="2"/>
            <w:tcBorders>
              <w:top w:val="nil"/>
              <w:bottom w:val="single" w:sz="2" w:space="0" w:color="auto"/>
            </w:tcBorders>
          </w:tcPr>
          <w:p w14:paraId="7B1EF06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6CF96C7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6,0029</w:t>
            </w:r>
          </w:p>
        </w:tc>
      </w:tr>
      <w:tr w:rsidR="0020403E" w:rsidRPr="0020403E" w14:paraId="1EC03EE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6FC07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337771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2874115833871</w:t>
            </w:r>
          </w:p>
        </w:tc>
        <w:tc>
          <w:tcPr>
            <w:tcW w:w="6521" w:type="dxa"/>
            <w:gridSpan w:val="5"/>
            <w:tcBorders>
              <w:top w:val="nil"/>
              <w:bottom w:val="single" w:sz="2" w:space="0" w:color="auto"/>
            </w:tcBorders>
          </w:tcPr>
          <w:p w14:paraId="71E0695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Suruburi cu autofiletare 3,5x25 mm</w:t>
            </w:r>
          </w:p>
        </w:tc>
        <w:tc>
          <w:tcPr>
            <w:tcW w:w="993" w:type="dxa"/>
            <w:gridSpan w:val="2"/>
            <w:tcBorders>
              <w:top w:val="nil"/>
              <w:bottom w:val="single" w:sz="2" w:space="0" w:color="auto"/>
            </w:tcBorders>
          </w:tcPr>
          <w:p w14:paraId="49374E4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69C3FCA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58,9008</w:t>
            </w:r>
          </w:p>
        </w:tc>
      </w:tr>
      <w:tr w:rsidR="0020403E" w:rsidRPr="0020403E" w14:paraId="2FF9E29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38F7A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481D18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73501EA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63B4DB1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2C46B77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0,0167</w:t>
            </w:r>
          </w:p>
        </w:tc>
      </w:tr>
      <w:tr w:rsidR="0020403E" w:rsidRPr="0020403E" w14:paraId="2D55806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77A7A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968A7B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2952270007609</w:t>
            </w:r>
          </w:p>
        </w:tc>
        <w:tc>
          <w:tcPr>
            <w:tcW w:w="6521" w:type="dxa"/>
            <w:gridSpan w:val="5"/>
            <w:tcBorders>
              <w:top w:val="nil"/>
              <w:bottom w:val="single" w:sz="2" w:space="0" w:color="auto"/>
            </w:tcBorders>
          </w:tcPr>
          <w:p w14:paraId="2EF6C15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Masina de gaurit electrica</w:t>
            </w:r>
          </w:p>
        </w:tc>
        <w:tc>
          <w:tcPr>
            <w:tcW w:w="993" w:type="dxa"/>
            <w:gridSpan w:val="2"/>
            <w:tcBorders>
              <w:top w:val="nil"/>
              <w:bottom w:val="single" w:sz="2" w:space="0" w:color="auto"/>
            </w:tcBorders>
          </w:tcPr>
          <w:p w14:paraId="4B64FB3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7C06D63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0,172</w:t>
            </w:r>
          </w:p>
        </w:tc>
      </w:tr>
      <w:tr w:rsidR="0020403E" w:rsidRPr="0020403E" w14:paraId="6D4E9789" w14:textId="77777777" w:rsidTr="002A2B6D">
        <w:trPr>
          <w:trHeight w:val="340"/>
        </w:trPr>
        <w:tc>
          <w:tcPr>
            <w:tcW w:w="709" w:type="dxa"/>
            <w:tcBorders>
              <w:top w:val="nil"/>
              <w:left w:val="single" w:sz="6" w:space="0" w:color="auto"/>
              <w:bottom w:val="nil"/>
              <w:right w:val="nil"/>
            </w:tcBorders>
          </w:tcPr>
          <w:p w14:paraId="442CE47C"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94651CD"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9BCD66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0C79F85A"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E393A62"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481A974" w14:textId="77777777" w:rsidR="0020403E" w:rsidRPr="0020403E" w:rsidRDefault="0020403E" w:rsidP="0020403E">
            <w:pPr>
              <w:autoSpaceDE w:val="0"/>
              <w:autoSpaceDN w:val="0"/>
              <w:rPr>
                <w:i/>
                <w:iCs/>
                <w:noProof w:val="0"/>
                <w:lang w:val="en-US" w:eastAsia="ru-RU"/>
              </w:rPr>
            </w:pPr>
          </w:p>
        </w:tc>
      </w:tr>
      <w:tr w:rsidR="0020403E" w:rsidRPr="0020403E" w14:paraId="5DC6E241"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B185F26"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59</w:t>
            </w:r>
          </w:p>
        </w:tc>
        <w:tc>
          <w:tcPr>
            <w:tcW w:w="1277" w:type="dxa"/>
            <w:gridSpan w:val="3"/>
            <w:tcBorders>
              <w:top w:val="single" w:sz="4" w:space="0" w:color="auto"/>
              <w:bottom w:val="single" w:sz="4" w:space="0" w:color="auto"/>
            </w:tcBorders>
            <w:vAlign w:val="center"/>
          </w:tcPr>
          <w:p w14:paraId="710722B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CN53A</w:t>
            </w:r>
          </w:p>
        </w:tc>
        <w:tc>
          <w:tcPr>
            <w:tcW w:w="6520" w:type="dxa"/>
            <w:gridSpan w:val="5"/>
            <w:tcBorders>
              <w:top w:val="single" w:sz="4" w:space="0" w:color="auto"/>
              <w:bottom w:val="single" w:sz="4" w:space="0" w:color="auto"/>
            </w:tcBorders>
          </w:tcPr>
          <w:p w14:paraId="39CBFF08"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Grunduirea suprafetelor interioare a peretilor si tavanelor (Грунтовка внутренних поверхностей стен и потолков)</w:t>
            </w:r>
            <w:r w:rsidRPr="0020403E">
              <w:rPr>
                <w:rFonts w:ascii="Times New Roman CYR" w:hAnsi="Times New Roman CYR" w:cs="Times New Roman CYR"/>
                <w:b/>
                <w:bCs/>
                <w:noProof w:val="0"/>
                <w:sz w:val="16"/>
                <w:szCs w:val="16"/>
                <w:lang w:val="en-US" w:eastAsia="ru-RU"/>
              </w:rPr>
              <w:t xml:space="preserve"> </w:t>
            </w:r>
          </w:p>
          <w:p w14:paraId="62039811"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EEDACE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3F0FD76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3,620</w:t>
            </w:r>
          </w:p>
        </w:tc>
      </w:tr>
      <w:tr w:rsidR="0020403E" w:rsidRPr="0020403E" w14:paraId="5A6926B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E2CA0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46D566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5198311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56A0155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660CB6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0,1086</w:t>
            </w:r>
          </w:p>
        </w:tc>
      </w:tr>
      <w:tr w:rsidR="0020403E" w:rsidRPr="0020403E" w14:paraId="73DD052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FECF3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06116B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2416586105303</w:t>
            </w:r>
          </w:p>
        </w:tc>
        <w:tc>
          <w:tcPr>
            <w:tcW w:w="6521" w:type="dxa"/>
            <w:gridSpan w:val="5"/>
            <w:tcBorders>
              <w:top w:val="nil"/>
              <w:bottom w:val="single" w:sz="2" w:space="0" w:color="auto"/>
            </w:tcBorders>
          </w:tcPr>
          <w:p w14:paraId="07B0AC1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Amorsa-grund</w:t>
            </w:r>
          </w:p>
        </w:tc>
        <w:tc>
          <w:tcPr>
            <w:tcW w:w="993" w:type="dxa"/>
            <w:gridSpan w:val="2"/>
            <w:tcBorders>
              <w:top w:val="nil"/>
              <w:bottom w:val="single" w:sz="2" w:space="0" w:color="auto"/>
            </w:tcBorders>
          </w:tcPr>
          <w:p w14:paraId="1FC5D64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3B9396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0,543</w:t>
            </w:r>
          </w:p>
        </w:tc>
      </w:tr>
      <w:tr w:rsidR="0020403E" w:rsidRPr="0020403E" w14:paraId="6D527B5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1C95D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0AD5B1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558CFA4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1C69F7B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2852033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0,181</w:t>
            </w:r>
          </w:p>
        </w:tc>
      </w:tr>
      <w:tr w:rsidR="0020403E" w:rsidRPr="0020403E" w14:paraId="5F0BC007" w14:textId="77777777" w:rsidTr="002A2B6D">
        <w:trPr>
          <w:trHeight w:val="340"/>
        </w:trPr>
        <w:tc>
          <w:tcPr>
            <w:tcW w:w="709" w:type="dxa"/>
            <w:tcBorders>
              <w:top w:val="nil"/>
              <w:left w:val="single" w:sz="6" w:space="0" w:color="auto"/>
              <w:bottom w:val="nil"/>
              <w:right w:val="nil"/>
            </w:tcBorders>
          </w:tcPr>
          <w:p w14:paraId="1051DBEC"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F6EAC33"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3D0F49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424463C7"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4B4AD19"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2616FD3" w14:textId="77777777" w:rsidR="0020403E" w:rsidRPr="0020403E" w:rsidRDefault="0020403E" w:rsidP="0020403E">
            <w:pPr>
              <w:autoSpaceDE w:val="0"/>
              <w:autoSpaceDN w:val="0"/>
              <w:rPr>
                <w:i/>
                <w:iCs/>
                <w:noProof w:val="0"/>
                <w:lang w:val="en-US" w:eastAsia="ru-RU"/>
              </w:rPr>
            </w:pPr>
          </w:p>
        </w:tc>
      </w:tr>
      <w:tr w:rsidR="0020403E" w:rsidRPr="0020403E" w14:paraId="5A557302"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0D2A63B"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lastRenderedPageBreak/>
              <w:t>60</w:t>
            </w:r>
          </w:p>
        </w:tc>
        <w:tc>
          <w:tcPr>
            <w:tcW w:w="1277" w:type="dxa"/>
            <w:gridSpan w:val="3"/>
            <w:tcBorders>
              <w:top w:val="single" w:sz="4" w:space="0" w:color="auto"/>
              <w:bottom w:val="single" w:sz="4" w:space="0" w:color="auto"/>
            </w:tcBorders>
            <w:vAlign w:val="center"/>
          </w:tcPr>
          <w:p w14:paraId="0C400F8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CF57A</w:t>
            </w:r>
          </w:p>
        </w:tc>
        <w:tc>
          <w:tcPr>
            <w:tcW w:w="6520" w:type="dxa"/>
            <w:gridSpan w:val="5"/>
            <w:tcBorders>
              <w:top w:val="single" w:sz="4" w:space="0" w:color="auto"/>
              <w:bottom w:val="single" w:sz="4" w:space="0" w:color="auto"/>
            </w:tcBorders>
          </w:tcPr>
          <w:p w14:paraId="10A0B60B"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r w:rsidRPr="0020403E">
              <w:rPr>
                <w:rFonts w:ascii="Times New Roman CYR" w:hAnsi="Times New Roman CYR" w:cs="Times New Roman CYR"/>
                <w:b/>
                <w:bCs/>
                <w:noProof w:val="0"/>
                <w:sz w:val="16"/>
                <w:szCs w:val="16"/>
                <w:lang w:val="en-US" w:eastAsia="ru-RU"/>
              </w:rPr>
              <w:t xml:space="preserve"> </w:t>
            </w:r>
          </w:p>
          <w:p w14:paraId="00746B1D"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D3DE3F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1A5F6FE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3,620</w:t>
            </w:r>
          </w:p>
        </w:tc>
      </w:tr>
      <w:tr w:rsidR="0020403E" w:rsidRPr="0020403E" w14:paraId="68D5845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29F3C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378CAA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7122050013401</w:t>
            </w:r>
          </w:p>
        </w:tc>
        <w:tc>
          <w:tcPr>
            <w:tcW w:w="6521" w:type="dxa"/>
            <w:gridSpan w:val="5"/>
            <w:tcBorders>
              <w:top w:val="nil"/>
              <w:bottom w:val="single" w:sz="2" w:space="0" w:color="auto"/>
            </w:tcBorders>
          </w:tcPr>
          <w:p w14:paraId="3C02D0C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Zidar cat.4</w:t>
            </w:r>
          </w:p>
        </w:tc>
        <w:tc>
          <w:tcPr>
            <w:tcW w:w="993" w:type="dxa"/>
            <w:gridSpan w:val="2"/>
            <w:tcBorders>
              <w:top w:val="nil"/>
              <w:bottom w:val="single" w:sz="2" w:space="0" w:color="auto"/>
            </w:tcBorders>
          </w:tcPr>
          <w:p w14:paraId="530FCB3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FF3D8E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1,629</w:t>
            </w:r>
          </w:p>
        </w:tc>
      </w:tr>
      <w:tr w:rsidR="0020403E" w:rsidRPr="0020403E" w14:paraId="78F8443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42D6B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933436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7EACBC7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43C75EC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28CA73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0,362</w:t>
            </w:r>
          </w:p>
        </w:tc>
      </w:tr>
      <w:tr w:rsidR="0020403E" w:rsidRPr="0020403E" w14:paraId="3109B0B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5E049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CE3E70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2653102100833</w:t>
            </w:r>
          </w:p>
        </w:tc>
        <w:tc>
          <w:tcPr>
            <w:tcW w:w="6521" w:type="dxa"/>
            <w:gridSpan w:val="5"/>
            <w:tcBorders>
              <w:top w:val="nil"/>
              <w:bottom w:val="single" w:sz="2" w:space="0" w:color="auto"/>
            </w:tcBorders>
          </w:tcPr>
          <w:p w14:paraId="6E2207B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Chit pe baza de ipsos "Eurofin"</w:t>
            </w:r>
          </w:p>
        </w:tc>
        <w:tc>
          <w:tcPr>
            <w:tcW w:w="993" w:type="dxa"/>
            <w:gridSpan w:val="2"/>
            <w:tcBorders>
              <w:top w:val="nil"/>
              <w:bottom w:val="single" w:sz="2" w:space="0" w:color="auto"/>
            </w:tcBorders>
          </w:tcPr>
          <w:p w14:paraId="2A902A4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77B3351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3,8187</w:t>
            </w:r>
          </w:p>
        </w:tc>
      </w:tr>
      <w:tr w:rsidR="0020403E" w:rsidRPr="0020403E" w14:paraId="688C90E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CE31C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058877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2F50E65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4DA0C3A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2B7FFFF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0,0036</w:t>
            </w:r>
          </w:p>
        </w:tc>
      </w:tr>
      <w:tr w:rsidR="0020403E" w:rsidRPr="0020403E" w14:paraId="08D9F24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A0FC9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207DA1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02459F8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4405163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1231501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0,0036</w:t>
            </w:r>
          </w:p>
        </w:tc>
      </w:tr>
      <w:tr w:rsidR="0020403E" w:rsidRPr="0020403E" w14:paraId="78B80A3C" w14:textId="77777777" w:rsidTr="002A2B6D">
        <w:trPr>
          <w:trHeight w:val="340"/>
        </w:trPr>
        <w:tc>
          <w:tcPr>
            <w:tcW w:w="709" w:type="dxa"/>
            <w:tcBorders>
              <w:top w:val="nil"/>
              <w:left w:val="single" w:sz="6" w:space="0" w:color="auto"/>
              <w:bottom w:val="nil"/>
              <w:right w:val="nil"/>
            </w:tcBorders>
          </w:tcPr>
          <w:p w14:paraId="2C2F32B4"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9B8F8BC"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82B19D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688C1DC2"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25E7996"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D6B4EB9" w14:textId="77777777" w:rsidR="0020403E" w:rsidRPr="0020403E" w:rsidRDefault="0020403E" w:rsidP="0020403E">
            <w:pPr>
              <w:autoSpaceDE w:val="0"/>
              <w:autoSpaceDN w:val="0"/>
              <w:rPr>
                <w:i/>
                <w:iCs/>
                <w:noProof w:val="0"/>
                <w:lang w:val="en-US" w:eastAsia="ru-RU"/>
              </w:rPr>
            </w:pPr>
          </w:p>
        </w:tc>
      </w:tr>
      <w:tr w:rsidR="0020403E" w:rsidRPr="0020403E" w14:paraId="20777F4F"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76DA9BD"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61</w:t>
            </w:r>
          </w:p>
        </w:tc>
        <w:tc>
          <w:tcPr>
            <w:tcW w:w="1277" w:type="dxa"/>
            <w:gridSpan w:val="3"/>
            <w:tcBorders>
              <w:top w:val="single" w:sz="4" w:space="0" w:color="auto"/>
              <w:bottom w:val="single" w:sz="4" w:space="0" w:color="auto"/>
            </w:tcBorders>
            <w:vAlign w:val="center"/>
          </w:tcPr>
          <w:p w14:paraId="5515A0E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CN53A</w:t>
            </w:r>
          </w:p>
        </w:tc>
        <w:tc>
          <w:tcPr>
            <w:tcW w:w="6520" w:type="dxa"/>
            <w:gridSpan w:val="5"/>
            <w:tcBorders>
              <w:top w:val="single" w:sz="4" w:space="0" w:color="auto"/>
              <w:bottom w:val="single" w:sz="4" w:space="0" w:color="auto"/>
            </w:tcBorders>
          </w:tcPr>
          <w:p w14:paraId="39CBD288"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Grunduirea suprafetelor interioare a peretilor si tavanelor (Грунтовка внутренних поверхностей стен и потолков)</w:t>
            </w:r>
            <w:r w:rsidRPr="0020403E">
              <w:rPr>
                <w:rFonts w:ascii="Times New Roman CYR" w:hAnsi="Times New Roman CYR" w:cs="Times New Roman CYR"/>
                <w:b/>
                <w:bCs/>
                <w:noProof w:val="0"/>
                <w:sz w:val="16"/>
                <w:szCs w:val="16"/>
                <w:lang w:val="en-US" w:eastAsia="ru-RU"/>
              </w:rPr>
              <w:t xml:space="preserve"> </w:t>
            </w:r>
          </w:p>
          <w:p w14:paraId="5B587FD9"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D2D9CD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09E7E63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3,620</w:t>
            </w:r>
          </w:p>
        </w:tc>
      </w:tr>
      <w:tr w:rsidR="0020403E" w:rsidRPr="0020403E" w14:paraId="6CAD0A5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5BBD7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17F2CF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56EC807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4A09C17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3505A8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0,1086</w:t>
            </w:r>
          </w:p>
        </w:tc>
      </w:tr>
      <w:tr w:rsidR="0020403E" w:rsidRPr="0020403E" w14:paraId="69707DC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73633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6B2B95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2416586105303</w:t>
            </w:r>
          </w:p>
        </w:tc>
        <w:tc>
          <w:tcPr>
            <w:tcW w:w="6521" w:type="dxa"/>
            <w:gridSpan w:val="5"/>
            <w:tcBorders>
              <w:top w:val="nil"/>
              <w:bottom w:val="single" w:sz="2" w:space="0" w:color="auto"/>
            </w:tcBorders>
          </w:tcPr>
          <w:p w14:paraId="417DB99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Amorsa-grund</w:t>
            </w:r>
          </w:p>
        </w:tc>
        <w:tc>
          <w:tcPr>
            <w:tcW w:w="993" w:type="dxa"/>
            <w:gridSpan w:val="2"/>
            <w:tcBorders>
              <w:top w:val="nil"/>
              <w:bottom w:val="single" w:sz="2" w:space="0" w:color="auto"/>
            </w:tcBorders>
          </w:tcPr>
          <w:p w14:paraId="0F46A90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4D062F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0,543</w:t>
            </w:r>
          </w:p>
        </w:tc>
      </w:tr>
      <w:tr w:rsidR="0020403E" w:rsidRPr="0020403E" w14:paraId="2FACB27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955CE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C19290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7C481D6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759DD2A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42A7852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0,181</w:t>
            </w:r>
          </w:p>
        </w:tc>
      </w:tr>
      <w:tr w:rsidR="0020403E" w:rsidRPr="0020403E" w14:paraId="5C62047A" w14:textId="77777777" w:rsidTr="002A2B6D">
        <w:trPr>
          <w:trHeight w:val="340"/>
        </w:trPr>
        <w:tc>
          <w:tcPr>
            <w:tcW w:w="709" w:type="dxa"/>
            <w:tcBorders>
              <w:top w:val="nil"/>
              <w:left w:val="single" w:sz="6" w:space="0" w:color="auto"/>
              <w:bottom w:val="nil"/>
              <w:right w:val="nil"/>
            </w:tcBorders>
          </w:tcPr>
          <w:p w14:paraId="0F484685"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2C61F60"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5AE958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5AADB84"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6B44CBE"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DF0DD2E" w14:textId="77777777" w:rsidR="0020403E" w:rsidRPr="0020403E" w:rsidRDefault="0020403E" w:rsidP="0020403E">
            <w:pPr>
              <w:autoSpaceDE w:val="0"/>
              <w:autoSpaceDN w:val="0"/>
              <w:rPr>
                <w:i/>
                <w:iCs/>
                <w:noProof w:val="0"/>
                <w:lang w:val="en-US" w:eastAsia="ru-RU"/>
              </w:rPr>
            </w:pPr>
          </w:p>
        </w:tc>
      </w:tr>
      <w:tr w:rsidR="0020403E" w:rsidRPr="0020403E" w14:paraId="0798ED55"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752A333"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62</w:t>
            </w:r>
          </w:p>
        </w:tc>
        <w:tc>
          <w:tcPr>
            <w:tcW w:w="1277" w:type="dxa"/>
            <w:gridSpan w:val="3"/>
            <w:tcBorders>
              <w:top w:val="single" w:sz="4" w:space="0" w:color="auto"/>
              <w:bottom w:val="single" w:sz="4" w:space="0" w:color="auto"/>
            </w:tcBorders>
            <w:vAlign w:val="center"/>
          </w:tcPr>
          <w:p w14:paraId="784B9E1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CJ04B</w:t>
            </w:r>
          </w:p>
        </w:tc>
        <w:tc>
          <w:tcPr>
            <w:tcW w:w="6520" w:type="dxa"/>
            <w:gridSpan w:val="5"/>
            <w:tcBorders>
              <w:top w:val="single" w:sz="4" w:space="0" w:color="auto"/>
              <w:bottom w:val="single" w:sz="4" w:space="0" w:color="auto"/>
            </w:tcBorders>
          </w:tcPr>
          <w:p w14:paraId="07FBB10B"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Profiluri turnate, uzinate, aplicate la interior cu latimea desfasurata pina la 20 cm inclusiv, la imbinari pereti, tavane (Профили литые, заводского изготовления, на стыках стен и потолков внутри помещений с развернутой шириной до 20 см включительно)</w:t>
            </w:r>
            <w:r w:rsidRPr="0020403E">
              <w:rPr>
                <w:rFonts w:ascii="Times New Roman CYR" w:hAnsi="Times New Roman CYR" w:cs="Times New Roman CYR"/>
                <w:b/>
                <w:bCs/>
                <w:noProof w:val="0"/>
                <w:sz w:val="16"/>
                <w:szCs w:val="16"/>
                <w:lang w:val="en-US" w:eastAsia="ru-RU"/>
              </w:rPr>
              <w:t xml:space="preserve"> </w:t>
            </w:r>
          </w:p>
          <w:p w14:paraId="5DC3B5C1"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820A73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w:t>
            </w:r>
          </w:p>
        </w:tc>
        <w:tc>
          <w:tcPr>
            <w:tcW w:w="1134" w:type="dxa"/>
            <w:gridSpan w:val="2"/>
            <w:tcBorders>
              <w:top w:val="single" w:sz="4" w:space="0" w:color="auto"/>
              <w:bottom w:val="single" w:sz="4" w:space="0" w:color="auto"/>
            </w:tcBorders>
            <w:vAlign w:val="center"/>
          </w:tcPr>
          <w:p w14:paraId="57BCF89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8,500</w:t>
            </w:r>
          </w:p>
        </w:tc>
      </w:tr>
      <w:tr w:rsidR="0020403E" w:rsidRPr="0020403E" w14:paraId="279866B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D585C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A793FF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7133010012100</w:t>
            </w:r>
          </w:p>
        </w:tc>
        <w:tc>
          <w:tcPr>
            <w:tcW w:w="6521" w:type="dxa"/>
            <w:gridSpan w:val="5"/>
            <w:tcBorders>
              <w:top w:val="nil"/>
              <w:bottom w:val="single" w:sz="2" w:space="0" w:color="auto"/>
            </w:tcBorders>
          </w:tcPr>
          <w:p w14:paraId="4896B99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Ipsosar</w:t>
            </w:r>
          </w:p>
        </w:tc>
        <w:tc>
          <w:tcPr>
            <w:tcW w:w="993" w:type="dxa"/>
            <w:gridSpan w:val="2"/>
            <w:tcBorders>
              <w:top w:val="nil"/>
              <w:bottom w:val="single" w:sz="2" w:space="0" w:color="auto"/>
            </w:tcBorders>
          </w:tcPr>
          <w:p w14:paraId="5959F8A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BA4AD4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3,40</w:t>
            </w:r>
          </w:p>
        </w:tc>
      </w:tr>
      <w:tr w:rsidR="0020403E" w:rsidRPr="0020403E" w14:paraId="597B051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AA5AD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E6CDA4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40FFAC2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2B7BB7B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4443009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0,425</w:t>
            </w:r>
          </w:p>
        </w:tc>
      </w:tr>
      <w:tr w:rsidR="0020403E" w:rsidRPr="0020403E" w14:paraId="05AA00E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7F017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66848B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2653102100830</w:t>
            </w:r>
          </w:p>
        </w:tc>
        <w:tc>
          <w:tcPr>
            <w:tcW w:w="6521" w:type="dxa"/>
            <w:gridSpan w:val="5"/>
            <w:tcBorders>
              <w:top w:val="nil"/>
              <w:bottom w:val="single" w:sz="2" w:space="0" w:color="auto"/>
            </w:tcBorders>
          </w:tcPr>
          <w:p w14:paraId="09B9579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Ipsos pentru constructii tip A</w:t>
            </w:r>
          </w:p>
        </w:tc>
        <w:tc>
          <w:tcPr>
            <w:tcW w:w="993" w:type="dxa"/>
            <w:gridSpan w:val="2"/>
            <w:tcBorders>
              <w:top w:val="nil"/>
              <w:bottom w:val="single" w:sz="2" w:space="0" w:color="auto"/>
            </w:tcBorders>
          </w:tcPr>
          <w:p w14:paraId="2661F28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16A2FBF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12,75</w:t>
            </w:r>
          </w:p>
        </w:tc>
      </w:tr>
      <w:tr w:rsidR="0020403E" w:rsidRPr="0020403E" w14:paraId="4AB99A3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F1C8F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7B812F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2812106305900</w:t>
            </w:r>
          </w:p>
        </w:tc>
        <w:tc>
          <w:tcPr>
            <w:tcW w:w="6521" w:type="dxa"/>
            <w:gridSpan w:val="5"/>
            <w:tcBorders>
              <w:top w:val="nil"/>
              <w:bottom w:val="single" w:sz="2" w:space="0" w:color="auto"/>
            </w:tcBorders>
          </w:tcPr>
          <w:p w14:paraId="3BBC2FA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Profiluri uzinate</w:t>
            </w:r>
          </w:p>
        </w:tc>
        <w:tc>
          <w:tcPr>
            <w:tcW w:w="993" w:type="dxa"/>
            <w:gridSpan w:val="2"/>
            <w:tcBorders>
              <w:top w:val="nil"/>
              <w:bottom w:val="single" w:sz="2" w:space="0" w:color="auto"/>
            </w:tcBorders>
          </w:tcPr>
          <w:p w14:paraId="3D7DBE3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1BF6161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9,095</w:t>
            </w:r>
          </w:p>
        </w:tc>
      </w:tr>
      <w:tr w:rsidR="0020403E" w:rsidRPr="0020403E" w14:paraId="5ADFBC4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5D019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41416F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11C1D24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53ACD1B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27F7721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0,0128</w:t>
            </w:r>
          </w:p>
        </w:tc>
      </w:tr>
      <w:tr w:rsidR="0020403E" w:rsidRPr="0020403E" w14:paraId="3474301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47FD2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8C70AC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36F5065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71017BE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60FBBC5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0,017</w:t>
            </w:r>
          </w:p>
        </w:tc>
      </w:tr>
      <w:tr w:rsidR="0020403E" w:rsidRPr="0020403E" w14:paraId="79C99FB5" w14:textId="77777777" w:rsidTr="002A2B6D">
        <w:trPr>
          <w:trHeight w:val="340"/>
        </w:trPr>
        <w:tc>
          <w:tcPr>
            <w:tcW w:w="709" w:type="dxa"/>
            <w:tcBorders>
              <w:top w:val="nil"/>
              <w:left w:val="single" w:sz="6" w:space="0" w:color="auto"/>
              <w:bottom w:val="nil"/>
              <w:right w:val="nil"/>
            </w:tcBorders>
          </w:tcPr>
          <w:p w14:paraId="6865B2D4"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08A4C01"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49285C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423CF3B"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CD1E878"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7BD01BDB" w14:textId="77777777" w:rsidR="0020403E" w:rsidRPr="0020403E" w:rsidRDefault="0020403E" w:rsidP="0020403E">
            <w:pPr>
              <w:autoSpaceDE w:val="0"/>
              <w:autoSpaceDN w:val="0"/>
              <w:rPr>
                <w:i/>
                <w:iCs/>
                <w:noProof w:val="0"/>
                <w:lang w:val="en-US" w:eastAsia="ru-RU"/>
              </w:rPr>
            </w:pPr>
          </w:p>
        </w:tc>
      </w:tr>
      <w:tr w:rsidR="0020403E" w:rsidRPr="0020403E" w14:paraId="5536188A"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700EC66"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63</w:t>
            </w:r>
          </w:p>
        </w:tc>
        <w:tc>
          <w:tcPr>
            <w:tcW w:w="1277" w:type="dxa"/>
            <w:gridSpan w:val="3"/>
            <w:tcBorders>
              <w:top w:val="single" w:sz="4" w:space="0" w:color="auto"/>
              <w:bottom w:val="single" w:sz="4" w:space="0" w:color="auto"/>
            </w:tcBorders>
            <w:vAlign w:val="center"/>
          </w:tcPr>
          <w:p w14:paraId="0979D27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CN06A</w:t>
            </w:r>
          </w:p>
        </w:tc>
        <w:tc>
          <w:tcPr>
            <w:tcW w:w="6520" w:type="dxa"/>
            <w:gridSpan w:val="5"/>
            <w:tcBorders>
              <w:top w:val="single" w:sz="4" w:space="0" w:color="auto"/>
              <w:bottom w:val="single" w:sz="4" w:space="0" w:color="auto"/>
            </w:tcBorders>
          </w:tcPr>
          <w:p w14:paraId="218B9E55"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r w:rsidRPr="0020403E">
              <w:rPr>
                <w:rFonts w:ascii="Times New Roman CYR" w:hAnsi="Times New Roman CYR" w:cs="Times New Roman CYR"/>
                <w:b/>
                <w:bCs/>
                <w:noProof w:val="0"/>
                <w:sz w:val="16"/>
                <w:szCs w:val="16"/>
                <w:lang w:val="en-US" w:eastAsia="ru-RU"/>
              </w:rPr>
              <w:t xml:space="preserve"> </w:t>
            </w:r>
          </w:p>
          <w:p w14:paraId="0445F5D4"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AF47C6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6055C36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3,620</w:t>
            </w:r>
          </w:p>
        </w:tc>
      </w:tr>
      <w:tr w:rsidR="0020403E" w:rsidRPr="0020403E" w14:paraId="4D427EC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5842F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00DFFF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2421280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27088B9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DDF5EB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1,991</w:t>
            </w:r>
          </w:p>
        </w:tc>
      </w:tr>
      <w:tr w:rsidR="0020403E" w:rsidRPr="0020403E" w14:paraId="1BBCB20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069DB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DE48C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2430116103800</w:t>
            </w:r>
          </w:p>
        </w:tc>
        <w:tc>
          <w:tcPr>
            <w:tcW w:w="6521" w:type="dxa"/>
            <w:gridSpan w:val="5"/>
            <w:tcBorders>
              <w:top w:val="nil"/>
              <w:bottom w:val="single" w:sz="2" w:space="0" w:color="auto"/>
            </w:tcBorders>
          </w:tcPr>
          <w:p w14:paraId="4599FFE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Vopsea  pe baza de copolimeri  vinilici </w:t>
            </w:r>
          </w:p>
        </w:tc>
        <w:tc>
          <w:tcPr>
            <w:tcW w:w="993" w:type="dxa"/>
            <w:gridSpan w:val="2"/>
            <w:tcBorders>
              <w:top w:val="nil"/>
              <w:bottom w:val="single" w:sz="2" w:space="0" w:color="auto"/>
            </w:tcBorders>
          </w:tcPr>
          <w:p w14:paraId="3FFC5C4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4F6CCB3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1,448</w:t>
            </w:r>
          </w:p>
        </w:tc>
      </w:tr>
      <w:tr w:rsidR="0020403E" w:rsidRPr="0020403E" w14:paraId="321C16F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06A77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753297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2653102100830</w:t>
            </w:r>
          </w:p>
        </w:tc>
        <w:tc>
          <w:tcPr>
            <w:tcW w:w="6521" w:type="dxa"/>
            <w:gridSpan w:val="5"/>
            <w:tcBorders>
              <w:top w:val="nil"/>
              <w:bottom w:val="single" w:sz="2" w:space="0" w:color="auto"/>
            </w:tcBorders>
          </w:tcPr>
          <w:p w14:paraId="7C69AA2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Ipsos pentru constructii tip A</w:t>
            </w:r>
          </w:p>
        </w:tc>
        <w:tc>
          <w:tcPr>
            <w:tcW w:w="993" w:type="dxa"/>
            <w:gridSpan w:val="2"/>
            <w:tcBorders>
              <w:top w:val="nil"/>
              <w:bottom w:val="single" w:sz="2" w:space="0" w:color="auto"/>
            </w:tcBorders>
          </w:tcPr>
          <w:p w14:paraId="7CB11BF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18ABA5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0,2172</w:t>
            </w:r>
          </w:p>
        </w:tc>
      </w:tr>
      <w:tr w:rsidR="0020403E" w:rsidRPr="0020403E" w14:paraId="5236BDA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AAD14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62AB9A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26811260014721</w:t>
            </w:r>
          </w:p>
        </w:tc>
        <w:tc>
          <w:tcPr>
            <w:tcW w:w="6521" w:type="dxa"/>
            <w:gridSpan w:val="5"/>
            <w:tcBorders>
              <w:top w:val="nil"/>
              <w:bottom w:val="single" w:sz="2" w:space="0" w:color="auto"/>
            </w:tcBorders>
          </w:tcPr>
          <w:p w14:paraId="30210C1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 23x30 gr 6</w:t>
            </w:r>
          </w:p>
        </w:tc>
        <w:tc>
          <w:tcPr>
            <w:tcW w:w="993" w:type="dxa"/>
            <w:gridSpan w:val="2"/>
            <w:tcBorders>
              <w:top w:val="nil"/>
              <w:bottom w:val="single" w:sz="2" w:space="0" w:color="auto"/>
            </w:tcBorders>
          </w:tcPr>
          <w:p w14:paraId="7ED8BE3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5C054BB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1,81</w:t>
            </w:r>
          </w:p>
        </w:tc>
      </w:tr>
      <w:tr w:rsidR="0020403E" w:rsidRPr="0020403E" w14:paraId="280A014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170B3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415D20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1711317306661</w:t>
            </w:r>
          </w:p>
        </w:tc>
        <w:tc>
          <w:tcPr>
            <w:tcW w:w="6521" w:type="dxa"/>
            <w:gridSpan w:val="5"/>
            <w:tcBorders>
              <w:top w:val="nil"/>
              <w:bottom w:val="single" w:sz="2" w:space="0" w:color="auto"/>
            </w:tcBorders>
          </w:tcPr>
          <w:p w14:paraId="74277EA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Bumbac de sters</w:t>
            </w:r>
          </w:p>
        </w:tc>
        <w:tc>
          <w:tcPr>
            <w:tcW w:w="993" w:type="dxa"/>
            <w:gridSpan w:val="2"/>
            <w:tcBorders>
              <w:top w:val="nil"/>
              <w:bottom w:val="single" w:sz="2" w:space="0" w:color="auto"/>
            </w:tcBorders>
          </w:tcPr>
          <w:p w14:paraId="2A33CA2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1FDE23A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0,181</w:t>
            </w:r>
          </w:p>
        </w:tc>
      </w:tr>
      <w:tr w:rsidR="0020403E" w:rsidRPr="0020403E" w14:paraId="7340E82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DFCB3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E83252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08359A9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0B78871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29E28CD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0,0072</w:t>
            </w:r>
          </w:p>
        </w:tc>
      </w:tr>
      <w:tr w:rsidR="0020403E" w:rsidRPr="0020403E" w14:paraId="69D43EEF" w14:textId="77777777" w:rsidTr="002A2B6D">
        <w:trPr>
          <w:trHeight w:val="340"/>
        </w:trPr>
        <w:tc>
          <w:tcPr>
            <w:tcW w:w="709" w:type="dxa"/>
            <w:tcBorders>
              <w:top w:val="nil"/>
              <w:left w:val="single" w:sz="6" w:space="0" w:color="auto"/>
              <w:bottom w:val="nil"/>
              <w:right w:val="nil"/>
            </w:tcBorders>
          </w:tcPr>
          <w:p w14:paraId="1C16B274"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DC8CBE8"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B434CD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2FE87C00"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4E9CAF2"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181B4935" w14:textId="77777777" w:rsidR="0020403E" w:rsidRPr="0020403E" w:rsidRDefault="0020403E" w:rsidP="0020403E">
            <w:pPr>
              <w:autoSpaceDE w:val="0"/>
              <w:autoSpaceDN w:val="0"/>
              <w:rPr>
                <w:i/>
                <w:iCs/>
                <w:noProof w:val="0"/>
                <w:lang w:val="en-US" w:eastAsia="ru-RU"/>
              </w:rPr>
            </w:pPr>
          </w:p>
        </w:tc>
      </w:tr>
      <w:tr w:rsidR="0020403E" w:rsidRPr="0020403E" w14:paraId="28994BC4"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E7F3802"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64</w:t>
            </w:r>
          </w:p>
        </w:tc>
        <w:tc>
          <w:tcPr>
            <w:tcW w:w="1277" w:type="dxa"/>
            <w:gridSpan w:val="3"/>
            <w:tcBorders>
              <w:top w:val="single" w:sz="4" w:space="0" w:color="auto"/>
              <w:bottom w:val="single" w:sz="4" w:space="0" w:color="auto"/>
            </w:tcBorders>
            <w:vAlign w:val="center"/>
          </w:tcPr>
          <w:p w14:paraId="41946EC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CB16A</w:t>
            </w:r>
          </w:p>
        </w:tc>
        <w:tc>
          <w:tcPr>
            <w:tcW w:w="6520" w:type="dxa"/>
            <w:gridSpan w:val="5"/>
            <w:tcBorders>
              <w:top w:val="single" w:sz="4" w:space="0" w:color="auto"/>
              <w:bottom w:val="single" w:sz="4" w:space="0" w:color="auto"/>
            </w:tcBorders>
          </w:tcPr>
          <w:p w14:paraId="7669CDA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Schela  pentru lucrari de finisaje interioare in incaperi pina la 5 m inaltime (Леса для внутренних отделочных работ в помещениях высотой до 5 м)</w:t>
            </w:r>
            <w:r w:rsidRPr="0020403E">
              <w:rPr>
                <w:rFonts w:ascii="Times New Roman CYR" w:hAnsi="Times New Roman CYR" w:cs="Times New Roman CYR"/>
                <w:b/>
                <w:bCs/>
                <w:noProof w:val="0"/>
                <w:sz w:val="16"/>
                <w:szCs w:val="16"/>
                <w:lang w:val="en-US" w:eastAsia="ru-RU"/>
              </w:rPr>
              <w:t xml:space="preserve"> </w:t>
            </w:r>
          </w:p>
          <w:p w14:paraId="5402B2CA"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691E1C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259036F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3,620</w:t>
            </w:r>
          </w:p>
        </w:tc>
      </w:tr>
      <w:tr w:rsidR="0020403E" w:rsidRPr="0020403E" w14:paraId="2459EE0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FC743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F03764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02DCD41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6CC1317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4A93D4D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0,543</w:t>
            </w:r>
          </w:p>
        </w:tc>
      </w:tr>
      <w:tr w:rsidR="0020403E" w:rsidRPr="0020403E" w14:paraId="6ED98A5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0DC19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FC95E8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7124010010700</w:t>
            </w:r>
          </w:p>
        </w:tc>
        <w:tc>
          <w:tcPr>
            <w:tcW w:w="6521" w:type="dxa"/>
            <w:gridSpan w:val="5"/>
            <w:tcBorders>
              <w:top w:val="nil"/>
              <w:bottom w:val="single" w:sz="2" w:space="0" w:color="auto"/>
            </w:tcBorders>
          </w:tcPr>
          <w:p w14:paraId="3B3D421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Dulgher</w:t>
            </w:r>
          </w:p>
        </w:tc>
        <w:tc>
          <w:tcPr>
            <w:tcW w:w="993" w:type="dxa"/>
            <w:gridSpan w:val="2"/>
            <w:tcBorders>
              <w:top w:val="nil"/>
              <w:bottom w:val="single" w:sz="2" w:space="0" w:color="auto"/>
            </w:tcBorders>
          </w:tcPr>
          <w:p w14:paraId="381DDB7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C78BC3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2,534</w:t>
            </w:r>
          </w:p>
        </w:tc>
      </w:tr>
      <w:tr w:rsidR="0020403E" w:rsidRPr="0020403E" w14:paraId="42F3686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9CBE9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A47728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2010102900900</w:t>
            </w:r>
          </w:p>
        </w:tc>
        <w:tc>
          <w:tcPr>
            <w:tcW w:w="6521" w:type="dxa"/>
            <w:gridSpan w:val="5"/>
            <w:tcBorders>
              <w:top w:val="nil"/>
              <w:bottom w:val="single" w:sz="2" w:space="0" w:color="auto"/>
            </w:tcBorders>
          </w:tcPr>
          <w:p w14:paraId="020090B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Lemn rotund de rasinoase</w:t>
            </w:r>
          </w:p>
        </w:tc>
        <w:tc>
          <w:tcPr>
            <w:tcW w:w="993" w:type="dxa"/>
            <w:gridSpan w:val="2"/>
            <w:tcBorders>
              <w:top w:val="nil"/>
              <w:bottom w:val="single" w:sz="2" w:space="0" w:color="auto"/>
            </w:tcBorders>
          </w:tcPr>
          <w:p w14:paraId="6ABB70E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33E713E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0,0072</w:t>
            </w:r>
          </w:p>
        </w:tc>
      </w:tr>
      <w:tr w:rsidR="0020403E" w:rsidRPr="0020403E" w14:paraId="4AD3BD3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F9D97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218891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2010102904340</w:t>
            </w:r>
          </w:p>
        </w:tc>
        <w:tc>
          <w:tcPr>
            <w:tcW w:w="6521" w:type="dxa"/>
            <w:gridSpan w:val="5"/>
            <w:tcBorders>
              <w:top w:val="nil"/>
              <w:bottom w:val="single" w:sz="2" w:space="0" w:color="auto"/>
            </w:tcBorders>
          </w:tcPr>
          <w:p w14:paraId="22500F8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Dulapi de rasinoase</w:t>
            </w:r>
          </w:p>
        </w:tc>
        <w:tc>
          <w:tcPr>
            <w:tcW w:w="993" w:type="dxa"/>
            <w:gridSpan w:val="2"/>
            <w:tcBorders>
              <w:top w:val="nil"/>
              <w:bottom w:val="single" w:sz="2" w:space="0" w:color="auto"/>
            </w:tcBorders>
          </w:tcPr>
          <w:p w14:paraId="74713FA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37A4DD8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0,0127</w:t>
            </w:r>
          </w:p>
        </w:tc>
      </w:tr>
      <w:tr w:rsidR="0020403E" w:rsidRPr="0020403E" w14:paraId="244397C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0DD44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595423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2874125881241</w:t>
            </w:r>
          </w:p>
        </w:tc>
        <w:tc>
          <w:tcPr>
            <w:tcW w:w="6521" w:type="dxa"/>
            <w:gridSpan w:val="5"/>
            <w:tcBorders>
              <w:top w:val="nil"/>
              <w:bottom w:val="single" w:sz="2" w:space="0" w:color="auto"/>
            </w:tcBorders>
          </w:tcPr>
          <w:p w14:paraId="4A1B22E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Saibe uzuale M 10</w:t>
            </w:r>
          </w:p>
        </w:tc>
        <w:tc>
          <w:tcPr>
            <w:tcW w:w="993" w:type="dxa"/>
            <w:gridSpan w:val="2"/>
            <w:tcBorders>
              <w:top w:val="nil"/>
              <w:bottom w:val="single" w:sz="2" w:space="0" w:color="auto"/>
            </w:tcBorders>
          </w:tcPr>
          <w:p w14:paraId="0E17FF9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49B4483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1,086</w:t>
            </w:r>
          </w:p>
        </w:tc>
      </w:tr>
      <w:tr w:rsidR="0020403E" w:rsidRPr="0020403E" w14:paraId="4B82191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22D52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3574E6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2874115841033</w:t>
            </w:r>
          </w:p>
        </w:tc>
        <w:tc>
          <w:tcPr>
            <w:tcW w:w="6521" w:type="dxa"/>
            <w:gridSpan w:val="5"/>
            <w:tcBorders>
              <w:top w:val="nil"/>
              <w:bottom w:val="single" w:sz="2" w:space="0" w:color="auto"/>
            </w:tcBorders>
          </w:tcPr>
          <w:p w14:paraId="276758C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Piulite uzuale patrate M 10</w:t>
            </w:r>
          </w:p>
        </w:tc>
        <w:tc>
          <w:tcPr>
            <w:tcW w:w="993" w:type="dxa"/>
            <w:gridSpan w:val="2"/>
            <w:tcBorders>
              <w:top w:val="nil"/>
              <w:bottom w:val="single" w:sz="2" w:space="0" w:color="auto"/>
            </w:tcBorders>
          </w:tcPr>
          <w:p w14:paraId="42C4925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0A2F169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1,086</w:t>
            </w:r>
          </w:p>
        </w:tc>
      </w:tr>
      <w:tr w:rsidR="0020403E" w:rsidRPr="0020403E" w14:paraId="1EADAC8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093B5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236EE2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2874115825003</w:t>
            </w:r>
          </w:p>
        </w:tc>
        <w:tc>
          <w:tcPr>
            <w:tcW w:w="6521" w:type="dxa"/>
            <w:gridSpan w:val="5"/>
            <w:tcBorders>
              <w:top w:val="nil"/>
              <w:bottom w:val="single" w:sz="2" w:space="0" w:color="auto"/>
            </w:tcBorders>
          </w:tcPr>
          <w:p w14:paraId="205AE45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Suruburi uzuale patrate M 10 x 140 mm</w:t>
            </w:r>
          </w:p>
        </w:tc>
        <w:tc>
          <w:tcPr>
            <w:tcW w:w="993" w:type="dxa"/>
            <w:gridSpan w:val="2"/>
            <w:tcBorders>
              <w:top w:val="nil"/>
              <w:bottom w:val="single" w:sz="2" w:space="0" w:color="auto"/>
            </w:tcBorders>
          </w:tcPr>
          <w:p w14:paraId="59F6FB2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30EED2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1,086</w:t>
            </w:r>
          </w:p>
        </w:tc>
      </w:tr>
      <w:tr w:rsidR="0020403E" w:rsidRPr="0020403E" w14:paraId="12100F4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C1183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5CA563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2875276311528</w:t>
            </w:r>
          </w:p>
        </w:tc>
        <w:tc>
          <w:tcPr>
            <w:tcW w:w="6521" w:type="dxa"/>
            <w:gridSpan w:val="5"/>
            <w:tcBorders>
              <w:top w:val="nil"/>
              <w:bottom w:val="single" w:sz="2" w:space="0" w:color="auto"/>
            </w:tcBorders>
          </w:tcPr>
          <w:p w14:paraId="0E5A2ED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Scoabe din otel pentru constructii</w:t>
            </w:r>
          </w:p>
        </w:tc>
        <w:tc>
          <w:tcPr>
            <w:tcW w:w="993" w:type="dxa"/>
            <w:gridSpan w:val="2"/>
            <w:tcBorders>
              <w:top w:val="nil"/>
              <w:bottom w:val="single" w:sz="2" w:space="0" w:color="auto"/>
            </w:tcBorders>
          </w:tcPr>
          <w:p w14:paraId="34C46E3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EC4E19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0,181</w:t>
            </w:r>
          </w:p>
        </w:tc>
      </w:tr>
      <w:tr w:rsidR="0020403E" w:rsidRPr="0020403E" w14:paraId="4C3D951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26654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507B91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2734113803207</w:t>
            </w:r>
          </w:p>
        </w:tc>
        <w:tc>
          <w:tcPr>
            <w:tcW w:w="6521" w:type="dxa"/>
            <w:gridSpan w:val="5"/>
            <w:tcBorders>
              <w:top w:val="nil"/>
              <w:bottom w:val="single" w:sz="2" w:space="0" w:color="auto"/>
            </w:tcBorders>
          </w:tcPr>
          <w:p w14:paraId="6453B96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Sirma neagra moale d = 2 mm</w:t>
            </w:r>
          </w:p>
        </w:tc>
        <w:tc>
          <w:tcPr>
            <w:tcW w:w="993" w:type="dxa"/>
            <w:gridSpan w:val="2"/>
            <w:tcBorders>
              <w:top w:val="nil"/>
              <w:bottom w:val="single" w:sz="2" w:space="0" w:color="auto"/>
            </w:tcBorders>
          </w:tcPr>
          <w:p w14:paraId="7AFDC59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7493269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0,362</w:t>
            </w:r>
          </w:p>
        </w:tc>
      </w:tr>
      <w:tr w:rsidR="0020403E" w:rsidRPr="0020403E" w14:paraId="47D1521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8CE8B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5C8CD7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2873145887000</w:t>
            </w:r>
          </w:p>
        </w:tc>
        <w:tc>
          <w:tcPr>
            <w:tcW w:w="6521" w:type="dxa"/>
            <w:gridSpan w:val="5"/>
            <w:tcBorders>
              <w:top w:val="nil"/>
              <w:bottom w:val="single" w:sz="2" w:space="0" w:color="auto"/>
            </w:tcBorders>
          </w:tcPr>
          <w:p w14:paraId="437FE49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Cuie cu cap conic tip A pentru constructii</w:t>
            </w:r>
          </w:p>
        </w:tc>
        <w:tc>
          <w:tcPr>
            <w:tcW w:w="993" w:type="dxa"/>
            <w:gridSpan w:val="2"/>
            <w:tcBorders>
              <w:top w:val="nil"/>
              <w:bottom w:val="single" w:sz="2" w:space="0" w:color="auto"/>
            </w:tcBorders>
          </w:tcPr>
          <w:p w14:paraId="1C7146D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40B701E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0,543</w:t>
            </w:r>
          </w:p>
        </w:tc>
      </w:tr>
      <w:tr w:rsidR="0020403E" w:rsidRPr="0020403E" w14:paraId="2C2A93AC" w14:textId="77777777" w:rsidTr="002A2B6D">
        <w:trPr>
          <w:trHeight w:val="340"/>
        </w:trPr>
        <w:tc>
          <w:tcPr>
            <w:tcW w:w="709" w:type="dxa"/>
            <w:tcBorders>
              <w:top w:val="nil"/>
              <w:left w:val="single" w:sz="6" w:space="0" w:color="auto"/>
              <w:bottom w:val="nil"/>
              <w:right w:val="nil"/>
            </w:tcBorders>
          </w:tcPr>
          <w:p w14:paraId="4447EFC9"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6C6D647"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517169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41CB8769"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816A315"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77B3199" w14:textId="77777777" w:rsidR="0020403E" w:rsidRPr="0020403E" w:rsidRDefault="0020403E" w:rsidP="0020403E">
            <w:pPr>
              <w:autoSpaceDE w:val="0"/>
              <w:autoSpaceDN w:val="0"/>
              <w:rPr>
                <w:i/>
                <w:iCs/>
                <w:noProof w:val="0"/>
                <w:lang w:val="en-US" w:eastAsia="ru-RU"/>
              </w:rPr>
            </w:pPr>
          </w:p>
        </w:tc>
      </w:tr>
      <w:tr w:rsidR="0020403E" w:rsidRPr="0020403E" w14:paraId="1670FE04"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78700632"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7CAAAEC3"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3AFF5FC2" w14:textId="77777777" w:rsidR="0020403E" w:rsidRPr="0020403E" w:rsidRDefault="0020403E" w:rsidP="0020403E">
            <w:pPr>
              <w:autoSpaceDE w:val="0"/>
              <w:autoSpaceDN w:val="0"/>
              <w:rPr>
                <w:noProof w:val="0"/>
                <w:lang w:val="en-US" w:eastAsia="ru-RU"/>
              </w:rPr>
            </w:pPr>
          </w:p>
          <w:p w14:paraId="7209651F" w14:textId="77777777" w:rsidR="0020403E" w:rsidRPr="0020403E" w:rsidRDefault="0020403E" w:rsidP="0020403E">
            <w:pPr>
              <w:autoSpaceDE w:val="0"/>
              <w:autoSpaceDN w:val="0"/>
              <w:rPr>
                <w:noProof w:val="0"/>
                <w:lang w:val="en-US" w:eastAsia="ru-RU"/>
              </w:rPr>
            </w:pPr>
          </w:p>
          <w:p w14:paraId="6D7959AF"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63727F7D"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3A91D46C"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078F104D" w14:textId="77777777" w:rsidR="0020403E" w:rsidRPr="0020403E" w:rsidRDefault="0020403E" w:rsidP="0020403E">
            <w:pPr>
              <w:autoSpaceDE w:val="0"/>
              <w:autoSpaceDN w:val="0"/>
              <w:rPr>
                <w:noProof w:val="0"/>
                <w:lang w:val="en-US" w:eastAsia="ru-RU"/>
              </w:rPr>
            </w:pPr>
          </w:p>
        </w:tc>
      </w:tr>
      <w:tr w:rsidR="0020403E" w:rsidRPr="0020403E" w14:paraId="2A66DC50"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7CDA118"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76A9CDB0"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6B44CD13"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497C40B9"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3ECBC58F" w14:textId="77777777" w:rsidR="0020403E" w:rsidRPr="0020403E" w:rsidRDefault="0020403E" w:rsidP="0020403E">
            <w:pPr>
              <w:autoSpaceDE w:val="0"/>
              <w:autoSpaceDN w:val="0"/>
              <w:rPr>
                <w:noProof w:val="0"/>
                <w:lang w:val="en-US" w:eastAsia="ru-RU"/>
              </w:rPr>
            </w:pPr>
          </w:p>
        </w:tc>
      </w:tr>
      <w:tr w:rsidR="0020403E" w:rsidRPr="0020403E" w14:paraId="1B735B91"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471EA8FA"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7E455655"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450E0113"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454C1C08"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Потолок</w:t>
            </w:r>
          </w:p>
        </w:tc>
        <w:tc>
          <w:tcPr>
            <w:tcW w:w="1370" w:type="dxa"/>
            <w:tcBorders>
              <w:top w:val="single" w:sz="4" w:space="0" w:color="auto"/>
              <w:left w:val="nil"/>
              <w:bottom w:val="single" w:sz="4" w:space="0" w:color="auto"/>
              <w:right w:val="nil"/>
            </w:tcBorders>
          </w:tcPr>
          <w:p w14:paraId="13DC287D"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000A0520" w14:textId="77777777" w:rsidR="0020403E" w:rsidRPr="0020403E" w:rsidRDefault="0020403E" w:rsidP="0020403E">
            <w:pPr>
              <w:autoSpaceDE w:val="0"/>
              <w:autoSpaceDN w:val="0"/>
              <w:rPr>
                <w:b/>
                <w:bCs/>
                <w:noProof w:val="0"/>
                <w:lang w:val="en-US" w:eastAsia="ru-RU"/>
              </w:rPr>
            </w:pPr>
          </w:p>
        </w:tc>
      </w:tr>
      <w:tr w:rsidR="0020403E" w:rsidRPr="0020403E" w14:paraId="271C061E"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338C9355"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left w:val="nil"/>
              <w:bottom w:val="nil"/>
              <w:right w:val="nil"/>
            </w:tcBorders>
          </w:tcPr>
          <w:p w14:paraId="32FCFA33"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2E173398" w14:textId="77777777" w:rsidR="0020403E" w:rsidRPr="0020403E" w:rsidRDefault="0020403E" w:rsidP="0020403E">
            <w:pPr>
              <w:autoSpaceDE w:val="0"/>
              <w:autoSpaceDN w:val="0"/>
              <w:rPr>
                <w:noProof w:val="0"/>
                <w:lang w:val="en-US" w:eastAsia="ru-RU"/>
              </w:rPr>
            </w:pPr>
          </w:p>
          <w:p w14:paraId="4B23297B" w14:textId="77777777" w:rsidR="0020403E" w:rsidRPr="0020403E" w:rsidRDefault="0020403E" w:rsidP="0020403E">
            <w:pPr>
              <w:autoSpaceDE w:val="0"/>
              <w:autoSpaceDN w:val="0"/>
              <w:rPr>
                <w:noProof w:val="0"/>
                <w:lang w:val="en-US" w:eastAsia="ru-RU"/>
              </w:rPr>
            </w:pPr>
          </w:p>
          <w:p w14:paraId="1EFB36AB"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266CEF93"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3C2FAFBF"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0C7607F5" w14:textId="77777777" w:rsidR="0020403E" w:rsidRPr="0020403E" w:rsidRDefault="0020403E" w:rsidP="0020403E">
            <w:pPr>
              <w:autoSpaceDE w:val="0"/>
              <w:autoSpaceDN w:val="0"/>
              <w:rPr>
                <w:noProof w:val="0"/>
                <w:lang w:val="en-US" w:eastAsia="ru-RU"/>
              </w:rPr>
            </w:pPr>
          </w:p>
        </w:tc>
      </w:tr>
      <w:tr w:rsidR="0020403E" w:rsidRPr="0020403E" w14:paraId="0133E3C2"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92364A4"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5DD8ED2C"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660FAC17"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0249D8E8"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612FAFF" w14:textId="77777777" w:rsidR="0020403E" w:rsidRPr="0020403E" w:rsidRDefault="0020403E" w:rsidP="0020403E">
            <w:pPr>
              <w:autoSpaceDE w:val="0"/>
              <w:autoSpaceDN w:val="0"/>
              <w:rPr>
                <w:noProof w:val="0"/>
                <w:lang w:val="en-US" w:eastAsia="ru-RU"/>
              </w:rPr>
            </w:pPr>
          </w:p>
        </w:tc>
      </w:tr>
      <w:tr w:rsidR="0020403E" w:rsidRPr="0020403E" w14:paraId="492309FB"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3EB528CC"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46EAF11A"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3E305354"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5EF99208"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Монтажые работы</w:t>
            </w:r>
          </w:p>
        </w:tc>
        <w:tc>
          <w:tcPr>
            <w:tcW w:w="1370" w:type="dxa"/>
            <w:tcBorders>
              <w:top w:val="single" w:sz="4" w:space="0" w:color="auto"/>
              <w:left w:val="nil"/>
              <w:bottom w:val="single" w:sz="4" w:space="0" w:color="auto"/>
              <w:right w:val="nil"/>
            </w:tcBorders>
          </w:tcPr>
          <w:p w14:paraId="276438EA"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4AE83416" w14:textId="77777777" w:rsidR="0020403E" w:rsidRPr="0020403E" w:rsidRDefault="0020403E" w:rsidP="0020403E">
            <w:pPr>
              <w:autoSpaceDE w:val="0"/>
              <w:autoSpaceDN w:val="0"/>
              <w:rPr>
                <w:b/>
                <w:bCs/>
                <w:noProof w:val="0"/>
                <w:lang w:val="en-US" w:eastAsia="ru-RU"/>
              </w:rPr>
            </w:pPr>
          </w:p>
        </w:tc>
      </w:tr>
      <w:tr w:rsidR="0020403E" w:rsidRPr="0020403E" w14:paraId="437BB872"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6042C1CA"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left w:val="nil"/>
              <w:bottom w:val="nil"/>
              <w:right w:val="nil"/>
            </w:tcBorders>
          </w:tcPr>
          <w:p w14:paraId="7C1159E4"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40B2752B" w14:textId="77777777" w:rsidR="0020403E" w:rsidRPr="0020403E" w:rsidRDefault="0020403E" w:rsidP="0020403E">
            <w:pPr>
              <w:autoSpaceDE w:val="0"/>
              <w:autoSpaceDN w:val="0"/>
              <w:rPr>
                <w:noProof w:val="0"/>
                <w:lang w:val="en-US" w:eastAsia="ru-RU"/>
              </w:rPr>
            </w:pPr>
          </w:p>
          <w:p w14:paraId="1945B77C" w14:textId="77777777" w:rsidR="0020403E" w:rsidRPr="0020403E" w:rsidRDefault="0020403E" w:rsidP="0020403E">
            <w:pPr>
              <w:autoSpaceDE w:val="0"/>
              <w:autoSpaceDN w:val="0"/>
              <w:rPr>
                <w:noProof w:val="0"/>
                <w:lang w:val="en-US" w:eastAsia="ru-RU"/>
              </w:rPr>
            </w:pPr>
          </w:p>
          <w:p w14:paraId="229CC0C1"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729B6222"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4E10B121"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716825B6" w14:textId="77777777" w:rsidR="0020403E" w:rsidRPr="0020403E" w:rsidRDefault="0020403E" w:rsidP="0020403E">
            <w:pPr>
              <w:autoSpaceDE w:val="0"/>
              <w:autoSpaceDN w:val="0"/>
              <w:rPr>
                <w:noProof w:val="0"/>
                <w:lang w:val="en-US" w:eastAsia="ru-RU"/>
              </w:rPr>
            </w:pPr>
          </w:p>
        </w:tc>
      </w:tr>
      <w:tr w:rsidR="0020403E" w:rsidRPr="0020403E" w14:paraId="195761AF"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C5FB4AB"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7EA2FA5B"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4D6B672D"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2C61F567"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451031E8" w14:textId="77777777" w:rsidR="0020403E" w:rsidRPr="0020403E" w:rsidRDefault="0020403E" w:rsidP="0020403E">
            <w:pPr>
              <w:autoSpaceDE w:val="0"/>
              <w:autoSpaceDN w:val="0"/>
              <w:rPr>
                <w:noProof w:val="0"/>
                <w:lang w:val="en-US" w:eastAsia="ru-RU"/>
              </w:rPr>
            </w:pPr>
          </w:p>
        </w:tc>
      </w:tr>
      <w:tr w:rsidR="0020403E" w:rsidRPr="0020403E" w14:paraId="7CF36BA2"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484B263A"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06066CFE"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3F9011A8"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15023B84"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Кухня</w:t>
            </w:r>
          </w:p>
        </w:tc>
        <w:tc>
          <w:tcPr>
            <w:tcW w:w="1370" w:type="dxa"/>
            <w:tcBorders>
              <w:top w:val="single" w:sz="4" w:space="0" w:color="auto"/>
              <w:left w:val="nil"/>
              <w:bottom w:val="single" w:sz="4" w:space="0" w:color="auto"/>
              <w:right w:val="nil"/>
            </w:tcBorders>
          </w:tcPr>
          <w:p w14:paraId="11B1F67F"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734A1ACF" w14:textId="77777777" w:rsidR="0020403E" w:rsidRPr="0020403E" w:rsidRDefault="0020403E" w:rsidP="0020403E">
            <w:pPr>
              <w:autoSpaceDE w:val="0"/>
              <w:autoSpaceDN w:val="0"/>
              <w:rPr>
                <w:b/>
                <w:bCs/>
                <w:noProof w:val="0"/>
                <w:lang w:val="en-US" w:eastAsia="ru-RU"/>
              </w:rPr>
            </w:pPr>
          </w:p>
        </w:tc>
      </w:tr>
      <w:tr w:rsidR="0020403E" w:rsidRPr="0020403E" w14:paraId="0BF1EFF2" w14:textId="77777777" w:rsidTr="002A2B6D">
        <w:tc>
          <w:tcPr>
            <w:tcW w:w="709" w:type="dxa"/>
            <w:tcBorders>
              <w:top w:val="nil"/>
              <w:left w:val="single" w:sz="6" w:space="0" w:color="auto"/>
              <w:bottom w:val="nil"/>
              <w:right w:val="nil"/>
            </w:tcBorders>
          </w:tcPr>
          <w:p w14:paraId="2175308C"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27D426BB"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10DE8C6F"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1.4. Сан узел</w:t>
            </w:r>
          </w:p>
          <w:p w14:paraId="44BE3027"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4F4A19FD"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68D3E63C"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24347825" w14:textId="77777777" w:rsidR="0020403E" w:rsidRPr="0020403E" w:rsidRDefault="0020403E" w:rsidP="0020403E">
            <w:pPr>
              <w:autoSpaceDE w:val="0"/>
              <w:autoSpaceDN w:val="0"/>
              <w:rPr>
                <w:noProof w:val="0"/>
                <w:lang w:val="en-US" w:eastAsia="ru-RU"/>
              </w:rPr>
            </w:pPr>
          </w:p>
        </w:tc>
      </w:tr>
      <w:tr w:rsidR="0020403E" w:rsidRPr="0020403E" w14:paraId="77AC56E4" w14:textId="77777777" w:rsidTr="002A2B6D">
        <w:tc>
          <w:tcPr>
            <w:tcW w:w="709" w:type="dxa"/>
            <w:tcBorders>
              <w:top w:val="nil"/>
              <w:left w:val="single" w:sz="6" w:space="0" w:color="auto"/>
              <w:bottom w:val="nil"/>
              <w:right w:val="nil"/>
            </w:tcBorders>
          </w:tcPr>
          <w:p w14:paraId="5B8EDBD9" w14:textId="77777777" w:rsidR="0020403E" w:rsidRPr="0020403E" w:rsidRDefault="0020403E" w:rsidP="0020403E">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1294F1DF"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770FA9E9"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1.4.1. Демонтажные работы</w:t>
            </w:r>
          </w:p>
          <w:p w14:paraId="2EF64ECD"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3A39CB64"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563C88A7"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6B5359E3" w14:textId="77777777" w:rsidR="0020403E" w:rsidRPr="0020403E" w:rsidRDefault="0020403E" w:rsidP="0020403E">
            <w:pPr>
              <w:autoSpaceDE w:val="0"/>
              <w:autoSpaceDN w:val="0"/>
              <w:rPr>
                <w:noProof w:val="0"/>
                <w:lang w:val="en-US" w:eastAsia="ru-RU"/>
              </w:rPr>
            </w:pPr>
          </w:p>
        </w:tc>
      </w:tr>
      <w:tr w:rsidR="0020403E" w:rsidRPr="0020403E" w14:paraId="0A515474"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98E6BBB"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65</w:t>
            </w:r>
          </w:p>
        </w:tc>
        <w:tc>
          <w:tcPr>
            <w:tcW w:w="1277" w:type="dxa"/>
            <w:gridSpan w:val="3"/>
            <w:tcBorders>
              <w:top w:val="single" w:sz="4" w:space="0" w:color="auto"/>
              <w:bottom w:val="single" w:sz="4" w:space="0" w:color="auto"/>
            </w:tcBorders>
            <w:vAlign w:val="center"/>
          </w:tcPr>
          <w:p w14:paraId="57C7A4F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RpCO56C</w:t>
            </w:r>
          </w:p>
        </w:tc>
        <w:tc>
          <w:tcPr>
            <w:tcW w:w="6520" w:type="dxa"/>
            <w:gridSpan w:val="5"/>
            <w:tcBorders>
              <w:top w:val="single" w:sz="4" w:space="0" w:color="auto"/>
              <w:bottom w:val="single" w:sz="4" w:space="0" w:color="auto"/>
            </w:tcBorders>
          </w:tcPr>
          <w:p w14:paraId="2111B018" w14:textId="77777777" w:rsidR="0020403E" w:rsidRPr="0020403E" w:rsidRDefault="0020403E" w:rsidP="0020403E">
            <w:pPr>
              <w:autoSpaceDE w:val="0"/>
              <w:autoSpaceDN w:val="0"/>
              <w:adjustRightInd w:val="0"/>
              <w:rPr>
                <w:b/>
                <w:bCs/>
                <w:noProof w:val="0"/>
                <w:lang w:val="ru-RU" w:eastAsia="ru-RU"/>
              </w:rPr>
            </w:pPr>
            <w:r w:rsidRPr="0020403E">
              <w:rPr>
                <w:b/>
                <w:bCs/>
                <w:noProof w:val="0"/>
                <w:lang w:val="en-US" w:eastAsia="ru-RU"/>
              </w:rPr>
              <w:t xml:space="preserve">Demontari: captuseli din lemn, asbociment, PFL, PAS, etc. la pereti sau tavane suspendate, usi, etc.  </w:t>
            </w:r>
            <w:r w:rsidRPr="0020403E">
              <w:rPr>
                <w:b/>
                <w:bCs/>
                <w:noProof w:val="0"/>
                <w:lang w:val="ru-RU" w:eastAsia="ru-RU"/>
              </w:rPr>
              <w:t xml:space="preserve">(Разборка обшивки из дерева, асбоцемента, ДВП, </w:t>
            </w:r>
            <w:r w:rsidRPr="0020403E">
              <w:rPr>
                <w:b/>
                <w:bCs/>
                <w:noProof w:val="0"/>
                <w:lang w:val="en-US" w:eastAsia="ru-RU"/>
              </w:rPr>
              <w:t>PAS</w:t>
            </w:r>
            <w:r w:rsidRPr="0020403E">
              <w:rPr>
                <w:b/>
                <w:bCs/>
                <w:noProof w:val="0"/>
                <w:lang w:val="ru-RU" w:eastAsia="ru-RU"/>
              </w:rPr>
              <w:t xml:space="preserve"> (плит на полиэстерной смоле армированных стекловолокном) и т.д., на стенах или подвесных потолках, дверях и т.д. )</w:t>
            </w:r>
          </w:p>
          <w:p w14:paraId="3E9D39F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*Вагонки</w:t>
            </w:r>
            <w:r w:rsidRPr="0020403E">
              <w:rPr>
                <w:rFonts w:ascii="Times New Roman CYR" w:hAnsi="Times New Roman CYR" w:cs="Times New Roman CYR"/>
                <w:b/>
                <w:bCs/>
                <w:noProof w:val="0"/>
                <w:sz w:val="16"/>
                <w:szCs w:val="16"/>
                <w:lang w:val="en-US" w:eastAsia="ru-RU"/>
              </w:rPr>
              <w:t xml:space="preserve"> </w:t>
            </w:r>
          </w:p>
          <w:p w14:paraId="30C4DFB8"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BC7516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788B127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10,740</w:t>
            </w:r>
          </w:p>
        </w:tc>
      </w:tr>
      <w:tr w:rsidR="0020403E" w:rsidRPr="0020403E" w14:paraId="7756461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21902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BA4E45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7422010060100</w:t>
            </w:r>
          </w:p>
        </w:tc>
        <w:tc>
          <w:tcPr>
            <w:tcW w:w="6521" w:type="dxa"/>
            <w:gridSpan w:val="5"/>
            <w:tcBorders>
              <w:top w:val="nil"/>
              <w:bottom w:val="single" w:sz="2" w:space="0" w:color="auto"/>
            </w:tcBorders>
          </w:tcPr>
          <w:p w14:paraId="3FD9B1B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Timplar</w:t>
            </w:r>
          </w:p>
        </w:tc>
        <w:tc>
          <w:tcPr>
            <w:tcW w:w="993" w:type="dxa"/>
            <w:gridSpan w:val="2"/>
            <w:tcBorders>
              <w:top w:val="nil"/>
              <w:bottom w:val="single" w:sz="2" w:space="0" w:color="auto"/>
            </w:tcBorders>
          </w:tcPr>
          <w:p w14:paraId="1D83322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4D274A3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1,3962</w:t>
            </w:r>
          </w:p>
        </w:tc>
      </w:tr>
      <w:tr w:rsidR="0020403E" w:rsidRPr="0020403E" w14:paraId="3F95127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CAD53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7626D2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9310060019922</w:t>
            </w:r>
          </w:p>
        </w:tc>
        <w:tc>
          <w:tcPr>
            <w:tcW w:w="6521" w:type="dxa"/>
            <w:gridSpan w:val="5"/>
            <w:tcBorders>
              <w:top w:val="nil"/>
              <w:bottom w:val="single" w:sz="2" w:space="0" w:color="auto"/>
            </w:tcBorders>
          </w:tcPr>
          <w:p w14:paraId="7601762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Muncitor deservire </w:t>
            </w:r>
          </w:p>
        </w:tc>
        <w:tc>
          <w:tcPr>
            <w:tcW w:w="993" w:type="dxa"/>
            <w:gridSpan w:val="2"/>
            <w:tcBorders>
              <w:top w:val="nil"/>
              <w:bottom w:val="single" w:sz="2" w:space="0" w:color="auto"/>
            </w:tcBorders>
          </w:tcPr>
          <w:p w14:paraId="311DECD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412C82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1,2888</w:t>
            </w:r>
          </w:p>
        </w:tc>
      </w:tr>
      <w:tr w:rsidR="0020403E" w:rsidRPr="0020403E" w14:paraId="777D1801" w14:textId="77777777" w:rsidTr="002A2B6D">
        <w:trPr>
          <w:trHeight w:val="340"/>
        </w:trPr>
        <w:tc>
          <w:tcPr>
            <w:tcW w:w="709" w:type="dxa"/>
            <w:tcBorders>
              <w:top w:val="nil"/>
              <w:left w:val="single" w:sz="6" w:space="0" w:color="auto"/>
              <w:bottom w:val="nil"/>
              <w:right w:val="nil"/>
            </w:tcBorders>
          </w:tcPr>
          <w:p w14:paraId="54F1ABE7"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65CACDC"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C605BF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7B62AF0"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29A2936"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F2B9EEF" w14:textId="77777777" w:rsidR="0020403E" w:rsidRPr="0020403E" w:rsidRDefault="0020403E" w:rsidP="0020403E">
            <w:pPr>
              <w:autoSpaceDE w:val="0"/>
              <w:autoSpaceDN w:val="0"/>
              <w:rPr>
                <w:i/>
                <w:iCs/>
                <w:noProof w:val="0"/>
                <w:lang w:val="en-US" w:eastAsia="ru-RU"/>
              </w:rPr>
            </w:pPr>
          </w:p>
        </w:tc>
      </w:tr>
      <w:tr w:rsidR="0020403E" w:rsidRPr="0020403E" w14:paraId="7338869E"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50EE5C3"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66</w:t>
            </w:r>
          </w:p>
        </w:tc>
        <w:tc>
          <w:tcPr>
            <w:tcW w:w="1277" w:type="dxa"/>
            <w:gridSpan w:val="3"/>
            <w:tcBorders>
              <w:top w:val="single" w:sz="4" w:space="0" w:color="auto"/>
              <w:bottom w:val="single" w:sz="4" w:space="0" w:color="auto"/>
            </w:tcBorders>
            <w:vAlign w:val="center"/>
          </w:tcPr>
          <w:p w14:paraId="7791260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RpCH32C</w:t>
            </w:r>
          </w:p>
        </w:tc>
        <w:tc>
          <w:tcPr>
            <w:tcW w:w="6520" w:type="dxa"/>
            <w:gridSpan w:val="5"/>
            <w:tcBorders>
              <w:top w:val="single" w:sz="4" w:space="0" w:color="auto"/>
              <w:bottom w:val="single" w:sz="4" w:space="0" w:color="auto"/>
            </w:tcBorders>
          </w:tcPr>
          <w:p w14:paraId="166BEF19"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Desfacerea planseelor din lemn si a elementelor de acoperis - astereala invelitorilor cu sau fara recuperarea materialelor (Разборка деревянных перекрытий и элементов крыш - обрешетка кровли с или без повторного использования материалов)</w:t>
            </w:r>
            <w:r w:rsidRPr="0020403E">
              <w:rPr>
                <w:rFonts w:ascii="Times New Roman CYR" w:hAnsi="Times New Roman CYR" w:cs="Times New Roman CYR"/>
                <w:b/>
                <w:bCs/>
                <w:noProof w:val="0"/>
                <w:sz w:val="16"/>
                <w:szCs w:val="16"/>
                <w:lang w:val="en-US" w:eastAsia="ru-RU"/>
              </w:rPr>
              <w:t xml:space="preserve"> </w:t>
            </w:r>
          </w:p>
          <w:p w14:paraId="45C059F0"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F472D7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68A73F6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10,740</w:t>
            </w:r>
          </w:p>
        </w:tc>
      </w:tr>
      <w:tr w:rsidR="0020403E" w:rsidRPr="0020403E" w14:paraId="7A5034F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9155A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490DED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7124010010700</w:t>
            </w:r>
          </w:p>
        </w:tc>
        <w:tc>
          <w:tcPr>
            <w:tcW w:w="6521" w:type="dxa"/>
            <w:gridSpan w:val="5"/>
            <w:tcBorders>
              <w:top w:val="nil"/>
              <w:bottom w:val="single" w:sz="2" w:space="0" w:color="auto"/>
            </w:tcBorders>
          </w:tcPr>
          <w:p w14:paraId="14C17D6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Dulgher</w:t>
            </w:r>
          </w:p>
        </w:tc>
        <w:tc>
          <w:tcPr>
            <w:tcW w:w="993" w:type="dxa"/>
            <w:gridSpan w:val="2"/>
            <w:tcBorders>
              <w:top w:val="nil"/>
              <w:bottom w:val="single" w:sz="2" w:space="0" w:color="auto"/>
            </w:tcBorders>
          </w:tcPr>
          <w:p w14:paraId="5DF5959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178974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0,9666</w:t>
            </w:r>
          </w:p>
        </w:tc>
      </w:tr>
      <w:tr w:rsidR="0020403E" w:rsidRPr="0020403E" w14:paraId="2E18867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0CCE1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04ADA4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02A4261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6E55190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1AE7DA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0,9666</w:t>
            </w:r>
          </w:p>
        </w:tc>
      </w:tr>
      <w:tr w:rsidR="0020403E" w:rsidRPr="0020403E" w14:paraId="1C88338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EAEED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8D9EB7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2922140006702</w:t>
            </w:r>
          </w:p>
        </w:tc>
        <w:tc>
          <w:tcPr>
            <w:tcW w:w="6521" w:type="dxa"/>
            <w:gridSpan w:val="5"/>
            <w:tcBorders>
              <w:top w:val="nil"/>
              <w:bottom w:val="single" w:sz="2" w:space="0" w:color="auto"/>
            </w:tcBorders>
          </w:tcPr>
          <w:p w14:paraId="1B2A74E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de fereastra</w:t>
            </w:r>
          </w:p>
        </w:tc>
        <w:tc>
          <w:tcPr>
            <w:tcW w:w="993" w:type="dxa"/>
            <w:gridSpan w:val="2"/>
            <w:tcBorders>
              <w:top w:val="nil"/>
              <w:bottom w:val="single" w:sz="2" w:space="0" w:color="auto"/>
            </w:tcBorders>
          </w:tcPr>
          <w:p w14:paraId="46D4228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533E6A7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0,3222</w:t>
            </w:r>
          </w:p>
        </w:tc>
      </w:tr>
      <w:tr w:rsidR="0020403E" w:rsidRPr="0020403E" w14:paraId="1A5F5D8A" w14:textId="77777777" w:rsidTr="002A2B6D">
        <w:trPr>
          <w:trHeight w:val="340"/>
        </w:trPr>
        <w:tc>
          <w:tcPr>
            <w:tcW w:w="709" w:type="dxa"/>
            <w:tcBorders>
              <w:top w:val="nil"/>
              <w:left w:val="single" w:sz="6" w:space="0" w:color="auto"/>
              <w:bottom w:val="nil"/>
              <w:right w:val="nil"/>
            </w:tcBorders>
          </w:tcPr>
          <w:p w14:paraId="302C732B"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44AFEE8"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C21CC4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7A7340E"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48502FB"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DD047CD" w14:textId="77777777" w:rsidR="0020403E" w:rsidRPr="0020403E" w:rsidRDefault="0020403E" w:rsidP="0020403E">
            <w:pPr>
              <w:autoSpaceDE w:val="0"/>
              <w:autoSpaceDN w:val="0"/>
              <w:rPr>
                <w:i/>
                <w:iCs/>
                <w:noProof w:val="0"/>
                <w:lang w:val="en-US" w:eastAsia="ru-RU"/>
              </w:rPr>
            </w:pPr>
          </w:p>
        </w:tc>
      </w:tr>
      <w:tr w:rsidR="0020403E" w:rsidRPr="0020403E" w14:paraId="47D45048"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7943758"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67</w:t>
            </w:r>
          </w:p>
        </w:tc>
        <w:tc>
          <w:tcPr>
            <w:tcW w:w="1277" w:type="dxa"/>
            <w:gridSpan w:val="3"/>
            <w:tcBorders>
              <w:top w:val="single" w:sz="4" w:space="0" w:color="auto"/>
              <w:bottom w:val="single" w:sz="4" w:space="0" w:color="auto"/>
            </w:tcBorders>
            <w:vAlign w:val="center"/>
          </w:tcPr>
          <w:p w14:paraId="6C1C1E5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RpCM33A</w:t>
            </w:r>
          </w:p>
        </w:tc>
        <w:tc>
          <w:tcPr>
            <w:tcW w:w="6520" w:type="dxa"/>
            <w:gridSpan w:val="5"/>
            <w:tcBorders>
              <w:top w:val="single" w:sz="4" w:space="0" w:color="auto"/>
              <w:bottom w:val="single" w:sz="4" w:space="0" w:color="auto"/>
            </w:tcBorders>
          </w:tcPr>
          <w:p w14:paraId="0DC57EC6"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Demontarea placajelor din faianta, gresie, ceramica (Разборка облицовки из фаянса, песчаника, керамики)</w:t>
            </w:r>
          </w:p>
          <w:p w14:paraId="6C9D3331"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Керамической плитки</w:t>
            </w:r>
            <w:r w:rsidRPr="0020403E">
              <w:rPr>
                <w:rFonts w:ascii="Times New Roman CYR" w:hAnsi="Times New Roman CYR" w:cs="Times New Roman CYR"/>
                <w:b/>
                <w:bCs/>
                <w:noProof w:val="0"/>
                <w:sz w:val="16"/>
                <w:szCs w:val="16"/>
                <w:lang w:val="en-US" w:eastAsia="ru-RU"/>
              </w:rPr>
              <w:t xml:space="preserve"> </w:t>
            </w:r>
          </w:p>
          <w:p w14:paraId="65C1C0A8"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508CF9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4E0F9BA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15,200</w:t>
            </w:r>
          </w:p>
        </w:tc>
      </w:tr>
      <w:tr w:rsidR="0020403E" w:rsidRPr="0020403E" w14:paraId="7EFB1F3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18AD7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8C3FA8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7132010010900</w:t>
            </w:r>
          </w:p>
        </w:tc>
        <w:tc>
          <w:tcPr>
            <w:tcW w:w="6521" w:type="dxa"/>
            <w:gridSpan w:val="5"/>
            <w:tcBorders>
              <w:top w:val="nil"/>
              <w:bottom w:val="single" w:sz="2" w:space="0" w:color="auto"/>
            </w:tcBorders>
          </w:tcPr>
          <w:p w14:paraId="2170269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Faiantar</w:t>
            </w:r>
          </w:p>
        </w:tc>
        <w:tc>
          <w:tcPr>
            <w:tcW w:w="993" w:type="dxa"/>
            <w:gridSpan w:val="2"/>
            <w:tcBorders>
              <w:top w:val="nil"/>
              <w:bottom w:val="single" w:sz="2" w:space="0" w:color="auto"/>
            </w:tcBorders>
          </w:tcPr>
          <w:p w14:paraId="6685B5F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2A1A9C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12,16</w:t>
            </w:r>
          </w:p>
        </w:tc>
      </w:tr>
      <w:tr w:rsidR="0020403E" w:rsidRPr="0020403E" w14:paraId="3DDD1CD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E97EB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2AEDE2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198DC72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6F1D0D9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48A0049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12,16</w:t>
            </w:r>
          </w:p>
        </w:tc>
      </w:tr>
      <w:tr w:rsidR="0020403E" w:rsidRPr="0020403E" w14:paraId="3CBF56C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A8A4A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EC22D4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2A4FF1F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5803075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073CA62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0,0456</w:t>
            </w:r>
          </w:p>
        </w:tc>
      </w:tr>
      <w:tr w:rsidR="0020403E" w:rsidRPr="0020403E" w14:paraId="2362DB4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70C8A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8CE05D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2922140006703</w:t>
            </w:r>
          </w:p>
        </w:tc>
        <w:tc>
          <w:tcPr>
            <w:tcW w:w="6521" w:type="dxa"/>
            <w:gridSpan w:val="5"/>
            <w:tcBorders>
              <w:top w:val="nil"/>
              <w:bottom w:val="single" w:sz="2" w:space="0" w:color="auto"/>
            </w:tcBorders>
          </w:tcPr>
          <w:p w14:paraId="42C2967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fereastra de 0,0015 MN (0,15 tf)</w:t>
            </w:r>
          </w:p>
        </w:tc>
        <w:tc>
          <w:tcPr>
            <w:tcW w:w="993" w:type="dxa"/>
            <w:gridSpan w:val="2"/>
            <w:tcBorders>
              <w:top w:val="nil"/>
              <w:bottom w:val="single" w:sz="2" w:space="0" w:color="auto"/>
            </w:tcBorders>
          </w:tcPr>
          <w:p w14:paraId="3E1253A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601F148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0,228</w:t>
            </w:r>
          </w:p>
        </w:tc>
      </w:tr>
      <w:tr w:rsidR="0020403E" w:rsidRPr="0020403E" w14:paraId="21E41AD3" w14:textId="77777777" w:rsidTr="002A2B6D">
        <w:trPr>
          <w:trHeight w:val="340"/>
        </w:trPr>
        <w:tc>
          <w:tcPr>
            <w:tcW w:w="709" w:type="dxa"/>
            <w:tcBorders>
              <w:top w:val="nil"/>
              <w:left w:val="single" w:sz="6" w:space="0" w:color="auto"/>
              <w:bottom w:val="nil"/>
              <w:right w:val="nil"/>
            </w:tcBorders>
          </w:tcPr>
          <w:p w14:paraId="22840087"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D14EF91"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737742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570CEC5"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3B92F09"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24E5372" w14:textId="77777777" w:rsidR="0020403E" w:rsidRPr="0020403E" w:rsidRDefault="0020403E" w:rsidP="0020403E">
            <w:pPr>
              <w:autoSpaceDE w:val="0"/>
              <w:autoSpaceDN w:val="0"/>
              <w:rPr>
                <w:i/>
                <w:iCs/>
                <w:noProof w:val="0"/>
                <w:lang w:val="en-US" w:eastAsia="ru-RU"/>
              </w:rPr>
            </w:pPr>
          </w:p>
        </w:tc>
      </w:tr>
      <w:tr w:rsidR="0020403E" w:rsidRPr="0020403E" w14:paraId="21A0347E"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6E5E565"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68</w:t>
            </w:r>
          </w:p>
        </w:tc>
        <w:tc>
          <w:tcPr>
            <w:tcW w:w="1277" w:type="dxa"/>
            <w:gridSpan w:val="3"/>
            <w:tcBorders>
              <w:top w:val="single" w:sz="4" w:space="0" w:color="auto"/>
              <w:bottom w:val="single" w:sz="4" w:space="0" w:color="auto"/>
            </w:tcBorders>
            <w:vAlign w:val="center"/>
          </w:tcPr>
          <w:p w14:paraId="7C9E3E3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RpCO56B</w:t>
            </w:r>
          </w:p>
        </w:tc>
        <w:tc>
          <w:tcPr>
            <w:tcW w:w="6520" w:type="dxa"/>
            <w:gridSpan w:val="5"/>
            <w:tcBorders>
              <w:top w:val="single" w:sz="4" w:space="0" w:color="auto"/>
              <w:bottom w:val="single" w:sz="4" w:space="0" w:color="auto"/>
            </w:tcBorders>
          </w:tcPr>
          <w:p w14:paraId="5DC68F3D" w14:textId="77777777" w:rsidR="0020403E" w:rsidRPr="0020403E" w:rsidRDefault="0020403E" w:rsidP="0020403E">
            <w:pPr>
              <w:autoSpaceDE w:val="0"/>
              <w:autoSpaceDN w:val="0"/>
              <w:adjustRightInd w:val="0"/>
              <w:rPr>
                <w:b/>
                <w:bCs/>
                <w:noProof w:val="0"/>
                <w:lang w:val="ru-RU" w:eastAsia="ru-RU"/>
              </w:rPr>
            </w:pPr>
            <w:r w:rsidRPr="0020403E">
              <w:rPr>
                <w:b/>
                <w:bCs/>
                <w:noProof w:val="0"/>
                <w:lang w:val="en-US" w:eastAsia="ru-RU"/>
              </w:rPr>
              <w:t xml:space="preserve">Demontari: lambriuri la pereti si tavane din lemn, placaj, PFL, PAS etc.( </w:t>
            </w:r>
            <w:r w:rsidRPr="0020403E">
              <w:rPr>
                <w:b/>
                <w:bCs/>
                <w:noProof w:val="0"/>
                <w:lang w:val="ru-RU" w:eastAsia="ru-RU"/>
              </w:rPr>
              <w:t xml:space="preserve">Разборка обшивки стен из дерева, фанеры, ДВП, </w:t>
            </w:r>
            <w:r w:rsidRPr="0020403E">
              <w:rPr>
                <w:b/>
                <w:bCs/>
                <w:noProof w:val="0"/>
                <w:lang w:val="en-US" w:eastAsia="ru-RU"/>
              </w:rPr>
              <w:t>PAS</w:t>
            </w:r>
            <w:r w:rsidRPr="0020403E">
              <w:rPr>
                <w:b/>
                <w:bCs/>
                <w:noProof w:val="0"/>
                <w:lang w:val="ru-RU" w:eastAsia="ru-RU"/>
              </w:rPr>
              <w:t xml:space="preserve"> (плит на полиэстерной смоле армированных стекловолокном) и т.д.)</w:t>
            </w:r>
          </w:p>
          <w:p w14:paraId="2571F25A"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*ГКЛ</w:t>
            </w:r>
            <w:r w:rsidRPr="0020403E">
              <w:rPr>
                <w:rFonts w:ascii="Times New Roman CYR" w:hAnsi="Times New Roman CYR" w:cs="Times New Roman CYR"/>
                <w:b/>
                <w:bCs/>
                <w:noProof w:val="0"/>
                <w:sz w:val="16"/>
                <w:szCs w:val="16"/>
                <w:lang w:val="en-US" w:eastAsia="ru-RU"/>
              </w:rPr>
              <w:t xml:space="preserve"> </w:t>
            </w:r>
          </w:p>
          <w:p w14:paraId="1F6B1C59"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B2B37E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740C943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32,100</w:t>
            </w:r>
          </w:p>
        </w:tc>
      </w:tr>
      <w:tr w:rsidR="0020403E" w:rsidRPr="0020403E" w14:paraId="784E292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0A862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0C8C7A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7422010060100</w:t>
            </w:r>
          </w:p>
        </w:tc>
        <w:tc>
          <w:tcPr>
            <w:tcW w:w="6521" w:type="dxa"/>
            <w:gridSpan w:val="5"/>
            <w:tcBorders>
              <w:top w:val="nil"/>
              <w:bottom w:val="single" w:sz="2" w:space="0" w:color="auto"/>
            </w:tcBorders>
          </w:tcPr>
          <w:p w14:paraId="51A1255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Timplar</w:t>
            </w:r>
          </w:p>
        </w:tc>
        <w:tc>
          <w:tcPr>
            <w:tcW w:w="993" w:type="dxa"/>
            <w:gridSpan w:val="2"/>
            <w:tcBorders>
              <w:top w:val="nil"/>
              <w:bottom w:val="single" w:sz="2" w:space="0" w:color="auto"/>
            </w:tcBorders>
          </w:tcPr>
          <w:p w14:paraId="2E217CB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5BABF6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15,087</w:t>
            </w:r>
          </w:p>
        </w:tc>
      </w:tr>
      <w:tr w:rsidR="0020403E" w:rsidRPr="0020403E" w14:paraId="1C68938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8DFA0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6BF0E8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9310060019922</w:t>
            </w:r>
          </w:p>
        </w:tc>
        <w:tc>
          <w:tcPr>
            <w:tcW w:w="6521" w:type="dxa"/>
            <w:gridSpan w:val="5"/>
            <w:tcBorders>
              <w:top w:val="nil"/>
              <w:bottom w:val="single" w:sz="2" w:space="0" w:color="auto"/>
            </w:tcBorders>
          </w:tcPr>
          <w:p w14:paraId="6A9C4AC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Muncitor deservire </w:t>
            </w:r>
          </w:p>
        </w:tc>
        <w:tc>
          <w:tcPr>
            <w:tcW w:w="993" w:type="dxa"/>
            <w:gridSpan w:val="2"/>
            <w:tcBorders>
              <w:top w:val="nil"/>
              <w:bottom w:val="single" w:sz="2" w:space="0" w:color="auto"/>
            </w:tcBorders>
          </w:tcPr>
          <w:p w14:paraId="08ED549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3D2E35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15,087</w:t>
            </w:r>
          </w:p>
        </w:tc>
      </w:tr>
      <w:tr w:rsidR="0020403E" w:rsidRPr="0020403E" w14:paraId="50B25588" w14:textId="77777777" w:rsidTr="002A2B6D">
        <w:trPr>
          <w:trHeight w:val="340"/>
        </w:trPr>
        <w:tc>
          <w:tcPr>
            <w:tcW w:w="709" w:type="dxa"/>
            <w:tcBorders>
              <w:top w:val="nil"/>
              <w:left w:val="single" w:sz="6" w:space="0" w:color="auto"/>
              <w:bottom w:val="nil"/>
              <w:right w:val="nil"/>
            </w:tcBorders>
          </w:tcPr>
          <w:p w14:paraId="72F0F689"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12EEB12"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FFCCA6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FEDF2D0"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688F925"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FCAC346" w14:textId="77777777" w:rsidR="0020403E" w:rsidRPr="0020403E" w:rsidRDefault="0020403E" w:rsidP="0020403E">
            <w:pPr>
              <w:autoSpaceDE w:val="0"/>
              <w:autoSpaceDN w:val="0"/>
              <w:rPr>
                <w:i/>
                <w:iCs/>
                <w:noProof w:val="0"/>
                <w:lang w:val="en-US" w:eastAsia="ru-RU"/>
              </w:rPr>
            </w:pPr>
          </w:p>
        </w:tc>
      </w:tr>
      <w:tr w:rsidR="0020403E" w:rsidRPr="0020403E" w14:paraId="437FF7ED"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4881B0B"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69</w:t>
            </w:r>
          </w:p>
        </w:tc>
        <w:tc>
          <w:tcPr>
            <w:tcW w:w="1277" w:type="dxa"/>
            <w:gridSpan w:val="3"/>
            <w:tcBorders>
              <w:top w:val="single" w:sz="4" w:space="0" w:color="auto"/>
              <w:bottom w:val="single" w:sz="4" w:space="0" w:color="auto"/>
            </w:tcBorders>
            <w:vAlign w:val="center"/>
          </w:tcPr>
          <w:p w14:paraId="548270A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RpCJ35A</w:t>
            </w:r>
          </w:p>
        </w:tc>
        <w:tc>
          <w:tcPr>
            <w:tcW w:w="6520" w:type="dxa"/>
            <w:gridSpan w:val="5"/>
            <w:tcBorders>
              <w:top w:val="single" w:sz="4" w:space="0" w:color="auto"/>
              <w:bottom w:val="single" w:sz="4" w:space="0" w:color="auto"/>
            </w:tcBorders>
          </w:tcPr>
          <w:p w14:paraId="2B279F1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Desfaceri de tencuieli interioare sau exterioare driscuite la pereti sau tavane (Разборка внутренней или наружной затертой штукатурки на стенах или потолках)</w:t>
            </w:r>
            <w:r w:rsidRPr="0020403E">
              <w:rPr>
                <w:rFonts w:ascii="Times New Roman CYR" w:hAnsi="Times New Roman CYR" w:cs="Times New Roman CYR"/>
                <w:b/>
                <w:bCs/>
                <w:noProof w:val="0"/>
                <w:sz w:val="16"/>
                <w:szCs w:val="16"/>
                <w:lang w:val="en-US" w:eastAsia="ru-RU"/>
              </w:rPr>
              <w:t xml:space="preserve"> </w:t>
            </w:r>
          </w:p>
          <w:p w14:paraId="2A0EFD9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C23413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0F8A30D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32,100</w:t>
            </w:r>
          </w:p>
        </w:tc>
      </w:tr>
      <w:tr w:rsidR="0020403E" w:rsidRPr="0020403E" w14:paraId="48EC902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5720C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C92534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7122050013400</w:t>
            </w:r>
          </w:p>
        </w:tc>
        <w:tc>
          <w:tcPr>
            <w:tcW w:w="6521" w:type="dxa"/>
            <w:gridSpan w:val="5"/>
            <w:tcBorders>
              <w:top w:val="nil"/>
              <w:bottom w:val="single" w:sz="2" w:space="0" w:color="auto"/>
            </w:tcBorders>
          </w:tcPr>
          <w:p w14:paraId="4491BFD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Zidar</w:t>
            </w:r>
          </w:p>
        </w:tc>
        <w:tc>
          <w:tcPr>
            <w:tcW w:w="993" w:type="dxa"/>
            <w:gridSpan w:val="2"/>
            <w:tcBorders>
              <w:top w:val="nil"/>
              <w:bottom w:val="single" w:sz="2" w:space="0" w:color="auto"/>
            </w:tcBorders>
          </w:tcPr>
          <w:p w14:paraId="26791DB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F76502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3,852</w:t>
            </w:r>
          </w:p>
        </w:tc>
      </w:tr>
      <w:tr w:rsidR="0020403E" w:rsidRPr="0020403E" w14:paraId="4AD983D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62E84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B76E4C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6B32B9F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1414601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CB730D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4,815</w:t>
            </w:r>
          </w:p>
        </w:tc>
      </w:tr>
      <w:tr w:rsidR="0020403E" w:rsidRPr="0020403E" w14:paraId="14661CB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A2CF5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1F9952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7EDBAA6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4C24CB7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3A9F82B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1,605</w:t>
            </w:r>
          </w:p>
        </w:tc>
      </w:tr>
      <w:tr w:rsidR="0020403E" w:rsidRPr="0020403E" w14:paraId="7DF8A30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69675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2AE1E9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2922140006703</w:t>
            </w:r>
          </w:p>
        </w:tc>
        <w:tc>
          <w:tcPr>
            <w:tcW w:w="6521" w:type="dxa"/>
            <w:gridSpan w:val="5"/>
            <w:tcBorders>
              <w:top w:val="nil"/>
              <w:bottom w:val="single" w:sz="2" w:space="0" w:color="auto"/>
            </w:tcBorders>
          </w:tcPr>
          <w:p w14:paraId="4CD76FB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fereastra de 0,0015 MN (0,15 tf)</w:t>
            </w:r>
          </w:p>
        </w:tc>
        <w:tc>
          <w:tcPr>
            <w:tcW w:w="993" w:type="dxa"/>
            <w:gridSpan w:val="2"/>
            <w:tcBorders>
              <w:top w:val="nil"/>
              <w:bottom w:val="single" w:sz="2" w:space="0" w:color="auto"/>
            </w:tcBorders>
          </w:tcPr>
          <w:p w14:paraId="7FE5FE3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3557A24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0,321</w:t>
            </w:r>
          </w:p>
        </w:tc>
      </w:tr>
      <w:tr w:rsidR="0020403E" w:rsidRPr="0020403E" w14:paraId="42DD7304" w14:textId="77777777" w:rsidTr="002A2B6D">
        <w:trPr>
          <w:trHeight w:val="340"/>
        </w:trPr>
        <w:tc>
          <w:tcPr>
            <w:tcW w:w="709" w:type="dxa"/>
            <w:tcBorders>
              <w:top w:val="nil"/>
              <w:left w:val="single" w:sz="6" w:space="0" w:color="auto"/>
              <w:bottom w:val="nil"/>
              <w:right w:val="nil"/>
            </w:tcBorders>
          </w:tcPr>
          <w:p w14:paraId="46942B33"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D4A1892"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E9D791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A3B88AD"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8F73176"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7E3142D2" w14:textId="77777777" w:rsidR="0020403E" w:rsidRPr="0020403E" w:rsidRDefault="0020403E" w:rsidP="0020403E">
            <w:pPr>
              <w:autoSpaceDE w:val="0"/>
              <w:autoSpaceDN w:val="0"/>
              <w:rPr>
                <w:i/>
                <w:iCs/>
                <w:noProof w:val="0"/>
                <w:lang w:val="en-US" w:eastAsia="ru-RU"/>
              </w:rPr>
            </w:pPr>
          </w:p>
        </w:tc>
      </w:tr>
      <w:tr w:rsidR="0020403E" w:rsidRPr="0020403E" w14:paraId="2461B82D"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4923CB1"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70</w:t>
            </w:r>
          </w:p>
        </w:tc>
        <w:tc>
          <w:tcPr>
            <w:tcW w:w="1277" w:type="dxa"/>
            <w:gridSpan w:val="3"/>
            <w:tcBorders>
              <w:top w:val="single" w:sz="4" w:space="0" w:color="auto"/>
              <w:bottom w:val="single" w:sz="4" w:space="0" w:color="auto"/>
            </w:tcBorders>
            <w:vAlign w:val="center"/>
          </w:tcPr>
          <w:p w14:paraId="392F1CC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RpCK42C</w:t>
            </w:r>
          </w:p>
        </w:tc>
        <w:tc>
          <w:tcPr>
            <w:tcW w:w="6520" w:type="dxa"/>
            <w:gridSpan w:val="5"/>
            <w:tcBorders>
              <w:top w:val="single" w:sz="4" w:space="0" w:color="auto"/>
              <w:bottom w:val="single" w:sz="4" w:space="0" w:color="auto"/>
            </w:tcBorders>
          </w:tcPr>
          <w:p w14:paraId="5F6FED43"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Desfacerea pardoselilor reci din placi de beton, marmura, piatra, gresie, placi ceramice, etc (Разборка холодных полов из бетонных плит, мрамора, камня, песчаника, кермаических плит и т.д.)</w:t>
            </w:r>
          </w:p>
          <w:p w14:paraId="63EDFD8D"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керамических плиток</w:t>
            </w:r>
            <w:r w:rsidRPr="0020403E">
              <w:rPr>
                <w:rFonts w:ascii="Times New Roman CYR" w:hAnsi="Times New Roman CYR" w:cs="Times New Roman CYR"/>
                <w:b/>
                <w:bCs/>
                <w:noProof w:val="0"/>
                <w:sz w:val="16"/>
                <w:szCs w:val="16"/>
                <w:lang w:val="en-US" w:eastAsia="ru-RU"/>
              </w:rPr>
              <w:t xml:space="preserve"> </w:t>
            </w:r>
          </w:p>
          <w:p w14:paraId="3C24FEBD"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24D5D7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1D06AE8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11,090</w:t>
            </w:r>
          </w:p>
        </w:tc>
      </w:tr>
      <w:tr w:rsidR="0020403E" w:rsidRPr="0020403E" w14:paraId="34FB29C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E34EF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25A4C6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7132040012700</w:t>
            </w:r>
          </w:p>
        </w:tc>
        <w:tc>
          <w:tcPr>
            <w:tcW w:w="6521" w:type="dxa"/>
            <w:gridSpan w:val="5"/>
            <w:tcBorders>
              <w:top w:val="nil"/>
              <w:bottom w:val="single" w:sz="2" w:space="0" w:color="auto"/>
            </w:tcBorders>
          </w:tcPr>
          <w:p w14:paraId="6D31D4F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Parchetar</w:t>
            </w:r>
          </w:p>
        </w:tc>
        <w:tc>
          <w:tcPr>
            <w:tcW w:w="993" w:type="dxa"/>
            <w:gridSpan w:val="2"/>
            <w:tcBorders>
              <w:top w:val="nil"/>
              <w:bottom w:val="single" w:sz="2" w:space="0" w:color="auto"/>
            </w:tcBorders>
          </w:tcPr>
          <w:p w14:paraId="2BC522B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44D1857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4,3251</w:t>
            </w:r>
          </w:p>
        </w:tc>
      </w:tr>
      <w:tr w:rsidR="0020403E" w:rsidRPr="0020403E" w14:paraId="02AFCFA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7DE26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263449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454C018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0FE4086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A2398F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4,3251</w:t>
            </w:r>
          </w:p>
        </w:tc>
      </w:tr>
      <w:tr w:rsidR="0020403E" w:rsidRPr="0020403E" w14:paraId="4BD6756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BE6C6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D505A8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0EAD814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3145361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473809A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0,5545</w:t>
            </w:r>
          </w:p>
        </w:tc>
      </w:tr>
      <w:tr w:rsidR="0020403E" w:rsidRPr="0020403E" w14:paraId="0FF0211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63ADD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40FEEE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2922140006703</w:t>
            </w:r>
          </w:p>
        </w:tc>
        <w:tc>
          <w:tcPr>
            <w:tcW w:w="6521" w:type="dxa"/>
            <w:gridSpan w:val="5"/>
            <w:tcBorders>
              <w:top w:val="nil"/>
              <w:bottom w:val="single" w:sz="2" w:space="0" w:color="auto"/>
            </w:tcBorders>
          </w:tcPr>
          <w:p w14:paraId="224C4AB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fereastra de 0,0015 MN (0,15 tf)</w:t>
            </w:r>
          </w:p>
        </w:tc>
        <w:tc>
          <w:tcPr>
            <w:tcW w:w="993" w:type="dxa"/>
            <w:gridSpan w:val="2"/>
            <w:tcBorders>
              <w:top w:val="nil"/>
              <w:bottom w:val="single" w:sz="2" w:space="0" w:color="auto"/>
            </w:tcBorders>
          </w:tcPr>
          <w:p w14:paraId="63DB16A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670041F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0,5545</w:t>
            </w:r>
          </w:p>
        </w:tc>
      </w:tr>
      <w:tr w:rsidR="0020403E" w:rsidRPr="0020403E" w14:paraId="3C773485" w14:textId="77777777" w:rsidTr="002A2B6D">
        <w:trPr>
          <w:trHeight w:val="340"/>
        </w:trPr>
        <w:tc>
          <w:tcPr>
            <w:tcW w:w="709" w:type="dxa"/>
            <w:tcBorders>
              <w:top w:val="nil"/>
              <w:left w:val="single" w:sz="6" w:space="0" w:color="auto"/>
              <w:bottom w:val="nil"/>
              <w:right w:val="nil"/>
            </w:tcBorders>
          </w:tcPr>
          <w:p w14:paraId="0A31255A"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A72AC90"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C52D30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07573CD"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4E86048"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1C277B6" w14:textId="77777777" w:rsidR="0020403E" w:rsidRPr="0020403E" w:rsidRDefault="0020403E" w:rsidP="0020403E">
            <w:pPr>
              <w:autoSpaceDE w:val="0"/>
              <w:autoSpaceDN w:val="0"/>
              <w:rPr>
                <w:i/>
                <w:iCs/>
                <w:noProof w:val="0"/>
                <w:lang w:val="en-US" w:eastAsia="ru-RU"/>
              </w:rPr>
            </w:pPr>
          </w:p>
        </w:tc>
      </w:tr>
      <w:tr w:rsidR="0020403E" w:rsidRPr="0020403E" w14:paraId="71E2B8F3"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4269D05"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71</w:t>
            </w:r>
          </w:p>
        </w:tc>
        <w:tc>
          <w:tcPr>
            <w:tcW w:w="1277" w:type="dxa"/>
            <w:gridSpan w:val="3"/>
            <w:tcBorders>
              <w:top w:val="single" w:sz="4" w:space="0" w:color="auto"/>
              <w:bottom w:val="single" w:sz="4" w:space="0" w:color="auto"/>
            </w:tcBorders>
            <w:vAlign w:val="center"/>
          </w:tcPr>
          <w:p w14:paraId="1862A65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RpCK42A</w:t>
            </w:r>
          </w:p>
        </w:tc>
        <w:tc>
          <w:tcPr>
            <w:tcW w:w="6520" w:type="dxa"/>
            <w:gridSpan w:val="5"/>
            <w:tcBorders>
              <w:top w:val="single" w:sz="4" w:space="0" w:color="auto"/>
              <w:bottom w:val="single" w:sz="4" w:space="0" w:color="auto"/>
            </w:tcBorders>
          </w:tcPr>
          <w:p w14:paraId="1B93B25E"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Desfacerea pardoselilor reci din beton sau mortar de ciment (Разборка холодных полов из бетона или цементного раствора)</w:t>
            </w:r>
            <w:r w:rsidRPr="0020403E">
              <w:rPr>
                <w:rFonts w:ascii="Times New Roman CYR" w:hAnsi="Times New Roman CYR" w:cs="Times New Roman CYR"/>
                <w:b/>
                <w:bCs/>
                <w:noProof w:val="0"/>
                <w:sz w:val="16"/>
                <w:szCs w:val="16"/>
                <w:lang w:val="en-US" w:eastAsia="ru-RU"/>
              </w:rPr>
              <w:t xml:space="preserve"> </w:t>
            </w:r>
          </w:p>
          <w:p w14:paraId="0C2E8F6D"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14102D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6615EAE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11,090</w:t>
            </w:r>
          </w:p>
        </w:tc>
      </w:tr>
      <w:tr w:rsidR="0020403E" w:rsidRPr="0020403E" w14:paraId="0A1ECCE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DE323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439769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7132040012700</w:t>
            </w:r>
          </w:p>
        </w:tc>
        <w:tc>
          <w:tcPr>
            <w:tcW w:w="6521" w:type="dxa"/>
            <w:gridSpan w:val="5"/>
            <w:tcBorders>
              <w:top w:val="nil"/>
              <w:bottom w:val="single" w:sz="2" w:space="0" w:color="auto"/>
            </w:tcBorders>
          </w:tcPr>
          <w:p w14:paraId="0B868BE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Parchetar</w:t>
            </w:r>
          </w:p>
        </w:tc>
        <w:tc>
          <w:tcPr>
            <w:tcW w:w="993" w:type="dxa"/>
            <w:gridSpan w:val="2"/>
            <w:tcBorders>
              <w:top w:val="nil"/>
              <w:bottom w:val="single" w:sz="2" w:space="0" w:color="auto"/>
            </w:tcBorders>
          </w:tcPr>
          <w:p w14:paraId="43B277C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0AA237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1,6635</w:t>
            </w:r>
          </w:p>
        </w:tc>
      </w:tr>
      <w:tr w:rsidR="0020403E" w:rsidRPr="0020403E" w14:paraId="517E644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A81A8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E0F827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340DEB8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15104B2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D2076E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1,6635</w:t>
            </w:r>
          </w:p>
        </w:tc>
      </w:tr>
      <w:tr w:rsidR="0020403E" w:rsidRPr="0020403E" w14:paraId="23ED604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DA6C0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E705AF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675F3FC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4C1F759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6DEFCF3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0,5545</w:t>
            </w:r>
          </w:p>
        </w:tc>
      </w:tr>
      <w:tr w:rsidR="0020403E" w:rsidRPr="0020403E" w14:paraId="7B78E5D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92470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ABC825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2922140006703</w:t>
            </w:r>
          </w:p>
        </w:tc>
        <w:tc>
          <w:tcPr>
            <w:tcW w:w="6521" w:type="dxa"/>
            <w:gridSpan w:val="5"/>
            <w:tcBorders>
              <w:top w:val="nil"/>
              <w:bottom w:val="single" w:sz="2" w:space="0" w:color="auto"/>
            </w:tcBorders>
          </w:tcPr>
          <w:p w14:paraId="0CE1C59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fereastra de 0,0015 MN (0,15 tf)</w:t>
            </w:r>
          </w:p>
        </w:tc>
        <w:tc>
          <w:tcPr>
            <w:tcW w:w="993" w:type="dxa"/>
            <w:gridSpan w:val="2"/>
            <w:tcBorders>
              <w:top w:val="nil"/>
              <w:bottom w:val="single" w:sz="2" w:space="0" w:color="auto"/>
            </w:tcBorders>
          </w:tcPr>
          <w:p w14:paraId="4C65CDE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7898080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0,4436</w:t>
            </w:r>
          </w:p>
        </w:tc>
      </w:tr>
      <w:tr w:rsidR="0020403E" w:rsidRPr="0020403E" w14:paraId="341A0949" w14:textId="77777777" w:rsidTr="002A2B6D">
        <w:trPr>
          <w:trHeight w:val="340"/>
        </w:trPr>
        <w:tc>
          <w:tcPr>
            <w:tcW w:w="709" w:type="dxa"/>
            <w:tcBorders>
              <w:top w:val="nil"/>
              <w:left w:val="single" w:sz="6" w:space="0" w:color="auto"/>
              <w:bottom w:val="nil"/>
              <w:right w:val="nil"/>
            </w:tcBorders>
          </w:tcPr>
          <w:p w14:paraId="68160ECB"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14269AC"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BDCC2D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F2BF718"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4B31BA7"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6389788" w14:textId="77777777" w:rsidR="0020403E" w:rsidRPr="0020403E" w:rsidRDefault="0020403E" w:rsidP="0020403E">
            <w:pPr>
              <w:autoSpaceDE w:val="0"/>
              <w:autoSpaceDN w:val="0"/>
              <w:rPr>
                <w:i/>
                <w:iCs/>
                <w:noProof w:val="0"/>
                <w:lang w:val="en-US" w:eastAsia="ru-RU"/>
              </w:rPr>
            </w:pPr>
          </w:p>
        </w:tc>
      </w:tr>
      <w:tr w:rsidR="0020403E" w:rsidRPr="0020403E" w14:paraId="7D0F2548"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65E2F6EE"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4F27F841"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4B6BAFC0" w14:textId="77777777" w:rsidR="0020403E" w:rsidRPr="0020403E" w:rsidRDefault="0020403E" w:rsidP="0020403E">
            <w:pPr>
              <w:autoSpaceDE w:val="0"/>
              <w:autoSpaceDN w:val="0"/>
              <w:rPr>
                <w:noProof w:val="0"/>
                <w:lang w:val="en-US" w:eastAsia="ru-RU"/>
              </w:rPr>
            </w:pPr>
          </w:p>
          <w:p w14:paraId="7D42464B" w14:textId="77777777" w:rsidR="0020403E" w:rsidRPr="0020403E" w:rsidRDefault="0020403E" w:rsidP="0020403E">
            <w:pPr>
              <w:autoSpaceDE w:val="0"/>
              <w:autoSpaceDN w:val="0"/>
              <w:rPr>
                <w:noProof w:val="0"/>
                <w:lang w:val="en-US" w:eastAsia="ru-RU"/>
              </w:rPr>
            </w:pPr>
          </w:p>
          <w:p w14:paraId="728F9A83"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0A2789C1"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29DC75D3"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09A0E8C9" w14:textId="77777777" w:rsidR="0020403E" w:rsidRPr="0020403E" w:rsidRDefault="0020403E" w:rsidP="0020403E">
            <w:pPr>
              <w:autoSpaceDE w:val="0"/>
              <w:autoSpaceDN w:val="0"/>
              <w:rPr>
                <w:noProof w:val="0"/>
                <w:lang w:val="en-US" w:eastAsia="ru-RU"/>
              </w:rPr>
            </w:pPr>
          </w:p>
        </w:tc>
      </w:tr>
      <w:tr w:rsidR="0020403E" w:rsidRPr="0020403E" w14:paraId="45496769"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4916392F"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749CADFE"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39CBD505"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5BB80272"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3D42C341" w14:textId="77777777" w:rsidR="0020403E" w:rsidRPr="0020403E" w:rsidRDefault="0020403E" w:rsidP="0020403E">
            <w:pPr>
              <w:autoSpaceDE w:val="0"/>
              <w:autoSpaceDN w:val="0"/>
              <w:rPr>
                <w:noProof w:val="0"/>
                <w:lang w:val="en-US" w:eastAsia="ru-RU"/>
              </w:rPr>
            </w:pPr>
          </w:p>
        </w:tc>
      </w:tr>
      <w:tr w:rsidR="0020403E" w:rsidRPr="0020403E" w14:paraId="704A8A26"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2C10F5F8"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21B9083B"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527D90CE"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362912B7"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Демонтажные работы</w:t>
            </w:r>
          </w:p>
        </w:tc>
        <w:tc>
          <w:tcPr>
            <w:tcW w:w="1370" w:type="dxa"/>
            <w:tcBorders>
              <w:top w:val="single" w:sz="4" w:space="0" w:color="auto"/>
              <w:left w:val="nil"/>
              <w:bottom w:val="single" w:sz="4" w:space="0" w:color="auto"/>
              <w:right w:val="nil"/>
            </w:tcBorders>
          </w:tcPr>
          <w:p w14:paraId="60BFD530"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3A62830E" w14:textId="77777777" w:rsidR="0020403E" w:rsidRPr="0020403E" w:rsidRDefault="0020403E" w:rsidP="0020403E">
            <w:pPr>
              <w:autoSpaceDE w:val="0"/>
              <w:autoSpaceDN w:val="0"/>
              <w:rPr>
                <w:b/>
                <w:bCs/>
                <w:noProof w:val="0"/>
                <w:lang w:val="en-US" w:eastAsia="ru-RU"/>
              </w:rPr>
            </w:pPr>
          </w:p>
        </w:tc>
      </w:tr>
      <w:tr w:rsidR="0020403E" w:rsidRPr="0020403E" w14:paraId="24422EEE" w14:textId="77777777" w:rsidTr="002A2B6D">
        <w:tc>
          <w:tcPr>
            <w:tcW w:w="709" w:type="dxa"/>
            <w:tcBorders>
              <w:top w:val="nil"/>
              <w:left w:val="single" w:sz="6" w:space="0" w:color="auto"/>
              <w:bottom w:val="nil"/>
              <w:right w:val="nil"/>
            </w:tcBorders>
          </w:tcPr>
          <w:p w14:paraId="76A2BA61"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5BD50EB4"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17A1E5C9"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1.4.2. Монтажые работы</w:t>
            </w:r>
          </w:p>
          <w:p w14:paraId="38F9140E"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4683343A"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3277786D"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2C53C1E5" w14:textId="77777777" w:rsidR="0020403E" w:rsidRPr="0020403E" w:rsidRDefault="0020403E" w:rsidP="0020403E">
            <w:pPr>
              <w:autoSpaceDE w:val="0"/>
              <w:autoSpaceDN w:val="0"/>
              <w:rPr>
                <w:noProof w:val="0"/>
                <w:lang w:val="en-US" w:eastAsia="ru-RU"/>
              </w:rPr>
            </w:pPr>
          </w:p>
        </w:tc>
      </w:tr>
      <w:tr w:rsidR="0020403E" w:rsidRPr="0020403E" w14:paraId="37FE8513" w14:textId="77777777" w:rsidTr="002A2B6D">
        <w:tc>
          <w:tcPr>
            <w:tcW w:w="709" w:type="dxa"/>
            <w:tcBorders>
              <w:top w:val="nil"/>
              <w:left w:val="single" w:sz="6" w:space="0" w:color="auto"/>
              <w:bottom w:val="nil"/>
              <w:right w:val="nil"/>
            </w:tcBorders>
          </w:tcPr>
          <w:p w14:paraId="1A0F37E8" w14:textId="77777777" w:rsidR="0020403E" w:rsidRPr="0020403E" w:rsidRDefault="0020403E" w:rsidP="0020403E">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54E071C8"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4179EFD4"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1.4.2.1. Пол</w:t>
            </w:r>
          </w:p>
          <w:p w14:paraId="7DF2809D"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5B3CF6C0"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4CD31D5C"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5A1A24B1" w14:textId="77777777" w:rsidR="0020403E" w:rsidRPr="0020403E" w:rsidRDefault="0020403E" w:rsidP="0020403E">
            <w:pPr>
              <w:autoSpaceDE w:val="0"/>
              <w:autoSpaceDN w:val="0"/>
              <w:rPr>
                <w:noProof w:val="0"/>
                <w:lang w:val="en-US" w:eastAsia="ru-RU"/>
              </w:rPr>
            </w:pPr>
          </w:p>
        </w:tc>
      </w:tr>
      <w:tr w:rsidR="0020403E" w:rsidRPr="0020403E" w14:paraId="15970D61"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A43FD86"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72</w:t>
            </w:r>
          </w:p>
        </w:tc>
        <w:tc>
          <w:tcPr>
            <w:tcW w:w="1277" w:type="dxa"/>
            <w:gridSpan w:val="3"/>
            <w:tcBorders>
              <w:top w:val="single" w:sz="4" w:space="0" w:color="auto"/>
              <w:bottom w:val="single" w:sz="4" w:space="0" w:color="auto"/>
            </w:tcBorders>
            <w:vAlign w:val="center"/>
          </w:tcPr>
          <w:p w14:paraId="5D61CC6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RpCD08C</w:t>
            </w:r>
          </w:p>
        </w:tc>
        <w:tc>
          <w:tcPr>
            <w:tcW w:w="6520" w:type="dxa"/>
            <w:gridSpan w:val="5"/>
            <w:tcBorders>
              <w:top w:val="single" w:sz="4" w:space="0" w:color="auto"/>
              <w:bottom w:val="single" w:sz="4" w:space="0" w:color="auto"/>
            </w:tcBorders>
          </w:tcPr>
          <w:p w14:paraId="0BEC6E22"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 xml:space="preserve">Montarea plaselor sudate STM sau STNB la placi (Монтаж сварных сеток STM или STNB на плиты) </w:t>
            </w:r>
          </w:p>
          <w:p w14:paraId="0849BD7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ВР1 100х100х3 мм.</w:t>
            </w:r>
            <w:r w:rsidRPr="0020403E">
              <w:rPr>
                <w:rFonts w:ascii="Times New Roman CYR" w:hAnsi="Times New Roman CYR" w:cs="Times New Roman CYR"/>
                <w:b/>
                <w:bCs/>
                <w:noProof w:val="0"/>
                <w:sz w:val="16"/>
                <w:szCs w:val="16"/>
                <w:lang w:val="en-US" w:eastAsia="ru-RU"/>
              </w:rPr>
              <w:t xml:space="preserve"> </w:t>
            </w:r>
          </w:p>
          <w:p w14:paraId="0FF6FB31"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10F42A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kg</w:t>
            </w:r>
          </w:p>
        </w:tc>
        <w:tc>
          <w:tcPr>
            <w:tcW w:w="1134" w:type="dxa"/>
            <w:gridSpan w:val="2"/>
            <w:tcBorders>
              <w:top w:val="single" w:sz="4" w:space="0" w:color="auto"/>
              <w:bottom w:val="single" w:sz="4" w:space="0" w:color="auto"/>
            </w:tcBorders>
            <w:vAlign w:val="center"/>
          </w:tcPr>
          <w:p w14:paraId="117D78F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11,090</w:t>
            </w:r>
          </w:p>
        </w:tc>
      </w:tr>
      <w:tr w:rsidR="0020403E" w:rsidRPr="0020403E" w14:paraId="061DDC7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E8EDB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8F3ACF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7123020011140</w:t>
            </w:r>
          </w:p>
        </w:tc>
        <w:tc>
          <w:tcPr>
            <w:tcW w:w="6521" w:type="dxa"/>
            <w:gridSpan w:val="5"/>
            <w:tcBorders>
              <w:top w:val="nil"/>
              <w:bottom w:val="single" w:sz="2" w:space="0" w:color="auto"/>
            </w:tcBorders>
          </w:tcPr>
          <w:p w14:paraId="2740524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Fierar beton</w:t>
            </w:r>
          </w:p>
        </w:tc>
        <w:tc>
          <w:tcPr>
            <w:tcW w:w="993" w:type="dxa"/>
            <w:gridSpan w:val="2"/>
            <w:tcBorders>
              <w:top w:val="nil"/>
              <w:bottom w:val="single" w:sz="2" w:space="0" w:color="auto"/>
            </w:tcBorders>
          </w:tcPr>
          <w:p w14:paraId="69A07A7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4C87859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0,3438</w:t>
            </w:r>
          </w:p>
        </w:tc>
      </w:tr>
      <w:tr w:rsidR="0020403E" w:rsidRPr="0020403E" w14:paraId="64A9BF0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9E669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1D287A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14AAA82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7201802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E9E943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0,0555</w:t>
            </w:r>
          </w:p>
        </w:tc>
      </w:tr>
      <w:tr w:rsidR="0020403E" w:rsidRPr="0020403E" w14:paraId="7CC8F41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1150D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657534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2873122004200</w:t>
            </w:r>
          </w:p>
        </w:tc>
        <w:tc>
          <w:tcPr>
            <w:tcW w:w="6521" w:type="dxa"/>
            <w:gridSpan w:val="5"/>
            <w:tcBorders>
              <w:top w:val="nil"/>
              <w:bottom w:val="single" w:sz="2" w:space="0" w:color="auto"/>
            </w:tcBorders>
          </w:tcPr>
          <w:p w14:paraId="4F217D7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Plase sudate STM sau STNB 100х100х3 мм </w:t>
            </w:r>
          </w:p>
        </w:tc>
        <w:tc>
          <w:tcPr>
            <w:tcW w:w="993" w:type="dxa"/>
            <w:gridSpan w:val="2"/>
            <w:tcBorders>
              <w:top w:val="nil"/>
              <w:bottom w:val="single" w:sz="2" w:space="0" w:color="auto"/>
            </w:tcBorders>
          </w:tcPr>
          <w:p w14:paraId="52D809F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45021AB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11,2009</w:t>
            </w:r>
          </w:p>
        </w:tc>
      </w:tr>
      <w:tr w:rsidR="0020403E" w:rsidRPr="0020403E" w14:paraId="4343B32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48127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BF9DE8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2710602000030.</w:t>
            </w:r>
          </w:p>
        </w:tc>
        <w:tc>
          <w:tcPr>
            <w:tcW w:w="6521" w:type="dxa"/>
            <w:gridSpan w:val="5"/>
            <w:tcBorders>
              <w:top w:val="nil"/>
              <w:bottom w:val="single" w:sz="2" w:space="0" w:color="auto"/>
            </w:tcBorders>
          </w:tcPr>
          <w:p w14:paraId="5BDA1BA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Otel beton profil neted OB 37 STAS 438 D = 6 mm</w:t>
            </w:r>
          </w:p>
        </w:tc>
        <w:tc>
          <w:tcPr>
            <w:tcW w:w="993" w:type="dxa"/>
            <w:gridSpan w:val="2"/>
            <w:tcBorders>
              <w:top w:val="nil"/>
              <w:bottom w:val="single" w:sz="2" w:space="0" w:color="auto"/>
            </w:tcBorders>
          </w:tcPr>
          <w:p w14:paraId="5963F49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AAB28A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0,0555</w:t>
            </w:r>
          </w:p>
        </w:tc>
      </w:tr>
      <w:tr w:rsidR="0020403E" w:rsidRPr="0020403E" w14:paraId="429776E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3C141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6DB900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2734113803116.</w:t>
            </w:r>
          </w:p>
        </w:tc>
        <w:tc>
          <w:tcPr>
            <w:tcW w:w="6521" w:type="dxa"/>
            <w:gridSpan w:val="5"/>
            <w:tcBorders>
              <w:top w:val="nil"/>
              <w:bottom w:val="single" w:sz="2" w:space="0" w:color="auto"/>
            </w:tcBorders>
          </w:tcPr>
          <w:p w14:paraId="6031E01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Sirma neagra moale d = 1 mm</w:t>
            </w:r>
          </w:p>
        </w:tc>
        <w:tc>
          <w:tcPr>
            <w:tcW w:w="993" w:type="dxa"/>
            <w:gridSpan w:val="2"/>
            <w:tcBorders>
              <w:top w:val="nil"/>
              <w:bottom w:val="single" w:sz="2" w:space="0" w:color="auto"/>
            </w:tcBorders>
          </w:tcPr>
          <w:p w14:paraId="746EDA5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5BBB7C2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0,1109</w:t>
            </w:r>
          </w:p>
        </w:tc>
      </w:tr>
      <w:tr w:rsidR="0020403E" w:rsidRPr="0020403E" w14:paraId="0A03B3C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BA653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4CA109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2523156719079.</w:t>
            </w:r>
          </w:p>
        </w:tc>
        <w:tc>
          <w:tcPr>
            <w:tcW w:w="6521" w:type="dxa"/>
            <w:gridSpan w:val="5"/>
            <w:tcBorders>
              <w:top w:val="nil"/>
              <w:bottom w:val="single" w:sz="2" w:space="0" w:color="auto"/>
            </w:tcBorders>
          </w:tcPr>
          <w:p w14:paraId="66EBB61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Distantier  pt.poz. arm in beton armat tip cupa</w:t>
            </w:r>
          </w:p>
        </w:tc>
        <w:tc>
          <w:tcPr>
            <w:tcW w:w="993" w:type="dxa"/>
            <w:gridSpan w:val="2"/>
            <w:tcBorders>
              <w:top w:val="nil"/>
              <w:bottom w:val="single" w:sz="2" w:space="0" w:color="auto"/>
            </w:tcBorders>
          </w:tcPr>
          <w:p w14:paraId="7BB4870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57AC59F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1,6635</w:t>
            </w:r>
          </w:p>
        </w:tc>
      </w:tr>
      <w:tr w:rsidR="0020403E" w:rsidRPr="0020403E" w14:paraId="3006935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15378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8002C8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2922140006702</w:t>
            </w:r>
          </w:p>
        </w:tc>
        <w:tc>
          <w:tcPr>
            <w:tcW w:w="6521" w:type="dxa"/>
            <w:gridSpan w:val="5"/>
            <w:tcBorders>
              <w:top w:val="nil"/>
              <w:bottom w:val="single" w:sz="2" w:space="0" w:color="auto"/>
            </w:tcBorders>
          </w:tcPr>
          <w:p w14:paraId="09B8316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de fereastra</w:t>
            </w:r>
          </w:p>
        </w:tc>
        <w:tc>
          <w:tcPr>
            <w:tcW w:w="993" w:type="dxa"/>
            <w:gridSpan w:val="2"/>
            <w:tcBorders>
              <w:top w:val="nil"/>
              <w:bottom w:val="single" w:sz="2" w:space="0" w:color="auto"/>
            </w:tcBorders>
          </w:tcPr>
          <w:p w14:paraId="7A4AE18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25BBC87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0,0067</w:t>
            </w:r>
          </w:p>
        </w:tc>
      </w:tr>
      <w:tr w:rsidR="0020403E" w:rsidRPr="0020403E" w14:paraId="678EF60E" w14:textId="77777777" w:rsidTr="002A2B6D">
        <w:trPr>
          <w:trHeight w:val="340"/>
        </w:trPr>
        <w:tc>
          <w:tcPr>
            <w:tcW w:w="709" w:type="dxa"/>
            <w:tcBorders>
              <w:top w:val="nil"/>
              <w:left w:val="single" w:sz="6" w:space="0" w:color="auto"/>
              <w:bottom w:val="nil"/>
              <w:right w:val="nil"/>
            </w:tcBorders>
          </w:tcPr>
          <w:p w14:paraId="074E373D"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EA9C419"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1D4E1F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4EEE0711"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C91E973"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4B5A530" w14:textId="77777777" w:rsidR="0020403E" w:rsidRPr="0020403E" w:rsidRDefault="0020403E" w:rsidP="0020403E">
            <w:pPr>
              <w:autoSpaceDE w:val="0"/>
              <w:autoSpaceDN w:val="0"/>
              <w:rPr>
                <w:i/>
                <w:iCs/>
                <w:noProof w:val="0"/>
                <w:lang w:val="en-US" w:eastAsia="ru-RU"/>
              </w:rPr>
            </w:pPr>
          </w:p>
        </w:tc>
      </w:tr>
      <w:tr w:rsidR="0020403E" w:rsidRPr="0020403E" w14:paraId="3231665A"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2826C32"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73</w:t>
            </w:r>
          </w:p>
        </w:tc>
        <w:tc>
          <w:tcPr>
            <w:tcW w:w="1277" w:type="dxa"/>
            <w:gridSpan w:val="3"/>
            <w:tcBorders>
              <w:top w:val="single" w:sz="4" w:space="0" w:color="auto"/>
              <w:bottom w:val="single" w:sz="4" w:space="0" w:color="auto"/>
            </w:tcBorders>
            <w:vAlign w:val="center"/>
          </w:tcPr>
          <w:p w14:paraId="107DB6B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CG01A</w:t>
            </w:r>
          </w:p>
        </w:tc>
        <w:tc>
          <w:tcPr>
            <w:tcW w:w="6520" w:type="dxa"/>
            <w:gridSpan w:val="5"/>
            <w:tcBorders>
              <w:top w:val="single" w:sz="4" w:space="0" w:color="auto"/>
              <w:bottom w:val="single" w:sz="4" w:space="0" w:color="auto"/>
            </w:tcBorders>
          </w:tcPr>
          <w:p w14:paraId="41D6A04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r w:rsidRPr="0020403E">
              <w:rPr>
                <w:rFonts w:ascii="Times New Roman CYR" w:hAnsi="Times New Roman CYR" w:cs="Times New Roman CYR"/>
                <w:b/>
                <w:bCs/>
                <w:noProof w:val="0"/>
                <w:sz w:val="16"/>
                <w:szCs w:val="16"/>
                <w:lang w:val="en-US" w:eastAsia="ru-RU"/>
              </w:rPr>
              <w:t xml:space="preserve"> </w:t>
            </w:r>
          </w:p>
          <w:p w14:paraId="61D0C1C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0A6C94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3984AEC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11,090</w:t>
            </w:r>
          </w:p>
        </w:tc>
      </w:tr>
      <w:tr w:rsidR="0020403E" w:rsidRPr="0020403E" w14:paraId="6C329E5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3059A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5ECE03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7132030012600</w:t>
            </w:r>
          </w:p>
        </w:tc>
        <w:tc>
          <w:tcPr>
            <w:tcW w:w="6521" w:type="dxa"/>
            <w:gridSpan w:val="5"/>
            <w:tcBorders>
              <w:top w:val="nil"/>
              <w:bottom w:val="single" w:sz="2" w:space="0" w:color="auto"/>
            </w:tcBorders>
          </w:tcPr>
          <w:p w14:paraId="7B61A74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Mozaicar</w:t>
            </w:r>
          </w:p>
        </w:tc>
        <w:tc>
          <w:tcPr>
            <w:tcW w:w="993" w:type="dxa"/>
            <w:gridSpan w:val="2"/>
            <w:tcBorders>
              <w:top w:val="nil"/>
              <w:bottom w:val="single" w:sz="2" w:space="0" w:color="auto"/>
            </w:tcBorders>
          </w:tcPr>
          <w:p w14:paraId="6C5BCCD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8CF851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6,654</w:t>
            </w:r>
          </w:p>
        </w:tc>
      </w:tr>
      <w:tr w:rsidR="0020403E" w:rsidRPr="0020403E" w14:paraId="2E1C132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F19CF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C207C0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5543554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132BC09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087357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1,109</w:t>
            </w:r>
          </w:p>
        </w:tc>
      </w:tr>
      <w:tr w:rsidR="0020403E" w:rsidRPr="0020403E" w14:paraId="7AC5322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181DC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63B4E3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2651122100402</w:t>
            </w:r>
          </w:p>
        </w:tc>
        <w:tc>
          <w:tcPr>
            <w:tcW w:w="6521" w:type="dxa"/>
            <w:gridSpan w:val="5"/>
            <w:tcBorders>
              <w:top w:val="nil"/>
              <w:bottom w:val="single" w:sz="2" w:space="0" w:color="auto"/>
            </w:tcBorders>
          </w:tcPr>
          <w:p w14:paraId="0C351FB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Ciment metalurgic cu adaosuri M 30 saci S1500</w:t>
            </w:r>
          </w:p>
        </w:tc>
        <w:tc>
          <w:tcPr>
            <w:tcW w:w="993" w:type="dxa"/>
            <w:gridSpan w:val="2"/>
            <w:tcBorders>
              <w:top w:val="nil"/>
              <w:bottom w:val="single" w:sz="2" w:space="0" w:color="auto"/>
            </w:tcBorders>
          </w:tcPr>
          <w:p w14:paraId="6D0DEFF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4ABAC93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144,17</w:t>
            </w:r>
          </w:p>
        </w:tc>
      </w:tr>
      <w:tr w:rsidR="0020403E" w:rsidRPr="0020403E" w14:paraId="1EA5FDD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218B0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3DEB65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1421102200513</w:t>
            </w:r>
          </w:p>
        </w:tc>
        <w:tc>
          <w:tcPr>
            <w:tcW w:w="6521" w:type="dxa"/>
            <w:gridSpan w:val="5"/>
            <w:tcBorders>
              <w:top w:val="nil"/>
              <w:bottom w:val="single" w:sz="2" w:space="0" w:color="auto"/>
            </w:tcBorders>
          </w:tcPr>
          <w:p w14:paraId="4206607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Nisip sortat nespalat de riu si lacuri 0,0-3,0 mm</w:t>
            </w:r>
          </w:p>
        </w:tc>
        <w:tc>
          <w:tcPr>
            <w:tcW w:w="993" w:type="dxa"/>
            <w:gridSpan w:val="2"/>
            <w:tcBorders>
              <w:top w:val="nil"/>
              <w:bottom w:val="single" w:sz="2" w:space="0" w:color="auto"/>
            </w:tcBorders>
          </w:tcPr>
          <w:p w14:paraId="09AF202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1E72369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0,4658</w:t>
            </w:r>
          </w:p>
        </w:tc>
      </w:tr>
      <w:tr w:rsidR="0020403E" w:rsidRPr="0020403E" w14:paraId="14E954B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076AD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49B404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02FDD32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5E99BC8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4AE3816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0,1109</w:t>
            </w:r>
          </w:p>
        </w:tc>
      </w:tr>
      <w:tr w:rsidR="0020403E" w:rsidRPr="0020403E" w14:paraId="2A5EFE2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64D98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5FB294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3F6C4D7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38E45D4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2BDBCD4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0,3327</w:t>
            </w:r>
          </w:p>
        </w:tc>
      </w:tr>
      <w:tr w:rsidR="0020403E" w:rsidRPr="0020403E" w14:paraId="45C1CD8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47E99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6D9292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2952270003817</w:t>
            </w:r>
          </w:p>
        </w:tc>
        <w:tc>
          <w:tcPr>
            <w:tcW w:w="6521" w:type="dxa"/>
            <w:gridSpan w:val="5"/>
            <w:tcBorders>
              <w:top w:val="nil"/>
              <w:bottom w:val="single" w:sz="2" w:space="0" w:color="auto"/>
            </w:tcBorders>
          </w:tcPr>
          <w:p w14:paraId="040BF10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Malaxor  pentru mortar de 200 L actionat electric</w:t>
            </w:r>
          </w:p>
        </w:tc>
        <w:tc>
          <w:tcPr>
            <w:tcW w:w="993" w:type="dxa"/>
            <w:gridSpan w:val="2"/>
            <w:tcBorders>
              <w:top w:val="nil"/>
              <w:bottom w:val="single" w:sz="2" w:space="0" w:color="auto"/>
            </w:tcBorders>
          </w:tcPr>
          <w:p w14:paraId="592AF7D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607363A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0,1331</w:t>
            </w:r>
          </w:p>
        </w:tc>
      </w:tr>
      <w:tr w:rsidR="0020403E" w:rsidRPr="0020403E" w14:paraId="630D040D" w14:textId="77777777" w:rsidTr="002A2B6D">
        <w:trPr>
          <w:trHeight w:val="340"/>
        </w:trPr>
        <w:tc>
          <w:tcPr>
            <w:tcW w:w="709" w:type="dxa"/>
            <w:tcBorders>
              <w:top w:val="nil"/>
              <w:left w:val="single" w:sz="6" w:space="0" w:color="auto"/>
              <w:bottom w:val="nil"/>
              <w:right w:val="nil"/>
            </w:tcBorders>
          </w:tcPr>
          <w:p w14:paraId="36F5F302"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4785418"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73ED15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6FF0FDE5"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B49227F"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0FBD0F9F" w14:textId="77777777" w:rsidR="0020403E" w:rsidRPr="0020403E" w:rsidRDefault="0020403E" w:rsidP="0020403E">
            <w:pPr>
              <w:autoSpaceDE w:val="0"/>
              <w:autoSpaceDN w:val="0"/>
              <w:rPr>
                <w:i/>
                <w:iCs/>
                <w:noProof w:val="0"/>
                <w:lang w:val="en-US" w:eastAsia="ru-RU"/>
              </w:rPr>
            </w:pPr>
          </w:p>
        </w:tc>
      </w:tr>
      <w:tr w:rsidR="0020403E" w:rsidRPr="0020403E" w14:paraId="063000C6"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56156E5"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74</w:t>
            </w:r>
          </w:p>
        </w:tc>
        <w:tc>
          <w:tcPr>
            <w:tcW w:w="1277" w:type="dxa"/>
            <w:gridSpan w:val="3"/>
            <w:tcBorders>
              <w:top w:val="single" w:sz="4" w:space="0" w:color="auto"/>
              <w:bottom w:val="single" w:sz="4" w:space="0" w:color="auto"/>
            </w:tcBorders>
            <w:vAlign w:val="center"/>
          </w:tcPr>
          <w:p w14:paraId="024F3F7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CG01A1 K=4</w:t>
            </w:r>
          </w:p>
        </w:tc>
        <w:tc>
          <w:tcPr>
            <w:tcW w:w="6520" w:type="dxa"/>
            <w:gridSpan w:val="5"/>
            <w:tcBorders>
              <w:top w:val="single" w:sz="4" w:space="0" w:color="auto"/>
              <w:bottom w:val="single" w:sz="4" w:space="0" w:color="auto"/>
            </w:tcBorders>
          </w:tcPr>
          <w:p w14:paraId="3541D15B"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r w:rsidRPr="0020403E">
              <w:rPr>
                <w:b/>
                <w:bCs/>
                <w:noProof w:val="0"/>
                <w:lang w:val="en-US" w:eastAsia="ru-RU"/>
              </w:rPr>
              <w:t xml:space="preserve">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w:t>
            </w:r>
            <w:r w:rsidRPr="0020403E">
              <w:rPr>
                <w:b/>
                <w:bCs/>
                <w:noProof w:val="0"/>
                <w:lang w:val="ru-RU" w:eastAsia="ru-RU"/>
              </w:rPr>
              <w:t>Разницу в плюс-минус на каждые 0,5см слоя из раствора  добавлять или отнимать) +2 см</w:t>
            </w:r>
            <w:r w:rsidRPr="0020403E">
              <w:rPr>
                <w:rFonts w:ascii="Times New Roman CYR" w:hAnsi="Times New Roman CYR" w:cs="Times New Roman CYR"/>
                <w:b/>
                <w:bCs/>
                <w:noProof w:val="0"/>
                <w:sz w:val="16"/>
                <w:szCs w:val="16"/>
                <w:lang w:val="ru-RU" w:eastAsia="ru-RU"/>
              </w:rPr>
              <w:t xml:space="preserve"> </w:t>
            </w:r>
          </w:p>
          <w:p w14:paraId="39095AD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36EEBF3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002AD4B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11,090</w:t>
            </w:r>
          </w:p>
        </w:tc>
      </w:tr>
      <w:tr w:rsidR="0020403E" w:rsidRPr="0020403E" w14:paraId="21EEB41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9A628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FC3B36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7132030012600</w:t>
            </w:r>
          </w:p>
        </w:tc>
        <w:tc>
          <w:tcPr>
            <w:tcW w:w="6521" w:type="dxa"/>
            <w:gridSpan w:val="5"/>
            <w:tcBorders>
              <w:top w:val="nil"/>
              <w:bottom w:val="single" w:sz="2" w:space="0" w:color="auto"/>
            </w:tcBorders>
          </w:tcPr>
          <w:p w14:paraId="61C5FA3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Mozaicar</w:t>
            </w:r>
          </w:p>
        </w:tc>
        <w:tc>
          <w:tcPr>
            <w:tcW w:w="993" w:type="dxa"/>
            <w:gridSpan w:val="2"/>
            <w:tcBorders>
              <w:top w:val="nil"/>
              <w:bottom w:val="single" w:sz="2" w:space="0" w:color="auto"/>
            </w:tcBorders>
          </w:tcPr>
          <w:p w14:paraId="031DDA1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B45703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4,436</w:t>
            </w:r>
          </w:p>
        </w:tc>
      </w:tr>
      <w:tr w:rsidR="0020403E" w:rsidRPr="0020403E" w14:paraId="06ECDF4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80ADF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C9F29D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7113C9C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1F31DB5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6B8B46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0,8872</w:t>
            </w:r>
          </w:p>
        </w:tc>
      </w:tr>
      <w:tr w:rsidR="0020403E" w:rsidRPr="0020403E" w14:paraId="63452B1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3E922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37A3A4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2651122100402</w:t>
            </w:r>
          </w:p>
        </w:tc>
        <w:tc>
          <w:tcPr>
            <w:tcW w:w="6521" w:type="dxa"/>
            <w:gridSpan w:val="5"/>
            <w:tcBorders>
              <w:top w:val="nil"/>
              <w:bottom w:val="single" w:sz="2" w:space="0" w:color="auto"/>
            </w:tcBorders>
          </w:tcPr>
          <w:p w14:paraId="2319F07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Ciment metalurgic cu adaosuri M 30 saci S1500</w:t>
            </w:r>
          </w:p>
        </w:tc>
        <w:tc>
          <w:tcPr>
            <w:tcW w:w="993" w:type="dxa"/>
            <w:gridSpan w:val="2"/>
            <w:tcBorders>
              <w:top w:val="nil"/>
              <w:bottom w:val="single" w:sz="2" w:space="0" w:color="auto"/>
            </w:tcBorders>
          </w:tcPr>
          <w:p w14:paraId="352B9E3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5615D4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95,374</w:t>
            </w:r>
          </w:p>
        </w:tc>
      </w:tr>
      <w:tr w:rsidR="0020403E" w:rsidRPr="0020403E" w14:paraId="000F2F4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92DC3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016C8B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1421102200513</w:t>
            </w:r>
          </w:p>
        </w:tc>
        <w:tc>
          <w:tcPr>
            <w:tcW w:w="6521" w:type="dxa"/>
            <w:gridSpan w:val="5"/>
            <w:tcBorders>
              <w:top w:val="nil"/>
              <w:bottom w:val="single" w:sz="2" w:space="0" w:color="auto"/>
            </w:tcBorders>
          </w:tcPr>
          <w:p w14:paraId="351E672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Nisip sortat nespalat de riu si lacuri 0,0-3,0 mm</w:t>
            </w:r>
          </w:p>
        </w:tc>
        <w:tc>
          <w:tcPr>
            <w:tcW w:w="993" w:type="dxa"/>
            <w:gridSpan w:val="2"/>
            <w:tcBorders>
              <w:top w:val="nil"/>
              <w:bottom w:val="single" w:sz="2" w:space="0" w:color="auto"/>
            </w:tcBorders>
          </w:tcPr>
          <w:p w14:paraId="6A67FAD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320EE25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0,3105</w:t>
            </w:r>
          </w:p>
        </w:tc>
      </w:tr>
      <w:tr w:rsidR="0020403E" w:rsidRPr="0020403E" w14:paraId="787863C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6802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5C02B1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1841282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16AE5F7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3A916FB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0,0887</w:t>
            </w:r>
          </w:p>
        </w:tc>
      </w:tr>
      <w:tr w:rsidR="0020403E" w:rsidRPr="0020403E" w14:paraId="30B1C29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98930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14D1CD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2657CE1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11899FA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67BF4B1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0,1331</w:t>
            </w:r>
          </w:p>
        </w:tc>
      </w:tr>
      <w:tr w:rsidR="0020403E" w:rsidRPr="0020403E" w14:paraId="2C02C20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83355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AA2D2B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2952270003817</w:t>
            </w:r>
          </w:p>
        </w:tc>
        <w:tc>
          <w:tcPr>
            <w:tcW w:w="6521" w:type="dxa"/>
            <w:gridSpan w:val="5"/>
            <w:tcBorders>
              <w:top w:val="nil"/>
              <w:bottom w:val="single" w:sz="2" w:space="0" w:color="auto"/>
            </w:tcBorders>
          </w:tcPr>
          <w:p w14:paraId="537B0E4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Malaxor  pentru mortar de 200 L actionat electric</w:t>
            </w:r>
          </w:p>
        </w:tc>
        <w:tc>
          <w:tcPr>
            <w:tcW w:w="993" w:type="dxa"/>
            <w:gridSpan w:val="2"/>
            <w:tcBorders>
              <w:top w:val="nil"/>
              <w:bottom w:val="single" w:sz="2" w:space="0" w:color="auto"/>
            </w:tcBorders>
          </w:tcPr>
          <w:p w14:paraId="32DF721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4127B97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0,0665</w:t>
            </w:r>
          </w:p>
        </w:tc>
      </w:tr>
      <w:tr w:rsidR="0020403E" w:rsidRPr="0020403E" w14:paraId="11F06F10" w14:textId="77777777" w:rsidTr="002A2B6D">
        <w:trPr>
          <w:trHeight w:val="340"/>
        </w:trPr>
        <w:tc>
          <w:tcPr>
            <w:tcW w:w="709" w:type="dxa"/>
            <w:tcBorders>
              <w:top w:val="nil"/>
              <w:left w:val="single" w:sz="6" w:space="0" w:color="auto"/>
              <w:bottom w:val="nil"/>
              <w:right w:val="nil"/>
            </w:tcBorders>
          </w:tcPr>
          <w:p w14:paraId="00DB52EE"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9091EA4"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DE983E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275D969"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E22564D"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655BAEA" w14:textId="77777777" w:rsidR="0020403E" w:rsidRPr="0020403E" w:rsidRDefault="0020403E" w:rsidP="0020403E">
            <w:pPr>
              <w:autoSpaceDE w:val="0"/>
              <w:autoSpaceDN w:val="0"/>
              <w:rPr>
                <w:i/>
                <w:iCs/>
                <w:noProof w:val="0"/>
                <w:lang w:val="en-US" w:eastAsia="ru-RU"/>
              </w:rPr>
            </w:pPr>
          </w:p>
        </w:tc>
      </w:tr>
      <w:tr w:rsidR="0020403E" w:rsidRPr="0020403E" w14:paraId="4B4F15F7"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FE17A4D"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75</w:t>
            </w:r>
          </w:p>
        </w:tc>
        <w:tc>
          <w:tcPr>
            <w:tcW w:w="1277" w:type="dxa"/>
            <w:gridSpan w:val="3"/>
            <w:tcBorders>
              <w:top w:val="single" w:sz="4" w:space="0" w:color="auto"/>
              <w:bottom w:val="single" w:sz="4" w:space="0" w:color="auto"/>
            </w:tcBorders>
            <w:vAlign w:val="center"/>
          </w:tcPr>
          <w:p w14:paraId="181DAC6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CG17D1</w:t>
            </w:r>
          </w:p>
        </w:tc>
        <w:tc>
          <w:tcPr>
            <w:tcW w:w="6520" w:type="dxa"/>
            <w:gridSpan w:val="5"/>
            <w:tcBorders>
              <w:top w:val="single" w:sz="4" w:space="0" w:color="auto"/>
              <w:bottom w:val="single" w:sz="4" w:space="0" w:color="auto"/>
            </w:tcBorders>
          </w:tcPr>
          <w:p w14:paraId="456A8E88"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Pardoseli din placi de gresie ceramica inclusiv stratul suport din mortar adeziv, executate pe suprafete: egale sau mai mici de 16 m2 (Полы из керамической плитки на клею, площадью: равной или до 16 м2)</w:t>
            </w:r>
          </w:p>
          <w:p w14:paraId="23EABEF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r w:rsidRPr="0020403E">
              <w:rPr>
                <w:b/>
                <w:bCs/>
                <w:noProof w:val="0"/>
                <w:lang w:val="ru-RU" w:eastAsia="ru-RU"/>
              </w:rPr>
              <w:t>*Размер и цвет согласовать с заказчиком</w:t>
            </w:r>
            <w:r w:rsidRPr="0020403E">
              <w:rPr>
                <w:rFonts w:ascii="Times New Roman CYR" w:hAnsi="Times New Roman CYR" w:cs="Times New Roman CYR"/>
                <w:b/>
                <w:bCs/>
                <w:noProof w:val="0"/>
                <w:sz w:val="16"/>
                <w:szCs w:val="16"/>
                <w:lang w:val="ru-RU" w:eastAsia="ru-RU"/>
              </w:rPr>
              <w:t xml:space="preserve"> </w:t>
            </w:r>
          </w:p>
          <w:p w14:paraId="7FACCF1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23926D0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436D186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11,090</w:t>
            </w:r>
          </w:p>
        </w:tc>
      </w:tr>
      <w:tr w:rsidR="0020403E" w:rsidRPr="0020403E" w14:paraId="3118C21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0A950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504D1E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7132030012600</w:t>
            </w:r>
          </w:p>
        </w:tc>
        <w:tc>
          <w:tcPr>
            <w:tcW w:w="6521" w:type="dxa"/>
            <w:gridSpan w:val="5"/>
            <w:tcBorders>
              <w:top w:val="nil"/>
              <w:bottom w:val="single" w:sz="2" w:space="0" w:color="auto"/>
            </w:tcBorders>
          </w:tcPr>
          <w:p w14:paraId="74F5CEB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Mozaicar</w:t>
            </w:r>
          </w:p>
        </w:tc>
        <w:tc>
          <w:tcPr>
            <w:tcW w:w="993" w:type="dxa"/>
            <w:gridSpan w:val="2"/>
            <w:tcBorders>
              <w:top w:val="nil"/>
              <w:bottom w:val="single" w:sz="2" w:space="0" w:color="auto"/>
            </w:tcBorders>
          </w:tcPr>
          <w:p w14:paraId="1507C14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58EC49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28,9449</w:t>
            </w:r>
          </w:p>
        </w:tc>
      </w:tr>
      <w:tr w:rsidR="0020403E" w:rsidRPr="0020403E" w14:paraId="13EB898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DB32D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D3A424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3F0ED99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37BE70A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FF4F86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3,2161</w:t>
            </w:r>
          </w:p>
        </w:tc>
      </w:tr>
      <w:tr w:rsidR="0020403E" w:rsidRPr="0020403E" w14:paraId="32860A6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07B34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876276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2661112800700</w:t>
            </w:r>
          </w:p>
        </w:tc>
        <w:tc>
          <w:tcPr>
            <w:tcW w:w="6521" w:type="dxa"/>
            <w:gridSpan w:val="5"/>
            <w:tcBorders>
              <w:top w:val="nil"/>
              <w:bottom w:val="single" w:sz="2" w:space="0" w:color="auto"/>
            </w:tcBorders>
          </w:tcPr>
          <w:p w14:paraId="07D173A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Placi sau piscoturi de gresie</w:t>
            </w:r>
          </w:p>
        </w:tc>
        <w:tc>
          <w:tcPr>
            <w:tcW w:w="993" w:type="dxa"/>
            <w:gridSpan w:val="2"/>
            <w:tcBorders>
              <w:top w:val="nil"/>
              <w:bottom w:val="single" w:sz="2" w:space="0" w:color="auto"/>
            </w:tcBorders>
          </w:tcPr>
          <w:p w14:paraId="094DB49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0515DB2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11,4227</w:t>
            </w:r>
          </w:p>
        </w:tc>
      </w:tr>
      <w:tr w:rsidR="0020403E" w:rsidRPr="0020403E" w14:paraId="1793A0A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4A5FC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F48EB8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26641021020101</w:t>
            </w:r>
          </w:p>
        </w:tc>
        <w:tc>
          <w:tcPr>
            <w:tcW w:w="6521" w:type="dxa"/>
            <w:gridSpan w:val="5"/>
            <w:tcBorders>
              <w:top w:val="nil"/>
              <w:bottom w:val="single" w:sz="2" w:space="0" w:color="auto"/>
            </w:tcBorders>
          </w:tcPr>
          <w:p w14:paraId="3B8131A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Adeziv pentru placarea placilor de gresie</w:t>
            </w:r>
          </w:p>
        </w:tc>
        <w:tc>
          <w:tcPr>
            <w:tcW w:w="993" w:type="dxa"/>
            <w:gridSpan w:val="2"/>
            <w:tcBorders>
              <w:top w:val="nil"/>
              <w:bottom w:val="single" w:sz="2" w:space="0" w:color="auto"/>
            </w:tcBorders>
          </w:tcPr>
          <w:p w14:paraId="665B8F3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191205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44,9145</w:t>
            </w:r>
          </w:p>
        </w:tc>
      </w:tr>
      <w:tr w:rsidR="0020403E" w:rsidRPr="0020403E" w14:paraId="04AC2A1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85D1E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9D1373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24302261000001</w:t>
            </w:r>
          </w:p>
        </w:tc>
        <w:tc>
          <w:tcPr>
            <w:tcW w:w="6521" w:type="dxa"/>
            <w:gridSpan w:val="5"/>
            <w:tcBorders>
              <w:top w:val="nil"/>
              <w:bottom w:val="single" w:sz="2" w:space="0" w:color="auto"/>
            </w:tcBorders>
          </w:tcPr>
          <w:p w14:paraId="7A41408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Fuga</w:t>
            </w:r>
          </w:p>
        </w:tc>
        <w:tc>
          <w:tcPr>
            <w:tcW w:w="993" w:type="dxa"/>
            <w:gridSpan w:val="2"/>
            <w:tcBorders>
              <w:top w:val="nil"/>
              <w:bottom w:val="single" w:sz="2" w:space="0" w:color="auto"/>
            </w:tcBorders>
          </w:tcPr>
          <w:p w14:paraId="34566B2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725A138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3,327</w:t>
            </w:r>
          </w:p>
        </w:tc>
      </w:tr>
      <w:tr w:rsidR="0020403E" w:rsidRPr="0020403E" w14:paraId="76B3609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D86EF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92661D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2010237318700</w:t>
            </w:r>
          </w:p>
        </w:tc>
        <w:tc>
          <w:tcPr>
            <w:tcW w:w="6521" w:type="dxa"/>
            <w:gridSpan w:val="5"/>
            <w:tcBorders>
              <w:top w:val="nil"/>
              <w:bottom w:val="single" w:sz="2" w:space="0" w:color="auto"/>
            </w:tcBorders>
          </w:tcPr>
          <w:p w14:paraId="7085041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Distantieri de rost </w:t>
            </w:r>
          </w:p>
        </w:tc>
        <w:tc>
          <w:tcPr>
            <w:tcW w:w="993" w:type="dxa"/>
            <w:gridSpan w:val="2"/>
            <w:tcBorders>
              <w:top w:val="nil"/>
              <w:bottom w:val="single" w:sz="2" w:space="0" w:color="auto"/>
            </w:tcBorders>
          </w:tcPr>
          <w:p w14:paraId="39FBF2E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11A15E8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221,80</w:t>
            </w:r>
          </w:p>
        </w:tc>
      </w:tr>
      <w:tr w:rsidR="0020403E" w:rsidRPr="0020403E" w14:paraId="6230BDC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8E5A8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232B6E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2653102100000</w:t>
            </w:r>
          </w:p>
        </w:tc>
        <w:tc>
          <w:tcPr>
            <w:tcW w:w="6521" w:type="dxa"/>
            <w:gridSpan w:val="5"/>
            <w:tcBorders>
              <w:top w:val="nil"/>
              <w:bottom w:val="single" w:sz="2" w:space="0" w:color="auto"/>
            </w:tcBorders>
          </w:tcPr>
          <w:p w14:paraId="0E9F333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Fixator pentru consolidare si izolare strat suport</w:t>
            </w:r>
          </w:p>
        </w:tc>
        <w:tc>
          <w:tcPr>
            <w:tcW w:w="993" w:type="dxa"/>
            <w:gridSpan w:val="2"/>
            <w:tcBorders>
              <w:top w:val="nil"/>
              <w:bottom w:val="single" w:sz="2" w:space="0" w:color="auto"/>
            </w:tcBorders>
          </w:tcPr>
          <w:p w14:paraId="0C7D0F3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4BD6DF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9,981</w:t>
            </w:r>
          </w:p>
        </w:tc>
      </w:tr>
      <w:tr w:rsidR="0020403E" w:rsidRPr="0020403E" w14:paraId="12314BA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EC55D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FA663A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6D493D1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2DB9297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3377B39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0,4991</w:t>
            </w:r>
          </w:p>
        </w:tc>
      </w:tr>
      <w:tr w:rsidR="0020403E" w:rsidRPr="0020403E" w14:paraId="4012235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30D89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4F1907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2952240004021</w:t>
            </w:r>
          </w:p>
        </w:tc>
        <w:tc>
          <w:tcPr>
            <w:tcW w:w="6521" w:type="dxa"/>
            <w:gridSpan w:val="5"/>
            <w:tcBorders>
              <w:top w:val="nil"/>
              <w:bottom w:val="single" w:sz="2" w:space="0" w:color="auto"/>
            </w:tcBorders>
          </w:tcPr>
          <w:p w14:paraId="523FF1E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Mixer electric</w:t>
            </w:r>
          </w:p>
        </w:tc>
        <w:tc>
          <w:tcPr>
            <w:tcW w:w="993" w:type="dxa"/>
            <w:gridSpan w:val="2"/>
            <w:tcBorders>
              <w:top w:val="nil"/>
              <w:bottom w:val="single" w:sz="2" w:space="0" w:color="auto"/>
            </w:tcBorders>
          </w:tcPr>
          <w:p w14:paraId="7A2F3DF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01694F4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0,1331</w:t>
            </w:r>
          </w:p>
        </w:tc>
      </w:tr>
      <w:tr w:rsidR="0020403E" w:rsidRPr="0020403E" w14:paraId="221E4B88" w14:textId="77777777" w:rsidTr="002A2B6D">
        <w:trPr>
          <w:trHeight w:val="340"/>
        </w:trPr>
        <w:tc>
          <w:tcPr>
            <w:tcW w:w="709" w:type="dxa"/>
            <w:tcBorders>
              <w:top w:val="nil"/>
              <w:left w:val="single" w:sz="6" w:space="0" w:color="auto"/>
              <w:bottom w:val="nil"/>
              <w:right w:val="nil"/>
            </w:tcBorders>
          </w:tcPr>
          <w:p w14:paraId="12E29953"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A20C67E"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66B923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17D5E60F"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3E79469"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6353425" w14:textId="77777777" w:rsidR="0020403E" w:rsidRPr="0020403E" w:rsidRDefault="0020403E" w:rsidP="0020403E">
            <w:pPr>
              <w:autoSpaceDE w:val="0"/>
              <w:autoSpaceDN w:val="0"/>
              <w:rPr>
                <w:i/>
                <w:iCs/>
                <w:noProof w:val="0"/>
                <w:lang w:val="en-US" w:eastAsia="ru-RU"/>
              </w:rPr>
            </w:pPr>
          </w:p>
        </w:tc>
      </w:tr>
      <w:tr w:rsidR="0020403E" w:rsidRPr="0020403E" w14:paraId="745E364D"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7F445CF2"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7CAEA71F"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534E502A" w14:textId="77777777" w:rsidR="0020403E" w:rsidRPr="0020403E" w:rsidRDefault="0020403E" w:rsidP="0020403E">
            <w:pPr>
              <w:autoSpaceDE w:val="0"/>
              <w:autoSpaceDN w:val="0"/>
              <w:rPr>
                <w:noProof w:val="0"/>
                <w:lang w:val="en-US" w:eastAsia="ru-RU"/>
              </w:rPr>
            </w:pPr>
          </w:p>
          <w:p w14:paraId="7E66377E" w14:textId="77777777" w:rsidR="0020403E" w:rsidRPr="0020403E" w:rsidRDefault="0020403E" w:rsidP="0020403E">
            <w:pPr>
              <w:autoSpaceDE w:val="0"/>
              <w:autoSpaceDN w:val="0"/>
              <w:rPr>
                <w:noProof w:val="0"/>
                <w:lang w:val="en-US" w:eastAsia="ru-RU"/>
              </w:rPr>
            </w:pPr>
          </w:p>
          <w:p w14:paraId="326BCD9E"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6CBBEF27"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00D29353"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296A76D9" w14:textId="77777777" w:rsidR="0020403E" w:rsidRPr="0020403E" w:rsidRDefault="0020403E" w:rsidP="0020403E">
            <w:pPr>
              <w:autoSpaceDE w:val="0"/>
              <w:autoSpaceDN w:val="0"/>
              <w:rPr>
                <w:noProof w:val="0"/>
                <w:lang w:val="en-US" w:eastAsia="ru-RU"/>
              </w:rPr>
            </w:pPr>
          </w:p>
        </w:tc>
      </w:tr>
      <w:tr w:rsidR="0020403E" w:rsidRPr="0020403E" w14:paraId="450D491B"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5D561AA6"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4B493F7A"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5414F7BF"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43713EB7"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A7FD4A2" w14:textId="77777777" w:rsidR="0020403E" w:rsidRPr="0020403E" w:rsidRDefault="0020403E" w:rsidP="0020403E">
            <w:pPr>
              <w:autoSpaceDE w:val="0"/>
              <w:autoSpaceDN w:val="0"/>
              <w:rPr>
                <w:noProof w:val="0"/>
                <w:lang w:val="en-US" w:eastAsia="ru-RU"/>
              </w:rPr>
            </w:pPr>
          </w:p>
        </w:tc>
      </w:tr>
      <w:tr w:rsidR="0020403E" w:rsidRPr="0020403E" w14:paraId="4A31B7F5"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29BA6D1F"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6FF90FB5"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40DC7D9A"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65CB57AE"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Пол</w:t>
            </w:r>
          </w:p>
        </w:tc>
        <w:tc>
          <w:tcPr>
            <w:tcW w:w="1370" w:type="dxa"/>
            <w:tcBorders>
              <w:top w:val="single" w:sz="4" w:space="0" w:color="auto"/>
              <w:left w:val="nil"/>
              <w:bottom w:val="single" w:sz="4" w:space="0" w:color="auto"/>
              <w:right w:val="nil"/>
            </w:tcBorders>
          </w:tcPr>
          <w:p w14:paraId="44EFAD24"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39D20C61" w14:textId="77777777" w:rsidR="0020403E" w:rsidRPr="0020403E" w:rsidRDefault="0020403E" w:rsidP="0020403E">
            <w:pPr>
              <w:autoSpaceDE w:val="0"/>
              <w:autoSpaceDN w:val="0"/>
              <w:rPr>
                <w:b/>
                <w:bCs/>
                <w:noProof w:val="0"/>
                <w:lang w:val="en-US" w:eastAsia="ru-RU"/>
              </w:rPr>
            </w:pPr>
          </w:p>
        </w:tc>
      </w:tr>
      <w:tr w:rsidR="0020403E" w:rsidRPr="0020403E" w14:paraId="70D40F05" w14:textId="77777777" w:rsidTr="002A2B6D">
        <w:tc>
          <w:tcPr>
            <w:tcW w:w="709" w:type="dxa"/>
            <w:tcBorders>
              <w:top w:val="nil"/>
              <w:left w:val="single" w:sz="6" w:space="0" w:color="auto"/>
              <w:bottom w:val="nil"/>
              <w:right w:val="nil"/>
            </w:tcBorders>
          </w:tcPr>
          <w:p w14:paraId="706B2039"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58C00BF6"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5A97D3E0"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1.4.2.2. Стены</w:t>
            </w:r>
          </w:p>
          <w:p w14:paraId="0DA82DB7"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07EE8A32"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653842EE"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3A6C8917" w14:textId="77777777" w:rsidR="0020403E" w:rsidRPr="0020403E" w:rsidRDefault="0020403E" w:rsidP="0020403E">
            <w:pPr>
              <w:autoSpaceDE w:val="0"/>
              <w:autoSpaceDN w:val="0"/>
              <w:rPr>
                <w:noProof w:val="0"/>
                <w:lang w:val="en-US" w:eastAsia="ru-RU"/>
              </w:rPr>
            </w:pPr>
          </w:p>
        </w:tc>
      </w:tr>
      <w:tr w:rsidR="0020403E" w:rsidRPr="0020403E" w14:paraId="6F43B0A4"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2512097"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76</w:t>
            </w:r>
          </w:p>
        </w:tc>
        <w:tc>
          <w:tcPr>
            <w:tcW w:w="1277" w:type="dxa"/>
            <w:gridSpan w:val="3"/>
            <w:tcBorders>
              <w:top w:val="single" w:sz="4" w:space="0" w:color="auto"/>
              <w:bottom w:val="single" w:sz="4" w:space="0" w:color="auto"/>
            </w:tcBorders>
            <w:vAlign w:val="center"/>
          </w:tcPr>
          <w:p w14:paraId="4D5BF86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CN53A</w:t>
            </w:r>
          </w:p>
        </w:tc>
        <w:tc>
          <w:tcPr>
            <w:tcW w:w="6520" w:type="dxa"/>
            <w:gridSpan w:val="5"/>
            <w:tcBorders>
              <w:top w:val="single" w:sz="4" w:space="0" w:color="auto"/>
              <w:bottom w:val="single" w:sz="4" w:space="0" w:color="auto"/>
            </w:tcBorders>
          </w:tcPr>
          <w:p w14:paraId="5C546B91"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Grunduirea suprafetelor interioare a peretilor si tavanelor (Грунтовка внутренних поверхностей стен и потолков)</w:t>
            </w:r>
            <w:r w:rsidRPr="0020403E">
              <w:rPr>
                <w:rFonts w:ascii="Times New Roman CYR" w:hAnsi="Times New Roman CYR" w:cs="Times New Roman CYR"/>
                <w:b/>
                <w:bCs/>
                <w:noProof w:val="0"/>
                <w:sz w:val="16"/>
                <w:szCs w:val="16"/>
                <w:lang w:val="en-US" w:eastAsia="ru-RU"/>
              </w:rPr>
              <w:t xml:space="preserve"> </w:t>
            </w:r>
          </w:p>
          <w:p w14:paraId="2DAF7AB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003543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5AC2690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32,100</w:t>
            </w:r>
          </w:p>
        </w:tc>
      </w:tr>
      <w:tr w:rsidR="0020403E" w:rsidRPr="0020403E" w14:paraId="2019A12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DC7CE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FAFED4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0B2F7ED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3821A5B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DE0473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0,963</w:t>
            </w:r>
          </w:p>
        </w:tc>
      </w:tr>
      <w:tr w:rsidR="0020403E" w:rsidRPr="0020403E" w14:paraId="2FEE99F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479B8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0272FE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2416586105303</w:t>
            </w:r>
          </w:p>
        </w:tc>
        <w:tc>
          <w:tcPr>
            <w:tcW w:w="6521" w:type="dxa"/>
            <w:gridSpan w:val="5"/>
            <w:tcBorders>
              <w:top w:val="nil"/>
              <w:bottom w:val="single" w:sz="2" w:space="0" w:color="auto"/>
            </w:tcBorders>
          </w:tcPr>
          <w:p w14:paraId="5A65E69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Amorsa-grund</w:t>
            </w:r>
          </w:p>
        </w:tc>
        <w:tc>
          <w:tcPr>
            <w:tcW w:w="993" w:type="dxa"/>
            <w:gridSpan w:val="2"/>
            <w:tcBorders>
              <w:top w:val="nil"/>
              <w:bottom w:val="single" w:sz="2" w:space="0" w:color="auto"/>
            </w:tcBorders>
          </w:tcPr>
          <w:p w14:paraId="124D279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4F4D72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4,815</w:t>
            </w:r>
          </w:p>
        </w:tc>
      </w:tr>
      <w:tr w:rsidR="0020403E" w:rsidRPr="0020403E" w14:paraId="7ED3EE2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960F7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ADC4DE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20A5728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0628912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5D541C7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1,605</w:t>
            </w:r>
          </w:p>
        </w:tc>
      </w:tr>
      <w:tr w:rsidR="0020403E" w:rsidRPr="0020403E" w14:paraId="3C62D508" w14:textId="77777777" w:rsidTr="002A2B6D">
        <w:trPr>
          <w:trHeight w:val="340"/>
        </w:trPr>
        <w:tc>
          <w:tcPr>
            <w:tcW w:w="709" w:type="dxa"/>
            <w:tcBorders>
              <w:top w:val="nil"/>
              <w:left w:val="single" w:sz="6" w:space="0" w:color="auto"/>
              <w:bottom w:val="nil"/>
              <w:right w:val="nil"/>
            </w:tcBorders>
          </w:tcPr>
          <w:p w14:paraId="2363EC24"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B66EDBB"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6BAF1C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0CDB41A2"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2719681"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AA7A49C" w14:textId="77777777" w:rsidR="0020403E" w:rsidRPr="0020403E" w:rsidRDefault="0020403E" w:rsidP="0020403E">
            <w:pPr>
              <w:autoSpaceDE w:val="0"/>
              <w:autoSpaceDN w:val="0"/>
              <w:rPr>
                <w:i/>
                <w:iCs/>
                <w:noProof w:val="0"/>
                <w:lang w:val="en-US" w:eastAsia="ru-RU"/>
              </w:rPr>
            </w:pPr>
          </w:p>
        </w:tc>
      </w:tr>
      <w:tr w:rsidR="0020403E" w:rsidRPr="0020403E" w14:paraId="0A994F77"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6935E03"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77</w:t>
            </w:r>
          </w:p>
        </w:tc>
        <w:tc>
          <w:tcPr>
            <w:tcW w:w="1277" w:type="dxa"/>
            <w:gridSpan w:val="3"/>
            <w:tcBorders>
              <w:top w:val="single" w:sz="4" w:space="0" w:color="auto"/>
              <w:bottom w:val="single" w:sz="4" w:space="0" w:color="auto"/>
            </w:tcBorders>
            <w:vAlign w:val="center"/>
          </w:tcPr>
          <w:p w14:paraId="4E8A653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RpCD08A</w:t>
            </w:r>
          </w:p>
        </w:tc>
        <w:tc>
          <w:tcPr>
            <w:tcW w:w="6520" w:type="dxa"/>
            <w:gridSpan w:val="5"/>
            <w:tcBorders>
              <w:top w:val="single" w:sz="4" w:space="0" w:color="auto"/>
              <w:bottom w:val="single" w:sz="4" w:space="0" w:color="auto"/>
            </w:tcBorders>
          </w:tcPr>
          <w:p w14:paraId="2E59DDCD"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Montarea plaselor sudate STM sau STNB la pereti si diafragme cu greutate pina la 3 kg/mp (Монтаж сварных сеток STM или STNB на стены и диафрагмы весом до 3 кг/м2)</w:t>
            </w:r>
            <w:r w:rsidRPr="0020403E">
              <w:rPr>
                <w:rFonts w:ascii="Times New Roman CYR" w:hAnsi="Times New Roman CYR" w:cs="Times New Roman CYR"/>
                <w:b/>
                <w:bCs/>
                <w:noProof w:val="0"/>
                <w:sz w:val="16"/>
                <w:szCs w:val="16"/>
                <w:lang w:val="en-US" w:eastAsia="ru-RU"/>
              </w:rPr>
              <w:t xml:space="preserve"> </w:t>
            </w:r>
          </w:p>
          <w:p w14:paraId="489ECDC0"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F48152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kg</w:t>
            </w:r>
          </w:p>
        </w:tc>
        <w:tc>
          <w:tcPr>
            <w:tcW w:w="1134" w:type="dxa"/>
            <w:gridSpan w:val="2"/>
            <w:tcBorders>
              <w:top w:val="single" w:sz="4" w:space="0" w:color="auto"/>
              <w:bottom w:val="single" w:sz="4" w:space="0" w:color="auto"/>
            </w:tcBorders>
            <w:vAlign w:val="center"/>
          </w:tcPr>
          <w:p w14:paraId="5B5FF07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32,100</w:t>
            </w:r>
          </w:p>
        </w:tc>
      </w:tr>
      <w:tr w:rsidR="0020403E" w:rsidRPr="0020403E" w14:paraId="53EF642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8A453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18E700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7123020011140</w:t>
            </w:r>
          </w:p>
        </w:tc>
        <w:tc>
          <w:tcPr>
            <w:tcW w:w="6521" w:type="dxa"/>
            <w:gridSpan w:val="5"/>
            <w:tcBorders>
              <w:top w:val="nil"/>
              <w:bottom w:val="single" w:sz="2" w:space="0" w:color="auto"/>
            </w:tcBorders>
          </w:tcPr>
          <w:p w14:paraId="006B971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Fierar beton</w:t>
            </w:r>
          </w:p>
        </w:tc>
        <w:tc>
          <w:tcPr>
            <w:tcW w:w="993" w:type="dxa"/>
            <w:gridSpan w:val="2"/>
            <w:tcBorders>
              <w:top w:val="nil"/>
              <w:bottom w:val="single" w:sz="2" w:space="0" w:color="auto"/>
            </w:tcBorders>
          </w:tcPr>
          <w:p w14:paraId="3A9097E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81FB85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1,605</w:t>
            </w:r>
          </w:p>
        </w:tc>
      </w:tr>
      <w:tr w:rsidR="0020403E" w:rsidRPr="0020403E" w14:paraId="319AEC5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E20CC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81000C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18F9F89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48C31BF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0149B6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0,1284</w:t>
            </w:r>
          </w:p>
        </w:tc>
      </w:tr>
      <w:tr w:rsidR="0020403E" w:rsidRPr="0020403E" w14:paraId="7936D12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691C8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E78F9A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2873122004200</w:t>
            </w:r>
          </w:p>
        </w:tc>
        <w:tc>
          <w:tcPr>
            <w:tcW w:w="6521" w:type="dxa"/>
            <w:gridSpan w:val="5"/>
            <w:tcBorders>
              <w:top w:val="nil"/>
              <w:bottom w:val="single" w:sz="2" w:space="0" w:color="auto"/>
            </w:tcBorders>
          </w:tcPr>
          <w:p w14:paraId="220E70D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Plase sudate STM sau STNB 100х100х3 мм </w:t>
            </w:r>
          </w:p>
        </w:tc>
        <w:tc>
          <w:tcPr>
            <w:tcW w:w="993" w:type="dxa"/>
            <w:gridSpan w:val="2"/>
            <w:tcBorders>
              <w:top w:val="nil"/>
              <w:bottom w:val="single" w:sz="2" w:space="0" w:color="auto"/>
            </w:tcBorders>
          </w:tcPr>
          <w:p w14:paraId="1F0C5EB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899A40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32,421</w:t>
            </w:r>
          </w:p>
        </w:tc>
      </w:tr>
      <w:tr w:rsidR="0020403E" w:rsidRPr="0020403E" w14:paraId="325BCEA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027D8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595FB3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2710602000030</w:t>
            </w:r>
          </w:p>
        </w:tc>
        <w:tc>
          <w:tcPr>
            <w:tcW w:w="6521" w:type="dxa"/>
            <w:gridSpan w:val="5"/>
            <w:tcBorders>
              <w:top w:val="nil"/>
              <w:bottom w:val="single" w:sz="2" w:space="0" w:color="auto"/>
            </w:tcBorders>
          </w:tcPr>
          <w:p w14:paraId="25D2FA5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Otel beton profil neted OB 37 STAS 438 D = 6 mm</w:t>
            </w:r>
          </w:p>
        </w:tc>
        <w:tc>
          <w:tcPr>
            <w:tcW w:w="993" w:type="dxa"/>
            <w:gridSpan w:val="2"/>
            <w:tcBorders>
              <w:top w:val="nil"/>
              <w:bottom w:val="single" w:sz="2" w:space="0" w:color="auto"/>
            </w:tcBorders>
          </w:tcPr>
          <w:p w14:paraId="29D9DC0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5D9DF6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0,1605</w:t>
            </w:r>
          </w:p>
        </w:tc>
      </w:tr>
      <w:tr w:rsidR="0020403E" w:rsidRPr="0020403E" w14:paraId="7F3C17D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14AA6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ED9E5F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2734113803116</w:t>
            </w:r>
          </w:p>
        </w:tc>
        <w:tc>
          <w:tcPr>
            <w:tcW w:w="6521" w:type="dxa"/>
            <w:gridSpan w:val="5"/>
            <w:tcBorders>
              <w:top w:val="nil"/>
              <w:bottom w:val="single" w:sz="2" w:space="0" w:color="auto"/>
            </w:tcBorders>
          </w:tcPr>
          <w:p w14:paraId="4857350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Sirma neagra moale d = 1 mm</w:t>
            </w:r>
          </w:p>
        </w:tc>
        <w:tc>
          <w:tcPr>
            <w:tcW w:w="993" w:type="dxa"/>
            <w:gridSpan w:val="2"/>
            <w:tcBorders>
              <w:top w:val="nil"/>
              <w:bottom w:val="single" w:sz="2" w:space="0" w:color="auto"/>
            </w:tcBorders>
          </w:tcPr>
          <w:p w14:paraId="549B202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5E2CFEE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0,321</w:t>
            </w:r>
          </w:p>
        </w:tc>
      </w:tr>
      <w:tr w:rsidR="0020403E" w:rsidRPr="0020403E" w14:paraId="149E1D9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6AB1B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B2FF4C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2523156719079</w:t>
            </w:r>
          </w:p>
        </w:tc>
        <w:tc>
          <w:tcPr>
            <w:tcW w:w="6521" w:type="dxa"/>
            <w:gridSpan w:val="5"/>
            <w:tcBorders>
              <w:top w:val="nil"/>
              <w:bottom w:val="single" w:sz="2" w:space="0" w:color="auto"/>
            </w:tcBorders>
          </w:tcPr>
          <w:p w14:paraId="79CE141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Distantier  pt.poz. arm in beton armat tip cupa</w:t>
            </w:r>
          </w:p>
        </w:tc>
        <w:tc>
          <w:tcPr>
            <w:tcW w:w="993" w:type="dxa"/>
            <w:gridSpan w:val="2"/>
            <w:tcBorders>
              <w:top w:val="nil"/>
              <w:bottom w:val="single" w:sz="2" w:space="0" w:color="auto"/>
            </w:tcBorders>
          </w:tcPr>
          <w:p w14:paraId="71E681C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330CFEF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4,815</w:t>
            </w:r>
          </w:p>
        </w:tc>
      </w:tr>
      <w:tr w:rsidR="0020403E" w:rsidRPr="0020403E" w14:paraId="0889154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E1740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42E2D4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2922140006702</w:t>
            </w:r>
          </w:p>
        </w:tc>
        <w:tc>
          <w:tcPr>
            <w:tcW w:w="6521" w:type="dxa"/>
            <w:gridSpan w:val="5"/>
            <w:tcBorders>
              <w:top w:val="nil"/>
              <w:bottom w:val="single" w:sz="2" w:space="0" w:color="auto"/>
            </w:tcBorders>
          </w:tcPr>
          <w:p w14:paraId="6A8AED3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de fereastra</w:t>
            </w:r>
          </w:p>
        </w:tc>
        <w:tc>
          <w:tcPr>
            <w:tcW w:w="993" w:type="dxa"/>
            <w:gridSpan w:val="2"/>
            <w:tcBorders>
              <w:top w:val="nil"/>
              <w:bottom w:val="single" w:sz="2" w:space="0" w:color="auto"/>
            </w:tcBorders>
          </w:tcPr>
          <w:p w14:paraId="6EBBC95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352932A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0,0193</w:t>
            </w:r>
          </w:p>
        </w:tc>
      </w:tr>
      <w:tr w:rsidR="0020403E" w:rsidRPr="0020403E" w14:paraId="233D6D00" w14:textId="77777777" w:rsidTr="002A2B6D">
        <w:trPr>
          <w:trHeight w:val="340"/>
        </w:trPr>
        <w:tc>
          <w:tcPr>
            <w:tcW w:w="709" w:type="dxa"/>
            <w:tcBorders>
              <w:top w:val="nil"/>
              <w:left w:val="single" w:sz="6" w:space="0" w:color="auto"/>
              <w:bottom w:val="nil"/>
              <w:right w:val="nil"/>
            </w:tcBorders>
          </w:tcPr>
          <w:p w14:paraId="0E02DC47"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EC95734"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D231D5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72955F8"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7D3C9E2"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2F4C52F" w14:textId="77777777" w:rsidR="0020403E" w:rsidRPr="0020403E" w:rsidRDefault="0020403E" w:rsidP="0020403E">
            <w:pPr>
              <w:autoSpaceDE w:val="0"/>
              <w:autoSpaceDN w:val="0"/>
              <w:rPr>
                <w:i/>
                <w:iCs/>
                <w:noProof w:val="0"/>
                <w:lang w:val="en-US" w:eastAsia="ru-RU"/>
              </w:rPr>
            </w:pPr>
          </w:p>
        </w:tc>
      </w:tr>
      <w:tr w:rsidR="0020403E" w:rsidRPr="0020403E" w14:paraId="4014ADC1"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68B5313"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78</w:t>
            </w:r>
          </w:p>
        </w:tc>
        <w:tc>
          <w:tcPr>
            <w:tcW w:w="1277" w:type="dxa"/>
            <w:gridSpan w:val="3"/>
            <w:tcBorders>
              <w:top w:val="single" w:sz="4" w:space="0" w:color="auto"/>
              <w:bottom w:val="single" w:sz="4" w:space="0" w:color="auto"/>
            </w:tcBorders>
            <w:vAlign w:val="center"/>
          </w:tcPr>
          <w:p w14:paraId="29FEAA9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RpCJ12A</w:t>
            </w:r>
          </w:p>
        </w:tc>
        <w:tc>
          <w:tcPr>
            <w:tcW w:w="6520" w:type="dxa"/>
            <w:gridSpan w:val="5"/>
            <w:tcBorders>
              <w:top w:val="single" w:sz="4" w:space="0" w:color="auto"/>
              <w:bottom w:val="single" w:sz="4" w:space="0" w:color="auto"/>
            </w:tcBorders>
          </w:tcPr>
          <w:p w14:paraId="29E4110B"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Tencuieli interioare si exterioare sclivisite, executate cu mortar de ciment M 100-T de 2 cm grosime medie, la pereti din beton sau caramida, cu suprafete plane (Внутренняя и наружная заглаженная штукатурка,  цементным раствором М 100-Т, стен из бетона или кирпича с ровной поверхностью, средней толщ. 2 см)</w:t>
            </w:r>
            <w:r w:rsidRPr="0020403E">
              <w:rPr>
                <w:rFonts w:ascii="Times New Roman CYR" w:hAnsi="Times New Roman CYR" w:cs="Times New Roman CYR"/>
                <w:b/>
                <w:bCs/>
                <w:noProof w:val="0"/>
                <w:sz w:val="16"/>
                <w:szCs w:val="16"/>
                <w:lang w:val="en-US" w:eastAsia="ru-RU"/>
              </w:rPr>
              <w:t xml:space="preserve"> </w:t>
            </w:r>
          </w:p>
          <w:p w14:paraId="2D6E9BD4"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75CDCC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108E59B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32,100</w:t>
            </w:r>
          </w:p>
        </w:tc>
      </w:tr>
      <w:tr w:rsidR="0020403E" w:rsidRPr="0020403E" w14:paraId="7EDFC97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5A8AA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085CB5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7122050013442</w:t>
            </w:r>
          </w:p>
        </w:tc>
        <w:tc>
          <w:tcPr>
            <w:tcW w:w="6521" w:type="dxa"/>
            <w:gridSpan w:val="5"/>
            <w:tcBorders>
              <w:top w:val="nil"/>
              <w:bottom w:val="single" w:sz="2" w:space="0" w:color="auto"/>
            </w:tcBorders>
          </w:tcPr>
          <w:p w14:paraId="37D7662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Tencuitor</w:t>
            </w:r>
          </w:p>
        </w:tc>
        <w:tc>
          <w:tcPr>
            <w:tcW w:w="993" w:type="dxa"/>
            <w:gridSpan w:val="2"/>
            <w:tcBorders>
              <w:top w:val="nil"/>
              <w:bottom w:val="single" w:sz="2" w:space="0" w:color="auto"/>
            </w:tcBorders>
          </w:tcPr>
          <w:p w14:paraId="5D76EF4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6C6ACC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42,693</w:t>
            </w:r>
          </w:p>
        </w:tc>
      </w:tr>
      <w:tr w:rsidR="0020403E" w:rsidRPr="0020403E" w14:paraId="7A08777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403B9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D3AB83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10BAF8B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6FE373C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3DE164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11,877</w:t>
            </w:r>
          </w:p>
        </w:tc>
      </w:tr>
      <w:tr w:rsidR="0020403E" w:rsidRPr="0020403E" w14:paraId="3EBE257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DC888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46F14D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2651122100402</w:t>
            </w:r>
          </w:p>
        </w:tc>
        <w:tc>
          <w:tcPr>
            <w:tcW w:w="6521" w:type="dxa"/>
            <w:gridSpan w:val="5"/>
            <w:tcBorders>
              <w:top w:val="nil"/>
              <w:bottom w:val="single" w:sz="2" w:space="0" w:color="auto"/>
            </w:tcBorders>
          </w:tcPr>
          <w:p w14:paraId="647F358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Ciment metalurgic cu adaosuri M 30 saci S1500</w:t>
            </w:r>
          </w:p>
        </w:tc>
        <w:tc>
          <w:tcPr>
            <w:tcW w:w="993" w:type="dxa"/>
            <w:gridSpan w:val="2"/>
            <w:tcBorders>
              <w:top w:val="nil"/>
              <w:bottom w:val="single" w:sz="2" w:space="0" w:color="auto"/>
            </w:tcBorders>
          </w:tcPr>
          <w:p w14:paraId="7F344EB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14BD56F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307,197</w:t>
            </w:r>
          </w:p>
        </w:tc>
      </w:tr>
      <w:tr w:rsidR="0020403E" w:rsidRPr="0020403E" w14:paraId="64576DE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AFF0A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BAF961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1421102200513</w:t>
            </w:r>
          </w:p>
        </w:tc>
        <w:tc>
          <w:tcPr>
            <w:tcW w:w="6521" w:type="dxa"/>
            <w:gridSpan w:val="5"/>
            <w:tcBorders>
              <w:top w:val="nil"/>
              <w:bottom w:val="single" w:sz="2" w:space="0" w:color="auto"/>
            </w:tcBorders>
          </w:tcPr>
          <w:p w14:paraId="5A1D303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Nisip sortat nespalat de riu si lacuri 0,0-3,0 mm</w:t>
            </w:r>
          </w:p>
        </w:tc>
        <w:tc>
          <w:tcPr>
            <w:tcW w:w="993" w:type="dxa"/>
            <w:gridSpan w:val="2"/>
            <w:tcBorders>
              <w:top w:val="nil"/>
              <w:bottom w:val="single" w:sz="2" w:space="0" w:color="auto"/>
            </w:tcBorders>
          </w:tcPr>
          <w:p w14:paraId="2CCF9B9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339132D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0,8667</w:t>
            </w:r>
          </w:p>
        </w:tc>
      </w:tr>
      <w:tr w:rsidR="0020403E" w:rsidRPr="0020403E" w14:paraId="7CF75A1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1FA83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E85C88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0D6BE9B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7FF2148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050A735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0,2247</w:t>
            </w:r>
          </w:p>
        </w:tc>
      </w:tr>
      <w:tr w:rsidR="0020403E" w:rsidRPr="0020403E" w14:paraId="02A32A5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4933B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B521FB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29522700038171</w:t>
            </w:r>
          </w:p>
        </w:tc>
        <w:tc>
          <w:tcPr>
            <w:tcW w:w="6521" w:type="dxa"/>
            <w:gridSpan w:val="5"/>
            <w:tcBorders>
              <w:top w:val="nil"/>
              <w:bottom w:val="single" w:sz="2" w:space="0" w:color="auto"/>
            </w:tcBorders>
          </w:tcPr>
          <w:p w14:paraId="4898863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Malaxor de mortar 200 l actionat electric</w:t>
            </w:r>
          </w:p>
        </w:tc>
        <w:tc>
          <w:tcPr>
            <w:tcW w:w="993" w:type="dxa"/>
            <w:gridSpan w:val="2"/>
            <w:tcBorders>
              <w:top w:val="nil"/>
              <w:bottom w:val="single" w:sz="2" w:space="0" w:color="auto"/>
            </w:tcBorders>
          </w:tcPr>
          <w:p w14:paraId="1E614C2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15B2ACF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0,2568</w:t>
            </w:r>
          </w:p>
        </w:tc>
      </w:tr>
      <w:tr w:rsidR="0020403E" w:rsidRPr="0020403E" w14:paraId="23A5C41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9B5F6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BA80DE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2922140006702</w:t>
            </w:r>
          </w:p>
        </w:tc>
        <w:tc>
          <w:tcPr>
            <w:tcW w:w="6521" w:type="dxa"/>
            <w:gridSpan w:val="5"/>
            <w:tcBorders>
              <w:top w:val="nil"/>
              <w:bottom w:val="single" w:sz="2" w:space="0" w:color="auto"/>
            </w:tcBorders>
          </w:tcPr>
          <w:p w14:paraId="4929F75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de fereastra</w:t>
            </w:r>
          </w:p>
        </w:tc>
        <w:tc>
          <w:tcPr>
            <w:tcW w:w="993" w:type="dxa"/>
            <w:gridSpan w:val="2"/>
            <w:tcBorders>
              <w:top w:val="nil"/>
              <w:bottom w:val="single" w:sz="2" w:space="0" w:color="auto"/>
            </w:tcBorders>
          </w:tcPr>
          <w:p w14:paraId="6A03773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220136F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0,1284</w:t>
            </w:r>
          </w:p>
        </w:tc>
      </w:tr>
      <w:tr w:rsidR="0020403E" w:rsidRPr="0020403E" w14:paraId="40C51DB4" w14:textId="77777777" w:rsidTr="002A2B6D">
        <w:trPr>
          <w:trHeight w:val="340"/>
        </w:trPr>
        <w:tc>
          <w:tcPr>
            <w:tcW w:w="709" w:type="dxa"/>
            <w:tcBorders>
              <w:top w:val="nil"/>
              <w:left w:val="single" w:sz="6" w:space="0" w:color="auto"/>
              <w:bottom w:val="nil"/>
              <w:right w:val="nil"/>
            </w:tcBorders>
          </w:tcPr>
          <w:p w14:paraId="295FBE6F"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9195E45"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D4274E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98AA039"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631854C"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04D37F3E" w14:textId="77777777" w:rsidR="0020403E" w:rsidRPr="0020403E" w:rsidRDefault="0020403E" w:rsidP="0020403E">
            <w:pPr>
              <w:autoSpaceDE w:val="0"/>
              <w:autoSpaceDN w:val="0"/>
              <w:rPr>
                <w:i/>
                <w:iCs/>
                <w:noProof w:val="0"/>
                <w:lang w:val="en-US" w:eastAsia="ru-RU"/>
              </w:rPr>
            </w:pPr>
          </w:p>
        </w:tc>
      </w:tr>
      <w:tr w:rsidR="0020403E" w:rsidRPr="0020403E" w14:paraId="27469E65"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511545C"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79</w:t>
            </w:r>
          </w:p>
        </w:tc>
        <w:tc>
          <w:tcPr>
            <w:tcW w:w="1277" w:type="dxa"/>
            <w:gridSpan w:val="3"/>
            <w:tcBorders>
              <w:top w:val="single" w:sz="4" w:space="0" w:color="auto"/>
              <w:bottom w:val="single" w:sz="4" w:space="0" w:color="auto"/>
            </w:tcBorders>
            <w:vAlign w:val="center"/>
          </w:tcPr>
          <w:p w14:paraId="64DE42A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RpCJ27B К=6</w:t>
            </w:r>
          </w:p>
        </w:tc>
        <w:tc>
          <w:tcPr>
            <w:tcW w:w="6520" w:type="dxa"/>
            <w:gridSpan w:val="5"/>
            <w:tcBorders>
              <w:top w:val="single" w:sz="4" w:space="0" w:color="auto"/>
              <w:bottom w:val="single" w:sz="4" w:space="0" w:color="auto"/>
            </w:tcBorders>
          </w:tcPr>
          <w:p w14:paraId="3DB117AE"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Diverse lucrari - diferenta de grosime, +/-- 5 mm la stratul de grund  executat cu mortar (Прочие работы - разность в толщине, +/- 5 мм в слое намета, выполненного раствором)</w:t>
            </w:r>
          </w:p>
          <w:p w14:paraId="4DE63B7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3 см. К=6</w:t>
            </w:r>
            <w:r w:rsidRPr="0020403E">
              <w:rPr>
                <w:rFonts w:ascii="Times New Roman CYR" w:hAnsi="Times New Roman CYR" w:cs="Times New Roman CYR"/>
                <w:b/>
                <w:bCs/>
                <w:noProof w:val="0"/>
                <w:sz w:val="16"/>
                <w:szCs w:val="16"/>
                <w:lang w:val="en-US" w:eastAsia="ru-RU"/>
              </w:rPr>
              <w:t xml:space="preserve"> </w:t>
            </w:r>
          </w:p>
          <w:p w14:paraId="14840220"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 marunte (dreptare, decofrol, cirpe etc.)=6,12</w:t>
            </w:r>
          </w:p>
          <w:p w14:paraId="27523A74"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ru-RU" w:eastAsia="ru-RU"/>
              </w:rPr>
            </w:pPr>
            <w:r w:rsidRPr="0020403E">
              <w:rPr>
                <w:rFonts w:ascii="Times New Roman CYR" w:hAnsi="Times New Roman CYR" w:cs="Times New Roman CYR"/>
                <w:noProof w:val="0"/>
                <w:sz w:val="16"/>
                <w:szCs w:val="16"/>
                <w:lang w:val="ru-RU" w:eastAsia="ru-RU"/>
              </w:rPr>
              <w:t>Коэффициент к трудозатратам=6,00</w:t>
            </w:r>
          </w:p>
          <w:p w14:paraId="189929CB"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ru-RU" w:eastAsia="ru-RU"/>
              </w:rPr>
            </w:pPr>
            <w:r w:rsidRPr="0020403E">
              <w:rPr>
                <w:rFonts w:ascii="Times New Roman CYR" w:hAnsi="Times New Roman CYR" w:cs="Times New Roman CYR"/>
                <w:noProof w:val="0"/>
                <w:sz w:val="16"/>
                <w:szCs w:val="16"/>
                <w:lang w:val="ru-RU" w:eastAsia="ru-RU"/>
              </w:rPr>
              <w:t>Коэффициент к машинам=6,00</w:t>
            </w:r>
          </w:p>
          <w:p w14:paraId="46E5065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5B304CC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66FD879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32,100</w:t>
            </w:r>
          </w:p>
        </w:tc>
      </w:tr>
      <w:tr w:rsidR="0020403E" w:rsidRPr="0020403E" w14:paraId="2AF703B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373E9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1680B2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7122050013442</w:t>
            </w:r>
          </w:p>
        </w:tc>
        <w:tc>
          <w:tcPr>
            <w:tcW w:w="6521" w:type="dxa"/>
            <w:gridSpan w:val="5"/>
            <w:tcBorders>
              <w:top w:val="nil"/>
              <w:bottom w:val="single" w:sz="2" w:space="0" w:color="auto"/>
            </w:tcBorders>
          </w:tcPr>
          <w:p w14:paraId="3F80C62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Tencuitor</w:t>
            </w:r>
          </w:p>
        </w:tc>
        <w:tc>
          <w:tcPr>
            <w:tcW w:w="993" w:type="dxa"/>
            <w:gridSpan w:val="2"/>
            <w:tcBorders>
              <w:top w:val="nil"/>
              <w:bottom w:val="single" w:sz="2" w:space="0" w:color="auto"/>
            </w:tcBorders>
          </w:tcPr>
          <w:p w14:paraId="4A3E070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489F867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25,038</w:t>
            </w:r>
          </w:p>
        </w:tc>
      </w:tr>
      <w:tr w:rsidR="0020403E" w:rsidRPr="0020403E" w14:paraId="0020168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562D9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21FD6D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5A81DFE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43778D0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C6A969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5,778</w:t>
            </w:r>
          </w:p>
        </w:tc>
      </w:tr>
      <w:tr w:rsidR="0020403E" w:rsidRPr="0020403E" w14:paraId="0C6E4E5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0CA2D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1D0DB1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4472E62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06F4B20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745F709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0,0589</w:t>
            </w:r>
          </w:p>
        </w:tc>
      </w:tr>
      <w:tr w:rsidR="0020403E" w:rsidRPr="0020403E" w14:paraId="55E0335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BFDCD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187BBE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2664102100000</w:t>
            </w:r>
          </w:p>
        </w:tc>
        <w:tc>
          <w:tcPr>
            <w:tcW w:w="6521" w:type="dxa"/>
            <w:gridSpan w:val="5"/>
            <w:tcBorders>
              <w:top w:val="nil"/>
              <w:bottom w:val="single" w:sz="2" w:space="0" w:color="auto"/>
            </w:tcBorders>
          </w:tcPr>
          <w:p w14:paraId="6F4190A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Mortar</w:t>
            </w:r>
          </w:p>
        </w:tc>
        <w:tc>
          <w:tcPr>
            <w:tcW w:w="993" w:type="dxa"/>
            <w:gridSpan w:val="2"/>
            <w:tcBorders>
              <w:top w:val="nil"/>
              <w:bottom w:val="single" w:sz="2" w:space="0" w:color="auto"/>
            </w:tcBorders>
          </w:tcPr>
          <w:p w14:paraId="4157EFF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659D129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1,1787</w:t>
            </w:r>
          </w:p>
        </w:tc>
      </w:tr>
      <w:tr w:rsidR="0020403E" w:rsidRPr="0020403E" w14:paraId="6F4E8D3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1E07F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C25530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2952270003817</w:t>
            </w:r>
          </w:p>
        </w:tc>
        <w:tc>
          <w:tcPr>
            <w:tcW w:w="6521" w:type="dxa"/>
            <w:gridSpan w:val="5"/>
            <w:tcBorders>
              <w:top w:val="nil"/>
              <w:bottom w:val="single" w:sz="2" w:space="0" w:color="auto"/>
            </w:tcBorders>
          </w:tcPr>
          <w:p w14:paraId="7EEEC60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Malaxor  pentru mortar de 200 L actionat electric</w:t>
            </w:r>
          </w:p>
        </w:tc>
        <w:tc>
          <w:tcPr>
            <w:tcW w:w="993" w:type="dxa"/>
            <w:gridSpan w:val="2"/>
            <w:tcBorders>
              <w:top w:val="nil"/>
              <w:bottom w:val="single" w:sz="2" w:space="0" w:color="auto"/>
            </w:tcBorders>
          </w:tcPr>
          <w:p w14:paraId="2930B56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4CABA10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0,3852</w:t>
            </w:r>
          </w:p>
        </w:tc>
      </w:tr>
      <w:tr w:rsidR="0020403E" w:rsidRPr="0020403E" w14:paraId="4ADFDA2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8C963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36B224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2922140006702</w:t>
            </w:r>
          </w:p>
        </w:tc>
        <w:tc>
          <w:tcPr>
            <w:tcW w:w="6521" w:type="dxa"/>
            <w:gridSpan w:val="5"/>
            <w:tcBorders>
              <w:top w:val="nil"/>
              <w:bottom w:val="single" w:sz="2" w:space="0" w:color="auto"/>
            </w:tcBorders>
          </w:tcPr>
          <w:p w14:paraId="300EF26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de fereastra</w:t>
            </w:r>
          </w:p>
        </w:tc>
        <w:tc>
          <w:tcPr>
            <w:tcW w:w="993" w:type="dxa"/>
            <w:gridSpan w:val="2"/>
            <w:tcBorders>
              <w:top w:val="nil"/>
              <w:bottom w:val="single" w:sz="2" w:space="0" w:color="auto"/>
            </w:tcBorders>
          </w:tcPr>
          <w:p w14:paraId="4875655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5ABE200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0,1926</w:t>
            </w:r>
          </w:p>
        </w:tc>
      </w:tr>
      <w:tr w:rsidR="0020403E" w:rsidRPr="0020403E" w14:paraId="2A33A17A" w14:textId="77777777" w:rsidTr="002A2B6D">
        <w:trPr>
          <w:trHeight w:val="340"/>
        </w:trPr>
        <w:tc>
          <w:tcPr>
            <w:tcW w:w="709" w:type="dxa"/>
            <w:tcBorders>
              <w:top w:val="nil"/>
              <w:left w:val="single" w:sz="6" w:space="0" w:color="auto"/>
              <w:bottom w:val="nil"/>
              <w:right w:val="nil"/>
            </w:tcBorders>
          </w:tcPr>
          <w:p w14:paraId="08C0DEB1"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A2BDB94"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F93AE3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4F8F013E"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C2F8722"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065FF481" w14:textId="77777777" w:rsidR="0020403E" w:rsidRPr="0020403E" w:rsidRDefault="0020403E" w:rsidP="0020403E">
            <w:pPr>
              <w:autoSpaceDE w:val="0"/>
              <w:autoSpaceDN w:val="0"/>
              <w:rPr>
                <w:i/>
                <w:iCs/>
                <w:noProof w:val="0"/>
                <w:lang w:val="en-US" w:eastAsia="ru-RU"/>
              </w:rPr>
            </w:pPr>
          </w:p>
        </w:tc>
      </w:tr>
      <w:tr w:rsidR="0020403E" w:rsidRPr="0020403E" w14:paraId="7F2A3588"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9C68A08"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80</w:t>
            </w:r>
          </w:p>
        </w:tc>
        <w:tc>
          <w:tcPr>
            <w:tcW w:w="1277" w:type="dxa"/>
            <w:gridSpan w:val="3"/>
            <w:tcBorders>
              <w:top w:val="single" w:sz="4" w:space="0" w:color="auto"/>
              <w:bottom w:val="single" w:sz="4" w:space="0" w:color="auto"/>
            </w:tcBorders>
            <w:vAlign w:val="center"/>
          </w:tcPr>
          <w:p w14:paraId="70AA1E0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CI22B</w:t>
            </w:r>
          </w:p>
        </w:tc>
        <w:tc>
          <w:tcPr>
            <w:tcW w:w="6520" w:type="dxa"/>
            <w:gridSpan w:val="5"/>
            <w:tcBorders>
              <w:top w:val="single" w:sz="4" w:space="0" w:color="auto"/>
              <w:bottom w:val="single" w:sz="4" w:space="0" w:color="auto"/>
            </w:tcBorders>
          </w:tcPr>
          <w:p w14:paraId="494F23E6"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p w14:paraId="7C21064B"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r w:rsidRPr="0020403E">
              <w:rPr>
                <w:b/>
                <w:bCs/>
                <w:noProof w:val="0"/>
                <w:lang w:val="ru-RU" w:eastAsia="ru-RU"/>
              </w:rPr>
              <w:t>* цвет, форму и размер согласовать с заказчиком</w:t>
            </w:r>
            <w:r w:rsidRPr="0020403E">
              <w:rPr>
                <w:rFonts w:ascii="Times New Roman CYR" w:hAnsi="Times New Roman CYR" w:cs="Times New Roman CYR"/>
                <w:b/>
                <w:bCs/>
                <w:noProof w:val="0"/>
                <w:sz w:val="16"/>
                <w:szCs w:val="16"/>
                <w:lang w:val="ru-RU" w:eastAsia="ru-RU"/>
              </w:rPr>
              <w:t xml:space="preserve"> </w:t>
            </w:r>
          </w:p>
          <w:p w14:paraId="19FB5FFD"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Materiale marunte (cirpe, disc)=1,01</w:t>
            </w:r>
          </w:p>
          <w:p w14:paraId="5B9E206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C4D47A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1BC2119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32,100</w:t>
            </w:r>
          </w:p>
        </w:tc>
      </w:tr>
      <w:tr w:rsidR="0020403E" w:rsidRPr="0020403E" w14:paraId="6A3D982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54948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4D2A4B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9310060019930</w:t>
            </w:r>
          </w:p>
        </w:tc>
        <w:tc>
          <w:tcPr>
            <w:tcW w:w="6521" w:type="dxa"/>
            <w:gridSpan w:val="5"/>
            <w:tcBorders>
              <w:top w:val="nil"/>
              <w:bottom w:val="single" w:sz="2" w:space="0" w:color="auto"/>
            </w:tcBorders>
          </w:tcPr>
          <w:p w14:paraId="500681C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w:t>
            </w:r>
          </w:p>
        </w:tc>
        <w:tc>
          <w:tcPr>
            <w:tcW w:w="993" w:type="dxa"/>
            <w:gridSpan w:val="2"/>
            <w:tcBorders>
              <w:top w:val="nil"/>
              <w:bottom w:val="single" w:sz="2" w:space="0" w:color="auto"/>
            </w:tcBorders>
          </w:tcPr>
          <w:p w14:paraId="24ADCC9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A8DBAA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52,965</w:t>
            </w:r>
          </w:p>
        </w:tc>
      </w:tr>
      <w:tr w:rsidR="0020403E" w:rsidRPr="0020403E" w14:paraId="5C4C94D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036FC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6E3198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2661112800700</w:t>
            </w:r>
          </w:p>
        </w:tc>
        <w:tc>
          <w:tcPr>
            <w:tcW w:w="6521" w:type="dxa"/>
            <w:gridSpan w:val="5"/>
            <w:tcBorders>
              <w:top w:val="nil"/>
              <w:bottom w:val="single" w:sz="2" w:space="0" w:color="auto"/>
            </w:tcBorders>
          </w:tcPr>
          <w:p w14:paraId="2158194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Placi sau piscoturi de gresie</w:t>
            </w:r>
          </w:p>
        </w:tc>
        <w:tc>
          <w:tcPr>
            <w:tcW w:w="993" w:type="dxa"/>
            <w:gridSpan w:val="2"/>
            <w:tcBorders>
              <w:top w:val="nil"/>
              <w:bottom w:val="single" w:sz="2" w:space="0" w:color="auto"/>
            </w:tcBorders>
          </w:tcPr>
          <w:p w14:paraId="4BCE979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4F99D9F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33,0694</w:t>
            </w:r>
          </w:p>
        </w:tc>
      </w:tr>
      <w:tr w:rsidR="0020403E" w:rsidRPr="0020403E" w14:paraId="662CD94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F7562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BB0B95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2664102102013</w:t>
            </w:r>
          </w:p>
        </w:tc>
        <w:tc>
          <w:tcPr>
            <w:tcW w:w="6521" w:type="dxa"/>
            <w:gridSpan w:val="5"/>
            <w:tcBorders>
              <w:top w:val="nil"/>
              <w:bottom w:val="single" w:sz="2" w:space="0" w:color="auto"/>
            </w:tcBorders>
          </w:tcPr>
          <w:p w14:paraId="35C1ECC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Adeziv pentru lucrari de placaj  (amestec uscat)</w:t>
            </w:r>
          </w:p>
        </w:tc>
        <w:tc>
          <w:tcPr>
            <w:tcW w:w="993" w:type="dxa"/>
            <w:gridSpan w:val="2"/>
            <w:tcBorders>
              <w:top w:val="nil"/>
              <w:bottom w:val="single" w:sz="2" w:space="0" w:color="auto"/>
            </w:tcBorders>
          </w:tcPr>
          <w:p w14:paraId="6BA68FC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FE603C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119,9577</w:t>
            </w:r>
          </w:p>
        </w:tc>
      </w:tr>
      <w:tr w:rsidR="0020403E" w:rsidRPr="0020403E" w14:paraId="229736D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7E10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AA1269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24302261000001</w:t>
            </w:r>
          </w:p>
        </w:tc>
        <w:tc>
          <w:tcPr>
            <w:tcW w:w="6521" w:type="dxa"/>
            <w:gridSpan w:val="5"/>
            <w:tcBorders>
              <w:top w:val="nil"/>
              <w:bottom w:val="single" w:sz="2" w:space="0" w:color="auto"/>
            </w:tcBorders>
          </w:tcPr>
          <w:p w14:paraId="3351F5D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Fuga</w:t>
            </w:r>
          </w:p>
        </w:tc>
        <w:tc>
          <w:tcPr>
            <w:tcW w:w="993" w:type="dxa"/>
            <w:gridSpan w:val="2"/>
            <w:tcBorders>
              <w:top w:val="nil"/>
              <w:bottom w:val="single" w:sz="2" w:space="0" w:color="auto"/>
            </w:tcBorders>
          </w:tcPr>
          <w:p w14:paraId="6A50755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BB38F8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15,2379</w:t>
            </w:r>
          </w:p>
        </w:tc>
      </w:tr>
      <w:tr w:rsidR="0020403E" w:rsidRPr="0020403E" w14:paraId="74021DC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1ECFE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F1AEB4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2010237318700</w:t>
            </w:r>
          </w:p>
        </w:tc>
        <w:tc>
          <w:tcPr>
            <w:tcW w:w="6521" w:type="dxa"/>
            <w:gridSpan w:val="5"/>
            <w:tcBorders>
              <w:top w:val="nil"/>
              <w:bottom w:val="single" w:sz="2" w:space="0" w:color="auto"/>
            </w:tcBorders>
          </w:tcPr>
          <w:p w14:paraId="66C096C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Distantieri de rost </w:t>
            </w:r>
          </w:p>
        </w:tc>
        <w:tc>
          <w:tcPr>
            <w:tcW w:w="993" w:type="dxa"/>
            <w:gridSpan w:val="2"/>
            <w:tcBorders>
              <w:top w:val="nil"/>
              <w:bottom w:val="single" w:sz="2" w:space="0" w:color="auto"/>
            </w:tcBorders>
          </w:tcPr>
          <w:p w14:paraId="0565FD0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34A9DFF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648,42</w:t>
            </w:r>
          </w:p>
        </w:tc>
      </w:tr>
      <w:tr w:rsidR="0020403E" w:rsidRPr="0020403E" w14:paraId="5E2CAC1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3D890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3BF9A4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088D83F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380D224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6AE7EAE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0,0648</w:t>
            </w:r>
          </w:p>
        </w:tc>
      </w:tr>
      <w:tr w:rsidR="0020403E" w:rsidRPr="0020403E" w14:paraId="3B6B50D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D1C88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507311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2FF3535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24D1008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010F1A2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0,3852</w:t>
            </w:r>
          </w:p>
        </w:tc>
      </w:tr>
      <w:tr w:rsidR="0020403E" w:rsidRPr="0020403E" w14:paraId="4C2EC04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08251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682B28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2952270003820</w:t>
            </w:r>
          </w:p>
        </w:tc>
        <w:tc>
          <w:tcPr>
            <w:tcW w:w="6521" w:type="dxa"/>
            <w:gridSpan w:val="5"/>
            <w:tcBorders>
              <w:top w:val="nil"/>
              <w:bottom w:val="single" w:sz="2" w:space="0" w:color="auto"/>
            </w:tcBorders>
          </w:tcPr>
          <w:p w14:paraId="2F07A51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Malaxor mobil, electric</w:t>
            </w:r>
          </w:p>
        </w:tc>
        <w:tc>
          <w:tcPr>
            <w:tcW w:w="993" w:type="dxa"/>
            <w:gridSpan w:val="2"/>
            <w:tcBorders>
              <w:top w:val="nil"/>
              <w:bottom w:val="single" w:sz="2" w:space="0" w:color="auto"/>
            </w:tcBorders>
          </w:tcPr>
          <w:p w14:paraId="5355E24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20D5FBE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0,321</w:t>
            </w:r>
          </w:p>
        </w:tc>
      </w:tr>
      <w:tr w:rsidR="0020403E" w:rsidRPr="0020403E" w14:paraId="29C43B84" w14:textId="77777777" w:rsidTr="002A2B6D">
        <w:trPr>
          <w:trHeight w:val="340"/>
        </w:trPr>
        <w:tc>
          <w:tcPr>
            <w:tcW w:w="709" w:type="dxa"/>
            <w:tcBorders>
              <w:top w:val="nil"/>
              <w:left w:val="single" w:sz="6" w:space="0" w:color="auto"/>
              <w:bottom w:val="nil"/>
              <w:right w:val="nil"/>
            </w:tcBorders>
          </w:tcPr>
          <w:p w14:paraId="3892AC46"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DE7BC6A"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E34172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F6A3678"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8B8960E"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C613F40" w14:textId="77777777" w:rsidR="0020403E" w:rsidRPr="0020403E" w:rsidRDefault="0020403E" w:rsidP="0020403E">
            <w:pPr>
              <w:autoSpaceDE w:val="0"/>
              <w:autoSpaceDN w:val="0"/>
              <w:rPr>
                <w:i/>
                <w:iCs/>
                <w:noProof w:val="0"/>
                <w:lang w:val="en-US" w:eastAsia="ru-RU"/>
              </w:rPr>
            </w:pPr>
          </w:p>
        </w:tc>
      </w:tr>
      <w:tr w:rsidR="0020403E" w:rsidRPr="0020403E" w14:paraId="75671A6A"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682BF272"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7900E1CB"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31E3158B" w14:textId="77777777" w:rsidR="0020403E" w:rsidRPr="0020403E" w:rsidRDefault="0020403E" w:rsidP="0020403E">
            <w:pPr>
              <w:autoSpaceDE w:val="0"/>
              <w:autoSpaceDN w:val="0"/>
              <w:rPr>
                <w:noProof w:val="0"/>
                <w:lang w:val="en-US" w:eastAsia="ru-RU"/>
              </w:rPr>
            </w:pPr>
          </w:p>
          <w:p w14:paraId="6FBE4571" w14:textId="77777777" w:rsidR="0020403E" w:rsidRPr="0020403E" w:rsidRDefault="0020403E" w:rsidP="0020403E">
            <w:pPr>
              <w:autoSpaceDE w:val="0"/>
              <w:autoSpaceDN w:val="0"/>
              <w:rPr>
                <w:noProof w:val="0"/>
                <w:lang w:val="en-US" w:eastAsia="ru-RU"/>
              </w:rPr>
            </w:pPr>
          </w:p>
          <w:p w14:paraId="717AF8FB"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15AEBBFC"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6B6E5D54"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03FF54DB" w14:textId="77777777" w:rsidR="0020403E" w:rsidRPr="0020403E" w:rsidRDefault="0020403E" w:rsidP="0020403E">
            <w:pPr>
              <w:autoSpaceDE w:val="0"/>
              <w:autoSpaceDN w:val="0"/>
              <w:rPr>
                <w:noProof w:val="0"/>
                <w:lang w:val="en-US" w:eastAsia="ru-RU"/>
              </w:rPr>
            </w:pPr>
          </w:p>
        </w:tc>
      </w:tr>
      <w:tr w:rsidR="0020403E" w:rsidRPr="0020403E" w14:paraId="2C86C05A"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F6D51F1"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6FED40B9"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7BD8DF8E"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4A054F95"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48CAF0DA" w14:textId="77777777" w:rsidR="0020403E" w:rsidRPr="0020403E" w:rsidRDefault="0020403E" w:rsidP="0020403E">
            <w:pPr>
              <w:autoSpaceDE w:val="0"/>
              <w:autoSpaceDN w:val="0"/>
              <w:rPr>
                <w:noProof w:val="0"/>
                <w:lang w:val="en-US" w:eastAsia="ru-RU"/>
              </w:rPr>
            </w:pPr>
          </w:p>
        </w:tc>
      </w:tr>
      <w:tr w:rsidR="0020403E" w:rsidRPr="0020403E" w14:paraId="4E99CD88"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488DF86A"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097FCB6F"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06AC1B66"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13A3C2C4"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Стены</w:t>
            </w:r>
          </w:p>
        </w:tc>
        <w:tc>
          <w:tcPr>
            <w:tcW w:w="1370" w:type="dxa"/>
            <w:tcBorders>
              <w:top w:val="single" w:sz="4" w:space="0" w:color="auto"/>
              <w:left w:val="nil"/>
              <w:bottom w:val="single" w:sz="4" w:space="0" w:color="auto"/>
              <w:right w:val="nil"/>
            </w:tcBorders>
          </w:tcPr>
          <w:p w14:paraId="0C73A136"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4AFC5D72" w14:textId="77777777" w:rsidR="0020403E" w:rsidRPr="0020403E" w:rsidRDefault="0020403E" w:rsidP="0020403E">
            <w:pPr>
              <w:autoSpaceDE w:val="0"/>
              <w:autoSpaceDN w:val="0"/>
              <w:rPr>
                <w:b/>
                <w:bCs/>
                <w:noProof w:val="0"/>
                <w:lang w:val="en-US" w:eastAsia="ru-RU"/>
              </w:rPr>
            </w:pPr>
          </w:p>
        </w:tc>
      </w:tr>
      <w:tr w:rsidR="0020403E" w:rsidRPr="0020403E" w14:paraId="4D3CC5CC" w14:textId="77777777" w:rsidTr="002A2B6D">
        <w:tc>
          <w:tcPr>
            <w:tcW w:w="709" w:type="dxa"/>
            <w:tcBorders>
              <w:top w:val="nil"/>
              <w:left w:val="single" w:sz="6" w:space="0" w:color="auto"/>
              <w:bottom w:val="nil"/>
              <w:right w:val="nil"/>
            </w:tcBorders>
          </w:tcPr>
          <w:p w14:paraId="7D6EC28E"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1D2AADDC"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095C9689"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1.4.2.3. Потолок</w:t>
            </w:r>
          </w:p>
          <w:p w14:paraId="4007AF6E"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01E1E881"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52A152A9"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11ED0746" w14:textId="77777777" w:rsidR="0020403E" w:rsidRPr="0020403E" w:rsidRDefault="0020403E" w:rsidP="0020403E">
            <w:pPr>
              <w:autoSpaceDE w:val="0"/>
              <w:autoSpaceDN w:val="0"/>
              <w:rPr>
                <w:noProof w:val="0"/>
                <w:lang w:val="en-US" w:eastAsia="ru-RU"/>
              </w:rPr>
            </w:pPr>
          </w:p>
        </w:tc>
      </w:tr>
      <w:tr w:rsidR="0020403E" w:rsidRPr="0020403E" w14:paraId="08EBAD9B"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F7CF3E2"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81</w:t>
            </w:r>
          </w:p>
        </w:tc>
        <w:tc>
          <w:tcPr>
            <w:tcW w:w="1277" w:type="dxa"/>
            <w:gridSpan w:val="3"/>
            <w:tcBorders>
              <w:top w:val="single" w:sz="4" w:space="0" w:color="auto"/>
              <w:bottom w:val="single" w:sz="4" w:space="0" w:color="auto"/>
            </w:tcBorders>
            <w:vAlign w:val="center"/>
          </w:tcPr>
          <w:p w14:paraId="67A4F79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CE30A</w:t>
            </w:r>
          </w:p>
        </w:tc>
        <w:tc>
          <w:tcPr>
            <w:tcW w:w="6520" w:type="dxa"/>
            <w:gridSpan w:val="5"/>
            <w:tcBorders>
              <w:top w:val="single" w:sz="4" w:space="0" w:color="auto"/>
              <w:bottom w:val="single" w:sz="4" w:space="0" w:color="auto"/>
            </w:tcBorders>
          </w:tcPr>
          <w:p w14:paraId="3EBB81E6"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Astereala le invelitori sau doliile invelitorilor din tigla, placi tip eternit etc., din scinduri brute de rasinoase (24 mm grosime), la constructii obisnuite. Normele resurselor cu valoarea 0 (zero) se iau dupa proiect. (Обрешетка кровли или ендовы кровли из черепицы, асбошиферных и др. плит, из необработанных хвойных досок (толщиной 24 мм), для обычных сооружений. Нормы с ресурсами 0 берутся по проекту)</w:t>
            </w:r>
          </w:p>
          <w:p w14:paraId="3A731BD0"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100х25 мм.</w:t>
            </w:r>
          </w:p>
          <w:p w14:paraId="6CFECA6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Норма 0,025 м3</w:t>
            </w:r>
            <w:r w:rsidRPr="0020403E">
              <w:rPr>
                <w:rFonts w:ascii="Times New Roman CYR" w:hAnsi="Times New Roman CYR" w:cs="Times New Roman CYR"/>
                <w:b/>
                <w:bCs/>
                <w:noProof w:val="0"/>
                <w:sz w:val="16"/>
                <w:szCs w:val="16"/>
                <w:lang w:val="en-US" w:eastAsia="ru-RU"/>
              </w:rPr>
              <w:t xml:space="preserve"> </w:t>
            </w:r>
          </w:p>
          <w:p w14:paraId="05A8F64B"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DFD595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3B5A0E8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10,740</w:t>
            </w:r>
          </w:p>
        </w:tc>
      </w:tr>
      <w:tr w:rsidR="0020403E" w:rsidRPr="0020403E" w14:paraId="6D9DD61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6FCA0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FA5792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7124010010700</w:t>
            </w:r>
          </w:p>
        </w:tc>
        <w:tc>
          <w:tcPr>
            <w:tcW w:w="6521" w:type="dxa"/>
            <w:gridSpan w:val="5"/>
            <w:tcBorders>
              <w:top w:val="nil"/>
              <w:bottom w:val="single" w:sz="2" w:space="0" w:color="auto"/>
            </w:tcBorders>
          </w:tcPr>
          <w:p w14:paraId="6A24CEF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Dulgher</w:t>
            </w:r>
          </w:p>
        </w:tc>
        <w:tc>
          <w:tcPr>
            <w:tcW w:w="993" w:type="dxa"/>
            <w:gridSpan w:val="2"/>
            <w:tcBorders>
              <w:top w:val="nil"/>
              <w:bottom w:val="single" w:sz="2" w:space="0" w:color="auto"/>
            </w:tcBorders>
          </w:tcPr>
          <w:p w14:paraId="21259E3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B34A4A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2,4165</w:t>
            </w:r>
          </w:p>
        </w:tc>
      </w:tr>
      <w:tr w:rsidR="0020403E" w:rsidRPr="0020403E" w14:paraId="467D25D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2A088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6958E9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628BFA2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2F08156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42A514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0,7518</w:t>
            </w:r>
          </w:p>
        </w:tc>
      </w:tr>
      <w:tr w:rsidR="0020403E" w:rsidRPr="0020403E" w14:paraId="396C3FB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20F45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D4B25B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2010102903495</w:t>
            </w:r>
          </w:p>
        </w:tc>
        <w:tc>
          <w:tcPr>
            <w:tcW w:w="6521" w:type="dxa"/>
            <w:gridSpan w:val="5"/>
            <w:tcBorders>
              <w:top w:val="nil"/>
              <w:bottom w:val="single" w:sz="2" w:space="0" w:color="auto"/>
            </w:tcBorders>
          </w:tcPr>
          <w:p w14:paraId="76F1E0F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Scinduri de rasinoase</w:t>
            </w:r>
          </w:p>
        </w:tc>
        <w:tc>
          <w:tcPr>
            <w:tcW w:w="993" w:type="dxa"/>
            <w:gridSpan w:val="2"/>
            <w:tcBorders>
              <w:top w:val="nil"/>
              <w:bottom w:val="single" w:sz="2" w:space="0" w:color="auto"/>
            </w:tcBorders>
          </w:tcPr>
          <w:p w14:paraId="384FA89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63045CE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0,2685</w:t>
            </w:r>
          </w:p>
        </w:tc>
      </w:tr>
      <w:tr w:rsidR="0020403E" w:rsidRPr="0020403E" w14:paraId="3BDDD41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D6163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820278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2873145887000</w:t>
            </w:r>
          </w:p>
        </w:tc>
        <w:tc>
          <w:tcPr>
            <w:tcW w:w="6521" w:type="dxa"/>
            <w:gridSpan w:val="5"/>
            <w:tcBorders>
              <w:top w:val="nil"/>
              <w:bottom w:val="single" w:sz="2" w:space="0" w:color="auto"/>
            </w:tcBorders>
          </w:tcPr>
          <w:p w14:paraId="2499728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Cuie cu cap conic tip A pentru constructii</w:t>
            </w:r>
          </w:p>
        </w:tc>
        <w:tc>
          <w:tcPr>
            <w:tcW w:w="993" w:type="dxa"/>
            <w:gridSpan w:val="2"/>
            <w:tcBorders>
              <w:top w:val="nil"/>
              <w:bottom w:val="single" w:sz="2" w:space="0" w:color="auto"/>
            </w:tcBorders>
          </w:tcPr>
          <w:p w14:paraId="2DCBBB5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7BDF2D6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1,2888</w:t>
            </w:r>
          </w:p>
        </w:tc>
      </w:tr>
      <w:tr w:rsidR="0020403E" w:rsidRPr="0020403E" w14:paraId="357EA77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1E19A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5CABDF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0DE74DB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7D9DC8F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293370E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0,3222</w:t>
            </w:r>
          </w:p>
        </w:tc>
      </w:tr>
      <w:tr w:rsidR="0020403E" w:rsidRPr="0020403E" w14:paraId="74CEE1F7" w14:textId="77777777" w:rsidTr="002A2B6D">
        <w:trPr>
          <w:trHeight w:val="340"/>
        </w:trPr>
        <w:tc>
          <w:tcPr>
            <w:tcW w:w="709" w:type="dxa"/>
            <w:tcBorders>
              <w:top w:val="nil"/>
              <w:left w:val="single" w:sz="6" w:space="0" w:color="auto"/>
              <w:bottom w:val="nil"/>
              <w:right w:val="nil"/>
            </w:tcBorders>
          </w:tcPr>
          <w:p w14:paraId="56EBEC8E"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3DED961"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746374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2BC28A5D"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142CBC7"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A9081C2" w14:textId="77777777" w:rsidR="0020403E" w:rsidRPr="0020403E" w:rsidRDefault="0020403E" w:rsidP="0020403E">
            <w:pPr>
              <w:autoSpaceDE w:val="0"/>
              <w:autoSpaceDN w:val="0"/>
              <w:rPr>
                <w:i/>
                <w:iCs/>
                <w:noProof w:val="0"/>
                <w:lang w:val="en-US" w:eastAsia="ru-RU"/>
              </w:rPr>
            </w:pPr>
          </w:p>
        </w:tc>
      </w:tr>
      <w:tr w:rsidR="0020403E" w:rsidRPr="0020403E" w14:paraId="0B68EE4E"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FBFAF8D"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82</w:t>
            </w:r>
          </w:p>
        </w:tc>
        <w:tc>
          <w:tcPr>
            <w:tcW w:w="1277" w:type="dxa"/>
            <w:gridSpan w:val="3"/>
            <w:tcBorders>
              <w:top w:val="single" w:sz="4" w:space="0" w:color="auto"/>
              <w:bottom w:val="single" w:sz="4" w:space="0" w:color="auto"/>
            </w:tcBorders>
            <w:vAlign w:val="center"/>
          </w:tcPr>
          <w:p w14:paraId="37BE809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CE17A</w:t>
            </w:r>
          </w:p>
        </w:tc>
        <w:tc>
          <w:tcPr>
            <w:tcW w:w="6520" w:type="dxa"/>
            <w:gridSpan w:val="5"/>
            <w:tcBorders>
              <w:top w:val="single" w:sz="4" w:space="0" w:color="auto"/>
              <w:bottom w:val="single" w:sz="4" w:space="0" w:color="auto"/>
            </w:tcBorders>
          </w:tcPr>
          <w:p w14:paraId="225764C4"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Strat suplimentar polimeric tip ondutiss montat sub stratul de invelitoare de tigla, placi ondulate sau amprentate (Дополнительный полимерный слой, уложенный под кровлю из черепицы, волнистых или прессованных плит)</w:t>
            </w:r>
          </w:p>
          <w:p w14:paraId="0DC1731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*Гидроизоляционная плёнка</w:t>
            </w:r>
            <w:r w:rsidRPr="0020403E">
              <w:rPr>
                <w:rFonts w:ascii="Times New Roman CYR" w:hAnsi="Times New Roman CYR" w:cs="Times New Roman CYR"/>
                <w:b/>
                <w:bCs/>
                <w:noProof w:val="0"/>
                <w:sz w:val="16"/>
                <w:szCs w:val="16"/>
                <w:lang w:val="en-US" w:eastAsia="ru-RU"/>
              </w:rPr>
              <w:t xml:space="preserve"> </w:t>
            </w:r>
          </w:p>
          <w:p w14:paraId="516A1D6A"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 marunt=1,03</w:t>
            </w:r>
          </w:p>
          <w:p w14:paraId="6EF74B5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0122EA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7494CC2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10,740</w:t>
            </w:r>
          </w:p>
        </w:tc>
      </w:tr>
      <w:tr w:rsidR="0020403E" w:rsidRPr="0020403E" w14:paraId="5836CED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8ADCC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145CD1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7134030012200</w:t>
            </w:r>
          </w:p>
        </w:tc>
        <w:tc>
          <w:tcPr>
            <w:tcW w:w="6521" w:type="dxa"/>
            <w:gridSpan w:val="5"/>
            <w:tcBorders>
              <w:top w:val="nil"/>
              <w:bottom w:val="single" w:sz="2" w:space="0" w:color="auto"/>
            </w:tcBorders>
          </w:tcPr>
          <w:p w14:paraId="3DD8ACD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Izolator hidrofug</w:t>
            </w:r>
          </w:p>
        </w:tc>
        <w:tc>
          <w:tcPr>
            <w:tcW w:w="993" w:type="dxa"/>
            <w:gridSpan w:val="2"/>
            <w:tcBorders>
              <w:top w:val="nil"/>
              <w:bottom w:val="single" w:sz="2" w:space="0" w:color="auto"/>
            </w:tcBorders>
          </w:tcPr>
          <w:p w14:paraId="3C6A84C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D74784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2,148</w:t>
            </w:r>
          </w:p>
        </w:tc>
      </w:tr>
      <w:tr w:rsidR="0020403E" w:rsidRPr="0020403E" w14:paraId="769EDCF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A953B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FFE406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57F9282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0C86225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0DFD94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0,537</w:t>
            </w:r>
          </w:p>
        </w:tc>
      </w:tr>
      <w:tr w:rsidR="0020403E" w:rsidRPr="0020403E" w14:paraId="656D479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90ED9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DF69FB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2682132600465,2</w:t>
            </w:r>
          </w:p>
        </w:tc>
        <w:tc>
          <w:tcPr>
            <w:tcW w:w="6521" w:type="dxa"/>
            <w:gridSpan w:val="5"/>
            <w:tcBorders>
              <w:top w:val="nil"/>
              <w:bottom w:val="single" w:sz="2" w:space="0" w:color="auto"/>
            </w:tcBorders>
          </w:tcPr>
          <w:p w14:paraId="195A8A6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Гидроизоляционная плёнка</w:t>
            </w:r>
          </w:p>
        </w:tc>
        <w:tc>
          <w:tcPr>
            <w:tcW w:w="993" w:type="dxa"/>
            <w:gridSpan w:val="2"/>
            <w:tcBorders>
              <w:top w:val="nil"/>
              <w:bottom w:val="single" w:sz="2" w:space="0" w:color="auto"/>
            </w:tcBorders>
          </w:tcPr>
          <w:p w14:paraId="417D21A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788019D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12,7215</w:t>
            </w:r>
          </w:p>
        </w:tc>
      </w:tr>
      <w:tr w:rsidR="0020403E" w:rsidRPr="0020403E" w14:paraId="4B630BC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5F718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491FD9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28752763120001</w:t>
            </w:r>
          </w:p>
        </w:tc>
        <w:tc>
          <w:tcPr>
            <w:tcW w:w="6521" w:type="dxa"/>
            <w:gridSpan w:val="5"/>
            <w:tcBorders>
              <w:top w:val="nil"/>
              <w:bottom w:val="single" w:sz="2" w:space="0" w:color="auto"/>
            </w:tcBorders>
          </w:tcPr>
          <w:p w14:paraId="4FBA454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Шпильки (fise)</w:t>
            </w:r>
          </w:p>
        </w:tc>
        <w:tc>
          <w:tcPr>
            <w:tcW w:w="993" w:type="dxa"/>
            <w:gridSpan w:val="2"/>
            <w:tcBorders>
              <w:top w:val="nil"/>
              <w:bottom w:val="single" w:sz="2" w:space="0" w:color="auto"/>
            </w:tcBorders>
          </w:tcPr>
          <w:p w14:paraId="380069D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02E94E0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132,7464</w:t>
            </w:r>
          </w:p>
        </w:tc>
      </w:tr>
      <w:tr w:rsidR="0020403E" w:rsidRPr="0020403E" w14:paraId="0BC4AFD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C6C13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0EEF3C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5A0B1E3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779306A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5E7363B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0,1074</w:t>
            </w:r>
          </w:p>
        </w:tc>
      </w:tr>
      <w:tr w:rsidR="0020403E" w:rsidRPr="0020403E" w14:paraId="666F3450" w14:textId="77777777" w:rsidTr="002A2B6D">
        <w:trPr>
          <w:trHeight w:val="340"/>
        </w:trPr>
        <w:tc>
          <w:tcPr>
            <w:tcW w:w="709" w:type="dxa"/>
            <w:tcBorders>
              <w:top w:val="nil"/>
              <w:left w:val="single" w:sz="6" w:space="0" w:color="auto"/>
              <w:bottom w:val="nil"/>
              <w:right w:val="nil"/>
            </w:tcBorders>
          </w:tcPr>
          <w:p w14:paraId="139B38A2"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4D84AAF"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8B5FF6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91303FB"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98C828F"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0E7981A4" w14:textId="77777777" w:rsidR="0020403E" w:rsidRPr="0020403E" w:rsidRDefault="0020403E" w:rsidP="0020403E">
            <w:pPr>
              <w:autoSpaceDE w:val="0"/>
              <w:autoSpaceDN w:val="0"/>
              <w:rPr>
                <w:i/>
                <w:iCs/>
                <w:noProof w:val="0"/>
                <w:lang w:val="en-US" w:eastAsia="ru-RU"/>
              </w:rPr>
            </w:pPr>
          </w:p>
        </w:tc>
      </w:tr>
      <w:tr w:rsidR="0020403E" w:rsidRPr="0020403E" w14:paraId="129BD5A9"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336C2B1"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83</w:t>
            </w:r>
          </w:p>
        </w:tc>
        <w:tc>
          <w:tcPr>
            <w:tcW w:w="1277" w:type="dxa"/>
            <w:gridSpan w:val="3"/>
            <w:tcBorders>
              <w:top w:val="single" w:sz="4" w:space="0" w:color="auto"/>
              <w:bottom w:val="single" w:sz="4" w:space="0" w:color="auto"/>
            </w:tcBorders>
            <w:vAlign w:val="center"/>
          </w:tcPr>
          <w:p w14:paraId="76D7F42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RpCE15C</w:t>
            </w:r>
          </w:p>
        </w:tc>
        <w:tc>
          <w:tcPr>
            <w:tcW w:w="6520" w:type="dxa"/>
            <w:gridSpan w:val="5"/>
            <w:tcBorders>
              <w:top w:val="single" w:sz="4" w:space="0" w:color="auto"/>
              <w:bottom w:val="single" w:sz="4" w:space="0" w:color="auto"/>
            </w:tcBorders>
          </w:tcPr>
          <w:p w14:paraId="55BDDBDF"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Strat termoizolant din produse de vata minerala, la terase, acoperisuri, plansee si pereti, executat cu saltele din vata minerala, in poduri uscate necirculare, pe suprafete orizontale sau inclinate pina la 20% (Термоизоляционный слой из минеральной ваты на террасах, крышах, перекрытиях и стенах, из минераловатных матов, на сухих некруглых чердаках по поверхности горизонтальной или наклонной до 20%)</w:t>
            </w:r>
          </w:p>
          <w:p w14:paraId="6FA8EF4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r w:rsidRPr="0020403E">
              <w:rPr>
                <w:b/>
                <w:bCs/>
                <w:noProof w:val="0"/>
                <w:lang w:val="ru-RU" w:eastAsia="ru-RU"/>
              </w:rPr>
              <w:t>*Минвата 40кг/м3, толщ.=100 мм.</w:t>
            </w:r>
            <w:r w:rsidRPr="0020403E">
              <w:rPr>
                <w:rFonts w:ascii="Times New Roman CYR" w:hAnsi="Times New Roman CYR" w:cs="Times New Roman CYR"/>
                <w:b/>
                <w:bCs/>
                <w:noProof w:val="0"/>
                <w:sz w:val="16"/>
                <w:szCs w:val="16"/>
                <w:lang w:val="ru-RU" w:eastAsia="ru-RU"/>
              </w:rPr>
              <w:t xml:space="preserve"> </w:t>
            </w:r>
          </w:p>
          <w:p w14:paraId="3EF03489"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Materiale marunte=1,03</w:t>
            </w:r>
          </w:p>
          <w:p w14:paraId="201C390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5C4591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0899E2B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10,740</w:t>
            </w:r>
          </w:p>
        </w:tc>
      </w:tr>
      <w:tr w:rsidR="0020403E" w:rsidRPr="0020403E" w14:paraId="0A1D921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6070E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1D9780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7134030012200</w:t>
            </w:r>
          </w:p>
        </w:tc>
        <w:tc>
          <w:tcPr>
            <w:tcW w:w="6521" w:type="dxa"/>
            <w:gridSpan w:val="5"/>
            <w:tcBorders>
              <w:top w:val="nil"/>
              <w:bottom w:val="single" w:sz="2" w:space="0" w:color="auto"/>
            </w:tcBorders>
          </w:tcPr>
          <w:p w14:paraId="7EDECAC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Izolator hidrofug</w:t>
            </w:r>
          </w:p>
        </w:tc>
        <w:tc>
          <w:tcPr>
            <w:tcW w:w="993" w:type="dxa"/>
            <w:gridSpan w:val="2"/>
            <w:tcBorders>
              <w:top w:val="nil"/>
              <w:bottom w:val="single" w:sz="2" w:space="0" w:color="auto"/>
            </w:tcBorders>
          </w:tcPr>
          <w:p w14:paraId="4417435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4B800A7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0,6444</w:t>
            </w:r>
          </w:p>
        </w:tc>
      </w:tr>
      <w:tr w:rsidR="0020403E" w:rsidRPr="0020403E" w14:paraId="29AAB35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79DAD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CCE22B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0B164C1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71724CE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48FCEA0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0,4296</w:t>
            </w:r>
          </w:p>
        </w:tc>
      </w:tr>
      <w:tr w:rsidR="0020403E" w:rsidRPr="0020403E" w14:paraId="07D9EC7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AEA4D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AF6813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2682162611300</w:t>
            </w:r>
          </w:p>
        </w:tc>
        <w:tc>
          <w:tcPr>
            <w:tcW w:w="6521" w:type="dxa"/>
            <w:gridSpan w:val="5"/>
            <w:tcBorders>
              <w:top w:val="nil"/>
              <w:bottom w:val="single" w:sz="2" w:space="0" w:color="auto"/>
            </w:tcBorders>
          </w:tcPr>
          <w:p w14:paraId="2DC885F5" w14:textId="77777777" w:rsidR="0020403E" w:rsidRPr="0020403E" w:rsidRDefault="0020403E" w:rsidP="0020403E">
            <w:pPr>
              <w:autoSpaceDE w:val="0"/>
              <w:autoSpaceDN w:val="0"/>
              <w:rPr>
                <w:i/>
                <w:iCs/>
                <w:noProof w:val="0"/>
                <w:lang w:val="ru-RU" w:eastAsia="ru-RU"/>
              </w:rPr>
            </w:pPr>
            <w:r w:rsidRPr="0020403E">
              <w:rPr>
                <w:i/>
                <w:iCs/>
                <w:noProof w:val="0"/>
                <w:lang w:val="ru-RU" w:eastAsia="ru-RU"/>
              </w:rPr>
              <w:t>Минвата 40кг/м3, толщ.=100 мм.</w:t>
            </w:r>
          </w:p>
        </w:tc>
        <w:tc>
          <w:tcPr>
            <w:tcW w:w="993" w:type="dxa"/>
            <w:gridSpan w:val="2"/>
            <w:tcBorders>
              <w:top w:val="nil"/>
              <w:bottom w:val="single" w:sz="2" w:space="0" w:color="auto"/>
            </w:tcBorders>
          </w:tcPr>
          <w:p w14:paraId="00C7D37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0D0805F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11,6153</w:t>
            </w:r>
          </w:p>
        </w:tc>
      </w:tr>
      <w:tr w:rsidR="0020403E" w:rsidRPr="0020403E" w14:paraId="23B0FA5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51496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F794D5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2922140006702</w:t>
            </w:r>
          </w:p>
        </w:tc>
        <w:tc>
          <w:tcPr>
            <w:tcW w:w="6521" w:type="dxa"/>
            <w:gridSpan w:val="5"/>
            <w:tcBorders>
              <w:top w:val="nil"/>
              <w:bottom w:val="single" w:sz="2" w:space="0" w:color="auto"/>
            </w:tcBorders>
          </w:tcPr>
          <w:p w14:paraId="0B98FA3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de fereastra</w:t>
            </w:r>
          </w:p>
        </w:tc>
        <w:tc>
          <w:tcPr>
            <w:tcW w:w="993" w:type="dxa"/>
            <w:gridSpan w:val="2"/>
            <w:tcBorders>
              <w:top w:val="nil"/>
              <w:bottom w:val="single" w:sz="2" w:space="0" w:color="auto"/>
            </w:tcBorders>
          </w:tcPr>
          <w:p w14:paraId="06C2FFB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01DA02F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0,0859</w:t>
            </w:r>
          </w:p>
        </w:tc>
      </w:tr>
      <w:tr w:rsidR="0020403E" w:rsidRPr="0020403E" w14:paraId="36892F50" w14:textId="77777777" w:rsidTr="002A2B6D">
        <w:trPr>
          <w:trHeight w:val="340"/>
        </w:trPr>
        <w:tc>
          <w:tcPr>
            <w:tcW w:w="709" w:type="dxa"/>
            <w:tcBorders>
              <w:top w:val="nil"/>
              <w:left w:val="single" w:sz="6" w:space="0" w:color="auto"/>
              <w:bottom w:val="nil"/>
              <w:right w:val="nil"/>
            </w:tcBorders>
          </w:tcPr>
          <w:p w14:paraId="57802343"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9D59B67"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2B7A4F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1A4197AA"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164241B"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9CA075C" w14:textId="77777777" w:rsidR="0020403E" w:rsidRPr="0020403E" w:rsidRDefault="0020403E" w:rsidP="0020403E">
            <w:pPr>
              <w:autoSpaceDE w:val="0"/>
              <w:autoSpaceDN w:val="0"/>
              <w:rPr>
                <w:i/>
                <w:iCs/>
                <w:noProof w:val="0"/>
                <w:lang w:val="en-US" w:eastAsia="ru-RU"/>
              </w:rPr>
            </w:pPr>
          </w:p>
        </w:tc>
      </w:tr>
      <w:tr w:rsidR="0020403E" w:rsidRPr="0020403E" w14:paraId="562A5A58"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7E8D033"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84</w:t>
            </w:r>
          </w:p>
        </w:tc>
        <w:tc>
          <w:tcPr>
            <w:tcW w:w="1277" w:type="dxa"/>
            <w:gridSpan w:val="3"/>
            <w:tcBorders>
              <w:top w:val="single" w:sz="4" w:space="0" w:color="auto"/>
              <w:bottom w:val="single" w:sz="4" w:space="0" w:color="auto"/>
            </w:tcBorders>
            <w:vAlign w:val="center"/>
          </w:tcPr>
          <w:p w14:paraId="498820F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CE17A</w:t>
            </w:r>
          </w:p>
        </w:tc>
        <w:tc>
          <w:tcPr>
            <w:tcW w:w="6520" w:type="dxa"/>
            <w:gridSpan w:val="5"/>
            <w:tcBorders>
              <w:top w:val="single" w:sz="4" w:space="0" w:color="auto"/>
              <w:bottom w:val="single" w:sz="4" w:space="0" w:color="auto"/>
            </w:tcBorders>
          </w:tcPr>
          <w:p w14:paraId="0664DDC0"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Strat suplimentar polimeric tip ondutiss montat sub stratul de invelitoare de tigla, placi ondulate sau amprentate (Дополнительный полимерный слой, уложенный под кровлю из черепицы, волнистых или прессованных плит)</w:t>
            </w:r>
          </w:p>
          <w:p w14:paraId="669BCF90"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*Пароизоляционная плёнка</w:t>
            </w:r>
            <w:r w:rsidRPr="0020403E">
              <w:rPr>
                <w:rFonts w:ascii="Times New Roman CYR" w:hAnsi="Times New Roman CYR" w:cs="Times New Roman CYR"/>
                <w:b/>
                <w:bCs/>
                <w:noProof w:val="0"/>
                <w:sz w:val="16"/>
                <w:szCs w:val="16"/>
                <w:lang w:val="en-US" w:eastAsia="ru-RU"/>
              </w:rPr>
              <w:t xml:space="preserve"> </w:t>
            </w:r>
          </w:p>
          <w:p w14:paraId="0276A5BA"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 marunt=1,03</w:t>
            </w:r>
          </w:p>
          <w:p w14:paraId="1CC07EF4"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FD31AD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00B90CB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10,740</w:t>
            </w:r>
          </w:p>
        </w:tc>
      </w:tr>
      <w:tr w:rsidR="0020403E" w:rsidRPr="0020403E" w14:paraId="5B94B50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D8B7D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211783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7134030012200</w:t>
            </w:r>
          </w:p>
        </w:tc>
        <w:tc>
          <w:tcPr>
            <w:tcW w:w="6521" w:type="dxa"/>
            <w:gridSpan w:val="5"/>
            <w:tcBorders>
              <w:top w:val="nil"/>
              <w:bottom w:val="single" w:sz="2" w:space="0" w:color="auto"/>
            </w:tcBorders>
          </w:tcPr>
          <w:p w14:paraId="533CB56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Izolator hidrofug</w:t>
            </w:r>
          </w:p>
        </w:tc>
        <w:tc>
          <w:tcPr>
            <w:tcW w:w="993" w:type="dxa"/>
            <w:gridSpan w:val="2"/>
            <w:tcBorders>
              <w:top w:val="nil"/>
              <w:bottom w:val="single" w:sz="2" w:space="0" w:color="auto"/>
            </w:tcBorders>
          </w:tcPr>
          <w:p w14:paraId="5B084D2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885442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2,148</w:t>
            </w:r>
          </w:p>
        </w:tc>
      </w:tr>
      <w:tr w:rsidR="0020403E" w:rsidRPr="0020403E" w14:paraId="01C0816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F2C3F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654811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52E94F8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5B9DF29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571972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0,537</w:t>
            </w:r>
          </w:p>
        </w:tc>
      </w:tr>
      <w:tr w:rsidR="0020403E" w:rsidRPr="0020403E" w14:paraId="133043C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30CB7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7F9A06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2682132600465,1</w:t>
            </w:r>
          </w:p>
        </w:tc>
        <w:tc>
          <w:tcPr>
            <w:tcW w:w="6521" w:type="dxa"/>
            <w:gridSpan w:val="5"/>
            <w:tcBorders>
              <w:top w:val="nil"/>
              <w:bottom w:val="single" w:sz="2" w:space="0" w:color="auto"/>
            </w:tcBorders>
          </w:tcPr>
          <w:p w14:paraId="1E8B143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Пароизоляционная плёнка</w:t>
            </w:r>
          </w:p>
        </w:tc>
        <w:tc>
          <w:tcPr>
            <w:tcW w:w="993" w:type="dxa"/>
            <w:gridSpan w:val="2"/>
            <w:tcBorders>
              <w:top w:val="nil"/>
              <w:bottom w:val="single" w:sz="2" w:space="0" w:color="auto"/>
            </w:tcBorders>
          </w:tcPr>
          <w:p w14:paraId="58934D6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260E71C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12,7215</w:t>
            </w:r>
          </w:p>
        </w:tc>
      </w:tr>
      <w:tr w:rsidR="0020403E" w:rsidRPr="0020403E" w14:paraId="0C86715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A3EFC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5323C4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28752763120001</w:t>
            </w:r>
          </w:p>
        </w:tc>
        <w:tc>
          <w:tcPr>
            <w:tcW w:w="6521" w:type="dxa"/>
            <w:gridSpan w:val="5"/>
            <w:tcBorders>
              <w:top w:val="nil"/>
              <w:bottom w:val="single" w:sz="2" w:space="0" w:color="auto"/>
            </w:tcBorders>
          </w:tcPr>
          <w:p w14:paraId="0340006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Шпильки (fise)</w:t>
            </w:r>
          </w:p>
        </w:tc>
        <w:tc>
          <w:tcPr>
            <w:tcW w:w="993" w:type="dxa"/>
            <w:gridSpan w:val="2"/>
            <w:tcBorders>
              <w:top w:val="nil"/>
              <w:bottom w:val="single" w:sz="2" w:space="0" w:color="auto"/>
            </w:tcBorders>
          </w:tcPr>
          <w:p w14:paraId="495B821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569AD26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132,7464</w:t>
            </w:r>
          </w:p>
        </w:tc>
      </w:tr>
      <w:tr w:rsidR="0020403E" w:rsidRPr="0020403E" w14:paraId="0A2F03C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B5F73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BDA853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5935C00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7E14FB6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05FE5C7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0,1074</w:t>
            </w:r>
          </w:p>
        </w:tc>
      </w:tr>
      <w:tr w:rsidR="0020403E" w:rsidRPr="0020403E" w14:paraId="0942FF0C" w14:textId="77777777" w:rsidTr="002A2B6D">
        <w:trPr>
          <w:trHeight w:val="340"/>
        </w:trPr>
        <w:tc>
          <w:tcPr>
            <w:tcW w:w="709" w:type="dxa"/>
            <w:tcBorders>
              <w:top w:val="nil"/>
              <w:left w:val="single" w:sz="6" w:space="0" w:color="auto"/>
              <w:bottom w:val="nil"/>
              <w:right w:val="nil"/>
            </w:tcBorders>
          </w:tcPr>
          <w:p w14:paraId="48B18186"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CC2D868"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9F4E8B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0391AE7F"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6E00014"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A6FACBF" w14:textId="77777777" w:rsidR="0020403E" w:rsidRPr="0020403E" w:rsidRDefault="0020403E" w:rsidP="0020403E">
            <w:pPr>
              <w:autoSpaceDE w:val="0"/>
              <w:autoSpaceDN w:val="0"/>
              <w:rPr>
                <w:i/>
                <w:iCs/>
                <w:noProof w:val="0"/>
                <w:lang w:val="en-US" w:eastAsia="ru-RU"/>
              </w:rPr>
            </w:pPr>
          </w:p>
        </w:tc>
      </w:tr>
      <w:tr w:rsidR="0020403E" w:rsidRPr="0020403E" w14:paraId="7EC3856A"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A3F12CC"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85</w:t>
            </w:r>
          </w:p>
        </w:tc>
        <w:tc>
          <w:tcPr>
            <w:tcW w:w="1277" w:type="dxa"/>
            <w:gridSpan w:val="3"/>
            <w:tcBorders>
              <w:top w:val="single" w:sz="4" w:space="0" w:color="auto"/>
              <w:bottom w:val="single" w:sz="4" w:space="0" w:color="auto"/>
            </w:tcBorders>
            <w:vAlign w:val="center"/>
          </w:tcPr>
          <w:p w14:paraId="10C1191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СF59D</w:t>
            </w:r>
          </w:p>
        </w:tc>
        <w:tc>
          <w:tcPr>
            <w:tcW w:w="6520" w:type="dxa"/>
            <w:gridSpan w:val="5"/>
            <w:tcBorders>
              <w:top w:val="single" w:sz="4" w:space="0" w:color="auto"/>
              <w:bottom w:val="single" w:sz="4" w:space="0" w:color="auto"/>
            </w:tcBorders>
          </w:tcPr>
          <w:p w14:paraId="5AEC604B"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Placarea suprafetelor cu un strat de PGC cu executarea carcasei metalice simple plane, cu inaltimea pina la 4 m: tavane fara izolatie (Облицовка поверхностей одним слоем ГКЛ с устройством одинарного металлического каркаса: ровных потолков без изоляции, высотой до 4 м)</w:t>
            </w:r>
            <w:r w:rsidRPr="0020403E">
              <w:rPr>
                <w:rFonts w:ascii="Times New Roman CYR" w:hAnsi="Times New Roman CYR" w:cs="Times New Roman CYR"/>
                <w:b/>
                <w:bCs/>
                <w:noProof w:val="0"/>
                <w:sz w:val="16"/>
                <w:szCs w:val="16"/>
                <w:lang w:val="en-US" w:eastAsia="ru-RU"/>
              </w:rPr>
              <w:t xml:space="preserve"> </w:t>
            </w:r>
          </w:p>
          <w:p w14:paraId="39370E63"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 marunt (apa, hirtie de slefuit etc.)=1,005</w:t>
            </w:r>
          </w:p>
          <w:p w14:paraId="102FD07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55C6F2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1620AE1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10,740</w:t>
            </w:r>
          </w:p>
        </w:tc>
      </w:tr>
      <w:tr w:rsidR="0020403E" w:rsidRPr="0020403E" w14:paraId="15CA7D2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E2244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796798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9310060019930</w:t>
            </w:r>
          </w:p>
        </w:tc>
        <w:tc>
          <w:tcPr>
            <w:tcW w:w="6521" w:type="dxa"/>
            <w:gridSpan w:val="5"/>
            <w:tcBorders>
              <w:top w:val="nil"/>
              <w:bottom w:val="single" w:sz="2" w:space="0" w:color="auto"/>
            </w:tcBorders>
          </w:tcPr>
          <w:p w14:paraId="42C02F2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w:t>
            </w:r>
          </w:p>
        </w:tc>
        <w:tc>
          <w:tcPr>
            <w:tcW w:w="993" w:type="dxa"/>
            <w:gridSpan w:val="2"/>
            <w:tcBorders>
              <w:top w:val="nil"/>
              <w:bottom w:val="single" w:sz="2" w:space="0" w:color="auto"/>
            </w:tcBorders>
          </w:tcPr>
          <w:p w14:paraId="61DE4E4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86DC27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20,5134</w:t>
            </w:r>
          </w:p>
        </w:tc>
      </w:tr>
      <w:tr w:rsidR="0020403E" w:rsidRPr="0020403E" w14:paraId="2EF3A48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2F981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0EB2F5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2662102701000</w:t>
            </w:r>
          </w:p>
        </w:tc>
        <w:tc>
          <w:tcPr>
            <w:tcW w:w="6521" w:type="dxa"/>
            <w:gridSpan w:val="5"/>
            <w:tcBorders>
              <w:top w:val="nil"/>
              <w:bottom w:val="single" w:sz="2" w:space="0" w:color="auto"/>
            </w:tcBorders>
          </w:tcPr>
          <w:p w14:paraId="59839C7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Placi ghips-carton</w:t>
            </w:r>
          </w:p>
        </w:tc>
        <w:tc>
          <w:tcPr>
            <w:tcW w:w="993" w:type="dxa"/>
            <w:gridSpan w:val="2"/>
            <w:tcBorders>
              <w:top w:val="nil"/>
              <w:bottom w:val="single" w:sz="2" w:space="0" w:color="auto"/>
            </w:tcBorders>
          </w:tcPr>
          <w:p w14:paraId="2916006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4C1A7B2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11,3334</w:t>
            </w:r>
          </w:p>
        </w:tc>
      </w:tr>
      <w:tr w:rsidR="0020403E" w:rsidRPr="0020403E" w14:paraId="2E7B6C9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FB46E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9DAE0E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2710703520284</w:t>
            </w:r>
          </w:p>
        </w:tc>
        <w:tc>
          <w:tcPr>
            <w:tcW w:w="6521" w:type="dxa"/>
            <w:gridSpan w:val="5"/>
            <w:tcBorders>
              <w:top w:val="nil"/>
              <w:bottom w:val="single" w:sz="2" w:space="0" w:color="auto"/>
            </w:tcBorders>
          </w:tcPr>
          <w:p w14:paraId="0CF3F75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Profil de ghidaj</w:t>
            </w:r>
          </w:p>
        </w:tc>
        <w:tc>
          <w:tcPr>
            <w:tcW w:w="993" w:type="dxa"/>
            <w:gridSpan w:val="2"/>
            <w:tcBorders>
              <w:top w:val="nil"/>
              <w:bottom w:val="single" w:sz="2" w:space="0" w:color="auto"/>
            </w:tcBorders>
          </w:tcPr>
          <w:p w14:paraId="06644EC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512FB68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9,9194</w:t>
            </w:r>
          </w:p>
        </w:tc>
      </w:tr>
      <w:tr w:rsidR="0020403E" w:rsidRPr="0020403E" w14:paraId="12E6670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025C4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59B3E8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2710703520285</w:t>
            </w:r>
          </w:p>
        </w:tc>
        <w:tc>
          <w:tcPr>
            <w:tcW w:w="6521" w:type="dxa"/>
            <w:gridSpan w:val="5"/>
            <w:tcBorders>
              <w:top w:val="nil"/>
              <w:bottom w:val="single" w:sz="2" w:space="0" w:color="auto"/>
            </w:tcBorders>
          </w:tcPr>
          <w:p w14:paraId="2FBA8B0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Profil de suport</w:t>
            </w:r>
          </w:p>
        </w:tc>
        <w:tc>
          <w:tcPr>
            <w:tcW w:w="993" w:type="dxa"/>
            <w:gridSpan w:val="2"/>
            <w:tcBorders>
              <w:top w:val="nil"/>
              <w:bottom w:val="single" w:sz="2" w:space="0" w:color="auto"/>
            </w:tcBorders>
          </w:tcPr>
          <w:p w14:paraId="22733D3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39FF518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23,7461</w:t>
            </w:r>
          </w:p>
        </w:tc>
      </w:tr>
      <w:tr w:rsidR="0020403E" w:rsidRPr="0020403E" w14:paraId="3962D03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0B54F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9C7E81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2523156720072</w:t>
            </w:r>
          </w:p>
        </w:tc>
        <w:tc>
          <w:tcPr>
            <w:tcW w:w="6521" w:type="dxa"/>
            <w:gridSpan w:val="5"/>
            <w:tcBorders>
              <w:top w:val="nil"/>
              <w:bottom w:val="single" w:sz="2" w:space="0" w:color="auto"/>
            </w:tcBorders>
          </w:tcPr>
          <w:p w14:paraId="151EA79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Banda de etansare sub profiluri "Dihtungsband"</w:t>
            </w:r>
          </w:p>
        </w:tc>
        <w:tc>
          <w:tcPr>
            <w:tcW w:w="993" w:type="dxa"/>
            <w:gridSpan w:val="2"/>
            <w:tcBorders>
              <w:top w:val="nil"/>
              <w:bottom w:val="single" w:sz="2" w:space="0" w:color="auto"/>
            </w:tcBorders>
          </w:tcPr>
          <w:p w14:paraId="540F6C3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6EB88F6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25,3652</w:t>
            </w:r>
          </w:p>
        </w:tc>
      </w:tr>
      <w:tr w:rsidR="0020403E" w:rsidRPr="0020403E" w14:paraId="09D3EB7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DBA26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AF1447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2513206621602</w:t>
            </w:r>
          </w:p>
        </w:tc>
        <w:tc>
          <w:tcPr>
            <w:tcW w:w="6521" w:type="dxa"/>
            <w:gridSpan w:val="5"/>
            <w:tcBorders>
              <w:top w:val="nil"/>
              <w:bottom w:val="single" w:sz="2" w:space="0" w:color="auto"/>
            </w:tcBorders>
          </w:tcPr>
          <w:p w14:paraId="44DD8D2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Banda pentru imbinarea rosturilor "Serpeanca"</w:t>
            </w:r>
          </w:p>
        </w:tc>
        <w:tc>
          <w:tcPr>
            <w:tcW w:w="993" w:type="dxa"/>
            <w:gridSpan w:val="2"/>
            <w:tcBorders>
              <w:top w:val="nil"/>
              <w:bottom w:val="single" w:sz="2" w:space="0" w:color="auto"/>
            </w:tcBorders>
          </w:tcPr>
          <w:p w14:paraId="027C38D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729CF0E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8,1762</w:t>
            </w:r>
          </w:p>
        </w:tc>
      </w:tr>
      <w:tr w:rsidR="0020403E" w:rsidRPr="0020403E" w14:paraId="48904B9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FC777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D7FDE2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2430226102822</w:t>
            </w:r>
          </w:p>
        </w:tc>
        <w:tc>
          <w:tcPr>
            <w:tcW w:w="6521" w:type="dxa"/>
            <w:gridSpan w:val="5"/>
            <w:tcBorders>
              <w:top w:val="nil"/>
              <w:bottom w:val="single" w:sz="2" w:space="0" w:color="auto"/>
            </w:tcBorders>
          </w:tcPr>
          <w:p w14:paraId="5D7A7AC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Chit pe baza de ipsos "Fughenfuller lait"</w:t>
            </w:r>
          </w:p>
        </w:tc>
        <w:tc>
          <w:tcPr>
            <w:tcW w:w="993" w:type="dxa"/>
            <w:gridSpan w:val="2"/>
            <w:tcBorders>
              <w:top w:val="nil"/>
              <w:bottom w:val="single" w:sz="2" w:space="0" w:color="auto"/>
            </w:tcBorders>
          </w:tcPr>
          <w:p w14:paraId="3EC4DA7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0FDED9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2,9251</w:t>
            </w:r>
          </w:p>
        </w:tc>
      </w:tr>
      <w:tr w:rsidR="0020403E" w:rsidRPr="0020403E" w14:paraId="4972000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B1A1B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39702D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2430226101017</w:t>
            </w:r>
          </w:p>
        </w:tc>
        <w:tc>
          <w:tcPr>
            <w:tcW w:w="6521" w:type="dxa"/>
            <w:gridSpan w:val="5"/>
            <w:tcBorders>
              <w:top w:val="nil"/>
              <w:bottom w:val="single" w:sz="2" w:space="0" w:color="auto"/>
            </w:tcBorders>
          </w:tcPr>
          <w:p w14:paraId="6353CB0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Grund "Tifengrund"</w:t>
            </w:r>
          </w:p>
        </w:tc>
        <w:tc>
          <w:tcPr>
            <w:tcW w:w="993" w:type="dxa"/>
            <w:gridSpan w:val="2"/>
            <w:tcBorders>
              <w:top w:val="nil"/>
              <w:bottom w:val="single" w:sz="2" w:space="0" w:color="auto"/>
            </w:tcBorders>
          </w:tcPr>
          <w:p w14:paraId="20A0300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C5FFCC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0,9444</w:t>
            </w:r>
          </w:p>
        </w:tc>
      </w:tr>
      <w:tr w:rsidR="0020403E" w:rsidRPr="0020403E" w14:paraId="536C9F9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7868F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7604DD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20511429507111</w:t>
            </w:r>
          </w:p>
        </w:tc>
        <w:tc>
          <w:tcPr>
            <w:tcW w:w="6521" w:type="dxa"/>
            <w:gridSpan w:val="5"/>
            <w:tcBorders>
              <w:top w:val="nil"/>
              <w:bottom w:val="single" w:sz="2" w:space="0" w:color="auto"/>
            </w:tcBorders>
          </w:tcPr>
          <w:p w14:paraId="7497C13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Dibluri cu suruburi 8x80mm pentru fixarea profilurilor metalice</w:t>
            </w:r>
          </w:p>
        </w:tc>
        <w:tc>
          <w:tcPr>
            <w:tcW w:w="993" w:type="dxa"/>
            <w:gridSpan w:val="2"/>
            <w:tcBorders>
              <w:top w:val="nil"/>
              <w:bottom w:val="single" w:sz="2" w:space="0" w:color="auto"/>
            </w:tcBorders>
          </w:tcPr>
          <w:p w14:paraId="7CDD5CE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53432EF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17,8096</w:t>
            </w:r>
          </w:p>
        </w:tc>
      </w:tr>
      <w:tr w:rsidR="0020403E" w:rsidRPr="0020403E" w14:paraId="6C5B1AB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33BEC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12B688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2874115833871</w:t>
            </w:r>
          </w:p>
        </w:tc>
        <w:tc>
          <w:tcPr>
            <w:tcW w:w="6521" w:type="dxa"/>
            <w:gridSpan w:val="5"/>
            <w:tcBorders>
              <w:top w:val="nil"/>
              <w:bottom w:val="single" w:sz="2" w:space="0" w:color="auto"/>
            </w:tcBorders>
          </w:tcPr>
          <w:p w14:paraId="1955193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Suruburi cu autofiletare 3,5x25 mm</w:t>
            </w:r>
          </w:p>
        </w:tc>
        <w:tc>
          <w:tcPr>
            <w:tcW w:w="993" w:type="dxa"/>
            <w:gridSpan w:val="2"/>
            <w:tcBorders>
              <w:top w:val="nil"/>
              <w:bottom w:val="single" w:sz="2" w:space="0" w:color="auto"/>
            </w:tcBorders>
          </w:tcPr>
          <w:p w14:paraId="70B64D7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1CC5D3C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174,75</w:t>
            </w:r>
          </w:p>
        </w:tc>
      </w:tr>
      <w:tr w:rsidR="0020403E" w:rsidRPr="0020403E" w14:paraId="4D5E20B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1DB87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53BD97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7411C73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6915BE1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022B2CB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0,0494</w:t>
            </w:r>
          </w:p>
        </w:tc>
      </w:tr>
      <w:tr w:rsidR="0020403E" w:rsidRPr="0020403E" w14:paraId="2339338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1A294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9AF8CD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2952270007609</w:t>
            </w:r>
          </w:p>
        </w:tc>
        <w:tc>
          <w:tcPr>
            <w:tcW w:w="6521" w:type="dxa"/>
            <w:gridSpan w:val="5"/>
            <w:tcBorders>
              <w:top w:val="nil"/>
              <w:bottom w:val="single" w:sz="2" w:space="0" w:color="auto"/>
            </w:tcBorders>
          </w:tcPr>
          <w:p w14:paraId="7EBB2FC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Masina de gaurit electrica</w:t>
            </w:r>
          </w:p>
        </w:tc>
        <w:tc>
          <w:tcPr>
            <w:tcW w:w="993" w:type="dxa"/>
            <w:gridSpan w:val="2"/>
            <w:tcBorders>
              <w:top w:val="nil"/>
              <w:bottom w:val="single" w:sz="2" w:space="0" w:color="auto"/>
            </w:tcBorders>
          </w:tcPr>
          <w:p w14:paraId="6E25DCE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3D989FD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0,5102</w:t>
            </w:r>
          </w:p>
        </w:tc>
      </w:tr>
      <w:tr w:rsidR="0020403E" w:rsidRPr="0020403E" w14:paraId="0996C838" w14:textId="77777777" w:rsidTr="002A2B6D">
        <w:trPr>
          <w:trHeight w:val="340"/>
        </w:trPr>
        <w:tc>
          <w:tcPr>
            <w:tcW w:w="709" w:type="dxa"/>
            <w:tcBorders>
              <w:top w:val="nil"/>
              <w:left w:val="single" w:sz="6" w:space="0" w:color="auto"/>
              <w:bottom w:val="nil"/>
              <w:right w:val="nil"/>
            </w:tcBorders>
          </w:tcPr>
          <w:p w14:paraId="6479B660"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C566AE6"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A4FD43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38D39F1"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BF4A4F9"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0369B6CF" w14:textId="77777777" w:rsidR="0020403E" w:rsidRPr="0020403E" w:rsidRDefault="0020403E" w:rsidP="0020403E">
            <w:pPr>
              <w:autoSpaceDE w:val="0"/>
              <w:autoSpaceDN w:val="0"/>
              <w:rPr>
                <w:i/>
                <w:iCs/>
                <w:noProof w:val="0"/>
                <w:lang w:val="en-US" w:eastAsia="ru-RU"/>
              </w:rPr>
            </w:pPr>
          </w:p>
        </w:tc>
      </w:tr>
      <w:tr w:rsidR="0020403E" w:rsidRPr="0020403E" w14:paraId="00CAA239"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88BB57A"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lastRenderedPageBreak/>
              <w:t>86</w:t>
            </w:r>
          </w:p>
        </w:tc>
        <w:tc>
          <w:tcPr>
            <w:tcW w:w="1277" w:type="dxa"/>
            <w:gridSpan w:val="3"/>
            <w:tcBorders>
              <w:top w:val="single" w:sz="4" w:space="0" w:color="auto"/>
              <w:bottom w:val="single" w:sz="4" w:space="0" w:color="auto"/>
            </w:tcBorders>
            <w:vAlign w:val="center"/>
          </w:tcPr>
          <w:p w14:paraId="22BDFEC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CN53A</w:t>
            </w:r>
          </w:p>
        </w:tc>
        <w:tc>
          <w:tcPr>
            <w:tcW w:w="6520" w:type="dxa"/>
            <w:gridSpan w:val="5"/>
            <w:tcBorders>
              <w:top w:val="single" w:sz="4" w:space="0" w:color="auto"/>
              <w:bottom w:val="single" w:sz="4" w:space="0" w:color="auto"/>
            </w:tcBorders>
          </w:tcPr>
          <w:p w14:paraId="6DE51DD8"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Grunduirea suprafetelor interioare a peretilor si tavanelor (Грунтовка внутренних поверхностей стен и потолков)</w:t>
            </w:r>
            <w:r w:rsidRPr="0020403E">
              <w:rPr>
                <w:rFonts w:ascii="Times New Roman CYR" w:hAnsi="Times New Roman CYR" w:cs="Times New Roman CYR"/>
                <w:b/>
                <w:bCs/>
                <w:noProof w:val="0"/>
                <w:sz w:val="16"/>
                <w:szCs w:val="16"/>
                <w:lang w:val="en-US" w:eastAsia="ru-RU"/>
              </w:rPr>
              <w:t xml:space="preserve"> </w:t>
            </w:r>
          </w:p>
          <w:p w14:paraId="09B6CEB9"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5254E5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433C711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10,740</w:t>
            </w:r>
          </w:p>
        </w:tc>
      </w:tr>
      <w:tr w:rsidR="0020403E" w:rsidRPr="0020403E" w14:paraId="1264F46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BE20A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0F7662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1E16060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4DF25F6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64223D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0,3222</w:t>
            </w:r>
          </w:p>
        </w:tc>
      </w:tr>
      <w:tr w:rsidR="0020403E" w:rsidRPr="0020403E" w14:paraId="6D860DF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FFCC7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154811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2416586105303</w:t>
            </w:r>
          </w:p>
        </w:tc>
        <w:tc>
          <w:tcPr>
            <w:tcW w:w="6521" w:type="dxa"/>
            <w:gridSpan w:val="5"/>
            <w:tcBorders>
              <w:top w:val="nil"/>
              <w:bottom w:val="single" w:sz="2" w:space="0" w:color="auto"/>
            </w:tcBorders>
          </w:tcPr>
          <w:p w14:paraId="21E8691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Amorsa-grund</w:t>
            </w:r>
          </w:p>
        </w:tc>
        <w:tc>
          <w:tcPr>
            <w:tcW w:w="993" w:type="dxa"/>
            <w:gridSpan w:val="2"/>
            <w:tcBorders>
              <w:top w:val="nil"/>
              <w:bottom w:val="single" w:sz="2" w:space="0" w:color="auto"/>
            </w:tcBorders>
          </w:tcPr>
          <w:p w14:paraId="6C14006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56614AF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1,611</w:t>
            </w:r>
          </w:p>
        </w:tc>
      </w:tr>
      <w:tr w:rsidR="0020403E" w:rsidRPr="0020403E" w14:paraId="2BB952D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D1CE7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DE96A2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2E99BD8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5B096F0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13F4A70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0,537</w:t>
            </w:r>
          </w:p>
        </w:tc>
      </w:tr>
      <w:tr w:rsidR="0020403E" w:rsidRPr="0020403E" w14:paraId="5EAF2723" w14:textId="77777777" w:rsidTr="002A2B6D">
        <w:trPr>
          <w:trHeight w:val="340"/>
        </w:trPr>
        <w:tc>
          <w:tcPr>
            <w:tcW w:w="709" w:type="dxa"/>
            <w:tcBorders>
              <w:top w:val="nil"/>
              <w:left w:val="single" w:sz="6" w:space="0" w:color="auto"/>
              <w:bottom w:val="nil"/>
              <w:right w:val="nil"/>
            </w:tcBorders>
          </w:tcPr>
          <w:p w14:paraId="7FAC205A"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9620E84"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1D38E2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C008052"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A47BF0D"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D7939E6" w14:textId="77777777" w:rsidR="0020403E" w:rsidRPr="0020403E" w:rsidRDefault="0020403E" w:rsidP="0020403E">
            <w:pPr>
              <w:autoSpaceDE w:val="0"/>
              <w:autoSpaceDN w:val="0"/>
              <w:rPr>
                <w:i/>
                <w:iCs/>
                <w:noProof w:val="0"/>
                <w:lang w:val="en-US" w:eastAsia="ru-RU"/>
              </w:rPr>
            </w:pPr>
          </w:p>
        </w:tc>
      </w:tr>
      <w:tr w:rsidR="0020403E" w:rsidRPr="0020403E" w14:paraId="1B22FD1D"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07D49DA"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87</w:t>
            </w:r>
          </w:p>
        </w:tc>
        <w:tc>
          <w:tcPr>
            <w:tcW w:w="1277" w:type="dxa"/>
            <w:gridSpan w:val="3"/>
            <w:tcBorders>
              <w:top w:val="single" w:sz="4" w:space="0" w:color="auto"/>
              <w:bottom w:val="single" w:sz="4" w:space="0" w:color="auto"/>
            </w:tcBorders>
            <w:vAlign w:val="center"/>
          </w:tcPr>
          <w:p w14:paraId="6186E56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CF57A</w:t>
            </w:r>
          </w:p>
        </w:tc>
        <w:tc>
          <w:tcPr>
            <w:tcW w:w="6520" w:type="dxa"/>
            <w:gridSpan w:val="5"/>
            <w:tcBorders>
              <w:top w:val="single" w:sz="4" w:space="0" w:color="auto"/>
              <w:bottom w:val="single" w:sz="4" w:space="0" w:color="auto"/>
            </w:tcBorders>
          </w:tcPr>
          <w:p w14:paraId="0F1B2C30"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r w:rsidRPr="0020403E">
              <w:rPr>
                <w:rFonts w:ascii="Times New Roman CYR" w:hAnsi="Times New Roman CYR" w:cs="Times New Roman CYR"/>
                <w:b/>
                <w:bCs/>
                <w:noProof w:val="0"/>
                <w:sz w:val="16"/>
                <w:szCs w:val="16"/>
                <w:lang w:val="en-US" w:eastAsia="ru-RU"/>
              </w:rPr>
              <w:t xml:space="preserve"> </w:t>
            </w:r>
          </w:p>
          <w:p w14:paraId="207AD9D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4050ED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711704E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10,740</w:t>
            </w:r>
          </w:p>
        </w:tc>
      </w:tr>
      <w:tr w:rsidR="0020403E" w:rsidRPr="0020403E" w14:paraId="594E880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54FF3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FCF342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7122050013401</w:t>
            </w:r>
          </w:p>
        </w:tc>
        <w:tc>
          <w:tcPr>
            <w:tcW w:w="6521" w:type="dxa"/>
            <w:gridSpan w:val="5"/>
            <w:tcBorders>
              <w:top w:val="nil"/>
              <w:bottom w:val="single" w:sz="2" w:space="0" w:color="auto"/>
            </w:tcBorders>
          </w:tcPr>
          <w:p w14:paraId="2B11645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Zidar cat.4</w:t>
            </w:r>
          </w:p>
        </w:tc>
        <w:tc>
          <w:tcPr>
            <w:tcW w:w="993" w:type="dxa"/>
            <w:gridSpan w:val="2"/>
            <w:tcBorders>
              <w:top w:val="nil"/>
              <w:bottom w:val="single" w:sz="2" w:space="0" w:color="auto"/>
            </w:tcBorders>
          </w:tcPr>
          <w:p w14:paraId="5543F83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B96F55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4,833</w:t>
            </w:r>
          </w:p>
        </w:tc>
      </w:tr>
      <w:tr w:rsidR="0020403E" w:rsidRPr="0020403E" w14:paraId="367238A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C67A8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D58113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769877D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52395FC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E1CEB0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1,074</w:t>
            </w:r>
          </w:p>
        </w:tc>
      </w:tr>
      <w:tr w:rsidR="0020403E" w:rsidRPr="0020403E" w14:paraId="562A2A2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F50E8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23A338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2653102100833</w:t>
            </w:r>
          </w:p>
        </w:tc>
        <w:tc>
          <w:tcPr>
            <w:tcW w:w="6521" w:type="dxa"/>
            <w:gridSpan w:val="5"/>
            <w:tcBorders>
              <w:top w:val="nil"/>
              <w:bottom w:val="single" w:sz="2" w:space="0" w:color="auto"/>
            </w:tcBorders>
          </w:tcPr>
          <w:p w14:paraId="5DD83CA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Chit pe baza de ipsos "Eurofin"</w:t>
            </w:r>
          </w:p>
        </w:tc>
        <w:tc>
          <w:tcPr>
            <w:tcW w:w="993" w:type="dxa"/>
            <w:gridSpan w:val="2"/>
            <w:tcBorders>
              <w:top w:val="nil"/>
              <w:bottom w:val="single" w:sz="2" w:space="0" w:color="auto"/>
            </w:tcBorders>
          </w:tcPr>
          <w:p w14:paraId="4B9CA93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541574A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11,3296</w:t>
            </w:r>
          </w:p>
        </w:tc>
      </w:tr>
      <w:tr w:rsidR="0020403E" w:rsidRPr="0020403E" w14:paraId="0BB1B65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9FE61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34A1A7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5CE5ACC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722249E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287AD7B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0,0107</w:t>
            </w:r>
          </w:p>
        </w:tc>
      </w:tr>
      <w:tr w:rsidR="0020403E" w:rsidRPr="0020403E" w14:paraId="5C7F1C9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ACBF9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D3E95C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1504437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5F9DF0B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49299D2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0,0107</w:t>
            </w:r>
          </w:p>
        </w:tc>
      </w:tr>
      <w:tr w:rsidR="0020403E" w:rsidRPr="0020403E" w14:paraId="275D3CDC" w14:textId="77777777" w:rsidTr="002A2B6D">
        <w:trPr>
          <w:trHeight w:val="340"/>
        </w:trPr>
        <w:tc>
          <w:tcPr>
            <w:tcW w:w="709" w:type="dxa"/>
            <w:tcBorders>
              <w:top w:val="nil"/>
              <w:left w:val="single" w:sz="6" w:space="0" w:color="auto"/>
              <w:bottom w:val="nil"/>
              <w:right w:val="nil"/>
            </w:tcBorders>
          </w:tcPr>
          <w:p w14:paraId="1377A505"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0026916"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7865AA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685023E9"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57E95C8"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44450853" w14:textId="77777777" w:rsidR="0020403E" w:rsidRPr="0020403E" w:rsidRDefault="0020403E" w:rsidP="0020403E">
            <w:pPr>
              <w:autoSpaceDE w:val="0"/>
              <w:autoSpaceDN w:val="0"/>
              <w:rPr>
                <w:i/>
                <w:iCs/>
                <w:noProof w:val="0"/>
                <w:lang w:val="en-US" w:eastAsia="ru-RU"/>
              </w:rPr>
            </w:pPr>
          </w:p>
        </w:tc>
      </w:tr>
      <w:tr w:rsidR="0020403E" w:rsidRPr="0020403E" w14:paraId="07E39B18"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EF47C32"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88</w:t>
            </w:r>
          </w:p>
        </w:tc>
        <w:tc>
          <w:tcPr>
            <w:tcW w:w="1277" w:type="dxa"/>
            <w:gridSpan w:val="3"/>
            <w:tcBorders>
              <w:top w:val="single" w:sz="4" w:space="0" w:color="auto"/>
              <w:bottom w:val="single" w:sz="4" w:space="0" w:color="auto"/>
            </w:tcBorders>
            <w:vAlign w:val="center"/>
          </w:tcPr>
          <w:p w14:paraId="444D4D7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CN53A</w:t>
            </w:r>
          </w:p>
        </w:tc>
        <w:tc>
          <w:tcPr>
            <w:tcW w:w="6520" w:type="dxa"/>
            <w:gridSpan w:val="5"/>
            <w:tcBorders>
              <w:top w:val="single" w:sz="4" w:space="0" w:color="auto"/>
              <w:bottom w:val="single" w:sz="4" w:space="0" w:color="auto"/>
            </w:tcBorders>
          </w:tcPr>
          <w:p w14:paraId="64A112F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Grunduirea suprafetelor interioare a peretilor si tavanelor (Грунтовка внутренних поверхностей стен и потолков)</w:t>
            </w:r>
            <w:r w:rsidRPr="0020403E">
              <w:rPr>
                <w:rFonts w:ascii="Times New Roman CYR" w:hAnsi="Times New Roman CYR" w:cs="Times New Roman CYR"/>
                <w:b/>
                <w:bCs/>
                <w:noProof w:val="0"/>
                <w:sz w:val="16"/>
                <w:szCs w:val="16"/>
                <w:lang w:val="en-US" w:eastAsia="ru-RU"/>
              </w:rPr>
              <w:t xml:space="preserve"> </w:t>
            </w:r>
          </w:p>
          <w:p w14:paraId="12614D93"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9E9AA9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5442207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10,740</w:t>
            </w:r>
          </w:p>
        </w:tc>
      </w:tr>
      <w:tr w:rsidR="0020403E" w:rsidRPr="0020403E" w14:paraId="05074DD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C1ADD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E375EA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6D364FE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57A4561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6869B7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0,3222</w:t>
            </w:r>
          </w:p>
        </w:tc>
      </w:tr>
      <w:tr w:rsidR="0020403E" w:rsidRPr="0020403E" w14:paraId="389DDC8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43207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E41D89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2416586105303</w:t>
            </w:r>
          </w:p>
        </w:tc>
        <w:tc>
          <w:tcPr>
            <w:tcW w:w="6521" w:type="dxa"/>
            <w:gridSpan w:val="5"/>
            <w:tcBorders>
              <w:top w:val="nil"/>
              <w:bottom w:val="single" w:sz="2" w:space="0" w:color="auto"/>
            </w:tcBorders>
          </w:tcPr>
          <w:p w14:paraId="5F1DE9E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Amorsa-grund</w:t>
            </w:r>
          </w:p>
        </w:tc>
        <w:tc>
          <w:tcPr>
            <w:tcW w:w="993" w:type="dxa"/>
            <w:gridSpan w:val="2"/>
            <w:tcBorders>
              <w:top w:val="nil"/>
              <w:bottom w:val="single" w:sz="2" w:space="0" w:color="auto"/>
            </w:tcBorders>
          </w:tcPr>
          <w:p w14:paraId="19A2F16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1B12BB0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1,611</w:t>
            </w:r>
          </w:p>
        </w:tc>
      </w:tr>
      <w:tr w:rsidR="0020403E" w:rsidRPr="0020403E" w14:paraId="113F8D3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20F5F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A89BC6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710EB9C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5CF9DDC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8BD4CF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0,537</w:t>
            </w:r>
          </w:p>
        </w:tc>
      </w:tr>
      <w:tr w:rsidR="0020403E" w:rsidRPr="0020403E" w14:paraId="6303CCF0" w14:textId="77777777" w:rsidTr="002A2B6D">
        <w:trPr>
          <w:trHeight w:val="340"/>
        </w:trPr>
        <w:tc>
          <w:tcPr>
            <w:tcW w:w="709" w:type="dxa"/>
            <w:tcBorders>
              <w:top w:val="nil"/>
              <w:left w:val="single" w:sz="6" w:space="0" w:color="auto"/>
              <w:bottom w:val="nil"/>
              <w:right w:val="nil"/>
            </w:tcBorders>
          </w:tcPr>
          <w:p w14:paraId="4E19EC12"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3824DFF"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8F7193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4A8F03D5"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B92ECB3"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7E8F858F" w14:textId="77777777" w:rsidR="0020403E" w:rsidRPr="0020403E" w:rsidRDefault="0020403E" w:rsidP="0020403E">
            <w:pPr>
              <w:autoSpaceDE w:val="0"/>
              <w:autoSpaceDN w:val="0"/>
              <w:rPr>
                <w:i/>
                <w:iCs/>
                <w:noProof w:val="0"/>
                <w:lang w:val="en-US" w:eastAsia="ru-RU"/>
              </w:rPr>
            </w:pPr>
          </w:p>
        </w:tc>
      </w:tr>
      <w:tr w:rsidR="0020403E" w:rsidRPr="0020403E" w14:paraId="65613ED0"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3D9F51F"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89</w:t>
            </w:r>
          </w:p>
        </w:tc>
        <w:tc>
          <w:tcPr>
            <w:tcW w:w="1277" w:type="dxa"/>
            <w:gridSpan w:val="3"/>
            <w:tcBorders>
              <w:top w:val="single" w:sz="4" w:space="0" w:color="auto"/>
              <w:bottom w:val="single" w:sz="4" w:space="0" w:color="auto"/>
            </w:tcBorders>
            <w:vAlign w:val="center"/>
          </w:tcPr>
          <w:p w14:paraId="7B9D693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CJ04B</w:t>
            </w:r>
          </w:p>
        </w:tc>
        <w:tc>
          <w:tcPr>
            <w:tcW w:w="6520" w:type="dxa"/>
            <w:gridSpan w:val="5"/>
            <w:tcBorders>
              <w:top w:val="single" w:sz="4" w:space="0" w:color="auto"/>
              <w:bottom w:val="single" w:sz="4" w:space="0" w:color="auto"/>
            </w:tcBorders>
          </w:tcPr>
          <w:p w14:paraId="60DB7E8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Profiluri turnate, uzinate, aplicate la interior cu latimea desfasurata pina la 20 cm inclusiv, la imbinari pereti, tavane (Профили литые, заводского изготовления, на стыках стен и потолков внутри помещений с развернутой шириной до 20 см включительно)</w:t>
            </w:r>
            <w:r w:rsidRPr="0020403E">
              <w:rPr>
                <w:rFonts w:ascii="Times New Roman CYR" w:hAnsi="Times New Roman CYR" w:cs="Times New Roman CYR"/>
                <w:b/>
                <w:bCs/>
                <w:noProof w:val="0"/>
                <w:sz w:val="16"/>
                <w:szCs w:val="16"/>
                <w:lang w:val="en-US" w:eastAsia="ru-RU"/>
              </w:rPr>
              <w:t xml:space="preserve"> </w:t>
            </w:r>
          </w:p>
          <w:p w14:paraId="5F932AB5"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BDA5E2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w:t>
            </w:r>
          </w:p>
        </w:tc>
        <w:tc>
          <w:tcPr>
            <w:tcW w:w="1134" w:type="dxa"/>
            <w:gridSpan w:val="2"/>
            <w:tcBorders>
              <w:top w:val="single" w:sz="4" w:space="0" w:color="auto"/>
              <w:bottom w:val="single" w:sz="4" w:space="0" w:color="auto"/>
            </w:tcBorders>
            <w:vAlign w:val="center"/>
          </w:tcPr>
          <w:p w14:paraId="735A2C4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13,160</w:t>
            </w:r>
          </w:p>
        </w:tc>
      </w:tr>
      <w:tr w:rsidR="0020403E" w:rsidRPr="0020403E" w14:paraId="3480D5A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B3933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A22B2A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7133010012100</w:t>
            </w:r>
          </w:p>
        </w:tc>
        <w:tc>
          <w:tcPr>
            <w:tcW w:w="6521" w:type="dxa"/>
            <w:gridSpan w:val="5"/>
            <w:tcBorders>
              <w:top w:val="nil"/>
              <w:bottom w:val="single" w:sz="2" w:space="0" w:color="auto"/>
            </w:tcBorders>
          </w:tcPr>
          <w:p w14:paraId="102C106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Ipsosar</w:t>
            </w:r>
          </w:p>
        </w:tc>
        <w:tc>
          <w:tcPr>
            <w:tcW w:w="993" w:type="dxa"/>
            <w:gridSpan w:val="2"/>
            <w:tcBorders>
              <w:top w:val="nil"/>
              <w:bottom w:val="single" w:sz="2" w:space="0" w:color="auto"/>
            </w:tcBorders>
          </w:tcPr>
          <w:p w14:paraId="057D01B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7B70D2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5,264</w:t>
            </w:r>
          </w:p>
        </w:tc>
      </w:tr>
      <w:tr w:rsidR="0020403E" w:rsidRPr="0020403E" w14:paraId="7BB1373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90655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78DA5D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5020B32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11869F6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49E65B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0,658</w:t>
            </w:r>
          </w:p>
        </w:tc>
      </w:tr>
      <w:tr w:rsidR="0020403E" w:rsidRPr="0020403E" w14:paraId="016CEA6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A0C82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B2B1B1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2653102100830</w:t>
            </w:r>
          </w:p>
        </w:tc>
        <w:tc>
          <w:tcPr>
            <w:tcW w:w="6521" w:type="dxa"/>
            <w:gridSpan w:val="5"/>
            <w:tcBorders>
              <w:top w:val="nil"/>
              <w:bottom w:val="single" w:sz="2" w:space="0" w:color="auto"/>
            </w:tcBorders>
          </w:tcPr>
          <w:p w14:paraId="2FBA3D0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Ipsos pentru constructii tip A</w:t>
            </w:r>
          </w:p>
        </w:tc>
        <w:tc>
          <w:tcPr>
            <w:tcW w:w="993" w:type="dxa"/>
            <w:gridSpan w:val="2"/>
            <w:tcBorders>
              <w:top w:val="nil"/>
              <w:bottom w:val="single" w:sz="2" w:space="0" w:color="auto"/>
            </w:tcBorders>
          </w:tcPr>
          <w:p w14:paraId="16C43E4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196635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19,74</w:t>
            </w:r>
          </w:p>
        </w:tc>
      </w:tr>
      <w:tr w:rsidR="0020403E" w:rsidRPr="0020403E" w14:paraId="3D222B7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68377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B23FC3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2812106305900</w:t>
            </w:r>
          </w:p>
        </w:tc>
        <w:tc>
          <w:tcPr>
            <w:tcW w:w="6521" w:type="dxa"/>
            <w:gridSpan w:val="5"/>
            <w:tcBorders>
              <w:top w:val="nil"/>
              <w:bottom w:val="single" w:sz="2" w:space="0" w:color="auto"/>
            </w:tcBorders>
          </w:tcPr>
          <w:p w14:paraId="4E8EEB5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Profiluri uzinate</w:t>
            </w:r>
          </w:p>
        </w:tc>
        <w:tc>
          <w:tcPr>
            <w:tcW w:w="993" w:type="dxa"/>
            <w:gridSpan w:val="2"/>
            <w:tcBorders>
              <w:top w:val="nil"/>
              <w:bottom w:val="single" w:sz="2" w:space="0" w:color="auto"/>
            </w:tcBorders>
          </w:tcPr>
          <w:p w14:paraId="5BE77F5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5B0DD7F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14,0812</w:t>
            </w:r>
          </w:p>
        </w:tc>
      </w:tr>
      <w:tr w:rsidR="0020403E" w:rsidRPr="0020403E" w14:paraId="0F79F1A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EB4CA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7E962C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4F7EAB7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4985630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1D34D91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0,0197</w:t>
            </w:r>
          </w:p>
        </w:tc>
      </w:tr>
      <w:tr w:rsidR="0020403E" w:rsidRPr="0020403E" w14:paraId="3C1A13D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38250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8F242F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50FF85A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75B7FB1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2E277E0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0,0263</w:t>
            </w:r>
          </w:p>
        </w:tc>
      </w:tr>
      <w:tr w:rsidR="0020403E" w:rsidRPr="0020403E" w14:paraId="6DA74801" w14:textId="77777777" w:rsidTr="002A2B6D">
        <w:trPr>
          <w:trHeight w:val="340"/>
        </w:trPr>
        <w:tc>
          <w:tcPr>
            <w:tcW w:w="709" w:type="dxa"/>
            <w:tcBorders>
              <w:top w:val="nil"/>
              <w:left w:val="single" w:sz="6" w:space="0" w:color="auto"/>
              <w:bottom w:val="nil"/>
              <w:right w:val="nil"/>
            </w:tcBorders>
          </w:tcPr>
          <w:p w14:paraId="4F778495"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726166E"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B374CA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23859D6F"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7F56637"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7C5F4356" w14:textId="77777777" w:rsidR="0020403E" w:rsidRPr="0020403E" w:rsidRDefault="0020403E" w:rsidP="0020403E">
            <w:pPr>
              <w:autoSpaceDE w:val="0"/>
              <w:autoSpaceDN w:val="0"/>
              <w:rPr>
                <w:i/>
                <w:iCs/>
                <w:noProof w:val="0"/>
                <w:lang w:val="en-US" w:eastAsia="ru-RU"/>
              </w:rPr>
            </w:pPr>
          </w:p>
        </w:tc>
      </w:tr>
      <w:tr w:rsidR="0020403E" w:rsidRPr="0020403E" w14:paraId="377316A3"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58241AE"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90</w:t>
            </w:r>
          </w:p>
        </w:tc>
        <w:tc>
          <w:tcPr>
            <w:tcW w:w="1277" w:type="dxa"/>
            <w:gridSpan w:val="3"/>
            <w:tcBorders>
              <w:top w:val="single" w:sz="4" w:space="0" w:color="auto"/>
              <w:bottom w:val="single" w:sz="4" w:space="0" w:color="auto"/>
            </w:tcBorders>
            <w:vAlign w:val="center"/>
          </w:tcPr>
          <w:p w14:paraId="311E78A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CN06A</w:t>
            </w:r>
          </w:p>
        </w:tc>
        <w:tc>
          <w:tcPr>
            <w:tcW w:w="6520" w:type="dxa"/>
            <w:gridSpan w:val="5"/>
            <w:tcBorders>
              <w:top w:val="single" w:sz="4" w:space="0" w:color="auto"/>
              <w:bottom w:val="single" w:sz="4" w:space="0" w:color="auto"/>
            </w:tcBorders>
          </w:tcPr>
          <w:p w14:paraId="79080465"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r w:rsidRPr="0020403E">
              <w:rPr>
                <w:rFonts w:ascii="Times New Roman CYR" w:hAnsi="Times New Roman CYR" w:cs="Times New Roman CYR"/>
                <w:b/>
                <w:bCs/>
                <w:noProof w:val="0"/>
                <w:sz w:val="16"/>
                <w:szCs w:val="16"/>
                <w:lang w:val="en-US" w:eastAsia="ru-RU"/>
              </w:rPr>
              <w:t xml:space="preserve"> </w:t>
            </w:r>
          </w:p>
          <w:p w14:paraId="439D937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F2E66E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022DF09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10,740</w:t>
            </w:r>
          </w:p>
        </w:tc>
      </w:tr>
      <w:tr w:rsidR="0020403E" w:rsidRPr="0020403E" w14:paraId="020068B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383FE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9F7BBA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5FE808B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63A2E35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AF772E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5,907</w:t>
            </w:r>
          </w:p>
        </w:tc>
      </w:tr>
      <w:tr w:rsidR="0020403E" w:rsidRPr="0020403E" w14:paraId="0087B89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BD983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885FD4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2430116103800</w:t>
            </w:r>
          </w:p>
        </w:tc>
        <w:tc>
          <w:tcPr>
            <w:tcW w:w="6521" w:type="dxa"/>
            <w:gridSpan w:val="5"/>
            <w:tcBorders>
              <w:top w:val="nil"/>
              <w:bottom w:val="single" w:sz="2" w:space="0" w:color="auto"/>
            </w:tcBorders>
          </w:tcPr>
          <w:p w14:paraId="2752889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Vopsea  pe baza de copolimeri  vinilici </w:t>
            </w:r>
          </w:p>
        </w:tc>
        <w:tc>
          <w:tcPr>
            <w:tcW w:w="993" w:type="dxa"/>
            <w:gridSpan w:val="2"/>
            <w:tcBorders>
              <w:top w:val="nil"/>
              <w:bottom w:val="single" w:sz="2" w:space="0" w:color="auto"/>
            </w:tcBorders>
          </w:tcPr>
          <w:p w14:paraId="244E4BF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AC41C8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4,296</w:t>
            </w:r>
          </w:p>
        </w:tc>
      </w:tr>
      <w:tr w:rsidR="0020403E" w:rsidRPr="0020403E" w14:paraId="7AFFF74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C2612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917357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2653102100830</w:t>
            </w:r>
          </w:p>
        </w:tc>
        <w:tc>
          <w:tcPr>
            <w:tcW w:w="6521" w:type="dxa"/>
            <w:gridSpan w:val="5"/>
            <w:tcBorders>
              <w:top w:val="nil"/>
              <w:bottom w:val="single" w:sz="2" w:space="0" w:color="auto"/>
            </w:tcBorders>
          </w:tcPr>
          <w:p w14:paraId="1A6B297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Ipsos pentru constructii tip A</w:t>
            </w:r>
          </w:p>
        </w:tc>
        <w:tc>
          <w:tcPr>
            <w:tcW w:w="993" w:type="dxa"/>
            <w:gridSpan w:val="2"/>
            <w:tcBorders>
              <w:top w:val="nil"/>
              <w:bottom w:val="single" w:sz="2" w:space="0" w:color="auto"/>
            </w:tcBorders>
          </w:tcPr>
          <w:p w14:paraId="1C22912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75272D4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0,6444</w:t>
            </w:r>
          </w:p>
        </w:tc>
      </w:tr>
      <w:tr w:rsidR="0020403E" w:rsidRPr="0020403E" w14:paraId="56416EC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BDF83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AE75FD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26811260014721</w:t>
            </w:r>
          </w:p>
        </w:tc>
        <w:tc>
          <w:tcPr>
            <w:tcW w:w="6521" w:type="dxa"/>
            <w:gridSpan w:val="5"/>
            <w:tcBorders>
              <w:top w:val="nil"/>
              <w:bottom w:val="single" w:sz="2" w:space="0" w:color="auto"/>
            </w:tcBorders>
          </w:tcPr>
          <w:p w14:paraId="5953C3F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 23x30 gr 6</w:t>
            </w:r>
          </w:p>
        </w:tc>
        <w:tc>
          <w:tcPr>
            <w:tcW w:w="993" w:type="dxa"/>
            <w:gridSpan w:val="2"/>
            <w:tcBorders>
              <w:top w:val="nil"/>
              <w:bottom w:val="single" w:sz="2" w:space="0" w:color="auto"/>
            </w:tcBorders>
          </w:tcPr>
          <w:p w14:paraId="7D91E24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60A287D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5,37</w:t>
            </w:r>
          </w:p>
        </w:tc>
      </w:tr>
      <w:tr w:rsidR="0020403E" w:rsidRPr="0020403E" w14:paraId="5928F4C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44EE2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A70A6F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1711317306661</w:t>
            </w:r>
          </w:p>
        </w:tc>
        <w:tc>
          <w:tcPr>
            <w:tcW w:w="6521" w:type="dxa"/>
            <w:gridSpan w:val="5"/>
            <w:tcBorders>
              <w:top w:val="nil"/>
              <w:bottom w:val="single" w:sz="2" w:space="0" w:color="auto"/>
            </w:tcBorders>
          </w:tcPr>
          <w:p w14:paraId="6EC2C51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Bumbac de sters</w:t>
            </w:r>
          </w:p>
        </w:tc>
        <w:tc>
          <w:tcPr>
            <w:tcW w:w="993" w:type="dxa"/>
            <w:gridSpan w:val="2"/>
            <w:tcBorders>
              <w:top w:val="nil"/>
              <w:bottom w:val="single" w:sz="2" w:space="0" w:color="auto"/>
            </w:tcBorders>
          </w:tcPr>
          <w:p w14:paraId="411028B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3F7168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0,537</w:t>
            </w:r>
          </w:p>
        </w:tc>
      </w:tr>
      <w:tr w:rsidR="0020403E" w:rsidRPr="0020403E" w14:paraId="68E1920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43D3D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C2356A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62C0BD5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172D20B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394D632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0,0215</w:t>
            </w:r>
          </w:p>
        </w:tc>
      </w:tr>
      <w:tr w:rsidR="0020403E" w:rsidRPr="0020403E" w14:paraId="66CE492D" w14:textId="77777777" w:rsidTr="002A2B6D">
        <w:trPr>
          <w:trHeight w:val="340"/>
        </w:trPr>
        <w:tc>
          <w:tcPr>
            <w:tcW w:w="709" w:type="dxa"/>
            <w:tcBorders>
              <w:top w:val="nil"/>
              <w:left w:val="single" w:sz="6" w:space="0" w:color="auto"/>
              <w:bottom w:val="nil"/>
              <w:right w:val="nil"/>
            </w:tcBorders>
          </w:tcPr>
          <w:p w14:paraId="30AB0B1A"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CD5BD03"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EC0EA6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69ECD10C"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D1CA794"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0F55BA07" w14:textId="77777777" w:rsidR="0020403E" w:rsidRPr="0020403E" w:rsidRDefault="0020403E" w:rsidP="0020403E">
            <w:pPr>
              <w:autoSpaceDE w:val="0"/>
              <w:autoSpaceDN w:val="0"/>
              <w:rPr>
                <w:i/>
                <w:iCs/>
                <w:noProof w:val="0"/>
                <w:lang w:val="en-US" w:eastAsia="ru-RU"/>
              </w:rPr>
            </w:pPr>
          </w:p>
        </w:tc>
      </w:tr>
      <w:tr w:rsidR="0020403E" w:rsidRPr="0020403E" w14:paraId="2A72BDE4"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2DA2AC0"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lastRenderedPageBreak/>
              <w:t>91</w:t>
            </w:r>
          </w:p>
        </w:tc>
        <w:tc>
          <w:tcPr>
            <w:tcW w:w="1277" w:type="dxa"/>
            <w:gridSpan w:val="3"/>
            <w:tcBorders>
              <w:top w:val="single" w:sz="4" w:space="0" w:color="auto"/>
              <w:bottom w:val="single" w:sz="4" w:space="0" w:color="auto"/>
            </w:tcBorders>
            <w:vAlign w:val="center"/>
          </w:tcPr>
          <w:p w14:paraId="56A6D4B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CB16A</w:t>
            </w:r>
          </w:p>
        </w:tc>
        <w:tc>
          <w:tcPr>
            <w:tcW w:w="6520" w:type="dxa"/>
            <w:gridSpan w:val="5"/>
            <w:tcBorders>
              <w:top w:val="single" w:sz="4" w:space="0" w:color="auto"/>
              <w:bottom w:val="single" w:sz="4" w:space="0" w:color="auto"/>
            </w:tcBorders>
          </w:tcPr>
          <w:p w14:paraId="593AC5C5"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Schela  pentru lucrari de finisaje interioare in incaperi pina la 5 m inaltime (Леса для внутренних отделочных работ в помещениях высотой до 5 м)</w:t>
            </w:r>
            <w:r w:rsidRPr="0020403E">
              <w:rPr>
                <w:rFonts w:ascii="Times New Roman CYR" w:hAnsi="Times New Roman CYR" w:cs="Times New Roman CYR"/>
                <w:b/>
                <w:bCs/>
                <w:noProof w:val="0"/>
                <w:sz w:val="16"/>
                <w:szCs w:val="16"/>
                <w:lang w:val="en-US" w:eastAsia="ru-RU"/>
              </w:rPr>
              <w:t xml:space="preserve"> </w:t>
            </w:r>
          </w:p>
          <w:p w14:paraId="3EC2023D"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3DCB8A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35A5888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10,740</w:t>
            </w:r>
          </w:p>
        </w:tc>
      </w:tr>
      <w:tr w:rsidR="0020403E" w:rsidRPr="0020403E" w14:paraId="1C17CCD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EBA56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136190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136AA72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7D9BC1A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B60653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1,611</w:t>
            </w:r>
          </w:p>
        </w:tc>
      </w:tr>
      <w:tr w:rsidR="0020403E" w:rsidRPr="0020403E" w14:paraId="60CACD1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1B2AF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54C99D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7124010010700</w:t>
            </w:r>
          </w:p>
        </w:tc>
        <w:tc>
          <w:tcPr>
            <w:tcW w:w="6521" w:type="dxa"/>
            <w:gridSpan w:val="5"/>
            <w:tcBorders>
              <w:top w:val="nil"/>
              <w:bottom w:val="single" w:sz="2" w:space="0" w:color="auto"/>
            </w:tcBorders>
          </w:tcPr>
          <w:p w14:paraId="06B722A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Dulgher</w:t>
            </w:r>
          </w:p>
        </w:tc>
        <w:tc>
          <w:tcPr>
            <w:tcW w:w="993" w:type="dxa"/>
            <w:gridSpan w:val="2"/>
            <w:tcBorders>
              <w:top w:val="nil"/>
              <w:bottom w:val="single" w:sz="2" w:space="0" w:color="auto"/>
            </w:tcBorders>
          </w:tcPr>
          <w:p w14:paraId="3AB92E1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D29345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7,518</w:t>
            </w:r>
          </w:p>
        </w:tc>
      </w:tr>
      <w:tr w:rsidR="0020403E" w:rsidRPr="0020403E" w14:paraId="374180A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2AEE8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D0E997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2010102900900</w:t>
            </w:r>
          </w:p>
        </w:tc>
        <w:tc>
          <w:tcPr>
            <w:tcW w:w="6521" w:type="dxa"/>
            <w:gridSpan w:val="5"/>
            <w:tcBorders>
              <w:top w:val="nil"/>
              <w:bottom w:val="single" w:sz="2" w:space="0" w:color="auto"/>
            </w:tcBorders>
          </w:tcPr>
          <w:p w14:paraId="04219EC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Lemn rotund de rasinoase</w:t>
            </w:r>
          </w:p>
        </w:tc>
        <w:tc>
          <w:tcPr>
            <w:tcW w:w="993" w:type="dxa"/>
            <w:gridSpan w:val="2"/>
            <w:tcBorders>
              <w:top w:val="nil"/>
              <w:bottom w:val="single" w:sz="2" w:space="0" w:color="auto"/>
            </w:tcBorders>
          </w:tcPr>
          <w:p w14:paraId="18D5158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41A6CE3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0,0215</w:t>
            </w:r>
          </w:p>
        </w:tc>
      </w:tr>
      <w:tr w:rsidR="0020403E" w:rsidRPr="0020403E" w14:paraId="077E57B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F13F6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019A60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2010102904340</w:t>
            </w:r>
          </w:p>
        </w:tc>
        <w:tc>
          <w:tcPr>
            <w:tcW w:w="6521" w:type="dxa"/>
            <w:gridSpan w:val="5"/>
            <w:tcBorders>
              <w:top w:val="nil"/>
              <w:bottom w:val="single" w:sz="2" w:space="0" w:color="auto"/>
            </w:tcBorders>
          </w:tcPr>
          <w:p w14:paraId="0304794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Dulapi de rasinoase</w:t>
            </w:r>
          </w:p>
        </w:tc>
        <w:tc>
          <w:tcPr>
            <w:tcW w:w="993" w:type="dxa"/>
            <w:gridSpan w:val="2"/>
            <w:tcBorders>
              <w:top w:val="nil"/>
              <w:bottom w:val="single" w:sz="2" w:space="0" w:color="auto"/>
            </w:tcBorders>
          </w:tcPr>
          <w:p w14:paraId="5DAD348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58C48DB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0,0376</w:t>
            </w:r>
          </w:p>
        </w:tc>
      </w:tr>
      <w:tr w:rsidR="0020403E" w:rsidRPr="0020403E" w14:paraId="5FF1E38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F7C8F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0E5A27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2874125881241</w:t>
            </w:r>
          </w:p>
        </w:tc>
        <w:tc>
          <w:tcPr>
            <w:tcW w:w="6521" w:type="dxa"/>
            <w:gridSpan w:val="5"/>
            <w:tcBorders>
              <w:top w:val="nil"/>
              <w:bottom w:val="single" w:sz="2" w:space="0" w:color="auto"/>
            </w:tcBorders>
          </w:tcPr>
          <w:p w14:paraId="049791C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Saibe uzuale M 10</w:t>
            </w:r>
          </w:p>
        </w:tc>
        <w:tc>
          <w:tcPr>
            <w:tcW w:w="993" w:type="dxa"/>
            <w:gridSpan w:val="2"/>
            <w:tcBorders>
              <w:top w:val="nil"/>
              <w:bottom w:val="single" w:sz="2" w:space="0" w:color="auto"/>
            </w:tcBorders>
          </w:tcPr>
          <w:p w14:paraId="45C0E04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1369E13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3,222</w:t>
            </w:r>
          </w:p>
        </w:tc>
      </w:tr>
      <w:tr w:rsidR="0020403E" w:rsidRPr="0020403E" w14:paraId="2C5B6EE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B1B49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56AC25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2874115841033</w:t>
            </w:r>
          </w:p>
        </w:tc>
        <w:tc>
          <w:tcPr>
            <w:tcW w:w="6521" w:type="dxa"/>
            <w:gridSpan w:val="5"/>
            <w:tcBorders>
              <w:top w:val="nil"/>
              <w:bottom w:val="single" w:sz="2" w:space="0" w:color="auto"/>
            </w:tcBorders>
          </w:tcPr>
          <w:p w14:paraId="6BADDB7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Piulite uzuale patrate M 10</w:t>
            </w:r>
          </w:p>
        </w:tc>
        <w:tc>
          <w:tcPr>
            <w:tcW w:w="993" w:type="dxa"/>
            <w:gridSpan w:val="2"/>
            <w:tcBorders>
              <w:top w:val="nil"/>
              <w:bottom w:val="single" w:sz="2" w:space="0" w:color="auto"/>
            </w:tcBorders>
          </w:tcPr>
          <w:p w14:paraId="07C8707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2F8F6D2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3,222</w:t>
            </w:r>
          </w:p>
        </w:tc>
      </w:tr>
      <w:tr w:rsidR="0020403E" w:rsidRPr="0020403E" w14:paraId="098C856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BA3F7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6210D1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2874115825003</w:t>
            </w:r>
          </w:p>
        </w:tc>
        <w:tc>
          <w:tcPr>
            <w:tcW w:w="6521" w:type="dxa"/>
            <w:gridSpan w:val="5"/>
            <w:tcBorders>
              <w:top w:val="nil"/>
              <w:bottom w:val="single" w:sz="2" w:space="0" w:color="auto"/>
            </w:tcBorders>
          </w:tcPr>
          <w:p w14:paraId="1CFF53C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Suruburi uzuale patrate M 10 x 140 mm</w:t>
            </w:r>
          </w:p>
        </w:tc>
        <w:tc>
          <w:tcPr>
            <w:tcW w:w="993" w:type="dxa"/>
            <w:gridSpan w:val="2"/>
            <w:tcBorders>
              <w:top w:val="nil"/>
              <w:bottom w:val="single" w:sz="2" w:space="0" w:color="auto"/>
            </w:tcBorders>
          </w:tcPr>
          <w:p w14:paraId="0A3D531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6DA90E0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3,222</w:t>
            </w:r>
          </w:p>
        </w:tc>
      </w:tr>
      <w:tr w:rsidR="0020403E" w:rsidRPr="0020403E" w14:paraId="7051C8B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E780B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24299D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2875276311528</w:t>
            </w:r>
          </w:p>
        </w:tc>
        <w:tc>
          <w:tcPr>
            <w:tcW w:w="6521" w:type="dxa"/>
            <w:gridSpan w:val="5"/>
            <w:tcBorders>
              <w:top w:val="nil"/>
              <w:bottom w:val="single" w:sz="2" w:space="0" w:color="auto"/>
            </w:tcBorders>
          </w:tcPr>
          <w:p w14:paraId="1014BC8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Scoabe din otel pentru constructii</w:t>
            </w:r>
          </w:p>
        </w:tc>
        <w:tc>
          <w:tcPr>
            <w:tcW w:w="993" w:type="dxa"/>
            <w:gridSpan w:val="2"/>
            <w:tcBorders>
              <w:top w:val="nil"/>
              <w:bottom w:val="single" w:sz="2" w:space="0" w:color="auto"/>
            </w:tcBorders>
          </w:tcPr>
          <w:p w14:paraId="06913E5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D116B6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0,537</w:t>
            </w:r>
          </w:p>
        </w:tc>
      </w:tr>
      <w:tr w:rsidR="0020403E" w:rsidRPr="0020403E" w14:paraId="6D20692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8E428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89B802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2734113803207</w:t>
            </w:r>
          </w:p>
        </w:tc>
        <w:tc>
          <w:tcPr>
            <w:tcW w:w="6521" w:type="dxa"/>
            <w:gridSpan w:val="5"/>
            <w:tcBorders>
              <w:top w:val="nil"/>
              <w:bottom w:val="single" w:sz="2" w:space="0" w:color="auto"/>
            </w:tcBorders>
          </w:tcPr>
          <w:p w14:paraId="1091023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Sirma neagra moale d = 2 mm</w:t>
            </w:r>
          </w:p>
        </w:tc>
        <w:tc>
          <w:tcPr>
            <w:tcW w:w="993" w:type="dxa"/>
            <w:gridSpan w:val="2"/>
            <w:tcBorders>
              <w:top w:val="nil"/>
              <w:bottom w:val="single" w:sz="2" w:space="0" w:color="auto"/>
            </w:tcBorders>
          </w:tcPr>
          <w:p w14:paraId="260F810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BD4C89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1,074</w:t>
            </w:r>
          </w:p>
        </w:tc>
      </w:tr>
      <w:tr w:rsidR="0020403E" w:rsidRPr="0020403E" w14:paraId="4C144B8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6DDEC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508060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2873145887000</w:t>
            </w:r>
          </w:p>
        </w:tc>
        <w:tc>
          <w:tcPr>
            <w:tcW w:w="6521" w:type="dxa"/>
            <w:gridSpan w:val="5"/>
            <w:tcBorders>
              <w:top w:val="nil"/>
              <w:bottom w:val="single" w:sz="2" w:space="0" w:color="auto"/>
            </w:tcBorders>
          </w:tcPr>
          <w:p w14:paraId="1FDB376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Cuie cu cap conic tip A pentru constructii</w:t>
            </w:r>
          </w:p>
        </w:tc>
        <w:tc>
          <w:tcPr>
            <w:tcW w:w="993" w:type="dxa"/>
            <w:gridSpan w:val="2"/>
            <w:tcBorders>
              <w:top w:val="nil"/>
              <w:bottom w:val="single" w:sz="2" w:space="0" w:color="auto"/>
            </w:tcBorders>
          </w:tcPr>
          <w:p w14:paraId="37E9E2A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2A9184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1,611</w:t>
            </w:r>
          </w:p>
        </w:tc>
      </w:tr>
      <w:tr w:rsidR="0020403E" w:rsidRPr="0020403E" w14:paraId="5936C7F6" w14:textId="77777777" w:rsidTr="002A2B6D">
        <w:trPr>
          <w:trHeight w:val="340"/>
        </w:trPr>
        <w:tc>
          <w:tcPr>
            <w:tcW w:w="709" w:type="dxa"/>
            <w:tcBorders>
              <w:top w:val="nil"/>
              <w:left w:val="single" w:sz="6" w:space="0" w:color="auto"/>
              <w:bottom w:val="nil"/>
              <w:right w:val="nil"/>
            </w:tcBorders>
          </w:tcPr>
          <w:p w14:paraId="41A36D8A"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5AE10A3"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1C11E5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18B51937"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6951C55"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16CE269" w14:textId="77777777" w:rsidR="0020403E" w:rsidRPr="0020403E" w:rsidRDefault="0020403E" w:rsidP="0020403E">
            <w:pPr>
              <w:autoSpaceDE w:val="0"/>
              <w:autoSpaceDN w:val="0"/>
              <w:rPr>
                <w:i/>
                <w:iCs/>
                <w:noProof w:val="0"/>
                <w:lang w:val="en-US" w:eastAsia="ru-RU"/>
              </w:rPr>
            </w:pPr>
          </w:p>
        </w:tc>
      </w:tr>
      <w:tr w:rsidR="0020403E" w:rsidRPr="0020403E" w14:paraId="31E37ADB"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25A1FED6"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52BA22BF"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49D3CC68" w14:textId="77777777" w:rsidR="0020403E" w:rsidRPr="0020403E" w:rsidRDefault="0020403E" w:rsidP="0020403E">
            <w:pPr>
              <w:autoSpaceDE w:val="0"/>
              <w:autoSpaceDN w:val="0"/>
              <w:rPr>
                <w:noProof w:val="0"/>
                <w:lang w:val="en-US" w:eastAsia="ru-RU"/>
              </w:rPr>
            </w:pPr>
          </w:p>
          <w:p w14:paraId="5D559582" w14:textId="77777777" w:rsidR="0020403E" w:rsidRPr="0020403E" w:rsidRDefault="0020403E" w:rsidP="0020403E">
            <w:pPr>
              <w:autoSpaceDE w:val="0"/>
              <w:autoSpaceDN w:val="0"/>
              <w:rPr>
                <w:noProof w:val="0"/>
                <w:lang w:val="en-US" w:eastAsia="ru-RU"/>
              </w:rPr>
            </w:pPr>
          </w:p>
          <w:p w14:paraId="3755935D"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69032947"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39538879"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54A75137" w14:textId="77777777" w:rsidR="0020403E" w:rsidRPr="0020403E" w:rsidRDefault="0020403E" w:rsidP="0020403E">
            <w:pPr>
              <w:autoSpaceDE w:val="0"/>
              <w:autoSpaceDN w:val="0"/>
              <w:rPr>
                <w:noProof w:val="0"/>
                <w:lang w:val="en-US" w:eastAsia="ru-RU"/>
              </w:rPr>
            </w:pPr>
          </w:p>
        </w:tc>
      </w:tr>
      <w:tr w:rsidR="0020403E" w:rsidRPr="0020403E" w14:paraId="4E47CC36"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EECEF28"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629FDC4C"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29D338BC"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27345812"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1E2360DD" w14:textId="77777777" w:rsidR="0020403E" w:rsidRPr="0020403E" w:rsidRDefault="0020403E" w:rsidP="0020403E">
            <w:pPr>
              <w:autoSpaceDE w:val="0"/>
              <w:autoSpaceDN w:val="0"/>
              <w:rPr>
                <w:noProof w:val="0"/>
                <w:lang w:val="en-US" w:eastAsia="ru-RU"/>
              </w:rPr>
            </w:pPr>
          </w:p>
        </w:tc>
      </w:tr>
      <w:tr w:rsidR="0020403E" w:rsidRPr="0020403E" w14:paraId="02CA6143"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337209DC"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38F11962"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1467A3FD"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670ADD27"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Потолок</w:t>
            </w:r>
          </w:p>
        </w:tc>
        <w:tc>
          <w:tcPr>
            <w:tcW w:w="1370" w:type="dxa"/>
            <w:tcBorders>
              <w:top w:val="single" w:sz="4" w:space="0" w:color="auto"/>
              <w:left w:val="nil"/>
              <w:bottom w:val="single" w:sz="4" w:space="0" w:color="auto"/>
              <w:right w:val="nil"/>
            </w:tcBorders>
          </w:tcPr>
          <w:p w14:paraId="26D2FC82"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072DCAD1" w14:textId="77777777" w:rsidR="0020403E" w:rsidRPr="0020403E" w:rsidRDefault="0020403E" w:rsidP="0020403E">
            <w:pPr>
              <w:autoSpaceDE w:val="0"/>
              <w:autoSpaceDN w:val="0"/>
              <w:rPr>
                <w:b/>
                <w:bCs/>
                <w:noProof w:val="0"/>
                <w:lang w:val="en-US" w:eastAsia="ru-RU"/>
              </w:rPr>
            </w:pPr>
          </w:p>
        </w:tc>
      </w:tr>
      <w:tr w:rsidR="0020403E" w:rsidRPr="0020403E" w14:paraId="437FEA67"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2901F6B2"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left w:val="nil"/>
              <w:bottom w:val="nil"/>
              <w:right w:val="nil"/>
            </w:tcBorders>
          </w:tcPr>
          <w:p w14:paraId="4B61DCB6"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045D1EFE" w14:textId="77777777" w:rsidR="0020403E" w:rsidRPr="0020403E" w:rsidRDefault="0020403E" w:rsidP="0020403E">
            <w:pPr>
              <w:autoSpaceDE w:val="0"/>
              <w:autoSpaceDN w:val="0"/>
              <w:rPr>
                <w:noProof w:val="0"/>
                <w:lang w:val="en-US" w:eastAsia="ru-RU"/>
              </w:rPr>
            </w:pPr>
          </w:p>
          <w:p w14:paraId="037AA6D5" w14:textId="77777777" w:rsidR="0020403E" w:rsidRPr="0020403E" w:rsidRDefault="0020403E" w:rsidP="0020403E">
            <w:pPr>
              <w:autoSpaceDE w:val="0"/>
              <w:autoSpaceDN w:val="0"/>
              <w:rPr>
                <w:noProof w:val="0"/>
                <w:lang w:val="en-US" w:eastAsia="ru-RU"/>
              </w:rPr>
            </w:pPr>
          </w:p>
          <w:p w14:paraId="135EE178"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39FC72E3"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24D05472"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6744550E" w14:textId="77777777" w:rsidR="0020403E" w:rsidRPr="0020403E" w:rsidRDefault="0020403E" w:rsidP="0020403E">
            <w:pPr>
              <w:autoSpaceDE w:val="0"/>
              <w:autoSpaceDN w:val="0"/>
              <w:rPr>
                <w:noProof w:val="0"/>
                <w:lang w:val="en-US" w:eastAsia="ru-RU"/>
              </w:rPr>
            </w:pPr>
          </w:p>
        </w:tc>
      </w:tr>
      <w:tr w:rsidR="0020403E" w:rsidRPr="0020403E" w14:paraId="51F178BA"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1D5055F9"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2DFF0228"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2B028410"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1A9110E3"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4A419B59" w14:textId="77777777" w:rsidR="0020403E" w:rsidRPr="0020403E" w:rsidRDefault="0020403E" w:rsidP="0020403E">
            <w:pPr>
              <w:autoSpaceDE w:val="0"/>
              <w:autoSpaceDN w:val="0"/>
              <w:rPr>
                <w:noProof w:val="0"/>
                <w:lang w:val="en-US" w:eastAsia="ru-RU"/>
              </w:rPr>
            </w:pPr>
          </w:p>
        </w:tc>
      </w:tr>
      <w:tr w:rsidR="0020403E" w:rsidRPr="0020403E" w14:paraId="03BA18A2"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37B157C7"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29814FD3"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60E02605"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121F7BE4"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Монтажые работы</w:t>
            </w:r>
          </w:p>
        </w:tc>
        <w:tc>
          <w:tcPr>
            <w:tcW w:w="1370" w:type="dxa"/>
            <w:tcBorders>
              <w:top w:val="single" w:sz="4" w:space="0" w:color="auto"/>
              <w:left w:val="nil"/>
              <w:bottom w:val="single" w:sz="4" w:space="0" w:color="auto"/>
              <w:right w:val="nil"/>
            </w:tcBorders>
          </w:tcPr>
          <w:p w14:paraId="5CE086C9"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2C9FA643" w14:textId="77777777" w:rsidR="0020403E" w:rsidRPr="0020403E" w:rsidRDefault="0020403E" w:rsidP="0020403E">
            <w:pPr>
              <w:autoSpaceDE w:val="0"/>
              <w:autoSpaceDN w:val="0"/>
              <w:rPr>
                <w:b/>
                <w:bCs/>
                <w:noProof w:val="0"/>
                <w:lang w:val="en-US" w:eastAsia="ru-RU"/>
              </w:rPr>
            </w:pPr>
          </w:p>
        </w:tc>
      </w:tr>
      <w:tr w:rsidR="0020403E" w:rsidRPr="0020403E" w14:paraId="6314C609"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154FAC7C"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left w:val="nil"/>
              <w:bottom w:val="nil"/>
              <w:right w:val="nil"/>
            </w:tcBorders>
          </w:tcPr>
          <w:p w14:paraId="2C98DC47"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7F47515A" w14:textId="77777777" w:rsidR="0020403E" w:rsidRPr="0020403E" w:rsidRDefault="0020403E" w:rsidP="0020403E">
            <w:pPr>
              <w:autoSpaceDE w:val="0"/>
              <w:autoSpaceDN w:val="0"/>
              <w:rPr>
                <w:noProof w:val="0"/>
                <w:lang w:val="en-US" w:eastAsia="ru-RU"/>
              </w:rPr>
            </w:pPr>
          </w:p>
          <w:p w14:paraId="6E08E76C" w14:textId="77777777" w:rsidR="0020403E" w:rsidRPr="0020403E" w:rsidRDefault="0020403E" w:rsidP="0020403E">
            <w:pPr>
              <w:autoSpaceDE w:val="0"/>
              <w:autoSpaceDN w:val="0"/>
              <w:rPr>
                <w:noProof w:val="0"/>
                <w:lang w:val="en-US" w:eastAsia="ru-RU"/>
              </w:rPr>
            </w:pPr>
          </w:p>
          <w:p w14:paraId="66A312A4"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190F19E3"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7360DA0D"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659A1497" w14:textId="77777777" w:rsidR="0020403E" w:rsidRPr="0020403E" w:rsidRDefault="0020403E" w:rsidP="0020403E">
            <w:pPr>
              <w:autoSpaceDE w:val="0"/>
              <w:autoSpaceDN w:val="0"/>
              <w:rPr>
                <w:noProof w:val="0"/>
                <w:lang w:val="en-US" w:eastAsia="ru-RU"/>
              </w:rPr>
            </w:pPr>
          </w:p>
        </w:tc>
      </w:tr>
      <w:tr w:rsidR="0020403E" w:rsidRPr="0020403E" w14:paraId="3C35D6C4"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2EFE37AA"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69AA39EA"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427CB8F3"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45D00E2E"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59BCD4A0" w14:textId="77777777" w:rsidR="0020403E" w:rsidRPr="0020403E" w:rsidRDefault="0020403E" w:rsidP="0020403E">
            <w:pPr>
              <w:autoSpaceDE w:val="0"/>
              <w:autoSpaceDN w:val="0"/>
              <w:rPr>
                <w:noProof w:val="0"/>
                <w:lang w:val="en-US" w:eastAsia="ru-RU"/>
              </w:rPr>
            </w:pPr>
          </w:p>
        </w:tc>
      </w:tr>
      <w:tr w:rsidR="0020403E" w:rsidRPr="0020403E" w14:paraId="39B8E05C"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787CF278"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6C6EDA8E"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73C36841"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2A836A65"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Сан узел</w:t>
            </w:r>
          </w:p>
        </w:tc>
        <w:tc>
          <w:tcPr>
            <w:tcW w:w="1370" w:type="dxa"/>
            <w:tcBorders>
              <w:top w:val="single" w:sz="4" w:space="0" w:color="auto"/>
              <w:left w:val="nil"/>
              <w:bottom w:val="single" w:sz="4" w:space="0" w:color="auto"/>
              <w:right w:val="nil"/>
            </w:tcBorders>
          </w:tcPr>
          <w:p w14:paraId="0E956402"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142A66DD" w14:textId="77777777" w:rsidR="0020403E" w:rsidRPr="0020403E" w:rsidRDefault="0020403E" w:rsidP="0020403E">
            <w:pPr>
              <w:autoSpaceDE w:val="0"/>
              <w:autoSpaceDN w:val="0"/>
              <w:rPr>
                <w:b/>
                <w:bCs/>
                <w:noProof w:val="0"/>
                <w:lang w:val="en-US" w:eastAsia="ru-RU"/>
              </w:rPr>
            </w:pPr>
          </w:p>
        </w:tc>
      </w:tr>
      <w:tr w:rsidR="0020403E" w:rsidRPr="0020403E" w14:paraId="3F5DE819" w14:textId="77777777" w:rsidTr="002A2B6D">
        <w:tc>
          <w:tcPr>
            <w:tcW w:w="709" w:type="dxa"/>
            <w:tcBorders>
              <w:top w:val="nil"/>
              <w:left w:val="single" w:sz="6" w:space="0" w:color="auto"/>
              <w:bottom w:val="nil"/>
              <w:right w:val="nil"/>
            </w:tcBorders>
          </w:tcPr>
          <w:p w14:paraId="04840C7B"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58DF831A"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11B57409"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1.5. Игровая</w:t>
            </w:r>
          </w:p>
          <w:p w14:paraId="79312CD9"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6E9267C8"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01A453AE"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182ADC9B" w14:textId="77777777" w:rsidR="0020403E" w:rsidRPr="0020403E" w:rsidRDefault="0020403E" w:rsidP="0020403E">
            <w:pPr>
              <w:autoSpaceDE w:val="0"/>
              <w:autoSpaceDN w:val="0"/>
              <w:rPr>
                <w:noProof w:val="0"/>
                <w:lang w:val="en-US" w:eastAsia="ru-RU"/>
              </w:rPr>
            </w:pPr>
          </w:p>
        </w:tc>
      </w:tr>
      <w:tr w:rsidR="0020403E" w:rsidRPr="0020403E" w14:paraId="20B9C0E3" w14:textId="77777777" w:rsidTr="002A2B6D">
        <w:tc>
          <w:tcPr>
            <w:tcW w:w="709" w:type="dxa"/>
            <w:tcBorders>
              <w:top w:val="nil"/>
              <w:left w:val="single" w:sz="6" w:space="0" w:color="auto"/>
              <w:bottom w:val="nil"/>
              <w:right w:val="nil"/>
            </w:tcBorders>
          </w:tcPr>
          <w:p w14:paraId="109DD87F" w14:textId="77777777" w:rsidR="0020403E" w:rsidRPr="0020403E" w:rsidRDefault="0020403E" w:rsidP="0020403E">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12872DFF"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66FC4968"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1.5.1. Демонтажные работы</w:t>
            </w:r>
          </w:p>
          <w:p w14:paraId="7798F657"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422F6676"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2F7A8446"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0A314F3E" w14:textId="77777777" w:rsidR="0020403E" w:rsidRPr="0020403E" w:rsidRDefault="0020403E" w:rsidP="0020403E">
            <w:pPr>
              <w:autoSpaceDE w:val="0"/>
              <w:autoSpaceDN w:val="0"/>
              <w:rPr>
                <w:noProof w:val="0"/>
                <w:lang w:val="en-US" w:eastAsia="ru-RU"/>
              </w:rPr>
            </w:pPr>
          </w:p>
        </w:tc>
      </w:tr>
      <w:tr w:rsidR="0020403E" w:rsidRPr="0020403E" w14:paraId="1EFE645C"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1298342"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92</w:t>
            </w:r>
          </w:p>
        </w:tc>
        <w:tc>
          <w:tcPr>
            <w:tcW w:w="1277" w:type="dxa"/>
            <w:gridSpan w:val="3"/>
            <w:tcBorders>
              <w:top w:val="single" w:sz="4" w:space="0" w:color="auto"/>
              <w:bottom w:val="single" w:sz="4" w:space="0" w:color="auto"/>
            </w:tcBorders>
            <w:vAlign w:val="center"/>
          </w:tcPr>
          <w:p w14:paraId="009D36B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RpCR32A</w:t>
            </w:r>
          </w:p>
        </w:tc>
        <w:tc>
          <w:tcPr>
            <w:tcW w:w="6520" w:type="dxa"/>
            <w:gridSpan w:val="5"/>
            <w:tcBorders>
              <w:top w:val="single" w:sz="4" w:space="0" w:color="auto"/>
              <w:bottom w:val="single" w:sz="4" w:space="0" w:color="auto"/>
            </w:tcBorders>
          </w:tcPr>
          <w:p w14:paraId="2A481B9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Desfacerea tapetelor din hirtie lavabila sau semilavabila (Снятие обоев из моющейся или полумоющейся бумаги)</w:t>
            </w:r>
            <w:r w:rsidRPr="0020403E">
              <w:rPr>
                <w:rFonts w:ascii="Times New Roman CYR" w:hAnsi="Times New Roman CYR" w:cs="Times New Roman CYR"/>
                <w:b/>
                <w:bCs/>
                <w:noProof w:val="0"/>
                <w:sz w:val="16"/>
                <w:szCs w:val="16"/>
                <w:lang w:val="en-US" w:eastAsia="ru-RU"/>
              </w:rPr>
              <w:t xml:space="preserve"> </w:t>
            </w:r>
          </w:p>
          <w:p w14:paraId="2B5729ED"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9F045A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21ADAE2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43,910</w:t>
            </w:r>
          </w:p>
        </w:tc>
      </w:tr>
      <w:tr w:rsidR="0020403E" w:rsidRPr="0020403E" w14:paraId="32D8811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5CE9A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77B6E8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9310060019922</w:t>
            </w:r>
          </w:p>
        </w:tc>
        <w:tc>
          <w:tcPr>
            <w:tcW w:w="6521" w:type="dxa"/>
            <w:gridSpan w:val="5"/>
            <w:tcBorders>
              <w:top w:val="nil"/>
              <w:bottom w:val="single" w:sz="2" w:space="0" w:color="auto"/>
            </w:tcBorders>
          </w:tcPr>
          <w:p w14:paraId="454CDF6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Muncitor deservire </w:t>
            </w:r>
          </w:p>
        </w:tc>
        <w:tc>
          <w:tcPr>
            <w:tcW w:w="993" w:type="dxa"/>
            <w:gridSpan w:val="2"/>
            <w:tcBorders>
              <w:top w:val="nil"/>
              <w:bottom w:val="single" w:sz="2" w:space="0" w:color="auto"/>
            </w:tcBorders>
          </w:tcPr>
          <w:p w14:paraId="3122630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F3D043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14,0512</w:t>
            </w:r>
          </w:p>
        </w:tc>
      </w:tr>
      <w:tr w:rsidR="0020403E" w:rsidRPr="0020403E" w14:paraId="5CE1094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DC01A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13932E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7A626E5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2D3079D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37C0073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2,1955</w:t>
            </w:r>
          </w:p>
        </w:tc>
      </w:tr>
      <w:tr w:rsidR="0020403E" w:rsidRPr="0020403E" w14:paraId="602A924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2E4CF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B4AE3C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2320146200755</w:t>
            </w:r>
          </w:p>
        </w:tc>
        <w:tc>
          <w:tcPr>
            <w:tcW w:w="6521" w:type="dxa"/>
            <w:gridSpan w:val="5"/>
            <w:tcBorders>
              <w:top w:val="nil"/>
              <w:bottom w:val="single" w:sz="2" w:space="0" w:color="auto"/>
            </w:tcBorders>
          </w:tcPr>
          <w:p w14:paraId="13118A3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Petrol distilat tip 0/200 NP-NID 767</w:t>
            </w:r>
          </w:p>
        </w:tc>
        <w:tc>
          <w:tcPr>
            <w:tcW w:w="993" w:type="dxa"/>
            <w:gridSpan w:val="2"/>
            <w:tcBorders>
              <w:top w:val="nil"/>
              <w:bottom w:val="single" w:sz="2" w:space="0" w:color="auto"/>
            </w:tcBorders>
          </w:tcPr>
          <w:p w14:paraId="22F0EF1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l</w:t>
            </w:r>
          </w:p>
        </w:tc>
        <w:tc>
          <w:tcPr>
            <w:tcW w:w="1133" w:type="dxa"/>
            <w:gridSpan w:val="2"/>
            <w:tcBorders>
              <w:top w:val="nil"/>
              <w:bottom w:val="single" w:sz="2" w:space="0" w:color="auto"/>
            </w:tcBorders>
          </w:tcPr>
          <w:p w14:paraId="1010662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1,3173</w:t>
            </w:r>
          </w:p>
        </w:tc>
      </w:tr>
      <w:tr w:rsidR="0020403E" w:rsidRPr="0020403E" w14:paraId="55B9BA7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3A473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2CA12B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1711317309326</w:t>
            </w:r>
          </w:p>
        </w:tc>
        <w:tc>
          <w:tcPr>
            <w:tcW w:w="6521" w:type="dxa"/>
            <w:gridSpan w:val="5"/>
            <w:tcBorders>
              <w:top w:val="nil"/>
              <w:bottom w:val="single" w:sz="2" w:space="0" w:color="auto"/>
            </w:tcBorders>
          </w:tcPr>
          <w:p w14:paraId="5D3DEB1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Cirpe de sters</w:t>
            </w:r>
          </w:p>
        </w:tc>
        <w:tc>
          <w:tcPr>
            <w:tcW w:w="993" w:type="dxa"/>
            <w:gridSpan w:val="2"/>
            <w:tcBorders>
              <w:top w:val="nil"/>
              <w:bottom w:val="single" w:sz="2" w:space="0" w:color="auto"/>
            </w:tcBorders>
          </w:tcPr>
          <w:p w14:paraId="2B71036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99BB69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0,4391</w:t>
            </w:r>
          </w:p>
        </w:tc>
      </w:tr>
      <w:tr w:rsidR="0020403E" w:rsidRPr="0020403E" w14:paraId="65D726E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32623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4EF61D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2922140006702</w:t>
            </w:r>
          </w:p>
        </w:tc>
        <w:tc>
          <w:tcPr>
            <w:tcW w:w="6521" w:type="dxa"/>
            <w:gridSpan w:val="5"/>
            <w:tcBorders>
              <w:top w:val="nil"/>
              <w:bottom w:val="single" w:sz="2" w:space="0" w:color="auto"/>
            </w:tcBorders>
          </w:tcPr>
          <w:p w14:paraId="3E88C72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de fereastra</w:t>
            </w:r>
          </w:p>
        </w:tc>
        <w:tc>
          <w:tcPr>
            <w:tcW w:w="993" w:type="dxa"/>
            <w:gridSpan w:val="2"/>
            <w:tcBorders>
              <w:top w:val="nil"/>
              <w:bottom w:val="single" w:sz="2" w:space="0" w:color="auto"/>
            </w:tcBorders>
          </w:tcPr>
          <w:p w14:paraId="204DD5E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6514B10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0,4391</w:t>
            </w:r>
          </w:p>
        </w:tc>
      </w:tr>
      <w:tr w:rsidR="0020403E" w:rsidRPr="0020403E" w14:paraId="3F22631E" w14:textId="77777777" w:rsidTr="002A2B6D">
        <w:trPr>
          <w:trHeight w:val="340"/>
        </w:trPr>
        <w:tc>
          <w:tcPr>
            <w:tcW w:w="709" w:type="dxa"/>
            <w:tcBorders>
              <w:top w:val="nil"/>
              <w:left w:val="single" w:sz="6" w:space="0" w:color="auto"/>
              <w:bottom w:val="nil"/>
              <w:right w:val="nil"/>
            </w:tcBorders>
          </w:tcPr>
          <w:p w14:paraId="09FCB7A7"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F1E3093"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43A460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4A9C5C98"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B9910F4"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A2C4365" w14:textId="77777777" w:rsidR="0020403E" w:rsidRPr="0020403E" w:rsidRDefault="0020403E" w:rsidP="0020403E">
            <w:pPr>
              <w:autoSpaceDE w:val="0"/>
              <w:autoSpaceDN w:val="0"/>
              <w:rPr>
                <w:i/>
                <w:iCs/>
                <w:noProof w:val="0"/>
                <w:lang w:val="en-US" w:eastAsia="ru-RU"/>
              </w:rPr>
            </w:pPr>
          </w:p>
        </w:tc>
      </w:tr>
      <w:tr w:rsidR="0020403E" w:rsidRPr="0020403E" w14:paraId="0AE80C79"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25413F2E"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532193EA"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4A34476E" w14:textId="77777777" w:rsidR="0020403E" w:rsidRPr="0020403E" w:rsidRDefault="0020403E" w:rsidP="0020403E">
            <w:pPr>
              <w:autoSpaceDE w:val="0"/>
              <w:autoSpaceDN w:val="0"/>
              <w:rPr>
                <w:noProof w:val="0"/>
                <w:lang w:val="en-US" w:eastAsia="ru-RU"/>
              </w:rPr>
            </w:pPr>
          </w:p>
          <w:p w14:paraId="52A5357B" w14:textId="77777777" w:rsidR="0020403E" w:rsidRPr="0020403E" w:rsidRDefault="0020403E" w:rsidP="0020403E">
            <w:pPr>
              <w:autoSpaceDE w:val="0"/>
              <w:autoSpaceDN w:val="0"/>
              <w:rPr>
                <w:noProof w:val="0"/>
                <w:lang w:val="en-US" w:eastAsia="ru-RU"/>
              </w:rPr>
            </w:pPr>
          </w:p>
          <w:p w14:paraId="27018674"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008FD0A8"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28447F92"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66DEC2E7" w14:textId="77777777" w:rsidR="0020403E" w:rsidRPr="0020403E" w:rsidRDefault="0020403E" w:rsidP="0020403E">
            <w:pPr>
              <w:autoSpaceDE w:val="0"/>
              <w:autoSpaceDN w:val="0"/>
              <w:rPr>
                <w:noProof w:val="0"/>
                <w:lang w:val="en-US" w:eastAsia="ru-RU"/>
              </w:rPr>
            </w:pPr>
          </w:p>
        </w:tc>
      </w:tr>
      <w:tr w:rsidR="0020403E" w:rsidRPr="0020403E" w14:paraId="6354B63C"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3333303"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5E389E47"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3D1CFFBC"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1C8B9608"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3207765E" w14:textId="77777777" w:rsidR="0020403E" w:rsidRPr="0020403E" w:rsidRDefault="0020403E" w:rsidP="0020403E">
            <w:pPr>
              <w:autoSpaceDE w:val="0"/>
              <w:autoSpaceDN w:val="0"/>
              <w:rPr>
                <w:noProof w:val="0"/>
                <w:lang w:val="en-US" w:eastAsia="ru-RU"/>
              </w:rPr>
            </w:pPr>
          </w:p>
        </w:tc>
      </w:tr>
      <w:tr w:rsidR="0020403E" w:rsidRPr="0020403E" w14:paraId="7AFE01F7"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43DFFD94"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030FF22F"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15CA9944"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18669548"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Демонтажные работы</w:t>
            </w:r>
          </w:p>
        </w:tc>
        <w:tc>
          <w:tcPr>
            <w:tcW w:w="1370" w:type="dxa"/>
            <w:tcBorders>
              <w:top w:val="single" w:sz="4" w:space="0" w:color="auto"/>
              <w:left w:val="nil"/>
              <w:bottom w:val="single" w:sz="4" w:space="0" w:color="auto"/>
              <w:right w:val="nil"/>
            </w:tcBorders>
          </w:tcPr>
          <w:p w14:paraId="3279B1E4"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01AA3D4A" w14:textId="77777777" w:rsidR="0020403E" w:rsidRPr="0020403E" w:rsidRDefault="0020403E" w:rsidP="0020403E">
            <w:pPr>
              <w:autoSpaceDE w:val="0"/>
              <w:autoSpaceDN w:val="0"/>
              <w:rPr>
                <w:b/>
                <w:bCs/>
                <w:noProof w:val="0"/>
                <w:lang w:val="en-US" w:eastAsia="ru-RU"/>
              </w:rPr>
            </w:pPr>
          </w:p>
        </w:tc>
      </w:tr>
      <w:tr w:rsidR="0020403E" w:rsidRPr="0020403E" w14:paraId="28CC16B6" w14:textId="77777777" w:rsidTr="002A2B6D">
        <w:tc>
          <w:tcPr>
            <w:tcW w:w="709" w:type="dxa"/>
            <w:tcBorders>
              <w:top w:val="nil"/>
              <w:left w:val="single" w:sz="6" w:space="0" w:color="auto"/>
              <w:bottom w:val="nil"/>
              <w:right w:val="nil"/>
            </w:tcBorders>
          </w:tcPr>
          <w:p w14:paraId="7D9E68DF"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412A4067"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0CF57FF8"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1.5.2. Монтажные работы</w:t>
            </w:r>
          </w:p>
          <w:p w14:paraId="413B0AAF"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1115C141"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0AA3A0C0"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425A99D3" w14:textId="77777777" w:rsidR="0020403E" w:rsidRPr="0020403E" w:rsidRDefault="0020403E" w:rsidP="0020403E">
            <w:pPr>
              <w:autoSpaceDE w:val="0"/>
              <w:autoSpaceDN w:val="0"/>
              <w:rPr>
                <w:noProof w:val="0"/>
                <w:lang w:val="en-US" w:eastAsia="ru-RU"/>
              </w:rPr>
            </w:pPr>
          </w:p>
        </w:tc>
      </w:tr>
      <w:tr w:rsidR="0020403E" w:rsidRPr="0020403E" w14:paraId="577B4390" w14:textId="77777777" w:rsidTr="002A2B6D">
        <w:tc>
          <w:tcPr>
            <w:tcW w:w="709" w:type="dxa"/>
            <w:tcBorders>
              <w:top w:val="nil"/>
              <w:left w:val="single" w:sz="6" w:space="0" w:color="auto"/>
              <w:bottom w:val="nil"/>
              <w:right w:val="nil"/>
            </w:tcBorders>
          </w:tcPr>
          <w:p w14:paraId="388FFC8A" w14:textId="77777777" w:rsidR="0020403E" w:rsidRPr="0020403E" w:rsidRDefault="0020403E" w:rsidP="0020403E">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06D80B5C"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29387801"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1.5.2.1. Стены</w:t>
            </w:r>
          </w:p>
          <w:p w14:paraId="76607EF3"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6EF32025"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00250CA1"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2862203B" w14:textId="77777777" w:rsidR="0020403E" w:rsidRPr="0020403E" w:rsidRDefault="0020403E" w:rsidP="0020403E">
            <w:pPr>
              <w:autoSpaceDE w:val="0"/>
              <w:autoSpaceDN w:val="0"/>
              <w:rPr>
                <w:noProof w:val="0"/>
                <w:lang w:val="en-US" w:eastAsia="ru-RU"/>
              </w:rPr>
            </w:pPr>
          </w:p>
        </w:tc>
      </w:tr>
      <w:tr w:rsidR="0020403E" w:rsidRPr="0020403E" w14:paraId="03F0A6F5"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EDBC228"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lastRenderedPageBreak/>
              <w:t>93</w:t>
            </w:r>
          </w:p>
        </w:tc>
        <w:tc>
          <w:tcPr>
            <w:tcW w:w="1277" w:type="dxa"/>
            <w:gridSpan w:val="3"/>
            <w:tcBorders>
              <w:top w:val="single" w:sz="4" w:space="0" w:color="auto"/>
              <w:bottom w:val="single" w:sz="4" w:space="0" w:color="auto"/>
            </w:tcBorders>
            <w:vAlign w:val="center"/>
          </w:tcPr>
          <w:p w14:paraId="3FB4400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CN53A</w:t>
            </w:r>
          </w:p>
        </w:tc>
        <w:tc>
          <w:tcPr>
            <w:tcW w:w="6520" w:type="dxa"/>
            <w:gridSpan w:val="5"/>
            <w:tcBorders>
              <w:top w:val="single" w:sz="4" w:space="0" w:color="auto"/>
              <w:bottom w:val="single" w:sz="4" w:space="0" w:color="auto"/>
            </w:tcBorders>
          </w:tcPr>
          <w:p w14:paraId="010897DF"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Grunduirea suprafetelor interioare a peretilor si tavanelor (Грунтовка внутренних поверхностей стен и потолков)</w:t>
            </w:r>
          </w:p>
          <w:p w14:paraId="41B70540"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*Бетоноконтакт</w:t>
            </w:r>
            <w:r w:rsidRPr="0020403E">
              <w:rPr>
                <w:rFonts w:ascii="Times New Roman CYR" w:hAnsi="Times New Roman CYR" w:cs="Times New Roman CYR"/>
                <w:b/>
                <w:bCs/>
                <w:noProof w:val="0"/>
                <w:sz w:val="16"/>
                <w:szCs w:val="16"/>
                <w:lang w:val="en-US" w:eastAsia="ru-RU"/>
              </w:rPr>
              <w:t xml:space="preserve"> </w:t>
            </w:r>
          </w:p>
          <w:p w14:paraId="25514DC8"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B21B55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1735BF1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48,450</w:t>
            </w:r>
          </w:p>
        </w:tc>
      </w:tr>
      <w:tr w:rsidR="0020403E" w:rsidRPr="0020403E" w14:paraId="734906E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41B11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D32852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462B414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0473EA1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DE7DE5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1,4535</w:t>
            </w:r>
          </w:p>
        </w:tc>
      </w:tr>
      <w:tr w:rsidR="0020403E" w:rsidRPr="0020403E" w14:paraId="35BBA19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9B4D7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7F6F3C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2416586105303,1</w:t>
            </w:r>
          </w:p>
        </w:tc>
        <w:tc>
          <w:tcPr>
            <w:tcW w:w="6521" w:type="dxa"/>
            <w:gridSpan w:val="5"/>
            <w:tcBorders>
              <w:top w:val="nil"/>
              <w:bottom w:val="single" w:sz="2" w:space="0" w:color="auto"/>
            </w:tcBorders>
          </w:tcPr>
          <w:p w14:paraId="27F3835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Бетоноконтакт</w:t>
            </w:r>
          </w:p>
        </w:tc>
        <w:tc>
          <w:tcPr>
            <w:tcW w:w="993" w:type="dxa"/>
            <w:gridSpan w:val="2"/>
            <w:tcBorders>
              <w:top w:val="nil"/>
              <w:bottom w:val="single" w:sz="2" w:space="0" w:color="auto"/>
            </w:tcBorders>
          </w:tcPr>
          <w:p w14:paraId="4403981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58EDCC1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7,2675</w:t>
            </w:r>
          </w:p>
        </w:tc>
      </w:tr>
      <w:tr w:rsidR="0020403E" w:rsidRPr="0020403E" w14:paraId="75261BA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32F4C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FE51E6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63CB4FF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09C7CA0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509EBF8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2,4225</w:t>
            </w:r>
          </w:p>
        </w:tc>
      </w:tr>
      <w:tr w:rsidR="0020403E" w:rsidRPr="0020403E" w14:paraId="501C7F83" w14:textId="77777777" w:rsidTr="002A2B6D">
        <w:trPr>
          <w:trHeight w:val="340"/>
        </w:trPr>
        <w:tc>
          <w:tcPr>
            <w:tcW w:w="709" w:type="dxa"/>
            <w:tcBorders>
              <w:top w:val="nil"/>
              <w:left w:val="single" w:sz="6" w:space="0" w:color="auto"/>
              <w:bottom w:val="nil"/>
              <w:right w:val="nil"/>
            </w:tcBorders>
          </w:tcPr>
          <w:p w14:paraId="51FF69F9"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E9157FD"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8E9594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6B12E6DC"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F2F7F9B"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C3F368C" w14:textId="77777777" w:rsidR="0020403E" w:rsidRPr="0020403E" w:rsidRDefault="0020403E" w:rsidP="0020403E">
            <w:pPr>
              <w:autoSpaceDE w:val="0"/>
              <w:autoSpaceDN w:val="0"/>
              <w:rPr>
                <w:i/>
                <w:iCs/>
                <w:noProof w:val="0"/>
                <w:lang w:val="en-US" w:eastAsia="ru-RU"/>
              </w:rPr>
            </w:pPr>
          </w:p>
        </w:tc>
      </w:tr>
      <w:tr w:rsidR="0020403E" w:rsidRPr="0020403E" w14:paraId="625AD430"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05498BB"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94</w:t>
            </w:r>
          </w:p>
        </w:tc>
        <w:tc>
          <w:tcPr>
            <w:tcW w:w="1277" w:type="dxa"/>
            <w:gridSpan w:val="3"/>
            <w:tcBorders>
              <w:top w:val="single" w:sz="4" w:space="0" w:color="auto"/>
              <w:bottom w:val="single" w:sz="4" w:space="0" w:color="auto"/>
            </w:tcBorders>
            <w:vAlign w:val="center"/>
          </w:tcPr>
          <w:p w14:paraId="78743D7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CF17C</w:t>
            </w:r>
          </w:p>
        </w:tc>
        <w:tc>
          <w:tcPr>
            <w:tcW w:w="6520" w:type="dxa"/>
            <w:gridSpan w:val="5"/>
            <w:tcBorders>
              <w:top w:val="single" w:sz="4" w:space="0" w:color="auto"/>
              <w:bottom w:val="single" w:sz="4" w:space="0" w:color="auto"/>
            </w:tcBorders>
          </w:tcPr>
          <w:p w14:paraId="1E66B7B4"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r w:rsidRPr="0020403E">
              <w:rPr>
                <w:rFonts w:ascii="Times New Roman CYR" w:hAnsi="Times New Roman CYR" w:cs="Times New Roman CYR"/>
                <w:b/>
                <w:bCs/>
                <w:noProof w:val="0"/>
                <w:sz w:val="16"/>
                <w:szCs w:val="16"/>
                <w:lang w:val="en-US" w:eastAsia="ru-RU"/>
              </w:rPr>
              <w:t xml:space="preserve"> </w:t>
            </w:r>
          </w:p>
          <w:p w14:paraId="65A2342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AB7AC1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1352964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48,450</w:t>
            </w:r>
          </w:p>
        </w:tc>
      </w:tr>
      <w:tr w:rsidR="0020403E" w:rsidRPr="0020403E" w14:paraId="19D09A0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8B257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228C22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7122050013400</w:t>
            </w:r>
          </w:p>
        </w:tc>
        <w:tc>
          <w:tcPr>
            <w:tcW w:w="6521" w:type="dxa"/>
            <w:gridSpan w:val="5"/>
            <w:tcBorders>
              <w:top w:val="nil"/>
              <w:bottom w:val="single" w:sz="2" w:space="0" w:color="auto"/>
            </w:tcBorders>
          </w:tcPr>
          <w:p w14:paraId="50AE664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Zidar</w:t>
            </w:r>
          </w:p>
        </w:tc>
        <w:tc>
          <w:tcPr>
            <w:tcW w:w="993" w:type="dxa"/>
            <w:gridSpan w:val="2"/>
            <w:tcBorders>
              <w:top w:val="nil"/>
              <w:bottom w:val="single" w:sz="2" w:space="0" w:color="auto"/>
            </w:tcBorders>
          </w:tcPr>
          <w:p w14:paraId="4D95BC0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45A5DE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9,69</w:t>
            </w:r>
          </w:p>
        </w:tc>
      </w:tr>
      <w:tr w:rsidR="0020403E" w:rsidRPr="0020403E" w14:paraId="334FE39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B263E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0AF487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2614122601913</w:t>
            </w:r>
          </w:p>
        </w:tc>
        <w:tc>
          <w:tcPr>
            <w:tcW w:w="6521" w:type="dxa"/>
            <w:gridSpan w:val="5"/>
            <w:tcBorders>
              <w:top w:val="nil"/>
              <w:bottom w:val="single" w:sz="2" w:space="0" w:color="auto"/>
            </w:tcBorders>
          </w:tcPr>
          <w:p w14:paraId="1F7BFC3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Impaslitura din fibra de sticla tip 160gr/m2</w:t>
            </w:r>
          </w:p>
        </w:tc>
        <w:tc>
          <w:tcPr>
            <w:tcW w:w="993" w:type="dxa"/>
            <w:gridSpan w:val="2"/>
            <w:tcBorders>
              <w:top w:val="nil"/>
              <w:bottom w:val="single" w:sz="2" w:space="0" w:color="auto"/>
            </w:tcBorders>
          </w:tcPr>
          <w:p w14:paraId="72885F1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74B3DDC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53,295</w:t>
            </w:r>
          </w:p>
        </w:tc>
      </w:tr>
      <w:tr w:rsidR="0020403E" w:rsidRPr="0020403E" w14:paraId="5FE6375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DB495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99A340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2462106110132</w:t>
            </w:r>
          </w:p>
        </w:tc>
        <w:tc>
          <w:tcPr>
            <w:tcW w:w="6521" w:type="dxa"/>
            <w:gridSpan w:val="5"/>
            <w:tcBorders>
              <w:top w:val="nil"/>
              <w:bottom w:val="single" w:sz="2" w:space="0" w:color="auto"/>
            </w:tcBorders>
          </w:tcPr>
          <w:p w14:paraId="5BCAAFB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Aracet CPMB</w:t>
            </w:r>
          </w:p>
        </w:tc>
        <w:tc>
          <w:tcPr>
            <w:tcW w:w="993" w:type="dxa"/>
            <w:gridSpan w:val="2"/>
            <w:tcBorders>
              <w:top w:val="nil"/>
              <w:bottom w:val="single" w:sz="2" w:space="0" w:color="auto"/>
            </w:tcBorders>
          </w:tcPr>
          <w:p w14:paraId="09C3915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EAA8CB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7,2675</w:t>
            </w:r>
          </w:p>
        </w:tc>
      </w:tr>
      <w:tr w:rsidR="0020403E" w:rsidRPr="0020403E" w14:paraId="585AFD5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E5775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7203F0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7B1F34D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773A8CD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1C392C0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0,0145</w:t>
            </w:r>
          </w:p>
        </w:tc>
      </w:tr>
      <w:tr w:rsidR="0020403E" w:rsidRPr="0020403E" w14:paraId="164C29D7" w14:textId="77777777" w:rsidTr="002A2B6D">
        <w:trPr>
          <w:trHeight w:val="340"/>
        </w:trPr>
        <w:tc>
          <w:tcPr>
            <w:tcW w:w="709" w:type="dxa"/>
            <w:tcBorders>
              <w:top w:val="nil"/>
              <w:left w:val="single" w:sz="6" w:space="0" w:color="auto"/>
              <w:bottom w:val="nil"/>
              <w:right w:val="nil"/>
            </w:tcBorders>
          </w:tcPr>
          <w:p w14:paraId="35B66CB8"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2758E76"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2E7008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30B6B8B"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829980C"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EBAFB6B" w14:textId="77777777" w:rsidR="0020403E" w:rsidRPr="0020403E" w:rsidRDefault="0020403E" w:rsidP="0020403E">
            <w:pPr>
              <w:autoSpaceDE w:val="0"/>
              <w:autoSpaceDN w:val="0"/>
              <w:rPr>
                <w:i/>
                <w:iCs/>
                <w:noProof w:val="0"/>
                <w:lang w:val="en-US" w:eastAsia="ru-RU"/>
              </w:rPr>
            </w:pPr>
          </w:p>
        </w:tc>
      </w:tr>
      <w:tr w:rsidR="0020403E" w:rsidRPr="0020403E" w14:paraId="37E475FE"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2EDDB3A"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95</w:t>
            </w:r>
          </w:p>
        </w:tc>
        <w:tc>
          <w:tcPr>
            <w:tcW w:w="1277" w:type="dxa"/>
            <w:gridSpan w:val="3"/>
            <w:tcBorders>
              <w:top w:val="single" w:sz="4" w:space="0" w:color="auto"/>
              <w:bottom w:val="single" w:sz="4" w:space="0" w:color="auto"/>
            </w:tcBorders>
            <w:vAlign w:val="center"/>
          </w:tcPr>
          <w:p w14:paraId="79FFE36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CF50B</w:t>
            </w:r>
          </w:p>
        </w:tc>
        <w:tc>
          <w:tcPr>
            <w:tcW w:w="6520" w:type="dxa"/>
            <w:gridSpan w:val="5"/>
            <w:tcBorders>
              <w:top w:val="single" w:sz="4" w:space="0" w:color="auto"/>
              <w:bottom w:val="single" w:sz="4" w:space="0" w:color="auto"/>
            </w:tcBorders>
          </w:tcPr>
          <w:p w14:paraId="68C50F56" w14:textId="77777777" w:rsidR="0020403E" w:rsidRPr="0020403E" w:rsidRDefault="0020403E" w:rsidP="0020403E">
            <w:pPr>
              <w:autoSpaceDE w:val="0"/>
              <w:autoSpaceDN w:val="0"/>
              <w:adjustRightInd w:val="0"/>
              <w:rPr>
                <w:b/>
                <w:bCs/>
                <w:noProof w:val="0"/>
                <w:lang w:val="ru-RU" w:eastAsia="ru-RU"/>
              </w:rPr>
            </w:pPr>
            <w:r w:rsidRPr="0020403E">
              <w:rPr>
                <w:b/>
                <w:bCs/>
                <w:noProof w:val="0"/>
                <w:lang w:val="en-US" w:eastAsia="ru-RU"/>
              </w:rPr>
              <w:t xml:space="preserve">Tencuieli interioare de 5 mm grosime, executate manual, cu amestec uscat pe baza de ipsos, la pereti si pereti despartitori, preparare manuala a mortarului. </w:t>
            </w:r>
            <w:r w:rsidRPr="0020403E">
              <w:rPr>
                <w:b/>
                <w:bCs/>
                <w:noProof w:val="0"/>
                <w:lang w:val="ru-RU" w:eastAsia="ru-RU"/>
              </w:rPr>
              <w:t xml:space="preserve">(Внутренняя штукатурка стен  и перегородок толщиной 5 мм,  вручную сухой гипсовой смесью, с ручным приготовлением раствора) </w:t>
            </w:r>
          </w:p>
          <w:p w14:paraId="6AEA4A4E"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*под декоративку</w:t>
            </w:r>
            <w:r w:rsidRPr="0020403E">
              <w:rPr>
                <w:rFonts w:ascii="Times New Roman CYR" w:hAnsi="Times New Roman CYR" w:cs="Times New Roman CYR"/>
                <w:b/>
                <w:bCs/>
                <w:noProof w:val="0"/>
                <w:sz w:val="16"/>
                <w:szCs w:val="16"/>
                <w:lang w:val="en-US" w:eastAsia="ru-RU"/>
              </w:rPr>
              <w:t xml:space="preserve"> </w:t>
            </w:r>
          </w:p>
          <w:p w14:paraId="39317A0A"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A23941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01F53AF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48,450</w:t>
            </w:r>
          </w:p>
        </w:tc>
      </w:tr>
      <w:tr w:rsidR="0020403E" w:rsidRPr="0020403E" w14:paraId="1CE2E8E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8F5DB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10A975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7122050013442</w:t>
            </w:r>
          </w:p>
        </w:tc>
        <w:tc>
          <w:tcPr>
            <w:tcW w:w="6521" w:type="dxa"/>
            <w:gridSpan w:val="5"/>
            <w:tcBorders>
              <w:top w:val="nil"/>
              <w:bottom w:val="single" w:sz="2" w:space="0" w:color="auto"/>
            </w:tcBorders>
          </w:tcPr>
          <w:p w14:paraId="6E5D7D8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Tencuitor</w:t>
            </w:r>
          </w:p>
        </w:tc>
        <w:tc>
          <w:tcPr>
            <w:tcW w:w="993" w:type="dxa"/>
            <w:gridSpan w:val="2"/>
            <w:tcBorders>
              <w:top w:val="nil"/>
              <w:bottom w:val="single" w:sz="2" w:space="0" w:color="auto"/>
            </w:tcBorders>
          </w:tcPr>
          <w:p w14:paraId="13A4E34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7B1039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59,109</w:t>
            </w:r>
          </w:p>
        </w:tc>
      </w:tr>
      <w:tr w:rsidR="0020403E" w:rsidRPr="0020403E" w14:paraId="3847C6A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0CEEB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32E6FF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2653102100831</w:t>
            </w:r>
          </w:p>
        </w:tc>
        <w:tc>
          <w:tcPr>
            <w:tcW w:w="6521" w:type="dxa"/>
            <w:gridSpan w:val="5"/>
            <w:tcBorders>
              <w:top w:val="nil"/>
              <w:bottom w:val="single" w:sz="2" w:space="0" w:color="auto"/>
            </w:tcBorders>
          </w:tcPr>
          <w:p w14:paraId="178A4B3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Amestec uscat</w:t>
            </w:r>
          </w:p>
        </w:tc>
        <w:tc>
          <w:tcPr>
            <w:tcW w:w="993" w:type="dxa"/>
            <w:gridSpan w:val="2"/>
            <w:tcBorders>
              <w:top w:val="nil"/>
              <w:bottom w:val="single" w:sz="2" w:space="0" w:color="auto"/>
            </w:tcBorders>
          </w:tcPr>
          <w:p w14:paraId="2F7574A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4809BA9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345,933</w:t>
            </w:r>
          </w:p>
        </w:tc>
      </w:tr>
      <w:tr w:rsidR="0020403E" w:rsidRPr="0020403E" w14:paraId="1CDD154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9C334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7672ED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7C7D9D7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7A0FB00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46E0104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0,1938</w:t>
            </w:r>
          </w:p>
        </w:tc>
      </w:tr>
      <w:tr w:rsidR="0020403E" w:rsidRPr="0020403E" w14:paraId="2CB8C91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8672C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8EE0D4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2F80B74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7804387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54F7425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3,8276</w:t>
            </w:r>
          </w:p>
        </w:tc>
      </w:tr>
      <w:tr w:rsidR="0020403E" w:rsidRPr="0020403E" w14:paraId="5BFDFE3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06534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5B5131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2952240004021</w:t>
            </w:r>
          </w:p>
        </w:tc>
        <w:tc>
          <w:tcPr>
            <w:tcW w:w="6521" w:type="dxa"/>
            <w:gridSpan w:val="5"/>
            <w:tcBorders>
              <w:top w:val="nil"/>
              <w:bottom w:val="single" w:sz="2" w:space="0" w:color="auto"/>
            </w:tcBorders>
          </w:tcPr>
          <w:p w14:paraId="7EAB67A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Mixer electric</w:t>
            </w:r>
          </w:p>
        </w:tc>
        <w:tc>
          <w:tcPr>
            <w:tcW w:w="993" w:type="dxa"/>
            <w:gridSpan w:val="2"/>
            <w:tcBorders>
              <w:top w:val="nil"/>
              <w:bottom w:val="single" w:sz="2" w:space="0" w:color="auto"/>
            </w:tcBorders>
          </w:tcPr>
          <w:p w14:paraId="10B5226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0FF5991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0,7752</w:t>
            </w:r>
          </w:p>
        </w:tc>
      </w:tr>
      <w:tr w:rsidR="0020403E" w:rsidRPr="0020403E" w14:paraId="0B2A5CA2" w14:textId="77777777" w:rsidTr="002A2B6D">
        <w:trPr>
          <w:trHeight w:val="340"/>
        </w:trPr>
        <w:tc>
          <w:tcPr>
            <w:tcW w:w="709" w:type="dxa"/>
            <w:tcBorders>
              <w:top w:val="nil"/>
              <w:left w:val="single" w:sz="6" w:space="0" w:color="auto"/>
              <w:bottom w:val="nil"/>
              <w:right w:val="nil"/>
            </w:tcBorders>
          </w:tcPr>
          <w:p w14:paraId="3A0F3491"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460604F"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05BBB6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4A3105E8"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5BC648E"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76A7C2B" w14:textId="77777777" w:rsidR="0020403E" w:rsidRPr="0020403E" w:rsidRDefault="0020403E" w:rsidP="0020403E">
            <w:pPr>
              <w:autoSpaceDE w:val="0"/>
              <w:autoSpaceDN w:val="0"/>
              <w:rPr>
                <w:i/>
                <w:iCs/>
                <w:noProof w:val="0"/>
                <w:lang w:val="en-US" w:eastAsia="ru-RU"/>
              </w:rPr>
            </w:pPr>
          </w:p>
        </w:tc>
      </w:tr>
      <w:tr w:rsidR="0020403E" w:rsidRPr="0020403E" w14:paraId="3EE20E85"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330729D"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96</w:t>
            </w:r>
          </w:p>
        </w:tc>
        <w:tc>
          <w:tcPr>
            <w:tcW w:w="1277" w:type="dxa"/>
            <w:gridSpan w:val="3"/>
            <w:tcBorders>
              <w:top w:val="single" w:sz="4" w:space="0" w:color="auto"/>
              <w:bottom w:val="single" w:sz="4" w:space="0" w:color="auto"/>
            </w:tcBorders>
            <w:vAlign w:val="center"/>
          </w:tcPr>
          <w:p w14:paraId="24A9E0F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CN53A</w:t>
            </w:r>
          </w:p>
        </w:tc>
        <w:tc>
          <w:tcPr>
            <w:tcW w:w="6520" w:type="dxa"/>
            <w:gridSpan w:val="5"/>
            <w:tcBorders>
              <w:top w:val="single" w:sz="4" w:space="0" w:color="auto"/>
              <w:bottom w:val="single" w:sz="4" w:space="0" w:color="auto"/>
            </w:tcBorders>
          </w:tcPr>
          <w:p w14:paraId="2428BF0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Grunduirea suprafetelor interioare a peretilor si tavanelor (Грунтовка внутренних поверхностей стен и потолков)</w:t>
            </w:r>
            <w:r w:rsidRPr="0020403E">
              <w:rPr>
                <w:rFonts w:ascii="Times New Roman CYR" w:hAnsi="Times New Roman CYR" w:cs="Times New Roman CYR"/>
                <w:b/>
                <w:bCs/>
                <w:noProof w:val="0"/>
                <w:sz w:val="16"/>
                <w:szCs w:val="16"/>
                <w:lang w:val="en-US" w:eastAsia="ru-RU"/>
              </w:rPr>
              <w:t xml:space="preserve"> </w:t>
            </w:r>
          </w:p>
          <w:p w14:paraId="4A35FC3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41A719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5583DDD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48,450</w:t>
            </w:r>
          </w:p>
        </w:tc>
      </w:tr>
      <w:tr w:rsidR="0020403E" w:rsidRPr="0020403E" w14:paraId="0A176A8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53CB8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6B2B66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110C838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281DDB6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C7686A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1,4535</w:t>
            </w:r>
          </w:p>
        </w:tc>
      </w:tr>
      <w:tr w:rsidR="0020403E" w:rsidRPr="0020403E" w14:paraId="1DDC013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5F6AD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A91AFF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2416586105303</w:t>
            </w:r>
          </w:p>
        </w:tc>
        <w:tc>
          <w:tcPr>
            <w:tcW w:w="6521" w:type="dxa"/>
            <w:gridSpan w:val="5"/>
            <w:tcBorders>
              <w:top w:val="nil"/>
              <w:bottom w:val="single" w:sz="2" w:space="0" w:color="auto"/>
            </w:tcBorders>
          </w:tcPr>
          <w:p w14:paraId="5218D61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Amorsa-grund</w:t>
            </w:r>
          </w:p>
        </w:tc>
        <w:tc>
          <w:tcPr>
            <w:tcW w:w="993" w:type="dxa"/>
            <w:gridSpan w:val="2"/>
            <w:tcBorders>
              <w:top w:val="nil"/>
              <w:bottom w:val="single" w:sz="2" w:space="0" w:color="auto"/>
            </w:tcBorders>
          </w:tcPr>
          <w:p w14:paraId="1DDA537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5BC1335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7,2675</w:t>
            </w:r>
          </w:p>
        </w:tc>
      </w:tr>
      <w:tr w:rsidR="0020403E" w:rsidRPr="0020403E" w14:paraId="590D442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26E4E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B27866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565BB7C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17A6BE3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2DB104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2,4225</w:t>
            </w:r>
          </w:p>
        </w:tc>
      </w:tr>
      <w:tr w:rsidR="0020403E" w:rsidRPr="0020403E" w14:paraId="59709EDC" w14:textId="77777777" w:rsidTr="002A2B6D">
        <w:trPr>
          <w:trHeight w:val="340"/>
        </w:trPr>
        <w:tc>
          <w:tcPr>
            <w:tcW w:w="709" w:type="dxa"/>
            <w:tcBorders>
              <w:top w:val="nil"/>
              <w:left w:val="single" w:sz="6" w:space="0" w:color="auto"/>
              <w:bottom w:val="nil"/>
              <w:right w:val="nil"/>
            </w:tcBorders>
          </w:tcPr>
          <w:p w14:paraId="6CFC281D"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09BD739"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59C74C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2E380228"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5B77D8B"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B57FC23" w14:textId="77777777" w:rsidR="0020403E" w:rsidRPr="0020403E" w:rsidRDefault="0020403E" w:rsidP="0020403E">
            <w:pPr>
              <w:autoSpaceDE w:val="0"/>
              <w:autoSpaceDN w:val="0"/>
              <w:rPr>
                <w:i/>
                <w:iCs/>
                <w:noProof w:val="0"/>
                <w:lang w:val="en-US" w:eastAsia="ru-RU"/>
              </w:rPr>
            </w:pPr>
          </w:p>
        </w:tc>
      </w:tr>
      <w:tr w:rsidR="0020403E" w:rsidRPr="0020403E" w14:paraId="6483D918"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08B3716"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97</w:t>
            </w:r>
          </w:p>
        </w:tc>
        <w:tc>
          <w:tcPr>
            <w:tcW w:w="1277" w:type="dxa"/>
            <w:gridSpan w:val="3"/>
            <w:tcBorders>
              <w:top w:val="single" w:sz="4" w:space="0" w:color="auto"/>
              <w:bottom w:val="single" w:sz="4" w:space="0" w:color="auto"/>
            </w:tcBorders>
            <w:vAlign w:val="center"/>
          </w:tcPr>
          <w:p w14:paraId="07CD26A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CN06A</w:t>
            </w:r>
          </w:p>
        </w:tc>
        <w:tc>
          <w:tcPr>
            <w:tcW w:w="6520" w:type="dxa"/>
            <w:gridSpan w:val="5"/>
            <w:tcBorders>
              <w:top w:val="single" w:sz="4" w:space="0" w:color="auto"/>
              <w:bottom w:val="single" w:sz="4" w:space="0" w:color="auto"/>
            </w:tcBorders>
          </w:tcPr>
          <w:p w14:paraId="645192F6"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14:paraId="287FD89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*Цвет согласовать с заказчиком</w:t>
            </w:r>
            <w:r w:rsidRPr="0020403E">
              <w:rPr>
                <w:rFonts w:ascii="Times New Roman CYR" w:hAnsi="Times New Roman CYR" w:cs="Times New Roman CYR"/>
                <w:b/>
                <w:bCs/>
                <w:noProof w:val="0"/>
                <w:sz w:val="16"/>
                <w:szCs w:val="16"/>
                <w:lang w:val="en-US" w:eastAsia="ru-RU"/>
              </w:rPr>
              <w:t xml:space="preserve"> </w:t>
            </w:r>
          </w:p>
          <w:p w14:paraId="4BA4B793"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9236E6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2F4E28E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48,450</w:t>
            </w:r>
          </w:p>
        </w:tc>
      </w:tr>
      <w:tr w:rsidR="0020403E" w:rsidRPr="0020403E" w14:paraId="1E7B52A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2C49E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B1B269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2BA521C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790D0FA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51F57E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26,6475</w:t>
            </w:r>
          </w:p>
        </w:tc>
      </w:tr>
      <w:tr w:rsidR="0020403E" w:rsidRPr="0020403E" w14:paraId="1370417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1E39B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E99F18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2430116103800</w:t>
            </w:r>
          </w:p>
        </w:tc>
        <w:tc>
          <w:tcPr>
            <w:tcW w:w="6521" w:type="dxa"/>
            <w:gridSpan w:val="5"/>
            <w:tcBorders>
              <w:top w:val="nil"/>
              <w:bottom w:val="single" w:sz="2" w:space="0" w:color="auto"/>
            </w:tcBorders>
          </w:tcPr>
          <w:p w14:paraId="62D3E19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Vopsea  pe baza de copolimeri  vinilici </w:t>
            </w:r>
          </w:p>
        </w:tc>
        <w:tc>
          <w:tcPr>
            <w:tcW w:w="993" w:type="dxa"/>
            <w:gridSpan w:val="2"/>
            <w:tcBorders>
              <w:top w:val="nil"/>
              <w:bottom w:val="single" w:sz="2" w:space="0" w:color="auto"/>
            </w:tcBorders>
          </w:tcPr>
          <w:p w14:paraId="75817ED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3EC186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19,38</w:t>
            </w:r>
          </w:p>
        </w:tc>
      </w:tr>
      <w:tr w:rsidR="0020403E" w:rsidRPr="0020403E" w14:paraId="5463786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8B5DB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1975B9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2653102100830</w:t>
            </w:r>
          </w:p>
        </w:tc>
        <w:tc>
          <w:tcPr>
            <w:tcW w:w="6521" w:type="dxa"/>
            <w:gridSpan w:val="5"/>
            <w:tcBorders>
              <w:top w:val="nil"/>
              <w:bottom w:val="single" w:sz="2" w:space="0" w:color="auto"/>
            </w:tcBorders>
          </w:tcPr>
          <w:p w14:paraId="26A1CAC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Ipsos pentru constructii tip A</w:t>
            </w:r>
          </w:p>
        </w:tc>
        <w:tc>
          <w:tcPr>
            <w:tcW w:w="993" w:type="dxa"/>
            <w:gridSpan w:val="2"/>
            <w:tcBorders>
              <w:top w:val="nil"/>
              <w:bottom w:val="single" w:sz="2" w:space="0" w:color="auto"/>
            </w:tcBorders>
          </w:tcPr>
          <w:p w14:paraId="27EE32F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7825921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2,907</w:t>
            </w:r>
          </w:p>
        </w:tc>
      </w:tr>
      <w:tr w:rsidR="0020403E" w:rsidRPr="0020403E" w14:paraId="2E82EDC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0FE90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86AAB6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26811260014721</w:t>
            </w:r>
          </w:p>
        </w:tc>
        <w:tc>
          <w:tcPr>
            <w:tcW w:w="6521" w:type="dxa"/>
            <w:gridSpan w:val="5"/>
            <w:tcBorders>
              <w:top w:val="nil"/>
              <w:bottom w:val="single" w:sz="2" w:space="0" w:color="auto"/>
            </w:tcBorders>
          </w:tcPr>
          <w:p w14:paraId="7F3F22D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 23x30 gr 6</w:t>
            </w:r>
          </w:p>
        </w:tc>
        <w:tc>
          <w:tcPr>
            <w:tcW w:w="993" w:type="dxa"/>
            <w:gridSpan w:val="2"/>
            <w:tcBorders>
              <w:top w:val="nil"/>
              <w:bottom w:val="single" w:sz="2" w:space="0" w:color="auto"/>
            </w:tcBorders>
          </w:tcPr>
          <w:p w14:paraId="3427FBA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CED167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24,225</w:t>
            </w:r>
          </w:p>
        </w:tc>
      </w:tr>
      <w:tr w:rsidR="0020403E" w:rsidRPr="0020403E" w14:paraId="1B1C6AE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E8C78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03B76E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1711317306661</w:t>
            </w:r>
          </w:p>
        </w:tc>
        <w:tc>
          <w:tcPr>
            <w:tcW w:w="6521" w:type="dxa"/>
            <w:gridSpan w:val="5"/>
            <w:tcBorders>
              <w:top w:val="nil"/>
              <w:bottom w:val="single" w:sz="2" w:space="0" w:color="auto"/>
            </w:tcBorders>
          </w:tcPr>
          <w:p w14:paraId="144CAB3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Bumbac de sters</w:t>
            </w:r>
          </w:p>
        </w:tc>
        <w:tc>
          <w:tcPr>
            <w:tcW w:w="993" w:type="dxa"/>
            <w:gridSpan w:val="2"/>
            <w:tcBorders>
              <w:top w:val="nil"/>
              <w:bottom w:val="single" w:sz="2" w:space="0" w:color="auto"/>
            </w:tcBorders>
          </w:tcPr>
          <w:p w14:paraId="5C516B7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A95AD0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2,4225</w:t>
            </w:r>
          </w:p>
        </w:tc>
      </w:tr>
      <w:tr w:rsidR="0020403E" w:rsidRPr="0020403E" w14:paraId="677C7A7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3D9C3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29FFA8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5E5BA8A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7D61AF5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2790579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0,0969</w:t>
            </w:r>
          </w:p>
        </w:tc>
      </w:tr>
      <w:tr w:rsidR="0020403E" w:rsidRPr="0020403E" w14:paraId="45054A6A" w14:textId="77777777" w:rsidTr="002A2B6D">
        <w:trPr>
          <w:trHeight w:val="340"/>
        </w:trPr>
        <w:tc>
          <w:tcPr>
            <w:tcW w:w="709" w:type="dxa"/>
            <w:tcBorders>
              <w:top w:val="nil"/>
              <w:left w:val="single" w:sz="6" w:space="0" w:color="auto"/>
              <w:bottom w:val="nil"/>
              <w:right w:val="nil"/>
            </w:tcBorders>
          </w:tcPr>
          <w:p w14:paraId="2D722B4D"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FF3F22E"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C9E93F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0A9E7E76"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D663CA5"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6318698" w14:textId="77777777" w:rsidR="0020403E" w:rsidRPr="0020403E" w:rsidRDefault="0020403E" w:rsidP="0020403E">
            <w:pPr>
              <w:autoSpaceDE w:val="0"/>
              <w:autoSpaceDN w:val="0"/>
              <w:rPr>
                <w:i/>
                <w:iCs/>
                <w:noProof w:val="0"/>
                <w:lang w:val="en-US" w:eastAsia="ru-RU"/>
              </w:rPr>
            </w:pPr>
          </w:p>
        </w:tc>
      </w:tr>
      <w:tr w:rsidR="0020403E" w:rsidRPr="0020403E" w14:paraId="5C67F1A0"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77048C23"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04810D6F"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65ED1265" w14:textId="77777777" w:rsidR="0020403E" w:rsidRPr="0020403E" w:rsidRDefault="0020403E" w:rsidP="0020403E">
            <w:pPr>
              <w:autoSpaceDE w:val="0"/>
              <w:autoSpaceDN w:val="0"/>
              <w:rPr>
                <w:noProof w:val="0"/>
                <w:lang w:val="en-US" w:eastAsia="ru-RU"/>
              </w:rPr>
            </w:pPr>
          </w:p>
          <w:p w14:paraId="52E799F0" w14:textId="77777777" w:rsidR="0020403E" w:rsidRPr="0020403E" w:rsidRDefault="0020403E" w:rsidP="0020403E">
            <w:pPr>
              <w:autoSpaceDE w:val="0"/>
              <w:autoSpaceDN w:val="0"/>
              <w:rPr>
                <w:noProof w:val="0"/>
                <w:lang w:val="en-US" w:eastAsia="ru-RU"/>
              </w:rPr>
            </w:pPr>
          </w:p>
          <w:p w14:paraId="1A095F96"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74A4B755"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6E1A40C5"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0033C061" w14:textId="77777777" w:rsidR="0020403E" w:rsidRPr="0020403E" w:rsidRDefault="0020403E" w:rsidP="0020403E">
            <w:pPr>
              <w:autoSpaceDE w:val="0"/>
              <w:autoSpaceDN w:val="0"/>
              <w:rPr>
                <w:noProof w:val="0"/>
                <w:lang w:val="en-US" w:eastAsia="ru-RU"/>
              </w:rPr>
            </w:pPr>
          </w:p>
        </w:tc>
      </w:tr>
      <w:tr w:rsidR="0020403E" w:rsidRPr="0020403E" w14:paraId="1F04D61B"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1AAD5D4C"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07E0EA21"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5A82AC55"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621A297F"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20B6C734" w14:textId="77777777" w:rsidR="0020403E" w:rsidRPr="0020403E" w:rsidRDefault="0020403E" w:rsidP="0020403E">
            <w:pPr>
              <w:autoSpaceDE w:val="0"/>
              <w:autoSpaceDN w:val="0"/>
              <w:rPr>
                <w:noProof w:val="0"/>
                <w:lang w:val="en-US" w:eastAsia="ru-RU"/>
              </w:rPr>
            </w:pPr>
          </w:p>
        </w:tc>
      </w:tr>
      <w:tr w:rsidR="0020403E" w:rsidRPr="0020403E" w14:paraId="74E1890B"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179696D6"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07255F18"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3FBDDCE8"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71D08B2B"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Стены</w:t>
            </w:r>
          </w:p>
        </w:tc>
        <w:tc>
          <w:tcPr>
            <w:tcW w:w="1370" w:type="dxa"/>
            <w:tcBorders>
              <w:top w:val="single" w:sz="4" w:space="0" w:color="auto"/>
              <w:left w:val="nil"/>
              <w:bottom w:val="single" w:sz="4" w:space="0" w:color="auto"/>
              <w:right w:val="nil"/>
            </w:tcBorders>
          </w:tcPr>
          <w:p w14:paraId="6877D71F"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5884ACAF" w14:textId="77777777" w:rsidR="0020403E" w:rsidRPr="0020403E" w:rsidRDefault="0020403E" w:rsidP="0020403E">
            <w:pPr>
              <w:autoSpaceDE w:val="0"/>
              <w:autoSpaceDN w:val="0"/>
              <w:rPr>
                <w:b/>
                <w:bCs/>
                <w:noProof w:val="0"/>
                <w:lang w:val="en-US" w:eastAsia="ru-RU"/>
              </w:rPr>
            </w:pPr>
          </w:p>
        </w:tc>
      </w:tr>
      <w:tr w:rsidR="0020403E" w:rsidRPr="0020403E" w14:paraId="56FDD96D" w14:textId="77777777" w:rsidTr="002A2B6D">
        <w:tc>
          <w:tcPr>
            <w:tcW w:w="709" w:type="dxa"/>
            <w:tcBorders>
              <w:top w:val="nil"/>
              <w:left w:val="single" w:sz="6" w:space="0" w:color="auto"/>
              <w:bottom w:val="nil"/>
              <w:right w:val="nil"/>
            </w:tcBorders>
          </w:tcPr>
          <w:p w14:paraId="0B53522D"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16844079"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6AAA174E"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1.5.2.2. Потолок</w:t>
            </w:r>
          </w:p>
          <w:p w14:paraId="1A4CF1C4"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14E3AB4C"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7D2F33D5"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16E47F8C" w14:textId="77777777" w:rsidR="0020403E" w:rsidRPr="0020403E" w:rsidRDefault="0020403E" w:rsidP="0020403E">
            <w:pPr>
              <w:autoSpaceDE w:val="0"/>
              <w:autoSpaceDN w:val="0"/>
              <w:rPr>
                <w:noProof w:val="0"/>
                <w:lang w:val="en-US" w:eastAsia="ru-RU"/>
              </w:rPr>
            </w:pPr>
          </w:p>
        </w:tc>
      </w:tr>
      <w:tr w:rsidR="0020403E" w:rsidRPr="0020403E" w14:paraId="6BFE96F8"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38B13F2"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98</w:t>
            </w:r>
          </w:p>
        </w:tc>
        <w:tc>
          <w:tcPr>
            <w:tcW w:w="1277" w:type="dxa"/>
            <w:gridSpan w:val="3"/>
            <w:tcBorders>
              <w:top w:val="single" w:sz="4" w:space="0" w:color="auto"/>
              <w:bottom w:val="single" w:sz="4" w:space="0" w:color="auto"/>
            </w:tcBorders>
            <w:vAlign w:val="center"/>
          </w:tcPr>
          <w:p w14:paraId="6989139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CN53A</w:t>
            </w:r>
          </w:p>
        </w:tc>
        <w:tc>
          <w:tcPr>
            <w:tcW w:w="6520" w:type="dxa"/>
            <w:gridSpan w:val="5"/>
            <w:tcBorders>
              <w:top w:val="single" w:sz="4" w:space="0" w:color="auto"/>
              <w:bottom w:val="single" w:sz="4" w:space="0" w:color="auto"/>
            </w:tcBorders>
          </w:tcPr>
          <w:p w14:paraId="4AC1582E"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Grunduirea suprafetelor interioare a peretilor si tavanelor (Грунтовка внутренних поверхностей стен и потолков)</w:t>
            </w:r>
            <w:r w:rsidRPr="0020403E">
              <w:rPr>
                <w:rFonts w:ascii="Times New Roman CYR" w:hAnsi="Times New Roman CYR" w:cs="Times New Roman CYR"/>
                <w:b/>
                <w:bCs/>
                <w:noProof w:val="0"/>
                <w:sz w:val="16"/>
                <w:szCs w:val="16"/>
                <w:lang w:val="en-US" w:eastAsia="ru-RU"/>
              </w:rPr>
              <w:t xml:space="preserve"> </w:t>
            </w:r>
          </w:p>
          <w:p w14:paraId="7660ABC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5AA238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1B216A7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23,050</w:t>
            </w:r>
          </w:p>
        </w:tc>
      </w:tr>
      <w:tr w:rsidR="0020403E" w:rsidRPr="0020403E" w14:paraId="015CF3C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F2A15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23E97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57C0147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7EDD960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5D0ABD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0,6915</w:t>
            </w:r>
          </w:p>
        </w:tc>
      </w:tr>
      <w:tr w:rsidR="0020403E" w:rsidRPr="0020403E" w14:paraId="60294AC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01EF1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33F1E1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2416586105303</w:t>
            </w:r>
          </w:p>
        </w:tc>
        <w:tc>
          <w:tcPr>
            <w:tcW w:w="6521" w:type="dxa"/>
            <w:gridSpan w:val="5"/>
            <w:tcBorders>
              <w:top w:val="nil"/>
              <w:bottom w:val="single" w:sz="2" w:space="0" w:color="auto"/>
            </w:tcBorders>
          </w:tcPr>
          <w:p w14:paraId="5772A65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Amorsa-grund</w:t>
            </w:r>
          </w:p>
        </w:tc>
        <w:tc>
          <w:tcPr>
            <w:tcW w:w="993" w:type="dxa"/>
            <w:gridSpan w:val="2"/>
            <w:tcBorders>
              <w:top w:val="nil"/>
              <w:bottom w:val="single" w:sz="2" w:space="0" w:color="auto"/>
            </w:tcBorders>
          </w:tcPr>
          <w:p w14:paraId="6463F17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932E28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3,4575</w:t>
            </w:r>
          </w:p>
        </w:tc>
      </w:tr>
      <w:tr w:rsidR="0020403E" w:rsidRPr="0020403E" w14:paraId="538455A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25B5A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0B715A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6AC6417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52C9787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161F8D8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1,1525</w:t>
            </w:r>
          </w:p>
        </w:tc>
      </w:tr>
      <w:tr w:rsidR="0020403E" w:rsidRPr="0020403E" w14:paraId="140B70B5" w14:textId="77777777" w:rsidTr="002A2B6D">
        <w:trPr>
          <w:trHeight w:val="340"/>
        </w:trPr>
        <w:tc>
          <w:tcPr>
            <w:tcW w:w="709" w:type="dxa"/>
            <w:tcBorders>
              <w:top w:val="nil"/>
              <w:left w:val="single" w:sz="6" w:space="0" w:color="auto"/>
              <w:bottom w:val="nil"/>
              <w:right w:val="nil"/>
            </w:tcBorders>
          </w:tcPr>
          <w:p w14:paraId="16D6753C"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C5C2D8D"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74C614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083BA4BA"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32B2A31"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9FE8399" w14:textId="77777777" w:rsidR="0020403E" w:rsidRPr="0020403E" w:rsidRDefault="0020403E" w:rsidP="0020403E">
            <w:pPr>
              <w:autoSpaceDE w:val="0"/>
              <w:autoSpaceDN w:val="0"/>
              <w:rPr>
                <w:i/>
                <w:iCs/>
                <w:noProof w:val="0"/>
                <w:lang w:val="en-US" w:eastAsia="ru-RU"/>
              </w:rPr>
            </w:pPr>
          </w:p>
        </w:tc>
      </w:tr>
      <w:tr w:rsidR="0020403E" w:rsidRPr="0020403E" w14:paraId="0DF31181"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5EF875B"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99</w:t>
            </w:r>
          </w:p>
        </w:tc>
        <w:tc>
          <w:tcPr>
            <w:tcW w:w="1277" w:type="dxa"/>
            <w:gridSpan w:val="3"/>
            <w:tcBorders>
              <w:top w:val="single" w:sz="4" w:space="0" w:color="auto"/>
              <w:bottom w:val="single" w:sz="4" w:space="0" w:color="auto"/>
            </w:tcBorders>
            <w:vAlign w:val="center"/>
          </w:tcPr>
          <w:p w14:paraId="212858F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CN06A</w:t>
            </w:r>
          </w:p>
        </w:tc>
        <w:tc>
          <w:tcPr>
            <w:tcW w:w="6520" w:type="dxa"/>
            <w:gridSpan w:val="5"/>
            <w:tcBorders>
              <w:top w:val="single" w:sz="4" w:space="0" w:color="auto"/>
              <w:bottom w:val="single" w:sz="4" w:space="0" w:color="auto"/>
            </w:tcBorders>
          </w:tcPr>
          <w:p w14:paraId="23EAE530"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r w:rsidRPr="0020403E">
              <w:rPr>
                <w:rFonts w:ascii="Times New Roman CYR" w:hAnsi="Times New Roman CYR" w:cs="Times New Roman CYR"/>
                <w:b/>
                <w:bCs/>
                <w:noProof w:val="0"/>
                <w:sz w:val="16"/>
                <w:szCs w:val="16"/>
                <w:lang w:val="en-US" w:eastAsia="ru-RU"/>
              </w:rPr>
              <w:t xml:space="preserve"> </w:t>
            </w:r>
          </w:p>
          <w:p w14:paraId="05671EE9"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019742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4B8A267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23,050</w:t>
            </w:r>
          </w:p>
        </w:tc>
      </w:tr>
      <w:tr w:rsidR="0020403E" w:rsidRPr="0020403E" w14:paraId="500CDC7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F34D0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0DE736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00FE5EA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39813E6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E42B45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12,6775</w:t>
            </w:r>
          </w:p>
        </w:tc>
      </w:tr>
      <w:tr w:rsidR="0020403E" w:rsidRPr="0020403E" w14:paraId="2DA5C5D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71EAC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548238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2430116103800</w:t>
            </w:r>
          </w:p>
        </w:tc>
        <w:tc>
          <w:tcPr>
            <w:tcW w:w="6521" w:type="dxa"/>
            <w:gridSpan w:val="5"/>
            <w:tcBorders>
              <w:top w:val="nil"/>
              <w:bottom w:val="single" w:sz="2" w:space="0" w:color="auto"/>
            </w:tcBorders>
          </w:tcPr>
          <w:p w14:paraId="1B874F4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Vopsea  pe baza de copolimeri  vinilici </w:t>
            </w:r>
          </w:p>
        </w:tc>
        <w:tc>
          <w:tcPr>
            <w:tcW w:w="993" w:type="dxa"/>
            <w:gridSpan w:val="2"/>
            <w:tcBorders>
              <w:top w:val="nil"/>
              <w:bottom w:val="single" w:sz="2" w:space="0" w:color="auto"/>
            </w:tcBorders>
          </w:tcPr>
          <w:p w14:paraId="30F925D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12D9B2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9,22</w:t>
            </w:r>
          </w:p>
        </w:tc>
      </w:tr>
      <w:tr w:rsidR="0020403E" w:rsidRPr="0020403E" w14:paraId="4DDBC76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A2A19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91D0BD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2653102100830</w:t>
            </w:r>
          </w:p>
        </w:tc>
        <w:tc>
          <w:tcPr>
            <w:tcW w:w="6521" w:type="dxa"/>
            <w:gridSpan w:val="5"/>
            <w:tcBorders>
              <w:top w:val="nil"/>
              <w:bottom w:val="single" w:sz="2" w:space="0" w:color="auto"/>
            </w:tcBorders>
          </w:tcPr>
          <w:p w14:paraId="2A5B507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Ipsos pentru constructii tip A</w:t>
            </w:r>
          </w:p>
        </w:tc>
        <w:tc>
          <w:tcPr>
            <w:tcW w:w="993" w:type="dxa"/>
            <w:gridSpan w:val="2"/>
            <w:tcBorders>
              <w:top w:val="nil"/>
              <w:bottom w:val="single" w:sz="2" w:space="0" w:color="auto"/>
            </w:tcBorders>
          </w:tcPr>
          <w:p w14:paraId="0C2A51D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4E91E3C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1,383</w:t>
            </w:r>
          </w:p>
        </w:tc>
      </w:tr>
      <w:tr w:rsidR="0020403E" w:rsidRPr="0020403E" w14:paraId="0051598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7E3F5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D4FF26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26811260014721</w:t>
            </w:r>
          </w:p>
        </w:tc>
        <w:tc>
          <w:tcPr>
            <w:tcW w:w="6521" w:type="dxa"/>
            <w:gridSpan w:val="5"/>
            <w:tcBorders>
              <w:top w:val="nil"/>
              <w:bottom w:val="single" w:sz="2" w:space="0" w:color="auto"/>
            </w:tcBorders>
          </w:tcPr>
          <w:p w14:paraId="1F13031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 23x30 gr 6</w:t>
            </w:r>
          </w:p>
        </w:tc>
        <w:tc>
          <w:tcPr>
            <w:tcW w:w="993" w:type="dxa"/>
            <w:gridSpan w:val="2"/>
            <w:tcBorders>
              <w:top w:val="nil"/>
              <w:bottom w:val="single" w:sz="2" w:space="0" w:color="auto"/>
            </w:tcBorders>
          </w:tcPr>
          <w:p w14:paraId="3769EFC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6218DF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11,525</w:t>
            </w:r>
          </w:p>
        </w:tc>
      </w:tr>
      <w:tr w:rsidR="0020403E" w:rsidRPr="0020403E" w14:paraId="3719C9F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E3C36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BCBB42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1711317306661</w:t>
            </w:r>
          </w:p>
        </w:tc>
        <w:tc>
          <w:tcPr>
            <w:tcW w:w="6521" w:type="dxa"/>
            <w:gridSpan w:val="5"/>
            <w:tcBorders>
              <w:top w:val="nil"/>
              <w:bottom w:val="single" w:sz="2" w:space="0" w:color="auto"/>
            </w:tcBorders>
          </w:tcPr>
          <w:p w14:paraId="50CA7EA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Bumbac de sters</w:t>
            </w:r>
          </w:p>
        </w:tc>
        <w:tc>
          <w:tcPr>
            <w:tcW w:w="993" w:type="dxa"/>
            <w:gridSpan w:val="2"/>
            <w:tcBorders>
              <w:top w:val="nil"/>
              <w:bottom w:val="single" w:sz="2" w:space="0" w:color="auto"/>
            </w:tcBorders>
          </w:tcPr>
          <w:p w14:paraId="0369A1B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66DA32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1,1525</w:t>
            </w:r>
          </w:p>
        </w:tc>
      </w:tr>
      <w:tr w:rsidR="0020403E" w:rsidRPr="0020403E" w14:paraId="453F095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64FF2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49DB53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313DD96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2CCAC0E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795822E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0,0461</w:t>
            </w:r>
          </w:p>
        </w:tc>
      </w:tr>
      <w:tr w:rsidR="0020403E" w:rsidRPr="0020403E" w14:paraId="581B5704" w14:textId="77777777" w:rsidTr="002A2B6D">
        <w:trPr>
          <w:trHeight w:val="340"/>
        </w:trPr>
        <w:tc>
          <w:tcPr>
            <w:tcW w:w="709" w:type="dxa"/>
            <w:tcBorders>
              <w:top w:val="nil"/>
              <w:left w:val="single" w:sz="6" w:space="0" w:color="auto"/>
              <w:bottom w:val="nil"/>
              <w:right w:val="nil"/>
            </w:tcBorders>
          </w:tcPr>
          <w:p w14:paraId="1E558B19"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2C5FEAB"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0C7D5F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D692C04"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6CA7EE1"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41724705" w14:textId="77777777" w:rsidR="0020403E" w:rsidRPr="0020403E" w:rsidRDefault="0020403E" w:rsidP="0020403E">
            <w:pPr>
              <w:autoSpaceDE w:val="0"/>
              <w:autoSpaceDN w:val="0"/>
              <w:rPr>
                <w:i/>
                <w:iCs/>
                <w:noProof w:val="0"/>
                <w:lang w:val="en-US" w:eastAsia="ru-RU"/>
              </w:rPr>
            </w:pPr>
          </w:p>
        </w:tc>
      </w:tr>
      <w:tr w:rsidR="0020403E" w:rsidRPr="0020403E" w14:paraId="5560C112"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BE62A3E"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100</w:t>
            </w:r>
          </w:p>
        </w:tc>
        <w:tc>
          <w:tcPr>
            <w:tcW w:w="1277" w:type="dxa"/>
            <w:gridSpan w:val="3"/>
            <w:tcBorders>
              <w:top w:val="single" w:sz="4" w:space="0" w:color="auto"/>
              <w:bottom w:val="single" w:sz="4" w:space="0" w:color="auto"/>
            </w:tcBorders>
            <w:vAlign w:val="center"/>
          </w:tcPr>
          <w:p w14:paraId="37EF54A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CB16A</w:t>
            </w:r>
          </w:p>
        </w:tc>
        <w:tc>
          <w:tcPr>
            <w:tcW w:w="6520" w:type="dxa"/>
            <w:gridSpan w:val="5"/>
            <w:tcBorders>
              <w:top w:val="single" w:sz="4" w:space="0" w:color="auto"/>
              <w:bottom w:val="single" w:sz="4" w:space="0" w:color="auto"/>
            </w:tcBorders>
          </w:tcPr>
          <w:p w14:paraId="73906DFA"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Schela  pentru lucrari de finisaje interioare in incaperi pina la 5 m inaltime (Леса для внутренних отделочных работ в помещениях высотой до 5 м)</w:t>
            </w:r>
            <w:r w:rsidRPr="0020403E">
              <w:rPr>
                <w:rFonts w:ascii="Times New Roman CYR" w:hAnsi="Times New Roman CYR" w:cs="Times New Roman CYR"/>
                <w:b/>
                <w:bCs/>
                <w:noProof w:val="0"/>
                <w:sz w:val="16"/>
                <w:szCs w:val="16"/>
                <w:lang w:val="en-US" w:eastAsia="ru-RU"/>
              </w:rPr>
              <w:t xml:space="preserve"> </w:t>
            </w:r>
          </w:p>
          <w:p w14:paraId="06D7F6B3"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61FF3A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32D2A06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23,050</w:t>
            </w:r>
          </w:p>
        </w:tc>
      </w:tr>
      <w:tr w:rsidR="0020403E" w:rsidRPr="0020403E" w14:paraId="1D58F4F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DBC31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8D7B38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4610079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7000A7E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436975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3,4575</w:t>
            </w:r>
          </w:p>
        </w:tc>
      </w:tr>
      <w:tr w:rsidR="0020403E" w:rsidRPr="0020403E" w14:paraId="73C3020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BB8EE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E675EC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7124010010700</w:t>
            </w:r>
          </w:p>
        </w:tc>
        <w:tc>
          <w:tcPr>
            <w:tcW w:w="6521" w:type="dxa"/>
            <w:gridSpan w:val="5"/>
            <w:tcBorders>
              <w:top w:val="nil"/>
              <w:bottom w:val="single" w:sz="2" w:space="0" w:color="auto"/>
            </w:tcBorders>
          </w:tcPr>
          <w:p w14:paraId="6EAC178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Dulgher</w:t>
            </w:r>
          </w:p>
        </w:tc>
        <w:tc>
          <w:tcPr>
            <w:tcW w:w="993" w:type="dxa"/>
            <w:gridSpan w:val="2"/>
            <w:tcBorders>
              <w:top w:val="nil"/>
              <w:bottom w:val="single" w:sz="2" w:space="0" w:color="auto"/>
            </w:tcBorders>
          </w:tcPr>
          <w:p w14:paraId="5B0EFC4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8F0AA5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16,135</w:t>
            </w:r>
          </w:p>
        </w:tc>
      </w:tr>
      <w:tr w:rsidR="0020403E" w:rsidRPr="0020403E" w14:paraId="2B6C96E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31922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7C079E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2010102900900</w:t>
            </w:r>
          </w:p>
        </w:tc>
        <w:tc>
          <w:tcPr>
            <w:tcW w:w="6521" w:type="dxa"/>
            <w:gridSpan w:val="5"/>
            <w:tcBorders>
              <w:top w:val="nil"/>
              <w:bottom w:val="single" w:sz="2" w:space="0" w:color="auto"/>
            </w:tcBorders>
          </w:tcPr>
          <w:p w14:paraId="0E121C7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Lemn rotund de rasinoase</w:t>
            </w:r>
          </w:p>
        </w:tc>
        <w:tc>
          <w:tcPr>
            <w:tcW w:w="993" w:type="dxa"/>
            <w:gridSpan w:val="2"/>
            <w:tcBorders>
              <w:top w:val="nil"/>
              <w:bottom w:val="single" w:sz="2" w:space="0" w:color="auto"/>
            </w:tcBorders>
          </w:tcPr>
          <w:p w14:paraId="67DAD0E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508C24C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0,0461</w:t>
            </w:r>
          </w:p>
        </w:tc>
      </w:tr>
      <w:tr w:rsidR="0020403E" w:rsidRPr="0020403E" w14:paraId="50B9F67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E4F75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DF2FC3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2010102904340</w:t>
            </w:r>
          </w:p>
        </w:tc>
        <w:tc>
          <w:tcPr>
            <w:tcW w:w="6521" w:type="dxa"/>
            <w:gridSpan w:val="5"/>
            <w:tcBorders>
              <w:top w:val="nil"/>
              <w:bottom w:val="single" w:sz="2" w:space="0" w:color="auto"/>
            </w:tcBorders>
          </w:tcPr>
          <w:p w14:paraId="3DC2717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Dulapi de rasinoase</w:t>
            </w:r>
          </w:p>
        </w:tc>
        <w:tc>
          <w:tcPr>
            <w:tcW w:w="993" w:type="dxa"/>
            <w:gridSpan w:val="2"/>
            <w:tcBorders>
              <w:top w:val="nil"/>
              <w:bottom w:val="single" w:sz="2" w:space="0" w:color="auto"/>
            </w:tcBorders>
          </w:tcPr>
          <w:p w14:paraId="6787D7D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6171403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0,0807</w:t>
            </w:r>
          </w:p>
        </w:tc>
      </w:tr>
      <w:tr w:rsidR="0020403E" w:rsidRPr="0020403E" w14:paraId="6FFA42D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30332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928354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2874125881241</w:t>
            </w:r>
          </w:p>
        </w:tc>
        <w:tc>
          <w:tcPr>
            <w:tcW w:w="6521" w:type="dxa"/>
            <w:gridSpan w:val="5"/>
            <w:tcBorders>
              <w:top w:val="nil"/>
              <w:bottom w:val="single" w:sz="2" w:space="0" w:color="auto"/>
            </w:tcBorders>
          </w:tcPr>
          <w:p w14:paraId="36913FF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Saibe uzuale M 10</w:t>
            </w:r>
          </w:p>
        </w:tc>
        <w:tc>
          <w:tcPr>
            <w:tcW w:w="993" w:type="dxa"/>
            <w:gridSpan w:val="2"/>
            <w:tcBorders>
              <w:top w:val="nil"/>
              <w:bottom w:val="single" w:sz="2" w:space="0" w:color="auto"/>
            </w:tcBorders>
          </w:tcPr>
          <w:p w14:paraId="7D4F7F4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DD3C35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6,915</w:t>
            </w:r>
          </w:p>
        </w:tc>
      </w:tr>
      <w:tr w:rsidR="0020403E" w:rsidRPr="0020403E" w14:paraId="000CCAD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E20DC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137CB5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2874115841033</w:t>
            </w:r>
          </w:p>
        </w:tc>
        <w:tc>
          <w:tcPr>
            <w:tcW w:w="6521" w:type="dxa"/>
            <w:gridSpan w:val="5"/>
            <w:tcBorders>
              <w:top w:val="nil"/>
              <w:bottom w:val="single" w:sz="2" w:space="0" w:color="auto"/>
            </w:tcBorders>
          </w:tcPr>
          <w:p w14:paraId="04806AB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Piulite uzuale patrate M 10</w:t>
            </w:r>
          </w:p>
        </w:tc>
        <w:tc>
          <w:tcPr>
            <w:tcW w:w="993" w:type="dxa"/>
            <w:gridSpan w:val="2"/>
            <w:tcBorders>
              <w:top w:val="nil"/>
              <w:bottom w:val="single" w:sz="2" w:space="0" w:color="auto"/>
            </w:tcBorders>
          </w:tcPr>
          <w:p w14:paraId="4D8A216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472F639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6,915</w:t>
            </w:r>
          </w:p>
        </w:tc>
      </w:tr>
      <w:tr w:rsidR="0020403E" w:rsidRPr="0020403E" w14:paraId="2125C2A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CF317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8A8758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2874115825003</w:t>
            </w:r>
          </w:p>
        </w:tc>
        <w:tc>
          <w:tcPr>
            <w:tcW w:w="6521" w:type="dxa"/>
            <w:gridSpan w:val="5"/>
            <w:tcBorders>
              <w:top w:val="nil"/>
              <w:bottom w:val="single" w:sz="2" w:space="0" w:color="auto"/>
            </w:tcBorders>
          </w:tcPr>
          <w:p w14:paraId="71B1630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Suruburi uzuale patrate M 10 x 140 mm</w:t>
            </w:r>
          </w:p>
        </w:tc>
        <w:tc>
          <w:tcPr>
            <w:tcW w:w="993" w:type="dxa"/>
            <w:gridSpan w:val="2"/>
            <w:tcBorders>
              <w:top w:val="nil"/>
              <w:bottom w:val="single" w:sz="2" w:space="0" w:color="auto"/>
            </w:tcBorders>
          </w:tcPr>
          <w:p w14:paraId="3D30C09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1259FC0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6,915</w:t>
            </w:r>
          </w:p>
        </w:tc>
      </w:tr>
      <w:tr w:rsidR="0020403E" w:rsidRPr="0020403E" w14:paraId="3959A99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AA3A8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D94BC3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2875276311528</w:t>
            </w:r>
          </w:p>
        </w:tc>
        <w:tc>
          <w:tcPr>
            <w:tcW w:w="6521" w:type="dxa"/>
            <w:gridSpan w:val="5"/>
            <w:tcBorders>
              <w:top w:val="nil"/>
              <w:bottom w:val="single" w:sz="2" w:space="0" w:color="auto"/>
            </w:tcBorders>
          </w:tcPr>
          <w:p w14:paraId="2E055C0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Scoabe din otel pentru constructii</w:t>
            </w:r>
          </w:p>
        </w:tc>
        <w:tc>
          <w:tcPr>
            <w:tcW w:w="993" w:type="dxa"/>
            <w:gridSpan w:val="2"/>
            <w:tcBorders>
              <w:top w:val="nil"/>
              <w:bottom w:val="single" w:sz="2" w:space="0" w:color="auto"/>
            </w:tcBorders>
          </w:tcPr>
          <w:p w14:paraId="1EA84E6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9D4F22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1,1525</w:t>
            </w:r>
          </w:p>
        </w:tc>
      </w:tr>
      <w:tr w:rsidR="0020403E" w:rsidRPr="0020403E" w14:paraId="323FB0C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CCCCC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ED8682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2734113803207</w:t>
            </w:r>
          </w:p>
        </w:tc>
        <w:tc>
          <w:tcPr>
            <w:tcW w:w="6521" w:type="dxa"/>
            <w:gridSpan w:val="5"/>
            <w:tcBorders>
              <w:top w:val="nil"/>
              <w:bottom w:val="single" w:sz="2" w:space="0" w:color="auto"/>
            </w:tcBorders>
          </w:tcPr>
          <w:p w14:paraId="3F2057B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Sirma neagra moale d = 2 mm</w:t>
            </w:r>
          </w:p>
        </w:tc>
        <w:tc>
          <w:tcPr>
            <w:tcW w:w="993" w:type="dxa"/>
            <w:gridSpan w:val="2"/>
            <w:tcBorders>
              <w:top w:val="nil"/>
              <w:bottom w:val="single" w:sz="2" w:space="0" w:color="auto"/>
            </w:tcBorders>
          </w:tcPr>
          <w:p w14:paraId="56D0EBA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7EC608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2,305</w:t>
            </w:r>
          </w:p>
        </w:tc>
      </w:tr>
      <w:tr w:rsidR="0020403E" w:rsidRPr="0020403E" w14:paraId="53C5516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6D695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06EADB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2873145887000</w:t>
            </w:r>
          </w:p>
        </w:tc>
        <w:tc>
          <w:tcPr>
            <w:tcW w:w="6521" w:type="dxa"/>
            <w:gridSpan w:val="5"/>
            <w:tcBorders>
              <w:top w:val="nil"/>
              <w:bottom w:val="single" w:sz="2" w:space="0" w:color="auto"/>
            </w:tcBorders>
          </w:tcPr>
          <w:p w14:paraId="010ACBB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Cuie cu cap conic tip A pentru constructii</w:t>
            </w:r>
          </w:p>
        </w:tc>
        <w:tc>
          <w:tcPr>
            <w:tcW w:w="993" w:type="dxa"/>
            <w:gridSpan w:val="2"/>
            <w:tcBorders>
              <w:top w:val="nil"/>
              <w:bottom w:val="single" w:sz="2" w:space="0" w:color="auto"/>
            </w:tcBorders>
          </w:tcPr>
          <w:p w14:paraId="16356EC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1AE8104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3,4575</w:t>
            </w:r>
          </w:p>
        </w:tc>
      </w:tr>
      <w:tr w:rsidR="0020403E" w:rsidRPr="0020403E" w14:paraId="11DF47C5" w14:textId="77777777" w:rsidTr="002A2B6D">
        <w:trPr>
          <w:trHeight w:val="340"/>
        </w:trPr>
        <w:tc>
          <w:tcPr>
            <w:tcW w:w="709" w:type="dxa"/>
            <w:tcBorders>
              <w:top w:val="nil"/>
              <w:left w:val="single" w:sz="6" w:space="0" w:color="auto"/>
              <w:bottom w:val="nil"/>
              <w:right w:val="nil"/>
            </w:tcBorders>
          </w:tcPr>
          <w:p w14:paraId="53D13AFE"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CD0FE96"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8C391F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21C28F0A"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FF626DC"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13D908C" w14:textId="77777777" w:rsidR="0020403E" w:rsidRPr="0020403E" w:rsidRDefault="0020403E" w:rsidP="0020403E">
            <w:pPr>
              <w:autoSpaceDE w:val="0"/>
              <w:autoSpaceDN w:val="0"/>
              <w:rPr>
                <w:i/>
                <w:iCs/>
                <w:noProof w:val="0"/>
                <w:lang w:val="en-US" w:eastAsia="ru-RU"/>
              </w:rPr>
            </w:pPr>
          </w:p>
        </w:tc>
      </w:tr>
      <w:tr w:rsidR="0020403E" w:rsidRPr="0020403E" w14:paraId="68A05691"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3DD0FC2D"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15671940"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2F4069FE" w14:textId="77777777" w:rsidR="0020403E" w:rsidRPr="0020403E" w:rsidRDefault="0020403E" w:rsidP="0020403E">
            <w:pPr>
              <w:autoSpaceDE w:val="0"/>
              <w:autoSpaceDN w:val="0"/>
              <w:rPr>
                <w:noProof w:val="0"/>
                <w:lang w:val="en-US" w:eastAsia="ru-RU"/>
              </w:rPr>
            </w:pPr>
          </w:p>
          <w:p w14:paraId="552F0286" w14:textId="77777777" w:rsidR="0020403E" w:rsidRPr="0020403E" w:rsidRDefault="0020403E" w:rsidP="0020403E">
            <w:pPr>
              <w:autoSpaceDE w:val="0"/>
              <w:autoSpaceDN w:val="0"/>
              <w:rPr>
                <w:noProof w:val="0"/>
                <w:lang w:val="en-US" w:eastAsia="ru-RU"/>
              </w:rPr>
            </w:pPr>
          </w:p>
          <w:p w14:paraId="0780B2F0"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6F5D5602"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6AB98D19"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6B66FA61" w14:textId="77777777" w:rsidR="0020403E" w:rsidRPr="0020403E" w:rsidRDefault="0020403E" w:rsidP="0020403E">
            <w:pPr>
              <w:autoSpaceDE w:val="0"/>
              <w:autoSpaceDN w:val="0"/>
              <w:rPr>
                <w:noProof w:val="0"/>
                <w:lang w:val="en-US" w:eastAsia="ru-RU"/>
              </w:rPr>
            </w:pPr>
          </w:p>
        </w:tc>
      </w:tr>
      <w:tr w:rsidR="0020403E" w:rsidRPr="0020403E" w14:paraId="0C04820F"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6A25F847"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4DB2A272"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590EC368"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266B5E60"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00104A71" w14:textId="77777777" w:rsidR="0020403E" w:rsidRPr="0020403E" w:rsidRDefault="0020403E" w:rsidP="0020403E">
            <w:pPr>
              <w:autoSpaceDE w:val="0"/>
              <w:autoSpaceDN w:val="0"/>
              <w:rPr>
                <w:noProof w:val="0"/>
                <w:lang w:val="en-US" w:eastAsia="ru-RU"/>
              </w:rPr>
            </w:pPr>
          </w:p>
        </w:tc>
      </w:tr>
      <w:tr w:rsidR="0020403E" w:rsidRPr="0020403E" w14:paraId="79D456DF"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23FE24FC"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67DDAD22"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3E47D3F5"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649B3957"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Потолок</w:t>
            </w:r>
          </w:p>
        </w:tc>
        <w:tc>
          <w:tcPr>
            <w:tcW w:w="1370" w:type="dxa"/>
            <w:tcBorders>
              <w:top w:val="single" w:sz="4" w:space="0" w:color="auto"/>
              <w:left w:val="nil"/>
              <w:bottom w:val="single" w:sz="4" w:space="0" w:color="auto"/>
              <w:right w:val="nil"/>
            </w:tcBorders>
          </w:tcPr>
          <w:p w14:paraId="31F3A88E"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6B962347" w14:textId="77777777" w:rsidR="0020403E" w:rsidRPr="0020403E" w:rsidRDefault="0020403E" w:rsidP="0020403E">
            <w:pPr>
              <w:autoSpaceDE w:val="0"/>
              <w:autoSpaceDN w:val="0"/>
              <w:rPr>
                <w:b/>
                <w:bCs/>
                <w:noProof w:val="0"/>
                <w:lang w:val="en-US" w:eastAsia="ru-RU"/>
              </w:rPr>
            </w:pPr>
          </w:p>
        </w:tc>
      </w:tr>
      <w:tr w:rsidR="0020403E" w:rsidRPr="0020403E" w14:paraId="57AE6FC6"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6215A16B"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left w:val="nil"/>
              <w:bottom w:val="nil"/>
              <w:right w:val="nil"/>
            </w:tcBorders>
          </w:tcPr>
          <w:p w14:paraId="72DE822D"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5D34DF4C" w14:textId="77777777" w:rsidR="0020403E" w:rsidRPr="0020403E" w:rsidRDefault="0020403E" w:rsidP="0020403E">
            <w:pPr>
              <w:autoSpaceDE w:val="0"/>
              <w:autoSpaceDN w:val="0"/>
              <w:rPr>
                <w:noProof w:val="0"/>
                <w:lang w:val="en-US" w:eastAsia="ru-RU"/>
              </w:rPr>
            </w:pPr>
          </w:p>
          <w:p w14:paraId="506756A0" w14:textId="77777777" w:rsidR="0020403E" w:rsidRPr="0020403E" w:rsidRDefault="0020403E" w:rsidP="0020403E">
            <w:pPr>
              <w:autoSpaceDE w:val="0"/>
              <w:autoSpaceDN w:val="0"/>
              <w:rPr>
                <w:noProof w:val="0"/>
                <w:lang w:val="en-US" w:eastAsia="ru-RU"/>
              </w:rPr>
            </w:pPr>
          </w:p>
          <w:p w14:paraId="2773272C"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07B27DCF"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659111DD"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096736D0" w14:textId="77777777" w:rsidR="0020403E" w:rsidRPr="0020403E" w:rsidRDefault="0020403E" w:rsidP="0020403E">
            <w:pPr>
              <w:autoSpaceDE w:val="0"/>
              <w:autoSpaceDN w:val="0"/>
              <w:rPr>
                <w:noProof w:val="0"/>
                <w:lang w:val="en-US" w:eastAsia="ru-RU"/>
              </w:rPr>
            </w:pPr>
          </w:p>
        </w:tc>
      </w:tr>
      <w:tr w:rsidR="0020403E" w:rsidRPr="0020403E" w14:paraId="564E82F5"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5A02F132"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3DEBE514"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1DC008E9"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6B22818C"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25D0CCD3" w14:textId="77777777" w:rsidR="0020403E" w:rsidRPr="0020403E" w:rsidRDefault="0020403E" w:rsidP="0020403E">
            <w:pPr>
              <w:autoSpaceDE w:val="0"/>
              <w:autoSpaceDN w:val="0"/>
              <w:rPr>
                <w:noProof w:val="0"/>
                <w:lang w:val="en-US" w:eastAsia="ru-RU"/>
              </w:rPr>
            </w:pPr>
          </w:p>
        </w:tc>
      </w:tr>
      <w:tr w:rsidR="0020403E" w:rsidRPr="0020403E" w14:paraId="7EE12DBB"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1D02D5B6"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10CD5F64"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31D1429D"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43F55F38"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Монтажные работы</w:t>
            </w:r>
          </w:p>
        </w:tc>
        <w:tc>
          <w:tcPr>
            <w:tcW w:w="1370" w:type="dxa"/>
            <w:tcBorders>
              <w:top w:val="single" w:sz="4" w:space="0" w:color="auto"/>
              <w:left w:val="nil"/>
              <w:bottom w:val="single" w:sz="4" w:space="0" w:color="auto"/>
              <w:right w:val="nil"/>
            </w:tcBorders>
          </w:tcPr>
          <w:p w14:paraId="3752CD8C"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7EA44467" w14:textId="77777777" w:rsidR="0020403E" w:rsidRPr="0020403E" w:rsidRDefault="0020403E" w:rsidP="0020403E">
            <w:pPr>
              <w:autoSpaceDE w:val="0"/>
              <w:autoSpaceDN w:val="0"/>
              <w:rPr>
                <w:b/>
                <w:bCs/>
                <w:noProof w:val="0"/>
                <w:lang w:val="en-US" w:eastAsia="ru-RU"/>
              </w:rPr>
            </w:pPr>
          </w:p>
        </w:tc>
      </w:tr>
      <w:tr w:rsidR="0020403E" w:rsidRPr="0020403E" w14:paraId="29698814"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1FA46B20"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left w:val="nil"/>
              <w:bottom w:val="nil"/>
              <w:right w:val="nil"/>
            </w:tcBorders>
          </w:tcPr>
          <w:p w14:paraId="01AE7EC6"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1E4224BC" w14:textId="77777777" w:rsidR="0020403E" w:rsidRPr="0020403E" w:rsidRDefault="0020403E" w:rsidP="0020403E">
            <w:pPr>
              <w:autoSpaceDE w:val="0"/>
              <w:autoSpaceDN w:val="0"/>
              <w:rPr>
                <w:noProof w:val="0"/>
                <w:lang w:val="en-US" w:eastAsia="ru-RU"/>
              </w:rPr>
            </w:pPr>
          </w:p>
          <w:p w14:paraId="6A87F99E" w14:textId="77777777" w:rsidR="0020403E" w:rsidRPr="0020403E" w:rsidRDefault="0020403E" w:rsidP="0020403E">
            <w:pPr>
              <w:autoSpaceDE w:val="0"/>
              <w:autoSpaceDN w:val="0"/>
              <w:rPr>
                <w:noProof w:val="0"/>
                <w:lang w:val="en-US" w:eastAsia="ru-RU"/>
              </w:rPr>
            </w:pPr>
          </w:p>
          <w:p w14:paraId="7D801183"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352CDD1B"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152B1ADF"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31B28A1F" w14:textId="77777777" w:rsidR="0020403E" w:rsidRPr="0020403E" w:rsidRDefault="0020403E" w:rsidP="0020403E">
            <w:pPr>
              <w:autoSpaceDE w:val="0"/>
              <w:autoSpaceDN w:val="0"/>
              <w:rPr>
                <w:noProof w:val="0"/>
                <w:lang w:val="en-US" w:eastAsia="ru-RU"/>
              </w:rPr>
            </w:pPr>
          </w:p>
        </w:tc>
      </w:tr>
      <w:tr w:rsidR="0020403E" w:rsidRPr="0020403E" w14:paraId="5F783032"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50961F50"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2A3C14CF"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5DF70D62"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69C94DAD"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AB5E752" w14:textId="77777777" w:rsidR="0020403E" w:rsidRPr="0020403E" w:rsidRDefault="0020403E" w:rsidP="0020403E">
            <w:pPr>
              <w:autoSpaceDE w:val="0"/>
              <w:autoSpaceDN w:val="0"/>
              <w:rPr>
                <w:noProof w:val="0"/>
                <w:lang w:val="en-US" w:eastAsia="ru-RU"/>
              </w:rPr>
            </w:pPr>
          </w:p>
        </w:tc>
      </w:tr>
      <w:tr w:rsidR="0020403E" w:rsidRPr="0020403E" w14:paraId="303BAD3D"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20DDCE39"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783D354C"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5F32A795"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3553EC73"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Игровая</w:t>
            </w:r>
          </w:p>
        </w:tc>
        <w:tc>
          <w:tcPr>
            <w:tcW w:w="1370" w:type="dxa"/>
            <w:tcBorders>
              <w:top w:val="single" w:sz="4" w:space="0" w:color="auto"/>
              <w:left w:val="nil"/>
              <w:bottom w:val="single" w:sz="4" w:space="0" w:color="auto"/>
              <w:right w:val="nil"/>
            </w:tcBorders>
          </w:tcPr>
          <w:p w14:paraId="6FA2D223"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54648B2A" w14:textId="77777777" w:rsidR="0020403E" w:rsidRPr="0020403E" w:rsidRDefault="0020403E" w:rsidP="0020403E">
            <w:pPr>
              <w:autoSpaceDE w:val="0"/>
              <w:autoSpaceDN w:val="0"/>
              <w:rPr>
                <w:b/>
                <w:bCs/>
                <w:noProof w:val="0"/>
                <w:lang w:val="en-US" w:eastAsia="ru-RU"/>
              </w:rPr>
            </w:pPr>
          </w:p>
        </w:tc>
      </w:tr>
      <w:tr w:rsidR="0020403E" w:rsidRPr="0020403E" w14:paraId="0E5ED664" w14:textId="77777777" w:rsidTr="002A2B6D">
        <w:tc>
          <w:tcPr>
            <w:tcW w:w="709" w:type="dxa"/>
            <w:tcBorders>
              <w:top w:val="nil"/>
              <w:left w:val="single" w:sz="6" w:space="0" w:color="auto"/>
              <w:bottom w:val="nil"/>
              <w:right w:val="nil"/>
            </w:tcBorders>
          </w:tcPr>
          <w:p w14:paraId="7C71D4F9"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3604502A"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5E8430E6"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1.6. Спальная</w:t>
            </w:r>
          </w:p>
          <w:p w14:paraId="1054D900"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221588A1"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2F2741BC"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10119A73" w14:textId="77777777" w:rsidR="0020403E" w:rsidRPr="0020403E" w:rsidRDefault="0020403E" w:rsidP="0020403E">
            <w:pPr>
              <w:autoSpaceDE w:val="0"/>
              <w:autoSpaceDN w:val="0"/>
              <w:rPr>
                <w:noProof w:val="0"/>
                <w:lang w:val="en-US" w:eastAsia="ru-RU"/>
              </w:rPr>
            </w:pPr>
          </w:p>
        </w:tc>
      </w:tr>
      <w:tr w:rsidR="0020403E" w:rsidRPr="0020403E" w14:paraId="67C01D9E" w14:textId="77777777" w:rsidTr="002A2B6D">
        <w:tc>
          <w:tcPr>
            <w:tcW w:w="709" w:type="dxa"/>
            <w:tcBorders>
              <w:top w:val="nil"/>
              <w:left w:val="single" w:sz="6" w:space="0" w:color="auto"/>
              <w:bottom w:val="nil"/>
              <w:right w:val="nil"/>
            </w:tcBorders>
          </w:tcPr>
          <w:p w14:paraId="67537F09" w14:textId="77777777" w:rsidR="0020403E" w:rsidRPr="0020403E" w:rsidRDefault="0020403E" w:rsidP="0020403E">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093D6BC4"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145BFC79"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1.6.1. Демонтажные работы</w:t>
            </w:r>
          </w:p>
          <w:p w14:paraId="27F15F43"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71E054BE"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46200132"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54DAC4E3" w14:textId="77777777" w:rsidR="0020403E" w:rsidRPr="0020403E" w:rsidRDefault="0020403E" w:rsidP="0020403E">
            <w:pPr>
              <w:autoSpaceDE w:val="0"/>
              <w:autoSpaceDN w:val="0"/>
              <w:rPr>
                <w:noProof w:val="0"/>
                <w:lang w:val="en-US" w:eastAsia="ru-RU"/>
              </w:rPr>
            </w:pPr>
          </w:p>
        </w:tc>
      </w:tr>
      <w:tr w:rsidR="0020403E" w:rsidRPr="0020403E" w14:paraId="0D96BF32"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03D187B"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101</w:t>
            </w:r>
          </w:p>
        </w:tc>
        <w:tc>
          <w:tcPr>
            <w:tcW w:w="1277" w:type="dxa"/>
            <w:gridSpan w:val="3"/>
            <w:tcBorders>
              <w:top w:val="single" w:sz="4" w:space="0" w:color="auto"/>
              <w:bottom w:val="single" w:sz="4" w:space="0" w:color="auto"/>
            </w:tcBorders>
            <w:vAlign w:val="center"/>
          </w:tcPr>
          <w:p w14:paraId="52E0F79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RpCR32A</w:t>
            </w:r>
          </w:p>
        </w:tc>
        <w:tc>
          <w:tcPr>
            <w:tcW w:w="6520" w:type="dxa"/>
            <w:gridSpan w:val="5"/>
            <w:tcBorders>
              <w:top w:val="single" w:sz="4" w:space="0" w:color="auto"/>
              <w:bottom w:val="single" w:sz="4" w:space="0" w:color="auto"/>
            </w:tcBorders>
          </w:tcPr>
          <w:p w14:paraId="1B87D5BE"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Desfacerea tapetelor din hirtie lavabila sau semilavabila (Снятие обоев из моющейся или полумоющейся бумаги)</w:t>
            </w:r>
            <w:r w:rsidRPr="0020403E">
              <w:rPr>
                <w:rFonts w:ascii="Times New Roman CYR" w:hAnsi="Times New Roman CYR" w:cs="Times New Roman CYR"/>
                <w:b/>
                <w:bCs/>
                <w:noProof w:val="0"/>
                <w:sz w:val="16"/>
                <w:szCs w:val="16"/>
                <w:lang w:val="en-US" w:eastAsia="ru-RU"/>
              </w:rPr>
              <w:t xml:space="preserve"> </w:t>
            </w:r>
          </w:p>
          <w:p w14:paraId="451FAB19"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AF3A61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2037893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52,440</w:t>
            </w:r>
          </w:p>
        </w:tc>
      </w:tr>
      <w:tr w:rsidR="0020403E" w:rsidRPr="0020403E" w14:paraId="367B3C2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31A2F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A45308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9310060019922</w:t>
            </w:r>
          </w:p>
        </w:tc>
        <w:tc>
          <w:tcPr>
            <w:tcW w:w="6521" w:type="dxa"/>
            <w:gridSpan w:val="5"/>
            <w:tcBorders>
              <w:top w:val="nil"/>
              <w:bottom w:val="single" w:sz="2" w:space="0" w:color="auto"/>
            </w:tcBorders>
          </w:tcPr>
          <w:p w14:paraId="7B6456D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Muncitor deservire </w:t>
            </w:r>
          </w:p>
        </w:tc>
        <w:tc>
          <w:tcPr>
            <w:tcW w:w="993" w:type="dxa"/>
            <w:gridSpan w:val="2"/>
            <w:tcBorders>
              <w:top w:val="nil"/>
              <w:bottom w:val="single" w:sz="2" w:space="0" w:color="auto"/>
            </w:tcBorders>
          </w:tcPr>
          <w:p w14:paraId="5363F96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D63BDF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16,7808</w:t>
            </w:r>
          </w:p>
        </w:tc>
      </w:tr>
      <w:tr w:rsidR="0020403E" w:rsidRPr="0020403E" w14:paraId="3196732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C0012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0F8421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5F0BD31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63AE847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391D3C1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2,622</w:t>
            </w:r>
          </w:p>
        </w:tc>
      </w:tr>
      <w:tr w:rsidR="0020403E" w:rsidRPr="0020403E" w14:paraId="0C3E114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CB84B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1B0390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2320146200755</w:t>
            </w:r>
          </w:p>
        </w:tc>
        <w:tc>
          <w:tcPr>
            <w:tcW w:w="6521" w:type="dxa"/>
            <w:gridSpan w:val="5"/>
            <w:tcBorders>
              <w:top w:val="nil"/>
              <w:bottom w:val="single" w:sz="2" w:space="0" w:color="auto"/>
            </w:tcBorders>
          </w:tcPr>
          <w:p w14:paraId="4087960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Petrol distilat tip 0/200 NP-NID 767</w:t>
            </w:r>
          </w:p>
        </w:tc>
        <w:tc>
          <w:tcPr>
            <w:tcW w:w="993" w:type="dxa"/>
            <w:gridSpan w:val="2"/>
            <w:tcBorders>
              <w:top w:val="nil"/>
              <w:bottom w:val="single" w:sz="2" w:space="0" w:color="auto"/>
            </w:tcBorders>
          </w:tcPr>
          <w:p w14:paraId="2C93935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l</w:t>
            </w:r>
          </w:p>
        </w:tc>
        <w:tc>
          <w:tcPr>
            <w:tcW w:w="1133" w:type="dxa"/>
            <w:gridSpan w:val="2"/>
            <w:tcBorders>
              <w:top w:val="nil"/>
              <w:bottom w:val="single" w:sz="2" w:space="0" w:color="auto"/>
            </w:tcBorders>
          </w:tcPr>
          <w:p w14:paraId="3489243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1,5732</w:t>
            </w:r>
          </w:p>
        </w:tc>
      </w:tr>
      <w:tr w:rsidR="0020403E" w:rsidRPr="0020403E" w14:paraId="314ED33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2930A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B3C2D1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1711317309326</w:t>
            </w:r>
          </w:p>
        </w:tc>
        <w:tc>
          <w:tcPr>
            <w:tcW w:w="6521" w:type="dxa"/>
            <w:gridSpan w:val="5"/>
            <w:tcBorders>
              <w:top w:val="nil"/>
              <w:bottom w:val="single" w:sz="2" w:space="0" w:color="auto"/>
            </w:tcBorders>
          </w:tcPr>
          <w:p w14:paraId="4E99BA1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Cirpe de sters</w:t>
            </w:r>
          </w:p>
        </w:tc>
        <w:tc>
          <w:tcPr>
            <w:tcW w:w="993" w:type="dxa"/>
            <w:gridSpan w:val="2"/>
            <w:tcBorders>
              <w:top w:val="nil"/>
              <w:bottom w:val="single" w:sz="2" w:space="0" w:color="auto"/>
            </w:tcBorders>
          </w:tcPr>
          <w:p w14:paraId="7A8416B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8690E1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0,5244</w:t>
            </w:r>
          </w:p>
        </w:tc>
      </w:tr>
      <w:tr w:rsidR="0020403E" w:rsidRPr="0020403E" w14:paraId="0E79280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08A6D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EF4534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2922140006702</w:t>
            </w:r>
          </w:p>
        </w:tc>
        <w:tc>
          <w:tcPr>
            <w:tcW w:w="6521" w:type="dxa"/>
            <w:gridSpan w:val="5"/>
            <w:tcBorders>
              <w:top w:val="nil"/>
              <w:bottom w:val="single" w:sz="2" w:space="0" w:color="auto"/>
            </w:tcBorders>
          </w:tcPr>
          <w:p w14:paraId="3E2AA85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de fereastra</w:t>
            </w:r>
          </w:p>
        </w:tc>
        <w:tc>
          <w:tcPr>
            <w:tcW w:w="993" w:type="dxa"/>
            <w:gridSpan w:val="2"/>
            <w:tcBorders>
              <w:top w:val="nil"/>
              <w:bottom w:val="single" w:sz="2" w:space="0" w:color="auto"/>
            </w:tcBorders>
          </w:tcPr>
          <w:p w14:paraId="05893FF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7D67B43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0,5244</w:t>
            </w:r>
          </w:p>
        </w:tc>
      </w:tr>
      <w:tr w:rsidR="0020403E" w:rsidRPr="0020403E" w14:paraId="1B4C6769" w14:textId="77777777" w:rsidTr="002A2B6D">
        <w:trPr>
          <w:trHeight w:val="340"/>
        </w:trPr>
        <w:tc>
          <w:tcPr>
            <w:tcW w:w="709" w:type="dxa"/>
            <w:tcBorders>
              <w:top w:val="nil"/>
              <w:left w:val="single" w:sz="6" w:space="0" w:color="auto"/>
              <w:bottom w:val="nil"/>
              <w:right w:val="nil"/>
            </w:tcBorders>
          </w:tcPr>
          <w:p w14:paraId="5902499F"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7CF3CDE"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45EDDE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673A4CE"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D867489"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A3195CB" w14:textId="77777777" w:rsidR="0020403E" w:rsidRPr="0020403E" w:rsidRDefault="0020403E" w:rsidP="0020403E">
            <w:pPr>
              <w:autoSpaceDE w:val="0"/>
              <w:autoSpaceDN w:val="0"/>
              <w:rPr>
                <w:i/>
                <w:iCs/>
                <w:noProof w:val="0"/>
                <w:lang w:val="en-US" w:eastAsia="ru-RU"/>
              </w:rPr>
            </w:pPr>
          </w:p>
        </w:tc>
      </w:tr>
      <w:tr w:rsidR="0020403E" w:rsidRPr="0020403E" w14:paraId="35894FDE"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D27F8BD"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102</w:t>
            </w:r>
          </w:p>
        </w:tc>
        <w:tc>
          <w:tcPr>
            <w:tcW w:w="1277" w:type="dxa"/>
            <w:gridSpan w:val="3"/>
            <w:tcBorders>
              <w:top w:val="single" w:sz="4" w:space="0" w:color="auto"/>
              <w:bottom w:val="single" w:sz="4" w:space="0" w:color="auto"/>
            </w:tcBorders>
            <w:vAlign w:val="center"/>
          </w:tcPr>
          <w:p w14:paraId="617E637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RpCM33G</w:t>
            </w:r>
          </w:p>
        </w:tc>
        <w:tc>
          <w:tcPr>
            <w:tcW w:w="6520" w:type="dxa"/>
            <w:gridSpan w:val="5"/>
            <w:tcBorders>
              <w:top w:val="single" w:sz="4" w:space="0" w:color="auto"/>
              <w:bottom w:val="single" w:sz="4" w:space="0" w:color="auto"/>
            </w:tcBorders>
          </w:tcPr>
          <w:p w14:paraId="48B9DEC3"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r w:rsidRPr="0020403E">
              <w:rPr>
                <w:b/>
                <w:bCs/>
                <w:noProof w:val="0"/>
                <w:lang w:val="en-US" w:eastAsia="ru-RU"/>
              </w:rPr>
              <w:t xml:space="preserve">Demontarea placajelor din elemente liniare (glafuri, socluri, baghete etc.) </w:t>
            </w:r>
            <w:r w:rsidRPr="0020403E">
              <w:rPr>
                <w:b/>
                <w:bCs/>
                <w:noProof w:val="0"/>
                <w:lang w:val="ru-RU" w:eastAsia="ru-RU"/>
              </w:rPr>
              <w:t>(Разборка облицовки из линейных элементов (откосы, плинтуса, рейки и др.)) плинтуса</w:t>
            </w:r>
            <w:r w:rsidRPr="0020403E">
              <w:rPr>
                <w:rFonts w:ascii="Times New Roman CYR" w:hAnsi="Times New Roman CYR" w:cs="Times New Roman CYR"/>
                <w:b/>
                <w:bCs/>
                <w:noProof w:val="0"/>
                <w:sz w:val="16"/>
                <w:szCs w:val="16"/>
                <w:lang w:val="ru-RU" w:eastAsia="ru-RU"/>
              </w:rPr>
              <w:t xml:space="preserve"> </w:t>
            </w:r>
          </w:p>
          <w:p w14:paraId="1DA3AA38"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2AC5F5D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w:t>
            </w:r>
          </w:p>
        </w:tc>
        <w:tc>
          <w:tcPr>
            <w:tcW w:w="1134" w:type="dxa"/>
            <w:gridSpan w:val="2"/>
            <w:tcBorders>
              <w:top w:val="single" w:sz="4" w:space="0" w:color="auto"/>
              <w:bottom w:val="single" w:sz="4" w:space="0" w:color="auto"/>
            </w:tcBorders>
            <w:vAlign w:val="center"/>
          </w:tcPr>
          <w:p w14:paraId="07752E9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21,990</w:t>
            </w:r>
          </w:p>
        </w:tc>
      </w:tr>
      <w:tr w:rsidR="0020403E" w:rsidRPr="0020403E" w14:paraId="0747FA2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C9B88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8B9452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7132010010900</w:t>
            </w:r>
          </w:p>
        </w:tc>
        <w:tc>
          <w:tcPr>
            <w:tcW w:w="6521" w:type="dxa"/>
            <w:gridSpan w:val="5"/>
            <w:tcBorders>
              <w:top w:val="nil"/>
              <w:bottom w:val="single" w:sz="2" w:space="0" w:color="auto"/>
            </w:tcBorders>
          </w:tcPr>
          <w:p w14:paraId="669E938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Faiantar</w:t>
            </w:r>
          </w:p>
        </w:tc>
        <w:tc>
          <w:tcPr>
            <w:tcW w:w="993" w:type="dxa"/>
            <w:gridSpan w:val="2"/>
            <w:tcBorders>
              <w:top w:val="nil"/>
              <w:bottom w:val="single" w:sz="2" w:space="0" w:color="auto"/>
            </w:tcBorders>
          </w:tcPr>
          <w:p w14:paraId="6C8D876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C8FE4C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15,393</w:t>
            </w:r>
          </w:p>
        </w:tc>
      </w:tr>
      <w:tr w:rsidR="0020403E" w:rsidRPr="0020403E" w14:paraId="520B679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54D14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3ECAD1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49B821C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37F5409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6BAA9A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18,2517</w:t>
            </w:r>
          </w:p>
        </w:tc>
      </w:tr>
      <w:tr w:rsidR="0020403E" w:rsidRPr="0020403E" w14:paraId="3C1B41F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92430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8234E3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7D7BB36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0D9E24C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06F690B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0,022</w:t>
            </w:r>
          </w:p>
        </w:tc>
      </w:tr>
      <w:tr w:rsidR="0020403E" w:rsidRPr="0020403E" w14:paraId="0FDBF81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BF112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902C0C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2922140006703</w:t>
            </w:r>
          </w:p>
        </w:tc>
        <w:tc>
          <w:tcPr>
            <w:tcW w:w="6521" w:type="dxa"/>
            <w:gridSpan w:val="5"/>
            <w:tcBorders>
              <w:top w:val="nil"/>
              <w:bottom w:val="single" w:sz="2" w:space="0" w:color="auto"/>
            </w:tcBorders>
          </w:tcPr>
          <w:p w14:paraId="09A9FBB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fereastra de 0,0015 MN (0,15 tf)</w:t>
            </w:r>
          </w:p>
        </w:tc>
        <w:tc>
          <w:tcPr>
            <w:tcW w:w="993" w:type="dxa"/>
            <w:gridSpan w:val="2"/>
            <w:tcBorders>
              <w:top w:val="nil"/>
              <w:bottom w:val="single" w:sz="2" w:space="0" w:color="auto"/>
            </w:tcBorders>
          </w:tcPr>
          <w:p w14:paraId="592B680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7142199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0,2199</w:t>
            </w:r>
          </w:p>
        </w:tc>
      </w:tr>
      <w:tr w:rsidR="0020403E" w:rsidRPr="0020403E" w14:paraId="69834570" w14:textId="77777777" w:rsidTr="002A2B6D">
        <w:trPr>
          <w:trHeight w:val="340"/>
        </w:trPr>
        <w:tc>
          <w:tcPr>
            <w:tcW w:w="709" w:type="dxa"/>
            <w:tcBorders>
              <w:top w:val="nil"/>
              <w:left w:val="single" w:sz="6" w:space="0" w:color="auto"/>
              <w:bottom w:val="nil"/>
              <w:right w:val="nil"/>
            </w:tcBorders>
          </w:tcPr>
          <w:p w14:paraId="04CA56F7"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17700D2"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D674FE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6F70518A"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2F4FD10"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4B9D383C" w14:textId="77777777" w:rsidR="0020403E" w:rsidRPr="0020403E" w:rsidRDefault="0020403E" w:rsidP="0020403E">
            <w:pPr>
              <w:autoSpaceDE w:val="0"/>
              <w:autoSpaceDN w:val="0"/>
              <w:rPr>
                <w:i/>
                <w:iCs/>
                <w:noProof w:val="0"/>
                <w:lang w:val="en-US" w:eastAsia="ru-RU"/>
              </w:rPr>
            </w:pPr>
          </w:p>
        </w:tc>
      </w:tr>
      <w:tr w:rsidR="0020403E" w:rsidRPr="0020403E" w14:paraId="6B8FCD9C"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6C0BCC40"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1BA7A90A"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0A0CACCB" w14:textId="77777777" w:rsidR="0020403E" w:rsidRPr="0020403E" w:rsidRDefault="0020403E" w:rsidP="0020403E">
            <w:pPr>
              <w:autoSpaceDE w:val="0"/>
              <w:autoSpaceDN w:val="0"/>
              <w:rPr>
                <w:noProof w:val="0"/>
                <w:lang w:val="en-US" w:eastAsia="ru-RU"/>
              </w:rPr>
            </w:pPr>
          </w:p>
          <w:p w14:paraId="234D9827" w14:textId="77777777" w:rsidR="0020403E" w:rsidRPr="0020403E" w:rsidRDefault="0020403E" w:rsidP="0020403E">
            <w:pPr>
              <w:autoSpaceDE w:val="0"/>
              <w:autoSpaceDN w:val="0"/>
              <w:rPr>
                <w:noProof w:val="0"/>
                <w:lang w:val="en-US" w:eastAsia="ru-RU"/>
              </w:rPr>
            </w:pPr>
          </w:p>
          <w:p w14:paraId="72D2D0AE"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1C9C8C1D"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3CB7F367"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7801791A" w14:textId="77777777" w:rsidR="0020403E" w:rsidRPr="0020403E" w:rsidRDefault="0020403E" w:rsidP="0020403E">
            <w:pPr>
              <w:autoSpaceDE w:val="0"/>
              <w:autoSpaceDN w:val="0"/>
              <w:rPr>
                <w:noProof w:val="0"/>
                <w:lang w:val="en-US" w:eastAsia="ru-RU"/>
              </w:rPr>
            </w:pPr>
          </w:p>
        </w:tc>
      </w:tr>
      <w:tr w:rsidR="0020403E" w:rsidRPr="0020403E" w14:paraId="15B0D8F0"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6CFBA8F"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6A34AE2D"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020AF754"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79BEF21B"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2D5AF68A" w14:textId="77777777" w:rsidR="0020403E" w:rsidRPr="0020403E" w:rsidRDefault="0020403E" w:rsidP="0020403E">
            <w:pPr>
              <w:autoSpaceDE w:val="0"/>
              <w:autoSpaceDN w:val="0"/>
              <w:rPr>
                <w:noProof w:val="0"/>
                <w:lang w:val="en-US" w:eastAsia="ru-RU"/>
              </w:rPr>
            </w:pPr>
          </w:p>
        </w:tc>
      </w:tr>
      <w:tr w:rsidR="0020403E" w:rsidRPr="0020403E" w14:paraId="06226383"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3C7F29A2"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756CF966"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70A8BE2E"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1494DBEE"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Демонтажные работы</w:t>
            </w:r>
          </w:p>
        </w:tc>
        <w:tc>
          <w:tcPr>
            <w:tcW w:w="1370" w:type="dxa"/>
            <w:tcBorders>
              <w:top w:val="single" w:sz="4" w:space="0" w:color="auto"/>
              <w:left w:val="nil"/>
              <w:bottom w:val="single" w:sz="4" w:space="0" w:color="auto"/>
              <w:right w:val="nil"/>
            </w:tcBorders>
          </w:tcPr>
          <w:p w14:paraId="2DC5FE9F"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1FC5E657" w14:textId="77777777" w:rsidR="0020403E" w:rsidRPr="0020403E" w:rsidRDefault="0020403E" w:rsidP="0020403E">
            <w:pPr>
              <w:autoSpaceDE w:val="0"/>
              <w:autoSpaceDN w:val="0"/>
              <w:rPr>
                <w:b/>
                <w:bCs/>
                <w:noProof w:val="0"/>
                <w:lang w:val="en-US" w:eastAsia="ru-RU"/>
              </w:rPr>
            </w:pPr>
          </w:p>
        </w:tc>
      </w:tr>
      <w:tr w:rsidR="0020403E" w:rsidRPr="0020403E" w14:paraId="2CF599A2" w14:textId="77777777" w:rsidTr="002A2B6D">
        <w:tc>
          <w:tcPr>
            <w:tcW w:w="709" w:type="dxa"/>
            <w:tcBorders>
              <w:top w:val="nil"/>
              <w:left w:val="single" w:sz="6" w:space="0" w:color="auto"/>
              <w:bottom w:val="nil"/>
              <w:right w:val="nil"/>
            </w:tcBorders>
          </w:tcPr>
          <w:p w14:paraId="70504C23"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5385D9B8"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50FE3D30"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1.6.2. Монтажные работы</w:t>
            </w:r>
          </w:p>
          <w:p w14:paraId="447E3001"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380480D6"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1FCF6FDB"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7402DD6D" w14:textId="77777777" w:rsidR="0020403E" w:rsidRPr="0020403E" w:rsidRDefault="0020403E" w:rsidP="0020403E">
            <w:pPr>
              <w:autoSpaceDE w:val="0"/>
              <w:autoSpaceDN w:val="0"/>
              <w:rPr>
                <w:noProof w:val="0"/>
                <w:lang w:val="en-US" w:eastAsia="ru-RU"/>
              </w:rPr>
            </w:pPr>
          </w:p>
        </w:tc>
      </w:tr>
      <w:tr w:rsidR="0020403E" w:rsidRPr="0020403E" w14:paraId="7FDB0524" w14:textId="77777777" w:rsidTr="002A2B6D">
        <w:tc>
          <w:tcPr>
            <w:tcW w:w="709" w:type="dxa"/>
            <w:tcBorders>
              <w:top w:val="nil"/>
              <w:left w:val="single" w:sz="6" w:space="0" w:color="auto"/>
              <w:bottom w:val="nil"/>
              <w:right w:val="nil"/>
            </w:tcBorders>
          </w:tcPr>
          <w:p w14:paraId="65139937" w14:textId="77777777" w:rsidR="0020403E" w:rsidRPr="0020403E" w:rsidRDefault="0020403E" w:rsidP="0020403E">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3BE9CA1E"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12FBB366"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1.6.2.1. Пол</w:t>
            </w:r>
          </w:p>
          <w:p w14:paraId="5D1E0301"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63662AFB"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618BD56B"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4C875BD6" w14:textId="77777777" w:rsidR="0020403E" w:rsidRPr="0020403E" w:rsidRDefault="0020403E" w:rsidP="0020403E">
            <w:pPr>
              <w:autoSpaceDE w:val="0"/>
              <w:autoSpaceDN w:val="0"/>
              <w:rPr>
                <w:noProof w:val="0"/>
                <w:lang w:val="en-US" w:eastAsia="ru-RU"/>
              </w:rPr>
            </w:pPr>
          </w:p>
        </w:tc>
      </w:tr>
      <w:tr w:rsidR="0020403E" w:rsidRPr="0020403E" w14:paraId="367E1485"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0614592"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103</w:t>
            </w:r>
          </w:p>
        </w:tc>
        <w:tc>
          <w:tcPr>
            <w:tcW w:w="1277" w:type="dxa"/>
            <w:gridSpan w:val="3"/>
            <w:tcBorders>
              <w:top w:val="single" w:sz="4" w:space="0" w:color="auto"/>
              <w:bottom w:val="single" w:sz="4" w:space="0" w:color="auto"/>
            </w:tcBorders>
            <w:vAlign w:val="center"/>
          </w:tcPr>
          <w:p w14:paraId="7EB69F8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CG01D</w:t>
            </w:r>
          </w:p>
        </w:tc>
        <w:tc>
          <w:tcPr>
            <w:tcW w:w="6520" w:type="dxa"/>
            <w:gridSpan w:val="5"/>
            <w:tcBorders>
              <w:top w:val="single" w:sz="4" w:space="0" w:color="auto"/>
              <w:bottom w:val="single" w:sz="4" w:space="0" w:color="auto"/>
            </w:tcBorders>
          </w:tcPr>
          <w:p w14:paraId="3F1294F9"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 xml:space="preserve">Strat suport pentru pardoseli executat din placi din fibre de lemn (PFL) moi, poroase bitumate si antiseptizate simplu asezate pe un strat de egalizare de nisip de 2 cm grosime (Подстилающий слой под полы, из древесно-волокнистых плит (ДВП), мягких, пористых битумизированных и антисептированных, просто уложенных на выравнивающий слой из песка толщиной 2 см) </w:t>
            </w:r>
          </w:p>
          <w:p w14:paraId="46E9DE69"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r w:rsidRPr="0020403E">
              <w:rPr>
                <w:b/>
                <w:bCs/>
                <w:noProof w:val="0"/>
                <w:lang w:val="ru-RU" w:eastAsia="ru-RU"/>
              </w:rPr>
              <w:t xml:space="preserve">*Подстилающий слой под полы из </w:t>
            </w:r>
            <w:r w:rsidRPr="0020403E">
              <w:rPr>
                <w:b/>
                <w:bCs/>
                <w:noProof w:val="0"/>
                <w:lang w:val="en-US" w:eastAsia="ru-RU"/>
              </w:rPr>
              <w:t>OSB</w:t>
            </w:r>
            <w:r w:rsidRPr="0020403E">
              <w:rPr>
                <w:b/>
                <w:bCs/>
                <w:noProof w:val="0"/>
                <w:lang w:val="ru-RU" w:eastAsia="ru-RU"/>
              </w:rPr>
              <w:t xml:space="preserve">-10 </w:t>
            </w:r>
            <w:r w:rsidRPr="0020403E">
              <w:rPr>
                <w:b/>
                <w:bCs/>
                <w:noProof w:val="0"/>
                <w:lang w:val="en-US" w:eastAsia="ru-RU"/>
              </w:rPr>
              <w:t>mm</w:t>
            </w:r>
            <w:r w:rsidRPr="0020403E">
              <w:rPr>
                <w:b/>
                <w:bCs/>
                <w:noProof w:val="0"/>
                <w:lang w:val="ru-RU" w:eastAsia="ru-RU"/>
              </w:rPr>
              <w:t>. без слоя песка</w:t>
            </w:r>
            <w:r w:rsidRPr="0020403E">
              <w:rPr>
                <w:rFonts w:ascii="Times New Roman CYR" w:hAnsi="Times New Roman CYR" w:cs="Times New Roman CYR"/>
                <w:b/>
                <w:bCs/>
                <w:noProof w:val="0"/>
                <w:sz w:val="16"/>
                <w:szCs w:val="16"/>
                <w:lang w:val="ru-RU" w:eastAsia="ru-RU"/>
              </w:rPr>
              <w:t xml:space="preserve"> </w:t>
            </w:r>
          </w:p>
          <w:p w14:paraId="150646B4"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2CD311B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385BD81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27,000</w:t>
            </w:r>
          </w:p>
        </w:tc>
      </w:tr>
      <w:tr w:rsidR="0020403E" w:rsidRPr="0020403E" w14:paraId="5A6276B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E5F93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A95ECE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7132040012700</w:t>
            </w:r>
          </w:p>
        </w:tc>
        <w:tc>
          <w:tcPr>
            <w:tcW w:w="6521" w:type="dxa"/>
            <w:gridSpan w:val="5"/>
            <w:tcBorders>
              <w:top w:val="nil"/>
              <w:bottom w:val="single" w:sz="2" w:space="0" w:color="auto"/>
            </w:tcBorders>
          </w:tcPr>
          <w:p w14:paraId="04AEF9F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Parchetar</w:t>
            </w:r>
          </w:p>
        </w:tc>
        <w:tc>
          <w:tcPr>
            <w:tcW w:w="993" w:type="dxa"/>
            <w:gridSpan w:val="2"/>
            <w:tcBorders>
              <w:top w:val="nil"/>
              <w:bottom w:val="single" w:sz="2" w:space="0" w:color="auto"/>
            </w:tcBorders>
          </w:tcPr>
          <w:p w14:paraId="47B7751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4137AF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10,80</w:t>
            </w:r>
          </w:p>
        </w:tc>
      </w:tr>
      <w:tr w:rsidR="0020403E" w:rsidRPr="0020403E" w14:paraId="20B66FD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70D11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9119F2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54130EB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7A28EFE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F8948B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1,35</w:t>
            </w:r>
          </w:p>
        </w:tc>
      </w:tr>
      <w:tr w:rsidR="0020403E" w:rsidRPr="0020403E" w14:paraId="50B461B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EE48A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D66009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26701122043001</w:t>
            </w:r>
          </w:p>
        </w:tc>
        <w:tc>
          <w:tcPr>
            <w:tcW w:w="6521" w:type="dxa"/>
            <w:gridSpan w:val="5"/>
            <w:tcBorders>
              <w:top w:val="nil"/>
              <w:bottom w:val="single" w:sz="2" w:space="0" w:color="auto"/>
            </w:tcBorders>
          </w:tcPr>
          <w:p w14:paraId="4D30829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Placi PFL moi (poroase) bitumate antiseptizate OSB 10 mm</w:t>
            </w:r>
          </w:p>
        </w:tc>
        <w:tc>
          <w:tcPr>
            <w:tcW w:w="993" w:type="dxa"/>
            <w:gridSpan w:val="2"/>
            <w:tcBorders>
              <w:top w:val="nil"/>
              <w:bottom w:val="single" w:sz="2" w:space="0" w:color="auto"/>
            </w:tcBorders>
          </w:tcPr>
          <w:p w14:paraId="590F5C8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3D5DC0A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28,35</w:t>
            </w:r>
          </w:p>
        </w:tc>
      </w:tr>
      <w:tr w:rsidR="0020403E" w:rsidRPr="0020403E" w14:paraId="657D538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15994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EA5EC9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1421202200525</w:t>
            </w:r>
          </w:p>
        </w:tc>
        <w:tc>
          <w:tcPr>
            <w:tcW w:w="6521" w:type="dxa"/>
            <w:gridSpan w:val="5"/>
            <w:tcBorders>
              <w:top w:val="nil"/>
              <w:bottom w:val="single" w:sz="2" w:space="0" w:color="auto"/>
            </w:tcBorders>
          </w:tcPr>
          <w:p w14:paraId="1E71643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Nisip sortat nespalat de riu  lacuri 0,0-7,0 mm S 1667</w:t>
            </w:r>
          </w:p>
        </w:tc>
        <w:tc>
          <w:tcPr>
            <w:tcW w:w="993" w:type="dxa"/>
            <w:gridSpan w:val="2"/>
            <w:tcBorders>
              <w:top w:val="nil"/>
              <w:bottom w:val="single" w:sz="2" w:space="0" w:color="auto"/>
            </w:tcBorders>
          </w:tcPr>
          <w:p w14:paraId="7F1EA79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561101C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0,648</w:t>
            </w:r>
          </w:p>
        </w:tc>
      </w:tr>
      <w:tr w:rsidR="0020403E" w:rsidRPr="0020403E" w14:paraId="66BC162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F9688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22B2B9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2D348DC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542F2B0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3091DC4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0,054</w:t>
            </w:r>
          </w:p>
        </w:tc>
      </w:tr>
      <w:tr w:rsidR="0020403E" w:rsidRPr="0020403E" w14:paraId="2AEACD0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AB0D9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5354CD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58D2D9E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2BFD88E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3879923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0,27</w:t>
            </w:r>
          </w:p>
        </w:tc>
      </w:tr>
      <w:tr w:rsidR="0020403E" w:rsidRPr="0020403E" w14:paraId="13CB94FB" w14:textId="77777777" w:rsidTr="002A2B6D">
        <w:trPr>
          <w:trHeight w:val="340"/>
        </w:trPr>
        <w:tc>
          <w:tcPr>
            <w:tcW w:w="709" w:type="dxa"/>
            <w:tcBorders>
              <w:top w:val="nil"/>
              <w:left w:val="single" w:sz="6" w:space="0" w:color="auto"/>
              <w:bottom w:val="nil"/>
              <w:right w:val="nil"/>
            </w:tcBorders>
          </w:tcPr>
          <w:p w14:paraId="0CC7595C"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6BBE886"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1D44F2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48EE1371"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06CA254"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129C5DEA" w14:textId="77777777" w:rsidR="0020403E" w:rsidRPr="0020403E" w:rsidRDefault="0020403E" w:rsidP="0020403E">
            <w:pPr>
              <w:autoSpaceDE w:val="0"/>
              <w:autoSpaceDN w:val="0"/>
              <w:rPr>
                <w:i/>
                <w:iCs/>
                <w:noProof w:val="0"/>
                <w:lang w:val="en-US" w:eastAsia="ru-RU"/>
              </w:rPr>
            </w:pPr>
          </w:p>
        </w:tc>
      </w:tr>
      <w:tr w:rsidR="0020403E" w:rsidRPr="0020403E" w14:paraId="0A54C123"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41F12CA"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104</w:t>
            </w:r>
          </w:p>
        </w:tc>
        <w:tc>
          <w:tcPr>
            <w:tcW w:w="1277" w:type="dxa"/>
            <w:gridSpan w:val="3"/>
            <w:tcBorders>
              <w:top w:val="single" w:sz="4" w:space="0" w:color="auto"/>
              <w:bottom w:val="single" w:sz="4" w:space="0" w:color="auto"/>
            </w:tcBorders>
            <w:vAlign w:val="center"/>
          </w:tcPr>
          <w:p w14:paraId="37208C4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CG36A</w:t>
            </w:r>
          </w:p>
        </w:tc>
        <w:tc>
          <w:tcPr>
            <w:tcW w:w="6520" w:type="dxa"/>
            <w:gridSpan w:val="5"/>
            <w:tcBorders>
              <w:top w:val="single" w:sz="4" w:space="0" w:color="auto"/>
              <w:bottom w:val="single" w:sz="4" w:space="0" w:color="auto"/>
            </w:tcBorders>
          </w:tcPr>
          <w:p w14:paraId="76B3334C"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Pardoseli din placi laminat montale pe uscat cu pozarea stratului sintetic pe suport existent, inclusiv plintele de PVC si curatarea, in incaperii mai mare de 16 mp (Полы из ламината "насухо"  с прокладкой синтетической подложки на существующую основу, включая PVC плинтуса и зачистку, в помещениях более 16 м2)</w:t>
            </w:r>
          </w:p>
          <w:p w14:paraId="53C3D5D5"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Класс 33, h-10 мм.</w:t>
            </w:r>
            <w:r w:rsidRPr="0020403E">
              <w:rPr>
                <w:rFonts w:ascii="Times New Roman CYR" w:hAnsi="Times New Roman CYR" w:cs="Times New Roman CYR"/>
                <w:b/>
                <w:bCs/>
                <w:noProof w:val="0"/>
                <w:sz w:val="16"/>
                <w:szCs w:val="16"/>
                <w:lang w:val="en-US" w:eastAsia="ru-RU"/>
              </w:rPr>
              <w:t xml:space="preserve"> </w:t>
            </w:r>
          </w:p>
          <w:p w14:paraId="1AEF2386"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Materiale marunte (cuie)=1,01</w:t>
            </w:r>
          </w:p>
          <w:p w14:paraId="633288AB"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4B202C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5C21736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27,000</w:t>
            </w:r>
          </w:p>
        </w:tc>
      </w:tr>
      <w:tr w:rsidR="0020403E" w:rsidRPr="0020403E" w14:paraId="2354EBC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820E3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8683E2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7132040012700</w:t>
            </w:r>
          </w:p>
        </w:tc>
        <w:tc>
          <w:tcPr>
            <w:tcW w:w="6521" w:type="dxa"/>
            <w:gridSpan w:val="5"/>
            <w:tcBorders>
              <w:top w:val="nil"/>
              <w:bottom w:val="single" w:sz="2" w:space="0" w:color="auto"/>
            </w:tcBorders>
          </w:tcPr>
          <w:p w14:paraId="622546D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Parchetar</w:t>
            </w:r>
          </w:p>
        </w:tc>
        <w:tc>
          <w:tcPr>
            <w:tcW w:w="993" w:type="dxa"/>
            <w:gridSpan w:val="2"/>
            <w:tcBorders>
              <w:top w:val="nil"/>
              <w:bottom w:val="single" w:sz="2" w:space="0" w:color="auto"/>
            </w:tcBorders>
          </w:tcPr>
          <w:p w14:paraId="4B1B9CC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D5AE6C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31,05</w:t>
            </w:r>
          </w:p>
        </w:tc>
      </w:tr>
      <w:tr w:rsidR="0020403E" w:rsidRPr="0020403E" w14:paraId="5BEE899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E6698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16BC61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3E9A92C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4AFEC2C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A82186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4,05</w:t>
            </w:r>
          </w:p>
        </w:tc>
      </w:tr>
      <w:tr w:rsidR="0020403E" w:rsidRPr="0020403E" w14:paraId="4607111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21812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565B04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2670112204051</w:t>
            </w:r>
          </w:p>
        </w:tc>
        <w:tc>
          <w:tcPr>
            <w:tcW w:w="6521" w:type="dxa"/>
            <w:gridSpan w:val="5"/>
            <w:tcBorders>
              <w:top w:val="nil"/>
              <w:bottom w:val="single" w:sz="2" w:space="0" w:color="auto"/>
            </w:tcBorders>
          </w:tcPr>
          <w:p w14:paraId="69297E1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Placi din laminat</w:t>
            </w:r>
          </w:p>
        </w:tc>
        <w:tc>
          <w:tcPr>
            <w:tcW w:w="993" w:type="dxa"/>
            <w:gridSpan w:val="2"/>
            <w:tcBorders>
              <w:top w:val="nil"/>
              <w:bottom w:val="single" w:sz="2" w:space="0" w:color="auto"/>
            </w:tcBorders>
          </w:tcPr>
          <w:p w14:paraId="77D65B4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7579358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28,6335</w:t>
            </w:r>
          </w:p>
        </w:tc>
      </w:tr>
      <w:tr w:rsidR="0020403E" w:rsidRPr="0020403E" w14:paraId="1ABF002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27C79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91FFD9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1111000100048</w:t>
            </w:r>
          </w:p>
        </w:tc>
        <w:tc>
          <w:tcPr>
            <w:tcW w:w="6521" w:type="dxa"/>
            <w:gridSpan w:val="5"/>
            <w:tcBorders>
              <w:top w:val="nil"/>
              <w:bottom w:val="single" w:sz="2" w:space="0" w:color="auto"/>
            </w:tcBorders>
          </w:tcPr>
          <w:p w14:paraId="6B4F48C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Strat sintetic</w:t>
            </w:r>
          </w:p>
        </w:tc>
        <w:tc>
          <w:tcPr>
            <w:tcW w:w="993" w:type="dxa"/>
            <w:gridSpan w:val="2"/>
            <w:tcBorders>
              <w:top w:val="nil"/>
              <w:bottom w:val="single" w:sz="2" w:space="0" w:color="auto"/>
            </w:tcBorders>
          </w:tcPr>
          <w:p w14:paraId="5BA75DA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3EC15AA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28,6335</w:t>
            </w:r>
          </w:p>
        </w:tc>
      </w:tr>
      <w:tr w:rsidR="0020403E" w:rsidRPr="0020403E" w14:paraId="2BCE094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76737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738BA7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2030122946766</w:t>
            </w:r>
          </w:p>
        </w:tc>
        <w:tc>
          <w:tcPr>
            <w:tcW w:w="6521" w:type="dxa"/>
            <w:gridSpan w:val="5"/>
            <w:tcBorders>
              <w:top w:val="nil"/>
              <w:bottom w:val="single" w:sz="2" w:space="0" w:color="auto"/>
            </w:tcBorders>
          </w:tcPr>
          <w:p w14:paraId="3656CC2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Plinte din PVC</w:t>
            </w:r>
          </w:p>
        </w:tc>
        <w:tc>
          <w:tcPr>
            <w:tcW w:w="993" w:type="dxa"/>
            <w:gridSpan w:val="2"/>
            <w:tcBorders>
              <w:top w:val="nil"/>
              <w:bottom w:val="single" w:sz="2" w:space="0" w:color="auto"/>
            </w:tcBorders>
          </w:tcPr>
          <w:p w14:paraId="3AE2312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1285A31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24,543</w:t>
            </w:r>
          </w:p>
        </w:tc>
      </w:tr>
      <w:tr w:rsidR="0020403E" w:rsidRPr="0020403E" w14:paraId="01AF3CD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47194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4A07D0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0BE921A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09BDC32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4FF4E98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0,81</w:t>
            </w:r>
          </w:p>
        </w:tc>
      </w:tr>
      <w:tr w:rsidR="0020403E" w:rsidRPr="0020403E" w14:paraId="5EAD7A75" w14:textId="77777777" w:rsidTr="002A2B6D">
        <w:trPr>
          <w:trHeight w:val="340"/>
        </w:trPr>
        <w:tc>
          <w:tcPr>
            <w:tcW w:w="709" w:type="dxa"/>
            <w:tcBorders>
              <w:top w:val="nil"/>
              <w:left w:val="single" w:sz="6" w:space="0" w:color="auto"/>
              <w:bottom w:val="nil"/>
              <w:right w:val="nil"/>
            </w:tcBorders>
          </w:tcPr>
          <w:p w14:paraId="3ABD5C9E"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D96FDCF"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493A19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EAB5BA6"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EE7CCE3"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4DAC1BA5" w14:textId="77777777" w:rsidR="0020403E" w:rsidRPr="0020403E" w:rsidRDefault="0020403E" w:rsidP="0020403E">
            <w:pPr>
              <w:autoSpaceDE w:val="0"/>
              <w:autoSpaceDN w:val="0"/>
              <w:rPr>
                <w:i/>
                <w:iCs/>
                <w:noProof w:val="0"/>
                <w:lang w:val="en-US" w:eastAsia="ru-RU"/>
              </w:rPr>
            </w:pPr>
          </w:p>
        </w:tc>
      </w:tr>
      <w:tr w:rsidR="0020403E" w:rsidRPr="0020403E" w14:paraId="6FDAE4CF"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403FBB76"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6807795A"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01C76996" w14:textId="77777777" w:rsidR="0020403E" w:rsidRPr="0020403E" w:rsidRDefault="0020403E" w:rsidP="0020403E">
            <w:pPr>
              <w:autoSpaceDE w:val="0"/>
              <w:autoSpaceDN w:val="0"/>
              <w:rPr>
                <w:noProof w:val="0"/>
                <w:lang w:val="en-US" w:eastAsia="ru-RU"/>
              </w:rPr>
            </w:pPr>
          </w:p>
          <w:p w14:paraId="5A2A4495" w14:textId="77777777" w:rsidR="0020403E" w:rsidRPr="0020403E" w:rsidRDefault="0020403E" w:rsidP="0020403E">
            <w:pPr>
              <w:autoSpaceDE w:val="0"/>
              <w:autoSpaceDN w:val="0"/>
              <w:rPr>
                <w:noProof w:val="0"/>
                <w:lang w:val="en-US" w:eastAsia="ru-RU"/>
              </w:rPr>
            </w:pPr>
          </w:p>
          <w:p w14:paraId="2295DE9A"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6A897596"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3670EBD0"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251348C1" w14:textId="77777777" w:rsidR="0020403E" w:rsidRPr="0020403E" w:rsidRDefault="0020403E" w:rsidP="0020403E">
            <w:pPr>
              <w:autoSpaceDE w:val="0"/>
              <w:autoSpaceDN w:val="0"/>
              <w:rPr>
                <w:noProof w:val="0"/>
                <w:lang w:val="en-US" w:eastAsia="ru-RU"/>
              </w:rPr>
            </w:pPr>
          </w:p>
        </w:tc>
      </w:tr>
      <w:tr w:rsidR="0020403E" w:rsidRPr="0020403E" w14:paraId="616AF23A"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3B88CB17"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09E40ECB"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0D1848A2"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77A71BE1"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0E58D4F" w14:textId="77777777" w:rsidR="0020403E" w:rsidRPr="0020403E" w:rsidRDefault="0020403E" w:rsidP="0020403E">
            <w:pPr>
              <w:autoSpaceDE w:val="0"/>
              <w:autoSpaceDN w:val="0"/>
              <w:rPr>
                <w:noProof w:val="0"/>
                <w:lang w:val="en-US" w:eastAsia="ru-RU"/>
              </w:rPr>
            </w:pPr>
          </w:p>
        </w:tc>
      </w:tr>
      <w:tr w:rsidR="0020403E" w:rsidRPr="0020403E" w14:paraId="37E146CF"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5EDB95CD"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290EC78B"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3709F2D1"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13B5152B"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Пол</w:t>
            </w:r>
          </w:p>
        </w:tc>
        <w:tc>
          <w:tcPr>
            <w:tcW w:w="1370" w:type="dxa"/>
            <w:tcBorders>
              <w:top w:val="single" w:sz="4" w:space="0" w:color="auto"/>
              <w:left w:val="nil"/>
              <w:bottom w:val="single" w:sz="4" w:space="0" w:color="auto"/>
              <w:right w:val="nil"/>
            </w:tcBorders>
          </w:tcPr>
          <w:p w14:paraId="24F9D2E9"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1F1D08A4" w14:textId="77777777" w:rsidR="0020403E" w:rsidRPr="0020403E" w:rsidRDefault="0020403E" w:rsidP="0020403E">
            <w:pPr>
              <w:autoSpaceDE w:val="0"/>
              <w:autoSpaceDN w:val="0"/>
              <w:rPr>
                <w:b/>
                <w:bCs/>
                <w:noProof w:val="0"/>
                <w:lang w:val="en-US" w:eastAsia="ru-RU"/>
              </w:rPr>
            </w:pPr>
          </w:p>
        </w:tc>
      </w:tr>
      <w:tr w:rsidR="0020403E" w:rsidRPr="0020403E" w14:paraId="4B43BA24" w14:textId="77777777" w:rsidTr="002A2B6D">
        <w:tc>
          <w:tcPr>
            <w:tcW w:w="709" w:type="dxa"/>
            <w:tcBorders>
              <w:top w:val="nil"/>
              <w:left w:val="single" w:sz="6" w:space="0" w:color="auto"/>
              <w:bottom w:val="nil"/>
              <w:right w:val="nil"/>
            </w:tcBorders>
          </w:tcPr>
          <w:p w14:paraId="586634C3"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6402F434"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605F6726"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1.6.2.2. Стены</w:t>
            </w:r>
          </w:p>
          <w:p w14:paraId="47050B19"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2787A64F"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1A03F194"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24577C2E" w14:textId="77777777" w:rsidR="0020403E" w:rsidRPr="0020403E" w:rsidRDefault="0020403E" w:rsidP="0020403E">
            <w:pPr>
              <w:autoSpaceDE w:val="0"/>
              <w:autoSpaceDN w:val="0"/>
              <w:rPr>
                <w:noProof w:val="0"/>
                <w:lang w:val="en-US" w:eastAsia="ru-RU"/>
              </w:rPr>
            </w:pPr>
          </w:p>
        </w:tc>
      </w:tr>
      <w:tr w:rsidR="0020403E" w:rsidRPr="0020403E" w14:paraId="26B003CE"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048D139"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105</w:t>
            </w:r>
          </w:p>
        </w:tc>
        <w:tc>
          <w:tcPr>
            <w:tcW w:w="1277" w:type="dxa"/>
            <w:gridSpan w:val="3"/>
            <w:tcBorders>
              <w:top w:val="single" w:sz="4" w:space="0" w:color="auto"/>
              <w:bottom w:val="single" w:sz="4" w:space="0" w:color="auto"/>
            </w:tcBorders>
            <w:vAlign w:val="center"/>
          </w:tcPr>
          <w:p w14:paraId="048F188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CN53A</w:t>
            </w:r>
          </w:p>
        </w:tc>
        <w:tc>
          <w:tcPr>
            <w:tcW w:w="6520" w:type="dxa"/>
            <w:gridSpan w:val="5"/>
            <w:tcBorders>
              <w:top w:val="single" w:sz="4" w:space="0" w:color="auto"/>
              <w:bottom w:val="single" w:sz="4" w:space="0" w:color="auto"/>
            </w:tcBorders>
          </w:tcPr>
          <w:p w14:paraId="00ACBBF4"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Grunduirea suprafetelor interioare a peretilor si tavanelor (Грунтовка внутренних поверхностей стен и потолков)</w:t>
            </w:r>
          </w:p>
          <w:p w14:paraId="7DB3375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*Бетоноконтакт</w:t>
            </w:r>
            <w:r w:rsidRPr="0020403E">
              <w:rPr>
                <w:rFonts w:ascii="Times New Roman CYR" w:hAnsi="Times New Roman CYR" w:cs="Times New Roman CYR"/>
                <w:b/>
                <w:bCs/>
                <w:noProof w:val="0"/>
                <w:sz w:val="16"/>
                <w:szCs w:val="16"/>
                <w:lang w:val="en-US" w:eastAsia="ru-RU"/>
              </w:rPr>
              <w:t xml:space="preserve"> </w:t>
            </w:r>
          </w:p>
          <w:p w14:paraId="5F602639"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6A740F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5972DDB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56,350</w:t>
            </w:r>
          </w:p>
        </w:tc>
      </w:tr>
      <w:tr w:rsidR="0020403E" w:rsidRPr="0020403E" w14:paraId="7C301EA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8EBF4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44C6DD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031EBEA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4D84D59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C02382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1,6905</w:t>
            </w:r>
          </w:p>
        </w:tc>
      </w:tr>
      <w:tr w:rsidR="0020403E" w:rsidRPr="0020403E" w14:paraId="619C5A7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14F6C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84B67B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2416586105303,1</w:t>
            </w:r>
          </w:p>
        </w:tc>
        <w:tc>
          <w:tcPr>
            <w:tcW w:w="6521" w:type="dxa"/>
            <w:gridSpan w:val="5"/>
            <w:tcBorders>
              <w:top w:val="nil"/>
              <w:bottom w:val="single" w:sz="2" w:space="0" w:color="auto"/>
            </w:tcBorders>
          </w:tcPr>
          <w:p w14:paraId="4FD5A46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Бетоноконтакт</w:t>
            </w:r>
          </w:p>
        </w:tc>
        <w:tc>
          <w:tcPr>
            <w:tcW w:w="993" w:type="dxa"/>
            <w:gridSpan w:val="2"/>
            <w:tcBorders>
              <w:top w:val="nil"/>
              <w:bottom w:val="single" w:sz="2" w:space="0" w:color="auto"/>
            </w:tcBorders>
          </w:tcPr>
          <w:p w14:paraId="5210D89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B52C6A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8,4525</w:t>
            </w:r>
          </w:p>
        </w:tc>
      </w:tr>
      <w:tr w:rsidR="0020403E" w:rsidRPr="0020403E" w14:paraId="112E366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47B16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76D369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43D378C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22CE0A5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556EA7F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2,8175</w:t>
            </w:r>
          </w:p>
        </w:tc>
      </w:tr>
      <w:tr w:rsidR="0020403E" w:rsidRPr="0020403E" w14:paraId="23BA6EBD" w14:textId="77777777" w:rsidTr="002A2B6D">
        <w:trPr>
          <w:trHeight w:val="340"/>
        </w:trPr>
        <w:tc>
          <w:tcPr>
            <w:tcW w:w="709" w:type="dxa"/>
            <w:tcBorders>
              <w:top w:val="nil"/>
              <w:left w:val="single" w:sz="6" w:space="0" w:color="auto"/>
              <w:bottom w:val="nil"/>
              <w:right w:val="nil"/>
            </w:tcBorders>
          </w:tcPr>
          <w:p w14:paraId="34E8C895"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163CF73"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D1A480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0449A81C"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8C2E7CE"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08439511" w14:textId="77777777" w:rsidR="0020403E" w:rsidRPr="0020403E" w:rsidRDefault="0020403E" w:rsidP="0020403E">
            <w:pPr>
              <w:autoSpaceDE w:val="0"/>
              <w:autoSpaceDN w:val="0"/>
              <w:rPr>
                <w:i/>
                <w:iCs/>
                <w:noProof w:val="0"/>
                <w:lang w:val="en-US" w:eastAsia="ru-RU"/>
              </w:rPr>
            </w:pPr>
          </w:p>
        </w:tc>
      </w:tr>
      <w:tr w:rsidR="0020403E" w:rsidRPr="0020403E" w14:paraId="7E10A1A5"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2372007"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106</w:t>
            </w:r>
          </w:p>
        </w:tc>
        <w:tc>
          <w:tcPr>
            <w:tcW w:w="1277" w:type="dxa"/>
            <w:gridSpan w:val="3"/>
            <w:tcBorders>
              <w:top w:val="single" w:sz="4" w:space="0" w:color="auto"/>
              <w:bottom w:val="single" w:sz="4" w:space="0" w:color="auto"/>
            </w:tcBorders>
            <w:vAlign w:val="center"/>
          </w:tcPr>
          <w:p w14:paraId="57D47E7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CF17C</w:t>
            </w:r>
          </w:p>
        </w:tc>
        <w:tc>
          <w:tcPr>
            <w:tcW w:w="6520" w:type="dxa"/>
            <w:gridSpan w:val="5"/>
            <w:tcBorders>
              <w:top w:val="single" w:sz="4" w:space="0" w:color="auto"/>
              <w:bottom w:val="single" w:sz="4" w:space="0" w:color="auto"/>
            </w:tcBorders>
          </w:tcPr>
          <w:p w14:paraId="0E037CF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r w:rsidRPr="0020403E">
              <w:rPr>
                <w:rFonts w:ascii="Times New Roman CYR" w:hAnsi="Times New Roman CYR" w:cs="Times New Roman CYR"/>
                <w:b/>
                <w:bCs/>
                <w:noProof w:val="0"/>
                <w:sz w:val="16"/>
                <w:szCs w:val="16"/>
                <w:lang w:val="en-US" w:eastAsia="ru-RU"/>
              </w:rPr>
              <w:t xml:space="preserve"> </w:t>
            </w:r>
          </w:p>
          <w:p w14:paraId="36DE9169"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37D360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458E459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56,350</w:t>
            </w:r>
          </w:p>
        </w:tc>
      </w:tr>
      <w:tr w:rsidR="0020403E" w:rsidRPr="0020403E" w14:paraId="1A5BC4E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16377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259D7A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7122050013400</w:t>
            </w:r>
          </w:p>
        </w:tc>
        <w:tc>
          <w:tcPr>
            <w:tcW w:w="6521" w:type="dxa"/>
            <w:gridSpan w:val="5"/>
            <w:tcBorders>
              <w:top w:val="nil"/>
              <w:bottom w:val="single" w:sz="2" w:space="0" w:color="auto"/>
            </w:tcBorders>
          </w:tcPr>
          <w:p w14:paraId="7BB3B15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Zidar</w:t>
            </w:r>
          </w:p>
        </w:tc>
        <w:tc>
          <w:tcPr>
            <w:tcW w:w="993" w:type="dxa"/>
            <w:gridSpan w:val="2"/>
            <w:tcBorders>
              <w:top w:val="nil"/>
              <w:bottom w:val="single" w:sz="2" w:space="0" w:color="auto"/>
            </w:tcBorders>
          </w:tcPr>
          <w:p w14:paraId="37A7E22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E9CA46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11,27</w:t>
            </w:r>
          </w:p>
        </w:tc>
      </w:tr>
      <w:tr w:rsidR="0020403E" w:rsidRPr="0020403E" w14:paraId="2C83517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9DC8A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928913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2614122601913</w:t>
            </w:r>
          </w:p>
        </w:tc>
        <w:tc>
          <w:tcPr>
            <w:tcW w:w="6521" w:type="dxa"/>
            <w:gridSpan w:val="5"/>
            <w:tcBorders>
              <w:top w:val="nil"/>
              <w:bottom w:val="single" w:sz="2" w:space="0" w:color="auto"/>
            </w:tcBorders>
          </w:tcPr>
          <w:p w14:paraId="64584BF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Impaslitura din fibra de sticla tip 160gr/m2</w:t>
            </w:r>
          </w:p>
        </w:tc>
        <w:tc>
          <w:tcPr>
            <w:tcW w:w="993" w:type="dxa"/>
            <w:gridSpan w:val="2"/>
            <w:tcBorders>
              <w:top w:val="nil"/>
              <w:bottom w:val="single" w:sz="2" w:space="0" w:color="auto"/>
            </w:tcBorders>
          </w:tcPr>
          <w:p w14:paraId="2A6814A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75ED528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61,985</w:t>
            </w:r>
          </w:p>
        </w:tc>
      </w:tr>
      <w:tr w:rsidR="0020403E" w:rsidRPr="0020403E" w14:paraId="50F8D51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DA29D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082DEA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2462106110132</w:t>
            </w:r>
          </w:p>
        </w:tc>
        <w:tc>
          <w:tcPr>
            <w:tcW w:w="6521" w:type="dxa"/>
            <w:gridSpan w:val="5"/>
            <w:tcBorders>
              <w:top w:val="nil"/>
              <w:bottom w:val="single" w:sz="2" w:space="0" w:color="auto"/>
            </w:tcBorders>
          </w:tcPr>
          <w:p w14:paraId="37A3F76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Aracet CPMB</w:t>
            </w:r>
          </w:p>
        </w:tc>
        <w:tc>
          <w:tcPr>
            <w:tcW w:w="993" w:type="dxa"/>
            <w:gridSpan w:val="2"/>
            <w:tcBorders>
              <w:top w:val="nil"/>
              <w:bottom w:val="single" w:sz="2" w:space="0" w:color="auto"/>
            </w:tcBorders>
          </w:tcPr>
          <w:p w14:paraId="2856B1E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0F4233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8,4525</w:t>
            </w:r>
          </w:p>
        </w:tc>
      </w:tr>
      <w:tr w:rsidR="0020403E" w:rsidRPr="0020403E" w14:paraId="6873915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12DB5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F74B31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6B06DB7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011E059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77C8ABC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0,0169</w:t>
            </w:r>
          </w:p>
        </w:tc>
      </w:tr>
      <w:tr w:rsidR="0020403E" w:rsidRPr="0020403E" w14:paraId="4B08665F" w14:textId="77777777" w:rsidTr="002A2B6D">
        <w:trPr>
          <w:trHeight w:val="340"/>
        </w:trPr>
        <w:tc>
          <w:tcPr>
            <w:tcW w:w="709" w:type="dxa"/>
            <w:tcBorders>
              <w:top w:val="nil"/>
              <w:left w:val="single" w:sz="6" w:space="0" w:color="auto"/>
              <w:bottom w:val="nil"/>
              <w:right w:val="nil"/>
            </w:tcBorders>
          </w:tcPr>
          <w:p w14:paraId="349ABE7F"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F8AE175"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DF81EB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2C045AD"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53DD1FF"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7FADD66F" w14:textId="77777777" w:rsidR="0020403E" w:rsidRPr="0020403E" w:rsidRDefault="0020403E" w:rsidP="0020403E">
            <w:pPr>
              <w:autoSpaceDE w:val="0"/>
              <w:autoSpaceDN w:val="0"/>
              <w:rPr>
                <w:i/>
                <w:iCs/>
                <w:noProof w:val="0"/>
                <w:lang w:val="en-US" w:eastAsia="ru-RU"/>
              </w:rPr>
            </w:pPr>
          </w:p>
        </w:tc>
      </w:tr>
      <w:tr w:rsidR="0020403E" w:rsidRPr="0020403E" w14:paraId="4F0E127B"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C4C22B4"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107</w:t>
            </w:r>
          </w:p>
        </w:tc>
        <w:tc>
          <w:tcPr>
            <w:tcW w:w="1277" w:type="dxa"/>
            <w:gridSpan w:val="3"/>
            <w:tcBorders>
              <w:top w:val="single" w:sz="4" w:space="0" w:color="auto"/>
              <w:bottom w:val="single" w:sz="4" w:space="0" w:color="auto"/>
            </w:tcBorders>
            <w:vAlign w:val="center"/>
          </w:tcPr>
          <w:p w14:paraId="2FDC253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CF50B</w:t>
            </w:r>
          </w:p>
        </w:tc>
        <w:tc>
          <w:tcPr>
            <w:tcW w:w="6520" w:type="dxa"/>
            <w:gridSpan w:val="5"/>
            <w:tcBorders>
              <w:top w:val="single" w:sz="4" w:space="0" w:color="auto"/>
              <w:bottom w:val="single" w:sz="4" w:space="0" w:color="auto"/>
            </w:tcBorders>
          </w:tcPr>
          <w:p w14:paraId="2B8C6FF2" w14:textId="77777777" w:rsidR="0020403E" w:rsidRPr="0020403E" w:rsidRDefault="0020403E" w:rsidP="0020403E">
            <w:pPr>
              <w:autoSpaceDE w:val="0"/>
              <w:autoSpaceDN w:val="0"/>
              <w:adjustRightInd w:val="0"/>
              <w:rPr>
                <w:b/>
                <w:bCs/>
                <w:noProof w:val="0"/>
                <w:lang w:val="ru-RU" w:eastAsia="ru-RU"/>
              </w:rPr>
            </w:pPr>
            <w:r w:rsidRPr="0020403E">
              <w:rPr>
                <w:b/>
                <w:bCs/>
                <w:noProof w:val="0"/>
                <w:lang w:val="en-US" w:eastAsia="ru-RU"/>
              </w:rPr>
              <w:t xml:space="preserve">Tencuieli interioare de 5 mm grosime, executate manual, cu amestec uscat pe baza de ipsos, la pereti si pereti despartitori, preparare manuala a mortarului. </w:t>
            </w:r>
            <w:r w:rsidRPr="0020403E">
              <w:rPr>
                <w:b/>
                <w:bCs/>
                <w:noProof w:val="0"/>
                <w:lang w:val="ru-RU" w:eastAsia="ru-RU"/>
              </w:rPr>
              <w:t xml:space="preserve">(Внутренняя штукатурка стен  и перегородок толщиной 5 мм,  вручную сухой гипсовой смесью, с ручным приготовлением раствора) </w:t>
            </w:r>
          </w:p>
          <w:p w14:paraId="45AF5CE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*под декоративку</w:t>
            </w:r>
            <w:r w:rsidRPr="0020403E">
              <w:rPr>
                <w:rFonts w:ascii="Times New Roman CYR" w:hAnsi="Times New Roman CYR" w:cs="Times New Roman CYR"/>
                <w:b/>
                <w:bCs/>
                <w:noProof w:val="0"/>
                <w:sz w:val="16"/>
                <w:szCs w:val="16"/>
                <w:lang w:val="en-US" w:eastAsia="ru-RU"/>
              </w:rPr>
              <w:t xml:space="preserve"> </w:t>
            </w:r>
          </w:p>
          <w:p w14:paraId="738BB00E"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0EDF46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53C531A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56,350</w:t>
            </w:r>
          </w:p>
        </w:tc>
      </w:tr>
      <w:tr w:rsidR="0020403E" w:rsidRPr="0020403E" w14:paraId="3D57044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E7D17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D5BF22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7122050013442</w:t>
            </w:r>
          </w:p>
        </w:tc>
        <w:tc>
          <w:tcPr>
            <w:tcW w:w="6521" w:type="dxa"/>
            <w:gridSpan w:val="5"/>
            <w:tcBorders>
              <w:top w:val="nil"/>
              <w:bottom w:val="single" w:sz="2" w:space="0" w:color="auto"/>
            </w:tcBorders>
          </w:tcPr>
          <w:p w14:paraId="4B65FB9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Tencuitor</w:t>
            </w:r>
          </w:p>
        </w:tc>
        <w:tc>
          <w:tcPr>
            <w:tcW w:w="993" w:type="dxa"/>
            <w:gridSpan w:val="2"/>
            <w:tcBorders>
              <w:top w:val="nil"/>
              <w:bottom w:val="single" w:sz="2" w:space="0" w:color="auto"/>
            </w:tcBorders>
          </w:tcPr>
          <w:p w14:paraId="2272A57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34230C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68,747</w:t>
            </w:r>
          </w:p>
        </w:tc>
      </w:tr>
      <w:tr w:rsidR="0020403E" w:rsidRPr="0020403E" w14:paraId="4EDED47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4B455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8B12ED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2653102100831</w:t>
            </w:r>
          </w:p>
        </w:tc>
        <w:tc>
          <w:tcPr>
            <w:tcW w:w="6521" w:type="dxa"/>
            <w:gridSpan w:val="5"/>
            <w:tcBorders>
              <w:top w:val="nil"/>
              <w:bottom w:val="single" w:sz="2" w:space="0" w:color="auto"/>
            </w:tcBorders>
          </w:tcPr>
          <w:p w14:paraId="005EEC7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Amestec uscat</w:t>
            </w:r>
          </w:p>
        </w:tc>
        <w:tc>
          <w:tcPr>
            <w:tcW w:w="993" w:type="dxa"/>
            <w:gridSpan w:val="2"/>
            <w:tcBorders>
              <w:top w:val="nil"/>
              <w:bottom w:val="single" w:sz="2" w:space="0" w:color="auto"/>
            </w:tcBorders>
          </w:tcPr>
          <w:p w14:paraId="54A1419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495EA4A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402,339</w:t>
            </w:r>
          </w:p>
        </w:tc>
      </w:tr>
      <w:tr w:rsidR="0020403E" w:rsidRPr="0020403E" w14:paraId="18B5BF0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89852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C57A7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0DF8E10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1FDDBEA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18E8093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0,2254</w:t>
            </w:r>
          </w:p>
        </w:tc>
      </w:tr>
      <w:tr w:rsidR="0020403E" w:rsidRPr="0020403E" w14:paraId="4971FEE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6E065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AF55A0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018B50A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58A2D50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79D3B27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4,4517</w:t>
            </w:r>
          </w:p>
        </w:tc>
      </w:tr>
      <w:tr w:rsidR="0020403E" w:rsidRPr="0020403E" w14:paraId="7C33613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4DD4C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5E92B8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2952240004021</w:t>
            </w:r>
          </w:p>
        </w:tc>
        <w:tc>
          <w:tcPr>
            <w:tcW w:w="6521" w:type="dxa"/>
            <w:gridSpan w:val="5"/>
            <w:tcBorders>
              <w:top w:val="nil"/>
              <w:bottom w:val="single" w:sz="2" w:space="0" w:color="auto"/>
            </w:tcBorders>
          </w:tcPr>
          <w:p w14:paraId="5D38250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Mixer electric</w:t>
            </w:r>
          </w:p>
        </w:tc>
        <w:tc>
          <w:tcPr>
            <w:tcW w:w="993" w:type="dxa"/>
            <w:gridSpan w:val="2"/>
            <w:tcBorders>
              <w:top w:val="nil"/>
              <w:bottom w:val="single" w:sz="2" w:space="0" w:color="auto"/>
            </w:tcBorders>
          </w:tcPr>
          <w:p w14:paraId="4DF1337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39513A3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0,9016</w:t>
            </w:r>
          </w:p>
        </w:tc>
      </w:tr>
      <w:tr w:rsidR="0020403E" w:rsidRPr="0020403E" w14:paraId="55B69A74" w14:textId="77777777" w:rsidTr="002A2B6D">
        <w:trPr>
          <w:trHeight w:val="340"/>
        </w:trPr>
        <w:tc>
          <w:tcPr>
            <w:tcW w:w="709" w:type="dxa"/>
            <w:tcBorders>
              <w:top w:val="nil"/>
              <w:left w:val="single" w:sz="6" w:space="0" w:color="auto"/>
              <w:bottom w:val="nil"/>
              <w:right w:val="nil"/>
            </w:tcBorders>
          </w:tcPr>
          <w:p w14:paraId="5A246F63"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2D21A08"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13D826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FC110B8"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CAB587C"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446E476B" w14:textId="77777777" w:rsidR="0020403E" w:rsidRPr="0020403E" w:rsidRDefault="0020403E" w:rsidP="0020403E">
            <w:pPr>
              <w:autoSpaceDE w:val="0"/>
              <w:autoSpaceDN w:val="0"/>
              <w:rPr>
                <w:i/>
                <w:iCs/>
                <w:noProof w:val="0"/>
                <w:lang w:val="en-US" w:eastAsia="ru-RU"/>
              </w:rPr>
            </w:pPr>
          </w:p>
        </w:tc>
      </w:tr>
      <w:tr w:rsidR="0020403E" w:rsidRPr="0020403E" w14:paraId="6B174E60"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9503206"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108</w:t>
            </w:r>
          </w:p>
        </w:tc>
        <w:tc>
          <w:tcPr>
            <w:tcW w:w="1277" w:type="dxa"/>
            <w:gridSpan w:val="3"/>
            <w:tcBorders>
              <w:top w:val="single" w:sz="4" w:space="0" w:color="auto"/>
              <w:bottom w:val="single" w:sz="4" w:space="0" w:color="auto"/>
            </w:tcBorders>
            <w:vAlign w:val="center"/>
          </w:tcPr>
          <w:p w14:paraId="749C00D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CN53A</w:t>
            </w:r>
          </w:p>
        </w:tc>
        <w:tc>
          <w:tcPr>
            <w:tcW w:w="6520" w:type="dxa"/>
            <w:gridSpan w:val="5"/>
            <w:tcBorders>
              <w:top w:val="single" w:sz="4" w:space="0" w:color="auto"/>
              <w:bottom w:val="single" w:sz="4" w:space="0" w:color="auto"/>
            </w:tcBorders>
          </w:tcPr>
          <w:p w14:paraId="1FDA4C0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Grunduirea suprafetelor interioare a peretilor si tavanelor (Грунтовка внутренних поверхностей стен и потолков)</w:t>
            </w:r>
            <w:r w:rsidRPr="0020403E">
              <w:rPr>
                <w:rFonts w:ascii="Times New Roman CYR" w:hAnsi="Times New Roman CYR" w:cs="Times New Roman CYR"/>
                <w:b/>
                <w:bCs/>
                <w:noProof w:val="0"/>
                <w:sz w:val="16"/>
                <w:szCs w:val="16"/>
                <w:lang w:val="en-US" w:eastAsia="ru-RU"/>
              </w:rPr>
              <w:t xml:space="preserve"> </w:t>
            </w:r>
          </w:p>
          <w:p w14:paraId="14A42488"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81A236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1DCD613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56,350</w:t>
            </w:r>
          </w:p>
        </w:tc>
      </w:tr>
      <w:tr w:rsidR="0020403E" w:rsidRPr="0020403E" w14:paraId="17B91D9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26991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BCB9D2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4D59025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6ABB925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8EA833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1,6905</w:t>
            </w:r>
          </w:p>
        </w:tc>
      </w:tr>
      <w:tr w:rsidR="0020403E" w:rsidRPr="0020403E" w14:paraId="5340975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B000D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21C342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2416586105303</w:t>
            </w:r>
          </w:p>
        </w:tc>
        <w:tc>
          <w:tcPr>
            <w:tcW w:w="6521" w:type="dxa"/>
            <w:gridSpan w:val="5"/>
            <w:tcBorders>
              <w:top w:val="nil"/>
              <w:bottom w:val="single" w:sz="2" w:space="0" w:color="auto"/>
            </w:tcBorders>
          </w:tcPr>
          <w:p w14:paraId="0F09C16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Amorsa-grund</w:t>
            </w:r>
          </w:p>
        </w:tc>
        <w:tc>
          <w:tcPr>
            <w:tcW w:w="993" w:type="dxa"/>
            <w:gridSpan w:val="2"/>
            <w:tcBorders>
              <w:top w:val="nil"/>
              <w:bottom w:val="single" w:sz="2" w:space="0" w:color="auto"/>
            </w:tcBorders>
          </w:tcPr>
          <w:p w14:paraId="044CF18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16DA642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8,4525</w:t>
            </w:r>
          </w:p>
        </w:tc>
      </w:tr>
      <w:tr w:rsidR="0020403E" w:rsidRPr="0020403E" w14:paraId="28A6045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FAAB6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E8ECDE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477F2E2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751A706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1256D7E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2,8175</w:t>
            </w:r>
          </w:p>
        </w:tc>
      </w:tr>
      <w:tr w:rsidR="0020403E" w:rsidRPr="0020403E" w14:paraId="3BA31CBF" w14:textId="77777777" w:rsidTr="002A2B6D">
        <w:trPr>
          <w:trHeight w:val="340"/>
        </w:trPr>
        <w:tc>
          <w:tcPr>
            <w:tcW w:w="709" w:type="dxa"/>
            <w:tcBorders>
              <w:top w:val="nil"/>
              <w:left w:val="single" w:sz="6" w:space="0" w:color="auto"/>
              <w:bottom w:val="nil"/>
              <w:right w:val="nil"/>
            </w:tcBorders>
          </w:tcPr>
          <w:p w14:paraId="0401AA18"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EE71370"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1E19CC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1748907B"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5DB80C5"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0E7E759" w14:textId="77777777" w:rsidR="0020403E" w:rsidRPr="0020403E" w:rsidRDefault="0020403E" w:rsidP="0020403E">
            <w:pPr>
              <w:autoSpaceDE w:val="0"/>
              <w:autoSpaceDN w:val="0"/>
              <w:rPr>
                <w:i/>
                <w:iCs/>
                <w:noProof w:val="0"/>
                <w:lang w:val="en-US" w:eastAsia="ru-RU"/>
              </w:rPr>
            </w:pPr>
          </w:p>
        </w:tc>
      </w:tr>
      <w:tr w:rsidR="0020403E" w:rsidRPr="0020403E" w14:paraId="65435AA9"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B9295F0"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109</w:t>
            </w:r>
          </w:p>
        </w:tc>
        <w:tc>
          <w:tcPr>
            <w:tcW w:w="1277" w:type="dxa"/>
            <w:gridSpan w:val="3"/>
            <w:tcBorders>
              <w:top w:val="single" w:sz="4" w:space="0" w:color="auto"/>
              <w:bottom w:val="single" w:sz="4" w:space="0" w:color="auto"/>
            </w:tcBorders>
            <w:vAlign w:val="center"/>
          </w:tcPr>
          <w:p w14:paraId="418F0E2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CN06A</w:t>
            </w:r>
          </w:p>
        </w:tc>
        <w:tc>
          <w:tcPr>
            <w:tcW w:w="6520" w:type="dxa"/>
            <w:gridSpan w:val="5"/>
            <w:tcBorders>
              <w:top w:val="single" w:sz="4" w:space="0" w:color="auto"/>
              <w:bottom w:val="single" w:sz="4" w:space="0" w:color="auto"/>
            </w:tcBorders>
          </w:tcPr>
          <w:p w14:paraId="281DB7DF"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14:paraId="17239C1D"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*Цвет согласовать с заказчиком</w:t>
            </w:r>
            <w:r w:rsidRPr="0020403E">
              <w:rPr>
                <w:rFonts w:ascii="Times New Roman CYR" w:hAnsi="Times New Roman CYR" w:cs="Times New Roman CYR"/>
                <w:b/>
                <w:bCs/>
                <w:noProof w:val="0"/>
                <w:sz w:val="16"/>
                <w:szCs w:val="16"/>
                <w:lang w:val="en-US" w:eastAsia="ru-RU"/>
              </w:rPr>
              <w:t xml:space="preserve"> </w:t>
            </w:r>
          </w:p>
          <w:p w14:paraId="4C28BD8E"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1FCD33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6B3EDA2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56,350</w:t>
            </w:r>
          </w:p>
        </w:tc>
      </w:tr>
      <w:tr w:rsidR="0020403E" w:rsidRPr="0020403E" w14:paraId="0EF8972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F9FF9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8CF9A9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1F6ACFC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5FB0CF5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D10221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30,9925</w:t>
            </w:r>
          </w:p>
        </w:tc>
      </w:tr>
      <w:tr w:rsidR="0020403E" w:rsidRPr="0020403E" w14:paraId="35D3041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CAD7D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DC6D01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2430116103800</w:t>
            </w:r>
          </w:p>
        </w:tc>
        <w:tc>
          <w:tcPr>
            <w:tcW w:w="6521" w:type="dxa"/>
            <w:gridSpan w:val="5"/>
            <w:tcBorders>
              <w:top w:val="nil"/>
              <w:bottom w:val="single" w:sz="2" w:space="0" w:color="auto"/>
            </w:tcBorders>
          </w:tcPr>
          <w:p w14:paraId="1F2A91D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Vopsea  pe baza de copolimeri  vinilici </w:t>
            </w:r>
          </w:p>
        </w:tc>
        <w:tc>
          <w:tcPr>
            <w:tcW w:w="993" w:type="dxa"/>
            <w:gridSpan w:val="2"/>
            <w:tcBorders>
              <w:top w:val="nil"/>
              <w:bottom w:val="single" w:sz="2" w:space="0" w:color="auto"/>
            </w:tcBorders>
          </w:tcPr>
          <w:p w14:paraId="3F29025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34C011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22,54</w:t>
            </w:r>
          </w:p>
        </w:tc>
      </w:tr>
      <w:tr w:rsidR="0020403E" w:rsidRPr="0020403E" w14:paraId="0DC349E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5077F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9170C8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2653102100830</w:t>
            </w:r>
          </w:p>
        </w:tc>
        <w:tc>
          <w:tcPr>
            <w:tcW w:w="6521" w:type="dxa"/>
            <w:gridSpan w:val="5"/>
            <w:tcBorders>
              <w:top w:val="nil"/>
              <w:bottom w:val="single" w:sz="2" w:space="0" w:color="auto"/>
            </w:tcBorders>
          </w:tcPr>
          <w:p w14:paraId="64479FA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Ipsos pentru constructii tip A</w:t>
            </w:r>
          </w:p>
        </w:tc>
        <w:tc>
          <w:tcPr>
            <w:tcW w:w="993" w:type="dxa"/>
            <w:gridSpan w:val="2"/>
            <w:tcBorders>
              <w:top w:val="nil"/>
              <w:bottom w:val="single" w:sz="2" w:space="0" w:color="auto"/>
            </w:tcBorders>
          </w:tcPr>
          <w:p w14:paraId="2AC5C8D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0B7299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3,381</w:t>
            </w:r>
          </w:p>
        </w:tc>
      </w:tr>
      <w:tr w:rsidR="0020403E" w:rsidRPr="0020403E" w14:paraId="191FEBC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F686F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7A4C6F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26811260014721</w:t>
            </w:r>
          </w:p>
        </w:tc>
        <w:tc>
          <w:tcPr>
            <w:tcW w:w="6521" w:type="dxa"/>
            <w:gridSpan w:val="5"/>
            <w:tcBorders>
              <w:top w:val="nil"/>
              <w:bottom w:val="single" w:sz="2" w:space="0" w:color="auto"/>
            </w:tcBorders>
          </w:tcPr>
          <w:p w14:paraId="37713B3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 23x30 gr 6</w:t>
            </w:r>
          </w:p>
        </w:tc>
        <w:tc>
          <w:tcPr>
            <w:tcW w:w="993" w:type="dxa"/>
            <w:gridSpan w:val="2"/>
            <w:tcBorders>
              <w:top w:val="nil"/>
              <w:bottom w:val="single" w:sz="2" w:space="0" w:color="auto"/>
            </w:tcBorders>
          </w:tcPr>
          <w:p w14:paraId="0DF9BAE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4083BE1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28,175</w:t>
            </w:r>
          </w:p>
        </w:tc>
      </w:tr>
      <w:tr w:rsidR="0020403E" w:rsidRPr="0020403E" w14:paraId="39883C6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A4AA9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0328F9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1711317306661</w:t>
            </w:r>
          </w:p>
        </w:tc>
        <w:tc>
          <w:tcPr>
            <w:tcW w:w="6521" w:type="dxa"/>
            <w:gridSpan w:val="5"/>
            <w:tcBorders>
              <w:top w:val="nil"/>
              <w:bottom w:val="single" w:sz="2" w:space="0" w:color="auto"/>
            </w:tcBorders>
          </w:tcPr>
          <w:p w14:paraId="0EBBA18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Bumbac de sters</w:t>
            </w:r>
          </w:p>
        </w:tc>
        <w:tc>
          <w:tcPr>
            <w:tcW w:w="993" w:type="dxa"/>
            <w:gridSpan w:val="2"/>
            <w:tcBorders>
              <w:top w:val="nil"/>
              <w:bottom w:val="single" w:sz="2" w:space="0" w:color="auto"/>
            </w:tcBorders>
          </w:tcPr>
          <w:p w14:paraId="4F313DD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F1E53F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2,8175</w:t>
            </w:r>
          </w:p>
        </w:tc>
      </w:tr>
      <w:tr w:rsidR="0020403E" w:rsidRPr="0020403E" w14:paraId="350F4D9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81A65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AD8160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6ED2C98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278989C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62781D7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0,1127</w:t>
            </w:r>
          </w:p>
        </w:tc>
      </w:tr>
      <w:tr w:rsidR="0020403E" w:rsidRPr="0020403E" w14:paraId="781031D0" w14:textId="77777777" w:rsidTr="002A2B6D">
        <w:trPr>
          <w:trHeight w:val="340"/>
        </w:trPr>
        <w:tc>
          <w:tcPr>
            <w:tcW w:w="709" w:type="dxa"/>
            <w:tcBorders>
              <w:top w:val="nil"/>
              <w:left w:val="single" w:sz="6" w:space="0" w:color="auto"/>
              <w:bottom w:val="nil"/>
              <w:right w:val="nil"/>
            </w:tcBorders>
          </w:tcPr>
          <w:p w14:paraId="271FD719"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B8B93A1"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4AB4E2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AE1C64C"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28117D2"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D7B8E56" w14:textId="77777777" w:rsidR="0020403E" w:rsidRPr="0020403E" w:rsidRDefault="0020403E" w:rsidP="0020403E">
            <w:pPr>
              <w:autoSpaceDE w:val="0"/>
              <w:autoSpaceDN w:val="0"/>
              <w:rPr>
                <w:i/>
                <w:iCs/>
                <w:noProof w:val="0"/>
                <w:lang w:val="en-US" w:eastAsia="ru-RU"/>
              </w:rPr>
            </w:pPr>
          </w:p>
        </w:tc>
      </w:tr>
      <w:tr w:rsidR="0020403E" w:rsidRPr="0020403E" w14:paraId="4C05FB0B"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2053EEBA"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4EFA1A47"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6BCF0549" w14:textId="77777777" w:rsidR="0020403E" w:rsidRPr="0020403E" w:rsidRDefault="0020403E" w:rsidP="0020403E">
            <w:pPr>
              <w:autoSpaceDE w:val="0"/>
              <w:autoSpaceDN w:val="0"/>
              <w:rPr>
                <w:noProof w:val="0"/>
                <w:lang w:val="en-US" w:eastAsia="ru-RU"/>
              </w:rPr>
            </w:pPr>
          </w:p>
          <w:p w14:paraId="000AA627" w14:textId="77777777" w:rsidR="0020403E" w:rsidRPr="0020403E" w:rsidRDefault="0020403E" w:rsidP="0020403E">
            <w:pPr>
              <w:autoSpaceDE w:val="0"/>
              <w:autoSpaceDN w:val="0"/>
              <w:rPr>
                <w:noProof w:val="0"/>
                <w:lang w:val="en-US" w:eastAsia="ru-RU"/>
              </w:rPr>
            </w:pPr>
          </w:p>
          <w:p w14:paraId="3394D78C"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701DE43C"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45C9B91F"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66CFC6AE" w14:textId="77777777" w:rsidR="0020403E" w:rsidRPr="0020403E" w:rsidRDefault="0020403E" w:rsidP="0020403E">
            <w:pPr>
              <w:autoSpaceDE w:val="0"/>
              <w:autoSpaceDN w:val="0"/>
              <w:rPr>
                <w:noProof w:val="0"/>
                <w:lang w:val="en-US" w:eastAsia="ru-RU"/>
              </w:rPr>
            </w:pPr>
          </w:p>
        </w:tc>
      </w:tr>
      <w:tr w:rsidR="0020403E" w:rsidRPr="0020403E" w14:paraId="3E03E85C"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1C7CBC2D"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784BC264"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0D6D7170"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3AA599F3"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7E0FC4F5" w14:textId="77777777" w:rsidR="0020403E" w:rsidRPr="0020403E" w:rsidRDefault="0020403E" w:rsidP="0020403E">
            <w:pPr>
              <w:autoSpaceDE w:val="0"/>
              <w:autoSpaceDN w:val="0"/>
              <w:rPr>
                <w:noProof w:val="0"/>
                <w:lang w:val="en-US" w:eastAsia="ru-RU"/>
              </w:rPr>
            </w:pPr>
          </w:p>
        </w:tc>
      </w:tr>
      <w:tr w:rsidR="0020403E" w:rsidRPr="0020403E" w14:paraId="1418E8D5"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36F5E6EA"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12A88284"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65A3BDD2"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55B60026"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Стены</w:t>
            </w:r>
          </w:p>
        </w:tc>
        <w:tc>
          <w:tcPr>
            <w:tcW w:w="1370" w:type="dxa"/>
            <w:tcBorders>
              <w:top w:val="single" w:sz="4" w:space="0" w:color="auto"/>
              <w:left w:val="nil"/>
              <w:bottom w:val="single" w:sz="4" w:space="0" w:color="auto"/>
              <w:right w:val="nil"/>
            </w:tcBorders>
          </w:tcPr>
          <w:p w14:paraId="423089FF"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5B2ACD75" w14:textId="77777777" w:rsidR="0020403E" w:rsidRPr="0020403E" w:rsidRDefault="0020403E" w:rsidP="0020403E">
            <w:pPr>
              <w:autoSpaceDE w:val="0"/>
              <w:autoSpaceDN w:val="0"/>
              <w:rPr>
                <w:b/>
                <w:bCs/>
                <w:noProof w:val="0"/>
                <w:lang w:val="en-US" w:eastAsia="ru-RU"/>
              </w:rPr>
            </w:pPr>
          </w:p>
        </w:tc>
      </w:tr>
      <w:tr w:rsidR="0020403E" w:rsidRPr="0020403E" w14:paraId="15A88A61" w14:textId="77777777" w:rsidTr="002A2B6D">
        <w:tc>
          <w:tcPr>
            <w:tcW w:w="709" w:type="dxa"/>
            <w:tcBorders>
              <w:top w:val="nil"/>
              <w:left w:val="single" w:sz="6" w:space="0" w:color="auto"/>
              <w:bottom w:val="nil"/>
              <w:right w:val="nil"/>
            </w:tcBorders>
          </w:tcPr>
          <w:p w14:paraId="1AA8F95D"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5F733149"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6136A8D1"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1.6.2.3. Потолок</w:t>
            </w:r>
          </w:p>
          <w:p w14:paraId="08F737F7"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0F2AB0A3"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73C70FA4"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36AFE9C9" w14:textId="77777777" w:rsidR="0020403E" w:rsidRPr="0020403E" w:rsidRDefault="0020403E" w:rsidP="0020403E">
            <w:pPr>
              <w:autoSpaceDE w:val="0"/>
              <w:autoSpaceDN w:val="0"/>
              <w:rPr>
                <w:noProof w:val="0"/>
                <w:lang w:val="en-US" w:eastAsia="ru-RU"/>
              </w:rPr>
            </w:pPr>
          </w:p>
        </w:tc>
      </w:tr>
      <w:tr w:rsidR="0020403E" w:rsidRPr="0020403E" w14:paraId="1E313BD1"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DD17437"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110</w:t>
            </w:r>
          </w:p>
        </w:tc>
        <w:tc>
          <w:tcPr>
            <w:tcW w:w="1277" w:type="dxa"/>
            <w:gridSpan w:val="3"/>
            <w:tcBorders>
              <w:top w:val="single" w:sz="4" w:space="0" w:color="auto"/>
              <w:bottom w:val="single" w:sz="4" w:space="0" w:color="auto"/>
            </w:tcBorders>
            <w:vAlign w:val="center"/>
          </w:tcPr>
          <w:p w14:paraId="67645F0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CN53A</w:t>
            </w:r>
          </w:p>
        </w:tc>
        <w:tc>
          <w:tcPr>
            <w:tcW w:w="6520" w:type="dxa"/>
            <w:gridSpan w:val="5"/>
            <w:tcBorders>
              <w:top w:val="single" w:sz="4" w:space="0" w:color="auto"/>
              <w:bottom w:val="single" w:sz="4" w:space="0" w:color="auto"/>
            </w:tcBorders>
          </w:tcPr>
          <w:p w14:paraId="109EBC4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Grunduirea suprafetelor interioare a peretilor si tavanelor (Грунтовка внутренних поверхностей стен и потолков)</w:t>
            </w:r>
            <w:r w:rsidRPr="0020403E">
              <w:rPr>
                <w:rFonts w:ascii="Times New Roman CYR" w:hAnsi="Times New Roman CYR" w:cs="Times New Roman CYR"/>
                <w:b/>
                <w:bCs/>
                <w:noProof w:val="0"/>
                <w:sz w:val="16"/>
                <w:szCs w:val="16"/>
                <w:lang w:val="en-US" w:eastAsia="ru-RU"/>
              </w:rPr>
              <w:t xml:space="preserve"> </w:t>
            </w:r>
          </w:p>
          <w:p w14:paraId="34A8D73D"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C561FE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1F125AC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26,530</w:t>
            </w:r>
          </w:p>
        </w:tc>
      </w:tr>
      <w:tr w:rsidR="0020403E" w:rsidRPr="0020403E" w14:paraId="07AB12D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D08B4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87B1DA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462D256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4D00877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8595F5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0,7959</w:t>
            </w:r>
          </w:p>
        </w:tc>
      </w:tr>
      <w:tr w:rsidR="0020403E" w:rsidRPr="0020403E" w14:paraId="3190FD0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FE056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422886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2416586105303</w:t>
            </w:r>
          </w:p>
        </w:tc>
        <w:tc>
          <w:tcPr>
            <w:tcW w:w="6521" w:type="dxa"/>
            <w:gridSpan w:val="5"/>
            <w:tcBorders>
              <w:top w:val="nil"/>
              <w:bottom w:val="single" w:sz="2" w:space="0" w:color="auto"/>
            </w:tcBorders>
          </w:tcPr>
          <w:p w14:paraId="4BD7A98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Amorsa-grund</w:t>
            </w:r>
          </w:p>
        </w:tc>
        <w:tc>
          <w:tcPr>
            <w:tcW w:w="993" w:type="dxa"/>
            <w:gridSpan w:val="2"/>
            <w:tcBorders>
              <w:top w:val="nil"/>
              <w:bottom w:val="single" w:sz="2" w:space="0" w:color="auto"/>
            </w:tcBorders>
          </w:tcPr>
          <w:p w14:paraId="2B8FEFF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4BF5D8F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3,9795</w:t>
            </w:r>
          </w:p>
        </w:tc>
      </w:tr>
      <w:tr w:rsidR="0020403E" w:rsidRPr="0020403E" w14:paraId="1B98ACC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46EC9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5EE9BB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7DD9A7C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220682B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6ED279D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1,3265</w:t>
            </w:r>
          </w:p>
        </w:tc>
      </w:tr>
      <w:tr w:rsidR="0020403E" w:rsidRPr="0020403E" w14:paraId="56F8D2C3" w14:textId="77777777" w:rsidTr="002A2B6D">
        <w:trPr>
          <w:trHeight w:val="340"/>
        </w:trPr>
        <w:tc>
          <w:tcPr>
            <w:tcW w:w="709" w:type="dxa"/>
            <w:tcBorders>
              <w:top w:val="nil"/>
              <w:left w:val="single" w:sz="6" w:space="0" w:color="auto"/>
              <w:bottom w:val="nil"/>
              <w:right w:val="nil"/>
            </w:tcBorders>
          </w:tcPr>
          <w:p w14:paraId="4B2A3F2A"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EC6106A"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F708A6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1B7A475E"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D10B299"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44A05C11" w14:textId="77777777" w:rsidR="0020403E" w:rsidRPr="0020403E" w:rsidRDefault="0020403E" w:rsidP="0020403E">
            <w:pPr>
              <w:autoSpaceDE w:val="0"/>
              <w:autoSpaceDN w:val="0"/>
              <w:rPr>
                <w:i/>
                <w:iCs/>
                <w:noProof w:val="0"/>
                <w:lang w:val="en-US" w:eastAsia="ru-RU"/>
              </w:rPr>
            </w:pPr>
          </w:p>
        </w:tc>
      </w:tr>
      <w:tr w:rsidR="0020403E" w:rsidRPr="0020403E" w14:paraId="59C564F7"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2BA73D5"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111</w:t>
            </w:r>
          </w:p>
        </w:tc>
        <w:tc>
          <w:tcPr>
            <w:tcW w:w="1277" w:type="dxa"/>
            <w:gridSpan w:val="3"/>
            <w:tcBorders>
              <w:top w:val="single" w:sz="4" w:space="0" w:color="auto"/>
              <w:bottom w:val="single" w:sz="4" w:space="0" w:color="auto"/>
            </w:tcBorders>
            <w:vAlign w:val="center"/>
          </w:tcPr>
          <w:p w14:paraId="65FA88E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CN06A</w:t>
            </w:r>
          </w:p>
        </w:tc>
        <w:tc>
          <w:tcPr>
            <w:tcW w:w="6520" w:type="dxa"/>
            <w:gridSpan w:val="5"/>
            <w:tcBorders>
              <w:top w:val="single" w:sz="4" w:space="0" w:color="auto"/>
              <w:bottom w:val="single" w:sz="4" w:space="0" w:color="auto"/>
            </w:tcBorders>
          </w:tcPr>
          <w:p w14:paraId="576397B4"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r w:rsidRPr="0020403E">
              <w:rPr>
                <w:rFonts w:ascii="Times New Roman CYR" w:hAnsi="Times New Roman CYR" w:cs="Times New Roman CYR"/>
                <w:b/>
                <w:bCs/>
                <w:noProof w:val="0"/>
                <w:sz w:val="16"/>
                <w:szCs w:val="16"/>
                <w:lang w:val="en-US" w:eastAsia="ru-RU"/>
              </w:rPr>
              <w:t xml:space="preserve"> </w:t>
            </w:r>
          </w:p>
          <w:p w14:paraId="22BFC9A8"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2A7EFC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6FA64C2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26,530</w:t>
            </w:r>
          </w:p>
        </w:tc>
      </w:tr>
      <w:tr w:rsidR="0020403E" w:rsidRPr="0020403E" w14:paraId="15FD4B4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BF331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616FD2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2AF9885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41EF878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D2E584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14,5915</w:t>
            </w:r>
          </w:p>
        </w:tc>
      </w:tr>
      <w:tr w:rsidR="0020403E" w:rsidRPr="0020403E" w14:paraId="51850DC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3E829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624CED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2430116103800</w:t>
            </w:r>
          </w:p>
        </w:tc>
        <w:tc>
          <w:tcPr>
            <w:tcW w:w="6521" w:type="dxa"/>
            <w:gridSpan w:val="5"/>
            <w:tcBorders>
              <w:top w:val="nil"/>
              <w:bottom w:val="single" w:sz="2" w:space="0" w:color="auto"/>
            </w:tcBorders>
          </w:tcPr>
          <w:p w14:paraId="0D20153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Vopsea  pe baza de copolimeri  vinilici </w:t>
            </w:r>
          </w:p>
        </w:tc>
        <w:tc>
          <w:tcPr>
            <w:tcW w:w="993" w:type="dxa"/>
            <w:gridSpan w:val="2"/>
            <w:tcBorders>
              <w:top w:val="nil"/>
              <w:bottom w:val="single" w:sz="2" w:space="0" w:color="auto"/>
            </w:tcBorders>
          </w:tcPr>
          <w:p w14:paraId="22DA327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7CF29D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10,612</w:t>
            </w:r>
          </w:p>
        </w:tc>
      </w:tr>
      <w:tr w:rsidR="0020403E" w:rsidRPr="0020403E" w14:paraId="787F556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6F2C2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BFD438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2653102100830</w:t>
            </w:r>
          </w:p>
        </w:tc>
        <w:tc>
          <w:tcPr>
            <w:tcW w:w="6521" w:type="dxa"/>
            <w:gridSpan w:val="5"/>
            <w:tcBorders>
              <w:top w:val="nil"/>
              <w:bottom w:val="single" w:sz="2" w:space="0" w:color="auto"/>
            </w:tcBorders>
          </w:tcPr>
          <w:p w14:paraId="1E14AC5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Ipsos pentru constructii tip A</w:t>
            </w:r>
          </w:p>
        </w:tc>
        <w:tc>
          <w:tcPr>
            <w:tcW w:w="993" w:type="dxa"/>
            <w:gridSpan w:val="2"/>
            <w:tcBorders>
              <w:top w:val="nil"/>
              <w:bottom w:val="single" w:sz="2" w:space="0" w:color="auto"/>
            </w:tcBorders>
          </w:tcPr>
          <w:p w14:paraId="1A239F8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3ACD54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1,5918</w:t>
            </w:r>
          </w:p>
        </w:tc>
      </w:tr>
      <w:tr w:rsidR="0020403E" w:rsidRPr="0020403E" w14:paraId="595EF24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FBD18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2A290D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26811260014721</w:t>
            </w:r>
          </w:p>
        </w:tc>
        <w:tc>
          <w:tcPr>
            <w:tcW w:w="6521" w:type="dxa"/>
            <w:gridSpan w:val="5"/>
            <w:tcBorders>
              <w:top w:val="nil"/>
              <w:bottom w:val="single" w:sz="2" w:space="0" w:color="auto"/>
            </w:tcBorders>
          </w:tcPr>
          <w:p w14:paraId="519B960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 23x30 gr 6</w:t>
            </w:r>
          </w:p>
        </w:tc>
        <w:tc>
          <w:tcPr>
            <w:tcW w:w="993" w:type="dxa"/>
            <w:gridSpan w:val="2"/>
            <w:tcBorders>
              <w:top w:val="nil"/>
              <w:bottom w:val="single" w:sz="2" w:space="0" w:color="auto"/>
            </w:tcBorders>
          </w:tcPr>
          <w:p w14:paraId="58D718B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4EDB97E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13,265</w:t>
            </w:r>
          </w:p>
        </w:tc>
      </w:tr>
      <w:tr w:rsidR="0020403E" w:rsidRPr="0020403E" w14:paraId="2FC2F64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8054B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83EFE0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1711317306661</w:t>
            </w:r>
          </w:p>
        </w:tc>
        <w:tc>
          <w:tcPr>
            <w:tcW w:w="6521" w:type="dxa"/>
            <w:gridSpan w:val="5"/>
            <w:tcBorders>
              <w:top w:val="nil"/>
              <w:bottom w:val="single" w:sz="2" w:space="0" w:color="auto"/>
            </w:tcBorders>
          </w:tcPr>
          <w:p w14:paraId="43A3E43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Bumbac de sters</w:t>
            </w:r>
          </w:p>
        </w:tc>
        <w:tc>
          <w:tcPr>
            <w:tcW w:w="993" w:type="dxa"/>
            <w:gridSpan w:val="2"/>
            <w:tcBorders>
              <w:top w:val="nil"/>
              <w:bottom w:val="single" w:sz="2" w:space="0" w:color="auto"/>
            </w:tcBorders>
          </w:tcPr>
          <w:p w14:paraId="017759D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5ABD6B1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1,3265</w:t>
            </w:r>
          </w:p>
        </w:tc>
      </w:tr>
      <w:tr w:rsidR="0020403E" w:rsidRPr="0020403E" w14:paraId="14A3FF6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6DDBD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297210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3ADB725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0FBE818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1A7BA63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0,0531</w:t>
            </w:r>
          </w:p>
        </w:tc>
      </w:tr>
      <w:tr w:rsidR="0020403E" w:rsidRPr="0020403E" w14:paraId="0E65A27E" w14:textId="77777777" w:rsidTr="002A2B6D">
        <w:trPr>
          <w:trHeight w:val="340"/>
        </w:trPr>
        <w:tc>
          <w:tcPr>
            <w:tcW w:w="709" w:type="dxa"/>
            <w:tcBorders>
              <w:top w:val="nil"/>
              <w:left w:val="single" w:sz="6" w:space="0" w:color="auto"/>
              <w:bottom w:val="nil"/>
              <w:right w:val="nil"/>
            </w:tcBorders>
          </w:tcPr>
          <w:p w14:paraId="72898BBF"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1C31839"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48503A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0DEAA379"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D8DFF18"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4B802704" w14:textId="77777777" w:rsidR="0020403E" w:rsidRPr="0020403E" w:rsidRDefault="0020403E" w:rsidP="0020403E">
            <w:pPr>
              <w:autoSpaceDE w:val="0"/>
              <w:autoSpaceDN w:val="0"/>
              <w:rPr>
                <w:i/>
                <w:iCs/>
                <w:noProof w:val="0"/>
                <w:lang w:val="en-US" w:eastAsia="ru-RU"/>
              </w:rPr>
            </w:pPr>
          </w:p>
        </w:tc>
      </w:tr>
      <w:tr w:rsidR="0020403E" w:rsidRPr="0020403E" w14:paraId="7EADF99E"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C176DAC"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lastRenderedPageBreak/>
              <w:t>112</w:t>
            </w:r>
          </w:p>
        </w:tc>
        <w:tc>
          <w:tcPr>
            <w:tcW w:w="1277" w:type="dxa"/>
            <w:gridSpan w:val="3"/>
            <w:tcBorders>
              <w:top w:val="single" w:sz="4" w:space="0" w:color="auto"/>
              <w:bottom w:val="single" w:sz="4" w:space="0" w:color="auto"/>
            </w:tcBorders>
            <w:vAlign w:val="center"/>
          </w:tcPr>
          <w:p w14:paraId="59D75EA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CB16A</w:t>
            </w:r>
          </w:p>
        </w:tc>
        <w:tc>
          <w:tcPr>
            <w:tcW w:w="6520" w:type="dxa"/>
            <w:gridSpan w:val="5"/>
            <w:tcBorders>
              <w:top w:val="single" w:sz="4" w:space="0" w:color="auto"/>
              <w:bottom w:val="single" w:sz="4" w:space="0" w:color="auto"/>
            </w:tcBorders>
          </w:tcPr>
          <w:p w14:paraId="3656767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Schela  pentru lucrari de finisaje interioare in incaperi pina la 5 m inaltime (Леса для внутренних отделочных работ в помещениях высотой до 5 м)</w:t>
            </w:r>
            <w:r w:rsidRPr="0020403E">
              <w:rPr>
                <w:rFonts w:ascii="Times New Roman CYR" w:hAnsi="Times New Roman CYR" w:cs="Times New Roman CYR"/>
                <w:b/>
                <w:bCs/>
                <w:noProof w:val="0"/>
                <w:sz w:val="16"/>
                <w:szCs w:val="16"/>
                <w:lang w:val="en-US" w:eastAsia="ru-RU"/>
              </w:rPr>
              <w:t xml:space="preserve"> </w:t>
            </w:r>
          </w:p>
          <w:p w14:paraId="2E0CB37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84DA11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1529C66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26,530</w:t>
            </w:r>
          </w:p>
        </w:tc>
      </w:tr>
      <w:tr w:rsidR="0020403E" w:rsidRPr="0020403E" w14:paraId="407C6E8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E212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5BA21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31658DF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200324A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3A0F24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3,9795</w:t>
            </w:r>
          </w:p>
        </w:tc>
      </w:tr>
      <w:tr w:rsidR="0020403E" w:rsidRPr="0020403E" w14:paraId="5DE2B35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AA1DB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942F76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7124010010700</w:t>
            </w:r>
          </w:p>
        </w:tc>
        <w:tc>
          <w:tcPr>
            <w:tcW w:w="6521" w:type="dxa"/>
            <w:gridSpan w:val="5"/>
            <w:tcBorders>
              <w:top w:val="nil"/>
              <w:bottom w:val="single" w:sz="2" w:space="0" w:color="auto"/>
            </w:tcBorders>
          </w:tcPr>
          <w:p w14:paraId="391A294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Dulgher</w:t>
            </w:r>
          </w:p>
        </w:tc>
        <w:tc>
          <w:tcPr>
            <w:tcW w:w="993" w:type="dxa"/>
            <w:gridSpan w:val="2"/>
            <w:tcBorders>
              <w:top w:val="nil"/>
              <w:bottom w:val="single" w:sz="2" w:space="0" w:color="auto"/>
            </w:tcBorders>
          </w:tcPr>
          <w:p w14:paraId="3BAE354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53E30C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18,571</w:t>
            </w:r>
          </w:p>
        </w:tc>
      </w:tr>
      <w:tr w:rsidR="0020403E" w:rsidRPr="0020403E" w14:paraId="7D001F4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06D10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98E74E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2010102900900</w:t>
            </w:r>
          </w:p>
        </w:tc>
        <w:tc>
          <w:tcPr>
            <w:tcW w:w="6521" w:type="dxa"/>
            <w:gridSpan w:val="5"/>
            <w:tcBorders>
              <w:top w:val="nil"/>
              <w:bottom w:val="single" w:sz="2" w:space="0" w:color="auto"/>
            </w:tcBorders>
          </w:tcPr>
          <w:p w14:paraId="1928917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Lemn rotund de rasinoase</w:t>
            </w:r>
          </w:p>
        </w:tc>
        <w:tc>
          <w:tcPr>
            <w:tcW w:w="993" w:type="dxa"/>
            <w:gridSpan w:val="2"/>
            <w:tcBorders>
              <w:top w:val="nil"/>
              <w:bottom w:val="single" w:sz="2" w:space="0" w:color="auto"/>
            </w:tcBorders>
          </w:tcPr>
          <w:p w14:paraId="4460AB1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4B9061A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0,0531</w:t>
            </w:r>
          </w:p>
        </w:tc>
      </w:tr>
      <w:tr w:rsidR="0020403E" w:rsidRPr="0020403E" w14:paraId="09584C0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BC190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31899F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2010102904340</w:t>
            </w:r>
          </w:p>
        </w:tc>
        <w:tc>
          <w:tcPr>
            <w:tcW w:w="6521" w:type="dxa"/>
            <w:gridSpan w:val="5"/>
            <w:tcBorders>
              <w:top w:val="nil"/>
              <w:bottom w:val="single" w:sz="2" w:space="0" w:color="auto"/>
            </w:tcBorders>
          </w:tcPr>
          <w:p w14:paraId="51D7D86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Dulapi de rasinoase</w:t>
            </w:r>
          </w:p>
        </w:tc>
        <w:tc>
          <w:tcPr>
            <w:tcW w:w="993" w:type="dxa"/>
            <w:gridSpan w:val="2"/>
            <w:tcBorders>
              <w:top w:val="nil"/>
              <w:bottom w:val="single" w:sz="2" w:space="0" w:color="auto"/>
            </w:tcBorders>
          </w:tcPr>
          <w:p w14:paraId="60958CF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644D6CE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0,0929</w:t>
            </w:r>
          </w:p>
        </w:tc>
      </w:tr>
      <w:tr w:rsidR="0020403E" w:rsidRPr="0020403E" w14:paraId="47F34FE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68E45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20D6C0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2874125881241</w:t>
            </w:r>
          </w:p>
        </w:tc>
        <w:tc>
          <w:tcPr>
            <w:tcW w:w="6521" w:type="dxa"/>
            <w:gridSpan w:val="5"/>
            <w:tcBorders>
              <w:top w:val="nil"/>
              <w:bottom w:val="single" w:sz="2" w:space="0" w:color="auto"/>
            </w:tcBorders>
          </w:tcPr>
          <w:p w14:paraId="77F5EA6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Saibe uzuale M 10</w:t>
            </w:r>
          </w:p>
        </w:tc>
        <w:tc>
          <w:tcPr>
            <w:tcW w:w="993" w:type="dxa"/>
            <w:gridSpan w:val="2"/>
            <w:tcBorders>
              <w:top w:val="nil"/>
              <w:bottom w:val="single" w:sz="2" w:space="0" w:color="auto"/>
            </w:tcBorders>
          </w:tcPr>
          <w:p w14:paraId="302E9BE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71EE99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7,959</w:t>
            </w:r>
          </w:p>
        </w:tc>
      </w:tr>
      <w:tr w:rsidR="0020403E" w:rsidRPr="0020403E" w14:paraId="241F545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4DC7F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EFCD6D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2874115841033</w:t>
            </w:r>
          </w:p>
        </w:tc>
        <w:tc>
          <w:tcPr>
            <w:tcW w:w="6521" w:type="dxa"/>
            <w:gridSpan w:val="5"/>
            <w:tcBorders>
              <w:top w:val="nil"/>
              <w:bottom w:val="single" w:sz="2" w:space="0" w:color="auto"/>
            </w:tcBorders>
          </w:tcPr>
          <w:p w14:paraId="34CA27C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Piulite uzuale patrate M 10</w:t>
            </w:r>
          </w:p>
        </w:tc>
        <w:tc>
          <w:tcPr>
            <w:tcW w:w="993" w:type="dxa"/>
            <w:gridSpan w:val="2"/>
            <w:tcBorders>
              <w:top w:val="nil"/>
              <w:bottom w:val="single" w:sz="2" w:space="0" w:color="auto"/>
            </w:tcBorders>
          </w:tcPr>
          <w:p w14:paraId="4A65EAC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42ED493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7,959</w:t>
            </w:r>
          </w:p>
        </w:tc>
      </w:tr>
      <w:tr w:rsidR="0020403E" w:rsidRPr="0020403E" w14:paraId="54D7330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F2993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5EDB5F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2874115825003</w:t>
            </w:r>
          </w:p>
        </w:tc>
        <w:tc>
          <w:tcPr>
            <w:tcW w:w="6521" w:type="dxa"/>
            <w:gridSpan w:val="5"/>
            <w:tcBorders>
              <w:top w:val="nil"/>
              <w:bottom w:val="single" w:sz="2" w:space="0" w:color="auto"/>
            </w:tcBorders>
          </w:tcPr>
          <w:p w14:paraId="1B6B9C4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Suruburi uzuale patrate M 10 x 140 mm</w:t>
            </w:r>
          </w:p>
        </w:tc>
        <w:tc>
          <w:tcPr>
            <w:tcW w:w="993" w:type="dxa"/>
            <w:gridSpan w:val="2"/>
            <w:tcBorders>
              <w:top w:val="nil"/>
              <w:bottom w:val="single" w:sz="2" w:space="0" w:color="auto"/>
            </w:tcBorders>
          </w:tcPr>
          <w:p w14:paraId="0A5722D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4BDF694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7,959</w:t>
            </w:r>
          </w:p>
        </w:tc>
      </w:tr>
      <w:tr w:rsidR="0020403E" w:rsidRPr="0020403E" w14:paraId="568F5DB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CD195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D50EB6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2875276311528</w:t>
            </w:r>
          </w:p>
        </w:tc>
        <w:tc>
          <w:tcPr>
            <w:tcW w:w="6521" w:type="dxa"/>
            <w:gridSpan w:val="5"/>
            <w:tcBorders>
              <w:top w:val="nil"/>
              <w:bottom w:val="single" w:sz="2" w:space="0" w:color="auto"/>
            </w:tcBorders>
          </w:tcPr>
          <w:p w14:paraId="2462AF7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Scoabe din otel pentru constructii</w:t>
            </w:r>
          </w:p>
        </w:tc>
        <w:tc>
          <w:tcPr>
            <w:tcW w:w="993" w:type="dxa"/>
            <w:gridSpan w:val="2"/>
            <w:tcBorders>
              <w:top w:val="nil"/>
              <w:bottom w:val="single" w:sz="2" w:space="0" w:color="auto"/>
            </w:tcBorders>
          </w:tcPr>
          <w:p w14:paraId="78F36B1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D5FFD9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1,3265</w:t>
            </w:r>
          </w:p>
        </w:tc>
      </w:tr>
      <w:tr w:rsidR="0020403E" w:rsidRPr="0020403E" w14:paraId="410748A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0C397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1052BD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2734113803207</w:t>
            </w:r>
          </w:p>
        </w:tc>
        <w:tc>
          <w:tcPr>
            <w:tcW w:w="6521" w:type="dxa"/>
            <w:gridSpan w:val="5"/>
            <w:tcBorders>
              <w:top w:val="nil"/>
              <w:bottom w:val="single" w:sz="2" w:space="0" w:color="auto"/>
            </w:tcBorders>
          </w:tcPr>
          <w:p w14:paraId="4E70F93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Sirma neagra moale d = 2 mm</w:t>
            </w:r>
          </w:p>
        </w:tc>
        <w:tc>
          <w:tcPr>
            <w:tcW w:w="993" w:type="dxa"/>
            <w:gridSpan w:val="2"/>
            <w:tcBorders>
              <w:top w:val="nil"/>
              <w:bottom w:val="single" w:sz="2" w:space="0" w:color="auto"/>
            </w:tcBorders>
          </w:tcPr>
          <w:p w14:paraId="5F152F0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4AB947E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2,653</w:t>
            </w:r>
          </w:p>
        </w:tc>
      </w:tr>
      <w:tr w:rsidR="0020403E" w:rsidRPr="0020403E" w14:paraId="2617A99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7ACDD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5377A2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2873145887000</w:t>
            </w:r>
          </w:p>
        </w:tc>
        <w:tc>
          <w:tcPr>
            <w:tcW w:w="6521" w:type="dxa"/>
            <w:gridSpan w:val="5"/>
            <w:tcBorders>
              <w:top w:val="nil"/>
              <w:bottom w:val="single" w:sz="2" w:space="0" w:color="auto"/>
            </w:tcBorders>
          </w:tcPr>
          <w:p w14:paraId="2C56548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Cuie cu cap conic tip A pentru constructii</w:t>
            </w:r>
          </w:p>
        </w:tc>
        <w:tc>
          <w:tcPr>
            <w:tcW w:w="993" w:type="dxa"/>
            <w:gridSpan w:val="2"/>
            <w:tcBorders>
              <w:top w:val="nil"/>
              <w:bottom w:val="single" w:sz="2" w:space="0" w:color="auto"/>
            </w:tcBorders>
          </w:tcPr>
          <w:p w14:paraId="06F6A76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F7FD4E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3,9795</w:t>
            </w:r>
          </w:p>
        </w:tc>
      </w:tr>
      <w:tr w:rsidR="0020403E" w:rsidRPr="0020403E" w14:paraId="24286EA1" w14:textId="77777777" w:rsidTr="002A2B6D">
        <w:trPr>
          <w:trHeight w:val="340"/>
        </w:trPr>
        <w:tc>
          <w:tcPr>
            <w:tcW w:w="709" w:type="dxa"/>
            <w:tcBorders>
              <w:top w:val="nil"/>
              <w:left w:val="single" w:sz="6" w:space="0" w:color="auto"/>
              <w:bottom w:val="nil"/>
              <w:right w:val="nil"/>
            </w:tcBorders>
          </w:tcPr>
          <w:p w14:paraId="74D2C400"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4B61747"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8A7F28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0E1123C8"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2965C3D"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1D5D6CEC" w14:textId="77777777" w:rsidR="0020403E" w:rsidRPr="0020403E" w:rsidRDefault="0020403E" w:rsidP="0020403E">
            <w:pPr>
              <w:autoSpaceDE w:val="0"/>
              <w:autoSpaceDN w:val="0"/>
              <w:rPr>
                <w:i/>
                <w:iCs/>
                <w:noProof w:val="0"/>
                <w:lang w:val="en-US" w:eastAsia="ru-RU"/>
              </w:rPr>
            </w:pPr>
          </w:p>
        </w:tc>
      </w:tr>
      <w:tr w:rsidR="0020403E" w:rsidRPr="0020403E" w14:paraId="03052B73"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3E28E89C"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42708582"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71BEA816" w14:textId="77777777" w:rsidR="0020403E" w:rsidRPr="0020403E" w:rsidRDefault="0020403E" w:rsidP="0020403E">
            <w:pPr>
              <w:autoSpaceDE w:val="0"/>
              <w:autoSpaceDN w:val="0"/>
              <w:rPr>
                <w:noProof w:val="0"/>
                <w:lang w:val="en-US" w:eastAsia="ru-RU"/>
              </w:rPr>
            </w:pPr>
          </w:p>
          <w:p w14:paraId="3A43485B" w14:textId="77777777" w:rsidR="0020403E" w:rsidRPr="0020403E" w:rsidRDefault="0020403E" w:rsidP="0020403E">
            <w:pPr>
              <w:autoSpaceDE w:val="0"/>
              <w:autoSpaceDN w:val="0"/>
              <w:rPr>
                <w:noProof w:val="0"/>
                <w:lang w:val="en-US" w:eastAsia="ru-RU"/>
              </w:rPr>
            </w:pPr>
          </w:p>
          <w:p w14:paraId="423BA858"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05B61748"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35A7DA6E"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03738D6C" w14:textId="77777777" w:rsidR="0020403E" w:rsidRPr="0020403E" w:rsidRDefault="0020403E" w:rsidP="0020403E">
            <w:pPr>
              <w:autoSpaceDE w:val="0"/>
              <w:autoSpaceDN w:val="0"/>
              <w:rPr>
                <w:noProof w:val="0"/>
                <w:lang w:val="en-US" w:eastAsia="ru-RU"/>
              </w:rPr>
            </w:pPr>
          </w:p>
        </w:tc>
      </w:tr>
      <w:tr w:rsidR="0020403E" w:rsidRPr="0020403E" w14:paraId="76EE6BC7"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8608BA1"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2AD989D1"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7688D7BC"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7AC94C11"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17782349" w14:textId="77777777" w:rsidR="0020403E" w:rsidRPr="0020403E" w:rsidRDefault="0020403E" w:rsidP="0020403E">
            <w:pPr>
              <w:autoSpaceDE w:val="0"/>
              <w:autoSpaceDN w:val="0"/>
              <w:rPr>
                <w:noProof w:val="0"/>
                <w:lang w:val="en-US" w:eastAsia="ru-RU"/>
              </w:rPr>
            </w:pPr>
          </w:p>
        </w:tc>
      </w:tr>
      <w:tr w:rsidR="0020403E" w:rsidRPr="0020403E" w14:paraId="3E9629FD"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33A99D57"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0D05E9C0"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36E527BE"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10327852"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Потолок</w:t>
            </w:r>
          </w:p>
        </w:tc>
        <w:tc>
          <w:tcPr>
            <w:tcW w:w="1370" w:type="dxa"/>
            <w:tcBorders>
              <w:top w:val="single" w:sz="4" w:space="0" w:color="auto"/>
              <w:left w:val="nil"/>
              <w:bottom w:val="single" w:sz="4" w:space="0" w:color="auto"/>
              <w:right w:val="nil"/>
            </w:tcBorders>
          </w:tcPr>
          <w:p w14:paraId="7B3EA286"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2CEDEC7C" w14:textId="77777777" w:rsidR="0020403E" w:rsidRPr="0020403E" w:rsidRDefault="0020403E" w:rsidP="0020403E">
            <w:pPr>
              <w:autoSpaceDE w:val="0"/>
              <w:autoSpaceDN w:val="0"/>
              <w:rPr>
                <w:b/>
                <w:bCs/>
                <w:noProof w:val="0"/>
                <w:lang w:val="en-US" w:eastAsia="ru-RU"/>
              </w:rPr>
            </w:pPr>
          </w:p>
        </w:tc>
      </w:tr>
      <w:tr w:rsidR="0020403E" w:rsidRPr="0020403E" w14:paraId="33E1E1B4"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21D599B1"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left w:val="nil"/>
              <w:bottom w:val="nil"/>
              <w:right w:val="nil"/>
            </w:tcBorders>
          </w:tcPr>
          <w:p w14:paraId="1A75D96B"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3622A79A" w14:textId="77777777" w:rsidR="0020403E" w:rsidRPr="0020403E" w:rsidRDefault="0020403E" w:rsidP="0020403E">
            <w:pPr>
              <w:autoSpaceDE w:val="0"/>
              <w:autoSpaceDN w:val="0"/>
              <w:rPr>
                <w:noProof w:val="0"/>
                <w:lang w:val="en-US" w:eastAsia="ru-RU"/>
              </w:rPr>
            </w:pPr>
          </w:p>
          <w:p w14:paraId="6A848E98" w14:textId="77777777" w:rsidR="0020403E" w:rsidRPr="0020403E" w:rsidRDefault="0020403E" w:rsidP="0020403E">
            <w:pPr>
              <w:autoSpaceDE w:val="0"/>
              <w:autoSpaceDN w:val="0"/>
              <w:rPr>
                <w:noProof w:val="0"/>
                <w:lang w:val="en-US" w:eastAsia="ru-RU"/>
              </w:rPr>
            </w:pPr>
          </w:p>
          <w:p w14:paraId="7A5F3A47"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324BA690"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1B41A407"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403E5F7C" w14:textId="77777777" w:rsidR="0020403E" w:rsidRPr="0020403E" w:rsidRDefault="0020403E" w:rsidP="0020403E">
            <w:pPr>
              <w:autoSpaceDE w:val="0"/>
              <w:autoSpaceDN w:val="0"/>
              <w:rPr>
                <w:noProof w:val="0"/>
                <w:lang w:val="en-US" w:eastAsia="ru-RU"/>
              </w:rPr>
            </w:pPr>
          </w:p>
        </w:tc>
      </w:tr>
      <w:tr w:rsidR="0020403E" w:rsidRPr="0020403E" w14:paraId="0A254642"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B9C7F11"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3DC3B6B9"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1845A150"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424A4631"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36738E42" w14:textId="77777777" w:rsidR="0020403E" w:rsidRPr="0020403E" w:rsidRDefault="0020403E" w:rsidP="0020403E">
            <w:pPr>
              <w:autoSpaceDE w:val="0"/>
              <w:autoSpaceDN w:val="0"/>
              <w:rPr>
                <w:noProof w:val="0"/>
                <w:lang w:val="en-US" w:eastAsia="ru-RU"/>
              </w:rPr>
            </w:pPr>
          </w:p>
        </w:tc>
      </w:tr>
      <w:tr w:rsidR="0020403E" w:rsidRPr="0020403E" w14:paraId="41B945E7"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53050201"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022ACAC4"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3EB171FB"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386E8D8B"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Монтажные работы</w:t>
            </w:r>
          </w:p>
        </w:tc>
        <w:tc>
          <w:tcPr>
            <w:tcW w:w="1370" w:type="dxa"/>
            <w:tcBorders>
              <w:top w:val="single" w:sz="4" w:space="0" w:color="auto"/>
              <w:left w:val="nil"/>
              <w:bottom w:val="single" w:sz="4" w:space="0" w:color="auto"/>
              <w:right w:val="nil"/>
            </w:tcBorders>
          </w:tcPr>
          <w:p w14:paraId="0438D26F"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12EDA400" w14:textId="77777777" w:rsidR="0020403E" w:rsidRPr="0020403E" w:rsidRDefault="0020403E" w:rsidP="0020403E">
            <w:pPr>
              <w:autoSpaceDE w:val="0"/>
              <w:autoSpaceDN w:val="0"/>
              <w:rPr>
                <w:b/>
                <w:bCs/>
                <w:noProof w:val="0"/>
                <w:lang w:val="en-US" w:eastAsia="ru-RU"/>
              </w:rPr>
            </w:pPr>
          </w:p>
        </w:tc>
      </w:tr>
      <w:tr w:rsidR="0020403E" w:rsidRPr="0020403E" w14:paraId="2EBCE544"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7BBB87B4"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left w:val="nil"/>
              <w:bottom w:val="nil"/>
              <w:right w:val="nil"/>
            </w:tcBorders>
          </w:tcPr>
          <w:p w14:paraId="64520DF5"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3AEE5CBA" w14:textId="77777777" w:rsidR="0020403E" w:rsidRPr="0020403E" w:rsidRDefault="0020403E" w:rsidP="0020403E">
            <w:pPr>
              <w:autoSpaceDE w:val="0"/>
              <w:autoSpaceDN w:val="0"/>
              <w:rPr>
                <w:noProof w:val="0"/>
                <w:lang w:val="en-US" w:eastAsia="ru-RU"/>
              </w:rPr>
            </w:pPr>
          </w:p>
          <w:p w14:paraId="6568148C" w14:textId="77777777" w:rsidR="0020403E" w:rsidRPr="0020403E" w:rsidRDefault="0020403E" w:rsidP="0020403E">
            <w:pPr>
              <w:autoSpaceDE w:val="0"/>
              <w:autoSpaceDN w:val="0"/>
              <w:rPr>
                <w:noProof w:val="0"/>
                <w:lang w:val="en-US" w:eastAsia="ru-RU"/>
              </w:rPr>
            </w:pPr>
          </w:p>
          <w:p w14:paraId="64E93BEA"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62AC5FEA"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09E88108"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37AACE66" w14:textId="77777777" w:rsidR="0020403E" w:rsidRPr="0020403E" w:rsidRDefault="0020403E" w:rsidP="0020403E">
            <w:pPr>
              <w:autoSpaceDE w:val="0"/>
              <w:autoSpaceDN w:val="0"/>
              <w:rPr>
                <w:noProof w:val="0"/>
                <w:lang w:val="en-US" w:eastAsia="ru-RU"/>
              </w:rPr>
            </w:pPr>
          </w:p>
        </w:tc>
      </w:tr>
      <w:tr w:rsidR="0020403E" w:rsidRPr="0020403E" w14:paraId="1A3DBE25"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1FB41CC0"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5BBFAA52"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62F5EAF2"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0F4339FB"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21141386" w14:textId="77777777" w:rsidR="0020403E" w:rsidRPr="0020403E" w:rsidRDefault="0020403E" w:rsidP="0020403E">
            <w:pPr>
              <w:autoSpaceDE w:val="0"/>
              <w:autoSpaceDN w:val="0"/>
              <w:rPr>
                <w:noProof w:val="0"/>
                <w:lang w:val="en-US" w:eastAsia="ru-RU"/>
              </w:rPr>
            </w:pPr>
          </w:p>
        </w:tc>
      </w:tr>
      <w:tr w:rsidR="0020403E" w:rsidRPr="0020403E" w14:paraId="2A4BFC4F"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4DB44956"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186E556A"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5BCF8FEF"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44D1A827"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Спальная</w:t>
            </w:r>
          </w:p>
        </w:tc>
        <w:tc>
          <w:tcPr>
            <w:tcW w:w="1370" w:type="dxa"/>
            <w:tcBorders>
              <w:top w:val="single" w:sz="4" w:space="0" w:color="auto"/>
              <w:left w:val="nil"/>
              <w:bottom w:val="single" w:sz="4" w:space="0" w:color="auto"/>
              <w:right w:val="nil"/>
            </w:tcBorders>
          </w:tcPr>
          <w:p w14:paraId="3A2CC253"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6227C20B" w14:textId="77777777" w:rsidR="0020403E" w:rsidRPr="0020403E" w:rsidRDefault="0020403E" w:rsidP="0020403E">
            <w:pPr>
              <w:autoSpaceDE w:val="0"/>
              <w:autoSpaceDN w:val="0"/>
              <w:rPr>
                <w:b/>
                <w:bCs/>
                <w:noProof w:val="0"/>
                <w:lang w:val="en-US" w:eastAsia="ru-RU"/>
              </w:rPr>
            </w:pPr>
          </w:p>
        </w:tc>
      </w:tr>
      <w:tr w:rsidR="0020403E" w:rsidRPr="0020403E" w14:paraId="129FEAB6" w14:textId="77777777" w:rsidTr="002A2B6D">
        <w:tc>
          <w:tcPr>
            <w:tcW w:w="709" w:type="dxa"/>
            <w:tcBorders>
              <w:top w:val="nil"/>
              <w:left w:val="single" w:sz="6" w:space="0" w:color="auto"/>
              <w:bottom w:val="nil"/>
              <w:right w:val="nil"/>
            </w:tcBorders>
          </w:tcPr>
          <w:p w14:paraId="401B3426"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6EAC5A49"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6510A378"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1.7. Ремонт гл входа</w:t>
            </w:r>
          </w:p>
          <w:p w14:paraId="4A5C23A9"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4BD0E7E8"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285D7D22"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259650A1" w14:textId="77777777" w:rsidR="0020403E" w:rsidRPr="0020403E" w:rsidRDefault="0020403E" w:rsidP="0020403E">
            <w:pPr>
              <w:autoSpaceDE w:val="0"/>
              <w:autoSpaceDN w:val="0"/>
              <w:rPr>
                <w:noProof w:val="0"/>
                <w:lang w:val="en-US" w:eastAsia="ru-RU"/>
              </w:rPr>
            </w:pPr>
          </w:p>
        </w:tc>
      </w:tr>
      <w:tr w:rsidR="0020403E" w:rsidRPr="0020403E" w14:paraId="477954B8" w14:textId="77777777" w:rsidTr="002A2B6D">
        <w:tc>
          <w:tcPr>
            <w:tcW w:w="709" w:type="dxa"/>
            <w:tcBorders>
              <w:top w:val="nil"/>
              <w:left w:val="single" w:sz="6" w:space="0" w:color="auto"/>
              <w:bottom w:val="nil"/>
              <w:right w:val="nil"/>
            </w:tcBorders>
          </w:tcPr>
          <w:p w14:paraId="1BFC00C4" w14:textId="77777777" w:rsidR="0020403E" w:rsidRPr="0020403E" w:rsidRDefault="0020403E" w:rsidP="0020403E">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2DB61EF8"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3ECED9AC"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1.7.1. Демонтажные работы</w:t>
            </w:r>
          </w:p>
          <w:p w14:paraId="20818390"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23A0EA41"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6F478944"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2669E4C0" w14:textId="77777777" w:rsidR="0020403E" w:rsidRPr="0020403E" w:rsidRDefault="0020403E" w:rsidP="0020403E">
            <w:pPr>
              <w:autoSpaceDE w:val="0"/>
              <w:autoSpaceDN w:val="0"/>
              <w:rPr>
                <w:noProof w:val="0"/>
                <w:lang w:val="en-US" w:eastAsia="ru-RU"/>
              </w:rPr>
            </w:pPr>
          </w:p>
        </w:tc>
      </w:tr>
      <w:tr w:rsidR="0020403E" w:rsidRPr="0020403E" w14:paraId="1DF109B0"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4B3EED0"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113</w:t>
            </w:r>
          </w:p>
        </w:tc>
        <w:tc>
          <w:tcPr>
            <w:tcW w:w="1277" w:type="dxa"/>
            <w:gridSpan w:val="3"/>
            <w:tcBorders>
              <w:top w:val="single" w:sz="4" w:space="0" w:color="auto"/>
              <w:bottom w:val="single" w:sz="4" w:space="0" w:color="auto"/>
            </w:tcBorders>
            <w:vAlign w:val="center"/>
          </w:tcPr>
          <w:p w14:paraId="55DD5E7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RpCM33A</w:t>
            </w:r>
          </w:p>
        </w:tc>
        <w:tc>
          <w:tcPr>
            <w:tcW w:w="6520" w:type="dxa"/>
            <w:gridSpan w:val="5"/>
            <w:tcBorders>
              <w:top w:val="single" w:sz="4" w:space="0" w:color="auto"/>
              <w:bottom w:val="single" w:sz="4" w:space="0" w:color="auto"/>
            </w:tcBorders>
          </w:tcPr>
          <w:p w14:paraId="287E6203"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Demontarea placajelor din faianta, gresie, ceramica (Разборка облицовки из фаянса, песчаника, керамики)</w:t>
            </w:r>
          </w:p>
          <w:p w14:paraId="1382D1F4"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Керамической плитки цоколя</w:t>
            </w:r>
            <w:r w:rsidRPr="0020403E">
              <w:rPr>
                <w:rFonts w:ascii="Times New Roman CYR" w:hAnsi="Times New Roman CYR" w:cs="Times New Roman CYR"/>
                <w:b/>
                <w:bCs/>
                <w:noProof w:val="0"/>
                <w:sz w:val="16"/>
                <w:szCs w:val="16"/>
                <w:lang w:val="en-US" w:eastAsia="ru-RU"/>
              </w:rPr>
              <w:t xml:space="preserve"> </w:t>
            </w:r>
          </w:p>
          <w:p w14:paraId="1CBD2E59"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0A7C25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5ED7F57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2,160</w:t>
            </w:r>
          </w:p>
        </w:tc>
      </w:tr>
      <w:tr w:rsidR="0020403E" w:rsidRPr="0020403E" w14:paraId="7DAE92B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0D598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230CA3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7132010010900</w:t>
            </w:r>
          </w:p>
        </w:tc>
        <w:tc>
          <w:tcPr>
            <w:tcW w:w="6521" w:type="dxa"/>
            <w:gridSpan w:val="5"/>
            <w:tcBorders>
              <w:top w:val="nil"/>
              <w:bottom w:val="single" w:sz="2" w:space="0" w:color="auto"/>
            </w:tcBorders>
          </w:tcPr>
          <w:p w14:paraId="54CB6E7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Faiantar</w:t>
            </w:r>
          </w:p>
        </w:tc>
        <w:tc>
          <w:tcPr>
            <w:tcW w:w="993" w:type="dxa"/>
            <w:gridSpan w:val="2"/>
            <w:tcBorders>
              <w:top w:val="nil"/>
              <w:bottom w:val="single" w:sz="2" w:space="0" w:color="auto"/>
            </w:tcBorders>
          </w:tcPr>
          <w:p w14:paraId="1B5978B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278C1C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1,728</w:t>
            </w:r>
          </w:p>
        </w:tc>
      </w:tr>
      <w:tr w:rsidR="0020403E" w:rsidRPr="0020403E" w14:paraId="7F215C6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400CE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D3C45F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5C54460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28106B9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8FB636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1,728</w:t>
            </w:r>
          </w:p>
        </w:tc>
      </w:tr>
      <w:tr w:rsidR="0020403E" w:rsidRPr="0020403E" w14:paraId="684DD78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E3C50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60A41B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328898D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3D5D791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45FBCF5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0,0065</w:t>
            </w:r>
          </w:p>
        </w:tc>
      </w:tr>
      <w:tr w:rsidR="0020403E" w:rsidRPr="0020403E" w14:paraId="72D357A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5151B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3B8E23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2922140006703</w:t>
            </w:r>
          </w:p>
        </w:tc>
        <w:tc>
          <w:tcPr>
            <w:tcW w:w="6521" w:type="dxa"/>
            <w:gridSpan w:val="5"/>
            <w:tcBorders>
              <w:top w:val="nil"/>
              <w:bottom w:val="single" w:sz="2" w:space="0" w:color="auto"/>
            </w:tcBorders>
          </w:tcPr>
          <w:p w14:paraId="66CB918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fereastra de 0,0015 MN (0,15 tf)</w:t>
            </w:r>
          </w:p>
        </w:tc>
        <w:tc>
          <w:tcPr>
            <w:tcW w:w="993" w:type="dxa"/>
            <w:gridSpan w:val="2"/>
            <w:tcBorders>
              <w:top w:val="nil"/>
              <w:bottom w:val="single" w:sz="2" w:space="0" w:color="auto"/>
            </w:tcBorders>
          </w:tcPr>
          <w:p w14:paraId="2A99D1D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6A12EB2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0,0324</w:t>
            </w:r>
          </w:p>
        </w:tc>
      </w:tr>
      <w:tr w:rsidR="0020403E" w:rsidRPr="0020403E" w14:paraId="12615694" w14:textId="77777777" w:rsidTr="002A2B6D">
        <w:trPr>
          <w:trHeight w:val="340"/>
        </w:trPr>
        <w:tc>
          <w:tcPr>
            <w:tcW w:w="709" w:type="dxa"/>
            <w:tcBorders>
              <w:top w:val="nil"/>
              <w:left w:val="single" w:sz="6" w:space="0" w:color="auto"/>
              <w:bottom w:val="nil"/>
              <w:right w:val="nil"/>
            </w:tcBorders>
          </w:tcPr>
          <w:p w14:paraId="30D5CB5A"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4E70BF2"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EC20AF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52CA86F"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D469565"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7DE3343" w14:textId="77777777" w:rsidR="0020403E" w:rsidRPr="0020403E" w:rsidRDefault="0020403E" w:rsidP="0020403E">
            <w:pPr>
              <w:autoSpaceDE w:val="0"/>
              <w:autoSpaceDN w:val="0"/>
              <w:rPr>
                <w:i/>
                <w:iCs/>
                <w:noProof w:val="0"/>
                <w:lang w:val="en-US" w:eastAsia="ru-RU"/>
              </w:rPr>
            </w:pPr>
          </w:p>
        </w:tc>
      </w:tr>
      <w:tr w:rsidR="0020403E" w:rsidRPr="0020403E" w14:paraId="3F2A7F54"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B4318F3"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114</w:t>
            </w:r>
          </w:p>
        </w:tc>
        <w:tc>
          <w:tcPr>
            <w:tcW w:w="1277" w:type="dxa"/>
            <w:gridSpan w:val="3"/>
            <w:tcBorders>
              <w:top w:val="single" w:sz="4" w:space="0" w:color="auto"/>
              <w:bottom w:val="single" w:sz="4" w:space="0" w:color="auto"/>
            </w:tcBorders>
            <w:vAlign w:val="center"/>
          </w:tcPr>
          <w:p w14:paraId="1820EA1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RpCM33G</w:t>
            </w:r>
          </w:p>
        </w:tc>
        <w:tc>
          <w:tcPr>
            <w:tcW w:w="6520" w:type="dxa"/>
            <w:gridSpan w:val="5"/>
            <w:tcBorders>
              <w:top w:val="single" w:sz="4" w:space="0" w:color="auto"/>
              <w:bottom w:val="single" w:sz="4" w:space="0" w:color="auto"/>
            </w:tcBorders>
          </w:tcPr>
          <w:p w14:paraId="41C01BBD"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 xml:space="preserve">Demontarea placajelor din elemente liniare (glafuri, socluri, baghete etc.) </w:t>
            </w:r>
            <w:r w:rsidRPr="0020403E">
              <w:rPr>
                <w:b/>
                <w:bCs/>
                <w:noProof w:val="0"/>
                <w:lang w:val="ru-RU" w:eastAsia="ru-RU"/>
              </w:rPr>
              <w:t xml:space="preserve">(Разборка облицовки из линейных элементов (откосы, плинтуса, рейки и др.)) </w:t>
            </w:r>
            <w:r w:rsidRPr="0020403E">
              <w:rPr>
                <w:b/>
                <w:bCs/>
                <w:noProof w:val="0"/>
                <w:lang w:val="en-US" w:eastAsia="ru-RU"/>
              </w:rPr>
              <w:t>Отливы</w:t>
            </w:r>
            <w:r w:rsidRPr="0020403E">
              <w:rPr>
                <w:rFonts w:ascii="Times New Roman CYR" w:hAnsi="Times New Roman CYR" w:cs="Times New Roman CYR"/>
                <w:b/>
                <w:bCs/>
                <w:noProof w:val="0"/>
                <w:sz w:val="16"/>
                <w:szCs w:val="16"/>
                <w:lang w:val="en-US" w:eastAsia="ru-RU"/>
              </w:rPr>
              <w:t xml:space="preserve"> </w:t>
            </w:r>
          </w:p>
          <w:p w14:paraId="01F4F6C8"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DAC175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w:t>
            </w:r>
          </w:p>
        </w:tc>
        <w:tc>
          <w:tcPr>
            <w:tcW w:w="1134" w:type="dxa"/>
            <w:gridSpan w:val="2"/>
            <w:tcBorders>
              <w:top w:val="single" w:sz="4" w:space="0" w:color="auto"/>
              <w:bottom w:val="single" w:sz="4" w:space="0" w:color="auto"/>
            </w:tcBorders>
            <w:vAlign w:val="center"/>
          </w:tcPr>
          <w:p w14:paraId="3E07754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2,100</w:t>
            </w:r>
          </w:p>
        </w:tc>
      </w:tr>
      <w:tr w:rsidR="0020403E" w:rsidRPr="0020403E" w14:paraId="3BA2A98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639A3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4214FD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7132010010900</w:t>
            </w:r>
          </w:p>
        </w:tc>
        <w:tc>
          <w:tcPr>
            <w:tcW w:w="6521" w:type="dxa"/>
            <w:gridSpan w:val="5"/>
            <w:tcBorders>
              <w:top w:val="nil"/>
              <w:bottom w:val="single" w:sz="2" w:space="0" w:color="auto"/>
            </w:tcBorders>
          </w:tcPr>
          <w:p w14:paraId="3D007C4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Faiantar</w:t>
            </w:r>
          </w:p>
        </w:tc>
        <w:tc>
          <w:tcPr>
            <w:tcW w:w="993" w:type="dxa"/>
            <w:gridSpan w:val="2"/>
            <w:tcBorders>
              <w:top w:val="nil"/>
              <w:bottom w:val="single" w:sz="2" w:space="0" w:color="auto"/>
            </w:tcBorders>
          </w:tcPr>
          <w:p w14:paraId="56AC071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0997ED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1,47</w:t>
            </w:r>
          </w:p>
        </w:tc>
      </w:tr>
      <w:tr w:rsidR="0020403E" w:rsidRPr="0020403E" w14:paraId="33DC4F7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4EBA8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957552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566B10F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64768C0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2E5C5A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1,743</w:t>
            </w:r>
          </w:p>
        </w:tc>
      </w:tr>
      <w:tr w:rsidR="0020403E" w:rsidRPr="0020403E" w14:paraId="7EDDCB9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E2549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6D4DB9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5EF8C71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08FA567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06D39A9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0,0021</w:t>
            </w:r>
          </w:p>
        </w:tc>
      </w:tr>
      <w:tr w:rsidR="0020403E" w:rsidRPr="0020403E" w14:paraId="6810798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D8906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827FDB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2922140006703</w:t>
            </w:r>
          </w:p>
        </w:tc>
        <w:tc>
          <w:tcPr>
            <w:tcW w:w="6521" w:type="dxa"/>
            <w:gridSpan w:val="5"/>
            <w:tcBorders>
              <w:top w:val="nil"/>
              <w:bottom w:val="single" w:sz="2" w:space="0" w:color="auto"/>
            </w:tcBorders>
          </w:tcPr>
          <w:p w14:paraId="513CD72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fereastra de 0,0015 MN (0,15 tf)</w:t>
            </w:r>
          </w:p>
        </w:tc>
        <w:tc>
          <w:tcPr>
            <w:tcW w:w="993" w:type="dxa"/>
            <w:gridSpan w:val="2"/>
            <w:tcBorders>
              <w:top w:val="nil"/>
              <w:bottom w:val="single" w:sz="2" w:space="0" w:color="auto"/>
            </w:tcBorders>
          </w:tcPr>
          <w:p w14:paraId="2615E6A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313F64F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0,021</w:t>
            </w:r>
          </w:p>
        </w:tc>
      </w:tr>
      <w:tr w:rsidR="0020403E" w:rsidRPr="0020403E" w14:paraId="3E42513E" w14:textId="77777777" w:rsidTr="002A2B6D">
        <w:trPr>
          <w:trHeight w:val="340"/>
        </w:trPr>
        <w:tc>
          <w:tcPr>
            <w:tcW w:w="709" w:type="dxa"/>
            <w:tcBorders>
              <w:top w:val="nil"/>
              <w:left w:val="single" w:sz="6" w:space="0" w:color="auto"/>
              <w:bottom w:val="nil"/>
              <w:right w:val="nil"/>
            </w:tcBorders>
          </w:tcPr>
          <w:p w14:paraId="5B13BD55"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F535F0A"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C71D17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157D52A5"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3D82EF4"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178E0429" w14:textId="77777777" w:rsidR="0020403E" w:rsidRPr="0020403E" w:rsidRDefault="0020403E" w:rsidP="0020403E">
            <w:pPr>
              <w:autoSpaceDE w:val="0"/>
              <w:autoSpaceDN w:val="0"/>
              <w:rPr>
                <w:i/>
                <w:iCs/>
                <w:noProof w:val="0"/>
                <w:lang w:val="en-US" w:eastAsia="ru-RU"/>
              </w:rPr>
            </w:pPr>
          </w:p>
        </w:tc>
      </w:tr>
      <w:tr w:rsidR="0020403E" w:rsidRPr="0020403E" w14:paraId="6212948C"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13381C8"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lastRenderedPageBreak/>
              <w:t>115</w:t>
            </w:r>
          </w:p>
        </w:tc>
        <w:tc>
          <w:tcPr>
            <w:tcW w:w="1277" w:type="dxa"/>
            <w:gridSpan w:val="3"/>
            <w:tcBorders>
              <w:top w:val="single" w:sz="4" w:space="0" w:color="auto"/>
              <w:bottom w:val="single" w:sz="4" w:space="0" w:color="auto"/>
            </w:tcBorders>
            <w:vAlign w:val="center"/>
          </w:tcPr>
          <w:p w14:paraId="0006895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RpCJ35A</w:t>
            </w:r>
          </w:p>
        </w:tc>
        <w:tc>
          <w:tcPr>
            <w:tcW w:w="6520" w:type="dxa"/>
            <w:gridSpan w:val="5"/>
            <w:tcBorders>
              <w:top w:val="single" w:sz="4" w:space="0" w:color="auto"/>
              <w:bottom w:val="single" w:sz="4" w:space="0" w:color="auto"/>
            </w:tcBorders>
          </w:tcPr>
          <w:p w14:paraId="15D04EA3"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Desfaceri de tencuieli interioare sau exterioare driscuite la pereti sau tavane (Разборка внутренней или наружной затертой штукатурки на стенах или потолках)</w:t>
            </w:r>
            <w:r w:rsidRPr="0020403E">
              <w:rPr>
                <w:rFonts w:ascii="Times New Roman CYR" w:hAnsi="Times New Roman CYR" w:cs="Times New Roman CYR"/>
                <w:b/>
                <w:bCs/>
                <w:noProof w:val="0"/>
                <w:sz w:val="16"/>
                <w:szCs w:val="16"/>
                <w:lang w:val="en-US" w:eastAsia="ru-RU"/>
              </w:rPr>
              <w:t xml:space="preserve"> </w:t>
            </w:r>
          </w:p>
          <w:p w14:paraId="7365903D"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A5B778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4205582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31,250</w:t>
            </w:r>
          </w:p>
        </w:tc>
      </w:tr>
      <w:tr w:rsidR="0020403E" w:rsidRPr="0020403E" w14:paraId="525B66E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D99F4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0C0D15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7122050013400</w:t>
            </w:r>
          </w:p>
        </w:tc>
        <w:tc>
          <w:tcPr>
            <w:tcW w:w="6521" w:type="dxa"/>
            <w:gridSpan w:val="5"/>
            <w:tcBorders>
              <w:top w:val="nil"/>
              <w:bottom w:val="single" w:sz="2" w:space="0" w:color="auto"/>
            </w:tcBorders>
          </w:tcPr>
          <w:p w14:paraId="202AFEF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Zidar</w:t>
            </w:r>
          </w:p>
        </w:tc>
        <w:tc>
          <w:tcPr>
            <w:tcW w:w="993" w:type="dxa"/>
            <w:gridSpan w:val="2"/>
            <w:tcBorders>
              <w:top w:val="nil"/>
              <w:bottom w:val="single" w:sz="2" w:space="0" w:color="auto"/>
            </w:tcBorders>
          </w:tcPr>
          <w:p w14:paraId="2C8360A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4720DA1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3,75</w:t>
            </w:r>
          </w:p>
        </w:tc>
      </w:tr>
      <w:tr w:rsidR="0020403E" w:rsidRPr="0020403E" w14:paraId="6F0F8B1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871E0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598E82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460E538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2EA6CFC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07D396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4,6875</w:t>
            </w:r>
          </w:p>
        </w:tc>
      </w:tr>
      <w:tr w:rsidR="0020403E" w:rsidRPr="0020403E" w14:paraId="424DA6C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57E26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09626D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5B5C1B1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7788CC5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56136D1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1,5625</w:t>
            </w:r>
          </w:p>
        </w:tc>
      </w:tr>
      <w:tr w:rsidR="0020403E" w:rsidRPr="0020403E" w14:paraId="63FB993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0532A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A75409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2922140006703</w:t>
            </w:r>
          </w:p>
        </w:tc>
        <w:tc>
          <w:tcPr>
            <w:tcW w:w="6521" w:type="dxa"/>
            <w:gridSpan w:val="5"/>
            <w:tcBorders>
              <w:top w:val="nil"/>
              <w:bottom w:val="single" w:sz="2" w:space="0" w:color="auto"/>
            </w:tcBorders>
          </w:tcPr>
          <w:p w14:paraId="3F3C518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fereastra de 0,0015 MN (0,15 tf)</w:t>
            </w:r>
          </w:p>
        </w:tc>
        <w:tc>
          <w:tcPr>
            <w:tcW w:w="993" w:type="dxa"/>
            <w:gridSpan w:val="2"/>
            <w:tcBorders>
              <w:top w:val="nil"/>
              <w:bottom w:val="single" w:sz="2" w:space="0" w:color="auto"/>
            </w:tcBorders>
          </w:tcPr>
          <w:p w14:paraId="08106C0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790C328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0,3125</w:t>
            </w:r>
          </w:p>
        </w:tc>
      </w:tr>
      <w:tr w:rsidR="0020403E" w:rsidRPr="0020403E" w14:paraId="2C6E4925" w14:textId="77777777" w:rsidTr="002A2B6D">
        <w:trPr>
          <w:trHeight w:val="340"/>
        </w:trPr>
        <w:tc>
          <w:tcPr>
            <w:tcW w:w="709" w:type="dxa"/>
            <w:tcBorders>
              <w:top w:val="nil"/>
              <w:left w:val="single" w:sz="6" w:space="0" w:color="auto"/>
              <w:bottom w:val="nil"/>
              <w:right w:val="nil"/>
            </w:tcBorders>
          </w:tcPr>
          <w:p w14:paraId="4632D9E2"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7DD7E55"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744447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11027A6C"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71F2CEB"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720B093C" w14:textId="77777777" w:rsidR="0020403E" w:rsidRPr="0020403E" w:rsidRDefault="0020403E" w:rsidP="0020403E">
            <w:pPr>
              <w:autoSpaceDE w:val="0"/>
              <w:autoSpaceDN w:val="0"/>
              <w:rPr>
                <w:i/>
                <w:iCs/>
                <w:noProof w:val="0"/>
                <w:lang w:val="en-US" w:eastAsia="ru-RU"/>
              </w:rPr>
            </w:pPr>
          </w:p>
        </w:tc>
      </w:tr>
      <w:tr w:rsidR="0020403E" w:rsidRPr="0020403E" w14:paraId="0F0F2076"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DF8DE25"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116</w:t>
            </w:r>
          </w:p>
        </w:tc>
        <w:tc>
          <w:tcPr>
            <w:tcW w:w="1277" w:type="dxa"/>
            <w:gridSpan w:val="3"/>
            <w:tcBorders>
              <w:top w:val="single" w:sz="4" w:space="0" w:color="auto"/>
              <w:bottom w:val="single" w:sz="4" w:space="0" w:color="auto"/>
            </w:tcBorders>
            <w:vAlign w:val="center"/>
          </w:tcPr>
          <w:p w14:paraId="6F6EF2C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RpCG29C</w:t>
            </w:r>
          </w:p>
        </w:tc>
        <w:tc>
          <w:tcPr>
            <w:tcW w:w="6520" w:type="dxa"/>
            <w:gridSpan w:val="5"/>
            <w:tcBorders>
              <w:top w:val="single" w:sz="4" w:space="0" w:color="auto"/>
              <w:bottom w:val="single" w:sz="4" w:space="0" w:color="auto"/>
            </w:tcBorders>
          </w:tcPr>
          <w:p w14:paraId="0E64A51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Demolarea peretilor de zidarie din caramida plina,  BCA, blocuri ceramice sau din beton  usor, caramizi GVP, exclusiv schela si curatirea caramizilor (Разборка стен кладки из полнотелых кирпичей, ВСА, керамических или легкобетонных блоков, кирпичей GVP, исключая леса и очистку кирпичей) Перегородки</w:t>
            </w:r>
            <w:r w:rsidRPr="0020403E">
              <w:rPr>
                <w:rFonts w:ascii="Times New Roman CYR" w:hAnsi="Times New Roman CYR" w:cs="Times New Roman CYR"/>
                <w:b/>
                <w:bCs/>
                <w:noProof w:val="0"/>
                <w:sz w:val="16"/>
                <w:szCs w:val="16"/>
                <w:lang w:val="en-US" w:eastAsia="ru-RU"/>
              </w:rPr>
              <w:t xml:space="preserve"> </w:t>
            </w:r>
          </w:p>
          <w:p w14:paraId="461F4E3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A09219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m3</w:t>
            </w:r>
          </w:p>
        </w:tc>
        <w:tc>
          <w:tcPr>
            <w:tcW w:w="1134" w:type="dxa"/>
            <w:gridSpan w:val="2"/>
            <w:tcBorders>
              <w:top w:val="single" w:sz="4" w:space="0" w:color="auto"/>
              <w:bottom w:val="single" w:sz="4" w:space="0" w:color="auto"/>
            </w:tcBorders>
            <w:vAlign w:val="center"/>
          </w:tcPr>
          <w:p w14:paraId="0B59CCB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0,680</w:t>
            </w:r>
          </w:p>
        </w:tc>
      </w:tr>
      <w:tr w:rsidR="0020403E" w:rsidRPr="0020403E" w14:paraId="74907A8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5D072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5E7B35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7122050013400</w:t>
            </w:r>
          </w:p>
        </w:tc>
        <w:tc>
          <w:tcPr>
            <w:tcW w:w="6521" w:type="dxa"/>
            <w:gridSpan w:val="5"/>
            <w:tcBorders>
              <w:top w:val="nil"/>
              <w:bottom w:val="single" w:sz="2" w:space="0" w:color="auto"/>
            </w:tcBorders>
          </w:tcPr>
          <w:p w14:paraId="34D8D4F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Zidar</w:t>
            </w:r>
          </w:p>
        </w:tc>
        <w:tc>
          <w:tcPr>
            <w:tcW w:w="993" w:type="dxa"/>
            <w:gridSpan w:val="2"/>
            <w:tcBorders>
              <w:top w:val="nil"/>
              <w:bottom w:val="single" w:sz="2" w:space="0" w:color="auto"/>
            </w:tcBorders>
          </w:tcPr>
          <w:p w14:paraId="7D6F144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96A782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0,306</w:t>
            </w:r>
          </w:p>
        </w:tc>
      </w:tr>
      <w:tr w:rsidR="0020403E" w:rsidRPr="0020403E" w14:paraId="6EDDF54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BAAC9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57C2BB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47A700C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6CD5833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617ECA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2,38</w:t>
            </w:r>
          </w:p>
        </w:tc>
      </w:tr>
      <w:tr w:rsidR="0020403E" w:rsidRPr="0020403E" w14:paraId="369A46E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17198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53C2D2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409C554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4881770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29BF9A9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0,0816</w:t>
            </w:r>
          </w:p>
        </w:tc>
      </w:tr>
      <w:tr w:rsidR="0020403E" w:rsidRPr="0020403E" w14:paraId="78DAD7A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9FFB8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F80D5B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2922140006702</w:t>
            </w:r>
          </w:p>
        </w:tc>
        <w:tc>
          <w:tcPr>
            <w:tcW w:w="6521" w:type="dxa"/>
            <w:gridSpan w:val="5"/>
            <w:tcBorders>
              <w:top w:val="nil"/>
              <w:bottom w:val="single" w:sz="2" w:space="0" w:color="auto"/>
            </w:tcBorders>
          </w:tcPr>
          <w:p w14:paraId="7C9484E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de fereastra</w:t>
            </w:r>
          </w:p>
        </w:tc>
        <w:tc>
          <w:tcPr>
            <w:tcW w:w="993" w:type="dxa"/>
            <w:gridSpan w:val="2"/>
            <w:tcBorders>
              <w:top w:val="nil"/>
              <w:bottom w:val="single" w:sz="2" w:space="0" w:color="auto"/>
            </w:tcBorders>
          </w:tcPr>
          <w:p w14:paraId="68BAA80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5BCD950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0,0544</w:t>
            </w:r>
          </w:p>
        </w:tc>
      </w:tr>
      <w:tr w:rsidR="0020403E" w:rsidRPr="0020403E" w14:paraId="4A8128E8" w14:textId="77777777" w:rsidTr="002A2B6D">
        <w:trPr>
          <w:trHeight w:val="340"/>
        </w:trPr>
        <w:tc>
          <w:tcPr>
            <w:tcW w:w="709" w:type="dxa"/>
            <w:tcBorders>
              <w:top w:val="nil"/>
              <w:left w:val="single" w:sz="6" w:space="0" w:color="auto"/>
              <w:bottom w:val="nil"/>
              <w:right w:val="nil"/>
            </w:tcBorders>
          </w:tcPr>
          <w:p w14:paraId="7E8FFEA7"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529368A"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91E3F4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286F277E"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B4AE14B"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12B1CFE4" w14:textId="77777777" w:rsidR="0020403E" w:rsidRPr="0020403E" w:rsidRDefault="0020403E" w:rsidP="0020403E">
            <w:pPr>
              <w:autoSpaceDE w:val="0"/>
              <w:autoSpaceDN w:val="0"/>
              <w:rPr>
                <w:i/>
                <w:iCs/>
                <w:noProof w:val="0"/>
                <w:lang w:val="en-US" w:eastAsia="ru-RU"/>
              </w:rPr>
            </w:pPr>
          </w:p>
        </w:tc>
      </w:tr>
      <w:tr w:rsidR="0020403E" w:rsidRPr="0020403E" w14:paraId="67B8B184"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580B2645"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3EC804AD"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1A6831FF" w14:textId="77777777" w:rsidR="0020403E" w:rsidRPr="0020403E" w:rsidRDefault="0020403E" w:rsidP="0020403E">
            <w:pPr>
              <w:autoSpaceDE w:val="0"/>
              <w:autoSpaceDN w:val="0"/>
              <w:rPr>
                <w:noProof w:val="0"/>
                <w:lang w:val="en-US" w:eastAsia="ru-RU"/>
              </w:rPr>
            </w:pPr>
          </w:p>
          <w:p w14:paraId="2A52D29D" w14:textId="77777777" w:rsidR="0020403E" w:rsidRPr="0020403E" w:rsidRDefault="0020403E" w:rsidP="0020403E">
            <w:pPr>
              <w:autoSpaceDE w:val="0"/>
              <w:autoSpaceDN w:val="0"/>
              <w:rPr>
                <w:noProof w:val="0"/>
                <w:lang w:val="en-US" w:eastAsia="ru-RU"/>
              </w:rPr>
            </w:pPr>
          </w:p>
          <w:p w14:paraId="466695BF"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688B8984"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4C277195"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203D38CC" w14:textId="77777777" w:rsidR="0020403E" w:rsidRPr="0020403E" w:rsidRDefault="0020403E" w:rsidP="0020403E">
            <w:pPr>
              <w:autoSpaceDE w:val="0"/>
              <w:autoSpaceDN w:val="0"/>
              <w:rPr>
                <w:noProof w:val="0"/>
                <w:lang w:val="en-US" w:eastAsia="ru-RU"/>
              </w:rPr>
            </w:pPr>
          </w:p>
        </w:tc>
      </w:tr>
      <w:tr w:rsidR="0020403E" w:rsidRPr="0020403E" w14:paraId="1764D4DA"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337EF2C4"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28340C91"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6FD2D577"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06541851"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335860F" w14:textId="77777777" w:rsidR="0020403E" w:rsidRPr="0020403E" w:rsidRDefault="0020403E" w:rsidP="0020403E">
            <w:pPr>
              <w:autoSpaceDE w:val="0"/>
              <w:autoSpaceDN w:val="0"/>
              <w:rPr>
                <w:noProof w:val="0"/>
                <w:lang w:val="en-US" w:eastAsia="ru-RU"/>
              </w:rPr>
            </w:pPr>
          </w:p>
        </w:tc>
      </w:tr>
      <w:tr w:rsidR="0020403E" w:rsidRPr="0020403E" w14:paraId="6FCC7F80"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12467C26"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35158630"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15C9A4C0"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73C20DE6"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Демонтажные работы</w:t>
            </w:r>
          </w:p>
        </w:tc>
        <w:tc>
          <w:tcPr>
            <w:tcW w:w="1370" w:type="dxa"/>
            <w:tcBorders>
              <w:top w:val="single" w:sz="4" w:space="0" w:color="auto"/>
              <w:left w:val="nil"/>
              <w:bottom w:val="single" w:sz="4" w:space="0" w:color="auto"/>
              <w:right w:val="nil"/>
            </w:tcBorders>
          </w:tcPr>
          <w:p w14:paraId="769C1A93"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5DB47A81" w14:textId="77777777" w:rsidR="0020403E" w:rsidRPr="0020403E" w:rsidRDefault="0020403E" w:rsidP="0020403E">
            <w:pPr>
              <w:autoSpaceDE w:val="0"/>
              <w:autoSpaceDN w:val="0"/>
              <w:rPr>
                <w:b/>
                <w:bCs/>
                <w:noProof w:val="0"/>
                <w:lang w:val="en-US" w:eastAsia="ru-RU"/>
              </w:rPr>
            </w:pPr>
          </w:p>
        </w:tc>
      </w:tr>
      <w:tr w:rsidR="0020403E" w:rsidRPr="0020403E" w14:paraId="452EB92C" w14:textId="77777777" w:rsidTr="002A2B6D">
        <w:tc>
          <w:tcPr>
            <w:tcW w:w="709" w:type="dxa"/>
            <w:tcBorders>
              <w:top w:val="nil"/>
              <w:left w:val="single" w:sz="6" w:space="0" w:color="auto"/>
              <w:bottom w:val="nil"/>
              <w:right w:val="nil"/>
            </w:tcBorders>
          </w:tcPr>
          <w:p w14:paraId="13444D22"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3E4FE01A"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19551B9E"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1.7.2. Монтажные работы</w:t>
            </w:r>
          </w:p>
          <w:p w14:paraId="71112B87"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3ABFBD8C"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68D78617"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2F3FFF37" w14:textId="77777777" w:rsidR="0020403E" w:rsidRPr="0020403E" w:rsidRDefault="0020403E" w:rsidP="0020403E">
            <w:pPr>
              <w:autoSpaceDE w:val="0"/>
              <w:autoSpaceDN w:val="0"/>
              <w:rPr>
                <w:noProof w:val="0"/>
                <w:lang w:val="en-US" w:eastAsia="ru-RU"/>
              </w:rPr>
            </w:pPr>
          </w:p>
        </w:tc>
      </w:tr>
      <w:tr w:rsidR="0020403E" w:rsidRPr="0020403E" w14:paraId="0A137254"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C829ECF"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117</w:t>
            </w:r>
          </w:p>
        </w:tc>
        <w:tc>
          <w:tcPr>
            <w:tcW w:w="1277" w:type="dxa"/>
            <w:gridSpan w:val="3"/>
            <w:tcBorders>
              <w:top w:val="single" w:sz="4" w:space="0" w:color="auto"/>
              <w:bottom w:val="single" w:sz="4" w:space="0" w:color="auto"/>
            </w:tcBorders>
            <w:vAlign w:val="center"/>
          </w:tcPr>
          <w:p w14:paraId="2A132C2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CN53A</w:t>
            </w:r>
          </w:p>
        </w:tc>
        <w:tc>
          <w:tcPr>
            <w:tcW w:w="6520" w:type="dxa"/>
            <w:gridSpan w:val="5"/>
            <w:tcBorders>
              <w:top w:val="single" w:sz="4" w:space="0" w:color="auto"/>
              <w:bottom w:val="single" w:sz="4" w:space="0" w:color="auto"/>
            </w:tcBorders>
          </w:tcPr>
          <w:p w14:paraId="3C920D3E"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Grunduirea suprafetelor interioare a peretilor si tavanelor (Грунтовка внутренних поверхностей стен и потолков)</w:t>
            </w:r>
            <w:r w:rsidRPr="0020403E">
              <w:rPr>
                <w:rFonts w:ascii="Times New Roman CYR" w:hAnsi="Times New Roman CYR" w:cs="Times New Roman CYR"/>
                <w:b/>
                <w:bCs/>
                <w:noProof w:val="0"/>
                <w:sz w:val="16"/>
                <w:szCs w:val="16"/>
                <w:lang w:val="en-US" w:eastAsia="ru-RU"/>
              </w:rPr>
              <w:t xml:space="preserve"> </w:t>
            </w:r>
          </w:p>
          <w:p w14:paraId="4A12D00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EC3617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387F635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31,250</w:t>
            </w:r>
          </w:p>
        </w:tc>
      </w:tr>
      <w:tr w:rsidR="0020403E" w:rsidRPr="0020403E" w14:paraId="5BAE767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15B2F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67EAAC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7141020013300</w:t>
            </w:r>
          </w:p>
        </w:tc>
        <w:tc>
          <w:tcPr>
            <w:tcW w:w="6521" w:type="dxa"/>
            <w:gridSpan w:val="5"/>
            <w:tcBorders>
              <w:top w:val="nil"/>
              <w:bottom w:val="single" w:sz="2" w:space="0" w:color="auto"/>
            </w:tcBorders>
          </w:tcPr>
          <w:p w14:paraId="44699AD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w:t>
            </w:r>
          </w:p>
        </w:tc>
        <w:tc>
          <w:tcPr>
            <w:tcW w:w="993" w:type="dxa"/>
            <w:gridSpan w:val="2"/>
            <w:tcBorders>
              <w:top w:val="nil"/>
              <w:bottom w:val="single" w:sz="2" w:space="0" w:color="auto"/>
            </w:tcBorders>
          </w:tcPr>
          <w:p w14:paraId="2265CCB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66BABE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0,9375</w:t>
            </w:r>
          </w:p>
        </w:tc>
      </w:tr>
      <w:tr w:rsidR="0020403E" w:rsidRPr="0020403E" w14:paraId="2D37DEB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0379E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367DE5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2416586105303</w:t>
            </w:r>
          </w:p>
        </w:tc>
        <w:tc>
          <w:tcPr>
            <w:tcW w:w="6521" w:type="dxa"/>
            <w:gridSpan w:val="5"/>
            <w:tcBorders>
              <w:top w:val="nil"/>
              <w:bottom w:val="single" w:sz="2" w:space="0" w:color="auto"/>
            </w:tcBorders>
          </w:tcPr>
          <w:p w14:paraId="52C8B5F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Amorsa-grund</w:t>
            </w:r>
          </w:p>
        </w:tc>
        <w:tc>
          <w:tcPr>
            <w:tcW w:w="993" w:type="dxa"/>
            <w:gridSpan w:val="2"/>
            <w:tcBorders>
              <w:top w:val="nil"/>
              <w:bottom w:val="single" w:sz="2" w:space="0" w:color="auto"/>
            </w:tcBorders>
          </w:tcPr>
          <w:p w14:paraId="78FAD90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4A6559E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4,6875</w:t>
            </w:r>
          </w:p>
        </w:tc>
      </w:tr>
      <w:tr w:rsidR="0020403E" w:rsidRPr="0020403E" w14:paraId="55AFBBC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67275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75CCB7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7DF630B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68B7442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59BD7EA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1,5625</w:t>
            </w:r>
          </w:p>
        </w:tc>
      </w:tr>
      <w:tr w:rsidR="0020403E" w:rsidRPr="0020403E" w14:paraId="35857FC5" w14:textId="77777777" w:rsidTr="002A2B6D">
        <w:trPr>
          <w:trHeight w:val="340"/>
        </w:trPr>
        <w:tc>
          <w:tcPr>
            <w:tcW w:w="709" w:type="dxa"/>
            <w:tcBorders>
              <w:top w:val="nil"/>
              <w:left w:val="single" w:sz="6" w:space="0" w:color="auto"/>
              <w:bottom w:val="nil"/>
              <w:right w:val="nil"/>
            </w:tcBorders>
          </w:tcPr>
          <w:p w14:paraId="51C2D013"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9B5577F"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CEA80D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4B5ECDC4"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F08C1A1"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DF906C4" w14:textId="77777777" w:rsidR="0020403E" w:rsidRPr="0020403E" w:rsidRDefault="0020403E" w:rsidP="0020403E">
            <w:pPr>
              <w:autoSpaceDE w:val="0"/>
              <w:autoSpaceDN w:val="0"/>
              <w:rPr>
                <w:i/>
                <w:iCs/>
                <w:noProof w:val="0"/>
                <w:lang w:val="en-US" w:eastAsia="ru-RU"/>
              </w:rPr>
            </w:pPr>
          </w:p>
        </w:tc>
      </w:tr>
      <w:tr w:rsidR="0020403E" w:rsidRPr="0020403E" w14:paraId="357513A0"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D8377FD"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118</w:t>
            </w:r>
          </w:p>
        </w:tc>
        <w:tc>
          <w:tcPr>
            <w:tcW w:w="1277" w:type="dxa"/>
            <w:gridSpan w:val="3"/>
            <w:tcBorders>
              <w:top w:val="single" w:sz="4" w:space="0" w:color="auto"/>
              <w:bottom w:val="single" w:sz="4" w:space="0" w:color="auto"/>
            </w:tcBorders>
            <w:vAlign w:val="center"/>
          </w:tcPr>
          <w:p w14:paraId="179F136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RpCD08A</w:t>
            </w:r>
          </w:p>
        </w:tc>
        <w:tc>
          <w:tcPr>
            <w:tcW w:w="6520" w:type="dxa"/>
            <w:gridSpan w:val="5"/>
            <w:tcBorders>
              <w:top w:val="single" w:sz="4" w:space="0" w:color="auto"/>
              <w:bottom w:val="single" w:sz="4" w:space="0" w:color="auto"/>
            </w:tcBorders>
          </w:tcPr>
          <w:p w14:paraId="4CB939BA"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Montarea plaselor sudate STM sau STNB la pereti si diafragme cu greutate pina la 3 kg/mp (Монтаж сварных сеток STM или STNB на стены и диафрагмы весом до 3 кг/м2)</w:t>
            </w:r>
          </w:p>
          <w:p w14:paraId="78E87B7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*100х100х3 мм</w:t>
            </w:r>
            <w:r w:rsidRPr="0020403E">
              <w:rPr>
                <w:rFonts w:ascii="Times New Roman CYR" w:hAnsi="Times New Roman CYR" w:cs="Times New Roman CYR"/>
                <w:b/>
                <w:bCs/>
                <w:noProof w:val="0"/>
                <w:sz w:val="16"/>
                <w:szCs w:val="16"/>
                <w:lang w:val="en-US" w:eastAsia="ru-RU"/>
              </w:rPr>
              <w:t xml:space="preserve"> </w:t>
            </w:r>
          </w:p>
          <w:p w14:paraId="09D4AD51"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F09BB4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kg</w:t>
            </w:r>
          </w:p>
        </w:tc>
        <w:tc>
          <w:tcPr>
            <w:tcW w:w="1134" w:type="dxa"/>
            <w:gridSpan w:val="2"/>
            <w:tcBorders>
              <w:top w:val="single" w:sz="4" w:space="0" w:color="auto"/>
              <w:bottom w:val="single" w:sz="4" w:space="0" w:color="auto"/>
            </w:tcBorders>
            <w:vAlign w:val="center"/>
          </w:tcPr>
          <w:p w14:paraId="7362EEE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31,250</w:t>
            </w:r>
          </w:p>
        </w:tc>
      </w:tr>
      <w:tr w:rsidR="0020403E" w:rsidRPr="0020403E" w14:paraId="1F70C09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7EC20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4E59B4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7123020011140</w:t>
            </w:r>
          </w:p>
        </w:tc>
        <w:tc>
          <w:tcPr>
            <w:tcW w:w="6521" w:type="dxa"/>
            <w:gridSpan w:val="5"/>
            <w:tcBorders>
              <w:top w:val="nil"/>
              <w:bottom w:val="single" w:sz="2" w:space="0" w:color="auto"/>
            </w:tcBorders>
          </w:tcPr>
          <w:p w14:paraId="7781958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Fierar beton</w:t>
            </w:r>
          </w:p>
        </w:tc>
        <w:tc>
          <w:tcPr>
            <w:tcW w:w="993" w:type="dxa"/>
            <w:gridSpan w:val="2"/>
            <w:tcBorders>
              <w:top w:val="nil"/>
              <w:bottom w:val="single" w:sz="2" w:space="0" w:color="auto"/>
            </w:tcBorders>
          </w:tcPr>
          <w:p w14:paraId="41524D7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D73683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1,5625</w:t>
            </w:r>
          </w:p>
        </w:tc>
      </w:tr>
      <w:tr w:rsidR="0020403E" w:rsidRPr="0020403E" w14:paraId="0A3573C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9A5CA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3E1DBD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5ABBD17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7260E1C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9C29E0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0,125</w:t>
            </w:r>
          </w:p>
        </w:tc>
      </w:tr>
      <w:tr w:rsidR="0020403E" w:rsidRPr="0020403E" w14:paraId="24A3FA9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A8194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EDD724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2873122004200</w:t>
            </w:r>
          </w:p>
        </w:tc>
        <w:tc>
          <w:tcPr>
            <w:tcW w:w="6521" w:type="dxa"/>
            <w:gridSpan w:val="5"/>
            <w:tcBorders>
              <w:top w:val="nil"/>
              <w:bottom w:val="single" w:sz="2" w:space="0" w:color="auto"/>
            </w:tcBorders>
          </w:tcPr>
          <w:p w14:paraId="0077142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Plase sudate STM sau STNB 100х100х3 мм </w:t>
            </w:r>
          </w:p>
        </w:tc>
        <w:tc>
          <w:tcPr>
            <w:tcW w:w="993" w:type="dxa"/>
            <w:gridSpan w:val="2"/>
            <w:tcBorders>
              <w:top w:val="nil"/>
              <w:bottom w:val="single" w:sz="2" w:space="0" w:color="auto"/>
            </w:tcBorders>
          </w:tcPr>
          <w:p w14:paraId="734D9CC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3851C8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31,5625</w:t>
            </w:r>
          </w:p>
        </w:tc>
      </w:tr>
      <w:tr w:rsidR="0020403E" w:rsidRPr="0020403E" w14:paraId="07F6ED7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D1A91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3505AE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2710602000030</w:t>
            </w:r>
          </w:p>
        </w:tc>
        <w:tc>
          <w:tcPr>
            <w:tcW w:w="6521" w:type="dxa"/>
            <w:gridSpan w:val="5"/>
            <w:tcBorders>
              <w:top w:val="nil"/>
              <w:bottom w:val="single" w:sz="2" w:space="0" w:color="auto"/>
            </w:tcBorders>
          </w:tcPr>
          <w:p w14:paraId="5CBB31D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Otel beton profil neted OB 37 STAS 438 D = 6 mm</w:t>
            </w:r>
          </w:p>
        </w:tc>
        <w:tc>
          <w:tcPr>
            <w:tcW w:w="993" w:type="dxa"/>
            <w:gridSpan w:val="2"/>
            <w:tcBorders>
              <w:top w:val="nil"/>
              <w:bottom w:val="single" w:sz="2" w:space="0" w:color="auto"/>
            </w:tcBorders>
          </w:tcPr>
          <w:p w14:paraId="1473151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1DFCD7F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0,1563</w:t>
            </w:r>
          </w:p>
        </w:tc>
      </w:tr>
      <w:tr w:rsidR="0020403E" w:rsidRPr="0020403E" w14:paraId="7D90C72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FFA41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846443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2734113803116</w:t>
            </w:r>
          </w:p>
        </w:tc>
        <w:tc>
          <w:tcPr>
            <w:tcW w:w="6521" w:type="dxa"/>
            <w:gridSpan w:val="5"/>
            <w:tcBorders>
              <w:top w:val="nil"/>
              <w:bottom w:val="single" w:sz="2" w:space="0" w:color="auto"/>
            </w:tcBorders>
          </w:tcPr>
          <w:p w14:paraId="7AB2FD1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Sirma neagra moale d = 1 mm</w:t>
            </w:r>
          </w:p>
        </w:tc>
        <w:tc>
          <w:tcPr>
            <w:tcW w:w="993" w:type="dxa"/>
            <w:gridSpan w:val="2"/>
            <w:tcBorders>
              <w:top w:val="nil"/>
              <w:bottom w:val="single" w:sz="2" w:space="0" w:color="auto"/>
            </w:tcBorders>
          </w:tcPr>
          <w:p w14:paraId="3FA44DC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1D48667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0,3125</w:t>
            </w:r>
          </w:p>
        </w:tc>
      </w:tr>
      <w:tr w:rsidR="0020403E" w:rsidRPr="0020403E" w14:paraId="164B71D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3481F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6B1BD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2523156719079</w:t>
            </w:r>
          </w:p>
        </w:tc>
        <w:tc>
          <w:tcPr>
            <w:tcW w:w="6521" w:type="dxa"/>
            <w:gridSpan w:val="5"/>
            <w:tcBorders>
              <w:top w:val="nil"/>
              <w:bottom w:val="single" w:sz="2" w:space="0" w:color="auto"/>
            </w:tcBorders>
          </w:tcPr>
          <w:p w14:paraId="03175CD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Distantier  pt.poz. arm in beton armat tip cupa</w:t>
            </w:r>
          </w:p>
        </w:tc>
        <w:tc>
          <w:tcPr>
            <w:tcW w:w="993" w:type="dxa"/>
            <w:gridSpan w:val="2"/>
            <w:tcBorders>
              <w:top w:val="nil"/>
              <w:bottom w:val="single" w:sz="2" w:space="0" w:color="auto"/>
            </w:tcBorders>
          </w:tcPr>
          <w:p w14:paraId="3251B99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044997A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4,6875</w:t>
            </w:r>
          </w:p>
        </w:tc>
      </w:tr>
      <w:tr w:rsidR="0020403E" w:rsidRPr="0020403E" w14:paraId="476E201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5B9B0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057256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2922140006702</w:t>
            </w:r>
          </w:p>
        </w:tc>
        <w:tc>
          <w:tcPr>
            <w:tcW w:w="6521" w:type="dxa"/>
            <w:gridSpan w:val="5"/>
            <w:tcBorders>
              <w:top w:val="nil"/>
              <w:bottom w:val="single" w:sz="2" w:space="0" w:color="auto"/>
            </w:tcBorders>
          </w:tcPr>
          <w:p w14:paraId="6A437DD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de fereastra</w:t>
            </w:r>
          </w:p>
        </w:tc>
        <w:tc>
          <w:tcPr>
            <w:tcW w:w="993" w:type="dxa"/>
            <w:gridSpan w:val="2"/>
            <w:tcBorders>
              <w:top w:val="nil"/>
              <w:bottom w:val="single" w:sz="2" w:space="0" w:color="auto"/>
            </w:tcBorders>
          </w:tcPr>
          <w:p w14:paraId="3A3EB61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12DD1B5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0,0188</w:t>
            </w:r>
          </w:p>
        </w:tc>
      </w:tr>
      <w:tr w:rsidR="0020403E" w:rsidRPr="0020403E" w14:paraId="140C9BB9" w14:textId="77777777" w:rsidTr="002A2B6D">
        <w:trPr>
          <w:trHeight w:val="340"/>
        </w:trPr>
        <w:tc>
          <w:tcPr>
            <w:tcW w:w="709" w:type="dxa"/>
            <w:tcBorders>
              <w:top w:val="nil"/>
              <w:left w:val="single" w:sz="6" w:space="0" w:color="auto"/>
              <w:bottom w:val="nil"/>
              <w:right w:val="nil"/>
            </w:tcBorders>
          </w:tcPr>
          <w:p w14:paraId="66D2ADA8"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B5CFDEB"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985EBD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21B4D41F"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13A746B"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A90E777" w14:textId="77777777" w:rsidR="0020403E" w:rsidRPr="0020403E" w:rsidRDefault="0020403E" w:rsidP="0020403E">
            <w:pPr>
              <w:autoSpaceDE w:val="0"/>
              <w:autoSpaceDN w:val="0"/>
              <w:rPr>
                <w:i/>
                <w:iCs/>
                <w:noProof w:val="0"/>
                <w:lang w:val="en-US" w:eastAsia="ru-RU"/>
              </w:rPr>
            </w:pPr>
          </w:p>
        </w:tc>
      </w:tr>
      <w:tr w:rsidR="0020403E" w:rsidRPr="0020403E" w14:paraId="40DD3B31"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2BEB35E"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119</w:t>
            </w:r>
          </w:p>
        </w:tc>
        <w:tc>
          <w:tcPr>
            <w:tcW w:w="1277" w:type="dxa"/>
            <w:gridSpan w:val="3"/>
            <w:tcBorders>
              <w:top w:val="single" w:sz="4" w:space="0" w:color="auto"/>
              <w:bottom w:val="single" w:sz="4" w:space="0" w:color="auto"/>
            </w:tcBorders>
            <w:vAlign w:val="center"/>
          </w:tcPr>
          <w:p w14:paraId="28F3E89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RpCJ12A</w:t>
            </w:r>
          </w:p>
        </w:tc>
        <w:tc>
          <w:tcPr>
            <w:tcW w:w="6520" w:type="dxa"/>
            <w:gridSpan w:val="5"/>
            <w:tcBorders>
              <w:top w:val="single" w:sz="4" w:space="0" w:color="auto"/>
              <w:bottom w:val="single" w:sz="4" w:space="0" w:color="auto"/>
            </w:tcBorders>
          </w:tcPr>
          <w:p w14:paraId="302F326A"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 xml:space="preserve">Tencuieli interioare si exterioare sclivisite, executate cu mortar de ciment M 100-T de 2 cm grosime medie, la pereti din beton sau caramida, cu suprafete plane (Внутренняя и наружная заглаженная штукатурка,  цементным </w:t>
            </w:r>
            <w:r w:rsidRPr="0020403E">
              <w:rPr>
                <w:b/>
                <w:bCs/>
                <w:noProof w:val="0"/>
                <w:lang w:val="en-US" w:eastAsia="ru-RU"/>
              </w:rPr>
              <w:lastRenderedPageBreak/>
              <w:t>раствором М 100-Т, стен из бетона или кирпича с ровной поверхностью, средней толщ. 2 см)</w:t>
            </w:r>
            <w:r w:rsidRPr="0020403E">
              <w:rPr>
                <w:rFonts w:ascii="Times New Roman CYR" w:hAnsi="Times New Roman CYR" w:cs="Times New Roman CYR"/>
                <w:b/>
                <w:bCs/>
                <w:noProof w:val="0"/>
                <w:sz w:val="16"/>
                <w:szCs w:val="16"/>
                <w:lang w:val="en-US" w:eastAsia="ru-RU"/>
              </w:rPr>
              <w:t xml:space="preserve"> </w:t>
            </w:r>
          </w:p>
          <w:p w14:paraId="1DADD783"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1318F9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lastRenderedPageBreak/>
              <w:t>m2</w:t>
            </w:r>
          </w:p>
        </w:tc>
        <w:tc>
          <w:tcPr>
            <w:tcW w:w="1134" w:type="dxa"/>
            <w:gridSpan w:val="2"/>
            <w:tcBorders>
              <w:top w:val="single" w:sz="4" w:space="0" w:color="auto"/>
              <w:bottom w:val="single" w:sz="4" w:space="0" w:color="auto"/>
            </w:tcBorders>
            <w:vAlign w:val="center"/>
          </w:tcPr>
          <w:p w14:paraId="555F376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31,250</w:t>
            </w:r>
          </w:p>
        </w:tc>
      </w:tr>
      <w:tr w:rsidR="0020403E" w:rsidRPr="0020403E" w14:paraId="68D07C6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34994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6E9D1E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7122050013442</w:t>
            </w:r>
          </w:p>
        </w:tc>
        <w:tc>
          <w:tcPr>
            <w:tcW w:w="6521" w:type="dxa"/>
            <w:gridSpan w:val="5"/>
            <w:tcBorders>
              <w:top w:val="nil"/>
              <w:bottom w:val="single" w:sz="2" w:space="0" w:color="auto"/>
            </w:tcBorders>
          </w:tcPr>
          <w:p w14:paraId="4327385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Tencuitor</w:t>
            </w:r>
          </w:p>
        </w:tc>
        <w:tc>
          <w:tcPr>
            <w:tcW w:w="993" w:type="dxa"/>
            <w:gridSpan w:val="2"/>
            <w:tcBorders>
              <w:top w:val="nil"/>
              <w:bottom w:val="single" w:sz="2" w:space="0" w:color="auto"/>
            </w:tcBorders>
          </w:tcPr>
          <w:p w14:paraId="52A9E1E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A4D76B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41,5625</w:t>
            </w:r>
          </w:p>
        </w:tc>
      </w:tr>
      <w:tr w:rsidR="0020403E" w:rsidRPr="0020403E" w14:paraId="2398C9C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42976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2B60AA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6CC46FA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46FC4D9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83926F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11,5625</w:t>
            </w:r>
          </w:p>
        </w:tc>
      </w:tr>
      <w:tr w:rsidR="0020403E" w:rsidRPr="0020403E" w14:paraId="5BED51C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813D9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424BE7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2651122100402</w:t>
            </w:r>
          </w:p>
        </w:tc>
        <w:tc>
          <w:tcPr>
            <w:tcW w:w="6521" w:type="dxa"/>
            <w:gridSpan w:val="5"/>
            <w:tcBorders>
              <w:top w:val="nil"/>
              <w:bottom w:val="single" w:sz="2" w:space="0" w:color="auto"/>
            </w:tcBorders>
          </w:tcPr>
          <w:p w14:paraId="40AAE72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Ciment metalurgic cu adaosuri M 30 saci S1500</w:t>
            </w:r>
          </w:p>
        </w:tc>
        <w:tc>
          <w:tcPr>
            <w:tcW w:w="993" w:type="dxa"/>
            <w:gridSpan w:val="2"/>
            <w:tcBorders>
              <w:top w:val="nil"/>
              <w:bottom w:val="single" w:sz="2" w:space="0" w:color="auto"/>
            </w:tcBorders>
          </w:tcPr>
          <w:p w14:paraId="777328A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17EC365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299,0625</w:t>
            </w:r>
          </w:p>
        </w:tc>
      </w:tr>
      <w:tr w:rsidR="0020403E" w:rsidRPr="0020403E" w14:paraId="6FDDEA2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67965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2FF46E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1421102200513</w:t>
            </w:r>
          </w:p>
        </w:tc>
        <w:tc>
          <w:tcPr>
            <w:tcW w:w="6521" w:type="dxa"/>
            <w:gridSpan w:val="5"/>
            <w:tcBorders>
              <w:top w:val="nil"/>
              <w:bottom w:val="single" w:sz="2" w:space="0" w:color="auto"/>
            </w:tcBorders>
          </w:tcPr>
          <w:p w14:paraId="065091D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Nisip sortat nespalat de riu si lacuri 0,0-3,0 mm</w:t>
            </w:r>
          </w:p>
        </w:tc>
        <w:tc>
          <w:tcPr>
            <w:tcW w:w="993" w:type="dxa"/>
            <w:gridSpan w:val="2"/>
            <w:tcBorders>
              <w:top w:val="nil"/>
              <w:bottom w:val="single" w:sz="2" w:space="0" w:color="auto"/>
            </w:tcBorders>
          </w:tcPr>
          <w:p w14:paraId="5BF8CC1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72BA4B0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0,8438</w:t>
            </w:r>
          </w:p>
        </w:tc>
      </w:tr>
      <w:tr w:rsidR="0020403E" w:rsidRPr="0020403E" w14:paraId="249A5E9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6C5EB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B7B55A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759184B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6A9E32C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520F00B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0,2188</w:t>
            </w:r>
          </w:p>
        </w:tc>
      </w:tr>
      <w:tr w:rsidR="0020403E" w:rsidRPr="0020403E" w14:paraId="254A526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2AB97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F19ED6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29522700038171</w:t>
            </w:r>
          </w:p>
        </w:tc>
        <w:tc>
          <w:tcPr>
            <w:tcW w:w="6521" w:type="dxa"/>
            <w:gridSpan w:val="5"/>
            <w:tcBorders>
              <w:top w:val="nil"/>
              <w:bottom w:val="single" w:sz="2" w:space="0" w:color="auto"/>
            </w:tcBorders>
          </w:tcPr>
          <w:p w14:paraId="50B6A80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Malaxor de mortar 200 l actionat electric</w:t>
            </w:r>
          </w:p>
        </w:tc>
        <w:tc>
          <w:tcPr>
            <w:tcW w:w="993" w:type="dxa"/>
            <w:gridSpan w:val="2"/>
            <w:tcBorders>
              <w:top w:val="nil"/>
              <w:bottom w:val="single" w:sz="2" w:space="0" w:color="auto"/>
            </w:tcBorders>
          </w:tcPr>
          <w:p w14:paraId="0A599D6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2AF8C92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0,25</w:t>
            </w:r>
          </w:p>
        </w:tc>
      </w:tr>
      <w:tr w:rsidR="0020403E" w:rsidRPr="0020403E" w14:paraId="06DE47C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484D2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3C598A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2922140006702</w:t>
            </w:r>
          </w:p>
        </w:tc>
        <w:tc>
          <w:tcPr>
            <w:tcW w:w="6521" w:type="dxa"/>
            <w:gridSpan w:val="5"/>
            <w:tcBorders>
              <w:top w:val="nil"/>
              <w:bottom w:val="single" w:sz="2" w:space="0" w:color="auto"/>
            </w:tcBorders>
          </w:tcPr>
          <w:p w14:paraId="4E7F232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de fereastra</w:t>
            </w:r>
          </w:p>
        </w:tc>
        <w:tc>
          <w:tcPr>
            <w:tcW w:w="993" w:type="dxa"/>
            <w:gridSpan w:val="2"/>
            <w:tcBorders>
              <w:top w:val="nil"/>
              <w:bottom w:val="single" w:sz="2" w:space="0" w:color="auto"/>
            </w:tcBorders>
          </w:tcPr>
          <w:p w14:paraId="7E7558A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76D5E5D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0,125</w:t>
            </w:r>
          </w:p>
        </w:tc>
      </w:tr>
      <w:tr w:rsidR="0020403E" w:rsidRPr="0020403E" w14:paraId="30BDE32C" w14:textId="77777777" w:rsidTr="002A2B6D">
        <w:trPr>
          <w:trHeight w:val="340"/>
        </w:trPr>
        <w:tc>
          <w:tcPr>
            <w:tcW w:w="709" w:type="dxa"/>
            <w:tcBorders>
              <w:top w:val="nil"/>
              <w:left w:val="single" w:sz="6" w:space="0" w:color="auto"/>
              <w:bottom w:val="nil"/>
              <w:right w:val="nil"/>
            </w:tcBorders>
          </w:tcPr>
          <w:p w14:paraId="1874C12A"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2232540"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958DC8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111A799"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D577006"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0E716F0C" w14:textId="77777777" w:rsidR="0020403E" w:rsidRPr="0020403E" w:rsidRDefault="0020403E" w:rsidP="0020403E">
            <w:pPr>
              <w:autoSpaceDE w:val="0"/>
              <w:autoSpaceDN w:val="0"/>
              <w:rPr>
                <w:i/>
                <w:iCs/>
                <w:noProof w:val="0"/>
                <w:lang w:val="en-US" w:eastAsia="ru-RU"/>
              </w:rPr>
            </w:pPr>
          </w:p>
        </w:tc>
      </w:tr>
      <w:tr w:rsidR="0020403E" w:rsidRPr="0020403E" w14:paraId="4E3C531D"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FC0D138"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120</w:t>
            </w:r>
          </w:p>
        </w:tc>
        <w:tc>
          <w:tcPr>
            <w:tcW w:w="1277" w:type="dxa"/>
            <w:gridSpan w:val="3"/>
            <w:tcBorders>
              <w:top w:val="single" w:sz="4" w:space="0" w:color="auto"/>
              <w:bottom w:val="single" w:sz="4" w:space="0" w:color="auto"/>
            </w:tcBorders>
            <w:vAlign w:val="center"/>
          </w:tcPr>
          <w:p w14:paraId="2327411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RpCJ27B К=6</w:t>
            </w:r>
          </w:p>
        </w:tc>
        <w:tc>
          <w:tcPr>
            <w:tcW w:w="6520" w:type="dxa"/>
            <w:gridSpan w:val="5"/>
            <w:tcBorders>
              <w:top w:val="single" w:sz="4" w:space="0" w:color="auto"/>
              <w:bottom w:val="single" w:sz="4" w:space="0" w:color="auto"/>
            </w:tcBorders>
          </w:tcPr>
          <w:p w14:paraId="33F7D60F"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Diverse lucrari - diferenta de grosime, +/-- 5 mm la stratul de grund  executat cu mortar (Прочие работы - разность в толщине, +/- 5 мм в слое намета, выполненного раствором)</w:t>
            </w:r>
          </w:p>
          <w:p w14:paraId="45DBCFB8"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3 см. К=6</w:t>
            </w:r>
            <w:r w:rsidRPr="0020403E">
              <w:rPr>
                <w:rFonts w:ascii="Times New Roman CYR" w:hAnsi="Times New Roman CYR" w:cs="Times New Roman CYR"/>
                <w:b/>
                <w:bCs/>
                <w:noProof w:val="0"/>
                <w:sz w:val="16"/>
                <w:szCs w:val="16"/>
                <w:lang w:val="en-US" w:eastAsia="ru-RU"/>
              </w:rPr>
              <w:t xml:space="preserve"> </w:t>
            </w:r>
          </w:p>
          <w:p w14:paraId="1CBCB09E"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 marunte (dreptare, decofrol, cirpe etc.)=6,12</w:t>
            </w:r>
          </w:p>
          <w:p w14:paraId="0DD07106"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ru-RU" w:eastAsia="ru-RU"/>
              </w:rPr>
            </w:pPr>
            <w:r w:rsidRPr="0020403E">
              <w:rPr>
                <w:rFonts w:ascii="Times New Roman CYR" w:hAnsi="Times New Roman CYR" w:cs="Times New Roman CYR"/>
                <w:noProof w:val="0"/>
                <w:sz w:val="16"/>
                <w:szCs w:val="16"/>
                <w:lang w:val="ru-RU" w:eastAsia="ru-RU"/>
              </w:rPr>
              <w:t>Коэффициент к трудозатратам=6,00</w:t>
            </w:r>
          </w:p>
          <w:p w14:paraId="108C9B92"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ru-RU" w:eastAsia="ru-RU"/>
              </w:rPr>
            </w:pPr>
            <w:r w:rsidRPr="0020403E">
              <w:rPr>
                <w:rFonts w:ascii="Times New Roman CYR" w:hAnsi="Times New Roman CYR" w:cs="Times New Roman CYR"/>
                <w:noProof w:val="0"/>
                <w:sz w:val="16"/>
                <w:szCs w:val="16"/>
                <w:lang w:val="ru-RU" w:eastAsia="ru-RU"/>
              </w:rPr>
              <w:t>Коэффициент к машинам=6,00</w:t>
            </w:r>
          </w:p>
          <w:p w14:paraId="7D38DFD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09F036F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5F795EF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31,250</w:t>
            </w:r>
          </w:p>
        </w:tc>
      </w:tr>
      <w:tr w:rsidR="0020403E" w:rsidRPr="0020403E" w14:paraId="5C43B5F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4D5A4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18D07F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7122050013442</w:t>
            </w:r>
          </w:p>
        </w:tc>
        <w:tc>
          <w:tcPr>
            <w:tcW w:w="6521" w:type="dxa"/>
            <w:gridSpan w:val="5"/>
            <w:tcBorders>
              <w:top w:val="nil"/>
              <w:bottom w:val="single" w:sz="2" w:space="0" w:color="auto"/>
            </w:tcBorders>
          </w:tcPr>
          <w:p w14:paraId="7A78901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Tencuitor</w:t>
            </w:r>
          </w:p>
        </w:tc>
        <w:tc>
          <w:tcPr>
            <w:tcW w:w="993" w:type="dxa"/>
            <w:gridSpan w:val="2"/>
            <w:tcBorders>
              <w:top w:val="nil"/>
              <w:bottom w:val="single" w:sz="2" w:space="0" w:color="auto"/>
            </w:tcBorders>
          </w:tcPr>
          <w:p w14:paraId="7E3C7CA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186D26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24,375</w:t>
            </w:r>
          </w:p>
        </w:tc>
      </w:tr>
      <w:tr w:rsidR="0020403E" w:rsidRPr="0020403E" w14:paraId="08700DC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A926F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047AD5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08D1A88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6E3A958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888855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5,625</w:t>
            </w:r>
          </w:p>
        </w:tc>
      </w:tr>
      <w:tr w:rsidR="0020403E" w:rsidRPr="0020403E" w14:paraId="2ACB77A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CD8DD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1C674C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157BA93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4416E35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3D1D5ED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0,0574</w:t>
            </w:r>
          </w:p>
        </w:tc>
      </w:tr>
      <w:tr w:rsidR="0020403E" w:rsidRPr="0020403E" w14:paraId="7DF5128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BB1C6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73EC07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2664102100000</w:t>
            </w:r>
          </w:p>
        </w:tc>
        <w:tc>
          <w:tcPr>
            <w:tcW w:w="6521" w:type="dxa"/>
            <w:gridSpan w:val="5"/>
            <w:tcBorders>
              <w:top w:val="nil"/>
              <w:bottom w:val="single" w:sz="2" w:space="0" w:color="auto"/>
            </w:tcBorders>
          </w:tcPr>
          <w:p w14:paraId="1D697B0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Mortar</w:t>
            </w:r>
          </w:p>
        </w:tc>
        <w:tc>
          <w:tcPr>
            <w:tcW w:w="993" w:type="dxa"/>
            <w:gridSpan w:val="2"/>
            <w:tcBorders>
              <w:top w:val="nil"/>
              <w:bottom w:val="single" w:sz="2" w:space="0" w:color="auto"/>
            </w:tcBorders>
          </w:tcPr>
          <w:p w14:paraId="72A19C6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3CFAD61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1,1475</w:t>
            </w:r>
          </w:p>
        </w:tc>
      </w:tr>
      <w:tr w:rsidR="0020403E" w:rsidRPr="0020403E" w14:paraId="282476C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D5299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5A8C68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2952270003817</w:t>
            </w:r>
          </w:p>
        </w:tc>
        <w:tc>
          <w:tcPr>
            <w:tcW w:w="6521" w:type="dxa"/>
            <w:gridSpan w:val="5"/>
            <w:tcBorders>
              <w:top w:val="nil"/>
              <w:bottom w:val="single" w:sz="2" w:space="0" w:color="auto"/>
            </w:tcBorders>
          </w:tcPr>
          <w:p w14:paraId="26D589A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Malaxor  pentru mortar de 200 L actionat electric</w:t>
            </w:r>
          </w:p>
        </w:tc>
        <w:tc>
          <w:tcPr>
            <w:tcW w:w="993" w:type="dxa"/>
            <w:gridSpan w:val="2"/>
            <w:tcBorders>
              <w:top w:val="nil"/>
              <w:bottom w:val="single" w:sz="2" w:space="0" w:color="auto"/>
            </w:tcBorders>
          </w:tcPr>
          <w:p w14:paraId="690FA11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17A4CBA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0,375</w:t>
            </w:r>
          </w:p>
        </w:tc>
      </w:tr>
      <w:tr w:rsidR="0020403E" w:rsidRPr="0020403E" w14:paraId="36A6D84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EE100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CE9C4E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2922140006702</w:t>
            </w:r>
          </w:p>
        </w:tc>
        <w:tc>
          <w:tcPr>
            <w:tcW w:w="6521" w:type="dxa"/>
            <w:gridSpan w:val="5"/>
            <w:tcBorders>
              <w:top w:val="nil"/>
              <w:bottom w:val="single" w:sz="2" w:space="0" w:color="auto"/>
            </w:tcBorders>
          </w:tcPr>
          <w:p w14:paraId="0F34463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de fereastra</w:t>
            </w:r>
          </w:p>
        </w:tc>
        <w:tc>
          <w:tcPr>
            <w:tcW w:w="993" w:type="dxa"/>
            <w:gridSpan w:val="2"/>
            <w:tcBorders>
              <w:top w:val="nil"/>
              <w:bottom w:val="single" w:sz="2" w:space="0" w:color="auto"/>
            </w:tcBorders>
          </w:tcPr>
          <w:p w14:paraId="6375589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27D522D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0,1875</w:t>
            </w:r>
          </w:p>
        </w:tc>
      </w:tr>
      <w:tr w:rsidR="0020403E" w:rsidRPr="0020403E" w14:paraId="66717523" w14:textId="77777777" w:rsidTr="002A2B6D">
        <w:trPr>
          <w:trHeight w:val="340"/>
        </w:trPr>
        <w:tc>
          <w:tcPr>
            <w:tcW w:w="709" w:type="dxa"/>
            <w:tcBorders>
              <w:top w:val="nil"/>
              <w:left w:val="single" w:sz="6" w:space="0" w:color="auto"/>
              <w:bottom w:val="nil"/>
              <w:right w:val="nil"/>
            </w:tcBorders>
          </w:tcPr>
          <w:p w14:paraId="39C47995"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17915C8"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D456C8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4B614CD6"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ECD86C1"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DB79239" w14:textId="77777777" w:rsidR="0020403E" w:rsidRPr="0020403E" w:rsidRDefault="0020403E" w:rsidP="0020403E">
            <w:pPr>
              <w:autoSpaceDE w:val="0"/>
              <w:autoSpaceDN w:val="0"/>
              <w:rPr>
                <w:i/>
                <w:iCs/>
                <w:noProof w:val="0"/>
                <w:lang w:val="en-US" w:eastAsia="ru-RU"/>
              </w:rPr>
            </w:pPr>
          </w:p>
        </w:tc>
      </w:tr>
      <w:tr w:rsidR="0020403E" w:rsidRPr="0020403E" w14:paraId="41BEE420"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9A7B727"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121</w:t>
            </w:r>
          </w:p>
        </w:tc>
        <w:tc>
          <w:tcPr>
            <w:tcW w:w="1277" w:type="dxa"/>
            <w:gridSpan w:val="3"/>
            <w:tcBorders>
              <w:top w:val="single" w:sz="4" w:space="0" w:color="auto"/>
              <w:bottom w:val="single" w:sz="4" w:space="0" w:color="auto"/>
            </w:tcBorders>
            <w:vAlign w:val="center"/>
          </w:tcPr>
          <w:p w14:paraId="222A1B2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RpCJ06B</w:t>
            </w:r>
          </w:p>
        </w:tc>
        <w:tc>
          <w:tcPr>
            <w:tcW w:w="6520" w:type="dxa"/>
            <w:gridSpan w:val="5"/>
            <w:tcBorders>
              <w:top w:val="single" w:sz="4" w:space="0" w:color="auto"/>
              <w:bottom w:val="single" w:sz="4" w:space="0" w:color="auto"/>
            </w:tcBorders>
          </w:tcPr>
          <w:p w14:paraId="4461562E"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Reparatii de tencuieli interioare, in jurul tocurilor si pervazurilor, la usi si ferestre, de 2 cm grosime, driscuite, executate cu mortar de ciment-var marca 25 T, avind spaletii drepti, intre 15 - 25 cm latime (Ремонт внутренней  штукатурки вокруг дверных коробок и подоконников окон, толщиной 2 см, с затиркой, цементно-известковым раствором марки 25-Т, прямых, шириной  15-25 см)</w:t>
            </w:r>
            <w:r w:rsidRPr="0020403E">
              <w:rPr>
                <w:rFonts w:ascii="Times New Roman CYR" w:hAnsi="Times New Roman CYR" w:cs="Times New Roman CYR"/>
                <w:b/>
                <w:bCs/>
                <w:noProof w:val="0"/>
                <w:sz w:val="16"/>
                <w:szCs w:val="16"/>
                <w:lang w:val="en-US" w:eastAsia="ru-RU"/>
              </w:rPr>
              <w:t xml:space="preserve"> </w:t>
            </w:r>
          </w:p>
          <w:p w14:paraId="6533EB7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3DD1C6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w:t>
            </w:r>
          </w:p>
        </w:tc>
        <w:tc>
          <w:tcPr>
            <w:tcW w:w="1134" w:type="dxa"/>
            <w:gridSpan w:val="2"/>
            <w:tcBorders>
              <w:top w:val="single" w:sz="4" w:space="0" w:color="auto"/>
              <w:bottom w:val="single" w:sz="4" w:space="0" w:color="auto"/>
            </w:tcBorders>
            <w:vAlign w:val="center"/>
          </w:tcPr>
          <w:p w14:paraId="2496A18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15,400</w:t>
            </w:r>
          </w:p>
        </w:tc>
      </w:tr>
      <w:tr w:rsidR="0020403E" w:rsidRPr="0020403E" w14:paraId="2F81412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4268A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5B6B8D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7122050013442</w:t>
            </w:r>
          </w:p>
        </w:tc>
        <w:tc>
          <w:tcPr>
            <w:tcW w:w="6521" w:type="dxa"/>
            <w:gridSpan w:val="5"/>
            <w:tcBorders>
              <w:top w:val="nil"/>
              <w:bottom w:val="single" w:sz="2" w:space="0" w:color="auto"/>
            </w:tcBorders>
          </w:tcPr>
          <w:p w14:paraId="3DDF1EC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Tencuitor</w:t>
            </w:r>
          </w:p>
        </w:tc>
        <w:tc>
          <w:tcPr>
            <w:tcW w:w="993" w:type="dxa"/>
            <w:gridSpan w:val="2"/>
            <w:tcBorders>
              <w:top w:val="nil"/>
              <w:bottom w:val="single" w:sz="2" w:space="0" w:color="auto"/>
            </w:tcBorders>
          </w:tcPr>
          <w:p w14:paraId="33AD658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E1BE73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6,776</w:t>
            </w:r>
          </w:p>
        </w:tc>
      </w:tr>
      <w:tr w:rsidR="0020403E" w:rsidRPr="0020403E" w14:paraId="6C619F7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AC724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EA88E6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336B7D8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3DBC614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EED304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3,388</w:t>
            </w:r>
          </w:p>
        </w:tc>
      </w:tr>
      <w:tr w:rsidR="0020403E" w:rsidRPr="0020403E" w14:paraId="7408E34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30186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8254F2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2651122100402</w:t>
            </w:r>
          </w:p>
        </w:tc>
        <w:tc>
          <w:tcPr>
            <w:tcW w:w="6521" w:type="dxa"/>
            <w:gridSpan w:val="5"/>
            <w:tcBorders>
              <w:top w:val="nil"/>
              <w:bottom w:val="single" w:sz="2" w:space="0" w:color="auto"/>
            </w:tcBorders>
          </w:tcPr>
          <w:p w14:paraId="7A5B8C3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Ciment metalurgic cu adaosuri M 30 saci S1500</w:t>
            </w:r>
          </w:p>
        </w:tc>
        <w:tc>
          <w:tcPr>
            <w:tcW w:w="993" w:type="dxa"/>
            <w:gridSpan w:val="2"/>
            <w:tcBorders>
              <w:top w:val="nil"/>
              <w:bottom w:val="single" w:sz="2" w:space="0" w:color="auto"/>
            </w:tcBorders>
          </w:tcPr>
          <w:p w14:paraId="251F51D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D940EC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15,092</w:t>
            </w:r>
          </w:p>
        </w:tc>
      </w:tr>
      <w:tr w:rsidR="0020403E" w:rsidRPr="0020403E" w14:paraId="226AE8D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0410F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B0B4BB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2652102100713</w:t>
            </w:r>
          </w:p>
        </w:tc>
        <w:tc>
          <w:tcPr>
            <w:tcW w:w="6521" w:type="dxa"/>
            <w:gridSpan w:val="5"/>
            <w:tcBorders>
              <w:top w:val="nil"/>
              <w:bottom w:val="single" w:sz="2" w:space="0" w:color="auto"/>
            </w:tcBorders>
          </w:tcPr>
          <w:p w14:paraId="7B64749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Var pasta</w:t>
            </w:r>
          </w:p>
        </w:tc>
        <w:tc>
          <w:tcPr>
            <w:tcW w:w="993" w:type="dxa"/>
            <w:gridSpan w:val="2"/>
            <w:tcBorders>
              <w:top w:val="nil"/>
              <w:bottom w:val="single" w:sz="2" w:space="0" w:color="auto"/>
            </w:tcBorders>
          </w:tcPr>
          <w:p w14:paraId="57DA694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710686B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0,0154</w:t>
            </w:r>
          </w:p>
        </w:tc>
      </w:tr>
      <w:tr w:rsidR="0020403E" w:rsidRPr="0020403E" w14:paraId="3D5FD2D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73F36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D4D61B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1421102200513</w:t>
            </w:r>
          </w:p>
        </w:tc>
        <w:tc>
          <w:tcPr>
            <w:tcW w:w="6521" w:type="dxa"/>
            <w:gridSpan w:val="5"/>
            <w:tcBorders>
              <w:top w:val="nil"/>
              <w:bottom w:val="single" w:sz="2" w:space="0" w:color="auto"/>
            </w:tcBorders>
          </w:tcPr>
          <w:p w14:paraId="2CAAF61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Nisip sortat nespalat de riu si lacuri 0,0-3,0 mm</w:t>
            </w:r>
          </w:p>
        </w:tc>
        <w:tc>
          <w:tcPr>
            <w:tcW w:w="993" w:type="dxa"/>
            <w:gridSpan w:val="2"/>
            <w:tcBorders>
              <w:top w:val="nil"/>
              <w:bottom w:val="single" w:sz="2" w:space="0" w:color="auto"/>
            </w:tcBorders>
          </w:tcPr>
          <w:p w14:paraId="35B06C5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4C38E2C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0,0955</w:t>
            </w:r>
          </w:p>
        </w:tc>
      </w:tr>
      <w:tr w:rsidR="0020403E" w:rsidRPr="0020403E" w14:paraId="36BACC0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285BF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75C249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34F467E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1F42175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4585BD4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0,0231</w:t>
            </w:r>
          </w:p>
        </w:tc>
      </w:tr>
      <w:tr w:rsidR="0020403E" w:rsidRPr="0020403E" w14:paraId="78ADB31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32A2E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C9F664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2952270003817</w:t>
            </w:r>
          </w:p>
        </w:tc>
        <w:tc>
          <w:tcPr>
            <w:tcW w:w="6521" w:type="dxa"/>
            <w:gridSpan w:val="5"/>
            <w:tcBorders>
              <w:top w:val="nil"/>
              <w:bottom w:val="single" w:sz="2" w:space="0" w:color="auto"/>
            </w:tcBorders>
          </w:tcPr>
          <w:p w14:paraId="7A22C79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Malaxor  pentru mortar de 200 L actionat electric</w:t>
            </w:r>
          </w:p>
        </w:tc>
        <w:tc>
          <w:tcPr>
            <w:tcW w:w="993" w:type="dxa"/>
            <w:gridSpan w:val="2"/>
            <w:tcBorders>
              <w:top w:val="nil"/>
              <w:bottom w:val="single" w:sz="2" w:space="0" w:color="auto"/>
            </w:tcBorders>
          </w:tcPr>
          <w:p w14:paraId="2350E9D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7227B73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0,0154</w:t>
            </w:r>
          </w:p>
        </w:tc>
      </w:tr>
      <w:tr w:rsidR="0020403E" w:rsidRPr="0020403E" w14:paraId="7752EE2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BB829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68DDEF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2922140006702</w:t>
            </w:r>
          </w:p>
        </w:tc>
        <w:tc>
          <w:tcPr>
            <w:tcW w:w="6521" w:type="dxa"/>
            <w:gridSpan w:val="5"/>
            <w:tcBorders>
              <w:top w:val="nil"/>
              <w:bottom w:val="single" w:sz="2" w:space="0" w:color="auto"/>
            </w:tcBorders>
          </w:tcPr>
          <w:p w14:paraId="4BAF196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de fereastra</w:t>
            </w:r>
          </w:p>
        </w:tc>
        <w:tc>
          <w:tcPr>
            <w:tcW w:w="993" w:type="dxa"/>
            <w:gridSpan w:val="2"/>
            <w:tcBorders>
              <w:top w:val="nil"/>
              <w:bottom w:val="single" w:sz="2" w:space="0" w:color="auto"/>
            </w:tcBorders>
          </w:tcPr>
          <w:p w14:paraId="176E20F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76F3856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0,0154</w:t>
            </w:r>
          </w:p>
        </w:tc>
      </w:tr>
      <w:tr w:rsidR="0020403E" w:rsidRPr="0020403E" w14:paraId="46773114" w14:textId="77777777" w:rsidTr="002A2B6D">
        <w:trPr>
          <w:trHeight w:val="340"/>
        </w:trPr>
        <w:tc>
          <w:tcPr>
            <w:tcW w:w="709" w:type="dxa"/>
            <w:tcBorders>
              <w:top w:val="nil"/>
              <w:left w:val="single" w:sz="6" w:space="0" w:color="auto"/>
              <w:bottom w:val="nil"/>
              <w:right w:val="nil"/>
            </w:tcBorders>
          </w:tcPr>
          <w:p w14:paraId="43865D1A"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4AE84B1"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625306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BBE9870"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9EAE34B"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031E8F96" w14:textId="77777777" w:rsidR="0020403E" w:rsidRPr="0020403E" w:rsidRDefault="0020403E" w:rsidP="0020403E">
            <w:pPr>
              <w:autoSpaceDE w:val="0"/>
              <w:autoSpaceDN w:val="0"/>
              <w:rPr>
                <w:i/>
                <w:iCs/>
                <w:noProof w:val="0"/>
                <w:lang w:val="en-US" w:eastAsia="ru-RU"/>
              </w:rPr>
            </w:pPr>
          </w:p>
        </w:tc>
      </w:tr>
      <w:tr w:rsidR="0020403E" w:rsidRPr="0020403E" w14:paraId="4FE9C773"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5A29FF6"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122</w:t>
            </w:r>
          </w:p>
        </w:tc>
        <w:tc>
          <w:tcPr>
            <w:tcW w:w="1277" w:type="dxa"/>
            <w:gridSpan w:val="3"/>
            <w:tcBorders>
              <w:top w:val="single" w:sz="4" w:space="0" w:color="auto"/>
              <w:bottom w:val="single" w:sz="4" w:space="0" w:color="auto"/>
            </w:tcBorders>
            <w:vAlign w:val="center"/>
          </w:tcPr>
          <w:p w14:paraId="2ADF8D1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CI22B</w:t>
            </w:r>
          </w:p>
        </w:tc>
        <w:tc>
          <w:tcPr>
            <w:tcW w:w="6520" w:type="dxa"/>
            <w:gridSpan w:val="5"/>
            <w:tcBorders>
              <w:top w:val="single" w:sz="4" w:space="0" w:color="auto"/>
              <w:bottom w:val="single" w:sz="4" w:space="0" w:color="auto"/>
            </w:tcBorders>
          </w:tcPr>
          <w:p w14:paraId="5D347456"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p w14:paraId="405FDDE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r w:rsidRPr="0020403E">
              <w:rPr>
                <w:b/>
                <w:bCs/>
                <w:noProof w:val="0"/>
                <w:lang w:val="ru-RU" w:eastAsia="ru-RU"/>
              </w:rPr>
              <w:t>*Цоколь и ступени цвет, форму и размер согласовать с заказчиком</w:t>
            </w:r>
            <w:r w:rsidRPr="0020403E">
              <w:rPr>
                <w:rFonts w:ascii="Times New Roman CYR" w:hAnsi="Times New Roman CYR" w:cs="Times New Roman CYR"/>
                <w:b/>
                <w:bCs/>
                <w:noProof w:val="0"/>
                <w:sz w:val="16"/>
                <w:szCs w:val="16"/>
                <w:lang w:val="ru-RU" w:eastAsia="ru-RU"/>
              </w:rPr>
              <w:t xml:space="preserve"> </w:t>
            </w:r>
          </w:p>
          <w:p w14:paraId="38D1F9BC"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Materiale marunte (cirpe, disc)=1,01</w:t>
            </w:r>
          </w:p>
          <w:p w14:paraId="6A6667F4"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5AEE07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50E72E5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9,190</w:t>
            </w:r>
          </w:p>
        </w:tc>
      </w:tr>
      <w:tr w:rsidR="0020403E" w:rsidRPr="0020403E" w14:paraId="0A4E833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956CA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D772A4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9310060019930</w:t>
            </w:r>
          </w:p>
        </w:tc>
        <w:tc>
          <w:tcPr>
            <w:tcW w:w="6521" w:type="dxa"/>
            <w:gridSpan w:val="5"/>
            <w:tcBorders>
              <w:top w:val="nil"/>
              <w:bottom w:val="single" w:sz="2" w:space="0" w:color="auto"/>
            </w:tcBorders>
          </w:tcPr>
          <w:p w14:paraId="1F9CA75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w:t>
            </w:r>
          </w:p>
        </w:tc>
        <w:tc>
          <w:tcPr>
            <w:tcW w:w="993" w:type="dxa"/>
            <w:gridSpan w:val="2"/>
            <w:tcBorders>
              <w:top w:val="nil"/>
              <w:bottom w:val="single" w:sz="2" w:space="0" w:color="auto"/>
            </w:tcBorders>
          </w:tcPr>
          <w:p w14:paraId="57CBFF5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480F341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15,1635</w:t>
            </w:r>
          </w:p>
        </w:tc>
      </w:tr>
      <w:tr w:rsidR="0020403E" w:rsidRPr="0020403E" w14:paraId="347D519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0CB08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EDD9CF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2661112800700</w:t>
            </w:r>
          </w:p>
        </w:tc>
        <w:tc>
          <w:tcPr>
            <w:tcW w:w="6521" w:type="dxa"/>
            <w:gridSpan w:val="5"/>
            <w:tcBorders>
              <w:top w:val="nil"/>
              <w:bottom w:val="single" w:sz="2" w:space="0" w:color="auto"/>
            </w:tcBorders>
          </w:tcPr>
          <w:p w14:paraId="76DC5D3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Placi sau piscoturi de gresie</w:t>
            </w:r>
          </w:p>
        </w:tc>
        <w:tc>
          <w:tcPr>
            <w:tcW w:w="993" w:type="dxa"/>
            <w:gridSpan w:val="2"/>
            <w:tcBorders>
              <w:top w:val="nil"/>
              <w:bottom w:val="single" w:sz="2" w:space="0" w:color="auto"/>
            </w:tcBorders>
          </w:tcPr>
          <w:p w14:paraId="7EF1F5D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2370ABD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9,4675</w:t>
            </w:r>
          </w:p>
        </w:tc>
      </w:tr>
      <w:tr w:rsidR="0020403E" w:rsidRPr="0020403E" w14:paraId="68E5931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B0CD3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7BCFD3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2664102102013</w:t>
            </w:r>
          </w:p>
        </w:tc>
        <w:tc>
          <w:tcPr>
            <w:tcW w:w="6521" w:type="dxa"/>
            <w:gridSpan w:val="5"/>
            <w:tcBorders>
              <w:top w:val="nil"/>
              <w:bottom w:val="single" w:sz="2" w:space="0" w:color="auto"/>
            </w:tcBorders>
          </w:tcPr>
          <w:p w14:paraId="784AD8B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Adeziv pentru lucrari de placaj  (amestec uscat)</w:t>
            </w:r>
          </w:p>
        </w:tc>
        <w:tc>
          <w:tcPr>
            <w:tcW w:w="993" w:type="dxa"/>
            <w:gridSpan w:val="2"/>
            <w:tcBorders>
              <w:top w:val="nil"/>
              <w:bottom w:val="single" w:sz="2" w:space="0" w:color="auto"/>
            </w:tcBorders>
          </w:tcPr>
          <w:p w14:paraId="6A696F2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9D9F05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34,343</w:t>
            </w:r>
          </w:p>
        </w:tc>
      </w:tr>
      <w:tr w:rsidR="0020403E" w:rsidRPr="0020403E" w14:paraId="367D858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48CB9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5B86CA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24302261000001</w:t>
            </w:r>
          </w:p>
        </w:tc>
        <w:tc>
          <w:tcPr>
            <w:tcW w:w="6521" w:type="dxa"/>
            <w:gridSpan w:val="5"/>
            <w:tcBorders>
              <w:top w:val="nil"/>
              <w:bottom w:val="single" w:sz="2" w:space="0" w:color="auto"/>
            </w:tcBorders>
          </w:tcPr>
          <w:p w14:paraId="6F2E017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Fuga</w:t>
            </w:r>
          </w:p>
        </w:tc>
        <w:tc>
          <w:tcPr>
            <w:tcW w:w="993" w:type="dxa"/>
            <w:gridSpan w:val="2"/>
            <w:tcBorders>
              <w:top w:val="nil"/>
              <w:bottom w:val="single" w:sz="2" w:space="0" w:color="auto"/>
            </w:tcBorders>
          </w:tcPr>
          <w:p w14:paraId="52FBEDA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5D9FAF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4,3625</w:t>
            </w:r>
          </w:p>
        </w:tc>
      </w:tr>
      <w:tr w:rsidR="0020403E" w:rsidRPr="0020403E" w14:paraId="7326769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78AE4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8C223D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2010237318700</w:t>
            </w:r>
          </w:p>
        </w:tc>
        <w:tc>
          <w:tcPr>
            <w:tcW w:w="6521" w:type="dxa"/>
            <w:gridSpan w:val="5"/>
            <w:tcBorders>
              <w:top w:val="nil"/>
              <w:bottom w:val="single" w:sz="2" w:space="0" w:color="auto"/>
            </w:tcBorders>
          </w:tcPr>
          <w:p w14:paraId="6AE5F7B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Distantieri de rost </w:t>
            </w:r>
          </w:p>
        </w:tc>
        <w:tc>
          <w:tcPr>
            <w:tcW w:w="993" w:type="dxa"/>
            <w:gridSpan w:val="2"/>
            <w:tcBorders>
              <w:top w:val="nil"/>
              <w:bottom w:val="single" w:sz="2" w:space="0" w:color="auto"/>
            </w:tcBorders>
          </w:tcPr>
          <w:p w14:paraId="135C6CE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5BCA18C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185,638</w:t>
            </w:r>
          </w:p>
        </w:tc>
      </w:tr>
      <w:tr w:rsidR="0020403E" w:rsidRPr="0020403E" w14:paraId="0E09BCB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A0844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A006B2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1D1B36D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3814C6F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102246F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0,0186</w:t>
            </w:r>
          </w:p>
        </w:tc>
      </w:tr>
      <w:tr w:rsidR="0020403E" w:rsidRPr="0020403E" w14:paraId="2F64529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996E6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72E436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74DCD7A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5749161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29E0C7F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0,1103</w:t>
            </w:r>
          </w:p>
        </w:tc>
      </w:tr>
      <w:tr w:rsidR="0020403E" w:rsidRPr="0020403E" w14:paraId="51E4B52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C1D22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4A83E2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2952270003820</w:t>
            </w:r>
          </w:p>
        </w:tc>
        <w:tc>
          <w:tcPr>
            <w:tcW w:w="6521" w:type="dxa"/>
            <w:gridSpan w:val="5"/>
            <w:tcBorders>
              <w:top w:val="nil"/>
              <w:bottom w:val="single" w:sz="2" w:space="0" w:color="auto"/>
            </w:tcBorders>
          </w:tcPr>
          <w:p w14:paraId="0565D83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Malaxor mobil, electric</w:t>
            </w:r>
          </w:p>
        </w:tc>
        <w:tc>
          <w:tcPr>
            <w:tcW w:w="993" w:type="dxa"/>
            <w:gridSpan w:val="2"/>
            <w:tcBorders>
              <w:top w:val="nil"/>
              <w:bottom w:val="single" w:sz="2" w:space="0" w:color="auto"/>
            </w:tcBorders>
          </w:tcPr>
          <w:p w14:paraId="2F2421E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18355AA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0,0919</w:t>
            </w:r>
          </w:p>
        </w:tc>
      </w:tr>
      <w:tr w:rsidR="0020403E" w:rsidRPr="0020403E" w14:paraId="395680CA" w14:textId="77777777" w:rsidTr="002A2B6D">
        <w:trPr>
          <w:trHeight w:val="340"/>
        </w:trPr>
        <w:tc>
          <w:tcPr>
            <w:tcW w:w="709" w:type="dxa"/>
            <w:tcBorders>
              <w:top w:val="nil"/>
              <w:left w:val="single" w:sz="6" w:space="0" w:color="auto"/>
              <w:bottom w:val="nil"/>
              <w:right w:val="nil"/>
            </w:tcBorders>
          </w:tcPr>
          <w:p w14:paraId="4E06813E"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A990CD3"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C8DEAA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B70912A"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87DD970"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F0B8E15" w14:textId="77777777" w:rsidR="0020403E" w:rsidRPr="0020403E" w:rsidRDefault="0020403E" w:rsidP="0020403E">
            <w:pPr>
              <w:autoSpaceDE w:val="0"/>
              <w:autoSpaceDN w:val="0"/>
              <w:rPr>
                <w:i/>
                <w:iCs/>
                <w:noProof w:val="0"/>
                <w:lang w:val="en-US" w:eastAsia="ru-RU"/>
              </w:rPr>
            </w:pPr>
          </w:p>
        </w:tc>
      </w:tr>
      <w:tr w:rsidR="0020403E" w:rsidRPr="0020403E" w14:paraId="4D440979"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69791F6"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123</w:t>
            </w:r>
          </w:p>
        </w:tc>
        <w:tc>
          <w:tcPr>
            <w:tcW w:w="1277" w:type="dxa"/>
            <w:gridSpan w:val="3"/>
            <w:tcBorders>
              <w:top w:val="single" w:sz="4" w:space="0" w:color="auto"/>
              <w:bottom w:val="single" w:sz="4" w:space="0" w:color="auto"/>
            </w:tcBorders>
            <w:vAlign w:val="center"/>
          </w:tcPr>
          <w:p w14:paraId="3FC7564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CN54B</w:t>
            </w:r>
          </w:p>
        </w:tc>
        <w:tc>
          <w:tcPr>
            <w:tcW w:w="6520" w:type="dxa"/>
            <w:gridSpan w:val="5"/>
            <w:tcBorders>
              <w:top w:val="single" w:sz="4" w:space="0" w:color="auto"/>
              <w:bottom w:val="single" w:sz="4" w:space="0" w:color="auto"/>
            </w:tcBorders>
          </w:tcPr>
          <w:p w14:paraId="5D456EFB"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Aplicarea manuala a grundului cu cuart "Gleta" intr-un strat, la pereti exteriori la fatade (Нанесение вручную кварцевой грунтовки "Gleta"  в один слой на наружные стены фасадов)</w:t>
            </w:r>
            <w:r w:rsidRPr="0020403E">
              <w:rPr>
                <w:rFonts w:ascii="Times New Roman CYR" w:hAnsi="Times New Roman CYR" w:cs="Times New Roman CYR"/>
                <w:b/>
                <w:bCs/>
                <w:noProof w:val="0"/>
                <w:sz w:val="16"/>
                <w:szCs w:val="16"/>
                <w:lang w:val="en-US" w:eastAsia="ru-RU"/>
              </w:rPr>
              <w:t xml:space="preserve"> </w:t>
            </w:r>
          </w:p>
          <w:p w14:paraId="4BBF6BD3"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99852E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33B1F65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31,250</w:t>
            </w:r>
          </w:p>
        </w:tc>
      </w:tr>
      <w:tr w:rsidR="0020403E" w:rsidRPr="0020403E" w14:paraId="5F57591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2C44B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B541D0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7141020013301</w:t>
            </w:r>
          </w:p>
        </w:tc>
        <w:tc>
          <w:tcPr>
            <w:tcW w:w="6521" w:type="dxa"/>
            <w:gridSpan w:val="5"/>
            <w:tcBorders>
              <w:top w:val="nil"/>
              <w:bottom w:val="single" w:sz="2" w:space="0" w:color="auto"/>
            </w:tcBorders>
          </w:tcPr>
          <w:p w14:paraId="54EB8B5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Zugrav vopsitor cat. 3</w:t>
            </w:r>
          </w:p>
        </w:tc>
        <w:tc>
          <w:tcPr>
            <w:tcW w:w="993" w:type="dxa"/>
            <w:gridSpan w:val="2"/>
            <w:tcBorders>
              <w:top w:val="nil"/>
              <w:bottom w:val="single" w:sz="2" w:space="0" w:color="auto"/>
            </w:tcBorders>
          </w:tcPr>
          <w:p w14:paraId="6B4E2A2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0B3086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3,75</w:t>
            </w:r>
          </w:p>
        </w:tc>
      </w:tr>
      <w:tr w:rsidR="0020403E" w:rsidRPr="0020403E" w14:paraId="5A0351C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01041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305FC0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2430226101010</w:t>
            </w:r>
          </w:p>
        </w:tc>
        <w:tc>
          <w:tcPr>
            <w:tcW w:w="6521" w:type="dxa"/>
            <w:gridSpan w:val="5"/>
            <w:tcBorders>
              <w:top w:val="nil"/>
              <w:bottom w:val="single" w:sz="2" w:space="0" w:color="auto"/>
            </w:tcBorders>
          </w:tcPr>
          <w:p w14:paraId="17A2A26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Grund cu cuart "Gleta"</w:t>
            </w:r>
          </w:p>
        </w:tc>
        <w:tc>
          <w:tcPr>
            <w:tcW w:w="993" w:type="dxa"/>
            <w:gridSpan w:val="2"/>
            <w:tcBorders>
              <w:top w:val="nil"/>
              <w:bottom w:val="single" w:sz="2" w:space="0" w:color="auto"/>
            </w:tcBorders>
          </w:tcPr>
          <w:p w14:paraId="553D786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23FF0B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12,9688</w:t>
            </w:r>
          </w:p>
        </w:tc>
      </w:tr>
      <w:tr w:rsidR="0020403E" w:rsidRPr="0020403E" w14:paraId="7F37BAA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655EA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7ED870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810741</w:t>
            </w:r>
          </w:p>
        </w:tc>
        <w:tc>
          <w:tcPr>
            <w:tcW w:w="6521" w:type="dxa"/>
            <w:gridSpan w:val="5"/>
            <w:tcBorders>
              <w:top w:val="nil"/>
              <w:bottom w:val="single" w:sz="2" w:space="0" w:color="auto"/>
            </w:tcBorders>
          </w:tcPr>
          <w:p w14:paraId="1E613D1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w:t>
            </w:r>
          </w:p>
        </w:tc>
        <w:tc>
          <w:tcPr>
            <w:tcW w:w="993" w:type="dxa"/>
            <w:gridSpan w:val="2"/>
            <w:tcBorders>
              <w:top w:val="nil"/>
              <w:bottom w:val="single" w:sz="2" w:space="0" w:color="auto"/>
            </w:tcBorders>
          </w:tcPr>
          <w:p w14:paraId="1372056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184737E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1,5625</w:t>
            </w:r>
          </w:p>
        </w:tc>
      </w:tr>
      <w:tr w:rsidR="0020403E" w:rsidRPr="0020403E" w14:paraId="753859EC" w14:textId="77777777" w:rsidTr="002A2B6D">
        <w:trPr>
          <w:trHeight w:val="340"/>
        </w:trPr>
        <w:tc>
          <w:tcPr>
            <w:tcW w:w="709" w:type="dxa"/>
            <w:tcBorders>
              <w:top w:val="nil"/>
              <w:left w:val="single" w:sz="6" w:space="0" w:color="auto"/>
              <w:bottom w:val="nil"/>
              <w:right w:val="nil"/>
            </w:tcBorders>
          </w:tcPr>
          <w:p w14:paraId="1800ABE8"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CCF93E8"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26A270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6D696D59"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094D5C3"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8D95901" w14:textId="77777777" w:rsidR="0020403E" w:rsidRPr="0020403E" w:rsidRDefault="0020403E" w:rsidP="0020403E">
            <w:pPr>
              <w:autoSpaceDE w:val="0"/>
              <w:autoSpaceDN w:val="0"/>
              <w:rPr>
                <w:i/>
                <w:iCs/>
                <w:noProof w:val="0"/>
                <w:lang w:val="en-US" w:eastAsia="ru-RU"/>
              </w:rPr>
            </w:pPr>
          </w:p>
        </w:tc>
      </w:tr>
      <w:tr w:rsidR="0020403E" w:rsidRPr="0020403E" w14:paraId="6AD4A0EF"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DDEA0E2"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124</w:t>
            </w:r>
          </w:p>
        </w:tc>
        <w:tc>
          <w:tcPr>
            <w:tcW w:w="1277" w:type="dxa"/>
            <w:gridSpan w:val="3"/>
            <w:tcBorders>
              <w:top w:val="single" w:sz="4" w:space="0" w:color="auto"/>
              <w:bottom w:val="single" w:sz="4" w:space="0" w:color="auto"/>
            </w:tcBorders>
            <w:vAlign w:val="center"/>
          </w:tcPr>
          <w:p w14:paraId="30CEB22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CF30A</w:t>
            </w:r>
          </w:p>
        </w:tc>
        <w:tc>
          <w:tcPr>
            <w:tcW w:w="6520" w:type="dxa"/>
            <w:gridSpan w:val="5"/>
            <w:tcBorders>
              <w:top w:val="single" w:sz="4" w:space="0" w:color="auto"/>
              <w:bottom w:val="single" w:sz="4" w:space="0" w:color="auto"/>
            </w:tcBorders>
          </w:tcPr>
          <w:p w14:paraId="04964B68"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Tencuieli exterioare de 2-3 mm. grosime, executate manual. cu amestec "TINC" la pereti (Наружная, толщ.2-3 мм., штукатурка стен смесью "ТИНК" )</w:t>
            </w:r>
          </w:p>
          <w:p w14:paraId="14D78D35"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*Цвет согласовать с заказчиком</w:t>
            </w:r>
            <w:r w:rsidRPr="0020403E">
              <w:rPr>
                <w:rFonts w:ascii="Times New Roman CYR" w:hAnsi="Times New Roman CYR" w:cs="Times New Roman CYR"/>
                <w:b/>
                <w:bCs/>
                <w:noProof w:val="0"/>
                <w:sz w:val="16"/>
                <w:szCs w:val="16"/>
                <w:lang w:val="en-US" w:eastAsia="ru-RU"/>
              </w:rPr>
              <w:t xml:space="preserve"> </w:t>
            </w:r>
          </w:p>
          <w:p w14:paraId="2C50D51D"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40C8F7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60E9224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31,250</w:t>
            </w:r>
          </w:p>
        </w:tc>
      </w:tr>
      <w:tr w:rsidR="0020403E" w:rsidRPr="0020403E" w14:paraId="2160806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2ED1E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13880E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7122050013442</w:t>
            </w:r>
          </w:p>
        </w:tc>
        <w:tc>
          <w:tcPr>
            <w:tcW w:w="6521" w:type="dxa"/>
            <w:gridSpan w:val="5"/>
            <w:tcBorders>
              <w:top w:val="nil"/>
              <w:bottom w:val="single" w:sz="2" w:space="0" w:color="auto"/>
            </w:tcBorders>
          </w:tcPr>
          <w:p w14:paraId="1FB54DD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Tencuitor</w:t>
            </w:r>
          </w:p>
        </w:tc>
        <w:tc>
          <w:tcPr>
            <w:tcW w:w="993" w:type="dxa"/>
            <w:gridSpan w:val="2"/>
            <w:tcBorders>
              <w:top w:val="nil"/>
              <w:bottom w:val="single" w:sz="2" w:space="0" w:color="auto"/>
            </w:tcBorders>
          </w:tcPr>
          <w:p w14:paraId="0977448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F8D0E0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38,125</w:t>
            </w:r>
          </w:p>
        </w:tc>
      </w:tr>
      <w:tr w:rsidR="0020403E" w:rsidRPr="0020403E" w14:paraId="46FEDDF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2AE96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F48E32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26531021008311</w:t>
            </w:r>
          </w:p>
        </w:tc>
        <w:tc>
          <w:tcPr>
            <w:tcW w:w="6521" w:type="dxa"/>
            <w:gridSpan w:val="5"/>
            <w:tcBorders>
              <w:top w:val="nil"/>
              <w:bottom w:val="single" w:sz="2" w:space="0" w:color="auto"/>
            </w:tcBorders>
          </w:tcPr>
          <w:p w14:paraId="4A3FBEC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Tink</w:t>
            </w:r>
          </w:p>
        </w:tc>
        <w:tc>
          <w:tcPr>
            <w:tcW w:w="993" w:type="dxa"/>
            <w:gridSpan w:val="2"/>
            <w:tcBorders>
              <w:top w:val="nil"/>
              <w:bottom w:val="single" w:sz="2" w:space="0" w:color="auto"/>
            </w:tcBorders>
          </w:tcPr>
          <w:p w14:paraId="0A8720E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7D0514E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71,875</w:t>
            </w:r>
          </w:p>
        </w:tc>
      </w:tr>
      <w:tr w:rsidR="0020403E" w:rsidRPr="0020403E" w14:paraId="2F9C77E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96520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3D5B5B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28A8881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6479C20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2E167BE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0,125</w:t>
            </w:r>
          </w:p>
        </w:tc>
      </w:tr>
      <w:tr w:rsidR="0020403E" w:rsidRPr="0020403E" w14:paraId="1D23587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B0C61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8AC2CC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2952270007607</w:t>
            </w:r>
          </w:p>
        </w:tc>
        <w:tc>
          <w:tcPr>
            <w:tcW w:w="6521" w:type="dxa"/>
            <w:gridSpan w:val="5"/>
            <w:tcBorders>
              <w:top w:val="nil"/>
              <w:bottom w:val="single" w:sz="2" w:space="0" w:color="auto"/>
            </w:tcBorders>
          </w:tcPr>
          <w:p w14:paraId="403ED8F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Masina de gaurit electrica cu ajutaj de snec</w:t>
            </w:r>
          </w:p>
        </w:tc>
        <w:tc>
          <w:tcPr>
            <w:tcW w:w="993" w:type="dxa"/>
            <w:gridSpan w:val="2"/>
            <w:tcBorders>
              <w:top w:val="nil"/>
              <w:bottom w:val="single" w:sz="2" w:space="0" w:color="auto"/>
            </w:tcBorders>
          </w:tcPr>
          <w:p w14:paraId="46171DB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7FDB5A4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0,1875</w:t>
            </w:r>
          </w:p>
        </w:tc>
      </w:tr>
      <w:tr w:rsidR="0020403E" w:rsidRPr="0020403E" w14:paraId="3626E586" w14:textId="77777777" w:rsidTr="002A2B6D">
        <w:trPr>
          <w:trHeight w:val="340"/>
        </w:trPr>
        <w:tc>
          <w:tcPr>
            <w:tcW w:w="709" w:type="dxa"/>
            <w:tcBorders>
              <w:top w:val="nil"/>
              <w:left w:val="single" w:sz="6" w:space="0" w:color="auto"/>
              <w:bottom w:val="nil"/>
              <w:right w:val="nil"/>
            </w:tcBorders>
          </w:tcPr>
          <w:p w14:paraId="7005C50A"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864FB7B"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510786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23E89FCD"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E4749C6"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7FE603A6" w14:textId="77777777" w:rsidR="0020403E" w:rsidRPr="0020403E" w:rsidRDefault="0020403E" w:rsidP="0020403E">
            <w:pPr>
              <w:autoSpaceDE w:val="0"/>
              <w:autoSpaceDN w:val="0"/>
              <w:rPr>
                <w:i/>
                <w:iCs/>
                <w:noProof w:val="0"/>
                <w:lang w:val="en-US" w:eastAsia="ru-RU"/>
              </w:rPr>
            </w:pPr>
          </w:p>
        </w:tc>
      </w:tr>
      <w:tr w:rsidR="0020403E" w:rsidRPr="0020403E" w14:paraId="04328BE3"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D402704"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125</w:t>
            </w:r>
          </w:p>
        </w:tc>
        <w:tc>
          <w:tcPr>
            <w:tcW w:w="1277" w:type="dxa"/>
            <w:gridSpan w:val="3"/>
            <w:tcBorders>
              <w:top w:val="single" w:sz="4" w:space="0" w:color="auto"/>
              <w:bottom w:val="single" w:sz="4" w:space="0" w:color="auto"/>
            </w:tcBorders>
            <w:vAlign w:val="center"/>
          </w:tcPr>
          <w:p w14:paraId="7125760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CB16A</w:t>
            </w:r>
          </w:p>
        </w:tc>
        <w:tc>
          <w:tcPr>
            <w:tcW w:w="6520" w:type="dxa"/>
            <w:gridSpan w:val="5"/>
            <w:tcBorders>
              <w:top w:val="single" w:sz="4" w:space="0" w:color="auto"/>
              <w:bottom w:val="single" w:sz="4" w:space="0" w:color="auto"/>
            </w:tcBorders>
          </w:tcPr>
          <w:p w14:paraId="452EDA5E"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Schela  pentru lucrari de finisaje interioare in incaperi pina la 5 m inaltime (Леса для внутренних отделочных работ в помещениях высотой до 5 м)</w:t>
            </w:r>
            <w:r w:rsidRPr="0020403E">
              <w:rPr>
                <w:rFonts w:ascii="Times New Roman CYR" w:hAnsi="Times New Roman CYR" w:cs="Times New Roman CYR"/>
                <w:b/>
                <w:bCs/>
                <w:noProof w:val="0"/>
                <w:sz w:val="16"/>
                <w:szCs w:val="16"/>
                <w:lang w:val="en-US" w:eastAsia="ru-RU"/>
              </w:rPr>
              <w:t xml:space="preserve"> </w:t>
            </w:r>
          </w:p>
          <w:p w14:paraId="317C158D"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0538E0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207D5BA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31,250</w:t>
            </w:r>
          </w:p>
        </w:tc>
      </w:tr>
      <w:tr w:rsidR="0020403E" w:rsidRPr="0020403E" w14:paraId="60B3BC5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2D406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D0BBCE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065BBB5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082E0FD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A2320F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4,6875</w:t>
            </w:r>
          </w:p>
        </w:tc>
      </w:tr>
      <w:tr w:rsidR="0020403E" w:rsidRPr="0020403E" w14:paraId="66481D2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4CC93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ED12A7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7124010010700</w:t>
            </w:r>
          </w:p>
        </w:tc>
        <w:tc>
          <w:tcPr>
            <w:tcW w:w="6521" w:type="dxa"/>
            <w:gridSpan w:val="5"/>
            <w:tcBorders>
              <w:top w:val="nil"/>
              <w:bottom w:val="single" w:sz="2" w:space="0" w:color="auto"/>
            </w:tcBorders>
          </w:tcPr>
          <w:p w14:paraId="5957C48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Dulgher</w:t>
            </w:r>
          </w:p>
        </w:tc>
        <w:tc>
          <w:tcPr>
            <w:tcW w:w="993" w:type="dxa"/>
            <w:gridSpan w:val="2"/>
            <w:tcBorders>
              <w:top w:val="nil"/>
              <w:bottom w:val="single" w:sz="2" w:space="0" w:color="auto"/>
            </w:tcBorders>
          </w:tcPr>
          <w:p w14:paraId="171AE44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DB3657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21,875</w:t>
            </w:r>
          </w:p>
        </w:tc>
      </w:tr>
      <w:tr w:rsidR="0020403E" w:rsidRPr="0020403E" w14:paraId="6696502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9377D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F69A46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2010102900900</w:t>
            </w:r>
          </w:p>
        </w:tc>
        <w:tc>
          <w:tcPr>
            <w:tcW w:w="6521" w:type="dxa"/>
            <w:gridSpan w:val="5"/>
            <w:tcBorders>
              <w:top w:val="nil"/>
              <w:bottom w:val="single" w:sz="2" w:space="0" w:color="auto"/>
            </w:tcBorders>
          </w:tcPr>
          <w:p w14:paraId="42D43AD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Lemn rotund de rasinoase</w:t>
            </w:r>
          </w:p>
        </w:tc>
        <w:tc>
          <w:tcPr>
            <w:tcW w:w="993" w:type="dxa"/>
            <w:gridSpan w:val="2"/>
            <w:tcBorders>
              <w:top w:val="nil"/>
              <w:bottom w:val="single" w:sz="2" w:space="0" w:color="auto"/>
            </w:tcBorders>
          </w:tcPr>
          <w:p w14:paraId="62E1171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70401C9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0,0625</w:t>
            </w:r>
          </w:p>
        </w:tc>
      </w:tr>
      <w:tr w:rsidR="0020403E" w:rsidRPr="0020403E" w14:paraId="0C1B0FE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8EE7E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8625D2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2010102904340</w:t>
            </w:r>
          </w:p>
        </w:tc>
        <w:tc>
          <w:tcPr>
            <w:tcW w:w="6521" w:type="dxa"/>
            <w:gridSpan w:val="5"/>
            <w:tcBorders>
              <w:top w:val="nil"/>
              <w:bottom w:val="single" w:sz="2" w:space="0" w:color="auto"/>
            </w:tcBorders>
          </w:tcPr>
          <w:p w14:paraId="109DA1A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Dulapi de rasinoase</w:t>
            </w:r>
          </w:p>
        </w:tc>
        <w:tc>
          <w:tcPr>
            <w:tcW w:w="993" w:type="dxa"/>
            <w:gridSpan w:val="2"/>
            <w:tcBorders>
              <w:top w:val="nil"/>
              <w:bottom w:val="single" w:sz="2" w:space="0" w:color="auto"/>
            </w:tcBorders>
          </w:tcPr>
          <w:p w14:paraId="0A4E50E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7982058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0,1094</w:t>
            </w:r>
          </w:p>
        </w:tc>
      </w:tr>
      <w:tr w:rsidR="0020403E" w:rsidRPr="0020403E" w14:paraId="741E31F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3E783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896F1F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2874125881241</w:t>
            </w:r>
          </w:p>
        </w:tc>
        <w:tc>
          <w:tcPr>
            <w:tcW w:w="6521" w:type="dxa"/>
            <w:gridSpan w:val="5"/>
            <w:tcBorders>
              <w:top w:val="nil"/>
              <w:bottom w:val="single" w:sz="2" w:space="0" w:color="auto"/>
            </w:tcBorders>
          </w:tcPr>
          <w:p w14:paraId="61CE0AC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Saibe uzuale M 10</w:t>
            </w:r>
          </w:p>
        </w:tc>
        <w:tc>
          <w:tcPr>
            <w:tcW w:w="993" w:type="dxa"/>
            <w:gridSpan w:val="2"/>
            <w:tcBorders>
              <w:top w:val="nil"/>
              <w:bottom w:val="single" w:sz="2" w:space="0" w:color="auto"/>
            </w:tcBorders>
          </w:tcPr>
          <w:p w14:paraId="387FE03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1CC95DB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9,375</w:t>
            </w:r>
          </w:p>
        </w:tc>
      </w:tr>
      <w:tr w:rsidR="0020403E" w:rsidRPr="0020403E" w14:paraId="6AC295C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6FB8C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A119C3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2874115841033</w:t>
            </w:r>
          </w:p>
        </w:tc>
        <w:tc>
          <w:tcPr>
            <w:tcW w:w="6521" w:type="dxa"/>
            <w:gridSpan w:val="5"/>
            <w:tcBorders>
              <w:top w:val="nil"/>
              <w:bottom w:val="single" w:sz="2" w:space="0" w:color="auto"/>
            </w:tcBorders>
          </w:tcPr>
          <w:p w14:paraId="40A2BA9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Piulite uzuale patrate M 10</w:t>
            </w:r>
          </w:p>
        </w:tc>
        <w:tc>
          <w:tcPr>
            <w:tcW w:w="993" w:type="dxa"/>
            <w:gridSpan w:val="2"/>
            <w:tcBorders>
              <w:top w:val="nil"/>
              <w:bottom w:val="single" w:sz="2" w:space="0" w:color="auto"/>
            </w:tcBorders>
          </w:tcPr>
          <w:p w14:paraId="3DDD90D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80B763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9,375</w:t>
            </w:r>
          </w:p>
        </w:tc>
      </w:tr>
      <w:tr w:rsidR="0020403E" w:rsidRPr="0020403E" w14:paraId="792DA6A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F830D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D7630C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2874115825003</w:t>
            </w:r>
          </w:p>
        </w:tc>
        <w:tc>
          <w:tcPr>
            <w:tcW w:w="6521" w:type="dxa"/>
            <w:gridSpan w:val="5"/>
            <w:tcBorders>
              <w:top w:val="nil"/>
              <w:bottom w:val="single" w:sz="2" w:space="0" w:color="auto"/>
            </w:tcBorders>
          </w:tcPr>
          <w:p w14:paraId="1A3ADEA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Suruburi uzuale patrate M 10 x 140 mm</w:t>
            </w:r>
          </w:p>
        </w:tc>
        <w:tc>
          <w:tcPr>
            <w:tcW w:w="993" w:type="dxa"/>
            <w:gridSpan w:val="2"/>
            <w:tcBorders>
              <w:top w:val="nil"/>
              <w:bottom w:val="single" w:sz="2" w:space="0" w:color="auto"/>
            </w:tcBorders>
          </w:tcPr>
          <w:p w14:paraId="5F7C464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3DA189B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9,375</w:t>
            </w:r>
          </w:p>
        </w:tc>
      </w:tr>
      <w:tr w:rsidR="0020403E" w:rsidRPr="0020403E" w14:paraId="05AE9AD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5EEE5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FEB71A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2875276311528</w:t>
            </w:r>
          </w:p>
        </w:tc>
        <w:tc>
          <w:tcPr>
            <w:tcW w:w="6521" w:type="dxa"/>
            <w:gridSpan w:val="5"/>
            <w:tcBorders>
              <w:top w:val="nil"/>
              <w:bottom w:val="single" w:sz="2" w:space="0" w:color="auto"/>
            </w:tcBorders>
          </w:tcPr>
          <w:p w14:paraId="4674D86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Scoabe din otel pentru constructii</w:t>
            </w:r>
          </w:p>
        </w:tc>
        <w:tc>
          <w:tcPr>
            <w:tcW w:w="993" w:type="dxa"/>
            <w:gridSpan w:val="2"/>
            <w:tcBorders>
              <w:top w:val="nil"/>
              <w:bottom w:val="single" w:sz="2" w:space="0" w:color="auto"/>
            </w:tcBorders>
          </w:tcPr>
          <w:p w14:paraId="0B9EF07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B7BC12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1,5625</w:t>
            </w:r>
          </w:p>
        </w:tc>
      </w:tr>
      <w:tr w:rsidR="0020403E" w:rsidRPr="0020403E" w14:paraId="1AE7C67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75F1B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5C685E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2734113803207</w:t>
            </w:r>
          </w:p>
        </w:tc>
        <w:tc>
          <w:tcPr>
            <w:tcW w:w="6521" w:type="dxa"/>
            <w:gridSpan w:val="5"/>
            <w:tcBorders>
              <w:top w:val="nil"/>
              <w:bottom w:val="single" w:sz="2" w:space="0" w:color="auto"/>
            </w:tcBorders>
          </w:tcPr>
          <w:p w14:paraId="6C0C680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Sirma neagra moale d = 2 mm</w:t>
            </w:r>
          </w:p>
        </w:tc>
        <w:tc>
          <w:tcPr>
            <w:tcW w:w="993" w:type="dxa"/>
            <w:gridSpan w:val="2"/>
            <w:tcBorders>
              <w:top w:val="nil"/>
              <w:bottom w:val="single" w:sz="2" w:space="0" w:color="auto"/>
            </w:tcBorders>
          </w:tcPr>
          <w:p w14:paraId="3300B93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DCDCAB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3,125</w:t>
            </w:r>
          </w:p>
        </w:tc>
      </w:tr>
      <w:tr w:rsidR="0020403E" w:rsidRPr="0020403E" w14:paraId="21B71E6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B5D59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2CEEBB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2873145887000</w:t>
            </w:r>
          </w:p>
        </w:tc>
        <w:tc>
          <w:tcPr>
            <w:tcW w:w="6521" w:type="dxa"/>
            <w:gridSpan w:val="5"/>
            <w:tcBorders>
              <w:top w:val="nil"/>
              <w:bottom w:val="single" w:sz="2" w:space="0" w:color="auto"/>
            </w:tcBorders>
          </w:tcPr>
          <w:p w14:paraId="57350B9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Cuie cu cap conic tip A pentru constructii</w:t>
            </w:r>
          </w:p>
        </w:tc>
        <w:tc>
          <w:tcPr>
            <w:tcW w:w="993" w:type="dxa"/>
            <w:gridSpan w:val="2"/>
            <w:tcBorders>
              <w:top w:val="nil"/>
              <w:bottom w:val="single" w:sz="2" w:space="0" w:color="auto"/>
            </w:tcBorders>
          </w:tcPr>
          <w:p w14:paraId="290995D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FC6339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4,6875</w:t>
            </w:r>
          </w:p>
        </w:tc>
      </w:tr>
      <w:tr w:rsidR="0020403E" w:rsidRPr="0020403E" w14:paraId="4F27D2F4" w14:textId="77777777" w:rsidTr="002A2B6D">
        <w:trPr>
          <w:trHeight w:val="340"/>
        </w:trPr>
        <w:tc>
          <w:tcPr>
            <w:tcW w:w="709" w:type="dxa"/>
            <w:tcBorders>
              <w:top w:val="nil"/>
              <w:left w:val="single" w:sz="6" w:space="0" w:color="auto"/>
              <w:bottom w:val="nil"/>
              <w:right w:val="nil"/>
            </w:tcBorders>
          </w:tcPr>
          <w:p w14:paraId="0916EFFA"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000FC06"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0D1407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06A38169"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9A83AA3"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5DE6079" w14:textId="77777777" w:rsidR="0020403E" w:rsidRPr="0020403E" w:rsidRDefault="0020403E" w:rsidP="0020403E">
            <w:pPr>
              <w:autoSpaceDE w:val="0"/>
              <w:autoSpaceDN w:val="0"/>
              <w:rPr>
                <w:i/>
                <w:iCs/>
                <w:noProof w:val="0"/>
                <w:lang w:val="en-US" w:eastAsia="ru-RU"/>
              </w:rPr>
            </w:pPr>
          </w:p>
        </w:tc>
      </w:tr>
      <w:tr w:rsidR="0020403E" w:rsidRPr="0020403E" w14:paraId="2E898730"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45D4C20B"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0E24ECF3"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39A2EEA9" w14:textId="77777777" w:rsidR="0020403E" w:rsidRPr="0020403E" w:rsidRDefault="0020403E" w:rsidP="0020403E">
            <w:pPr>
              <w:autoSpaceDE w:val="0"/>
              <w:autoSpaceDN w:val="0"/>
              <w:rPr>
                <w:noProof w:val="0"/>
                <w:lang w:val="en-US" w:eastAsia="ru-RU"/>
              </w:rPr>
            </w:pPr>
          </w:p>
          <w:p w14:paraId="3AAA8EB4" w14:textId="77777777" w:rsidR="0020403E" w:rsidRPr="0020403E" w:rsidRDefault="0020403E" w:rsidP="0020403E">
            <w:pPr>
              <w:autoSpaceDE w:val="0"/>
              <w:autoSpaceDN w:val="0"/>
              <w:rPr>
                <w:noProof w:val="0"/>
                <w:lang w:val="en-US" w:eastAsia="ru-RU"/>
              </w:rPr>
            </w:pPr>
          </w:p>
          <w:p w14:paraId="3C3169E8"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4EB8ACF1"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1DCF7437"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3AAA3394" w14:textId="77777777" w:rsidR="0020403E" w:rsidRPr="0020403E" w:rsidRDefault="0020403E" w:rsidP="0020403E">
            <w:pPr>
              <w:autoSpaceDE w:val="0"/>
              <w:autoSpaceDN w:val="0"/>
              <w:rPr>
                <w:noProof w:val="0"/>
                <w:lang w:val="en-US" w:eastAsia="ru-RU"/>
              </w:rPr>
            </w:pPr>
          </w:p>
        </w:tc>
      </w:tr>
      <w:tr w:rsidR="0020403E" w:rsidRPr="0020403E" w14:paraId="03393680"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6D140EC8"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35880066"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3D8418B4"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0FB48E74"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1CC9C28C" w14:textId="77777777" w:rsidR="0020403E" w:rsidRPr="0020403E" w:rsidRDefault="0020403E" w:rsidP="0020403E">
            <w:pPr>
              <w:autoSpaceDE w:val="0"/>
              <w:autoSpaceDN w:val="0"/>
              <w:rPr>
                <w:noProof w:val="0"/>
                <w:lang w:val="en-US" w:eastAsia="ru-RU"/>
              </w:rPr>
            </w:pPr>
          </w:p>
        </w:tc>
      </w:tr>
      <w:tr w:rsidR="0020403E" w:rsidRPr="0020403E" w14:paraId="0F8DB6F4"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44EC8479"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40A2E3BC"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4407829B"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6F2A4FF1"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Монтажные работы</w:t>
            </w:r>
          </w:p>
        </w:tc>
        <w:tc>
          <w:tcPr>
            <w:tcW w:w="1370" w:type="dxa"/>
            <w:tcBorders>
              <w:top w:val="single" w:sz="4" w:space="0" w:color="auto"/>
              <w:left w:val="nil"/>
              <w:bottom w:val="single" w:sz="4" w:space="0" w:color="auto"/>
              <w:right w:val="nil"/>
            </w:tcBorders>
          </w:tcPr>
          <w:p w14:paraId="4549D65F"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3CB1E43C" w14:textId="77777777" w:rsidR="0020403E" w:rsidRPr="0020403E" w:rsidRDefault="0020403E" w:rsidP="0020403E">
            <w:pPr>
              <w:autoSpaceDE w:val="0"/>
              <w:autoSpaceDN w:val="0"/>
              <w:rPr>
                <w:b/>
                <w:bCs/>
                <w:noProof w:val="0"/>
                <w:lang w:val="en-US" w:eastAsia="ru-RU"/>
              </w:rPr>
            </w:pPr>
          </w:p>
        </w:tc>
      </w:tr>
      <w:tr w:rsidR="0020403E" w:rsidRPr="0020403E" w14:paraId="3880C9F6"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4AB06A5C"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left w:val="nil"/>
              <w:bottom w:val="nil"/>
              <w:right w:val="nil"/>
            </w:tcBorders>
          </w:tcPr>
          <w:p w14:paraId="6CED1C58"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5F653C66" w14:textId="77777777" w:rsidR="0020403E" w:rsidRPr="0020403E" w:rsidRDefault="0020403E" w:rsidP="0020403E">
            <w:pPr>
              <w:autoSpaceDE w:val="0"/>
              <w:autoSpaceDN w:val="0"/>
              <w:rPr>
                <w:noProof w:val="0"/>
                <w:lang w:val="en-US" w:eastAsia="ru-RU"/>
              </w:rPr>
            </w:pPr>
          </w:p>
          <w:p w14:paraId="49CB0C91" w14:textId="77777777" w:rsidR="0020403E" w:rsidRPr="0020403E" w:rsidRDefault="0020403E" w:rsidP="0020403E">
            <w:pPr>
              <w:autoSpaceDE w:val="0"/>
              <w:autoSpaceDN w:val="0"/>
              <w:rPr>
                <w:noProof w:val="0"/>
                <w:lang w:val="en-US" w:eastAsia="ru-RU"/>
              </w:rPr>
            </w:pPr>
          </w:p>
          <w:p w14:paraId="0DADE5A7"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634FFC60"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0E91DE5F"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0D0CA0C8" w14:textId="77777777" w:rsidR="0020403E" w:rsidRPr="0020403E" w:rsidRDefault="0020403E" w:rsidP="0020403E">
            <w:pPr>
              <w:autoSpaceDE w:val="0"/>
              <w:autoSpaceDN w:val="0"/>
              <w:rPr>
                <w:noProof w:val="0"/>
                <w:lang w:val="en-US" w:eastAsia="ru-RU"/>
              </w:rPr>
            </w:pPr>
          </w:p>
        </w:tc>
      </w:tr>
      <w:tr w:rsidR="0020403E" w:rsidRPr="0020403E" w14:paraId="0A92D317"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3FD0A9C6"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430DEEBD"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088CB263"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18A43EC2"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70085431" w14:textId="77777777" w:rsidR="0020403E" w:rsidRPr="0020403E" w:rsidRDefault="0020403E" w:rsidP="0020403E">
            <w:pPr>
              <w:autoSpaceDE w:val="0"/>
              <w:autoSpaceDN w:val="0"/>
              <w:rPr>
                <w:noProof w:val="0"/>
                <w:lang w:val="en-US" w:eastAsia="ru-RU"/>
              </w:rPr>
            </w:pPr>
          </w:p>
        </w:tc>
      </w:tr>
      <w:tr w:rsidR="0020403E" w:rsidRPr="0020403E" w14:paraId="526376D7"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3DB8D36D"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7693CDAB"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1F46077E"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5C9A35AD"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Ремонт гл входа</w:t>
            </w:r>
          </w:p>
        </w:tc>
        <w:tc>
          <w:tcPr>
            <w:tcW w:w="1370" w:type="dxa"/>
            <w:tcBorders>
              <w:top w:val="single" w:sz="4" w:space="0" w:color="auto"/>
              <w:left w:val="nil"/>
              <w:bottom w:val="single" w:sz="4" w:space="0" w:color="auto"/>
              <w:right w:val="nil"/>
            </w:tcBorders>
          </w:tcPr>
          <w:p w14:paraId="230A23F0"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57116BDA" w14:textId="77777777" w:rsidR="0020403E" w:rsidRPr="0020403E" w:rsidRDefault="0020403E" w:rsidP="0020403E">
            <w:pPr>
              <w:autoSpaceDE w:val="0"/>
              <w:autoSpaceDN w:val="0"/>
              <w:rPr>
                <w:b/>
                <w:bCs/>
                <w:noProof w:val="0"/>
                <w:lang w:val="en-US" w:eastAsia="ru-RU"/>
              </w:rPr>
            </w:pPr>
          </w:p>
        </w:tc>
      </w:tr>
      <w:tr w:rsidR="0020403E" w:rsidRPr="0020403E" w14:paraId="5C2A9557" w14:textId="77777777" w:rsidTr="002A2B6D">
        <w:tc>
          <w:tcPr>
            <w:tcW w:w="709" w:type="dxa"/>
            <w:tcBorders>
              <w:top w:val="nil"/>
              <w:left w:val="single" w:sz="6" w:space="0" w:color="auto"/>
              <w:bottom w:val="nil"/>
              <w:right w:val="nil"/>
            </w:tcBorders>
          </w:tcPr>
          <w:p w14:paraId="4CD2FE7B"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55798F7F"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3382DAAC"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1.8. Отопление</w:t>
            </w:r>
          </w:p>
          <w:p w14:paraId="3E0BC2AA"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6437C6DA"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4AD483E5"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55D4B4D8" w14:textId="77777777" w:rsidR="0020403E" w:rsidRPr="0020403E" w:rsidRDefault="0020403E" w:rsidP="0020403E">
            <w:pPr>
              <w:autoSpaceDE w:val="0"/>
              <w:autoSpaceDN w:val="0"/>
              <w:rPr>
                <w:noProof w:val="0"/>
                <w:lang w:val="en-US" w:eastAsia="ru-RU"/>
              </w:rPr>
            </w:pPr>
          </w:p>
        </w:tc>
      </w:tr>
      <w:tr w:rsidR="0020403E" w:rsidRPr="0020403E" w14:paraId="67713EE8" w14:textId="77777777" w:rsidTr="002A2B6D">
        <w:tc>
          <w:tcPr>
            <w:tcW w:w="709" w:type="dxa"/>
            <w:tcBorders>
              <w:top w:val="nil"/>
              <w:left w:val="single" w:sz="6" w:space="0" w:color="auto"/>
              <w:bottom w:val="nil"/>
              <w:right w:val="nil"/>
            </w:tcBorders>
          </w:tcPr>
          <w:p w14:paraId="68B00065" w14:textId="77777777" w:rsidR="0020403E" w:rsidRPr="0020403E" w:rsidRDefault="0020403E" w:rsidP="0020403E">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430C2212"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4383DE49"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1.8.1. Демонтажные работы</w:t>
            </w:r>
          </w:p>
          <w:p w14:paraId="34F376E1"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7B245FD7"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3D7DAD99"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19798F0A" w14:textId="77777777" w:rsidR="0020403E" w:rsidRPr="0020403E" w:rsidRDefault="0020403E" w:rsidP="0020403E">
            <w:pPr>
              <w:autoSpaceDE w:val="0"/>
              <w:autoSpaceDN w:val="0"/>
              <w:rPr>
                <w:noProof w:val="0"/>
                <w:lang w:val="en-US" w:eastAsia="ru-RU"/>
              </w:rPr>
            </w:pPr>
          </w:p>
        </w:tc>
      </w:tr>
      <w:tr w:rsidR="0020403E" w:rsidRPr="0020403E" w14:paraId="583F8740"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E874709"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lastRenderedPageBreak/>
              <w:t>126</w:t>
            </w:r>
          </w:p>
        </w:tc>
        <w:tc>
          <w:tcPr>
            <w:tcW w:w="1277" w:type="dxa"/>
            <w:gridSpan w:val="3"/>
            <w:tcBorders>
              <w:top w:val="single" w:sz="4" w:space="0" w:color="auto"/>
              <w:bottom w:val="single" w:sz="4" w:space="0" w:color="auto"/>
            </w:tcBorders>
            <w:vAlign w:val="center"/>
          </w:tcPr>
          <w:p w14:paraId="26BD0EA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RpIB12B</w:t>
            </w:r>
          </w:p>
        </w:tc>
        <w:tc>
          <w:tcPr>
            <w:tcW w:w="6520" w:type="dxa"/>
            <w:gridSpan w:val="5"/>
            <w:tcBorders>
              <w:top w:val="single" w:sz="4" w:space="0" w:color="auto"/>
              <w:bottom w:val="single" w:sz="4" w:space="0" w:color="auto"/>
            </w:tcBorders>
          </w:tcPr>
          <w:p w14:paraId="3DE88D43"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Demontari convectoare-radiator  cu pina la 25 elemente (Снятие конвекторов-радиаторов  с количеством до 25 элементов)</w:t>
            </w:r>
            <w:r w:rsidRPr="0020403E">
              <w:rPr>
                <w:rFonts w:ascii="Times New Roman CYR" w:hAnsi="Times New Roman CYR" w:cs="Times New Roman CYR"/>
                <w:b/>
                <w:bCs/>
                <w:noProof w:val="0"/>
                <w:sz w:val="16"/>
                <w:szCs w:val="16"/>
                <w:lang w:val="en-US" w:eastAsia="ru-RU"/>
              </w:rPr>
              <w:t xml:space="preserve"> </w:t>
            </w:r>
          </w:p>
          <w:p w14:paraId="1D8026B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8594EF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buc</w:t>
            </w:r>
          </w:p>
        </w:tc>
        <w:tc>
          <w:tcPr>
            <w:tcW w:w="1134" w:type="dxa"/>
            <w:gridSpan w:val="2"/>
            <w:tcBorders>
              <w:top w:val="single" w:sz="4" w:space="0" w:color="auto"/>
              <w:bottom w:val="single" w:sz="4" w:space="0" w:color="auto"/>
            </w:tcBorders>
            <w:vAlign w:val="center"/>
          </w:tcPr>
          <w:p w14:paraId="7536F41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8,000</w:t>
            </w:r>
          </w:p>
        </w:tc>
      </w:tr>
      <w:tr w:rsidR="0020403E" w:rsidRPr="0020403E" w14:paraId="1AEA976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347B3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066D19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7136040011800</w:t>
            </w:r>
          </w:p>
        </w:tc>
        <w:tc>
          <w:tcPr>
            <w:tcW w:w="6521" w:type="dxa"/>
            <w:gridSpan w:val="5"/>
            <w:tcBorders>
              <w:top w:val="nil"/>
              <w:bottom w:val="single" w:sz="2" w:space="0" w:color="auto"/>
            </w:tcBorders>
          </w:tcPr>
          <w:p w14:paraId="7382FF3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Instalator incalzire </w:t>
            </w:r>
          </w:p>
        </w:tc>
        <w:tc>
          <w:tcPr>
            <w:tcW w:w="993" w:type="dxa"/>
            <w:gridSpan w:val="2"/>
            <w:tcBorders>
              <w:top w:val="nil"/>
              <w:bottom w:val="single" w:sz="2" w:space="0" w:color="auto"/>
            </w:tcBorders>
          </w:tcPr>
          <w:p w14:paraId="0386DD9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7F0C60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0,96</w:t>
            </w:r>
          </w:p>
        </w:tc>
      </w:tr>
      <w:tr w:rsidR="0020403E" w:rsidRPr="0020403E" w14:paraId="530C2CAB" w14:textId="77777777" w:rsidTr="002A2B6D">
        <w:trPr>
          <w:trHeight w:val="340"/>
        </w:trPr>
        <w:tc>
          <w:tcPr>
            <w:tcW w:w="709" w:type="dxa"/>
            <w:tcBorders>
              <w:top w:val="nil"/>
              <w:left w:val="single" w:sz="6" w:space="0" w:color="auto"/>
              <w:bottom w:val="nil"/>
              <w:right w:val="nil"/>
            </w:tcBorders>
          </w:tcPr>
          <w:p w14:paraId="34BFD4A4"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E4D5937"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864715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005BFE35"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433D932"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42037DF" w14:textId="77777777" w:rsidR="0020403E" w:rsidRPr="0020403E" w:rsidRDefault="0020403E" w:rsidP="0020403E">
            <w:pPr>
              <w:autoSpaceDE w:val="0"/>
              <w:autoSpaceDN w:val="0"/>
              <w:rPr>
                <w:i/>
                <w:iCs/>
                <w:noProof w:val="0"/>
                <w:lang w:val="en-US" w:eastAsia="ru-RU"/>
              </w:rPr>
            </w:pPr>
          </w:p>
        </w:tc>
      </w:tr>
      <w:tr w:rsidR="0020403E" w:rsidRPr="0020403E" w14:paraId="5114786A"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151A80FA"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34D2BD07"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13AA96F4" w14:textId="77777777" w:rsidR="0020403E" w:rsidRPr="0020403E" w:rsidRDefault="0020403E" w:rsidP="0020403E">
            <w:pPr>
              <w:autoSpaceDE w:val="0"/>
              <w:autoSpaceDN w:val="0"/>
              <w:rPr>
                <w:noProof w:val="0"/>
                <w:lang w:val="en-US" w:eastAsia="ru-RU"/>
              </w:rPr>
            </w:pPr>
          </w:p>
          <w:p w14:paraId="126DC737" w14:textId="77777777" w:rsidR="0020403E" w:rsidRPr="0020403E" w:rsidRDefault="0020403E" w:rsidP="0020403E">
            <w:pPr>
              <w:autoSpaceDE w:val="0"/>
              <w:autoSpaceDN w:val="0"/>
              <w:rPr>
                <w:noProof w:val="0"/>
                <w:lang w:val="en-US" w:eastAsia="ru-RU"/>
              </w:rPr>
            </w:pPr>
          </w:p>
          <w:p w14:paraId="188041C7"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0B683CFF"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38F8C3FA"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3A831048" w14:textId="77777777" w:rsidR="0020403E" w:rsidRPr="0020403E" w:rsidRDefault="0020403E" w:rsidP="0020403E">
            <w:pPr>
              <w:autoSpaceDE w:val="0"/>
              <w:autoSpaceDN w:val="0"/>
              <w:rPr>
                <w:noProof w:val="0"/>
                <w:lang w:val="en-US" w:eastAsia="ru-RU"/>
              </w:rPr>
            </w:pPr>
          </w:p>
        </w:tc>
      </w:tr>
      <w:tr w:rsidR="0020403E" w:rsidRPr="0020403E" w14:paraId="0A54D557"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195C67AE"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09024AA4"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37F6338B"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7B243DA6"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385E078F" w14:textId="77777777" w:rsidR="0020403E" w:rsidRPr="0020403E" w:rsidRDefault="0020403E" w:rsidP="0020403E">
            <w:pPr>
              <w:autoSpaceDE w:val="0"/>
              <w:autoSpaceDN w:val="0"/>
              <w:rPr>
                <w:noProof w:val="0"/>
                <w:lang w:val="en-US" w:eastAsia="ru-RU"/>
              </w:rPr>
            </w:pPr>
          </w:p>
        </w:tc>
      </w:tr>
      <w:tr w:rsidR="0020403E" w:rsidRPr="0020403E" w14:paraId="0F3A56D4"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73891CA8"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6E1D3FC1"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7323D083"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4003261B"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Демонтажные работы</w:t>
            </w:r>
          </w:p>
        </w:tc>
        <w:tc>
          <w:tcPr>
            <w:tcW w:w="1370" w:type="dxa"/>
            <w:tcBorders>
              <w:top w:val="single" w:sz="4" w:space="0" w:color="auto"/>
              <w:left w:val="nil"/>
              <w:bottom w:val="single" w:sz="4" w:space="0" w:color="auto"/>
              <w:right w:val="nil"/>
            </w:tcBorders>
          </w:tcPr>
          <w:p w14:paraId="53D99EAB"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5EA8DD30" w14:textId="77777777" w:rsidR="0020403E" w:rsidRPr="0020403E" w:rsidRDefault="0020403E" w:rsidP="0020403E">
            <w:pPr>
              <w:autoSpaceDE w:val="0"/>
              <w:autoSpaceDN w:val="0"/>
              <w:rPr>
                <w:b/>
                <w:bCs/>
                <w:noProof w:val="0"/>
                <w:lang w:val="en-US" w:eastAsia="ru-RU"/>
              </w:rPr>
            </w:pPr>
          </w:p>
        </w:tc>
      </w:tr>
      <w:tr w:rsidR="0020403E" w:rsidRPr="0020403E" w14:paraId="5E278267" w14:textId="77777777" w:rsidTr="002A2B6D">
        <w:tc>
          <w:tcPr>
            <w:tcW w:w="709" w:type="dxa"/>
            <w:tcBorders>
              <w:top w:val="nil"/>
              <w:left w:val="single" w:sz="6" w:space="0" w:color="auto"/>
              <w:bottom w:val="nil"/>
              <w:right w:val="nil"/>
            </w:tcBorders>
          </w:tcPr>
          <w:p w14:paraId="4C21B511"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442C33E7"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6ECFFFE1"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1.8.2. Монтажные работы</w:t>
            </w:r>
          </w:p>
          <w:p w14:paraId="3C984836"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391701A1"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42A6584D"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02966183" w14:textId="77777777" w:rsidR="0020403E" w:rsidRPr="0020403E" w:rsidRDefault="0020403E" w:rsidP="0020403E">
            <w:pPr>
              <w:autoSpaceDE w:val="0"/>
              <w:autoSpaceDN w:val="0"/>
              <w:rPr>
                <w:noProof w:val="0"/>
                <w:lang w:val="en-US" w:eastAsia="ru-RU"/>
              </w:rPr>
            </w:pPr>
          </w:p>
        </w:tc>
      </w:tr>
      <w:tr w:rsidR="0020403E" w:rsidRPr="0020403E" w14:paraId="151FCCCA"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CC2A2E1"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127</w:t>
            </w:r>
          </w:p>
        </w:tc>
        <w:tc>
          <w:tcPr>
            <w:tcW w:w="1277" w:type="dxa"/>
            <w:gridSpan w:val="3"/>
            <w:tcBorders>
              <w:top w:val="single" w:sz="4" w:space="0" w:color="auto"/>
              <w:bottom w:val="single" w:sz="4" w:space="0" w:color="auto"/>
            </w:tcBorders>
            <w:vAlign w:val="center"/>
          </w:tcPr>
          <w:p w14:paraId="41EF6D1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IB06C</w:t>
            </w:r>
          </w:p>
        </w:tc>
        <w:tc>
          <w:tcPr>
            <w:tcW w:w="6520" w:type="dxa"/>
            <w:gridSpan w:val="5"/>
            <w:tcBorders>
              <w:top w:val="single" w:sz="4" w:space="0" w:color="auto"/>
              <w:bottom w:val="single" w:sz="4" w:space="0" w:color="auto"/>
            </w:tcBorders>
          </w:tcPr>
          <w:p w14:paraId="19385BDB"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Radiatoare din otel, monobloc avind lungimea de 1501 - 2000 mm Стальные радиаторы тип 22 1501 - 2000 (L/H)</w:t>
            </w:r>
          </w:p>
          <w:p w14:paraId="22288DE4"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r w:rsidRPr="0020403E">
              <w:rPr>
                <w:b/>
                <w:bCs/>
                <w:noProof w:val="0"/>
                <w:lang w:val="ru-RU" w:eastAsia="ru-RU"/>
              </w:rPr>
              <w:t>*Монтаж обратно существующих без стоимомти радиатора</w:t>
            </w:r>
            <w:r w:rsidRPr="0020403E">
              <w:rPr>
                <w:rFonts w:ascii="Times New Roman CYR" w:hAnsi="Times New Roman CYR" w:cs="Times New Roman CYR"/>
                <w:b/>
                <w:bCs/>
                <w:noProof w:val="0"/>
                <w:sz w:val="16"/>
                <w:szCs w:val="16"/>
                <w:lang w:val="ru-RU" w:eastAsia="ru-RU"/>
              </w:rPr>
              <w:t xml:space="preserve"> </w:t>
            </w:r>
          </w:p>
          <w:p w14:paraId="08D8398D"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6A2481E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buc</w:t>
            </w:r>
          </w:p>
        </w:tc>
        <w:tc>
          <w:tcPr>
            <w:tcW w:w="1134" w:type="dxa"/>
            <w:gridSpan w:val="2"/>
            <w:tcBorders>
              <w:top w:val="single" w:sz="4" w:space="0" w:color="auto"/>
              <w:bottom w:val="single" w:sz="4" w:space="0" w:color="auto"/>
            </w:tcBorders>
            <w:vAlign w:val="center"/>
          </w:tcPr>
          <w:p w14:paraId="1598772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6,000</w:t>
            </w:r>
          </w:p>
        </w:tc>
      </w:tr>
      <w:tr w:rsidR="0020403E" w:rsidRPr="0020403E" w14:paraId="6C4E26E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002F0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218407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7136040011749</w:t>
            </w:r>
          </w:p>
        </w:tc>
        <w:tc>
          <w:tcPr>
            <w:tcW w:w="6521" w:type="dxa"/>
            <w:gridSpan w:val="5"/>
            <w:tcBorders>
              <w:top w:val="nil"/>
              <w:bottom w:val="single" w:sz="2" w:space="0" w:color="auto"/>
            </w:tcBorders>
          </w:tcPr>
          <w:p w14:paraId="176DB57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Instalator incalzire si gaze</w:t>
            </w:r>
          </w:p>
        </w:tc>
        <w:tc>
          <w:tcPr>
            <w:tcW w:w="993" w:type="dxa"/>
            <w:gridSpan w:val="2"/>
            <w:tcBorders>
              <w:top w:val="nil"/>
              <w:bottom w:val="single" w:sz="2" w:space="0" w:color="auto"/>
            </w:tcBorders>
          </w:tcPr>
          <w:p w14:paraId="66D6E87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DA05E4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4,80</w:t>
            </w:r>
          </w:p>
        </w:tc>
      </w:tr>
      <w:tr w:rsidR="0020403E" w:rsidRPr="0020403E" w14:paraId="52CA606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376CF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25B51A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2822115700000.2000.500</w:t>
            </w:r>
          </w:p>
        </w:tc>
        <w:tc>
          <w:tcPr>
            <w:tcW w:w="6521" w:type="dxa"/>
            <w:gridSpan w:val="5"/>
            <w:tcBorders>
              <w:top w:val="nil"/>
              <w:bottom w:val="single" w:sz="2" w:space="0" w:color="auto"/>
            </w:tcBorders>
          </w:tcPr>
          <w:p w14:paraId="2458A0C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Radiator 2000x500</w:t>
            </w:r>
          </w:p>
        </w:tc>
        <w:tc>
          <w:tcPr>
            <w:tcW w:w="993" w:type="dxa"/>
            <w:gridSpan w:val="2"/>
            <w:tcBorders>
              <w:top w:val="nil"/>
              <w:bottom w:val="single" w:sz="2" w:space="0" w:color="auto"/>
            </w:tcBorders>
          </w:tcPr>
          <w:p w14:paraId="771BD63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01F5EE7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6,00</w:t>
            </w:r>
          </w:p>
        </w:tc>
      </w:tr>
      <w:tr w:rsidR="0020403E" w:rsidRPr="0020403E" w14:paraId="5523C75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E18EC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02FA26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1714227322940</w:t>
            </w:r>
          </w:p>
        </w:tc>
        <w:tc>
          <w:tcPr>
            <w:tcW w:w="6521" w:type="dxa"/>
            <w:gridSpan w:val="5"/>
            <w:tcBorders>
              <w:top w:val="nil"/>
              <w:bottom w:val="single" w:sz="2" w:space="0" w:color="auto"/>
            </w:tcBorders>
          </w:tcPr>
          <w:p w14:paraId="7E769DD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Cinepa fuior</w:t>
            </w:r>
          </w:p>
        </w:tc>
        <w:tc>
          <w:tcPr>
            <w:tcW w:w="993" w:type="dxa"/>
            <w:gridSpan w:val="2"/>
            <w:tcBorders>
              <w:top w:val="nil"/>
              <w:bottom w:val="single" w:sz="2" w:space="0" w:color="auto"/>
            </w:tcBorders>
          </w:tcPr>
          <w:p w14:paraId="2792191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AD8AAF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0,03</w:t>
            </w:r>
          </w:p>
        </w:tc>
      </w:tr>
      <w:tr w:rsidR="0020403E" w:rsidRPr="0020403E" w14:paraId="78D8CF8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A3D10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F97447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2430126100338</w:t>
            </w:r>
          </w:p>
        </w:tc>
        <w:tc>
          <w:tcPr>
            <w:tcW w:w="6521" w:type="dxa"/>
            <w:gridSpan w:val="5"/>
            <w:tcBorders>
              <w:top w:val="nil"/>
              <w:bottom w:val="single" w:sz="2" w:space="0" w:color="auto"/>
            </w:tcBorders>
          </w:tcPr>
          <w:p w14:paraId="0929C52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Solutie de etansare</w:t>
            </w:r>
          </w:p>
        </w:tc>
        <w:tc>
          <w:tcPr>
            <w:tcW w:w="993" w:type="dxa"/>
            <w:gridSpan w:val="2"/>
            <w:tcBorders>
              <w:top w:val="nil"/>
              <w:bottom w:val="single" w:sz="2" w:space="0" w:color="auto"/>
            </w:tcBorders>
          </w:tcPr>
          <w:p w14:paraId="227C0BD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BDEAE7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0,06</w:t>
            </w:r>
          </w:p>
        </w:tc>
      </w:tr>
      <w:tr w:rsidR="0020403E" w:rsidRPr="0020403E" w14:paraId="24A281A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9E008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887F5F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2811236832352</w:t>
            </w:r>
          </w:p>
        </w:tc>
        <w:tc>
          <w:tcPr>
            <w:tcW w:w="6521" w:type="dxa"/>
            <w:gridSpan w:val="5"/>
            <w:tcBorders>
              <w:top w:val="nil"/>
              <w:bottom w:val="single" w:sz="2" w:space="0" w:color="auto"/>
            </w:tcBorders>
          </w:tcPr>
          <w:p w14:paraId="52F3EF4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Burghiu cu cap widia cu D=8</w:t>
            </w:r>
          </w:p>
        </w:tc>
        <w:tc>
          <w:tcPr>
            <w:tcW w:w="993" w:type="dxa"/>
            <w:gridSpan w:val="2"/>
            <w:tcBorders>
              <w:top w:val="nil"/>
              <w:bottom w:val="single" w:sz="2" w:space="0" w:color="auto"/>
            </w:tcBorders>
          </w:tcPr>
          <w:p w14:paraId="732F5BD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AE4551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0,30</w:t>
            </w:r>
          </w:p>
        </w:tc>
      </w:tr>
      <w:tr w:rsidR="0020403E" w:rsidRPr="0020403E" w14:paraId="7FFC12F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555D4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AE7622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2875276313344</w:t>
            </w:r>
          </w:p>
        </w:tc>
        <w:tc>
          <w:tcPr>
            <w:tcW w:w="6521" w:type="dxa"/>
            <w:gridSpan w:val="5"/>
            <w:tcBorders>
              <w:top w:val="nil"/>
              <w:bottom w:val="single" w:sz="2" w:space="0" w:color="auto"/>
            </w:tcBorders>
          </w:tcPr>
          <w:p w14:paraId="09AE30D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Diblu cu expandare cu D= 8</w:t>
            </w:r>
          </w:p>
        </w:tc>
        <w:tc>
          <w:tcPr>
            <w:tcW w:w="993" w:type="dxa"/>
            <w:gridSpan w:val="2"/>
            <w:tcBorders>
              <w:top w:val="nil"/>
              <w:bottom w:val="single" w:sz="2" w:space="0" w:color="auto"/>
            </w:tcBorders>
          </w:tcPr>
          <w:p w14:paraId="7A946F6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2B83F28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36,00</w:t>
            </w:r>
          </w:p>
        </w:tc>
      </w:tr>
      <w:tr w:rsidR="0020403E" w:rsidRPr="0020403E" w14:paraId="54EB647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70531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431612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2952270007609</w:t>
            </w:r>
          </w:p>
        </w:tc>
        <w:tc>
          <w:tcPr>
            <w:tcW w:w="6521" w:type="dxa"/>
            <w:gridSpan w:val="5"/>
            <w:tcBorders>
              <w:top w:val="nil"/>
              <w:bottom w:val="single" w:sz="2" w:space="0" w:color="auto"/>
            </w:tcBorders>
          </w:tcPr>
          <w:p w14:paraId="55697C1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Masina de gaurit electrica</w:t>
            </w:r>
          </w:p>
        </w:tc>
        <w:tc>
          <w:tcPr>
            <w:tcW w:w="993" w:type="dxa"/>
            <w:gridSpan w:val="2"/>
            <w:tcBorders>
              <w:top w:val="nil"/>
              <w:bottom w:val="single" w:sz="2" w:space="0" w:color="auto"/>
            </w:tcBorders>
          </w:tcPr>
          <w:p w14:paraId="4ACA9DE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5A178F9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1,80</w:t>
            </w:r>
          </w:p>
        </w:tc>
      </w:tr>
      <w:tr w:rsidR="0020403E" w:rsidRPr="0020403E" w14:paraId="2D6BE739" w14:textId="77777777" w:rsidTr="002A2B6D">
        <w:trPr>
          <w:trHeight w:val="340"/>
        </w:trPr>
        <w:tc>
          <w:tcPr>
            <w:tcW w:w="709" w:type="dxa"/>
            <w:tcBorders>
              <w:top w:val="nil"/>
              <w:left w:val="single" w:sz="6" w:space="0" w:color="auto"/>
              <w:bottom w:val="nil"/>
              <w:right w:val="nil"/>
            </w:tcBorders>
          </w:tcPr>
          <w:p w14:paraId="65796126"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C90D2AE"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AEF624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2C9A54C6"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7B309FF"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A933BD9" w14:textId="77777777" w:rsidR="0020403E" w:rsidRPr="0020403E" w:rsidRDefault="0020403E" w:rsidP="0020403E">
            <w:pPr>
              <w:autoSpaceDE w:val="0"/>
              <w:autoSpaceDN w:val="0"/>
              <w:rPr>
                <w:i/>
                <w:iCs/>
                <w:noProof w:val="0"/>
                <w:lang w:val="en-US" w:eastAsia="ru-RU"/>
              </w:rPr>
            </w:pPr>
          </w:p>
        </w:tc>
      </w:tr>
      <w:tr w:rsidR="0020403E" w:rsidRPr="0020403E" w14:paraId="3CF01666"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F92450F"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128</w:t>
            </w:r>
          </w:p>
        </w:tc>
        <w:tc>
          <w:tcPr>
            <w:tcW w:w="1277" w:type="dxa"/>
            <w:gridSpan w:val="3"/>
            <w:tcBorders>
              <w:top w:val="single" w:sz="4" w:space="0" w:color="auto"/>
              <w:bottom w:val="single" w:sz="4" w:space="0" w:color="auto"/>
            </w:tcBorders>
            <w:vAlign w:val="center"/>
          </w:tcPr>
          <w:p w14:paraId="497011A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IB06C</w:t>
            </w:r>
          </w:p>
        </w:tc>
        <w:tc>
          <w:tcPr>
            <w:tcW w:w="6520" w:type="dxa"/>
            <w:gridSpan w:val="5"/>
            <w:tcBorders>
              <w:top w:val="single" w:sz="4" w:space="0" w:color="auto"/>
              <w:bottom w:val="single" w:sz="4" w:space="0" w:color="auto"/>
            </w:tcBorders>
          </w:tcPr>
          <w:p w14:paraId="6B61751A"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Radiatoare din otel, monobloc avind lungimea de 1501 - 2000 mm Стальные радиаторы тип 22 2000/500 (L/H)</w:t>
            </w:r>
          </w:p>
          <w:p w14:paraId="14D64CF3"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В комплекте с креплениями</w:t>
            </w:r>
            <w:r w:rsidRPr="0020403E">
              <w:rPr>
                <w:rFonts w:ascii="Times New Roman CYR" w:hAnsi="Times New Roman CYR" w:cs="Times New Roman CYR"/>
                <w:b/>
                <w:bCs/>
                <w:noProof w:val="0"/>
                <w:sz w:val="16"/>
                <w:szCs w:val="16"/>
                <w:lang w:val="en-US" w:eastAsia="ru-RU"/>
              </w:rPr>
              <w:t xml:space="preserve"> </w:t>
            </w:r>
          </w:p>
          <w:p w14:paraId="7C52CC55"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F75D2B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buc</w:t>
            </w:r>
          </w:p>
        </w:tc>
        <w:tc>
          <w:tcPr>
            <w:tcW w:w="1134" w:type="dxa"/>
            <w:gridSpan w:val="2"/>
            <w:tcBorders>
              <w:top w:val="single" w:sz="4" w:space="0" w:color="auto"/>
              <w:bottom w:val="single" w:sz="4" w:space="0" w:color="auto"/>
            </w:tcBorders>
            <w:vAlign w:val="center"/>
          </w:tcPr>
          <w:p w14:paraId="3621777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2,000</w:t>
            </w:r>
          </w:p>
        </w:tc>
      </w:tr>
      <w:tr w:rsidR="0020403E" w:rsidRPr="0020403E" w14:paraId="18E60FA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8138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23319E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7136040011749</w:t>
            </w:r>
          </w:p>
        </w:tc>
        <w:tc>
          <w:tcPr>
            <w:tcW w:w="6521" w:type="dxa"/>
            <w:gridSpan w:val="5"/>
            <w:tcBorders>
              <w:top w:val="nil"/>
              <w:bottom w:val="single" w:sz="2" w:space="0" w:color="auto"/>
            </w:tcBorders>
          </w:tcPr>
          <w:p w14:paraId="1D74D12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Instalator incalzire si gaze</w:t>
            </w:r>
          </w:p>
        </w:tc>
        <w:tc>
          <w:tcPr>
            <w:tcW w:w="993" w:type="dxa"/>
            <w:gridSpan w:val="2"/>
            <w:tcBorders>
              <w:top w:val="nil"/>
              <w:bottom w:val="single" w:sz="2" w:space="0" w:color="auto"/>
            </w:tcBorders>
          </w:tcPr>
          <w:p w14:paraId="258803F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E0D8CF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1,60</w:t>
            </w:r>
          </w:p>
        </w:tc>
      </w:tr>
      <w:tr w:rsidR="0020403E" w:rsidRPr="0020403E" w14:paraId="6E0538F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F3B31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C2B4EE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2822115700000.2000.500</w:t>
            </w:r>
          </w:p>
        </w:tc>
        <w:tc>
          <w:tcPr>
            <w:tcW w:w="6521" w:type="dxa"/>
            <w:gridSpan w:val="5"/>
            <w:tcBorders>
              <w:top w:val="nil"/>
              <w:bottom w:val="single" w:sz="2" w:space="0" w:color="auto"/>
            </w:tcBorders>
          </w:tcPr>
          <w:p w14:paraId="647DE46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Radiator 2000x500</w:t>
            </w:r>
          </w:p>
        </w:tc>
        <w:tc>
          <w:tcPr>
            <w:tcW w:w="993" w:type="dxa"/>
            <w:gridSpan w:val="2"/>
            <w:tcBorders>
              <w:top w:val="nil"/>
              <w:bottom w:val="single" w:sz="2" w:space="0" w:color="auto"/>
            </w:tcBorders>
          </w:tcPr>
          <w:p w14:paraId="4CB12FD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448644A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2,00</w:t>
            </w:r>
          </w:p>
        </w:tc>
      </w:tr>
      <w:tr w:rsidR="0020403E" w:rsidRPr="0020403E" w14:paraId="3C05935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67950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5CD0F0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1714227322940</w:t>
            </w:r>
          </w:p>
        </w:tc>
        <w:tc>
          <w:tcPr>
            <w:tcW w:w="6521" w:type="dxa"/>
            <w:gridSpan w:val="5"/>
            <w:tcBorders>
              <w:top w:val="nil"/>
              <w:bottom w:val="single" w:sz="2" w:space="0" w:color="auto"/>
            </w:tcBorders>
          </w:tcPr>
          <w:p w14:paraId="56C63F1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Cinepa fuior</w:t>
            </w:r>
          </w:p>
        </w:tc>
        <w:tc>
          <w:tcPr>
            <w:tcW w:w="993" w:type="dxa"/>
            <w:gridSpan w:val="2"/>
            <w:tcBorders>
              <w:top w:val="nil"/>
              <w:bottom w:val="single" w:sz="2" w:space="0" w:color="auto"/>
            </w:tcBorders>
          </w:tcPr>
          <w:p w14:paraId="0E6EE3A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4F20E53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w:t>
            </w:r>
          </w:p>
        </w:tc>
      </w:tr>
      <w:tr w:rsidR="0020403E" w:rsidRPr="0020403E" w14:paraId="5A62CEA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F26B3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B06F09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2430126100338</w:t>
            </w:r>
          </w:p>
        </w:tc>
        <w:tc>
          <w:tcPr>
            <w:tcW w:w="6521" w:type="dxa"/>
            <w:gridSpan w:val="5"/>
            <w:tcBorders>
              <w:top w:val="nil"/>
              <w:bottom w:val="single" w:sz="2" w:space="0" w:color="auto"/>
            </w:tcBorders>
          </w:tcPr>
          <w:p w14:paraId="1447EC9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Solutie de etansare</w:t>
            </w:r>
          </w:p>
        </w:tc>
        <w:tc>
          <w:tcPr>
            <w:tcW w:w="993" w:type="dxa"/>
            <w:gridSpan w:val="2"/>
            <w:tcBorders>
              <w:top w:val="nil"/>
              <w:bottom w:val="single" w:sz="2" w:space="0" w:color="auto"/>
            </w:tcBorders>
          </w:tcPr>
          <w:p w14:paraId="264CA87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5E6980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0,02</w:t>
            </w:r>
          </w:p>
        </w:tc>
      </w:tr>
      <w:tr w:rsidR="0020403E" w:rsidRPr="0020403E" w14:paraId="5ADEDB6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9EF0E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B8BA62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2811236832352</w:t>
            </w:r>
          </w:p>
        </w:tc>
        <w:tc>
          <w:tcPr>
            <w:tcW w:w="6521" w:type="dxa"/>
            <w:gridSpan w:val="5"/>
            <w:tcBorders>
              <w:top w:val="nil"/>
              <w:bottom w:val="single" w:sz="2" w:space="0" w:color="auto"/>
            </w:tcBorders>
          </w:tcPr>
          <w:p w14:paraId="77720BC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Burghiu cu cap widia cu D=8</w:t>
            </w:r>
          </w:p>
        </w:tc>
        <w:tc>
          <w:tcPr>
            <w:tcW w:w="993" w:type="dxa"/>
            <w:gridSpan w:val="2"/>
            <w:tcBorders>
              <w:top w:val="nil"/>
              <w:bottom w:val="single" w:sz="2" w:space="0" w:color="auto"/>
            </w:tcBorders>
          </w:tcPr>
          <w:p w14:paraId="6D3A6A1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504F95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0,10</w:t>
            </w:r>
          </w:p>
        </w:tc>
      </w:tr>
      <w:tr w:rsidR="0020403E" w:rsidRPr="0020403E" w14:paraId="30B6B34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947D1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590112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2875276313344</w:t>
            </w:r>
          </w:p>
        </w:tc>
        <w:tc>
          <w:tcPr>
            <w:tcW w:w="6521" w:type="dxa"/>
            <w:gridSpan w:val="5"/>
            <w:tcBorders>
              <w:top w:val="nil"/>
              <w:bottom w:val="single" w:sz="2" w:space="0" w:color="auto"/>
            </w:tcBorders>
          </w:tcPr>
          <w:p w14:paraId="02EE122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Diblu cu expandare cu D= 8</w:t>
            </w:r>
          </w:p>
        </w:tc>
        <w:tc>
          <w:tcPr>
            <w:tcW w:w="993" w:type="dxa"/>
            <w:gridSpan w:val="2"/>
            <w:tcBorders>
              <w:top w:val="nil"/>
              <w:bottom w:val="single" w:sz="2" w:space="0" w:color="auto"/>
            </w:tcBorders>
          </w:tcPr>
          <w:p w14:paraId="023B42F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36853E6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12,00</w:t>
            </w:r>
          </w:p>
        </w:tc>
      </w:tr>
      <w:tr w:rsidR="0020403E" w:rsidRPr="0020403E" w14:paraId="3C48F3F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0864C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90F637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2952270007609</w:t>
            </w:r>
          </w:p>
        </w:tc>
        <w:tc>
          <w:tcPr>
            <w:tcW w:w="6521" w:type="dxa"/>
            <w:gridSpan w:val="5"/>
            <w:tcBorders>
              <w:top w:val="nil"/>
              <w:bottom w:val="single" w:sz="2" w:space="0" w:color="auto"/>
            </w:tcBorders>
          </w:tcPr>
          <w:p w14:paraId="7E687E9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Masina de gaurit electrica</w:t>
            </w:r>
          </w:p>
        </w:tc>
        <w:tc>
          <w:tcPr>
            <w:tcW w:w="993" w:type="dxa"/>
            <w:gridSpan w:val="2"/>
            <w:tcBorders>
              <w:top w:val="nil"/>
              <w:bottom w:val="single" w:sz="2" w:space="0" w:color="auto"/>
            </w:tcBorders>
          </w:tcPr>
          <w:p w14:paraId="09CE1C7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4326A30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0,60</w:t>
            </w:r>
          </w:p>
        </w:tc>
      </w:tr>
      <w:tr w:rsidR="0020403E" w:rsidRPr="0020403E" w14:paraId="1A2729D8" w14:textId="77777777" w:rsidTr="002A2B6D">
        <w:trPr>
          <w:trHeight w:val="340"/>
        </w:trPr>
        <w:tc>
          <w:tcPr>
            <w:tcW w:w="709" w:type="dxa"/>
            <w:tcBorders>
              <w:top w:val="nil"/>
              <w:left w:val="single" w:sz="6" w:space="0" w:color="auto"/>
              <w:bottom w:val="nil"/>
              <w:right w:val="nil"/>
            </w:tcBorders>
          </w:tcPr>
          <w:p w14:paraId="55C371CA"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5F13B48"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27C1E6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EA67EA6"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4559978"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72ED7179" w14:textId="77777777" w:rsidR="0020403E" w:rsidRPr="0020403E" w:rsidRDefault="0020403E" w:rsidP="0020403E">
            <w:pPr>
              <w:autoSpaceDE w:val="0"/>
              <w:autoSpaceDN w:val="0"/>
              <w:rPr>
                <w:i/>
                <w:iCs/>
                <w:noProof w:val="0"/>
                <w:lang w:val="en-US" w:eastAsia="ru-RU"/>
              </w:rPr>
            </w:pPr>
          </w:p>
        </w:tc>
      </w:tr>
      <w:tr w:rsidR="0020403E" w:rsidRPr="0020403E" w14:paraId="41F77E66"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6B7CF2BF"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33797AD4"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5669F127" w14:textId="77777777" w:rsidR="0020403E" w:rsidRPr="0020403E" w:rsidRDefault="0020403E" w:rsidP="0020403E">
            <w:pPr>
              <w:autoSpaceDE w:val="0"/>
              <w:autoSpaceDN w:val="0"/>
              <w:rPr>
                <w:noProof w:val="0"/>
                <w:lang w:val="en-US" w:eastAsia="ru-RU"/>
              </w:rPr>
            </w:pPr>
          </w:p>
          <w:p w14:paraId="395552B7" w14:textId="77777777" w:rsidR="0020403E" w:rsidRPr="0020403E" w:rsidRDefault="0020403E" w:rsidP="0020403E">
            <w:pPr>
              <w:autoSpaceDE w:val="0"/>
              <w:autoSpaceDN w:val="0"/>
              <w:rPr>
                <w:noProof w:val="0"/>
                <w:lang w:val="en-US" w:eastAsia="ru-RU"/>
              </w:rPr>
            </w:pPr>
          </w:p>
          <w:p w14:paraId="1952FF63"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201C48B1"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781D6BF7"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1BC3CF61" w14:textId="77777777" w:rsidR="0020403E" w:rsidRPr="0020403E" w:rsidRDefault="0020403E" w:rsidP="0020403E">
            <w:pPr>
              <w:autoSpaceDE w:val="0"/>
              <w:autoSpaceDN w:val="0"/>
              <w:rPr>
                <w:noProof w:val="0"/>
                <w:lang w:val="en-US" w:eastAsia="ru-RU"/>
              </w:rPr>
            </w:pPr>
          </w:p>
        </w:tc>
      </w:tr>
      <w:tr w:rsidR="0020403E" w:rsidRPr="0020403E" w14:paraId="41B7BF64"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4EB8F7CE"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29077121"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1D8BC9EB"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16CE086D"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7925FF15" w14:textId="77777777" w:rsidR="0020403E" w:rsidRPr="0020403E" w:rsidRDefault="0020403E" w:rsidP="0020403E">
            <w:pPr>
              <w:autoSpaceDE w:val="0"/>
              <w:autoSpaceDN w:val="0"/>
              <w:rPr>
                <w:noProof w:val="0"/>
                <w:lang w:val="en-US" w:eastAsia="ru-RU"/>
              </w:rPr>
            </w:pPr>
          </w:p>
        </w:tc>
      </w:tr>
      <w:tr w:rsidR="0020403E" w:rsidRPr="0020403E" w14:paraId="05DDE599"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4136356C"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57AC3EC2"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05F0801B"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766F474C"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Монтажные работы</w:t>
            </w:r>
          </w:p>
        </w:tc>
        <w:tc>
          <w:tcPr>
            <w:tcW w:w="1370" w:type="dxa"/>
            <w:tcBorders>
              <w:top w:val="single" w:sz="4" w:space="0" w:color="auto"/>
              <w:left w:val="nil"/>
              <w:bottom w:val="single" w:sz="4" w:space="0" w:color="auto"/>
              <w:right w:val="nil"/>
            </w:tcBorders>
          </w:tcPr>
          <w:p w14:paraId="260F375B"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30CB6491" w14:textId="77777777" w:rsidR="0020403E" w:rsidRPr="0020403E" w:rsidRDefault="0020403E" w:rsidP="0020403E">
            <w:pPr>
              <w:autoSpaceDE w:val="0"/>
              <w:autoSpaceDN w:val="0"/>
              <w:rPr>
                <w:b/>
                <w:bCs/>
                <w:noProof w:val="0"/>
                <w:lang w:val="en-US" w:eastAsia="ru-RU"/>
              </w:rPr>
            </w:pPr>
          </w:p>
        </w:tc>
      </w:tr>
      <w:tr w:rsidR="0020403E" w:rsidRPr="0020403E" w14:paraId="1BB71697"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2CBDC6AC"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left w:val="nil"/>
              <w:bottom w:val="nil"/>
              <w:right w:val="nil"/>
            </w:tcBorders>
          </w:tcPr>
          <w:p w14:paraId="077B6EC8"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2555AE46" w14:textId="77777777" w:rsidR="0020403E" w:rsidRPr="0020403E" w:rsidRDefault="0020403E" w:rsidP="0020403E">
            <w:pPr>
              <w:autoSpaceDE w:val="0"/>
              <w:autoSpaceDN w:val="0"/>
              <w:rPr>
                <w:noProof w:val="0"/>
                <w:lang w:val="en-US" w:eastAsia="ru-RU"/>
              </w:rPr>
            </w:pPr>
          </w:p>
          <w:p w14:paraId="630B6F12" w14:textId="77777777" w:rsidR="0020403E" w:rsidRPr="0020403E" w:rsidRDefault="0020403E" w:rsidP="0020403E">
            <w:pPr>
              <w:autoSpaceDE w:val="0"/>
              <w:autoSpaceDN w:val="0"/>
              <w:rPr>
                <w:noProof w:val="0"/>
                <w:lang w:val="en-US" w:eastAsia="ru-RU"/>
              </w:rPr>
            </w:pPr>
          </w:p>
          <w:p w14:paraId="48B0F5DB"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47D4B71D"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4681A43C"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76865D52" w14:textId="77777777" w:rsidR="0020403E" w:rsidRPr="0020403E" w:rsidRDefault="0020403E" w:rsidP="0020403E">
            <w:pPr>
              <w:autoSpaceDE w:val="0"/>
              <w:autoSpaceDN w:val="0"/>
              <w:rPr>
                <w:noProof w:val="0"/>
                <w:lang w:val="en-US" w:eastAsia="ru-RU"/>
              </w:rPr>
            </w:pPr>
          </w:p>
        </w:tc>
      </w:tr>
      <w:tr w:rsidR="0020403E" w:rsidRPr="0020403E" w14:paraId="42628D5F"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59EA65D0"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1050B6EE"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03867E30"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59A3B3FA"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783C7507" w14:textId="77777777" w:rsidR="0020403E" w:rsidRPr="0020403E" w:rsidRDefault="0020403E" w:rsidP="0020403E">
            <w:pPr>
              <w:autoSpaceDE w:val="0"/>
              <w:autoSpaceDN w:val="0"/>
              <w:rPr>
                <w:noProof w:val="0"/>
                <w:lang w:val="en-US" w:eastAsia="ru-RU"/>
              </w:rPr>
            </w:pPr>
          </w:p>
        </w:tc>
      </w:tr>
      <w:tr w:rsidR="0020403E" w:rsidRPr="0020403E" w14:paraId="2B1EDEC5"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59D64ADB"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0D028921"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35537B19"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5EA64C31"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Отопление</w:t>
            </w:r>
          </w:p>
        </w:tc>
        <w:tc>
          <w:tcPr>
            <w:tcW w:w="1370" w:type="dxa"/>
            <w:tcBorders>
              <w:top w:val="single" w:sz="4" w:space="0" w:color="auto"/>
              <w:left w:val="nil"/>
              <w:bottom w:val="single" w:sz="4" w:space="0" w:color="auto"/>
              <w:right w:val="nil"/>
            </w:tcBorders>
          </w:tcPr>
          <w:p w14:paraId="2CC5D309"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3C3DD4F0" w14:textId="77777777" w:rsidR="0020403E" w:rsidRPr="0020403E" w:rsidRDefault="0020403E" w:rsidP="0020403E">
            <w:pPr>
              <w:autoSpaceDE w:val="0"/>
              <w:autoSpaceDN w:val="0"/>
              <w:rPr>
                <w:b/>
                <w:bCs/>
                <w:noProof w:val="0"/>
                <w:lang w:val="en-US" w:eastAsia="ru-RU"/>
              </w:rPr>
            </w:pPr>
          </w:p>
        </w:tc>
      </w:tr>
      <w:tr w:rsidR="0020403E" w:rsidRPr="0020403E" w14:paraId="57C8578B" w14:textId="77777777" w:rsidTr="002A2B6D">
        <w:tc>
          <w:tcPr>
            <w:tcW w:w="709" w:type="dxa"/>
            <w:tcBorders>
              <w:top w:val="nil"/>
              <w:left w:val="single" w:sz="6" w:space="0" w:color="auto"/>
              <w:bottom w:val="nil"/>
              <w:right w:val="nil"/>
            </w:tcBorders>
          </w:tcPr>
          <w:p w14:paraId="5A54EE67"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074AC029"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59BA9718"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 xml:space="preserve">1.9. Вентиляция </w:t>
            </w:r>
          </w:p>
          <w:p w14:paraId="66436861"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43084A53"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30181A03"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27AA9FFC" w14:textId="77777777" w:rsidR="0020403E" w:rsidRPr="0020403E" w:rsidRDefault="0020403E" w:rsidP="0020403E">
            <w:pPr>
              <w:autoSpaceDE w:val="0"/>
              <w:autoSpaceDN w:val="0"/>
              <w:rPr>
                <w:noProof w:val="0"/>
                <w:lang w:val="en-US" w:eastAsia="ru-RU"/>
              </w:rPr>
            </w:pPr>
          </w:p>
        </w:tc>
      </w:tr>
      <w:tr w:rsidR="0020403E" w:rsidRPr="0020403E" w14:paraId="5664ED9A"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BD356E6"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129</w:t>
            </w:r>
          </w:p>
        </w:tc>
        <w:tc>
          <w:tcPr>
            <w:tcW w:w="1277" w:type="dxa"/>
            <w:gridSpan w:val="3"/>
            <w:tcBorders>
              <w:top w:val="single" w:sz="4" w:space="0" w:color="auto"/>
              <w:bottom w:val="single" w:sz="4" w:space="0" w:color="auto"/>
            </w:tcBorders>
            <w:vAlign w:val="center"/>
          </w:tcPr>
          <w:p w14:paraId="35B9828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RCsB29J</w:t>
            </w:r>
          </w:p>
        </w:tc>
        <w:tc>
          <w:tcPr>
            <w:tcW w:w="6520" w:type="dxa"/>
            <w:gridSpan w:val="5"/>
            <w:tcBorders>
              <w:top w:val="single" w:sz="4" w:space="0" w:color="auto"/>
              <w:bottom w:val="single" w:sz="4" w:space="0" w:color="auto"/>
            </w:tcBorders>
          </w:tcPr>
          <w:p w14:paraId="28D07D9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 xml:space="preserve">Forarea gaurilor strapunse in zidarii de caramida si piatra, utilizind cu masina cu foreza-carota diamantata  cu </w:t>
            </w:r>
            <w:r w:rsidRPr="0020403E">
              <w:rPr>
                <w:b/>
                <w:bCs/>
                <w:noProof w:val="0"/>
                <w:lang w:val="en-US" w:eastAsia="ru-RU"/>
              </w:rPr>
              <w:lastRenderedPageBreak/>
              <w:t>diametrul de: 110 mm (Сверление сквозных отверстий в строительных конструкциях из кирпича и камня установками алмазного сверления  диаметром кольцевого алмазного сверла: 110 мм)</w:t>
            </w:r>
            <w:r w:rsidRPr="0020403E">
              <w:rPr>
                <w:rFonts w:ascii="Times New Roman CYR" w:hAnsi="Times New Roman CYR" w:cs="Times New Roman CYR"/>
                <w:b/>
                <w:bCs/>
                <w:noProof w:val="0"/>
                <w:sz w:val="16"/>
                <w:szCs w:val="16"/>
                <w:lang w:val="en-US" w:eastAsia="ru-RU"/>
              </w:rPr>
              <w:t xml:space="preserve"> </w:t>
            </w:r>
          </w:p>
          <w:p w14:paraId="616F8EFB"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FCD0DB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lastRenderedPageBreak/>
              <w:t>buc</w:t>
            </w:r>
          </w:p>
        </w:tc>
        <w:tc>
          <w:tcPr>
            <w:tcW w:w="1134" w:type="dxa"/>
            <w:gridSpan w:val="2"/>
            <w:tcBorders>
              <w:top w:val="single" w:sz="4" w:space="0" w:color="auto"/>
              <w:bottom w:val="single" w:sz="4" w:space="0" w:color="auto"/>
            </w:tcBorders>
            <w:vAlign w:val="center"/>
          </w:tcPr>
          <w:p w14:paraId="48934FB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5,000</w:t>
            </w:r>
          </w:p>
        </w:tc>
      </w:tr>
      <w:tr w:rsidR="0020403E" w:rsidRPr="0020403E" w14:paraId="6BA0632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FBFE8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660ECE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7123011000200</w:t>
            </w:r>
          </w:p>
        </w:tc>
        <w:tc>
          <w:tcPr>
            <w:tcW w:w="6521" w:type="dxa"/>
            <w:gridSpan w:val="5"/>
            <w:tcBorders>
              <w:top w:val="nil"/>
              <w:bottom w:val="single" w:sz="2" w:space="0" w:color="auto"/>
            </w:tcBorders>
          </w:tcPr>
          <w:p w14:paraId="7F6DC5B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Betonist</w:t>
            </w:r>
          </w:p>
        </w:tc>
        <w:tc>
          <w:tcPr>
            <w:tcW w:w="993" w:type="dxa"/>
            <w:gridSpan w:val="2"/>
            <w:tcBorders>
              <w:top w:val="nil"/>
              <w:bottom w:val="single" w:sz="2" w:space="0" w:color="auto"/>
            </w:tcBorders>
          </w:tcPr>
          <w:p w14:paraId="3146EF4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9570D2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1,75</w:t>
            </w:r>
          </w:p>
        </w:tc>
      </w:tr>
      <w:tr w:rsidR="0020403E" w:rsidRPr="0020403E" w14:paraId="6D4E88E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082AF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B659CF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9310060019922</w:t>
            </w:r>
          </w:p>
        </w:tc>
        <w:tc>
          <w:tcPr>
            <w:tcW w:w="6521" w:type="dxa"/>
            <w:gridSpan w:val="5"/>
            <w:tcBorders>
              <w:top w:val="nil"/>
              <w:bottom w:val="single" w:sz="2" w:space="0" w:color="auto"/>
            </w:tcBorders>
          </w:tcPr>
          <w:p w14:paraId="3444DD3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Muncitor deservire </w:t>
            </w:r>
          </w:p>
        </w:tc>
        <w:tc>
          <w:tcPr>
            <w:tcW w:w="993" w:type="dxa"/>
            <w:gridSpan w:val="2"/>
            <w:tcBorders>
              <w:top w:val="nil"/>
              <w:bottom w:val="single" w:sz="2" w:space="0" w:color="auto"/>
            </w:tcBorders>
          </w:tcPr>
          <w:p w14:paraId="50E7A48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1A0B50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0,75</w:t>
            </w:r>
          </w:p>
        </w:tc>
      </w:tr>
      <w:tr w:rsidR="0020403E" w:rsidRPr="0020403E" w14:paraId="2B9F61A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E7670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0675DB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5001000100135</w:t>
            </w:r>
          </w:p>
        </w:tc>
        <w:tc>
          <w:tcPr>
            <w:tcW w:w="6521" w:type="dxa"/>
            <w:gridSpan w:val="5"/>
            <w:tcBorders>
              <w:top w:val="nil"/>
              <w:bottom w:val="single" w:sz="2" w:space="0" w:color="auto"/>
            </w:tcBorders>
          </w:tcPr>
          <w:p w14:paraId="788312E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Freza cu carota diamanta</w:t>
            </w:r>
          </w:p>
        </w:tc>
        <w:tc>
          <w:tcPr>
            <w:tcW w:w="993" w:type="dxa"/>
            <w:gridSpan w:val="2"/>
            <w:tcBorders>
              <w:top w:val="nil"/>
              <w:bottom w:val="single" w:sz="2" w:space="0" w:color="auto"/>
            </w:tcBorders>
          </w:tcPr>
          <w:p w14:paraId="5779884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6C6CF92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0,0375</w:t>
            </w:r>
          </w:p>
        </w:tc>
      </w:tr>
      <w:tr w:rsidR="0020403E" w:rsidRPr="0020403E" w14:paraId="1F5DB63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73044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378479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385EB13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23C04FA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23BCDC5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0,165</w:t>
            </w:r>
          </w:p>
        </w:tc>
      </w:tr>
      <w:tr w:rsidR="0020403E" w:rsidRPr="0020403E" w14:paraId="0C71F65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2365A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E00323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2952260003904</w:t>
            </w:r>
          </w:p>
        </w:tc>
        <w:tc>
          <w:tcPr>
            <w:tcW w:w="6521" w:type="dxa"/>
            <w:gridSpan w:val="5"/>
            <w:tcBorders>
              <w:top w:val="nil"/>
              <w:bottom w:val="single" w:sz="2" w:space="0" w:color="auto"/>
            </w:tcBorders>
          </w:tcPr>
          <w:p w14:paraId="3893C47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Masina cu foreza-carota diamantata cu diametrul sub 250 mm</w:t>
            </w:r>
          </w:p>
        </w:tc>
        <w:tc>
          <w:tcPr>
            <w:tcW w:w="993" w:type="dxa"/>
            <w:gridSpan w:val="2"/>
            <w:tcBorders>
              <w:top w:val="nil"/>
              <w:bottom w:val="single" w:sz="2" w:space="0" w:color="auto"/>
            </w:tcBorders>
          </w:tcPr>
          <w:p w14:paraId="17E6056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6E6AA61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1,20</w:t>
            </w:r>
          </w:p>
        </w:tc>
      </w:tr>
      <w:tr w:rsidR="0020403E" w:rsidRPr="0020403E" w14:paraId="1901FAAF" w14:textId="77777777" w:rsidTr="002A2B6D">
        <w:trPr>
          <w:trHeight w:val="340"/>
        </w:trPr>
        <w:tc>
          <w:tcPr>
            <w:tcW w:w="709" w:type="dxa"/>
            <w:tcBorders>
              <w:top w:val="nil"/>
              <w:left w:val="single" w:sz="6" w:space="0" w:color="auto"/>
              <w:bottom w:val="nil"/>
              <w:right w:val="nil"/>
            </w:tcBorders>
          </w:tcPr>
          <w:p w14:paraId="0B03BCAD"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969E941"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F26232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51E6B86"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B0FD8E9"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7A012554" w14:textId="77777777" w:rsidR="0020403E" w:rsidRPr="0020403E" w:rsidRDefault="0020403E" w:rsidP="0020403E">
            <w:pPr>
              <w:autoSpaceDE w:val="0"/>
              <w:autoSpaceDN w:val="0"/>
              <w:rPr>
                <w:i/>
                <w:iCs/>
                <w:noProof w:val="0"/>
                <w:lang w:val="en-US" w:eastAsia="ru-RU"/>
              </w:rPr>
            </w:pPr>
          </w:p>
        </w:tc>
      </w:tr>
      <w:tr w:rsidR="0020403E" w:rsidRPr="0020403E" w14:paraId="6BDD94CC"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7BFAC617"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5E8E5B3C"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164F08CE" w14:textId="77777777" w:rsidR="0020403E" w:rsidRPr="0020403E" w:rsidRDefault="0020403E" w:rsidP="0020403E">
            <w:pPr>
              <w:autoSpaceDE w:val="0"/>
              <w:autoSpaceDN w:val="0"/>
              <w:rPr>
                <w:noProof w:val="0"/>
                <w:lang w:val="en-US" w:eastAsia="ru-RU"/>
              </w:rPr>
            </w:pPr>
          </w:p>
          <w:p w14:paraId="711191E9" w14:textId="77777777" w:rsidR="0020403E" w:rsidRPr="0020403E" w:rsidRDefault="0020403E" w:rsidP="0020403E">
            <w:pPr>
              <w:autoSpaceDE w:val="0"/>
              <w:autoSpaceDN w:val="0"/>
              <w:rPr>
                <w:noProof w:val="0"/>
                <w:lang w:val="en-US" w:eastAsia="ru-RU"/>
              </w:rPr>
            </w:pPr>
          </w:p>
          <w:p w14:paraId="4A1797FF"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062EF153"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51ECAEE7"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7FFEC522" w14:textId="77777777" w:rsidR="0020403E" w:rsidRPr="0020403E" w:rsidRDefault="0020403E" w:rsidP="0020403E">
            <w:pPr>
              <w:autoSpaceDE w:val="0"/>
              <w:autoSpaceDN w:val="0"/>
              <w:rPr>
                <w:noProof w:val="0"/>
                <w:lang w:val="en-US" w:eastAsia="ru-RU"/>
              </w:rPr>
            </w:pPr>
          </w:p>
        </w:tc>
      </w:tr>
      <w:tr w:rsidR="0020403E" w:rsidRPr="0020403E" w14:paraId="76FB6982"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2EA2423B"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21D3AF79"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50FF66DC"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7119DEB6"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0881CF53" w14:textId="77777777" w:rsidR="0020403E" w:rsidRPr="0020403E" w:rsidRDefault="0020403E" w:rsidP="0020403E">
            <w:pPr>
              <w:autoSpaceDE w:val="0"/>
              <w:autoSpaceDN w:val="0"/>
              <w:rPr>
                <w:noProof w:val="0"/>
                <w:lang w:val="en-US" w:eastAsia="ru-RU"/>
              </w:rPr>
            </w:pPr>
          </w:p>
        </w:tc>
      </w:tr>
      <w:tr w:rsidR="0020403E" w:rsidRPr="0020403E" w14:paraId="3A04CD0D"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260B8F92"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248FAAE2"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369B6796"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02E1A3E9"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Total Вентиляция </w:t>
            </w:r>
          </w:p>
        </w:tc>
        <w:tc>
          <w:tcPr>
            <w:tcW w:w="1370" w:type="dxa"/>
            <w:tcBorders>
              <w:top w:val="single" w:sz="4" w:space="0" w:color="auto"/>
              <w:left w:val="nil"/>
              <w:bottom w:val="single" w:sz="4" w:space="0" w:color="auto"/>
              <w:right w:val="nil"/>
            </w:tcBorders>
          </w:tcPr>
          <w:p w14:paraId="2559E0E3"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041523A3" w14:textId="77777777" w:rsidR="0020403E" w:rsidRPr="0020403E" w:rsidRDefault="0020403E" w:rsidP="0020403E">
            <w:pPr>
              <w:autoSpaceDE w:val="0"/>
              <w:autoSpaceDN w:val="0"/>
              <w:rPr>
                <w:b/>
                <w:bCs/>
                <w:noProof w:val="0"/>
                <w:lang w:val="en-US" w:eastAsia="ru-RU"/>
              </w:rPr>
            </w:pPr>
          </w:p>
        </w:tc>
      </w:tr>
      <w:tr w:rsidR="0020403E" w:rsidRPr="0020403E" w14:paraId="6C619BA6" w14:textId="77777777" w:rsidTr="002A2B6D">
        <w:tc>
          <w:tcPr>
            <w:tcW w:w="709" w:type="dxa"/>
            <w:tcBorders>
              <w:top w:val="nil"/>
              <w:left w:val="single" w:sz="6" w:space="0" w:color="auto"/>
              <w:bottom w:val="nil"/>
              <w:right w:val="nil"/>
            </w:tcBorders>
          </w:tcPr>
          <w:p w14:paraId="653B4556"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2DDFD760"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7F563D43"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1.10. Сантехника</w:t>
            </w:r>
          </w:p>
          <w:p w14:paraId="2A7926CE"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04D2833B"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1B013279"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17F9FCBD" w14:textId="77777777" w:rsidR="0020403E" w:rsidRPr="0020403E" w:rsidRDefault="0020403E" w:rsidP="0020403E">
            <w:pPr>
              <w:autoSpaceDE w:val="0"/>
              <w:autoSpaceDN w:val="0"/>
              <w:rPr>
                <w:noProof w:val="0"/>
                <w:lang w:val="en-US" w:eastAsia="ru-RU"/>
              </w:rPr>
            </w:pPr>
          </w:p>
        </w:tc>
      </w:tr>
      <w:tr w:rsidR="0020403E" w:rsidRPr="0020403E" w14:paraId="4F76F7A3" w14:textId="77777777" w:rsidTr="002A2B6D">
        <w:tc>
          <w:tcPr>
            <w:tcW w:w="709" w:type="dxa"/>
            <w:tcBorders>
              <w:top w:val="nil"/>
              <w:left w:val="single" w:sz="6" w:space="0" w:color="auto"/>
              <w:bottom w:val="nil"/>
              <w:right w:val="nil"/>
            </w:tcBorders>
          </w:tcPr>
          <w:p w14:paraId="779D29F6" w14:textId="77777777" w:rsidR="0020403E" w:rsidRPr="0020403E" w:rsidRDefault="0020403E" w:rsidP="0020403E">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635FA98B"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67F817FB"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1.10.1. Демонтажные работы</w:t>
            </w:r>
          </w:p>
          <w:p w14:paraId="33BCD3E6"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6E19DE9E"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717E38D9"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1257DAF1" w14:textId="77777777" w:rsidR="0020403E" w:rsidRPr="0020403E" w:rsidRDefault="0020403E" w:rsidP="0020403E">
            <w:pPr>
              <w:autoSpaceDE w:val="0"/>
              <w:autoSpaceDN w:val="0"/>
              <w:rPr>
                <w:noProof w:val="0"/>
                <w:lang w:val="en-US" w:eastAsia="ru-RU"/>
              </w:rPr>
            </w:pPr>
          </w:p>
        </w:tc>
      </w:tr>
      <w:tr w:rsidR="0020403E" w:rsidRPr="0020403E" w14:paraId="6847C5F8"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20708E0"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130</w:t>
            </w:r>
          </w:p>
        </w:tc>
        <w:tc>
          <w:tcPr>
            <w:tcW w:w="1277" w:type="dxa"/>
            <w:gridSpan w:val="3"/>
            <w:tcBorders>
              <w:top w:val="single" w:sz="4" w:space="0" w:color="auto"/>
              <w:bottom w:val="single" w:sz="4" w:space="0" w:color="auto"/>
            </w:tcBorders>
            <w:vAlign w:val="center"/>
          </w:tcPr>
          <w:p w14:paraId="02EC38F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RpSC06A</w:t>
            </w:r>
          </w:p>
        </w:tc>
        <w:tc>
          <w:tcPr>
            <w:tcW w:w="6520" w:type="dxa"/>
            <w:gridSpan w:val="5"/>
            <w:tcBorders>
              <w:top w:val="single" w:sz="4" w:space="0" w:color="auto"/>
              <w:bottom w:val="single" w:sz="4" w:space="0" w:color="auto"/>
            </w:tcBorders>
          </w:tcPr>
          <w:p w14:paraId="3B5323EB"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Demontarea unui vas de closet din faianta, complet echipat   (Снятие фаянсового унитаза, полностью укомплектованного)</w:t>
            </w:r>
            <w:r w:rsidRPr="0020403E">
              <w:rPr>
                <w:rFonts w:ascii="Times New Roman CYR" w:hAnsi="Times New Roman CYR" w:cs="Times New Roman CYR"/>
                <w:b/>
                <w:bCs/>
                <w:noProof w:val="0"/>
                <w:sz w:val="16"/>
                <w:szCs w:val="16"/>
                <w:lang w:val="en-US" w:eastAsia="ru-RU"/>
              </w:rPr>
              <w:t xml:space="preserve"> </w:t>
            </w:r>
          </w:p>
          <w:p w14:paraId="7F95B853"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DCD43B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buc</w:t>
            </w:r>
          </w:p>
        </w:tc>
        <w:tc>
          <w:tcPr>
            <w:tcW w:w="1134" w:type="dxa"/>
            <w:gridSpan w:val="2"/>
            <w:tcBorders>
              <w:top w:val="single" w:sz="4" w:space="0" w:color="auto"/>
              <w:bottom w:val="single" w:sz="4" w:space="0" w:color="auto"/>
            </w:tcBorders>
            <w:vAlign w:val="center"/>
          </w:tcPr>
          <w:p w14:paraId="36AB64D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3,000</w:t>
            </w:r>
          </w:p>
        </w:tc>
      </w:tr>
      <w:tr w:rsidR="0020403E" w:rsidRPr="0020403E" w14:paraId="0265131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82BAB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641255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7136020011620</w:t>
            </w:r>
          </w:p>
        </w:tc>
        <w:tc>
          <w:tcPr>
            <w:tcW w:w="6521" w:type="dxa"/>
            <w:gridSpan w:val="5"/>
            <w:tcBorders>
              <w:top w:val="nil"/>
              <w:bottom w:val="single" w:sz="2" w:space="0" w:color="auto"/>
            </w:tcBorders>
          </w:tcPr>
          <w:p w14:paraId="4C41686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Instalator apa, canal</w:t>
            </w:r>
          </w:p>
        </w:tc>
        <w:tc>
          <w:tcPr>
            <w:tcW w:w="993" w:type="dxa"/>
            <w:gridSpan w:val="2"/>
            <w:tcBorders>
              <w:top w:val="nil"/>
              <w:bottom w:val="single" w:sz="2" w:space="0" w:color="auto"/>
            </w:tcBorders>
          </w:tcPr>
          <w:p w14:paraId="044FC27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2E410C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3,30</w:t>
            </w:r>
          </w:p>
        </w:tc>
      </w:tr>
      <w:tr w:rsidR="0020403E" w:rsidRPr="0020403E" w14:paraId="555D7955" w14:textId="77777777" w:rsidTr="002A2B6D">
        <w:trPr>
          <w:trHeight w:val="340"/>
        </w:trPr>
        <w:tc>
          <w:tcPr>
            <w:tcW w:w="709" w:type="dxa"/>
            <w:tcBorders>
              <w:top w:val="nil"/>
              <w:left w:val="single" w:sz="6" w:space="0" w:color="auto"/>
              <w:bottom w:val="nil"/>
              <w:right w:val="nil"/>
            </w:tcBorders>
          </w:tcPr>
          <w:p w14:paraId="7A9B116E"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9F8AE41"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441CB3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2B1D70B2"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379183C"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77A378C8" w14:textId="77777777" w:rsidR="0020403E" w:rsidRPr="0020403E" w:rsidRDefault="0020403E" w:rsidP="0020403E">
            <w:pPr>
              <w:autoSpaceDE w:val="0"/>
              <w:autoSpaceDN w:val="0"/>
              <w:rPr>
                <w:i/>
                <w:iCs/>
                <w:noProof w:val="0"/>
                <w:lang w:val="en-US" w:eastAsia="ru-RU"/>
              </w:rPr>
            </w:pPr>
          </w:p>
        </w:tc>
      </w:tr>
      <w:tr w:rsidR="0020403E" w:rsidRPr="0020403E" w14:paraId="4E2BB0C1"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E048246"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131</w:t>
            </w:r>
          </w:p>
        </w:tc>
        <w:tc>
          <w:tcPr>
            <w:tcW w:w="1277" w:type="dxa"/>
            <w:gridSpan w:val="3"/>
            <w:tcBorders>
              <w:top w:val="single" w:sz="4" w:space="0" w:color="auto"/>
              <w:bottom w:val="single" w:sz="4" w:space="0" w:color="auto"/>
            </w:tcBorders>
            <w:vAlign w:val="center"/>
          </w:tcPr>
          <w:p w14:paraId="0E06B3D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RpSC05A</w:t>
            </w:r>
          </w:p>
        </w:tc>
        <w:tc>
          <w:tcPr>
            <w:tcW w:w="6520" w:type="dxa"/>
            <w:gridSpan w:val="5"/>
            <w:tcBorders>
              <w:top w:val="single" w:sz="4" w:space="0" w:color="auto"/>
              <w:bottom w:val="single" w:sz="4" w:space="0" w:color="auto"/>
            </w:tcBorders>
          </w:tcPr>
          <w:p w14:paraId="322CFA1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Demontarea unui lavoar de faianta, inclusiv accesoriile  (Снятие фаянсового умывальника, включая принадлежности)</w:t>
            </w:r>
            <w:r w:rsidRPr="0020403E">
              <w:rPr>
                <w:rFonts w:ascii="Times New Roman CYR" w:hAnsi="Times New Roman CYR" w:cs="Times New Roman CYR"/>
                <w:b/>
                <w:bCs/>
                <w:noProof w:val="0"/>
                <w:sz w:val="16"/>
                <w:szCs w:val="16"/>
                <w:lang w:val="en-US" w:eastAsia="ru-RU"/>
              </w:rPr>
              <w:t xml:space="preserve"> </w:t>
            </w:r>
          </w:p>
          <w:p w14:paraId="02843CA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617676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buc</w:t>
            </w:r>
          </w:p>
        </w:tc>
        <w:tc>
          <w:tcPr>
            <w:tcW w:w="1134" w:type="dxa"/>
            <w:gridSpan w:val="2"/>
            <w:tcBorders>
              <w:top w:val="single" w:sz="4" w:space="0" w:color="auto"/>
              <w:bottom w:val="single" w:sz="4" w:space="0" w:color="auto"/>
            </w:tcBorders>
            <w:vAlign w:val="center"/>
          </w:tcPr>
          <w:p w14:paraId="6AE7802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2,000</w:t>
            </w:r>
          </w:p>
        </w:tc>
      </w:tr>
      <w:tr w:rsidR="0020403E" w:rsidRPr="0020403E" w14:paraId="0661E63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28C7A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07F84C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7136020011620</w:t>
            </w:r>
          </w:p>
        </w:tc>
        <w:tc>
          <w:tcPr>
            <w:tcW w:w="6521" w:type="dxa"/>
            <w:gridSpan w:val="5"/>
            <w:tcBorders>
              <w:top w:val="nil"/>
              <w:bottom w:val="single" w:sz="2" w:space="0" w:color="auto"/>
            </w:tcBorders>
          </w:tcPr>
          <w:p w14:paraId="57162BC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Instalator apa, canal</w:t>
            </w:r>
          </w:p>
        </w:tc>
        <w:tc>
          <w:tcPr>
            <w:tcW w:w="993" w:type="dxa"/>
            <w:gridSpan w:val="2"/>
            <w:tcBorders>
              <w:top w:val="nil"/>
              <w:bottom w:val="single" w:sz="2" w:space="0" w:color="auto"/>
            </w:tcBorders>
          </w:tcPr>
          <w:p w14:paraId="089B18F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411965C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1,90</w:t>
            </w:r>
          </w:p>
        </w:tc>
      </w:tr>
      <w:tr w:rsidR="0020403E" w:rsidRPr="0020403E" w14:paraId="7C20513E" w14:textId="77777777" w:rsidTr="002A2B6D">
        <w:trPr>
          <w:trHeight w:val="340"/>
        </w:trPr>
        <w:tc>
          <w:tcPr>
            <w:tcW w:w="709" w:type="dxa"/>
            <w:tcBorders>
              <w:top w:val="nil"/>
              <w:left w:val="single" w:sz="6" w:space="0" w:color="auto"/>
              <w:bottom w:val="nil"/>
              <w:right w:val="nil"/>
            </w:tcBorders>
          </w:tcPr>
          <w:p w14:paraId="74C9E043"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FAD5615"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7CC6BA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849A6AD"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C8C149C"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4FF95BE" w14:textId="77777777" w:rsidR="0020403E" w:rsidRPr="0020403E" w:rsidRDefault="0020403E" w:rsidP="0020403E">
            <w:pPr>
              <w:autoSpaceDE w:val="0"/>
              <w:autoSpaceDN w:val="0"/>
              <w:rPr>
                <w:i/>
                <w:iCs/>
                <w:noProof w:val="0"/>
                <w:lang w:val="en-US" w:eastAsia="ru-RU"/>
              </w:rPr>
            </w:pPr>
          </w:p>
        </w:tc>
      </w:tr>
      <w:tr w:rsidR="0020403E" w:rsidRPr="0020403E" w14:paraId="08853405"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ED9B2B4"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132</w:t>
            </w:r>
          </w:p>
        </w:tc>
        <w:tc>
          <w:tcPr>
            <w:tcW w:w="1277" w:type="dxa"/>
            <w:gridSpan w:val="3"/>
            <w:tcBorders>
              <w:top w:val="single" w:sz="4" w:space="0" w:color="auto"/>
              <w:bottom w:val="single" w:sz="4" w:space="0" w:color="auto"/>
            </w:tcBorders>
            <w:vAlign w:val="center"/>
          </w:tcPr>
          <w:p w14:paraId="00A994E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RpSC02A</w:t>
            </w:r>
          </w:p>
        </w:tc>
        <w:tc>
          <w:tcPr>
            <w:tcW w:w="6520" w:type="dxa"/>
            <w:gridSpan w:val="5"/>
            <w:tcBorders>
              <w:top w:val="single" w:sz="4" w:space="0" w:color="auto"/>
              <w:bottom w:val="single" w:sz="4" w:space="0" w:color="auto"/>
            </w:tcBorders>
          </w:tcPr>
          <w:p w14:paraId="04C26951"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Demontarea unei cazi pentru dus, inclusiv accesoriile  (Снятие душевых ванн, включая принадлежности)</w:t>
            </w:r>
            <w:r w:rsidRPr="0020403E">
              <w:rPr>
                <w:rFonts w:ascii="Times New Roman CYR" w:hAnsi="Times New Roman CYR" w:cs="Times New Roman CYR"/>
                <w:b/>
                <w:bCs/>
                <w:noProof w:val="0"/>
                <w:sz w:val="16"/>
                <w:szCs w:val="16"/>
                <w:lang w:val="en-US" w:eastAsia="ru-RU"/>
              </w:rPr>
              <w:t xml:space="preserve"> </w:t>
            </w:r>
          </w:p>
          <w:p w14:paraId="314F0485"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F6D3B3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buc</w:t>
            </w:r>
          </w:p>
        </w:tc>
        <w:tc>
          <w:tcPr>
            <w:tcW w:w="1134" w:type="dxa"/>
            <w:gridSpan w:val="2"/>
            <w:tcBorders>
              <w:top w:val="single" w:sz="4" w:space="0" w:color="auto"/>
              <w:bottom w:val="single" w:sz="4" w:space="0" w:color="auto"/>
            </w:tcBorders>
            <w:vAlign w:val="center"/>
          </w:tcPr>
          <w:p w14:paraId="5C857FD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1,000</w:t>
            </w:r>
          </w:p>
        </w:tc>
      </w:tr>
      <w:tr w:rsidR="0020403E" w:rsidRPr="0020403E" w14:paraId="48BB023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29550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1B06DC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7136020011620</w:t>
            </w:r>
          </w:p>
        </w:tc>
        <w:tc>
          <w:tcPr>
            <w:tcW w:w="6521" w:type="dxa"/>
            <w:gridSpan w:val="5"/>
            <w:tcBorders>
              <w:top w:val="nil"/>
              <w:bottom w:val="single" w:sz="2" w:space="0" w:color="auto"/>
            </w:tcBorders>
          </w:tcPr>
          <w:p w14:paraId="28710D0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Instalator apa, canal</w:t>
            </w:r>
          </w:p>
        </w:tc>
        <w:tc>
          <w:tcPr>
            <w:tcW w:w="993" w:type="dxa"/>
            <w:gridSpan w:val="2"/>
            <w:tcBorders>
              <w:top w:val="nil"/>
              <w:bottom w:val="single" w:sz="2" w:space="0" w:color="auto"/>
            </w:tcBorders>
          </w:tcPr>
          <w:p w14:paraId="140E21F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D3A82D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1,30</w:t>
            </w:r>
          </w:p>
        </w:tc>
      </w:tr>
      <w:tr w:rsidR="0020403E" w:rsidRPr="0020403E" w14:paraId="69A2882A" w14:textId="77777777" w:rsidTr="002A2B6D">
        <w:trPr>
          <w:trHeight w:val="340"/>
        </w:trPr>
        <w:tc>
          <w:tcPr>
            <w:tcW w:w="709" w:type="dxa"/>
            <w:tcBorders>
              <w:top w:val="nil"/>
              <w:left w:val="single" w:sz="6" w:space="0" w:color="auto"/>
              <w:bottom w:val="nil"/>
              <w:right w:val="nil"/>
            </w:tcBorders>
          </w:tcPr>
          <w:p w14:paraId="4951F9F0"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8EE37DD"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5E204A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1AD9860A"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5F7DB6A"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0A94AAC" w14:textId="77777777" w:rsidR="0020403E" w:rsidRPr="0020403E" w:rsidRDefault="0020403E" w:rsidP="0020403E">
            <w:pPr>
              <w:autoSpaceDE w:val="0"/>
              <w:autoSpaceDN w:val="0"/>
              <w:rPr>
                <w:i/>
                <w:iCs/>
                <w:noProof w:val="0"/>
                <w:lang w:val="en-US" w:eastAsia="ru-RU"/>
              </w:rPr>
            </w:pPr>
          </w:p>
        </w:tc>
      </w:tr>
      <w:tr w:rsidR="0020403E" w:rsidRPr="0020403E" w14:paraId="67B7D5B4"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1B4EB1BD"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35056A84"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2BD40F0A" w14:textId="77777777" w:rsidR="0020403E" w:rsidRPr="0020403E" w:rsidRDefault="0020403E" w:rsidP="0020403E">
            <w:pPr>
              <w:autoSpaceDE w:val="0"/>
              <w:autoSpaceDN w:val="0"/>
              <w:rPr>
                <w:noProof w:val="0"/>
                <w:lang w:val="en-US" w:eastAsia="ru-RU"/>
              </w:rPr>
            </w:pPr>
          </w:p>
          <w:p w14:paraId="0151B83F" w14:textId="77777777" w:rsidR="0020403E" w:rsidRPr="0020403E" w:rsidRDefault="0020403E" w:rsidP="0020403E">
            <w:pPr>
              <w:autoSpaceDE w:val="0"/>
              <w:autoSpaceDN w:val="0"/>
              <w:rPr>
                <w:noProof w:val="0"/>
                <w:lang w:val="en-US" w:eastAsia="ru-RU"/>
              </w:rPr>
            </w:pPr>
          </w:p>
          <w:p w14:paraId="3715F28C"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6006BE66"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7DC336AD"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45159311" w14:textId="77777777" w:rsidR="0020403E" w:rsidRPr="0020403E" w:rsidRDefault="0020403E" w:rsidP="0020403E">
            <w:pPr>
              <w:autoSpaceDE w:val="0"/>
              <w:autoSpaceDN w:val="0"/>
              <w:rPr>
                <w:noProof w:val="0"/>
                <w:lang w:val="en-US" w:eastAsia="ru-RU"/>
              </w:rPr>
            </w:pPr>
          </w:p>
        </w:tc>
      </w:tr>
      <w:tr w:rsidR="0020403E" w:rsidRPr="0020403E" w14:paraId="1BD45F8E"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128E5520"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79647454"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1DCFB434"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4440E1C4"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082202DC" w14:textId="77777777" w:rsidR="0020403E" w:rsidRPr="0020403E" w:rsidRDefault="0020403E" w:rsidP="0020403E">
            <w:pPr>
              <w:autoSpaceDE w:val="0"/>
              <w:autoSpaceDN w:val="0"/>
              <w:rPr>
                <w:noProof w:val="0"/>
                <w:lang w:val="en-US" w:eastAsia="ru-RU"/>
              </w:rPr>
            </w:pPr>
          </w:p>
        </w:tc>
      </w:tr>
      <w:tr w:rsidR="0020403E" w:rsidRPr="0020403E" w14:paraId="57E048C5"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3D6295D0"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0A1A347E"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2A5C76C7"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38458231"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Демонтажные работы</w:t>
            </w:r>
          </w:p>
        </w:tc>
        <w:tc>
          <w:tcPr>
            <w:tcW w:w="1370" w:type="dxa"/>
            <w:tcBorders>
              <w:top w:val="single" w:sz="4" w:space="0" w:color="auto"/>
              <w:left w:val="nil"/>
              <w:bottom w:val="single" w:sz="4" w:space="0" w:color="auto"/>
              <w:right w:val="nil"/>
            </w:tcBorders>
          </w:tcPr>
          <w:p w14:paraId="5DA059BB"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6B9F4328" w14:textId="77777777" w:rsidR="0020403E" w:rsidRPr="0020403E" w:rsidRDefault="0020403E" w:rsidP="0020403E">
            <w:pPr>
              <w:autoSpaceDE w:val="0"/>
              <w:autoSpaceDN w:val="0"/>
              <w:rPr>
                <w:b/>
                <w:bCs/>
                <w:noProof w:val="0"/>
                <w:lang w:val="en-US" w:eastAsia="ru-RU"/>
              </w:rPr>
            </w:pPr>
          </w:p>
        </w:tc>
      </w:tr>
      <w:tr w:rsidR="0020403E" w:rsidRPr="0020403E" w14:paraId="2C2B5E7B" w14:textId="77777777" w:rsidTr="002A2B6D">
        <w:tc>
          <w:tcPr>
            <w:tcW w:w="709" w:type="dxa"/>
            <w:tcBorders>
              <w:top w:val="nil"/>
              <w:left w:val="single" w:sz="6" w:space="0" w:color="auto"/>
              <w:bottom w:val="nil"/>
              <w:right w:val="nil"/>
            </w:tcBorders>
          </w:tcPr>
          <w:p w14:paraId="5254957E"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11F7DA25"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6C7868F9"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1.10.2. Монтажные работы</w:t>
            </w:r>
          </w:p>
          <w:p w14:paraId="626006C0"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18EFDBFA"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44D6D2B2"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005DDE72" w14:textId="77777777" w:rsidR="0020403E" w:rsidRPr="0020403E" w:rsidRDefault="0020403E" w:rsidP="0020403E">
            <w:pPr>
              <w:autoSpaceDE w:val="0"/>
              <w:autoSpaceDN w:val="0"/>
              <w:rPr>
                <w:noProof w:val="0"/>
                <w:lang w:val="en-US" w:eastAsia="ru-RU"/>
              </w:rPr>
            </w:pPr>
          </w:p>
        </w:tc>
      </w:tr>
      <w:tr w:rsidR="0020403E" w:rsidRPr="0020403E" w14:paraId="115D4C13"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6D46ED4"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133</w:t>
            </w:r>
          </w:p>
        </w:tc>
        <w:tc>
          <w:tcPr>
            <w:tcW w:w="1277" w:type="dxa"/>
            <w:gridSpan w:val="3"/>
            <w:tcBorders>
              <w:top w:val="single" w:sz="4" w:space="0" w:color="auto"/>
              <w:bottom w:val="single" w:sz="4" w:space="0" w:color="auto"/>
            </w:tcBorders>
            <w:vAlign w:val="center"/>
          </w:tcPr>
          <w:p w14:paraId="6EAC6A3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RpSC23A1</w:t>
            </w:r>
          </w:p>
        </w:tc>
        <w:tc>
          <w:tcPr>
            <w:tcW w:w="6520" w:type="dxa"/>
            <w:gridSpan w:val="5"/>
            <w:tcBorders>
              <w:top w:val="single" w:sz="4" w:space="0" w:color="auto"/>
              <w:bottom w:val="single" w:sz="4" w:space="0" w:color="auto"/>
            </w:tcBorders>
          </w:tcPr>
          <w:p w14:paraId="6773D0D1"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 xml:space="preserve">Spalator cu picurator (cu 2 compartimente) pentru vase, din fonta emailata, tabla emailata, inox, etc., avind teava de scurgere din material plastic, montat pe console fixate pe pereti din zidarie de caramida  ( Установка мойки для посуды со сливной доской (с 2 отсеками)  эмалированной чугунной, стальной, нержавеющей и т.д., со сливной пластиковой трубой, на кронштейны, прикрепленные к кирпичным стенам) </w:t>
            </w:r>
          </w:p>
          <w:p w14:paraId="611EC01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r w:rsidRPr="0020403E">
              <w:rPr>
                <w:b/>
                <w:bCs/>
                <w:noProof w:val="0"/>
                <w:lang w:val="ru-RU" w:eastAsia="ru-RU"/>
              </w:rPr>
              <w:t>*Двухсекционная мойка из нержавеющей стали на каркасе</w:t>
            </w:r>
            <w:r w:rsidRPr="0020403E">
              <w:rPr>
                <w:rFonts w:ascii="Times New Roman CYR" w:hAnsi="Times New Roman CYR" w:cs="Times New Roman CYR"/>
                <w:b/>
                <w:bCs/>
                <w:noProof w:val="0"/>
                <w:sz w:val="16"/>
                <w:szCs w:val="16"/>
                <w:lang w:val="ru-RU" w:eastAsia="ru-RU"/>
              </w:rPr>
              <w:t xml:space="preserve"> </w:t>
            </w:r>
          </w:p>
          <w:p w14:paraId="73BCD85F"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lastRenderedPageBreak/>
              <w:t>Material marunt (diblu lemn, ipsos, holtsuruburi, solutie de lipit, codez, dicloretan etc)=1,02</w:t>
            </w:r>
          </w:p>
          <w:p w14:paraId="2EC5AB6D"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04E324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lastRenderedPageBreak/>
              <w:t>buc</w:t>
            </w:r>
          </w:p>
        </w:tc>
        <w:tc>
          <w:tcPr>
            <w:tcW w:w="1134" w:type="dxa"/>
            <w:gridSpan w:val="2"/>
            <w:tcBorders>
              <w:top w:val="single" w:sz="4" w:space="0" w:color="auto"/>
              <w:bottom w:val="single" w:sz="4" w:space="0" w:color="auto"/>
            </w:tcBorders>
            <w:vAlign w:val="center"/>
          </w:tcPr>
          <w:p w14:paraId="02EB20F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1,000</w:t>
            </w:r>
          </w:p>
        </w:tc>
      </w:tr>
      <w:tr w:rsidR="0020403E" w:rsidRPr="0020403E" w14:paraId="0549455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3C374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822002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7136020011620</w:t>
            </w:r>
          </w:p>
        </w:tc>
        <w:tc>
          <w:tcPr>
            <w:tcW w:w="6521" w:type="dxa"/>
            <w:gridSpan w:val="5"/>
            <w:tcBorders>
              <w:top w:val="nil"/>
              <w:bottom w:val="single" w:sz="2" w:space="0" w:color="auto"/>
            </w:tcBorders>
          </w:tcPr>
          <w:p w14:paraId="4B6DA69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Instalator apa, canal</w:t>
            </w:r>
          </w:p>
        </w:tc>
        <w:tc>
          <w:tcPr>
            <w:tcW w:w="993" w:type="dxa"/>
            <w:gridSpan w:val="2"/>
            <w:tcBorders>
              <w:top w:val="nil"/>
              <w:bottom w:val="single" w:sz="2" w:space="0" w:color="auto"/>
            </w:tcBorders>
          </w:tcPr>
          <w:p w14:paraId="489C225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8DEC57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2,25</w:t>
            </w:r>
          </w:p>
        </w:tc>
      </w:tr>
      <w:tr w:rsidR="0020403E" w:rsidRPr="0020403E" w14:paraId="7047450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F6B4E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1881ED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2875114203130</w:t>
            </w:r>
          </w:p>
        </w:tc>
        <w:tc>
          <w:tcPr>
            <w:tcW w:w="6521" w:type="dxa"/>
            <w:gridSpan w:val="5"/>
            <w:tcBorders>
              <w:top w:val="nil"/>
              <w:bottom w:val="single" w:sz="2" w:space="0" w:color="auto"/>
            </w:tcBorders>
          </w:tcPr>
          <w:p w14:paraId="7E14457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Sifon pt. spalator, dn=1 1/2"</w:t>
            </w:r>
          </w:p>
        </w:tc>
        <w:tc>
          <w:tcPr>
            <w:tcW w:w="993" w:type="dxa"/>
            <w:gridSpan w:val="2"/>
            <w:tcBorders>
              <w:top w:val="nil"/>
              <w:bottom w:val="single" w:sz="2" w:space="0" w:color="auto"/>
            </w:tcBorders>
          </w:tcPr>
          <w:p w14:paraId="6ABAEAB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1FCC00C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2,04</w:t>
            </w:r>
          </w:p>
        </w:tc>
      </w:tr>
      <w:tr w:rsidR="0020403E" w:rsidRPr="0020403E" w14:paraId="54E30FB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313E1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127087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2875114203270</w:t>
            </w:r>
          </w:p>
        </w:tc>
        <w:tc>
          <w:tcPr>
            <w:tcW w:w="6521" w:type="dxa"/>
            <w:gridSpan w:val="5"/>
            <w:tcBorders>
              <w:top w:val="nil"/>
              <w:bottom w:val="single" w:sz="2" w:space="0" w:color="auto"/>
            </w:tcBorders>
          </w:tcPr>
          <w:p w14:paraId="017D760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Ventil de scurgere</w:t>
            </w:r>
          </w:p>
        </w:tc>
        <w:tc>
          <w:tcPr>
            <w:tcW w:w="993" w:type="dxa"/>
            <w:gridSpan w:val="2"/>
            <w:tcBorders>
              <w:top w:val="nil"/>
              <w:bottom w:val="single" w:sz="2" w:space="0" w:color="auto"/>
            </w:tcBorders>
          </w:tcPr>
          <w:p w14:paraId="4526DE6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F2F4E7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2,04</w:t>
            </w:r>
          </w:p>
        </w:tc>
      </w:tr>
      <w:tr w:rsidR="0020403E" w:rsidRPr="0020403E" w14:paraId="42A6128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DFA91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066B29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2875114203520</w:t>
            </w:r>
          </w:p>
        </w:tc>
        <w:tc>
          <w:tcPr>
            <w:tcW w:w="6521" w:type="dxa"/>
            <w:gridSpan w:val="5"/>
            <w:tcBorders>
              <w:top w:val="nil"/>
              <w:bottom w:val="single" w:sz="2" w:space="0" w:color="auto"/>
            </w:tcBorders>
          </w:tcPr>
          <w:p w14:paraId="4EDF3A6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Console brat dublu pt.sustinere, din fonta</w:t>
            </w:r>
          </w:p>
        </w:tc>
        <w:tc>
          <w:tcPr>
            <w:tcW w:w="993" w:type="dxa"/>
            <w:gridSpan w:val="2"/>
            <w:tcBorders>
              <w:top w:val="nil"/>
              <w:bottom w:val="single" w:sz="2" w:space="0" w:color="auto"/>
            </w:tcBorders>
          </w:tcPr>
          <w:p w14:paraId="64CF730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057DB56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3,06</w:t>
            </w:r>
          </w:p>
        </w:tc>
      </w:tr>
      <w:tr w:rsidR="0020403E" w:rsidRPr="0020403E" w14:paraId="6D74097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21AF8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F57391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2521216717051</w:t>
            </w:r>
          </w:p>
        </w:tc>
        <w:tc>
          <w:tcPr>
            <w:tcW w:w="6521" w:type="dxa"/>
            <w:gridSpan w:val="5"/>
            <w:tcBorders>
              <w:top w:val="nil"/>
              <w:bottom w:val="single" w:sz="2" w:space="0" w:color="auto"/>
            </w:tcBorders>
          </w:tcPr>
          <w:p w14:paraId="1034FA0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Teava din material plastic dn =40 mm</w:t>
            </w:r>
          </w:p>
        </w:tc>
        <w:tc>
          <w:tcPr>
            <w:tcW w:w="993" w:type="dxa"/>
            <w:gridSpan w:val="2"/>
            <w:tcBorders>
              <w:top w:val="nil"/>
              <w:bottom w:val="single" w:sz="2" w:space="0" w:color="auto"/>
            </w:tcBorders>
          </w:tcPr>
          <w:p w14:paraId="5B69730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776EB71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1,122</w:t>
            </w:r>
          </w:p>
        </w:tc>
      </w:tr>
      <w:tr w:rsidR="0020403E" w:rsidRPr="0020403E" w14:paraId="551C4BD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9BCE9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F51E8F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2875114200300.1</w:t>
            </w:r>
          </w:p>
        </w:tc>
        <w:tc>
          <w:tcPr>
            <w:tcW w:w="6521" w:type="dxa"/>
            <w:gridSpan w:val="5"/>
            <w:tcBorders>
              <w:top w:val="nil"/>
              <w:bottom w:val="single" w:sz="2" w:space="0" w:color="auto"/>
            </w:tcBorders>
          </w:tcPr>
          <w:p w14:paraId="1462878C" w14:textId="77777777" w:rsidR="0020403E" w:rsidRPr="0020403E" w:rsidRDefault="0020403E" w:rsidP="0020403E">
            <w:pPr>
              <w:autoSpaceDE w:val="0"/>
              <w:autoSpaceDN w:val="0"/>
              <w:rPr>
                <w:i/>
                <w:iCs/>
                <w:noProof w:val="0"/>
                <w:lang w:val="ru-RU" w:eastAsia="ru-RU"/>
              </w:rPr>
            </w:pPr>
            <w:r w:rsidRPr="0020403E">
              <w:rPr>
                <w:i/>
                <w:iCs/>
                <w:noProof w:val="0"/>
                <w:lang w:val="ru-RU" w:eastAsia="ru-RU"/>
              </w:rPr>
              <w:t>Двухсекционная мойка из нержавеющей стали на каркасе</w:t>
            </w:r>
          </w:p>
        </w:tc>
        <w:tc>
          <w:tcPr>
            <w:tcW w:w="993" w:type="dxa"/>
            <w:gridSpan w:val="2"/>
            <w:tcBorders>
              <w:top w:val="nil"/>
              <w:bottom w:val="single" w:sz="2" w:space="0" w:color="auto"/>
            </w:tcBorders>
          </w:tcPr>
          <w:p w14:paraId="22F6D47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2417B1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1,02</w:t>
            </w:r>
          </w:p>
        </w:tc>
      </w:tr>
      <w:tr w:rsidR="0020403E" w:rsidRPr="0020403E" w14:paraId="0BBAA7DF" w14:textId="77777777" w:rsidTr="002A2B6D">
        <w:trPr>
          <w:trHeight w:val="340"/>
        </w:trPr>
        <w:tc>
          <w:tcPr>
            <w:tcW w:w="709" w:type="dxa"/>
            <w:tcBorders>
              <w:top w:val="nil"/>
              <w:left w:val="single" w:sz="6" w:space="0" w:color="auto"/>
              <w:bottom w:val="nil"/>
              <w:right w:val="nil"/>
            </w:tcBorders>
          </w:tcPr>
          <w:p w14:paraId="399573C2"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586A35B"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935B7A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6CD309C2"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72A48FD"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C3F194F" w14:textId="77777777" w:rsidR="0020403E" w:rsidRPr="0020403E" w:rsidRDefault="0020403E" w:rsidP="0020403E">
            <w:pPr>
              <w:autoSpaceDE w:val="0"/>
              <w:autoSpaceDN w:val="0"/>
              <w:rPr>
                <w:i/>
                <w:iCs/>
                <w:noProof w:val="0"/>
                <w:lang w:val="en-US" w:eastAsia="ru-RU"/>
              </w:rPr>
            </w:pPr>
          </w:p>
        </w:tc>
      </w:tr>
      <w:tr w:rsidR="0020403E" w:rsidRPr="0020403E" w14:paraId="7500CC0D"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2C6C405"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134</w:t>
            </w:r>
          </w:p>
        </w:tc>
        <w:tc>
          <w:tcPr>
            <w:tcW w:w="1277" w:type="dxa"/>
            <w:gridSpan w:val="3"/>
            <w:tcBorders>
              <w:top w:val="single" w:sz="4" w:space="0" w:color="auto"/>
              <w:bottom w:val="single" w:sz="4" w:space="0" w:color="auto"/>
            </w:tcBorders>
            <w:vAlign w:val="center"/>
          </w:tcPr>
          <w:p w14:paraId="6E5ABB8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RpSC21C</w:t>
            </w:r>
          </w:p>
        </w:tc>
        <w:tc>
          <w:tcPr>
            <w:tcW w:w="6520" w:type="dxa"/>
            <w:gridSpan w:val="5"/>
            <w:tcBorders>
              <w:top w:val="single" w:sz="4" w:space="0" w:color="auto"/>
              <w:bottom w:val="single" w:sz="4" w:space="0" w:color="auto"/>
            </w:tcBorders>
          </w:tcPr>
          <w:p w14:paraId="29D8D700"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Montarea lavoarului din semiportelan, portelan sanitar etc. inclusiv pentru  handicapati, avind teava de scurgere din material plastic, montat pe piedestal  (Установка умывальника из полуфарфора, санфарфора и т.д., в том числе и для инвалидов, со сливной пластиковой трубой, на ножке)</w:t>
            </w:r>
            <w:r w:rsidRPr="0020403E">
              <w:rPr>
                <w:rFonts w:ascii="Times New Roman CYR" w:hAnsi="Times New Roman CYR" w:cs="Times New Roman CYR"/>
                <w:b/>
                <w:bCs/>
                <w:noProof w:val="0"/>
                <w:sz w:val="16"/>
                <w:szCs w:val="16"/>
                <w:lang w:val="en-US" w:eastAsia="ru-RU"/>
              </w:rPr>
              <w:t xml:space="preserve"> </w:t>
            </w:r>
          </w:p>
          <w:p w14:paraId="7EBCF43C"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 marunt (codez, diblu lemn, ipsos, etc)=1,02</w:t>
            </w:r>
          </w:p>
          <w:p w14:paraId="31F2AED0"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62935B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buc</w:t>
            </w:r>
          </w:p>
        </w:tc>
        <w:tc>
          <w:tcPr>
            <w:tcW w:w="1134" w:type="dxa"/>
            <w:gridSpan w:val="2"/>
            <w:tcBorders>
              <w:top w:val="single" w:sz="4" w:space="0" w:color="auto"/>
              <w:bottom w:val="single" w:sz="4" w:space="0" w:color="auto"/>
            </w:tcBorders>
            <w:vAlign w:val="center"/>
          </w:tcPr>
          <w:p w14:paraId="35FE39E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3,000</w:t>
            </w:r>
          </w:p>
        </w:tc>
      </w:tr>
      <w:tr w:rsidR="0020403E" w:rsidRPr="0020403E" w14:paraId="3C52CF9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A10D3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F844EB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7136020011620</w:t>
            </w:r>
          </w:p>
        </w:tc>
        <w:tc>
          <w:tcPr>
            <w:tcW w:w="6521" w:type="dxa"/>
            <w:gridSpan w:val="5"/>
            <w:tcBorders>
              <w:top w:val="nil"/>
              <w:bottom w:val="single" w:sz="2" w:space="0" w:color="auto"/>
            </w:tcBorders>
          </w:tcPr>
          <w:p w14:paraId="21CDBA7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Instalator apa, canal</w:t>
            </w:r>
          </w:p>
        </w:tc>
        <w:tc>
          <w:tcPr>
            <w:tcW w:w="993" w:type="dxa"/>
            <w:gridSpan w:val="2"/>
            <w:tcBorders>
              <w:top w:val="nil"/>
              <w:bottom w:val="single" w:sz="2" w:space="0" w:color="auto"/>
            </w:tcBorders>
          </w:tcPr>
          <w:p w14:paraId="6C77799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E7F7FB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6,90</w:t>
            </w:r>
          </w:p>
        </w:tc>
      </w:tr>
      <w:tr w:rsidR="0020403E" w:rsidRPr="0020403E" w14:paraId="52D0B44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F1C9D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9D9009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2622102438000</w:t>
            </w:r>
          </w:p>
        </w:tc>
        <w:tc>
          <w:tcPr>
            <w:tcW w:w="6521" w:type="dxa"/>
            <w:gridSpan w:val="5"/>
            <w:tcBorders>
              <w:top w:val="nil"/>
              <w:bottom w:val="single" w:sz="2" w:space="0" w:color="auto"/>
            </w:tcBorders>
          </w:tcPr>
          <w:p w14:paraId="64F97A2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Lavoar</w:t>
            </w:r>
          </w:p>
        </w:tc>
        <w:tc>
          <w:tcPr>
            <w:tcW w:w="993" w:type="dxa"/>
            <w:gridSpan w:val="2"/>
            <w:tcBorders>
              <w:top w:val="nil"/>
              <w:bottom w:val="single" w:sz="2" w:space="0" w:color="auto"/>
            </w:tcBorders>
          </w:tcPr>
          <w:p w14:paraId="51CEF77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0BF861E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3,06</w:t>
            </w:r>
          </w:p>
        </w:tc>
      </w:tr>
      <w:tr w:rsidR="0020403E" w:rsidRPr="0020403E" w14:paraId="76D20D1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A208E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23D37D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2875114202800</w:t>
            </w:r>
          </w:p>
        </w:tc>
        <w:tc>
          <w:tcPr>
            <w:tcW w:w="6521" w:type="dxa"/>
            <w:gridSpan w:val="5"/>
            <w:tcBorders>
              <w:top w:val="nil"/>
              <w:bottom w:val="single" w:sz="2" w:space="0" w:color="auto"/>
            </w:tcBorders>
          </w:tcPr>
          <w:p w14:paraId="0194722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Sifon pt.lavoar</w:t>
            </w:r>
          </w:p>
        </w:tc>
        <w:tc>
          <w:tcPr>
            <w:tcW w:w="993" w:type="dxa"/>
            <w:gridSpan w:val="2"/>
            <w:tcBorders>
              <w:top w:val="nil"/>
              <w:bottom w:val="single" w:sz="2" w:space="0" w:color="auto"/>
            </w:tcBorders>
          </w:tcPr>
          <w:p w14:paraId="36ECE2D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38C84A2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3,06</w:t>
            </w:r>
          </w:p>
        </w:tc>
      </w:tr>
      <w:tr w:rsidR="0020403E" w:rsidRPr="0020403E" w14:paraId="7D677ED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D116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EA1ABE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2875114203270</w:t>
            </w:r>
          </w:p>
        </w:tc>
        <w:tc>
          <w:tcPr>
            <w:tcW w:w="6521" w:type="dxa"/>
            <w:gridSpan w:val="5"/>
            <w:tcBorders>
              <w:top w:val="nil"/>
              <w:bottom w:val="single" w:sz="2" w:space="0" w:color="auto"/>
            </w:tcBorders>
          </w:tcPr>
          <w:p w14:paraId="4B4CB72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Ventil de scurgere</w:t>
            </w:r>
          </w:p>
        </w:tc>
        <w:tc>
          <w:tcPr>
            <w:tcW w:w="993" w:type="dxa"/>
            <w:gridSpan w:val="2"/>
            <w:tcBorders>
              <w:top w:val="nil"/>
              <w:bottom w:val="single" w:sz="2" w:space="0" w:color="auto"/>
            </w:tcBorders>
          </w:tcPr>
          <w:p w14:paraId="591A2A5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5BD7B5D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3,06</w:t>
            </w:r>
          </w:p>
        </w:tc>
      </w:tr>
      <w:tr w:rsidR="0020403E" w:rsidRPr="0020403E" w14:paraId="4523149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7B30B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F07BD8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2521216717050</w:t>
            </w:r>
          </w:p>
        </w:tc>
        <w:tc>
          <w:tcPr>
            <w:tcW w:w="6521" w:type="dxa"/>
            <w:gridSpan w:val="5"/>
            <w:tcBorders>
              <w:top w:val="nil"/>
              <w:bottom w:val="single" w:sz="2" w:space="0" w:color="auto"/>
            </w:tcBorders>
          </w:tcPr>
          <w:p w14:paraId="26FFE6D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Teava din material plastic </w:t>
            </w:r>
          </w:p>
        </w:tc>
        <w:tc>
          <w:tcPr>
            <w:tcW w:w="993" w:type="dxa"/>
            <w:gridSpan w:val="2"/>
            <w:tcBorders>
              <w:top w:val="nil"/>
              <w:bottom w:val="single" w:sz="2" w:space="0" w:color="auto"/>
            </w:tcBorders>
          </w:tcPr>
          <w:p w14:paraId="4246F84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37AEBA0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0,918</w:t>
            </w:r>
          </w:p>
        </w:tc>
      </w:tr>
      <w:tr w:rsidR="0020403E" w:rsidRPr="0020403E" w14:paraId="7C57EC4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D9458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34D757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2875274203500</w:t>
            </w:r>
          </w:p>
        </w:tc>
        <w:tc>
          <w:tcPr>
            <w:tcW w:w="6521" w:type="dxa"/>
            <w:gridSpan w:val="5"/>
            <w:tcBorders>
              <w:top w:val="nil"/>
              <w:bottom w:val="single" w:sz="2" w:space="0" w:color="auto"/>
            </w:tcBorders>
          </w:tcPr>
          <w:p w14:paraId="0D9FD78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Consola pt.sustinere din fonta</w:t>
            </w:r>
          </w:p>
        </w:tc>
        <w:tc>
          <w:tcPr>
            <w:tcW w:w="993" w:type="dxa"/>
            <w:gridSpan w:val="2"/>
            <w:tcBorders>
              <w:top w:val="nil"/>
              <w:bottom w:val="single" w:sz="2" w:space="0" w:color="auto"/>
            </w:tcBorders>
          </w:tcPr>
          <w:p w14:paraId="481B4D1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5A68AA3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6,12</w:t>
            </w:r>
          </w:p>
        </w:tc>
      </w:tr>
      <w:tr w:rsidR="0020403E" w:rsidRPr="0020403E" w14:paraId="07ED3AE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10653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408C25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2622102453900</w:t>
            </w:r>
          </w:p>
        </w:tc>
        <w:tc>
          <w:tcPr>
            <w:tcW w:w="6521" w:type="dxa"/>
            <w:gridSpan w:val="5"/>
            <w:tcBorders>
              <w:top w:val="nil"/>
              <w:bottom w:val="single" w:sz="2" w:space="0" w:color="auto"/>
            </w:tcBorders>
          </w:tcPr>
          <w:p w14:paraId="2F14034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Piedestal din portelan sanitar</w:t>
            </w:r>
          </w:p>
        </w:tc>
        <w:tc>
          <w:tcPr>
            <w:tcW w:w="993" w:type="dxa"/>
            <w:gridSpan w:val="2"/>
            <w:tcBorders>
              <w:top w:val="nil"/>
              <w:bottom w:val="single" w:sz="2" w:space="0" w:color="auto"/>
            </w:tcBorders>
          </w:tcPr>
          <w:p w14:paraId="2DCFABA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12F97AE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3,06</w:t>
            </w:r>
          </w:p>
        </w:tc>
      </w:tr>
      <w:tr w:rsidR="0020403E" w:rsidRPr="0020403E" w14:paraId="44159235" w14:textId="77777777" w:rsidTr="002A2B6D">
        <w:trPr>
          <w:trHeight w:val="340"/>
        </w:trPr>
        <w:tc>
          <w:tcPr>
            <w:tcW w:w="709" w:type="dxa"/>
            <w:tcBorders>
              <w:top w:val="nil"/>
              <w:left w:val="single" w:sz="6" w:space="0" w:color="auto"/>
              <w:bottom w:val="nil"/>
              <w:right w:val="nil"/>
            </w:tcBorders>
          </w:tcPr>
          <w:p w14:paraId="32F965DE"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4C5C719"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273CE9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FC86B44"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6C7DA56"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C0FC56C" w14:textId="77777777" w:rsidR="0020403E" w:rsidRPr="0020403E" w:rsidRDefault="0020403E" w:rsidP="0020403E">
            <w:pPr>
              <w:autoSpaceDE w:val="0"/>
              <w:autoSpaceDN w:val="0"/>
              <w:rPr>
                <w:i/>
                <w:iCs/>
                <w:noProof w:val="0"/>
                <w:lang w:val="en-US" w:eastAsia="ru-RU"/>
              </w:rPr>
            </w:pPr>
          </w:p>
        </w:tc>
      </w:tr>
      <w:tr w:rsidR="0020403E" w:rsidRPr="0020403E" w14:paraId="6553C109"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A96CA28"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135</w:t>
            </w:r>
          </w:p>
        </w:tc>
        <w:tc>
          <w:tcPr>
            <w:tcW w:w="1277" w:type="dxa"/>
            <w:gridSpan w:val="3"/>
            <w:tcBorders>
              <w:top w:val="single" w:sz="4" w:space="0" w:color="auto"/>
              <w:bottom w:val="single" w:sz="4" w:space="0" w:color="auto"/>
            </w:tcBorders>
            <w:vAlign w:val="center"/>
          </w:tcPr>
          <w:p w14:paraId="55D61E4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RpSD35A</w:t>
            </w:r>
          </w:p>
        </w:tc>
        <w:tc>
          <w:tcPr>
            <w:tcW w:w="6520" w:type="dxa"/>
            <w:gridSpan w:val="5"/>
            <w:tcBorders>
              <w:top w:val="single" w:sz="4" w:space="0" w:color="auto"/>
              <w:bottom w:val="single" w:sz="4" w:space="0" w:color="auto"/>
            </w:tcBorders>
          </w:tcPr>
          <w:p w14:paraId="125430A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Montarea bateriei amestecatoare  stativa pentru lavoar sau spalator, indiferent de modul de inchidere, inclusiv pentru handicapati, avind diametrul de 1/2" (Установка смесителя с откидным рычагом для умывальника или раковины, с различным  способом закрытия, в т.ч. для инвалидов, диаметр 1/2")</w:t>
            </w:r>
            <w:r w:rsidRPr="0020403E">
              <w:rPr>
                <w:rFonts w:ascii="Times New Roman CYR" w:hAnsi="Times New Roman CYR" w:cs="Times New Roman CYR"/>
                <w:b/>
                <w:bCs/>
                <w:noProof w:val="0"/>
                <w:sz w:val="16"/>
                <w:szCs w:val="16"/>
                <w:lang w:val="en-US" w:eastAsia="ru-RU"/>
              </w:rPr>
              <w:t xml:space="preserve"> </w:t>
            </w:r>
          </w:p>
          <w:p w14:paraId="42DC677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C7A1B6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buc</w:t>
            </w:r>
          </w:p>
        </w:tc>
        <w:tc>
          <w:tcPr>
            <w:tcW w:w="1134" w:type="dxa"/>
            <w:gridSpan w:val="2"/>
            <w:tcBorders>
              <w:top w:val="single" w:sz="4" w:space="0" w:color="auto"/>
              <w:bottom w:val="single" w:sz="4" w:space="0" w:color="auto"/>
            </w:tcBorders>
            <w:vAlign w:val="center"/>
          </w:tcPr>
          <w:p w14:paraId="137AB3E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4,000</w:t>
            </w:r>
          </w:p>
        </w:tc>
      </w:tr>
      <w:tr w:rsidR="0020403E" w:rsidRPr="0020403E" w14:paraId="519E821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21719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30FFA0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7136020011620</w:t>
            </w:r>
          </w:p>
        </w:tc>
        <w:tc>
          <w:tcPr>
            <w:tcW w:w="6521" w:type="dxa"/>
            <w:gridSpan w:val="5"/>
            <w:tcBorders>
              <w:top w:val="nil"/>
              <w:bottom w:val="single" w:sz="2" w:space="0" w:color="auto"/>
            </w:tcBorders>
          </w:tcPr>
          <w:p w14:paraId="46F803F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Instalator apa, canal</w:t>
            </w:r>
          </w:p>
        </w:tc>
        <w:tc>
          <w:tcPr>
            <w:tcW w:w="993" w:type="dxa"/>
            <w:gridSpan w:val="2"/>
            <w:tcBorders>
              <w:top w:val="nil"/>
              <w:bottom w:val="single" w:sz="2" w:space="0" w:color="auto"/>
            </w:tcBorders>
          </w:tcPr>
          <w:p w14:paraId="33BDB6C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01A078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8,00</w:t>
            </w:r>
          </w:p>
        </w:tc>
      </w:tr>
      <w:tr w:rsidR="0020403E" w:rsidRPr="0020403E" w14:paraId="4794783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F2200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BC3545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2913124201370</w:t>
            </w:r>
          </w:p>
        </w:tc>
        <w:tc>
          <w:tcPr>
            <w:tcW w:w="6521" w:type="dxa"/>
            <w:gridSpan w:val="5"/>
            <w:tcBorders>
              <w:top w:val="nil"/>
              <w:bottom w:val="single" w:sz="2" w:space="0" w:color="auto"/>
            </w:tcBorders>
          </w:tcPr>
          <w:p w14:paraId="5F8705A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Baterie amestecatoare pt. lavoar cu dn=1/2"</w:t>
            </w:r>
          </w:p>
        </w:tc>
        <w:tc>
          <w:tcPr>
            <w:tcW w:w="993" w:type="dxa"/>
            <w:gridSpan w:val="2"/>
            <w:tcBorders>
              <w:top w:val="nil"/>
              <w:bottom w:val="single" w:sz="2" w:space="0" w:color="auto"/>
            </w:tcBorders>
          </w:tcPr>
          <w:p w14:paraId="59F11AD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11A0241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4,00</w:t>
            </w:r>
          </w:p>
        </w:tc>
      </w:tr>
      <w:tr w:rsidR="0020403E" w:rsidRPr="0020403E" w14:paraId="56982EE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D4C03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DDF60A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2513307336204</w:t>
            </w:r>
          </w:p>
        </w:tc>
        <w:tc>
          <w:tcPr>
            <w:tcW w:w="6521" w:type="dxa"/>
            <w:gridSpan w:val="5"/>
            <w:tcBorders>
              <w:top w:val="nil"/>
              <w:bottom w:val="single" w:sz="2" w:space="0" w:color="auto"/>
            </w:tcBorders>
          </w:tcPr>
          <w:p w14:paraId="2D8B38D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Racord flexibil cu dn=1/2"</w:t>
            </w:r>
          </w:p>
        </w:tc>
        <w:tc>
          <w:tcPr>
            <w:tcW w:w="993" w:type="dxa"/>
            <w:gridSpan w:val="2"/>
            <w:tcBorders>
              <w:top w:val="nil"/>
              <w:bottom w:val="single" w:sz="2" w:space="0" w:color="auto"/>
            </w:tcBorders>
          </w:tcPr>
          <w:p w14:paraId="510F571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548D94F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8,00</w:t>
            </w:r>
          </w:p>
        </w:tc>
      </w:tr>
      <w:tr w:rsidR="0020403E" w:rsidRPr="0020403E" w14:paraId="1DA20009" w14:textId="77777777" w:rsidTr="002A2B6D">
        <w:trPr>
          <w:trHeight w:val="340"/>
        </w:trPr>
        <w:tc>
          <w:tcPr>
            <w:tcW w:w="709" w:type="dxa"/>
            <w:tcBorders>
              <w:top w:val="nil"/>
              <w:left w:val="single" w:sz="6" w:space="0" w:color="auto"/>
              <w:bottom w:val="nil"/>
              <w:right w:val="nil"/>
            </w:tcBorders>
          </w:tcPr>
          <w:p w14:paraId="274D3595"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80D55CA"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2A11D3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49EACA54"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F60E250"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2D7032F" w14:textId="77777777" w:rsidR="0020403E" w:rsidRPr="0020403E" w:rsidRDefault="0020403E" w:rsidP="0020403E">
            <w:pPr>
              <w:autoSpaceDE w:val="0"/>
              <w:autoSpaceDN w:val="0"/>
              <w:rPr>
                <w:i/>
                <w:iCs/>
                <w:noProof w:val="0"/>
                <w:lang w:val="en-US" w:eastAsia="ru-RU"/>
              </w:rPr>
            </w:pPr>
          </w:p>
        </w:tc>
      </w:tr>
      <w:tr w:rsidR="0020403E" w:rsidRPr="0020403E" w14:paraId="63C7018B"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AE82A90"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136</w:t>
            </w:r>
          </w:p>
        </w:tc>
        <w:tc>
          <w:tcPr>
            <w:tcW w:w="1277" w:type="dxa"/>
            <w:gridSpan w:val="3"/>
            <w:tcBorders>
              <w:top w:val="single" w:sz="4" w:space="0" w:color="auto"/>
              <w:bottom w:val="single" w:sz="4" w:space="0" w:color="auto"/>
            </w:tcBorders>
            <w:vAlign w:val="center"/>
          </w:tcPr>
          <w:p w14:paraId="67B5D99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RpSC24A</w:t>
            </w:r>
          </w:p>
        </w:tc>
        <w:tc>
          <w:tcPr>
            <w:tcW w:w="6520" w:type="dxa"/>
            <w:gridSpan w:val="5"/>
            <w:tcBorders>
              <w:top w:val="single" w:sz="4" w:space="0" w:color="auto"/>
              <w:bottom w:val="single" w:sz="4" w:space="0" w:color="auto"/>
            </w:tcBorders>
          </w:tcPr>
          <w:p w14:paraId="46693253"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Montarea vasului pentru closet, complet echipat, din semiportelan, portelan sanitar etc. inclusiv pentru handicapati, asezat pe pardoseala, cu rezervorul de apa montat la inaltime sau semiinaltime, avind sifonul interior tip S (Установка унитаза на пол, полностью укомплектованного, из полуфарфора, санфарфора и т.д., в т.ч. для инвалидов, с бачком  на высоте или полувысоте, с внутренним сифоном типа S)</w:t>
            </w:r>
            <w:r w:rsidRPr="0020403E">
              <w:rPr>
                <w:rFonts w:ascii="Times New Roman CYR" w:hAnsi="Times New Roman CYR" w:cs="Times New Roman CYR"/>
                <w:b/>
                <w:bCs/>
                <w:noProof w:val="0"/>
                <w:sz w:val="16"/>
                <w:szCs w:val="16"/>
                <w:lang w:val="en-US" w:eastAsia="ru-RU"/>
              </w:rPr>
              <w:t xml:space="preserve"> </w:t>
            </w:r>
          </w:p>
          <w:p w14:paraId="4CBC6408"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 marunt (dibluri lemn, ipsos, holtsuruburi, codez, dicloretan, etc.)=1,05</w:t>
            </w:r>
          </w:p>
          <w:p w14:paraId="7256647D"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75A0A9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buc</w:t>
            </w:r>
          </w:p>
        </w:tc>
        <w:tc>
          <w:tcPr>
            <w:tcW w:w="1134" w:type="dxa"/>
            <w:gridSpan w:val="2"/>
            <w:tcBorders>
              <w:top w:val="single" w:sz="4" w:space="0" w:color="auto"/>
              <w:bottom w:val="single" w:sz="4" w:space="0" w:color="auto"/>
            </w:tcBorders>
            <w:vAlign w:val="center"/>
          </w:tcPr>
          <w:p w14:paraId="5455345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3,000</w:t>
            </w:r>
          </w:p>
        </w:tc>
      </w:tr>
      <w:tr w:rsidR="0020403E" w:rsidRPr="0020403E" w14:paraId="0634A9D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9313F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971450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7136020011620</w:t>
            </w:r>
          </w:p>
        </w:tc>
        <w:tc>
          <w:tcPr>
            <w:tcW w:w="6521" w:type="dxa"/>
            <w:gridSpan w:val="5"/>
            <w:tcBorders>
              <w:top w:val="nil"/>
              <w:bottom w:val="single" w:sz="2" w:space="0" w:color="auto"/>
            </w:tcBorders>
          </w:tcPr>
          <w:p w14:paraId="097282D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Instalator apa, canal</w:t>
            </w:r>
          </w:p>
        </w:tc>
        <w:tc>
          <w:tcPr>
            <w:tcW w:w="993" w:type="dxa"/>
            <w:gridSpan w:val="2"/>
            <w:tcBorders>
              <w:top w:val="nil"/>
              <w:bottom w:val="single" w:sz="2" w:space="0" w:color="auto"/>
            </w:tcBorders>
          </w:tcPr>
          <w:p w14:paraId="0911AB9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5F0E95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16,80</w:t>
            </w:r>
          </w:p>
        </w:tc>
      </w:tr>
      <w:tr w:rsidR="0020403E" w:rsidRPr="0020403E" w14:paraId="1F31C04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65556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38A539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2622102442760</w:t>
            </w:r>
          </w:p>
        </w:tc>
        <w:tc>
          <w:tcPr>
            <w:tcW w:w="6521" w:type="dxa"/>
            <w:gridSpan w:val="5"/>
            <w:tcBorders>
              <w:top w:val="nil"/>
              <w:bottom w:val="single" w:sz="2" w:space="0" w:color="auto"/>
            </w:tcBorders>
          </w:tcPr>
          <w:p w14:paraId="0CB6B04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Vas pt. closet cu sifon interior</w:t>
            </w:r>
          </w:p>
        </w:tc>
        <w:tc>
          <w:tcPr>
            <w:tcW w:w="993" w:type="dxa"/>
            <w:gridSpan w:val="2"/>
            <w:tcBorders>
              <w:top w:val="nil"/>
              <w:bottom w:val="single" w:sz="2" w:space="0" w:color="auto"/>
            </w:tcBorders>
          </w:tcPr>
          <w:p w14:paraId="5794C85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01D68ED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3,15</w:t>
            </w:r>
          </w:p>
        </w:tc>
      </w:tr>
      <w:tr w:rsidR="0020403E" w:rsidRPr="0020403E" w14:paraId="553B375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A9D07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7AF34F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2622102452900</w:t>
            </w:r>
          </w:p>
        </w:tc>
        <w:tc>
          <w:tcPr>
            <w:tcW w:w="6521" w:type="dxa"/>
            <w:gridSpan w:val="5"/>
            <w:tcBorders>
              <w:top w:val="nil"/>
              <w:bottom w:val="single" w:sz="2" w:space="0" w:color="auto"/>
            </w:tcBorders>
          </w:tcPr>
          <w:p w14:paraId="778F58A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Rezervor de apa cu accesoriile sale</w:t>
            </w:r>
          </w:p>
        </w:tc>
        <w:tc>
          <w:tcPr>
            <w:tcW w:w="993" w:type="dxa"/>
            <w:gridSpan w:val="2"/>
            <w:tcBorders>
              <w:top w:val="nil"/>
              <w:bottom w:val="single" w:sz="2" w:space="0" w:color="auto"/>
            </w:tcBorders>
          </w:tcPr>
          <w:p w14:paraId="514984C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0C773BB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3,15</w:t>
            </w:r>
          </w:p>
        </w:tc>
      </w:tr>
      <w:tr w:rsidR="0020403E" w:rsidRPr="0020403E" w14:paraId="671DC03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C61C1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A301C8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2913134201561</w:t>
            </w:r>
          </w:p>
        </w:tc>
        <w:tc>
          <w:tcPr>
            <w:tcW w:w="6521" w:type="dxa"/>
            <w:gridSpan w:val="5"/>
            <w:tcBorders>
              <w:top w:val="nil"/>
              <w:bottom w:val="single" w:sz="2" w:space="0" w:color="auto"/>
            </w:tcBorders>
          </w:tcPr>
          <w:p w14:paraId="02C4660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Robinet cu plutitor pt. rezervor WC, dn=3/8"</w:t>
            </w:r>
          </w:p>
        </w:tc>
        <w:tc>
          <w:tcPr>
            <w:tcW w:w="993" w:type="dxa"/>
            <w:gridSpan w:val="2"/>
            <w:tcBorders>
              <w:top w:val="nil"/>
              <w:bottom w:val="single" w:sz="2" w:space="0" w:color="auto"/>
            </w:tcBorders>
          </w:tcPr>
          <w:p w14:paraId="4389F5D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1EA97C9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3,15</w:t>
            </w:r>
          </w:p>
        </w:tc>
      </w:tr>
      <w:tr w:rsidR="0020403E" w:rsidRPr="0020403E" w14:paraId="4F2C968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64C90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48064A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2913134201755</w:t>
            </w:r>
          </w:p>
        </w:tc>
        <w:tc>
          <w:tcPr>
            <w:tcW w:w="6521" w:type="dxa"/>
            <w:gridSpan w:val="5"/>
            <w:tcBorders>
              <w:top w:val="nil"/>
              <w:bottom w:val="single" w:sz="2" w:space="0" w:color="auto"/>
            </w:tcBorders>
          </w:tcPr>
          <w:p w14:paraId="2CA288E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Robinet coltar, dn=3/8"</w:t>
            </w:r>
          </w:p>
        </w:tc>
        <w:tc>
          <w:tcPr>
            <w:tcW w:w="993" w:type="dxa"/>
            <w:gridSpan w:val="2"/>
            <w:tcBorders>
              <w:top w:val="nil"/>
              <w:bottom w:val="single" w:sz="2" w:space="0" w:color="auto"/>
            </w:tcBorders>
          </w:tcPr>
          <w:p w14:paraId="7269DF4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62A781D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3,15</w:t>
            </w:r>
          </w:p>
        </w:tc>
      </w:tr>
      <w:tr w:rsidR="0020403E" w:rsidRPr="0020403E" w14:paraId="14BB97D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97A43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082BBE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2874134203260</w:t>
            </w:r>
          </w:p>
        </w:tc>
        <w:tc>
          <w:tcPr>
            <w:tcW w:w="6521" w:type="dxa"/>
            <w:gridSpan w:val="5"/>
            <w:tcBorders>
              <w:top w:val="nil"/>
              <w:bottom w:val="single" w:sz="2" w:space="0" w:color="auto"/>
            </w:tcBorders>
          </w:tcPr>
          <w:p w14:paraId="126F472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Ventil de scurgere pt. rezervor WC cu dn=1 1/4"</w:t>
            </w:r>
          </w:p>
        </w:tc>
        <w:tc>
          <w:tcPr>
            <w:tcW w:w="993" w:type="dxa"/>
            <w:gridSpan w:val="2"/>
            <w:tcBorders>
              <w:top w:val="nil"/>
              <w:bottom w:val="single" w:sz="2" w:space="0" w:color="auto"/>
            </w:tcBorders>
          </w:tcPr>
          <w:p w14:paraId="5208E8B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3AD4E75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3,15</w:t>
            </w:r>
          </w:p>
        </w:tc>
      </w:tr>
      <w:tr w:rsidR="0020403E" w:rsidRPr="0020403E" w14:paraId="53500AD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BC3B5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F3E441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2521216720210</w:t>
            </w:r>
          </w:p>
        </w:tc>
        <w:tc>
          <w:tcPr>
            <w:tcW w:w="6521" w:type="dxa"/>
            <w:gridSpan w:val="5"/>
            <w:tcBorders>
              <w:top w:val="nil"/>
              <w:bottom w:val="single" w:sz="2" w:space="0" w:color="auto"/>
            </w:tcBorders>
          </w:tcPr>
          <w:p w14:paraId="12C6F00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Teava pt. spalare din material plastic cu dn=32 mm</w:t>
            </w:r>
          </w:p>
        </w:tc>
        <w:tc>
          <w:tcPr>
            <w:tcW w:w="993" w:type="dxa"/>
            <w:gridSpan w:val="2"/>
            <w:tcBorders>
              <w:top w:val="nil"/>
              <w:bottom w:val="single" w:sz="2" w:space="0" w:color="auto"/>
            </w:tcBorders>
          </w:tcPr>
          <w:p w14:paraId="74F26BD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1320259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7,245</w:t>
            </w:r>
          </w:p>
        </w:tc>
      </w:tr>
      <w:tr w:rsidR="0020403E" w:rsidRPr="0020403E" w14:paraId="181EFC8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BBEDC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49D12A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2513307336203</w:t>
            </w:r>
          </w:p>
        </w:tc>
        <w:tc>
          <w:tcPr>
            <w:tcW w:w="6521" w:type="dxa"/>
            <w:gridSpan w:val="5"/>
            <w:tcBorders>
              <w:top w:val="nil"/>
              <w:bottom w:val="single" w:sz="2" w:space="0" w:color="auto"/>
            </w:tcBorders>
          </w:tcPr>
          <w:p w14:paraId="18E16F1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Racord flexibil cu dn=3/8" mm</w:t>
            </w:r>
          </w:p>
        </w:tc>
        <w:tc>
          <w:tcPr>
            <w:tcW w:w="993" w:type="dxa"/>
            <w:gridSpan w:val="2"/>
            <w:tcBorders>
              <w:top w:val="nil"/>
              <w:bottom w:val="single" w:sz="2" w:space="0" w:color="auto"/>
            </w:tcBorders>
          </w:tcPr>
          <w:p w14:paraId="1B6F270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1238624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3,15</w:t>
            </w:r>
          </w:p>
        </w:tc>
      </w:tr>
      <w:tr w:rsidR="0020403E" w:rsidRPr="0020403E" w14:paraId="212EA65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C9E25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6FCF8A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2875114200400</w:t>
            </w:r>
          </w:p>
        </w:tc>
        <w:tc>
          <w:tcPr>
            <w:tcW w:w="6521" w:type="dxa"/>
            <w:gridSpan w:val="5"/>
            <w:tcBorders>
              <w:top w:val="nil"/>
              <w:bottom w:val="single" w:sz="2" w:space="0" w:color="auto"/>
            </w:tcBorders>
          </w:tcPr>
          <w:p w14:paraId="01DBD87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Tragator pt. closet</w:t>
            </w:r>
          </w:p>
        </w:tc>
        <w:tc>
          <w:tcPr>
            <w:tcW w:w="993" w:type="dxa"/>
            <w:gridSpan w:val="2"/>
            <w:tcBorders>
              <w:top w:val="nil"/>
              <w:bottom w:val="single" w:sz="2" w:space="0" w:color="auto"/>
            </w:tcBorders>
          </w:tcPr>
          <w:p w14:paraId="6A0B1C3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47479BB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3,15</w:t>
            </w:r>
          </w:p>
        </w:tc>
      </w:tr>
      <w:tr w:rsidR="0020403E" w:rsidRPr="0020403E" w14:paraId="59954FF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B0E53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E559DD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2875116710000</w:t>
            </w:r>
          </w:p>
        </w:tc>
        <w:tc>
          <w:tcPr>
            <w:tcW w:w="6521" w:type="dxa"/>
            <w:gridSpan w:val="5"/>
            <w:tcBorders>
              <w:top w:val="nil"/>
              <w:bottom w:val="single" w:sz="2" w:space="0" w:color="auto"/>
            </w:tcBorders>
          </w:tcPr>
          <w:p w14:paraId="7594D91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Rama cu capac pt. closet</w:t>
            </w:r>
          </w:p>
        </w:tc>
        <w:tc>
          <w:tcPr>
            <w:tcW w:w="993" w:type="dxa"/>
            <w:gridSpan w:val="2"/>
            <w:tcBorders>
              <w:top w:val="nil"/>
              <w:bottom w:val="single" w:sz="2" w:space="0" w:color="auto"/>
            </w:tcBorders>
          </w:tcPr>
          <w:p w14:paraId="6A58D94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6D93C91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3,15</w:t>
            </w:r>
          </w:p>
        </w:tc>
      </w:tr>
      <w:tr w:rsidR="0020403E" w:rsidRPr="0020403E" w14:paraId="1BFB49B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2998F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6DDF43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2513736621595</w:t>
            </w:r>
          </w:p>
        </w:tc>
        <w:tc>
          <w:tcPr>
            <w:tcW w:w="6521" w:type="dxa"/>
            <w:gridSpan w:val="5"/>
            <w:tcBorders>
              <w:top w:val="nil"/>
              <w:bottom w:val="single" w:sz="2" w:space="0" w:color="auto"/>
            </w:tcBorders>
          </w:tcPr>
          <w:p w14:paraId="6BEF2D4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Manseta din cauciuc pt. racord apa vas closet</w:t>
            </w:r>
          </w:p>
        </w:tc>
        <w:tc>
          <w:tcPr>
            <w:tcW w:w="993" w:type="dxa"/>
            <w:gridSpan w:val="2"/>
            <w:tcBorders>
              <w:top w:val="nil"/>
              <w:bottom w:val="single" w:sz="2" w:space="0" w:color="auto"/>
            </w:tcBorders>
          </w:tcPr>
          <w:p w14:paraId="51A8352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3D0C4D3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3,15</w:t>
            </w:r>
          </w:p>
        </w:tc>
      </w:tr>
      <w:tr w:rsidR="0020403E" w:rsidRPr="0020403E" w14:paraId="36330D45" w14:textId="77777777" w:rsidTr="002A2B6D">
        <w:trPr>
          <w:trHeight w:val="340"/>
        </w:trPr>
        <w:tc>
          <w:tcPr>
            <w:tcW w:w="709" w:type="dxa"/>
            <w:tcBorders>
              <w:top w:val="nil"/>
              <w:left w:val="single" w:sz="6" w:space="0" w:color="auto"/>
              <w:bottom w:val="nil"/>
              <w:right w:val="nil"/>
            </w:tcBorders>
          </w:tcPr>
          <w:p w14:paraId="1246D7CE"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2D1BEC5"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390699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6301136"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D111D69"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4A201FC" w14:textId="77777777" w:rsidR="0020403E" w:rsidRPr="0020403E" w:rsidRDefault="0020403E" w:rsidP="0020403E">
            <w:pPr>
              <w:autoSpaceDE w:val="0"/>
              <w:autoSpaceDN w:val="0"/>
              <w:rPr>
                <w:i/>
                <w:iCs/>
                <w:noProof w:val="0"/>
                <w:lang w:val="en-US" w:eastAsia="ru-RU"/>
              </w:rPr>
            </w:pPr>
          </w:p>
        </w:tc>
      </w:tr>
      <w:tr w:rsidR="0020403E" w:rsidRPr="0020403E" w14:paraId="0F8749F2"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F90D90C"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137</w:t>
            </w:r>
          </w:p>
        </w:tc>
        <w:tc>
          <w:tcPr>
            <w:tcW w:w="1277" w:type="dxa"/>
            <w:gridSpan w:val="3"/>
            <w:tcBorders>
              <w:top w:val="single" w:sz="4" w:space="0" w:color="auto"/>
              <w:bottom w:val="single" w:sz="4" w:space="0" w:color="auto"/>
            </w:tcBorders>
            <w:vAlign w:val="center"/>
          </w:tcPr>
          <w:p w14:paraId="52E3780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RpSD20A</w:t>
            </w:r>
          </w:p>
        </w:tc>
        <w:tc>
          <w:tcPr>
            <w:tcW w:w="6520" w:type="dxa"/>
            <w:gridSpan w:val="5"/>
            <w:tcBorders>
              <w:top w:val="single" w:sz="4" w:space="0" w:color="auto"/>
              <w:bottom w:val="single" w:sz="4" w:space="0" w:color="auto"/>
            </w:tcBorders>
          </w:tcPr>
          <w:p w14:paraId="7B816AA1"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Montarea robinetului de reglaj, drept sau coltar, montat inaintea armaturii de la obiectele sanitare, avind diametrul de 3/8" - 1/2"  (Установка прямого или углового регулирующего вентиля,  перед сантехприборами, диаметр 3/8"-1/2")</w:t>
            </w:r>
            <w:r w:rsidRPr="0020403E">
              <w:rPr>
                <w:rFonts w:ascii="Times New Roman CYR" w:hAnsi="Times New Roman CYR" w:cs="Times New Roman CYR"/>
                <w:b/>
                <w:bCs/>
                <w:noProof w:val="0"/>
                <w:sz w:val="16"/>
                <w:szCs w:val="16"/>
                <w:lang w:val="en-US" w:eastAsia="ru-RU"/>
              </w:rPr>
              <w:t xml:space="preserve"> </w:t>
            </w:r>
          </w:p>
          <w:p w14:paraId="2EE48F83"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 marunt (cinepa fuior, ulei de in, grund de miniu etc)=1,015</w:t>
            </w:r>
          </w:p>
          <w:p w14:paraId="11625328"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41CF2B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buc</w:t>
            </w:r>
          </w:p>
        </w:tc>
        <w:tc>
          <w:tcPr>
            <w:tcW w:w="1134" w:type="dxa"/>
            <w:gridSpan w:val="2"/>
            <w:tcBorders>
              <w:top w:val="single" w:sz="4" w:space="0" w:color="auto"/>
              <w:bottom w:val="single" w:sz="4" w:space="0" w:color="auto"/>
            </w:tcBorders>
            <w:vAlign w:val="center"/>
          </w:tcPr>
          <w:p w14:paraId="6597E70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15,000</w:t>
            </w:r>
          </w:p>
        </w:tc>
      </w:tr>
      <w:tr w:rsidR="0020403E" w:rsidRPr="0020403E" w14:paraId="2F72D35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2C7E3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9F1D6E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7136020011620</w:t>
            </w:r>
          </w:p>
        </w:tc>
        <w:tc>
          <w:tcPr>
            <w:tcW w:w="6521" w:type="dxa"/>
            <w:gridSpan w:val="5"/>
            <w:tcBorders>
              <w:top w:val="nil"/>
              <w:bottom w:val="single" w:sz="2" w:space="0" w:color="auto"/>
            </w:tcBorders>
          </w:tcPr>
          <w:p w14:paraId="5DCDF8C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Instalator apa, canal</w:t>
            </w:r>
          </w:p>
        </w:tc>
        <w:tc>
          <w:tcPr>
            <w:tcW w:w="993" w:type="dxa"/>
            <w:gridSpan w:val="2"/>
            <w:tcBorders>
              <w:top w:val="nil"/>
              <w:bottom w:val="single" w:sz="2" w:space="0" w:color="auto"/>
            </w:tcBorders>
          </w:tcPr>
          <w:p w14:paraId="41CD4E6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C46493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5,40</w:t>
            </w:r>
          </w:p>
        </w:tc>
      </w:tr>
      <w:tr w:rsidR="0020403E" w:rsidRPr="0020403E" w14:paraId="4A781F4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2271D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B77338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2913124201600</w:t>
            </w:r>
          </w:p>
        </w:tc>
        <w:tc>
          <w:tcPr>
            <w:tcW w:w="6521" w:type="dxa"/>
            <w:gridSpan w:val="5"/>
            <w:tcBorders>
              <w:top w:val="nil"/>
              <w:bottom w:val="single" w:sz="2" w:space="0" w:color="auto"/>
            </w:tcBorders>
          </w:tcPr>
          <w:p w14:paraId="66FFBE3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Robinet de reglaj drept sau coltar</w:t>
            </w:r>
          </w:p>
        </w:tc>
        <w:tc>
          <w:tcPr>
            <w:tcW w:w="993" w:type="dxa"/>
            <w:gridSpan w:val="2"/>
            <w:tcBorders>
              <w:top w:val="nil"/>
              <w:bottom w:val="single" w:sz="2" w:space="0" w:color="auto"/>
            </w:tcBorders>
          </w:tcPr>
          <w:p w14:paraId="7C323D5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2E6742B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15,225</w:t>
            </w:r>
          </w:p>
        </w:tc>
      </w:tr>
      <w:tr w:rsidR="0020403E" w:rsidRPr="0020403E" w14:paraId="2A6CD4CF" w14:textId="77777777" w:rsidTr="002A2B6D">
        <w:trPr>
          <w:trHeight w:val="340"/>
        </w:trPr>
        <w:tc>
          <w:tcPr>
            <w:tcW w:w="709" w:type="dxa"/>
            <w:tcBorders>
              <w:top w:val="nil"/>
              <w:left w:val="single" w:sz="6" w:space="0" w:color="auto"/>
              <w:bottom w:val="nil"/>
              <w:right w:val="nil"/>
            </w:tcBorders>
          </w:tcPr>
          <w:p w14:paraId="7D55DA95"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1AF91DE"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77BE8B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79B59A5"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DCAEC60"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CDB0C1E" w14:textId="77777777" w:rsidR="0020403E" w:rsidRPr="0020403E" w:rsidRDefault="0020403E" w:rsidP="0020403E">
            <w:pPr>
              <w:autoSpaceDE w:val="0"/>
              <w:autoSpaceDN w:val="0"/>
              <w:rPr>
                <w:i/>
                <w:iCs/>
                <w:noProof w:val="0"/>
                <w:lang w:val="en-US" w:eastAsia="ru-RU"/>
              </w:rPr>
            </w:pPr>
          </w:p>
        </w:tc>
      </w:tr>
      <w:tr w:rsidR="0020403E" w:rsidRPr="0020403E" w14:paraId="7D6B2F26"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C2CD10F"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138</w:t>
            </w:r>
          </w:p>
        </w:tc>
        <w:tc>
          <w:tcPr>
            <w:tcW w:w="1277" w:type="dxa"/>
            <w:gridSpan w:val="3"/>
            <w:tcBorders>
              <w:top w:val="single" w:sz="4" w:space="0" w:color="auto"/>
              <w:bottom w:val="single" w:sz="4" w:space="0" w:color="auto"/>
            </w:tcBorders>
            <w:vAlign w:val="center"/>
          </w:tcPr>
          <w:p w14:paraId="4E5CE75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RpSA25A</w:t>
            </w:r>
          </w:p>
        </w:tc>
        <w:tc>
          <w:tcPr>
            <w:tcW w:w="6520" w:type="dxa"/>
            <w:gridSpan w:val="5"/>
            <w:tcBorders>
              <w:top w:val="single" w:sz="4" w:space="0" w:color="auto"/>
              <w:bottom w:val="single" w:sz="4" w:space="0" w:color="auto"/>
            </w:tcBorders>
          </w:tcPr>
          <w:p w14:paraId="5D23EBF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Montarea tevii din material plastic imbinata prin sudura prin electrofuziune, la conducte de legatura la obiecte sanitare la cladiri de locuit si social culturale, avind diametrul de 20 mm (Прокладка пластиковых труб, стыкуемых электроплавлением, в трубопроводы, соединяющие санитарные приборы в жилых и социально-культурных зданиях, диаметр 20 мм)</w:t>
            </w:r>
            <w:r w:rsidRPr="0020403E">
              <w:rPr>
                <w:rFonts w:ascii="Times New Roman CYR" w:hAnsi="Times New Roman CYR" w:cs="Times New Roman CYR"/>
                <w:b/>
                <w:bCs/>
                <w:noProof w:val="0"/>
                <w:sz w:val="16"/>
                <w:szCs w:val="16"/>
                <w:lang w:val="en-US" w:eastAsia="ru-RU"/>
              </w:rPr>
              <w:t xml:space="preserve"> </w:t>
            </w:r>
          </w:p>
          <w:p w14:paraId="46204A2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FC8C74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w:t>
            </w:r>
          </w:p>
        </w:tc>
        <w:tc>
          <w:tcPr>
            <w:tcW w:w="1134" w:type="dxa"/>
            <w:gridSpan w:val="2"/>
            <w:tcBorders>
              <w:top w:val="single" w:sz="4" w:space="0" w:color="auto"/>
              <w:bottom w:val="single" w:sz="4" w:space="0" w:color="auto"/>
            </w:tcBorders>
            <w:vAlign w:val="center"/>
          </w:tcPr>
          <w:p w14:paraId="3492C3B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12,000</w:t>
            </w:r>
          </w:p>
        </w:tc>
      </w:tr>
      <w:tr w:rsidR="0020403E" w:rsidRPr="0020403E" w14:paraId="74002A0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FCC5A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3388E3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7136020011620</w:t>
            </w:r>
          </w:p>
        </w:tc>
        <w:tc>
          <w:tcPr>
            <w:tcW w:w="6521" w:type="dxa"/>
            <w:gridSpan w:val="5"/>
            <w:tcBorders>
              <w:top w:val="nil"/>
              <w:bottom w:val="single" w:sz="2" w:space="0" w:color="auto"/>
            </w:tcBorders>
          </w:tcPr>
          <w:p w14:paraId="0BB56E7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Instalator apa, canal</w:t>
            </w:r>
          </w:p>
        </w:tc>
        <w:tc>
          <w:tcPr>
            <w:tcW w:w="993" w:type="dxa"/>
            <w:gridSpan w:val="2"/>
            <w:tcBorders>
              <w:top w:val="nil"/>
              <w:bottom w:val="single" w:sz="2" w:space="0" w:color="auto"/>
            </w:tcBorders>
          </w:tcPr>
          <w:p w14:paraId="4A5B767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1DC85A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3,96</w:t>
            </w:r>
          </w:p>
        </w:tc>
      </w:tr>
      <w:tr w:rsidR="0020403E" w:rsidRPr="0020403E" w14:paraId="4E4EF10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58A6D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505090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2521216717050.20</w:t>
            </w:r>
          </w:p>
        </w:tc>
        <w:tc>
          <w:tcPr>
            <w:tcW w:w="6521" w:type="dxa"/>
            <w:gridSpan w:val="5"/>
            <w:tcBorders>
              <w:top w:val="nil"/>
              <w:bottom w:val="single" w:sz="2" w:space="0" w:color="auto"/>
            </w:tcBorders>
          </w:tcPr>
          <w:p w14:paraId="5D382E9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Teava din material plastic д.20</w:t>
            </w:r>
          </w:p>
        </w:tc>
        <w:tc>
          <w:tcPr>
            <w:tcW w:w="993" w:type="dxa"/>
            <w:gridSpan w:val="2"/>
            <w:tcBorders>
              <w:top w:val="nil"/>
              <w:bottom w:val="single" w:sz="2" w:space="0" w:color="auto"/>
            </w:tcBorders>
          </w:tcPr>
          <w:p w14:paraId="4F60BAD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4CED7FD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12,24</w:t>
            </w:r>
          </w:p>
        </w:tc>
      </w:tr>
      <w:tr w:rsidR="0020403E" w:rsidRPr="0020403E" w14:paraId="5835AB5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80F4F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F43027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2523156719431</w:t>
            </w:r>
          </w:p>
        </w:tc>
        <w:tc>
          <w:tcPr>
            <w:tcW w:w="6521" w:type="dxa"/>
            <w:gridSpan w:val="5"/>
            <w:tcBorders>
              <w:top w:val="nil"/>
              <w:bottom w:val="single" w:sz="2" w:space="0" w:color="auto"/>
            </w:tcBorders>
          </w:tcPr>
          <w:p w14:paraId="48C1B14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Cot din material plastic pt. electrofuziune</w:t>
            </w:r>
          </w:p>
        </w:tc>
        <w:tc>
          <w:tcPr>
            <w:tcW w:w="993" w:type="dxa"/>
            <w:gridSpan w:val="2"/>
            <w:tcBorders>
              <w:top w:val="nil"/>
              <w:bottom w:val="single" w:sz="2" w:space="0" w:color="auto"/>
            </w:tcBorders>
          </w:tcPr>
          <w:p w14:paraId="49BA869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13CA6FF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8,40</w:t>
            </w:r>
          </w:p>
        </w:tc>
      </w:tr>
      <w:tr w:rsidR="0020403E" w:rsidRPr="0020403E" w14:paraId="0E4FD3E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FB48A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C1F07E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2523156719451</w:t>
            </w:r>
          </w:p>
        </w:tc>
        <w:tc>
          <w:tcPr>
            <w:tcW w:w="6521" w:type="dxa"/>
            <w:gridSpan w:val="5"/>
            <w:tcBorders>
              <w:top w:val="nil"/>
              <w:bottom w:val="single" w:sz="2" w:space="0" w:color="auto"/>
            </w:tcBorders>
          </w:tcPr>
          <w:p w14:paraId="5D7F35E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Teu din material plastic pt. electrofuziune</w:t>
            </w:r>
          </w:p>
        </w:tc>
        <w:tc>
          <w:tcPr>
            <w:tcW w:w="993" w:type="dxa"/>
            <w:gridSpan w:val="2"/>
            <w:tcBorders>
              <w:top w:val="nil"/>
              <w:bottom w:val="single" w:sz="2" w:space="0" w:color="auto"/>
            </w:tcBorders>
          </w:tcPr>
          <w:p w14:paraId="7444E5D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1231748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5,40</w:t>
            </w:r>
          </w:p>
        </w:tc>
      </w:tr>
      <w:tr w:rsidR="0020403E" w:rsidRPr="0020403E" w14:paraId="4C06664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80361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CA87BB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2523156719401</w:t>
            </w:r>
          </w:p>
        </w:tc>
        <w:tc>
          <w:tcPr>
            <w:tcW w:w="6521" w:type="dxa"/>
            <w:gridSpan w:val="5"/>
            <w:tcBorders>
              <w:top w:val="nil"/>
              <w:bottom w:val="single" w:sz="2" w:space="0" w:color="auto"/>
            </w:tcBorders>
          </w:tcPr>
          <w:p w14:paraId="669E96A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Mufa din material plastic pt. electrofuziune</w:t>
            </w:r>
          </w:p>
        </w:tc>
        <w:tc>
          <w:tcPr>
            <w:tcW w:w="993" w:type="dxa"/>
            <w:gridSpan w:val="2"/>
            <w:tcBorders>
              <w:top w:val="nil"/>
              <w:bottom w:val="single" w:sz="2" w:space="0" w:color="auto"/>
            </w:tcBorders>
          </w:tcPr>
          <w:p w14:paraId="6D079FC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588A485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5,40</w:t>
            </w:r>
          </w:p>
        </w:tc>
      </w:tr>
      <w:tr w:rsidR="0020403E" w:rsidRPr="0020403E" w14:paraId="0231617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8DC95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67206D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2523156719530</w:t>
            </w:r>
          </w:p>
        </w:tc>
        <w:tc>
          <w:tcPr>
            <w:tcW w:w="6521" w:type="dxa"/>
            <w:gridSpan w:val="5"/>
            <w:tcBorders>
              <w:top w:val="nil"/>
              <w:bottom w:val="single" w:sz="2" w:space="0" w:color="auto"/>
            </w:tcBorders>
          </w:tcPr>
          <w:p w14:paraId="6F7E3A9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Racord drept M x Fe</w:t>
            </w:r>
          </w:p>
        </w:tc>
        <w:tc>
          <w:tcPr>
            <w:tcW w:w="993" w:type="dxa"/>
            <w:gridSpan w:val="2"/>
            <w:tcBorders>
              <w:top w:val="nil"/>
              <w:bottom w:val="single" w:sz="2" w:space="0" w:color="auto"/>
            </w:tcBorders>
          </w:tcPr>
          <w:p w14:paraId="589A27F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2CFD083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12,00</w:t>
            </w:r>
          </w:p>
        </w:tc>
      </w:tr>
      <w:tr w:rsidR="0020403E" w:rsidRPr="0020403E" w14:paraId="3A3FAF3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74647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B3E6A4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2112307325046</w:t>
            </w:r>
          </w:p>
        </w:tc>
        <w:tc>
          <w:tcPr>
            <w:tcW w:w="6521" w:type="dxa"/>
            <w:gridSpan w:val="5"/>
            <w:tcBorders>
              <w:top w:val="nil"/>
              <w:bottom w:val="single" w:sz="2" w:space="0" w:color="auto"/>
            </w:tcBorders>
          </w:tcPr>
          <w:p w14:paraId="248099E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absorbanta</w:t>
            </w:r>
          </w:p>
        </w:tc>
        <w:tc>
          <w:tcPr>
            <w:tcW w:w="993" w:type="dxa"/>
            <w:gridSpan w:val="2"/>
            <w:tcBorders>
              <w:top w:val="nil"/>
              <w:bottom w:val="single" w:sz="2" w:space="0" w:color="auto"/>
            </w:tcBorders>
          </w:tcPr>
          <w:p w14:paraId="749D516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524849A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0,24</w:t>
            </w:r>
          </w:p>
        </w:tc>
      </w:tr>
      <w:tr w:rsidR="0020403E" w:rsidRPr="0020403E" w14:paraId="5795398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30C4D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1FD38D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3220137315778</w:t>
            </w:r>
          </w:p>
        </w:tc>
        <w:tc>
          <w:tcPr>
            <w:tcW w:w="6521" w:type="dxa"/>
            <w:gridSpan w:val="5"/>
            <w:tcBorders>
              <w:top w:val="nil"/>
              <w:bottom w:val="single" w:sz="2" w:space="0" w:color="auto"/>
            </w:tcBorders>
          </w:tcPr>
          <w:p w14:paraId="2A7B435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Decapant</w:t>
            </w:r>
          </w:p>
        </w:tc>
        <w:tc>
          <w:tcPr>
            <w:tcW w:w="993" w:type="dxa"/>
            <w:gridSpan w:val="2"/>
            <w:tcBorders>
              <w:top w:val="nil"/>
              <w:bottom w:val="single" w:sz="2" w:space="0" w:color="auto"/>
            </w:tcBorders>
          </w:tcPr>
          <w:p w14:paraId="55D2236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79A55AB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0,06</w:t>
            </w:r>
          </w:p>
        </w:tc>
      </w:tr>
      <w:tr w:rsidR="0020403E" w:rsidRPr="0020403E" w14:paraId="10228BF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CDBCC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9D0D17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2462107332752</w:t>
            </w:r>
          </w:p>
        </w:tc>
        <w:tc>
          <w:tcPr>
            <w:tcW w:w="6521" w:type="dxa"/>
            <w:gridSpan w:val="5"/>
            <w:tcBorders>
              <w:top w:val="nil"/>
              <w:bottom w:val="single" w:sz="2" w:space="0" w:color="auto"/>
            </w:tcBorders>
          </w:tcPr>
          <w:p w14:paraId="5B01EAD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Pasta etansare pentru filete metalice</w:t>
            </w:r>
          </w:p>
        </w:tc>
        <w:tc>
          <w:tcPr>
            <w:tcW w:w="993" w:type="dxa"/>
            <w:gridSpan w:val="2"/>
            <w:tcBorders>
              <w:top w:val="nil"/>
              <w:bottom w:val="single" w:sz="2" w:space="0" w:color="auto"/>
            </w:tcBorders>
          </w:tcPr>
          <w:p w14:paraId="739B6E7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CE9605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0,024</w:t>
            </w:r>
          </w:p>
        </w:tc>
      </w:tr>
      <w:tr w:rsidR="0020403E" w:rsidRPr="0020403E" w14:paraId="25113B9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5FE40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1BB0EC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2940600002994</w:t>
            </w:r>
          </w:p>
        </w:tc>
        <w:tc>
          <w:tcPr>
            <w:tcW w:w="6521" w:type="dxa"/>
            <w:gridSpan w:val="5"/>
            <w:tcBorders>
              <w:top w:val="nil"/>
              <w:bottom w:val="single" w:sz="2" w:space="0" w:color="auto"/>
            </w:tcBorders>
          </w:tcPr>
          <w:p w14:paraId="70337B6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Aparat de sudura</w:t>
            </w:r>
          </w:p>
        </w:tc>
        <w:tc>
          <w:tcPr>
            <w:tcW w:w="993" w:type="dxa"/>
            <w:gridSpan w:val="2"/>
            <w:tcBorders>
              <w:top w:val="nil"/>
              <w:bottom w:val="single" w:sz="2" w:space="0" w:color="auto"/>
            </w:tcBorders>
          </w:tcPr>
          <w:p w14:paraId="0213043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2E94FF4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0,216</w:t>
            </w:r>
          </w:p>
        </w:tc>
      </w:tr>
      <w:tr w:rsidR="0020403E" w:rsidRPr="0020403E" w14:paraId="41A2529F" w14:textId="77777777" w:rsidTr="002A2B6D">
        <w:trPr>
          <w:trHeight w:val="340"/>
        </w:trPr>
        <w:tc>
          <w:tcPr>
            <w:tcW w:w="709" w:type="dxa"/>
            <w:tcBorders>
              <w:top w:val="nil"/>
              <w:left w:val="single" w:sz="6" w:space="0" w:color="auto"/>
              <w:bottom w:val="nil"/>
              <w:right w:val="nil"/>
            </w:tcBorders>
          </w:tcPr>
          <w:p w14:paraId="21277AE1"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2A1C29D"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2B3AF5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125A8031"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4F48B47"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48FF478" w14:textId="77777777" w:rsidR="0020403E" w:rsidRPr="0020403E" w:rsidRDefault="0020403E" w:rsidP="0020403E">
            <w:pPr>
              <w:autoSpaceDE w:val="0"/>
              <w:autoSpaceDN w:val="0"/>
              <w:rPr>
                <w:i/>
                <w:iCs/>
                <w:noProof w:val="0"/>
                <w:lang w:val="en-US" w:eastAsia="ru-RU"/>
              </w:rPr>
            </w:pPr>
          </w:p>
        </w:tc>
      </w:tr>
      <w:tr w:rsidR="0020403E" w:rsidRPr="0020403E" w14:paraId="0323DE7F"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B486BFE"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139</w:t>
            </w:r>
          </w:p>
        </w:tc>
        <w:tc>
          <w:tcPr>
            <w:tcW w:w="1277" w:type="dxa"/>
            <w:gridSpan w:val="3"/>
            <w:tcBorders>
              <w:top w:val="single" w:sz="4" w:space="0" w:color="auto"/>
              <w:bottom w:val="single" w:sz="4" w:space="0" w:color="auto"/>
            </w:tcBorders>
            <w:vAlign w:val="center"/>
          </w:tcPr>
          <w:p w14:paraId="746394A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RpSB13C</w:t>
            </w:r>
          </w:p>
        </w:tc>
        <w:tc>
          <w:tcPr>
            <w:tcW w:w="6520" w:type="dxa"/>
            <w:gridSpan w:val="5"/>
            <w:tcBorders>
              <w:top w:val="single" w:sz="4" w:space="0" w:color="auto"/>
              <w:bottom w:val="single" w:sz="4" w:space="0" w:color="auto"/>
            </w:tcBorders>
          </w:tcPr>
          <w:p w14:paraId="2B4B09BD"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Montarea tevii din material plastic pentru canalizare, imbinata cu garnitura de cauciuc, montata aparent sau ingropat sub pardoseala, avind diametrul de 50 mm</w:t>
            </w:r>
            <w:r w:rsidRPr="0020403E">
              <w:rPr>
                <w:rFonts w:ascii="Times New Roman CYR" w:hAnsi="Times New Roman CYR" w:cs="Times New Roman CYR"/>
                <w:b/>
                <w:bCs/>
                <w:noProof w:val="0"/>
                <w:sz w:val="16"/>
                <w:szCs w:val="16"/>
                <w:lang w:val="en-US" w:eastAsia="ru-RU"/>
              </w:rPr>
              <w:t xml:space="preserve"> </w:t>
            </w:r>
          </w:p>
          <w:p w14:paraId="78C15253"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B8042F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w:t>
            </w:r>
          </w:p>
        </w:tc>
        <w:tc>
          <w:tcPr>
            <w:tcW w:w="1134" w:type="dxa"/>
            <w:gridSpan w:val="2"/>
            <w:tcBorders>
              <w:top w:val="single" w:sz="4" w:space="0" w:color="auto"/>
              <w:bottom w:val="single" w:sz="4" w:space="0" w:color="auto"/>
            </w:tcBorders>
            <w:vAlign w:val="center"/>
          </w:tcPr>
          <w:p w14:paraId="7296180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3,500</w:t>
            </w:r>
          </w:p>
        </w:tc>
      </w:tr>
      <w:tr w:rsidR="0020403E" w:rsidRPr="0020403E" w14:paraId="56BA9F5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1B52A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D3DAF9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7136020011620</w:t>
            </w:r>
          </w:p>
        </w:tc>
        <w:tc>
          <w:tcPr>
            <w:tcW w:w="6521" w:type="dxa"/>
            <w:gridSpan w:val="5"/>
            <w:tcBorders>
              <w:top w:val="nil"/>
              <w:bottom w:val="single" w:sz="2" w:space="0" w:color="auto"/>
            </w:tcBorders>
          </w:tcPr>
          <w:p w14:paraId="0285770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Instalator apa, canal</w:t>
            </w:r>
          </w:p>
        </w:tc>
        <w:tc>
          <w:tcPr>
            <w:tcW w:w="993" w:type="dxa"/>
            <w:gridSpan w:val="2"/>
            <w:tcBorders>
              <w:top w:val="nil"/>
              <w:bottom w:val="single" w:sz="2" w:space="0" w:color="auto"/>
            </w:tcBorders>
          </w:tcPr>
          <w:p w14:paraId="55339B6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7DDE58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1,05</w:t>
            </w:r>
          </w:p>
        </w:tc>
      </w:tr>
      <w:tr w:rsidR="0020403E" w:rsidRPr="0020403E" w14:paraId="6A1DE3F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7EC04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9A2C26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2521216720160,50</w:t>
            </w:r>
          </w:p>
        </w:tc>
        <w:tc>
          <w:tcPr>
            <w:tcW w:w="6521" w:type="dxa"/>
            <w:gridSpan w:val="5"/>
            <w:tcBorders>
              <w:top w:val="nil"/>
              <w:bottom w:val="single" w:sz="2" w:space="0" w:color="auto"/>
            </w:tcBorders>
          </w:tcPr>
          <w:p w14:paraId="6407B64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Teava din material plastic pentru canalizare PVC50</w:t>
            </w:r>
          </w:p>
        </w:tc>
        <w:tc>
          <w:tcPr>
            <w:tcW w:w="993" w:type="dxa"/>
            <w:gridSpan w:val="2"/>
            <w:tcBorders>
              <w:top w:val="nil"/>
              <w:bottom w:val="single" w:sz="2" w:space="0" w:color="auto"/>
            </w:tcBorders>
          </w:tcPr>
          <w:p w14:paraId="16E81CE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61AAA23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3,605</w:t>
            </w:r>
          </w:p>
        </w:tc>
      </w:tr>
      <w:tr w:rsidR="0020403E" w:rsidRPr="0020403E" w14:paraId="6555692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BF0EE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AAEEF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2451437345967</w:t>
            </w:r>
          </w:p>
        </w:tc>
        <w:tc>
          <w:tcPr>
            <w:tcW w:w="6521" w:type="dxa"/>
            <w:gridSpan w:val="5"/>
            <w:tcBorders>
              <w:top w:val="nil"/>
              <w:bottom w:val="single" w:sz="2" w:space="0" w:color="auto"/>
            </w:tcBorders>
          </w:tcPr>
          <w:p w14:paraId="139F0F3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Solutie unguenta</w:t>
            </w:r>
          </w:p>
        </w:tc>
        <w:tc>
          <w:tcPr>
            <w:tcW w:w="993" w:type="dxa"/>
            <w:gridSpan w:val="2"/>
            <w:tcBorders>
              <w:top w:val="nil"/>
              <w:bottom w:val="single" w:sz="2" w:space="0" w:color="auto"/>
            </w:tcBorders>
          </w:tcPr>
          <w:p w14:paraId="581695E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7580B2B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0,014</w:t>
            </w:r>
          </w:p>
        </w:tc>
      </w:tr>
      <w:tr w:rsidR="0020403E" w:rsidRPr="0020403E" w14:paraId="48B9D96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B0DAD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3C8F8E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2112307325046</w:t>
            </w:r>
          </w:p>
        </w:tc>
        <w:tc>
          <w:tcPr>
            <w:tcW w:w="6521" w:type="dxa"/>
            <w:gridSpan w:val="5"/>
            <w:tcBorders>
              <w:top w:val="nil"/>
              <w:bottom w:val="single" w:sz="2" w:space="0" w:color="auto"/>
            </w:tcBorders>
          </w:tcPr>
          <w:p w14:paraId="6001544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absorbanta</w:t>
            </w:r>
          </w:p>
        </w:tc>
        <w:tc>
          <w:tcPr>
            <w:tcW w:w="993" w:type="dxa"/>
            <w:gridSpan w:val="2"/>
            <w:tcBorders>
              <w:top w:val="nil"/>
              <w:bottom w:val="single" w:sz="2" w:space="0" w:color="auto"/>
            </w:tcBorders>
          </w:tcPr>
          <w:p w14:paraId="2E0A7DD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38A390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0,042</w:t>
            </w:r>
          </w:p>
        </w:tc>
      </w:tr>
      <w:tr w:rsidR="0020403E" w:rsidRPr="0020403E" w14:paraId="2CAA5888" w14:textId="77777777" w:rsidTr="002A2B6D">
        <w:trPr>
          <w:trHeight w:val="340"/>
        </w:trPr>
        <w:tc>
          <w:tcPr>
            <w:tcW w:w="709" w:type="dxa"/>
            <w:tcBorders>
              <w:top w:val="nil"/>
              <w:left w:val="single" w:sz="6" w:space="0" w:color="auto"/>
              <w:bottom w:val="nil"/>
              <w:right w:val="nil"/>
            </w:tcBorders>
          </w:tcPr>
          <w:p w14:paraId="1CD5BF1A"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F10FFE4"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A35B78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9CF8160"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8A321F6"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755A84EC" w14:textId="77777777" w:rsidR="0020403E" w:rsidRPr="0020403E" w:rsidRDefault="0020403E" w:rsidP="0020403E">
            <w:pPr>
              <w:autoSpaceDE w:val="0"/>
              <w:autoSpaceDN w:val="0"/>
              <w:rPr>
                <w:i/>
                <w:iCs/>
                <w:noProof w:val="0"/>
                <w:lang w:val="en-US" w:eastAsia="ru-RU"/>
              </w:rPr>
            </w:pPr>
          </w:p>
        </w:tc>
      </w:tr>
      <w:tr w:rsidR="0020403E" w:rsidRPr="0020403E" w14:paraId="43AA277B"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E132A8E"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140</w:t>
            </w:r>
          </w:p>
        </w:tc>
        <w:tc>
          <w:tcPr>
            <w:tcW w:w="1277" w:type="dxa"/>
            <w:gridSpan w:val="3"/>
            <w:tcBorders>
              <w:top w:val="single" w:sz="4" w:space="0" w:color="auto"/>
              <w:bottom w:val="single" w:sz="4" w:space="0" w:color="auto"/>
            </w:tcBorders>
            <w:vAlign w:val="center"/>
          </w:tcPr>
          <w:p w14:paraId="6054588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RpSB14C</w:t>
            </w:r>
          </w:p>
        </w:tc>
        <w:tc>
          <w:tcPr>
            <w:tcW w:w="6520" w:type="dxa"/>
            <w:gridSpan w:val="5"/>
            <w:tcBorders>
              <w:top w:val="single" w:sz="4" w:space="0" w:color="auto"/>
              <w:bottom w:val="single" w:sz="4" w:space="0" w:color="auto"/>
            </w:tcBorders>
          </w:tcPr>
          <w:p w14:paraId="1ED6510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Montarea piesei de legatura din material plastic pentru canalizare, imbinata cu garnitura de cauciuc, avind diametrul de 50 mm</w:t>
            </w:r>
            <w:r w:rsidRPr="0020403E">
              <w:rPr>
                <w:rFonts w:ascii="Times New Roman CYR" w:hAnsi="Times New Roman CYR" w:cs="Times New Roman CYR"/>
                <w:b/>
                <w:bCs/>
                <w:noProof w:val="0"/>
                <w:sz w:val="16"/>
                <w:szCs w:val="16"/>
                <w:lang w:val="en-US" w:eastAsia="ru-RU"/>
              </w:rPr>
              <w:t xml:space="preserve"> </w:t>
            </w:r>
          </w:p>
          <w:p w14:paraId="1EEF1C50"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61DE75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buc</w:t>
            </w:r>
          </w:p>
        </w:tc>
        <w:tc>
          <w:tcPr>
            <w:tcW w:w="1134" w:type="dxa"/>
            <w:gridSpan w:val="2"/>
            <w:tcBorders>
              <w:top w:val="single" w:sz="4" w:space="0" w:color="auto"/>
              <w:bottom w:val="single" w:sz="4" w:space="0" w:color="auto"/>
            </w:tcBorders>
            <w:vAlign w:val="center"/>
          </w:tcPr>
          <w:p w14:paraId="5440592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7,000</w:t>
            </w:r>
          </w:p>
        </w:tc>
      </w:tr>
      <w:tr w:rsidR="0020403E" w:rsidRPr="0020403E" w14:paraId="50B4E43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B9777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32A067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7136020011620</w:t>
            </w:r>
          </w:p>
        </w:tc>
        <w:tc>
          <w:tcPr>
            <w:tcW w:w="6521" w:type="dxa"/>
            <w:gridSpan w:val="5"/>
            <w:tcBorders>
              <w:top w:val="nil"/>
              <w:bottom w:val="single" w:sz="2" w:space="0" w:color="auto"/>
            </w:tcBorders>
          </w:tcPr>
          <w:p w14:paraId="2E481B5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Instalator apa, canal</w:t>
            </w:r>
          </w:p>
        </w:tc>
        <w:tc>
          <w:tcPr>
            <w:tcW w:w="993" w:type="dxa"/>
            <w:gridSpan w:val="2"/>
            <w:tcBorders>
              <w:top w:val="nil"/>
              <w:bottom w:val="single" w:sz="2" w:space="0" w:color="auto"/>
            </w:tcBorders>
          </w:tcPr>
          <w:p w14:paraId="1F4EA7E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78C696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1,82</w:t>
            </w:r>
          </w:p>
        </w:tc>
      </w:tr>
      <w:tr w:rsidR="0020403E" w:rsidRPr="0020403E" w14:paraId="2573B3B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A3201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B12E89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2523156721037.50</w:t>
            </w:r>
          </w:p>
        </w:tc>
        <w:tc>
          <w:tcPr>
            <w:tcW w:w="6521" w:type="dxa"/>
            <w:gridSpan w:val="5"/>
            <w:tcBorders>
              <w:top w:val="nil"/>
              <w:bottom w:val="single" w:sz="2" w:space="0" w:color="auto"/>
            </w:tcBorders>
          </w:tcPr>
          <w:p w14:paraId="1F72120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Cot, mufa dubla, piesa de curatire, compensator de dilatatie si reductie din material plastic  pentru canalizare 50</w:t>
            </w:r>
          </w:p>
        </w:tc>
        <w:tc>
          <w:tcPr>
            <w:tcW w:w="993" w:type="dxa"/>
            <w:gridSpan w:val="2"/>
            <w:tcBorders>
              <w:top w:val="nil"/>
              <w:bottom w:val="single" w:sz="2" w:space="0" w:color="auto"/>
            </w:tcBorders>
          </w:tcPr>
          <w:p w14:paraId="762B0F8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6CFF9E9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7,00</w:t>
            </w:r>
          </w:p>
        </w:tc>
      </w:tr>
      <w:tr w:rsidR="0020403E" w:rsidRPr="0020403E" w14:paraId="4D38E9C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C32C0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47C141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2451437345967</w:t>
            </w:r>
          </w:p>
        </w:tc>
        <w:tc>
          <w:tcPr>
            <w:tcW w:w="6521" w:type="dxa"/>
            <w:gridSpan w:val="5"/>
            <w:tcBorders>
              <w:top w:val="nil"/>
              <w:bottom w:val="single" w:sz="2" w:space="0" w:color="auto"/>
            </w:tcBorders>
          </w:tcPr>
          <w:p w14:paraId="571C1F4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Solutie unguenta</w:t>
            </w:r>
          </w:p>
        </w:tc>
        <w:tc>
          <w:tcPr>
            <w:tcW w:w="993" w:type="dxa"/>
            <w:gridSpan w:val="2"/>
            <w:tcBorders>
              <w:top w:val="nil"/>
              <w:bottom w:val="single" w:sz="2" w:space="0" w:color="auto"/>
            </w:tcBorders>
          </w:tcPr>
          <w:p w14:paraId="6CE9E8E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498992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0,07</w:t>
            </w:r>
          </w:p>
        </w:tc>
      </w:tr>
      <w:tr w:rsidR="0020403E" w:rsidRPr="0020403E" w14:paraId="301BE6E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6C508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55931F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2112307325046</w:t>
            </w:r>
          </w:p>
        </w:tc>
        <w:tc>
          <w:tcPr>
            <w:tcW w:w="6521" w:type="dxa"/>
            <w:gridSpan w:val="5"/>
            <w:tcBorders>
              <w:top w:val="nil"/>
              <w:bottom w:val="single" w:sz="2" w:space="0" w:color="auto"/>
            </w:tcBorders>
          </w:tcPr>
          <w:p w14:paraId="69DEA70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absorbanta</w:t>
            </w:r>
          </w:p>
        </w:tc>
        <w:tc>
          <w:tcPr>
            <w:tcW w:w="993" w:type="dxa"/>
            <w:gridSpan w:val="2"/>
            <w:tcBorders>
              <w:top w:val="nil"/>
              <w:bottom w:val="single" w:sz="2" w:space="0" w:color="auto"/>
            </w:tcBorders>
          </w:tcPr>
          <w:p w14:paraId="1DBB5AC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796D2A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0,084</w:t>
            </w:r>
          </w:p>
        </w:tc>
      </w:tr>
      <w:tr w:rsidR="0020403E" w:rsidRPr="0020403E" w14:paraId="17227F6F" w14:textId="77777777" w:rsidTr="002A2B6D">
        <w:trPr>
          <w:trHeight w:val="340"/>
        </w:trPr>
        <w:tc>
          <w:tcPr>
            <w:tcW w:w="709" w:type="dxa"/>
            <w:tcBorders>
              <w:top w:val="nil"/>
              <w:left w:val="single" w:sz="6" w:space="0" w:color="auto"/>
              <w:bottom w:val="nil"/>
              <w:right w:val="nil"/>
            </w:tcBorders>
          </w:tcPr>
          <w:p w14:paraId="3976C38D"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C38CD92"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A33093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22F67A00"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4B309BF"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4389C39F" w14:textId="77777777" w:rsidR="0020403E" w:rsidRPr="0020403E" w:rsidRDefault="0020403E" w:rsidP="0020403E">
            <w:pPr>
              <w:autoSpaceDE w:val="0"/>
              <w:autoSpaceDN w:val="0"/>
              <w:rPr>
                <w:i/>
                <w:iCs/>
                <w:noProof w:val="0"/>
                <w:lang w:val="en-US" w:eastAsia="ru-RU"/>
              </w:rPr>
            </w:pPr>
          </w:p>
        </w:tc>
      </w:tr>
      <w:tr w:rsidR="0020403E" w:rsidRPr="0020403E" w14:paraId="2279D838"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17F828B"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141</w:t>
            </w:r>
          </w:p>
        </w:tc>
        <w:tc>
          <w:tcPr>
            <w:tcW w:w="1277" w:type="dxa"/>
            <w:gridSpan w:val="3"/>
            <w:tcBorders>
              <w:top w:val="single" w:sz="4" w:space="0" w:color="auto"/>
              <w:bottom w:val="single" w:sz="4" w:space="0" w:color="auto"/>
            </w:tcBorders>
            <w:vAlign w:val="center"/>
          </w:tcPr>
          <w:p w14:paraId="33BFD15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RpSB13E</w:t>
            </w:r>
          </w:p>
        </w:tc>
        <w:tc>
          <w:tcPr>
            <w:tcW w:w="6520" w:type="dxa"/>
            <w:gridSpan w:val="5"/>
            <w:tcBorders>
              <w:top w:val="single" w:sz="4" w:space="0" w:color="auto"/>
              <w:bottom w:val="single" w:sz="4" w:space="0" w:color="auto"/>
            </w:tcBorders>
          </w:tcPr>
          <w:p w14:paraId="60CE849E"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Montarea tevii din material plastic pentru canalizare, imbinata cu garnitura de cauciuc, montata aparent sau ingropat sub pardoseala, avind diametrul de 110 mm</w:t>
            </w:r>
            <w:r w:rsidRPr="0020403E">
              <w:rPr>
                <w:rFonts w:ascii="Times New Roman CYR" w:hAnsi="Times New Roman CYR" w:cs="Times New Roman CYR"/>
                <w:b/>
                <w:bCs/>
                <w:noProof w:val="0"/>
                <w:sz w:val="16"/>
                <w:szCs w:val="16"/>
                <w:lang w:val="en-US" w:eastAsia="ru-RU"/>
              </w:rPr>
              <w:t xml:space="preserve"> </w:t>
            </w:r>
          </w:p>
          <w:p w14:paraId="6DC279F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8CDC70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lastRenderedPageBreak/>
              <w:t>m</w:t>
            </w:r>
          </w:p>
        </w:tc>
        <w:tc>
          <w:tcPr>
            <w:tcW w:w="1134" w:type="dxa"/>
            <w:gridSpan w:val="2"/>
            <w:tcBorders>
              <w:top w:val="single" w:sz="4" w:space="0" w:color="auto"/>
              <w:bottom w:val="single" w:sz="4" w:space="0" w:color="auto"/>
            </w:tcBorders>
            <w:vAlign w:val="center"/>
          </w:tcPr>
          <w:p w14:paraId="695950B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3,000</w:t>
            </w:r>
          </w:p>
        </w:tc>
      </w:tr>
      <w:tr w:rsidR="0020403E" w:rsidRPr="0020403E" w14:paraId="7716D24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68931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1E0B74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7136020011620</w:t>
            </w:r>
          </w:p>
        </w:tc>
        <w:tc>
          <w:tcPr>
            <w:tcW w:w="6521" w:type="dxa"/>
            <w:gridSpan w:val="5"/>
            <w:tcBorders>
              <w:top w:val="nil"/>
              <w:bottom w:val="single" w:sz="2" w:space="0" w:color="auto"/>
            </w:tcBorders>
          </w:tcPr>
          <w:p w14:paraId="64E3B5F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Instalator apa, canal</w:t>
            </w:r>
          </w:p>
        </w:tc>
        <w:tc>
          <w:tcPr>
            <w:tcW w:w="993" w:type="dxa"/>
            <w:gridSpan w:val="2"/>
            <w:tcBorders>
              <w:top w:val="nil"/>
              <w:bottom w:val="single" w:sz="2" w:space="0" w:color="auto"/>
            </w:tcBorders>
          </w:tcPr>
          <w:p w14:paraId="0EC7E3A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5743B6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1,14</w:t>
            </w:r>
          </w:p>
        </w:tc>
      </w:tr>
      <w:tr w:rsidR="0020403E" w:rsidRPr="0020403E" w14:paraId="6400E40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8EBA8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B97805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2521216720160.110</w:t>
            </w:r>
          </w:p>
        </w:tc>
        <w:tc>
          <w:tcPr>
            <w:tcW w:w="6521" w:type="dxa"/>
            <w:gridSpan w:val="5"/>
            <w:tcBorders>
              <w:top w:val="nil"/>
              <w:bottom w:val="single" w:sz="2" w:space="0" w:color="auto"/>
            </w:tcBorders>
          </w:tcPr>
          <w:p w14:paraId="1E22C67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Teava din material plastic pentru canalizare</w:t>
            </w:r>
          </w:p>
        </w:tc>
        <w:tc>
          <w:tcPr>
            <w:tcW w:w="993" w:type="dxa"/>
            <w:gridSpan w:val="2"/>
            <w:tcBorders>
              <w:top w:val="nil"/>
              <w:bottom w:val="single" w:sz="2" w:space="0" w:color="auto"/>
            </w:tcBorders>
          </w:tcPr>
          <w:p w14:paraId="3724CD0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19DA3A7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3,09</w:t>
            </w:r>
          </w:p>
        </w:tc>
      </w:tr>
      <w:tr w:rsidR="0020403E" w:rsidRPr="0020403E" w14:paraId="32193B5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38DEB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DC5348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2451437345967</w:t>
            </w:r>
          </w:p>
        </w:tc>
        <w:tc>
          <w:tcPr>
            <w:tcW w:w="6521" w:type="dxa"/>
            <w:gridSpan w:val="5"/>
            <w:tcBorders>
              <w:top w:val="nil"/>
              <w:bottom w:val="single" w:sz="2" w:space="0" w:color="auto"/>
            </w:tcBorders>
          </w:tcPr>
          <w:p w14:paraId="217DDAC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Solutie unguenta</w:t>
            </w:r>
          </w:p>
        </w:tc>
        <w:tc>
          <w:tcPr>
            <w:tcW w:w="993" w:type="dxa"/>
            <w:gridSpan w:val="2"/>
            <w:tcBorders>
              <w:top w:val="nil"/>
              <w:bottom w:val="single" w:sz="2" w:space="0" w:color="auto"/>
            </w:tcBorders>
          </w:tcPr>
          <w:p w14:paraId="743F61D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E99ECA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0,045</w:t>
            </w:r>
          </w:p>
        </w:tc>
      </w:tr>
      <w:tr w:rsidR="0020403E" w:rsidRPr="0020403E" w14:paraId="3AC8184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06E6B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CCE512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2112307325046</w:t>
            </w:r>
          </w:p>
        </w:tc>
        <w:tc>
          <w:tcPr>
            <w:tcW w:w="6521" w:type="dxa"/>
            <w:gridSpan w:val="5"/>
            <w:tcBorders>
              <w:top w:val="nil"/>
              <w:bottom w:val="single" w:sz="2" w:space="0" w:color="auto"/>
            </w:tcBorders>
          </w:tcPr>
          <w:p w14:paraId="720C080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absorbanta</w:t>
            </w:r>
          </w:p>
        </w:tc>
        <w:tc>
          <w:tcPr>
            <w:tcW w:w="993" w:type="dxa"/>
            <w:gridSpan w:val="2"/>
            <w:tcBorders>
              <w:top w:val="nil"/>
              <w:bottom w:val="single" w:sz="2" w:space="0" w:color="auto"/>
            </w:tcBorders>
          </w:tcPr>
          <w:p w14:paraId="529BE91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424A631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0,045</w:t>
            </w:r>
          </w:p>
        </w:tc>
      </w:tr>
      <w:tr w:rsidR="0020403E" w:rsidRPr="0020403E" w14:paraId="12041193" w14:textId="77777777" w:rsidTr="002A2B6D">
        <w:trPr>
          <w:trHeight w:val="340"/>
        </w:trPr>
        <w:tc>
          <w:tcPr>
            <w:tcW w:w="709" w:type="dxa"/>
            <w:tcBorders>
              <w:top w:val="nil"/>
              <w:left w:val="single" w:sz="6" w:space="0" w:color="auto"/>
              <w:bottom w:val="nil"/>
              <w:right w:val="nil"/>
            </w:tcBorders>
          </w:tcPr>
          <w:p w14:paraId="295790F1"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F6035C9"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8FC176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0A1A3A16"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B3320E8"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3821F9F" w14:textId="77777777" w:rsidR="0020403E" w:rsidRPr="0020403E" w:rsidRDefault="0020403E" w:rsidP="0020403E">
            <w:pPr>
              <w:autoSpaceDE w:val="0"/>
              <w:autoSpaceDN w:val="0"/>
              <w:rPr>
                <w:i/>
                <w:iCs/>
                <w:noProof w:val="0"/>
                <w:lang w:val="en-US" w:eastAsia="ru-RU"/>
              </w:rPr>
            </w:pPr>
          </w:p>
        </w:tc>
      </w:tr>
      <w:tr w:rsidR="0020403E" w:rsidRPr="0020403E" w14:paraId="73BA1018"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122DCB7"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142</w:t>
            </w:r>
          </w:p>
        </w:tc>
        <w:tc>
          <w:tcPr>
            <w:tcW w:w="1277" w:type="dxa"/>
            <w:gridSpan w:val="3"/>
            <w:tcBorders>
              <w:top w:val="single" w:sz="4" w:space="0" w:color="auto"/>
              <w:bottom w:val="single" w:sz="4" w:space="0" w:color="auto"/>
            </w:tcBorders>
            <w:vAlign w:val="center"/>
          </w:tcPr>
          <w:p w14:paraId="717A27A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RpSB13E</w:t>
            </w:r>
          </w:p>
        </w:tc>
        <w:tc>
          <w:tcPr>
            <w:tcW w:w="6520" w:type="dxa"/>
            <w:gridSpan w:val="5"/>
            <w:tcBorders>
              <w:top w:val="single" w:sz="4" w:space="0" w:color="auto"/>
              <w:bottom w:val="single" w:sz="4" w:space="0" w:color="auto"/>
            </w:tcBorders>
          </w:tcPr>
          <w:p w14:paraId="765117D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Montarea tevii din material plastic pentru canalizare, imbinata cu garnitura de cauciuc, montata aparent sau ingropat sub pardoseala, avind diametrul de 110 mm</w:t>
            </w:r>
            <w:r w:rsidRPr="0020403E">
              <w:rPr>
                <w:rFonts w:ascii="Times New Roman CYR" w:hAnsi="Times New Roman CYR" w:cs="Times New Roman CYR"/>
                <w:b/>
                <w:bCs/>
                <w:noProof w:val="0"/>
                <w:sz w:val="16"/>
                <w:szCs w:val="16"/>
                <w:lang w:val="en-US" w:eastAsia="ru-RU"/>
              </w:rPr>
              <w:t xml:space="preserve"> </w:t>
            </w:r>
          </w:p>
          <w:p w14:paraId="200BDCC9"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221CA7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w:t>
            </w:r>
          </w:p>
        </w:tc>
        <w:tc>
          <w:tcPr>
            <w:tcW w:w="1134" w:type="dxa"/>
            <w:gridSpan w:val="2"/>
            <w:tcBorders>
              <w:top w:val="single" w:sz="4" w:space="0" w:color="auto"/>
              <w:bottom w:val="single" w:sz="4" w:space="0" w:color="auto"/>
            </w:tcBorders>
            <w:vAlign w:val="center"/>
          </w:tcPr>
          <w:p w14:paraId="6561CB1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4,000</w:t>
            </w:r>
          </w:p>
        </w:tc>
      </w:tr>
      <w:tr w:rsidR="0020403E" w:rsidRPr="0020403E" w14:paraId="6C786D9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08638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0DF00C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7136020011620</w:t>
            </w:r>
          </w:p>
        </w:tc>
        <w:tc>
          <w:tcPr>
            <w:tcW w:w="6521" w:type="dxa"/>
            <w:gridSpan w:val="5"/>
            <w:tcBorders>
              <w:top w:val="nil"/>
              <w:bottom w:val="single" w:sz="2" w:space="0" w:color="auto"/>
            </w:tcBorders>
          </w:tcPr>
          <w:p w14:paraId="562E41E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Instalator apa, canal</w:t>
            </w:r>
          </w:p>
        </w:tc>
        <w:tc>
          <w:tcPr>
            <w:tcW w:w="993" w:type="dxa"/>
            <w:gridSpan w:val="2"/>
            <w:tcBorders>
              <w:top w:val="nil"/>
              <w:bottom w:val="single" w:sz="2" w:space="0" w:color="auto"/>
            </w:tcBorders>
          </w:tcPr>
          <w:p w14:paraId="47A3838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6F8A90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1,52</w:t>
            </w:r>
          </w:p>
        </w:tc>
      </w:tr>
      <w:tr w:rsidR="0020403E" w:rsidRPr="0020403E" w14:paraId="0028EA5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113F1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7ADBA9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2521216720160.110</w:t>
            </w:r>
          </w:p>
        </w:tc>
        <w:tc>
          <w:tcPr>
            <w:tcW w:w="6521" w:type="dxa"/>
            <w:gridSpan w:val="5"/>
            <w:tcBorders>
              <w:top w:val="nil"/>
              <w:bottom w:val="single" w:sz="2" w:space="0" w:color="auto"/>
            </w:tcBorders>
          </w:tcPr>
          <w:p w14:paraId="4EDCAC1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Teava din material plastic pentru canalizare</w:t>
            </w:r>
          </w:p>
        </w:tc>
        <w:tc>
          <w:tcPr>
            <w:tcW w:w="993" w:type="dxa"/>
            <w:gridSpan w:val="2"/>
            <w:tcBorders>
              <w:top w:val="nil"/>
              <w:bottom w:val="single" w:sz="2" w:space="0" w:color="auto"/>
            </w:tcBorders>
          </w:tcPr>
          <w:p w14:paraId="02C1E74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63D1BC1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4,12</w:t>
            </w:r>
          </w:p>
        </w:tc>
      </w:tr>
      <w:tr w:rsidR="0020403E" w:rsidRPr="0020403E" w14:paraId="455C41B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B3CAE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87ACC1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2451437345967</w:t>
            </w:r>
          </w:p>
        </w:tc>
        <w:tc>
          <w:tcPr>
            <w:tcW w:w="6521" w:type="dxa"/>
            <w:gridSpan w:val="5"/>
            <w:tcBorders>
              <w:top w:val="nil"/>
              <w:bottom w:val="single" w:sz="2" w:space="0" w:color="auto"/>
            </w:tcBorders>
          </w:tcPr>
          <w:p w14:paraId="79F478F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Solutie unguenta</w:t>
            </w:r>
          </w:p>
        </w:tc>
        <w:tc>
          <w:tcPr>
            <w:tcW w:w="993" w:type="dxa"/>
            <w:gridSpan w:val="2"/>
            <w:tcBorders>
              <w:top w:val="nil"/>
              <w:bottom w:val="single" w:sz="2" w:space="0" w:color="auto"/>
            </w:tcBorders>
          </w:tcPr>
          <w:p w14:paraId="32D1FAD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C91EDC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0,06</w:t>
            </w:r>
          </w:p>
        </w:tc>
      </w:tr>
      <w:tr w:rsidR="0020403E" w:rsidRPr="0020403E" w14:paraId="106B296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52C3F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5344EB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2112307325046</w:t>
            </w:r>
          </w:p>
        </w:tc>
        <w:tc>
          <w:tcPr>
            <w:tcW w:w="6521" w:type="dxa"/>
            <w:gridSpan w:val="5"/>
            <w:tcBorders>
              <w:top w:val="nil"/>
              <w:bottom w:val="single" w:sz="2" w:space="0" w:color="auto"/>
            </w:tcBorders>
          </w:tcPr>
          <w:p w14:paraId="62BDA67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absorbanta</w:t>
            </w:r>
          </w:p>
        </w:tc>
        <w:tc>
          <w:tcPr>
            <w:tcW w:w="993" w:type="dxa"/>
            <w:gridSpan w:val="2"/>
            <w:tcBorders>
              <w:top w:val="nil"/>
              <w:bottom w:val="single" w:sz="2" w:space="0" w:color="auto"/>
            </w:tcBorders>
          </w:tcPr>
          <w:p w14:paraId="20A7FC1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77F0EE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0,06</w:t>
            </w:r>
          </w:p>
        </w:tc>
      </w:tr>
      <w:tr w:rsidR="0020403E" w:rsidRPr="0020403E" w14:paraId="48C8C2E5" w14:textId="77777777" w:rsidTr="002A2B6D">
        <w:trPr>
          <w:trHeight w:val="340"/>
        </w:trPr>
        <w:tc>
          <w:tcPr>
            <w:tcW w:w="709" w:type="dxa"/>
            <w:tcBorders>
              <w:top w:val="nil"/>
              <w:left w:val="single" w:sz="6" w:space="0" w:color="auto"/>
              <w:bottom w:val="nil"/>
              <w:right w:val="nil"/>
            </w:tcBorders>
          </w:tcPr>
          <w:p w14:paraId="7A212A50"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5613898"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DC5110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6C2B5CBC"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69189AA"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85B11DB" w14:textId="77777777" w:rsidR="0020403E" w:rsidRPr="0020403E" w:rsidRDefault="0020403E" w:rsidP="0020403E">
            <w:pPr>
              <w:autoSpaceDE w:val="0"/>
              <w:autoSpaceDN w:val="0"/>
              <w:rPr>
                <w:i/>
                <w:iCs/>
                <w:noProof w:val="0"/>
                <w:lang w:val="en-US" w:eastAsia="ru-RU"/>
              </w:rPr>
            </w:pPr>
          </w:p>
        </w:tc>
      </w:tr>
      <w:tr w:rsidR="0020403E" w:rsidRPr="0020403E" w14:paraId="1424520A"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58E997D8"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14730C58"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1CAD3B67" w14:textId="77777777" w:rsidR="0020403E" w:rsidRPr="0020403E" w:rsidRDefault="0020403E" w:rsidP="0020403E">
            <w:pPr>
              <w:autoSpaceDE w:val="0"/>
              <w:autoSpaceDN w:val="0"/>
              <w:rPr>
                <w:noProof w:val="0"/>
                <w:lang w:val="en-US" w:eastAsia="ru-RU"/>
              </w:rPr>
            </w:pPr>
          </w:p>
          <w:p w14:paraId="3CCC9112" w14:textId="77777777" w:rsidR="0020403E" w:rsidRPr="0020403E" w:rsidRDefault="0020403E" w:rsidP="0020403E">
            <w:pPr>
              <w:autoSpaceDE w:val="0"/>
              <w:autoSpaceDN w:val="0"/>
              <w:rPr>
                <w:noProof w:val="0"/>
                <w:lang w:val="en-US" w:eastAsia="ru-RU"/>
              </w:rPr>
            </w:pPr>
          </w:p>
          <w:p w14:paraId="0EE6314A"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2FFD9DE1"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2F9E8AD8"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70414C98" w14:textId="77777777" w:rsidR="0020403E" w:rsidRPr="0020403E" w:rsidRDefault="0020403E" w:rsidP="0020403E">
            <w:pPr>
              <w:autoSpaceDE w:val="0"/>
              <w:autoSpaceDN w:val="0"/>
              <w:rPr>
                <w:noProof w:val="0"/>
                <w:lang w:val="en-US" w:eastAsia="ru-RU"/>
              </w:rPr>
            </w:pPr>
          </w:p>
        </w:tc>
      </w:tr>
      <w:tr w:rsidR="0020403E" w:rsidRPr="0020403E" w14:paraId="28DC9CF1"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506C15FC"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5D9441E8"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1BB14790"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7B131076"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256B8511" w14:textId="77777777" w:rsidR="0020403E" w:rsidRPr="0020403E" w:rsidRDefault="0020403E" w:rsidP="0020403E">
            <w:pPr>
              <w:autoSpaceDE w:val="0"/>
              <w:autoSpaceDN w:val="0"/>
              <w:rPr>
                <w:noProof w:val="0"/>
                <w:lang w:val="en-US" w:eastAsia="ru-RU"/>
              </w:rPr>
            </w:pPr>
          </w:p>
        </w:tc>
      </w:tr>
      <w:tr w:rsidR="0020403E" w:rsidRPr="0020403E" w14:paraId="6D365B7E"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327D9322"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16824111"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1E06E81E"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0A03908E"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Монтажные работы</w:t>
            </w:r>
          </w:p>
        </w:tc>
        <w:tc>
          <w:tcPr>
            <w:tcW w:w="1370" w:type="dxa"/>
            <w:tcBorders>
              <w:top w:val="single" w:sz="4" w:space="0" w:color="auto"/>
              <w:left w:val="nil"/>
              <w:bottom w:val="single" w:sz="4" w:space="0" w:color="auto"/>
              <w:right w:val="nil"/>
            </w:tcBorders>
          </w:tcPr>
          <w:p w14:paraId="45CD6044"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72F2F1E2" w14:textId="77777777" w:rsidR="0020403E" w:rsidRPr="0020403E" w:rsidRDefault="0020403E" w:rsidP="0020403E">
            <w:pPr>
              <w:autoSpaceDE w:val="0"/>
              <w:autoSpaceDN w:val="0"/>
              <w:rPr>
                <w:b/>
                <w:bCs/>
                <w:noProof w:val="0"/>
                <w:lang w:val="en-US" w:eastAsia="ru-RU"/>
              </w:rPr>
            </w:pPr>
          </w:p>
        </w:tc>
      </w:tr>
      <w:tr w:rsidR="0020403E" w:rsidRPr="0020403E" w14:paraId="13F3B430"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5960DC4B"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left w:val="nil"/>
              <w:bottom w:val="nil"/>
              <w:right w:val="nil"/>
            </w:tcBorders>
          </w:tcPr>
          <w:p w14:paraId="73F01C42"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5D790936" w14:textId="77777777" w:rsidR="0020403E" w:rsidRPr="0020403E" w:rsidRDefault="0020403E" w:rsidP="0020403E">
            <w:pPr>
              <w:autoSpaceDE w:val="0"/>
              <w:autoSpaceDN w:val="0"/>
              <w:rPr>
                <w:noProof w:val="0"/>
                <w:lang w:val="en-US" w:eastAsia="ru-RU"/>
              </w:rPr>
            </w:pPr>
          </w:p>
          <w:p w14:paraId="07633290" w14:textId="77777777" w:rsidR="0020403E" w:rsidRPr="0020403E" w:rsidRDefault="0020403E" w:rsidP="0020403E">
            <w:pPr>
              <w:autoSpaceDE w:val="0"/>
              <w:autoSpaceDN w:val="0"/>
              <w:rPr>
                <w:noProof w:val="0"/>
                <w:lang w:val="en-US" w:eastAsia="ru-RU"/>
              </w:rPr>
            </w:pPr>
          </w:p>
          <w:p w14:paraId="03977EE8"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65EC2D6C"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30976958"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3BB11808" w14:textId="77777777" w:rsidR="0020403E" w:rsidRPr="0020403E" w:rsidRDefault="0020403E" w:rsidP="0020403E">
            <w:pPr>
              <w:autoSpaceDE w:val="0"/>
              <w:autoSpaceDN w:val="0"/>
              <w:rPr>
                <w:noProof w:val="0"/>
                <w:lang w:val="en-US" w:eastAsia="ru-RU"/>
              </w:rPr>
            </w:pPr>
          </w:p>
        </w:tc>
      </w:tr>
      <w:tr w:rsidR="0020403E" w:rsidRPr="0020403E" w14:paraId="58D34C81"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75461A5"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4B32A000"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70310E84"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2506DB16"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130F9BA9" w14:textId="77777777" w:rsidR="0020403E" w:rsidRPr="0020403E" w:rsidRDefault="0020403E" w:rsidP="0020403E">
            <w:pPr>
              <w:autoSpaceDE w:val="0"/>
              <w:autoSpaceDN w:val="0"/>
              <w:rPr>
                <w:noProof w:val="0"/>
                <w:lang w:val="en-US" w:eastAsia="ru-RU"/>
              </w:rPr>
            </w:pPr>
          </w:p>
        </w:tc>
      </w:tr>
      <w:tr w:rsidR="0020403E" w:rsidRPr="0020403E" w14:paraId="5A9EB163"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3D2ACDDA"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2E27E7A2"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4BEDF79C"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0340F9A3"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Сантехника</w:t>
            </w:r>
          </w:p>
        </w:tc>
        <w:tc>
          <w:tcPr>
            <w:tcW w:w="1370" w:type="dxa"/>
            <w:tcBorders>
              <w:top w:val="single" w:sz="4" w:space="0" w:color="auto"/>
              <w:left w:val="nil"/>
              <w:bottom w:val="single" w:sz="4" w:space="0" w:color="auto"/>
              <w:right w:val="nil"/>
            </w:tcBorders>
          </w:tcPr>
          <w:p w14:paraId="6EB58D25"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45F4C7B8" w14:textId="77777777" w:rsidR="0020403E" w:rsidRPr="0020403E" w:rsidRDefault="0020403E" w:rsidP="0020403E">
            <w:pPr>
              <w:autoSpaceDE w:val="0"/>
              <w:autoSpaceDN w:val="0"/>
              <w:rPr>
                <w:b/>
                <w:bCs/>
                <w:noProof w:val="0"/>
                <w:lang w:val="en-US" w:eastAsia="ru-RU"/>
              </w:rPr>
            </w:pPr>
          </w:p>
        </w:tc>
      </w:tr>
      <w:tr w:rsidR="0020403E" w:rsidRPr="0020403E" w14:paraId="675B71A2" w14:textId="77777777" w:rsidTr="002A2B6D">
        <w:tc>
          <w:tcPr>
            <w:tcW w:w="709" w:type="dxa"/>
            <w:tcBorders>
              <w:top w:val="nil"/>
              <w:left w:val="single" w:sz="6" w:space="0" w:color="auto"/>
              <w:bottom w:val="nil"/>
              <w:right w:val="nil"/>
            </w:tcBorders>
          </w:tcPr>
          <w:p w14:paraId="1508111D"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71853975"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1EFA38FD" w14:textId="77777777" w:rsidR="0020403E" w:rsidRPr="0020403E" w:rsidRDefault="0020403E" w:rsidP="0020403E">
            <w:pPr>
              <w:autoSpaceDE w:val="0"/>
              <w:autoSpaceDN w:val="0"/>
              <w:rPr>
                <w:b/>
                <w:bCs/>
                <w:noProof w:val="0"/>
                <w:sz w:val="22"/>
                <w:szCs w:val="22"/>
                <w:lang w:val="ru-RU" w:eastAsia="ru-RU"/>
              </w:rPr>
            </w:pPr>
            <w:r w:rsidRPr="0020403E">
              <w:rPr>
                <w:b/>
                <w:bCs/>
                <w:noProof w:val="0"/>
                <w:sz w:val="22"/>
                <w:szCs w:val="22"/>
                <w:lang w:val="ru-RU" w:eastAsia="ru-RU"/>
              </w:rPr>
              <w:t>1.11. Двери, перегородки с/у и створка</w:t>
            </w:r>
          </w:p>
          <w:p w14:paraId="00690294" w14:textId="77777777" w:rsidR="0020403E" w:rsidRPr="0020403E" w:rsidRDefault="0020403E" w:rsidP="0020403E">
            <w:pPr>
              <w:autoSpaceDE w:val="0"/>
              <w:autoSpaceDN w:val="0"/>
              <w:rPr>
                <w:noProof w:val="0"/>
                <w:lang w:val="ru-RU" w:eastAsia="ru-RU"/>
              </w:rPr>
            </w:pPr>
          </w:p>
        </w:tc>
        <w:tc>
          <w:tcPr>
            <w:tcW w:w="993" w:type="dxa"/>
            <w:gridSpan w:val="2"/>
            <w:tcBorders>
              <w:top w:val="nil"/>
              <w:left w:val="single" w:sz="6" w:space="0" w:color="auto"/>
              <w:bottom w:val="nil"/>
              <w:right w:val="nil"/>
            </w:tcBorders>
          </w:tcPr>
          <w:p w14:paraId="579491E0" w14:textId="77777777" w:rsidR="0020403E" w:rsidRPr="0020403E" w:rsidRDefault="0020403E" w:rsidP="0020403E">
            <w:pPr>
              <w:autoSpaceDE w:val="0"/>
              <w:autoSpaceDN w:val="0"/>
              <w:rPr>
                <w:b/>
                <w:bCs/>
                <w:noProof w:val="0"/>
                <w:sz w:val="22"/>
                <w:szCs w:val="22"/>
                <w:lang w:val="ru-RU" w:eastAsia="ru-RU"/>
              </w:rPr>
            </w:pPr>
          </w:p>
        </w:tc>
        <w:tc>
          <w:tcPr>
            <w:tcW w:w="1133" w:type="dxa"/>
            <w:gridSpan w:val="2"/>
            <w:tcBorders>
              <w:top w:val="nil"/>
              <w:left w:val="single" w:sz="6" w:space="0" w:color="auto"/>
              <w:bottom w:val="nil"/>
              <w:right w:val="nil"/>
            </w:tcBorders>
          </w:tcPr>
          <w:p w14:paraId="79AD1B5C" w14:textId="77777777" w:rsidR="0020403E" w:rsidRPr="0020403E" w:rsidRDefault="0020403E" w:rsidP="0020403E">
            <w:pPr>
              <w:autoSpaceDE w:val="0"/>
              <w:autoSpaceDN w:val="0"/>
              <w:rPr>
                <w:noProof w:val="0"/>
                <w:lang w:val="ru-RU" w:eastAsia="ru-RU"/>
              </w:rPr>
            </w:pPr>
          </w:p>
        </w:tc>
        <w:tc>
          <w:tcPr>
            <w:tcW w:w="283" w:type="dxa"/>
            <w:tcBorders>
              <w:top w:val="nil"/>
              <w:left w:val="single" w:sz="6" w:space="0" w:color="auto"/>
              <w:bottom w:val="nil"/>
              <w:right w:val="nil"/>
            </w:tcBorders>
          </w:tcPr>
          <w:p w14:paraId="00FF909C" w14:textId="77777777" w:rsidR="0020403E" w:rsidRPr="0020403E" w:rsidRDefault="0020403E" w:rsidP="0020403E">
            <w:pPr>
              <w:autoSpaceDE w:val="0"/>
              <w:autoSpaceDN w:val="0"/>
              <w:rPr>
                <w:noProof w:val="0"/>
                <w:lang w:val="ru-RU" w:eastAsia="ru-RU"/>
              </w:rPr>
            </w:pPr>
          </w:p>
        </w:tc>
      </w:tr>
      <w:tr w:rsidR="0020403E" w:rsidRPr="0020403E" w14:paraId="2FBBFA1B" w14:textId="77777777" w:rsidTr="002A2B6D">
        <w:tc>
          <w:tcPr>
            <w:tcW w:w="709" w:type="dxa"/>
            <w:tcBorders>
              <w:top w:val="nil"/>
              <w:left w:val="single" w:sz="6" w:space="0" w:color="auto"/>
              <w:bottom w:val="nil"/>
              <w:right w:val="nil"/>
            </w:tcBorders>
          </w:tcPr>
          <w:p w14:paraId="3A234033" w14:textId="77777777" w:rsidR="0020403E" w:rsidRPr="0020403E" w:rsidRDefault="0020403E" w:rsidP="0020403E">
            <w:pPr>
              <w:autoSpaceDE w:val="0"/>
              <w:autoSpaceDN w:val="0"/>
              <w:jc w:val="center"/>
              <w:rPr>
                <w:noProof w:val="0"/>
                <w:lang w:val="ru-RU" w:eastAsia="ru-RU"/>
              </w:rPr>
            </w:pPr>
          </w:p>
        </w:tc>
        <w:tc>
          <w:tcPr>
            <w:tcW w:w="1276" w:type="dxa"/>
            <w:gridSpan w:val="3"/>
            <w:tcBorders>
              <w:top w:val="nil"/>
              <w:left w:val="single" w:sz="6" w:space="0" w:color="auto"/>
              <w:bottom w:val="nil"/>
              <w:right w:val="nil"/>
            </w:tcBorders>
          </w:tcPr>
          <w:p w14:paraId="7562BC7D" w14:textId="77777777" w:rsidR="0020403E" w:rsidRPr="0020403E" w:rsidRDefault="0020403E" w:rsidP="0020403E">
            <w:pPr>
              <w:autoSpaceDE w:val="0"/>
              <w:autoSpaceDN w:val="0"/>
              <w:rPr>
                <w:noProof w:val="0"/>
                <w:lang w:val="ru-RU" w:eastAsia="ru-RU"/>
              </w:rPr>
            </w:pPr>
          </w:p>
        </w:tc>
        <w:tc>
          <w:tcPr>
            <w:tcW w:w="6521" w:type="dxa"/>
            <w:gridSpan w:val="5"/>
            <w:tcBorders>
              <w:top w:val="nil"/>
              <w:left w:val="single" w:sz="6" w:space="0" w:color="auto"/>
              <w:bottom w:val="nil"/>
              <w:right w:val="single" w:sz="6" w:space="0" w:color="auto"/>
            </w:tcBorders>
          </w:tcPr>
          <w:p w14:paraId="67E6110D"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1.11.1. Демонтажные работы</w:t>
            </w:r>
          </w:p>
          <w:p w14:paraId="0029137E"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42DD6E3D"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43DAED1B"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40C70FF5" w14:textId="77777777" w:rsidR="0020403E" w:rsidRPr="0020403E" w:rsidRDefault="0020403E" w:rsidP="0020403E">
            <w:pPr>
              <w:autoSpaceDE w:val="0"/>
              <w:autoSpaceDN w:val="0"/>
              <w:rPr>
                <w:noProof w:val="0"/>
                <w:lang w:val="en-US" w:eastAsia="ru-RU"/>
              </w:rPr>
            </w:pPr>
          </w:p>
        </w:tc>
      </w:tr>
      <w:tr w:rsidR="0020403E" w:rsidRPr="0020403E" w14:paraId="3572BD8D"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97697F4"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143</w:t>
            </w:r>
          </w:p>
        </w:tc>
        <w:tc>
          <w:tcPr>
            <w:tcW w:w="1277" w:type="dxa"/>
            <w:gridSpan w:val="3"/>
            <w:tcBorders>
              <w:top w:val="single" w:sz="4" w:space="0" w:color="auto"/>
              <w:bottom w:val="single" w:sz="4" w:space="0" w:color="auto"/>
            </w:tcBorders>
            <w:vAlign w:val="center"/>
          </w:tcPr>
          <w:p w14:paraId="35B043A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RpCO56A</w:t>
            </w:r>
          </w:p>
        </w:tc>
        <w:tc>
          <w:tcPr>
            <w:tcW w:w="6520" w:type="dxa"/>
            <w:gridSpan w:val="5"/>
            <w:tcBorders>
              <w:top w:val="single" w:sz="4" w:space="0" w:color="auto"/>
              <w:bottom w:val="single" w:sz="4" w:space="0" w:color="auto"/>
            </w:tcBorders>
          </w:tcPr>
          <w:p w14:paraId="46215476" w14:textId="77777777" w:rsidR="0020403E" w:rsidRPr="0020403E" w:rsidRDefault="0020403E" w:rsidP="0020403E">
            <w:pPr>
              <w:autoSpaceDE w:val="0"/>
              <w:autoSpaceDN w:val="0"/>
              <w:adjustRightInd w:val="0"/>
              <w:rPr>
                <w:b/>
                <w:bCs/>
                <w:noProof w:val="0"/>
                <w:lang w:val="ru-RU" w:eastAsia="ru-RU"/>
              </w:rPr>
            </w:pPr>
            <w:r w:rsidRPr="0020403E">
              <w:rPr>
                <w:b/>
                <w:bCs/>
                <w:noProof w:val="0"/>
                <w:lang w:val="en-US" w:eastAsia="ru-RU"/>
              </w:rPr>
              <w:t xml:space="preserve">Demontari: timplarie din lemn (usi, ferestre, obloane, cutii, rulou, masti, etc.) </w:t>
            </w:r>
            <w:r w:rsidRPr="0020403E">
              <w:rPr>
                <w:b/>
                <w:bCs/>
                <w:noProof w:val="0"/>
                <w:lang w:val="ru-RU" w:eastAsia="ru-RU"/>
              </w:rPr>
              <w:t xml:space="preserve">(Разборка: столярные изделия (двери, окна, ставни, коробки, свертывающиеся коробки, облицовка) </w:t>
            </w:r>
          </w:p>
          <w:p w14:paraId="07B1FC13"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Двери</w:t>
            </w:r>
            <w:r w:rsidRPr="0020403E">
              <w:rPr>
                <w:rFonts w:ascii="Times New Roman CYR" w:hAnsi="Times New Roman CYR" w:cs="Times New Roman CYR"/>
                <w:b/>
                <w:bCs/>
                <w:noProof w:val="0"/>
                <w:sz w:val="16"/>
                <w:szCs w:val="16"/>
                <w:lang w:val="en-US" w:eastAsia="ru-RU"/>
              </w:rPr>
              <w:t xml:space="preserve"> </w:t>
            </w:r>
          </w:p>
          <w:p w14:paraId="52202A23"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6FD544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2F96561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9,210</w:t>
            </w:r>
          </w:p>
        </w:tc>
      </w:tr>
      <w:tr w:rsidR="0020403E" w:rsidRPr="0020403E" w14:paraId="76AB20B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DE9F5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093B3A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7422010060100</w:t>
            </w:r>
          </w:p>
        </w:tc>
        <w:tc>
          <w:tcPr>
            <w:tcW w:w="6521" w:type="dxa"/>
            <w:gridSpan w:val="5"/>
            <w:tcBorders>
              <w:top w:val="nil"/>
              <w:bottom w:val="single" w:sz="2" w:space="0" w:color="auto"/>
            </w:tcBorders>
          </w:tcPr>
          <w:p w14:paraId="2D5F1E5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Timplar</w:t>
            </w:r>
          </w:p>
        </w:tc>
        <w:tc>
          <w:tcPr>
            <w:tcW w:w="993" w:type="dxa"/>
            <w:gridSpan w:val="2"/>
            <w:tcBorders>
              <w:top w:val="nil"/>
              <w:bottom w:val="single" w:sz="2" w:space="0" w:color="auto"/>
            </w:tcBorders>
          </w:tcPr>
          <w:p w14:paraId="351B332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F85AF8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1,9341</w:t>
            </w:r>
          </w:p>
        </w:tc>
      </w:tr>
      <w:tr w:rsidR="0020403E" w:rsidRPr="0020403E" w14:paraId="043510F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12C42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0FBE48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9310060019922</w:t>
            </w:r>
          </w:p>
        </w:tc>
        <w:tc>
          <w:tcPr>
            <w:tcW w:w="6521" w:type="dxa"/>
            <w:gridSpan w:val="5"/>
            <w:tcBorders>
              <w:top w:val="nil"/>
              <w:bottom w:val="single" w:sz="2" w:space="0" w:color="auto"/>
            </w:tcBorders>
          </w:tcPr>
          <w:p w14:paraId="6A7A2EF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Muncitor deservire </w:t>
            </w:r>
          </w:p>
        </w:tc>
        <w:tc>
          <w:tcPr>
            <w:tcW w:w="993" w:type="dxa"/>
            <w:gridSpan w:val="2"/>
            <w:tcBorders>
              <w:top w:val="nil"/>
              <w:bottom w:val="single" w:sz="2" w:space="0" w:color="auto"/>
            </w:tcBorders>
          </w:tcPr>
          <w:p w14:paraId="6C6958A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07A059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1,9341</w:t>
            </w:r>
          </w:p>
        </w:tc>
      </w:tr>
      <w:tr w:rsidR="0020403E" w:rsidRPr="0020403E" w14:paraId="142DEB8C" w14:textId="77777777" w:rsidTr="002A2B6D">
        <w:trPr>
          <w:trHeight w:val="340"/>
        </w:trPr>
        <w:tc>
          <w:tcPr>
            <w:tcW w:w="709" w:type="dxa"/>
            <w:tcBorders>
              <w:top w:val="nil"/>
              <w:left w:val="single" w:sz="6" w:space="0" w:color="auto"/>
              <w:bottom w:val="nil"/>
              <w:right w:val="nil"/>
            </w:tcBorders>
          </w:tcPr>
          <w:p w14:paraId="02D822BB"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8B91B5A"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05B271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3F83EBB"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58B5271"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CE68FF7" w14:textId="77777777" w:rsidR="0020403E" w:rsidRPr="0020403E" w:rsidRDefault="0020403E" w:rsidP="0020403E">
            <w:pPr>
              <w:autoSpaceDE w:val="0"/>
              <w:autoSpaceDN w:val="0"/>
              <w:rPr>
                <w:i/>
                <w:iCs/>
                <w:noProof w:val="0"/>
                <w:lang w:val="en-US" w:eastAsia="ru-RU"/>
              </w:rPr>
            </w:pPr>
          </w:p>
        </w:tc>
      </w:tr>
      <w:tr w:rsidR="0020403E" w:rsidRPr="0020403E" w14:paraId="0F31671E"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40B21427"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0ABC0226"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69AB2772" w14:textId="77777777" w:rsidR="0020403E" w:rsidRPr="0020403E" w:rsidRDefault="0020403E" w:rsidP="0020403E">
            <w:pPr>
              <w:autoSpaceDE w:val="0"/>
              <w:autoSpaceDN w:val="0"/>
              <w:rPr>
                <w:noProof w:val="0"/>
                <w:lang w:val="en-US" w:eastAsia="ru-RU"/>
              </w:rPr>
            </w:pPr>
          </w:p>
          <w:p w14:paraId="661530BB" w14:textId="77777777" w:rsidR="0020403E" w:rsidRPr="0020403E" w:rsidRDefault="0020403E" w:rsidP="0020403E">
            <w:pPr>
              <w:autoSpaceDE w:val="0"/>
              <w:autoSpaceDN w:val="0"/>
              <w:rPr>
                <w:noProof w:val="0"/>
                <w:lang w:val="en-US" w:eastAsia="ru-RU"/>
              </w:rPr>
            </w:pPr>
          </w:p>
          <w:p w14:paraId="55FB5A7D"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26CB3E1C"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5E1A83B3"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3A3B4777" w14:textId="77777777" w:rsidR="0020403E" w:rsidRPr="0020403E" w:rsidRDefault="0020403E" w:rsidP="0020403E">
            <w:pPr>
              <w:autoSpaceDE w:val="0"/>
              <w:autoSpaceDN w:val="0"/>
              <w:rPr>
                <w:noProof w:val="0"/>
                <w:lang w:val="en-US" w:eastAsia="ru-RU"/>
              </w:rPr>
            </w:pPr>
          </w:p>
        </w:tc>
      </w:tr>
      <w:tr w:rsidR="0020403E" w:rsidRPr="0020403E" w14:paraId="7AB46CAA"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54D96ED"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3CA408AB"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7BED6AA6"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5E215D09"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40FB107D" w14:textId="77777777" w:rsidR="0020403E" w:rsidRPr="0020403E" w:rsidRDefault="0020403E" w:rsidP="0020403E">
            <w:pPr>
              <w:autoSpaceDE w:val="0"/>
              <w:autoSpaceDN w:val="0"/>
              <w:rPr>
                <w:noProof w:val="0"/>
                <w:lang w:val="en-US" w:eastAsia="ru-RU"/>
              </w:rPr>
            </w:pPr>
          </w:p>
        </w:tc>
      </w:tr>
      <w:tr w:rsidR="0020403E" w:rsidRPr="0020403E" w14:paraId="4C123578"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76B9AD1E"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4C333F60"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651319DE"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28D44B3E"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Демонтажные работы</w:t>
            </w:r>
          </w:p>
        </w:tc>
        <w:tc>
          <w:tcPr>
            <w:tcW w:w="1370" w:type="dxa"/>
            <w:tcBorders>
              <w:top w:val="single" w:sz="4" w:space="0" w:color="auto"/>
              <w:left w:val="nil"/>
              <w:bottom w:val="single" w:sz="4" w:space="0" w:color="auto"/>
              <w:right w:val="nil"/>
            </w:tcBorders>
          </w:tcPr>
          <w:p w14:paraId="73574B15"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76E8625B" w14:textId="77777777" w:rsidR="0020403E" w:rsidRPr="0020403E" w:rsidRDefault="0020403E" w:rsidP="0020403E">
            <w:pPr>
              <w:autoSpaceDE w:val="0"/>
              <w:autoSpaceDN w:val="0"/>
              <w:rPr>
                <w:b/>
                <w:bCs/>
                <w:noProof w:val="0"/>
                <w:lang w:val="en-US" w:eastAsia="ru-RU"/>
              </w:rPr>
            </w:pPr>
          </w:p>
        </w:tc>
      </w:tr>
      <w:tr w:rsidR="0020403E" w:rsidRPr="0020403E" w14:paraId="76E41536" w14:textId="77777777" w:rsidTr="002A2B6D">
        <w:tc>
          <w:tcPr>
            <w:tcW w:w="709" w:type="dxa"/>
            <w:tcBorders>
              <w:top w:val="nil"/>
              <w:left w:val="single" w:sz="6" w:space="0" w:color="auto"/>
              <w:bottom w:val="nil"/>
              <w:right w:val="nil"/>
            </w:tcBorders>
          </w:tcPr>
          <w:p w14:paraId="719A1289"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3EC5F8B9"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4BE39ADC"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1.11.2. Монтажные работы</w:t>
            </w:r>
          </w:p>
          <w:p w14:paraId="75B8D8F6"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4F685CE9"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71C1471C"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1ED1EFAA" w14:textId="77777777" w:rsidR="0020403E" w:rsidRPr="0020403E" w:rsidRDefault="0020403E" w:rsidP="0020403E">
            <w:pPr>
              <w:autoSpaceDE w:val="0"/>
              <w:autoSpaceDN w:val="0"/>
              <w:rPr>
                <w:noProof w:val="0"/>
                <w:lang w:val="en-US" w:eastAsia="ru-RU"/>
              </w:rPr>
            </w:pPr>
          </w:p>
        </w:tc>
      </w:tr>
      <w:tr w:rsidR="0020403E" w:rsidRPr="0020403E" w14:paraId="1586F08C"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70EAB42"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144</w:t>
            </w:r>
          </w:p>
        </w:tc>
        <w:tc>
          <w:tcPr>
            <w:tcW w:w="1277" w:type="dxa"/>
            <w:gridSpan w:val="3"/>
            <w:tcBorders>
              <w:top w:val="single" w:sz="4" w:space="0" w:color="auto"/>
              <w:bottom w:val="single" w:sz="4" w:space="0" w:color="auto"/>
            </w:tcBorders>
            <w:vAlign w:val="center"/>
          </w:tcPr>
          <w:p w14:paraId="78CCD98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CK11B</w:t>
            </w:r>
          </w:p>
        </w:tc>
        <w:tc>
          <w:tcPr>
            <w:tcW w:w="6520" w:type="dxa"/>
            <w:gridSpan w:val="5"/>
            <w:tcBorders>
              <w:top w:val="single" w:sz="4" w:space="0" w:color="auto"/>
              <w:bottom w:val="single" w:sz="4" w:space="0" w:color="auto"/>
            </w:tcBorders>
          </w:tcPr>
          <w:p w14:paraId="65C19549" w14:textId="77777777" w:rsidR="0020403E" w:rsidRPr="0020403E" w:rsidRDefault="0020403E" w:rsidP="0020403E">
            <w:pPr>
              <w:autoSpaceDE w:val="0"/>
              <w:autoSpaceDN w:val="0"/>
              <w:adjustRightInd w:val="0"/>
              <w:rPr>
                <w:b/>
                <w:bCs/>
                <w:noProof w:val="0"/>
                <w:lang w:val="ru-RU" w:eastAsia="ru-RU"/>
              </w:rPr>
            </w:pPr>
            <w:r w:rsidRPr="0020403E">
              <w:rPr>
                <w:b/>
                <w:bCs/>
                <w:noProof w:val="0"/>
                <w:lang w:val="en-US" w:eastAsia="ru-RU"/>
              </w:rPr>
              <w:t xml:space="preserve">Vitrine gata confectionate, montate in zidarie de orice natura, cu suprafata intre 7,5-10,0 mp la constructii montate la inaltimi de pina la 5 m inclusiv, din aluminiu (Установка готовых алюминиевых витрин на любой кладке, площадью </w:t>
            </w:r>
            <w:r w:rsidRPr="0020403E">
              <w:rPr>
                <w:b/>
                <w:bCs/>
                <w:noProof w:val="0"/>
                <w:lang w:val="ru-RU" w:eastAsia="ru-RU"/>
              </w:rPr>
              <w:t xml:space="preserve">7,5-10,0 м2, в зданиях на высоте до 5 м включительно) </w:t>
            </w:r>
            <w:r w:rsidRPr="0020403E">
              <w:rPr>
                <w:b/>
                <w:bCs/>
                <w:noProof w:val="0"/>
                <w:lang w:val="en-US" w:eastAsia="ru-RU"/>
              </w:rPr>
              <w:t>Automacara</w:t>
            </w:r>
            <w:r w:rsidRPr="0020403E">
              <w:rPr>
                <w:b/>
                <w:bCs/>
                <w:noProof w:val="0"/>
                <w:lang w:val="ru-RU" w:eastAsia="ru-RU"/>
              </w:rPr>
              <w:t xml:space="preserve"> =0</w:t>
            </w:r>
          </w:p>
          <w:p w14:paraId="4E8906EE"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r w:rsidRPr="0020403E">
              <w:rPr>
                <w:b/>
                <w:bCs/>
                <w:noProof w:val="0"/>
                <w:lang w:val="ru-RU" w:eastAsia="ru-RU"/>
              </w:rPr>
              <w:t>Перегородки в сан узел</w:t>
            </w:r>
            <w:r w:rsidRPr="0020403E">
              <w:rPr>
                <w:rFonts w:ascii="Times New Roman CYR" w:hAnsi="Times New Roman CYR" w:cs="Times New Roman CYR"/>
                <w:b/>
                <w:bCs/>
                <w:noProof w:val="0"/>
                <w:sz w:val="16"/>
                <w:szCs w:val="16"/>
                <w:lang w:val="ru-RU" w:eastAsia="ru-RU"/>
              </w:rPr>
              <w:t xml:space="preserve"> </w:t>
            </w:r>
          </w:p>
          <w:p w14:paraId="79DBCA80"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7FF47BD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6140FF1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5,250</w:t>
            </w:r>
          </w:p>
        </w:tc>
      </w:tr>
      <w:tr w:rsidR="0020403E" w:rsidRPr="0020403E" w14:paraId="3014D71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C6E08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C9FB72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7214210026800</w:t>
            </w:r>
          </w:p>
        </w:tc>
        <w:tc>
          <w:tcPr>
            <w:tcW w:w="6521" w:type="dxa"/>
            <w:gridSpan w:val="5"/>
            <w:tcBorders>
              <w:top w:val="nil"/>
              <w:bottom w:val="single" w:sz="2" w:space="0" w:color="auto"/>
            </w:tcBorders>
          </w:tcPr>
          <w:p w14:paraId="66429B4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Montator constructii metalice </w:t>
            </w:r>
          </w:p>
        </w:tc>
        <w:tc>
          <w:tcPr>
            <w:tcW w:w="993" w:type="dxa"/>
            <w:gridSpan w:val="2"/>
            <w:tcBorders>
              <w:top w:val="nil"/>
              <w:bottom w:val="single" w:sz="2" w:space="0" w:color="auto"/>
            </w:tcBorders>
          </w:tcPr>
          <w:p w14:paraId="244CB90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E633C8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3,675</w:t>
            </w:r>
          </w:p>
        </w:tc>
      </w:tr>
      <w:tr w:rsidR="0020403E" w:rsidRPr="0020403E" w14:paraId="39953A7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8D3A7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709CE2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1E35F0C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1663CB6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D7E191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0,2625</w:t>
            </w:r>
          </w:p>
        </w:tc>
      </w:tr>
      <w:tr w:rsidR="0020403E" w:rsidRPr="0020403E" w14:paraId="7079D60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F06FB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EF9EDA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2523146720200</w:t>
            </w:r>
          </w:p>
        </w:tc>
        <w:tc>
          <w:tcPr>
            <w:tcW w:w="6521" w:type="dxa"/>
            <w:gridSpan w:val="5"/>
            <w:tcBorders>
              <w:top w:val="nil"/>
              <w:bottom w:val="single" w:sz="2" w:space="0" w:color="auto"/>
            </w:tcBorders>
          </w:tcPr>
          <w:p w14:paraId="751F38B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Vitrine din profiluri din aluminiu gata confectionate</w:t>
            </w:r>
          </w:p>
        </w:tc>
        <w:tc>
          <w:tcPr>
            <w:tcW w:w="993" w:type="dxa"/>
            <w:gridSpan w:val="2"/>
            <w:tcBorders>
              <w:top w:val="nil"/>
              <w:bottom w:val="single" w:sz="2" w:space="0" w:color="auto"/>
            </w:tcBorders>
          </w:tcPr>
          <w:p w14:paraId="49D0D4B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6B7E89D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5,5125</w:t>
            </w:r>
          </w:p>
        </w:tc>
      </w:tr>
      <w:tr w:rsidR="0020403E" w:rsidRPr="0020403E" w14:paraId="74AC316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142F3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A635F9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2681126001472</w:t>
            </w:r>
          </w:p>
        </w:tc>
        <w:tc>
          <w:tcPr>
            <w:tcW w:w="6521" w:type="dxa"/>
            <w:gridSpan w:val="5"/>
            <w:tcBorders>
              <w:top w:val="nil"/>
              <w:bottom w:val="single" w:sz="2" w:space="0" w:color="auto"/>
            </w:tcBorders>
          </w:tcPr>
          <w:p w14:paraId="3157EAB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Ulei pentru accesorii metalice</w:t>
            </w:r>
          </w:p>
        </w:tc>
        <w:tc>
          <w:tcPr>
            <w:tcW w:w="993" w:type="dxa"/>
            <w:gridSpan w:val="2"/>
            <w:tcBorders>
              <w:top w:val="nil"/>
              <w:bottom w:val="single" w:sz="2" w:space="0" w:color="auto"/>
            </w:tcBorders>
          </w:tcPr>
          <w:p w14:paraId="14D36E4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E3A7BC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0,0525</w:t>
            </w:r>
          </w:p>
        </w:tc>
      </w:tr>
      <w:tr w:rsidR="0020403E" w:rsidRPr="0020403E" w14:paraId="5458F70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F1072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5AC340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2430226102111</w:t>
            </w:r>
          </w:p>
        </w:tc>
        <w:tc>
          <w:tcPr>
            <w:tcW w:w="6521" w:type="dxa"/>
            <w:gridSpan w:val="5"/>
            <w:tcBorders>
              <w:top w:val="nil"/>
              <w:bottom w:val="single" w:sz="2" w:space="0" w:color="auto"/>
            </w:tcBorders>
          </w:tcPr>
          <w:p w14:paraId="0A5456E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Chit ROMALCHIT </w:t>
            </w:r>
          </w:p>
        </w:tc>
        <w:tc>
          <w:tcPr>
            <w:tcW w:w="993" w:type="dxa"/>
            <w:gridSpan w:val="2"/>
            <w:tcBorders>
              <w:top w:val="nil"/>
              <w:bottom w:val="single" w:sz="2" w:space="0" w:color="auto"/>
            </w:tcBorders>
          </w:tcPr>
          <w:p w14:paraId="60974A9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714644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0,63</w:t>
            </w:r>
          </w:p>
        </w:tc>
      </w:tr>
      <w:tr w:rsidR="0020403E" w:rsidRPr="0020403E" w14:paraId="089BCE3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0A8B1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3868AE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2416566101572</w:t>
            </w:r>
          </w:p>
        </w:tc>
        <w:tc>
          <w:tcPr>
            <w:tcW w:w="6521" w:type="dxa"/>
            <w:gridSpan w:val="5"/>
            <w:tcBorders>
              <w:top w:val="nil"/>
              <w:bottom w:val="single" w:sz="2" w:space="0" w:color="auto"/>
            </w:tcBorders>
          </w:tcPr>
          <w:p w14:paraId="6B8BBDD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Spuma de poliuretan</w:t>
            </w:r>
          </w:p>
        </w:tc>
        <w:tc>
          <w:tcPr>
            <w:tcW w:w="993" w:type="dxa"/>
            <w:gridSpan w:val="2"/>
            <w:tcBorders>
              <w:top w:val="nil"/>
              <w:bottom w:val="single" w:sz="2" w:space="0" w:color="auto"/>
            </w:tcBorders>
          </w:tcPr>
          <w:p w14:paraId="6AFFFAD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7945DF7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1,8375</w:t>
            </w:r>
          </w:p>
        </w:tc>
      </w:tr>
      <w:tr w:rsidR="0020403E" w:rsidRPr="0020403E" w14:paraId="0D26D3BA" w14:textId="77777777" w:rsidTr="002A2B6D">
        <w:trPr>
          <w:trHeight w:val="340"/>
        </w:trPr>
        <w:tc>
          <w:tcPr>
            <w:tcW w:w="709" w:type="dxa"/>
            <w:tcBorders>
              <w:top w:val="nil"/>
              <w:left w:val="single" w:sz="6" w:space="0" w:color="auto"/>
              <w:bottom w:val="nil"/>
              <w:right w:val="nil"/>
            </w:tcBorders>
          </w:tcPr>
          <w:p w14:paraId="5C4243E1"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5330845"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1D130B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114764E8"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AF6CC21"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9020280" w14:textId="77777777" w:rsidR="0020403E" w:rsidRPr="0020403E" w:rsidRDefault="0020403E" w:rsidP="0020403E">
            <w:pPr>
              <w:autoSpaceDE w:val="0"/>
              <w:autoSpaceDN w:val="0"/>
              <w:rPr>
                <w:i/>
                <w:iCs/>
                <w:noProof w:val="0"/>
                <w:lang w:val="en-US" w:eastAsia="ru-RU"/>
              </w:rPr>
            </w:pPr>
          </w:p>
        </w:tc>
      </w:tr>
      <w:tr w:rsidR="0020403E" w:rsidRPr="0020403E" w14:paraId="14D3A63D"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5953747"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145</w:t>
            </w:r>
          </w:p>
        </w:tc>
        <w:tc>
          <w:tcPr>
            <w:tcW w:w="1277" w:type="dxa"/>
            <w:gridSpan w:val="3"/>
            <w:tcBorders>
              <w:top w:val="single" w:sz="4" w:space="0" w:color="auto"/>
              <w:bottom w:val="single" w:sz="4" w:space="0" w:color="auto"/>
            </w:tcBorders>
            <w:vAlign w:val="center"/>
          </w:tcPr>
          <w:p w14:paraId="687654D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CK26B</w:t>
            </w:r>
          </w:p>
        </w:tc>
        <w:tc>
          <w:tcPr>
            <w:tcW w:w="6520" w:type="dxa"/>
            <w:gridSpan w:val="5"/>
            <w:tcBorders>
              <w:top w:val="single" w:sz="4" w:space="0" w:color="auto"/>
              <w:bottom w:val="single" w:sz="4" w:space="0" w:color="auto"/>
            </w:tcBorders>
          </w:tcPr>
          <w:p w14:paraId="1EA0AE58" w14:textId="77777777" w:rsidR="0020403E" w:rsidRPr="0020403E" w:rsidRDefault="0020403E" w:rsidP="0020403E">
            <w:pPr>
              <w:autoSpaceDE w:val="0"/>
              <w:autoSpaceDN w:val="0"/>
              <w:adjustRightInd w:val="0"/>
              <w:rPr>
                <w:b/>
                <w:bCs/>
                <w:noProof w:val="0"/>
                <w:lang w:val="ru-RU" w:eastAsia="ru-RU"/>
              </w:rPr>
            </w:pPr>
            <w:r w:rsidRPr="0020403E">
              <w:rPr>
                <w:b/>
                <w:bCs/>
                <w:noProof w:val="0"/>
                <w:lang w:val="en-US" w:eastAsia="ru-RU"/>
              </w:rPr>
              <w:t>Glafuri</w:t>
            </w:r>
            <w:r w:rsidRPr="0020403E">
              <w:rPr>
                <w:b/>
                <w:bCs/>
                <w:noProof w:val="0"/>
                <w:lang w:val="ru-RU" w:eastAsia="ru-RU"/>
              </w:rPr>
              <w:t xml:space="preserve"> </w:t>
            </w:r>
            <w:r w:rsidRPr="0020403E">
              <w:rPr>
                <w:b/>
                <w:bCs/>
                <w:noProof w:val="0"/>
                <w:lang w:val="en-US" w:eastAsia="ru-RU"/>
              </w:rPr>
              <w:t>montate</w:t>
            </w:r>
            <w:r w:rsidRPr="0020403E">
              <w:rPr>
                <w:b/>
                <w:bCs/>
                <w:noProof w:val="0"/>
                <w:lang w:val="ru-RU" w:eastAsia="ru-RU"/>
              </w:rPr>
              <w:t xml:space="preserve"> </w:t>
            </w:r>
            <w:r w:rsidRPr="0020403E">
              <w:rPr>
                <w:b/>
                <w:bCs/>
                <w:noProof w:val="0"/>
                <w:lang w:val="en-US" w:eastAsia="ru-RU"/>
              </w:rPr>
              <w:t>la</w:t>
            </w:r>
            <w:r w:rsidRPr="0020403E">
              <w:rPr>
                <w:b/>
                <w:bCs/>
                <w:noProof w:val="0"/>
                <w:lang w:val="ru-RU" w:eastAsia="ru-RU"/>
              </w:rPr>
              <w:t xml:space="preserve"> </w:t>
            </w:r>
            <w:r w:rsidRPr="0020403E">
              <w:rPr>
                <w:b/>
                <w:bCs/>
                <w:noProof w:val="0"/>
                <w:lang w:val="en-US" w:eastAsia="ru-RU"/>
              </w:rPr>
              <w:t>ferestre</w:t>
            </w:r>
            <w:r w:rsidRPr="0020403E">
              <w:rPr>
                <w:b/>
                <w:bCs/>
                <w:noProof w:val="0"/>
                <w:lang w:val="ru-RU" w:eastAsia="ru-RU"/>
              </w:rPr>
              <w:t xml:space="preserve"> </w:t>
            </w:r>
            <w:r w:rsidRPr="0020403E">
              <w:rPr>
                <w:b/>
                <w:bCs/>
                <w:noProof w:val="0"/>
                <w:lang w:val="en-US" w:eastAsia="ru-RU"/>
              </w:rPr>
              <w:t>din</w:t>
            </w:r>
            <w:r w:rsidRPr="0020403E">
              <w:rPr>
                <w:b/>
                <w:bCs/>
                <w:noProof w:val="0"/>
                <w:lang w:val="ru-RU" w:eastAsia="ru-RU"/>
              </w:rPr>
              <w:t xml:space="preserve"> </w:t>
            </w:r>
            <w:r w:rsidRPr="0020403E">
              <w:rPr>
                <w:b/>
                <w:bCs/>
                <w:noProof w:val="0"/>
                <w:lang w:val="en-US" w:eastAsia="ru-RU"/>
              </w:rPr>
              <w:t>aluminiu</w:t>
            </w:r>
            <w:r w:rsidRPr="0020403E">
              <w:rPr>
                <w:b/>
                <w:bCs/>
                <w:noProof w:val="0"/>
                <w:lang w:val="ru-RU" w:eastAsia="ru-RU"/>
              </w:rPr>
              <w:t xml:space="preserve"> (Подоконники для окон из алюминия)</w:t>
            </w:r>
          </w:p>
          <w:p w14:paraId="154D265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r w:rsidRPr="0020403E">
              <w:rPr>
                <w:b/>
                <w:bCs/>
                <w:noProof w:val="0"/>
                <w:lang w:val="ru-RU" w:eastAsia="ru-RU"/>
              </w:rPr>
              <w:t>Отливы наружные оцинкованная крашеная жесть</w:t>
            </w:r>
            <w:r w:rsidRPr="0020403E">
              <w:rPr>
                <w:rFonts w:ascii="Times New Roman CYR" w:hAnsi="Times New Roman CYR" w:cs="Times New Roman CYR"/>
                <w:b/>
                <w:bCs/>
                <w:noProof w:val="0"/>
                <w:sz w:val="16"/>
                <w:szCs w:val="16"/>
                <w:lang w:val="ru-RU" w:eastAsia="ru-RU"/>
              </w:rPr>
              <w:t xml:space="preserve"> </w:t>
            </w:r>
          </w:p>
          <w:p w14:paraId="4BC465D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4883D69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w:t>
            </w:r>
          </w:p>
        </w:tc>
        <w:tc>
          <w:tcPr>
            <w:tcW w:w="1134" w:type="dxa"/>
            <w:gridSpan w:val="2"/>
            <w:tcBorders>
              <w:top w:val="single" w:sz="4" w:space="0" w:color="auto"/>
              <w:bottom w:val="single" w:sz="4" w:space="0" w:color="auto"/>
            </w:tcBorders>
            <w:vAlign w:val="center"/>
          </w:tcPr>
          <w:p w14:paraId="04CBADB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2,400</w:t>
            </w:r>
          </w:p>
        </w:tc>
      </w:tr>
      <w:tr w:rsidR="0020403E" w:rsidRPr="0020403E" w14:paraId="3899BDA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9D2F7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7323EF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7422010060100</w:t>
            </w:r>
          </w:p>
        </w:tc>
        <w:tc>
          <w:tcPr>
            <w:tcW w:w="6521" w:type="dxa"/>
            <w:gridSpan w:val="5"/>
            <w:tcBorders>
              <w:top w:val="nil"/>
              <w:bottom w:val="single" w:sz="2" w:space="0" w:color="auto"/>
            </w:tcBorders>
          </w:tcPr>
          <w:p w14:paraId="4DA5A08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Timplar</w:t>
            </w:r>
          </w:p>
        </w:tc>
        <w:tc>
          <w:tcPr>
            <w:tcW w:w="993" w:type="dxa"/>
            <w:gridSpan w:val="2"/>
            <w:tcBorders>
              <w:top w:val="nil"/>
              <w:bottom w:val="single" w:sz="2" w:space="0" w:color="auto"/>
            </w:tcBorders>
          </w:tcPr>
          <w:p w14:paraId="660C5A5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2F2D31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0,768</w:t>
            </w:r>
          </w:p>
        </w:tc>
      </w:tr>
      <w:tr w:rsidR="0020403E" w:rsidRPr="0020403E" w14:paraId="37D4702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0D796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8F724B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0C4807E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4263DBB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BF1018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0,192</w:t>
            </w:r>
          </w:p>
        </w:tc>
      </w:tr>
      <w:tr w:rsidR="0020403E" w:rsidRPr="0020403E" w14:paraId="64858E3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DF9FB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D004DD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2743123549026</w:t>
            </w:r>
          </w:p>
        </w:tc>
        <w:tc>
          <w:tcPr>
            <w:tcW w:w="6521" w:type="dxa"/>
            <w:gridSpan w:val="5"/>
            <w:tcBorders>
              <w:top w:val="nil"/>
              <w:bottom w:val="single" w:sz="2" w:space="0" w:color="auto"/>
            </w:tcBorders>
          </w:tcPr>
          <w:p w14:paraId="0FB6D08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Glafuri din aluminiu pentru ferestre / оцинкованная крашеная жесть</w:t>
            </w:r>
          </w:p>
        </w:tc>
        <w:tc>
          <w:tcPr>
            <w:tcW w:w="993" w:type="dxa"/>
            <w:gridSpan w:val="2"/>
            <w:tcBorders>
              <w:top w:val="nil"/>
              <w:bottom w:val="single" w:sz="2" w:space="0" w:color="auto"/>
            </w:tcBorders>
          </w:tcPr>
          <w:p w14:paraId="73699C8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35A70C0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2,40</w:t>
            </w:r>
          </w:p>
        </w:tc>
      </w:tr>
      <w:tr w:rsidR="0020403E" w:rsidRPr="0020403E" w14:paraId="6904105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AD786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3F09F2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2874115829126</w:t>
            </w:r>
          </w:p>
        </w:tc>
        <w:tc>
          <w:tcPr>
            <w:tcW w:w="6521" w:type="dxa"/>
            <w:gridSpan w:val="5"/>
            <w:tcBorders>
              <w:top w:val="nil"/>
              <w:bottom w:val="single" w:sz="2" w:space="0" w:color="auto"/>
            </w:tcBorders>
          </w:tcPr>
          <w:p w14:paraId="411724C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Suruburi cu cap inecat crestat 6 x 30 mm</w:t>
            </w:r>
          </w:p>
        </w:tc>
        <w:tc>
          <w:tcPr>
            <w:tcW w:w="993" w:type="dxa"/>
            <w:gridSpan w:val="2"/>
            <w:tcBorders>
              <w:top w:val="nil"/>
              <w:bottom w:val="single" w:sz="2" w:space="0" w:color="auto"/>
            </w:tcBorders>
          </w:tcPr>
          <w:p w14:paraId="2FEB300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6C9D48F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9,60</w:t>
            </w:r>
          </w:p>
        </w:tc>
      </w:tr>
      <w:tr w:rsidR="0020403E" w:rsidRPr="0020403E" w14:paraId="3330FFC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F34B2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F96A21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70D5D39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5622B29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0C299B2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0,024</w:t>
            </w:r>
          </w:p>
        </w:tc>
      </w:tr>
      <w:tr w:rsidR="0020403E" w:rsidRPr="0020403E" w14:paraId="3C760380" w14:textId="77777777" w:rsidTr="002A2B6D">
        <w:trPr>
          <w:trHeight w:val="340"/>
        </w:trPr>
        <w:tc>
          <w:tcPr>
            <w:tcW w:w="709" w:type="dxa"/>
            <w:tcBorders>
              <w:top w:val="nil"/>
              <w:left w:val="single" w:sz="6" w:space="0" w:color="auto"/>
              <w:bottom w:val="nil"/>
              <w:right w:val="nil"/>
            </w:tcBorders>
          </w:tcPr>
          <w:p w14:paraId="79D1575F"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F11CECC"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937488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8E6CDA4"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96C01EA"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4F92593B" w14:textId="77777777" w:rsidR="0020403E" w:rsidRPr="0020403E" w:rsidRDefault="0020403E" w:rsidP="0020403E">
            <w:pPr>
              <w:autoSpaceDE w:val="0"/>
              <w:autoSpaceDN w:val="0"/>
              <w:rPr>
                <w:i/>
                <w:iCs/>
                <w:noProof w:val="0"/>
                <w:lang w:val="en-US" w:eastAsia="ru-RU"/>
              </w:rPr>
            </w:pPr>
          </w:p>
        </w:tc>
      </w:tr>
      <w:tr w:rsidR="0020403E" w:rsidRPr="0020403E" w14:paraId="1ABEF9D2"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67121E4"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146</w:t>
            </w:r>
          </w:p>
        </w:tc>
        <w:tc>
          <w:tcPr>
            <w:tcW w:w="1277" w:type="dxa"/>
            <w:gridSpan w:val="3"/>
            <w:tcBorders>
              <w:top w:val="single" w:sz="4" w:space="0" w:color="auto"/>
              <w:bottom w:val="single" w:sz="4" w:space="0" w:color="auto"/>
            </w:tcBorders>
            <w:vAlign w:val="center"/>
          </w:tcPr>
          <w:p w14:paraId="0D2DD9E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CK23A</w:t>
            </w:r>
          </w:p>
        </w:tc>
        <w:tc>
          <w:tcPr>
            <w:tcW w:w="6520" w:type="dxa"/>
            <w:gridSpan w:val="5"/>
            <w:tcBorders>
              <w:top w:val="single" w:sz="4" w:space="0" w:color="auto"/>
              <w:bottom w:val="single" w:sz="4" w:space="0" w:color="auto"/>
            </w:tcBorders>
          </w:tcPr>
          <w:p w14:paraId="330C7377"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Ferestre din mase plastice cu unul sau mai multe canaturi la constructii cu inaltimi pina la 35 m inclusiv, avind suprafata tocului pina la 1,00 mp inclusiv (Окна из пластмассы с одной или более створок, площадью переплета до 1 м2 включительно, в зданиях высотой до 35 м включительно)</w:t>
            </w:r>
          </w:p>
          <w:p w14:paraId="7FB67731"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смонтировать створку в существующее окно</w:t>
            </w:r>
            <w:r w:rsidRPr="0020403E">
              <w:rPr>
                <w:rFonts w:ascii="Times New Roman CYR" w:hAnsi="Times New Roman CYR" w:cs="Times New Roman CYR"/>
                <w:b/>
                <w:bCs/>
                <w:noProof w:val="0"/>
                <w:sz w:val="16"/>
                <w:szCs w:val="16"/>
                <w:lang w:val="en-US" w:eastAsia="ru-RU"/>
              </w:rPr>
              <w:t xml:space="preserve"> </w:t>
            </w:r>
          </w:p>
          <w:p w14:paraId="1607804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8D0BF7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3B4D2CD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0,500</w:t>
            </w:r>
          </w:p>
        </w:tc>
      </w:tr>
      <w:tr w:rsidR="0020403E" w:rsidRPr="0020403E" w14:paraId="4D9BEB1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82B77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0C549B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7129200011200</w:t>
            </w:r>
          </w:p>
        </w:tc>
        <w:tc>
          <w:tcPr>
            <w:tcW w:w="6521" w:type="dxa"/>
            <w:gridSpan w:val="5"/>
            <w:tcBorders>
              <w:top w:val="nil"/>
              <w:bottom w:val="single" w:sz="2" w:space="0" w:color="auto"/>
            </w:tcBorders>
          </w:tcPr>
          <w:p w14:paraId="3BA8CFA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Finisor MP</w:t>
            </w:r>
          </w:p>
        </w:tc>
        <w:tc>
          <w:tcPr>
            <w:tcW w:w="993" w:type="dxa"/>
            <w:gridSpan w:val="2"/>
            <w:tcBorders>
              <w:top w:val="nil"/>
              <w:bottom w:val="single" w:sz="2" w:space="0" w:color="auto"/>
            </w:tcBorders>
          </w:tcPr>
          <w:p w14:paraId="56326CD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787538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0,425</w:t>
            </w:r>
          </w:p>
        </w:tc>
      </w:tr>
      <w:tr w:rsidR="0020403E" w:rsidRPr="0020403E" w14:paraId="1F176AC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976A2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8D1852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78EF3C8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0CF1184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83E0A2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0,045</w:t>
            </w:r>
          </w:p>
        </w:tc>
      </w:tr>
      <w:tr w:rsidR="0020403E" w:rsidRPr="0020403E" w14:paraId="7570A58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6754F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73456C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2030112938150</w:t>
            </w:r>
          </w:p>
        </w:tc>
        <w:tc>
          <w:tcPr>
            <w:tcW w:w="6521" w:type="dxa"/>
            <w:gridSpan w:val="5"/>
            <w:tcBorders>
              <w:top w:val="nil"/>
              <w:bottom w:val="single" w:sz="2" w:space="0" w:color="auto"/>
            </w:tcBorders>
          </w:tcPr>
          <w:p w14:paraId="2DF3286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Ferestre  din mase plastice </w:t>
            </w:r>
          </w:p>
        </w:tc>
        <w:tc>
          <w:tcPr>
            <w:tcW w:w="993" w:type="dxa"/>
            <w:gridSpan w:val="2"/>
            <w:tcBorders>
              <w:top w:val="nil"/>
              <w:bottom w:val="single" w:sz="2" w:space="0" w:color="auto"/>
            </w:tcBorders>
          </w:tcPr>
          <w:p w14:paraId="6462C6B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3C6E7AF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0,50</w:t>
            </w:r>
          </w:p>
        </w:tc>
      </w:tr>
      <w:tr w:rsidR="0020403E" w:rsidRPr="0020403E" w14:paraId="1E2A10D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8A3A2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AE5C06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2874115829126</w:t>
            </w:r>
          </w:p>
        </w:tc>
        <w:tc>
          <w:tcPr>
            <w:tcW w:w="6521" w:type="dxa"/>
            <w:gridSpan w:val="5"/>
            <w:tcBorders>
              <w:top w:val="nil"/>
              <w:bottom w:val="single" w:sz="2" w:space="0" w:color="auto"/>
            </w:tcBorders>
          </w:tcPr>
          <w:p w14:paraId="1B1358A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Suruburi cu cap inecat crestat 6 x 30 mm</w:t>
            </w:r>
          </w:p>
        </w:tc>
        <w:tc>
          <w:tcPr>
            <w:tcW w:w="993" w:type="dxa"/>
            <w:gridSpan w:val="2"/>
            <w:tcBorders>
              <w:top w:val="nil"/>
              <w:bottom w:val="single" w:sz="2" w:space="0" w:color="auto"/>
            </w:tcBorders>
          </w:tcPr>
          <w:p w14:paraId="503DF19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368FFC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3,00</w:t>
            </w:r>
          </w:p>
        </w:tc>
      </w:tr>
      <w:tr w:rsidR="0020403E" w:rsidRPr="0020403E" w14:paraId="3759B1E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D42EB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D1107E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2416566101572</w:t>
            </w:r>
          </w:p>
        </w:tc>
        <w:tc>
          <w:tcPr>
            <w:tcW w:w="6521" w:type="dxa"/>
            <w:gridSpan w:val="5"/>
            <w:tcBorders>
              <w:top w:val="nil"/>
              <w:bottom w:val="single" w:sz="2" w:space="0" w:color="auto"/>
            </w:tcBorders>
          </w:tcPr>
          <w:p w14:paraId="516A336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Spuma de poliuretan</w:t>
            </w:r>
          </w:p>
        </w:tc>
        <w:tc>
          <w:tcPr>
            <w:tcW w:w="993" w:type="dxa"/>
            <w:gridSpan w:val="2"/>
            <w:tcBorders>
              <w:top w:val="nil"/>
              <w:bottom w:val="single" w:sz="2" w:space="0" w:color="auto"/>
            </w:tcBorders>
          </w:tcPr>
          <w:p w14:paraId="7243504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1B6CC8A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0,3525</w:t>
            </w:r>
          </w:p>
        </w:tc>
      </w:tr>
      <w:tr w:rsidR="0020403E" w:rsidRPr="0020403E" w14:paraId="2DF8429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0B274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1EF0E1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2430226101600</w:t>
            </w:r>
          </w:p>
        </w:tc>
        <w:tc>
          <w:tcPr>
            <w:tcW w:w="6521" w:type="dxa"/>
            <w:gridSpan w:val="5"/>
            <w:tcBorders>
              <w:top w:val="nil"/>
              <w:bottom w:val="single" w:sz="2" w:space="0" w:color="auto"/>
            </w:tcBorders>
          </w:tcPr>
          <w:p w14:paraId="5AFC316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Chit siliconic</w:t>
            </w:r>
          </w:p>
        </w:tc>
        <w:tc>
          <w:tcPr>
            <w:tcW w:w="993" w:type="dxa"/>
            <w:gridSpan w:val="2"/>
            <w:tcBorders>
              <w:top w:val="nil"/>
              <w:bottom w:val="single" w:sz="2" w:space="0" w:color="auto"/>
            </w:tcBorders>
          </w:tcPr>
          <w:p w14:paraId="18009E0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ABB494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0,1235</w:t>
            </w:r>
          </w:p>
        </w:tc>
      </w:tr>
      <w:tr w:rsidR="0020403E" w:rsidRPr="0020403E" w14:paraId="455FDD8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1EEA4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50F713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26811260014721</w:t>
            </w:r>
          </w:p>
        </w:tc>
        <w:tc>
          <w:tcPr>
            <w:tcW w:w="6521" w:type="dxa"/>
            <w:gridSpan w:val="5"/>
            <w:tcBorders>
              <w:top w:val="nil"/>
              <w:bottom w:val="single" w:sz="2" w:space="0" w:color="auto"/>
            </w:tcBorders>
          </w:tcPr>
          <w:p w14:paraId="7C769A9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 23x30 gr 6</w:t>
            </w:r>
          </w:p>
        </w:tc>
        <w:tc>
          <w:tcPr>
            <w:tcW w:w="993" w:type="dxa"/>
            <w:gridSpan w:val="2"/>
            <w:tcBorders>
              <w:top w:val="nil"/>
              <w:bottom w:val="single" w:sz="2" w:space="0" w:color="auto"/>
            </w:tcBorders>
          </w:tcPr>
          <w:p w14:paraId="6D14EC9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56C4578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0,30</w:t>
            </w:r>
          </w:p>
        </w:tc>
      </w:tr>
      <w:tr w:rsidR="0020403E" w:rsidRPr="0020403E" w14:paraId="7DB9C32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C2FA1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801CB2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4011106202741</w:t>
            </w:r>
          </w:p>
        </w:tc>
        <w:tc>
          <w:tcPr>
            <w:tcW w:w="6521" w:type="dxa"/>
            <w:gridSpan w:val="5"/>
            <w:tcBorders>
              <w:top w:val="nil"/>
              <w:bottom w:val="single" w:sz="2" w:space="0" w:color="auto"/>
            </w:tcBorders>
          </w:tcPr>
          <w:p w14:paraId="17DA8B5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Energie electrica</w:t>
            </w:r>
          </w:p>
        </w:tc>
        <w:tc>
          <w:tcPr>
            <w:tcW w:w="993" w:type="dxa"/>
            <w:gridSpan w:val="2"/>
            <w:tcBorders>
              <w:top w:val="nil"/>
              <w:bottom w:val="single" w:sz="2" w:space="0" w:color="auto"/>
            </w:tcBorders>
          </w:tcPr>
          <w:p w14:paraId="3620D7C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kw</w:t>
            </w:r>
          </w:p>
        </w:tc>
        <w:tc>
          <w:tcPr>
            <w:tcW w:w="1133" w:type="dxa"/>
            <w:gridSpan w:val="2"/>
            <w:tcBorders>
              <w:top w:val="nil"/>
              <w:bottom w:val="single" w:sz="2" w:space="0" w:color="auto"/>
            </w:tcBorders>
          </w:tcPr>
          <w:p w14:paraId="2502F69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0,50</w:t>
            </w:r>
          </w:p>
        </w:tc>
      </w:tr>
      <w:tr w:rsidR="0020403E" w:rsidRPr="0020403E" w14:paraId="68A5242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80D55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B85FFC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7EB1D7C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07AF8B0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7475DCD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0,01</w:t>
            </w:r>
          </w:p>
        </w:tc>
      </w:tr>
      <w:tr w:rsidR="0020403E" w:rsidRPr="0020403E" w14:paraId="08EDF0AC" w14:textId="77777777" w:rsidTr="002A2B6D">
        <w:trPr>
          <w:trHeight w:val="340"/>
        </w:trPr>
        <w:tc>
          <w:tcPr>
            <w:tcW w:w="709" w:type="dxa"/>
            <w:tcBorders>
              <w:top w:val="nil"/>
              <w:left w:val="single" w:sz="6" w:space="0" w:color="auto"/>
              <w:bottom w:val="nil"/>
              <w:right w:val="nil"/>
            </w:tcBorders>
          </w:tcPr>
          <w:p w14:paraId="2267D68A"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49E29BA"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2B383E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BD76198"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0C80506"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47573F2" w14:textId="77777777" w:rsidR="0020403E" w:rsidRPr="0020403E" w:rsidRDefault="0020403E" w:rsidP="0020403E">
            <w:pPr>
              <w:autoSpaceDE w:val="0"/>
              <w:autoSpaceDN w:val="0"/>
              <w:rPr>
                <w:i/>
                <w:iCs/>
                <w:noProof w:val="0"/>
                <w:lang w:val="en-US" w:eastAsia="ru-RU"/>
              </w:rPr>
            </w:pPr>
          </w:p>
        </w:tc>
      </w:tr>
      <w:tr w:rsidR="0020403E" w:rsidRPr="0020403E" w14:paraId="348B7CEE"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B369D39"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147</w:t>
            </w:r>
          </w:p>
        </w:tc>
        <w:tc>
          <w:tcPr>
            <w:tcW w:w="1277" w:type="dxa"/>
            <w:gridSpan w:val="3"/>
            <w:tcBorders>
              <w:top w:val="single" w:sz="4" w:space="0" w:color="auto"/>
              <w:bottom w:val="single" w:sz="4" w:space="0" w:color="auto"/>
            </w:tcBorders>
            <w:vAlign w:val="center"/>
          </w:tcPr>
          <w:p w14:paraId="693A6A0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CK21A</w:t>
            </w:r>
          </w:p>
        </w:tc>
        <w:tc>
          <w:tcPr>
            <w:tcW w:w="6520" w:type="dxa"/>
            <w:gridSpan w:val="5"/>
            <w:tcBorders>
              <w:top w:val="single" w:sz="4" w:space="0" w:color="auto"/>
              <w:bottom w:val="single" w:sz="4" w:space="0" w:color="auto"/>
            </w:tcBorders>
          </w:tcPr>
          <w:p w14:paraId="01024B9D"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Usi confectionate din profiluri din aluminiu, inclusiv armaturile si accesoriile necesare usilor montate in zidarie de orice natura, la constructii cu inaltimea pina  la 35 m inclusiv, intr-un canat, cu suprafata tocului pina la 7 mp inclusiv (Установка одностворчатых дверей площадью переплета до 7 м2 включительно, из алюминиевого профиля, включая арматуру и необходимые аксессуары для дверей,  на любой кладке, в зданиях высотой до 35 м включительно)</w:t>
            </w:r>
          </w:p>
          <w:p w14:paraId="501B7AE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r w:rsidRPr="0020403E">
              <w:rPr>
                <w:b/>
                <w:bCs/>
                <w:noProof w:val="0"/>
                <w:lang w:val="ru-RU" w:eastAsia="ru-RU"/>
              </w:rPr>
              <w:t>*Двери, Верхняя часть стекло, нижняя часть сэндвич, порог алюминий</w:t>
            </w:r>
            <w:r w:rsidRPr="0020403E">
              <w:rPr>
                <w:rFonts w:ascii="Times New Roman CYR" w:hAnsi="Times New Roman CYR" w:cs="Times New Roman CYR"/>
                <w:b/>
                <w:bCs/>
                <w:noProof w:val="0"/>
                <w:sz w:val="16"/>
                <w:szCs w:val="16"/>
                <w:lang w:val="ru-RU" w:eastAsia="ru-RU"/>
              </w:rPr>
              <w:t xml:space="preserve"> </w:t>
            </w:r>
          </w:p>
          <w:p w14:paraId="494805CE"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6B13931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68FFB33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9,210</w:t>
            </w:r>
          </w:p>
        </w:tc>
      </w:tr>
      <w:tr w:rsidR="0020403E" w:rsidRPr="0020403E" w14:paraId="0F5F4CB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448D8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EF6506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7214210026800</w:t>
            </w:r>
          </w:p>
        </w:tc>
        <w:tc>
          <w:tcPr>
            <w:tcW w:w="6521" w:type="dxa"/>
            <w:gridSpan w:val="5"/>
            <w:tcBorders>
              <w:top w:val="nil"/>
              <w:bottom w:val="single" w:sz="2" w:space="0" w:color="auto"/>
            </w:tcBorders>
          </w:tcPr>
          <w:p w14:paraId="7A78646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Montator constructii metalice </w:t>
            </w:r>
          </w:p>
        </w:tc>
        <w:tc>
          <w:tcPr>
            <w:tcW w:w="993" w:type="dxa"/>
            <w:gridSpan w:val="2"/>
            <w:tcBorders>
              <w:top w:val="nil"/>
              <w:bottom w:val="single" w:sz="2" w:space="0" w:color="auto"/>
            </w:tcBorders>
          </w:tcPr>
          <w:p w14:paraId="77AF9D9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73DF7F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7,8285</w:t>
            </w:r>
          </w:p>
        </w:tc>
      </w:tr>
      <w:tr w:rsidR="0020403E" w:rsidRPr="0020403E" w14:paraId="72BD01D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0E33C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9E682A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9310060019920</w:t>
            </w:r>
          </w:p>
        </w:tc>
        <w:tc>
          <w:tcPr>
            <w:tcW w:w="6521" w:type="dxa"/>
            <w:gridSpan w:val="5"/>
            <w:tcBorders>
              <w:top w:val="nil"/>
              <w:bottom w:val="single" w:sz="2" w:space="0" w:color="auto"/>
            </w:tcBorders>
          </w:tcPr>
          <w:p w14:paraId="1B2F6DE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deservire CM</w:t>
            </w:r>
          </w:p>
        </w:tc>
        <w:tc>
          <w:tcPr>
            <w:tcW w:w="993" w:type="dxa"/>
            <w:gridSpan w:val="2"/>
            <w:tcBorders>
              <w:top w:val="nil"/>
              <w:bottom w:val="single" w:sz="2" w:space="0" w:color="auto"/>
            </w:tcBorders>
          </w:tcPr>
          <w:p w14:paraId="05980EF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582B74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0,921</w:t>
            </w:r>
          </w:p>
        </w:tc>
      </w:tr>
      <w:tr w:rsidR="0020403E" w:rsidRPr="0020403E" w14:paraId="498D734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FB9A8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A63DA3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2812106306050</w:t>
            </w:r>
          </w:p>
        </w:tc>
        <w:tc>
          <w:tcPr>
            <w:tcW w:w="6521" w:type="dxa"/>
            <w:gridSpan w:val="5"/>
            <w:tcBorders>
              <w:top w:val="nil"/>
              <w:bottom w:val="single" w:sz="2" w:space="0" w:color="auto"/>
            </w:tcBorders>
          </w:tcPr>
          <w:p w14:paraId="13B7AAD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Usi din profiluri din aluminiu gata confectionate inclusiv armaturile si accesoriile necesare</w:t>
            </w:r>
          </w:p>
        </w:tc>
        <w:tc>
          <w:tcPr>
            <w:tcW w:w="993" w:type="dxa"/>
            <w:gridSpan w:val="2"/>
            <w:tcBorders>
              <w:top w:val="nil"/>
              <w:bottom w:val="single" w:sz="2" w:space="0" w:color="auto"/>
            </w:tcBorders>
          </w:tcPr>
          <w:p w14:paraId="0822477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261D352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9,21</w:t>
            </w:r>
          </w:p>
        </w:tc>
      </w:tr>
      <w:tr w:rsidR="0020403E" w:rsidRPr="0020403E" w14:paraId="52D76BD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8C87F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449F84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2874115829126</w:t>
            </w:r>
          </w:p>
        </w:tc>
        <w:tc>
          <w:tcPr>
            <w:tcW w:w="6521" w:type="dxa"/>
            <w:gridSpan w:val="5"/>
            <w:tcBorders>
              <w:top w:val="nil"/>
              <w:bottom w:val="single" w:sz="2" w:space="0" w:color="auto"/>
            </w:tcBorders>
          </w:tcPr>
          <w:p w14:paraId="54C5E5C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Suruburi cu cap inecat crestat 6 x 30 mm</w:t>
            </w:r>
          </w:p>
        </w:tc>
        <w:tc>
          <w:tcPr>
            <w:tcW w:w="993" w:type="dxa"/>
            <w:gridSpan w:val="2"/>
            <w:tcBorders>
              <w:top w:val="nil"/>
              <w:bottom w:val="single" w:sz="2" w:space="0" w:color="auto"/>
            </w:tcBorders>
          </w:tcPr>
          <w:p w14:paraId="470CC90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5089D5A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36,84</w:t>
            </w:r>
          </w:p>
        </w:tc>
      </w:tr>
      <w:tr w:rsidR="0020403E" w:rsidRPr="0020403E" w14:paraId="7547F4F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5226E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3AC0E9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2416566101572</w:t>
            </w:r>
          </w:p>
        </w:tc>
        <w:tc>
          <w:tcPr>
            <w:tcW w:w="6521" w:type="dxa"/>
            <w:gridSpan w:val="5"/>
            <w:tcBorders>
              <w:top w:val="nil"/>
              <w:bottom w:val="single" w:sz="2" w:space="0" w:color="auto"/>
            </w:tcBorders>
          </w:tcPr>
          <w:p w14:paraId="3AB79A8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Spuma de poliuretan</w:t>
            </w:r>
          </w:p>
        </w:tc>
        <w:tc>
          <w:tcPr>
            <w:tcW w:w="993" w:type="dxa"/>
            <w:gridSpan w:val="2"/>
            <w:tcBorders>
              <w:top w:val="nil"/>
              <w:bottom w:val="single" w:sz="2" w:space="0" w:color="auto"/>
            </w:tcBorders>
          </w:tcPr>
          <w:p w14:paraId="30B1172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14D2C7C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4,605</w:t>
            </w:r>
          </w:p>
        </w:tc>
      </w:tr>
      <w:tr w:rsidR="0020403E" w:rsidRPr="0020403E" w14:paraId="3917901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8E6ED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740164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2430226101600</w:t>
            </w:r>
          </w:p>
        </w:tc>
        <w:tc>
          <w:tcPr>
            <w:tcW w:w="6521" w:type="dxa"/>
            <w:gridSpan w:val="5"/>
            <w:tcBorders>
              <w:top w:val="nil"/>
              <w:bottom w:val="single" w:sz="2" w:space="0" w:color="auto"/>
            </w:tcBorders>
          </w:tcPr>
          <w:p w14:paraId="00A3CDF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Chit siliconic</w:t>
            </w:r>
          </w:p>
        </w:tc>
        <w:tc>
          <w:tcPr>
            <w:tcW w:w="993" w:type="dxa"/>
            <w:gridSpan w:val="2"/>
            <w:tcBorders>
              <w:top w:val="nil"/>
              <w:bottom w:val="single" w:sz="2" w:space="0" w:color="auto"/>
            </w:tcBorders>
          </w:tcPr>
          <w:p w14:paraId="2721D96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589DCEE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1,6118</w:t>
            </w:r>
          </w:p>
        </w:tc>
      </w:tr>
      <w:tr w:rsidR="0020403E" w:rsidRPr="0020403E" w14:paraId="0C8B0A6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003AA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BD78A5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26811260014721</w:t>
            </w:r>
          </w:p>
        </w:tc>
        <w:tc>
          <w:tcPr>
            <w:tcW w:w="6521" w:type="dxa"/>
            <w:gridSpan w:val="5"/>
            <w:tcBorders>
              <w:top w:val="nil"/>
              <w:bottom w:val="single" w:sz="2" w:space="0" w:color="auto"/>
            </w:tcBorders>
          </w:tcPr>
          <w:p w14:paraId="36E1F0E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Hirtie pentru slefuit uscata 23x30 gr 6</w:t>
            </w:r>
          </w:p>
        </w:tc>
        <w:tc>
          <w:tcPr>
            <w:tcW w:w="993" w:type="dxa"/>
            <w:gridSpan w:val="2"/>
            <w:tcBorders>
              <w:top w:val="nil"/>
              <w:bottom w:val="single" w:sz="2" w:space="0" w:color="auto"/>
            </w:tcBorders>
          </w:tcPr>
          <w:p w14:paraId="14E2F56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61EE42F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5,526</w:t>
            </w:r>
          </w:p>
        </w:tc>
      </w:tr>
      <w:tr w:rsidR="0020403E" w:rsidRPr="0020403E" w14:paraId="778C8E9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1B6FC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09D0FD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4011106202741</w:t>
            </w:r>
          </w:p>
        </w:tc>
        <w:tc>
          <w:tcPr>
            <w:tcW w:w="6521" w:type="dxa"/>
            <w:gridSpan w:val="5"/>
            <w:tcBorders>
              <w:top w:val="nil"/>
              <w:bottom w:val="single" w:sz="2" w:space="0" w:color="auto"/>
            </w:tcBorders>
          </w:tcPr>
          <w:p w14:paraId="1476B64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Energie electrica</w:t>
            </w:r>
          </w:p>
        </w:tc>
        <w:tc>
          <w:tcPr>
            <w:tcW w:w="993" w:type="dxa"/>
            <w:gridSpan w:val="2"/>
            <w:tcBorders>
              <w:top w:val="nil"/>
              <w:bottom w:val="single" w:sz="2" w:space="0" w:color="auto"/>
            </w:tcBorders>
          </w:tcPr>
          <w:p w14:paraId="293B9A9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kw</w:t>
            </w:r>
          </w:p>
        </w:tc>
        <w:tc>
          <w:tcPr>
            <w:tcW w:w="1133" w:type="dxa"/>
            <w:gridSpan w:val="2"/>
            <w:tcBorders>
              <w:top w:val="nil"/>
              <w:bottom w:val="single" w:sz="2" w:space="0" w:color="auto"/>
            </w:tcBorders>
          </w:tcPr>
          <w:p w14:paraId="6EA6295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9,21</w:t>
            </w:r>
          </w:p>
        </w:tc>
      </w:tr>
      <w:tr w:rsidR="0020403E" w:rsidRPr="0020403E" w14:paraId="5B1CDE6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47730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E13A4B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2952160007200</w:t>
            </w:r>
          </w:p>
        </w:tc>
        <w:tc>
          <w:tcPr>
            <w:tcW w:w="6521" w:type="dxa"/>
            <w:gridSpan w:val="5"/>
            <w:tcBorders>
              <w:top w:val="nil"/>
              <w:bottom w:val="single" w:sz="2" w:space="0" w:color="auto"/>
            </w:tcBorders>
          </w:tcPr>
          <w:p w14:paraId="32A3A30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Utilaj de ridicat pentru lucrari de finisaj</w:t>
            </w:r>
          </w:p>
        </w:tc>
        <w:tc>
          <w:tcPr>
            <w:tcW w:w="993" w:type="dxa"/>
            <w:gridSpan w:val="2"/>
            <w:tcBorders>
              <w:top w:val="nil"/>
              <w:bottom w:val="single" w:sz="2" w:space="0" w:color="auto"/>
            </w:tcBorders>
          </w:tcPr>
          <w:p w14:paraId="4AB312F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52ECA25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0,1842</w:t>
            </w:r>
          </w:p>
        </w:tc>
      </w:tr>
      <w:tr w:rsidR="0020403E" w:rsidRPr="0020403E" w14:paraId="3653F34B" w14:textId="77777777" w:rsidTr="002A2B6D">
        <w:trPr>
          <w:trHeight w:val="340"/>
        </w:trPr>
        <w:tc>
          <w:tcPr>
            <w:tcW w:w="709" w:type="dxa"/>
            <w:tcBorders>
              <w:top w:val="nil"/>
              <w:left w:val="single" w:sz="6" w:space="0" w:color="auto"/>
              <w:bottom w:val="nil"/>
              <w:right w:val="nil"/>
            </w:tcBorders>
          </w:tcPr>
          <w:p w14:paraId="7D8D572E"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2567546"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9DDD81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0EB8E100"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59C7844"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EBEBC8B" w14:textId="77777777" w:rsidR="0020403E" w:rsidRPr="0020403E" w:rsidRDefault="0020403E" w:rsidP="0020403E">
            <w:pPr>
              <w:autoSpaceDE w:val="0"/>
              <w:autoSpaceDN w:val="0"/>
              <w:rPr>
                <w:i/>
                <w:iCs/>
                <w:noProof w:val="0"/>
                <w:lang w:val="en-US" w:eastAsia="ru-RU"/>
              </w:rPr>
            </w:pPr>
          </w:p>
        </w:tc>
      </w:tr>
      <w:tr w:rsidR="0020403E" w:rsidRPr="0020403E" w14:paraId="200C11CB"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4DA95312"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73E4B6AC"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2840DC39" w14:textId="77777777" w:rsidR="0020403E" w:rsidRPr="0020403E" w:rsidRDefault="0020403E" w:rsidP="0020403E">
            <w:pPr>
              <w:autoSpaceDE w:val="0"/>
              <w:autoSpaceDN w:val="0"/>
              <w:rPr>
                <w:noProof w:val="0"/>
                <w:lang w:val="en-US" w:eastAsia="ru-RU"/>
              </w:rPr>
            </w:pPr>
          </w:p>
          <w:p w14:paraId="5B4D345F" w14:textId="77777777" w:rsidR="0020403E" w:rsidRPr="0020403E" w:rsidRDefault="0020403E" w:rsidP="0020403E">
            <w:pPr>
              <w:autoSpaceDE w:val="0"/>
              <w:autoSpaceDN w:val="0"/>
              <w:rPr>
                <w:noProof w:val="0"/>
                <w:lang w:val="en-US" w:eastAsia="ru-RU"/>
              </w:rPr>
            </w:pPr>
          </w:p>
          <w:p w14:paraId="3BDF0D29"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77089FE7"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20EB6219"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011F1242" w14:textId="77777777" w:rsidR="0020403E" w:rsidRPr="0020403E" w:rsidRDefault="0020403E" w:rsidP="0020403E">
            <w:pPr>
              <w:autoSpaceDE w:val="0"/>
              <w:autoSpaceDN w:val="0"/>
              <w:rPr>
                <w:noProof w:val="0"/>
                <w:lang w:val="en-US" w:eastAsia="ru-RU"/>
              </w:rPr>
            </w:pPr>
          </w:p>
        </w:tc>
      </w:tr>
      <w:tr w:rsidR="0020403E" w:rsidRPr="0020403E" w14:paraId="76F35F7F"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A136BD9"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261D0D4F"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439444A3"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2A19F480"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40C59509" w14:textId="77777777" w:rsidR="0020403E" w:rsidRPr="0020403E" w:rsidRDefault="0020403E" w:rsidP="0020403E">
            <w:pPr>
              <w:autoSpaceDE w:val="0"/>
              <w:autoSpaceDN w:val="0"/>
              <w:rPr>
                <w:noProof w:val="0"/>
                <w:lang w:val="en-US" w:eastAsia="ru-RU"/>
              </w:rPr>
            </w:pPr>
          </w:p>
        </w:tc>
      </w:tr>
      <w:tr w:rsidR="0020403E" w:rsidRPr="0020403E" w14:paraId="6596C132"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71A3742F"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26AD2264"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5B0D1EC8"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2162D14C"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Монтажные работы</w:t>
            </w:r>
          </w:p>
        </w:tc>
        <w:tc>
          <w:tcPr>
            <w:tcW w:w="1370" w:type="dxa"/>
            <w:tcBorders>
              <w:top w:val="single" w:sz="4" w:space="0" w:color="auto"/>
              <w:left w:val="nil"/>
              <w:bottom w:val="single" w:sz="4" w:space="0" w:color="auto"/>
              <w:right w:val="nil"/>
            </w:tcBorders>
          </w:tcPr>
          <w:p w14:paraId="67042700"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25591566" w14:textId="77777777" w:rsidR="0020403E" w:rsidRPr="0020403E" w:rsidRDefault="0020403E" w:rsidP="0020403E">
            <w:pPr>
              <w:autoSpaceDE w:val="0"/>
              <w:autoSpaceDN w:val="0"/>
              <w:rPr>
                <w:b/>
                <w:bCs/>
                <w:noProof w:val="0"/>
                <w:lang w:val="en-US" w:eastAsia="ru-RU"/>
              </w:rPr>
            </w:pPr>
          </w:p>
        </w:tc>
      </w:tr>
      <w:tr w:rsidR="0020403E" w:rsidRPr="0020403E" w14:paraId="15BA3261"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637E7E84"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left w:val="nil"/>
              <w:bottom w:val="nil"/>
              <w:right w:val="nil"/>
            </w:tcBorders>
          </w:tcPr>
          <w:p w14:paraId="06C8889D"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562DAFC6" w14:textId="77777777" w:rsidR="0020403E" w:rsidRPr="0020403E" w:rsidRDefault="0020403E" w:rsidP="0020403E">
            <w:pPr>
              <w:autoSpaceDE w:val="0"/>
              <w:autoSpaceDN w:val="0"/>
              <w:rPr>
                <w:noProof w:val="0"/>
                <w:lang w:val="en-US" w:eastAsia="ru-RU"/>
              </w:rPr>
            </w:pPr>
          </w:p>
          <w:p w14:paraId="31BD165F" w14:textId="77777777" w:rsidR="0020403E" w:rsidRPr="0020403E" w:rsidRDefault="0020403E" w:rsidP="0020403E">
            <w:pPr>
              <w:autoSpaceDE w:val="0"/>
              <w:autoSpaceDN w:val="0"/>
              <w:rPr>
                <w:noProof w:val="0"/>
                <w:lang w:val="en-US" w:eastAsia="ru-RU"/>
              </w:rPr>
            </w:pPr>
          </w:p>
          <w:p w14:paraId="3E101361"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09C4340D"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470D98F6"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6FB1DEB8" w14:textId="77777777" w:rsidR="0020403E" w:rsidRPr="0020403E" w:rsidRDefault="0020403E" w:rsidP="0020403E">
            <w:pPr>
              <w:autoSpaceDE w:val="0"/>
              <w:autoSpaceDN w:val="0"/>
              <w:rPr>
                <w:noProof w:val="0"/>
                <w:lang w:val="en-US" w:eastAsia="ru-RU"/>
              </w:rPr>
            </w:pPr>
          </w:p>
        </w:tc>
      </w:tr>
      <w:tr w:rsidR="0020403E" w:rsidRPr="0020403E" w14:paraId="132E127D"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232B7EB1"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56A822C4"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0B4AAA93"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4A7E760F"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7084012D" w14:textId="77777777" w:rsidR="0020403E" w:rsidRPr="0020403E" w:rsidRDefault="0020403E" w:rsidP="0020403E">
            <w:pPr>
              <w:autoSpaceDE w:val="0"/>
              <w:autoSpaceDN w:val="0"/>
              <w:rPr>
                <w:noProof w:val="0"/>
                <w:lang w:val="en-US" w:eastAsia="ru-RU"/>
              </w:rPr>
            </w:pPr>
          </w:p>
        </w:tc>
      </w:tr>
      <w:tr w:rsidR="0020403E" w:rsidRPr="0020403E" w14:paraId="7E79B795"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6987F1B1"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1F4FFA8E"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5A4BD899"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2AC15C92" w14:textId="77777777" w:rsidR="0020403E" w:rsidRPr="0020403E" w:rsidRDefault="0020403E" w:rsidP="0020403E">
            <w:pPr>
              <w:autoSpaceDE w:val="0"/>
              <w:autoSpaceDN w:val="0"/>
              <w:rPr>
                <w:noProof w:val="0"/>
                <w:lang w:val="ru-RU" w:eastAsia="ru-RU"/>
              </w:rPr>
            </w:pPr>
            <w:r w:rsidRPr="0020403E">
              <w:rPr>
                <w:b/>
                <w:bCs/>
                <w:noProof w:val="0"/>
                <w:lang w:val="en-US" w:eastAsia="ru-RU"/>
              </w:rPr>
              <w:t>Total</w:t>
            </w:r>
            <w:r w:rsidRPr="0020403E">
              <w:rPr>
                <w:b/>
                <w:bCs/>
                <w:noProof w:val="0"/>
                <w:lang w:val="ru-RU" w:eastAsia="ru-RU"/>
              </w:rPr>
              <w:t xml:space="preserve"> Двери, перегородки с/у и створка</w:t>
            </w:r>
          </w:p>
        </w:tc>
        <w:tc>
          <w:tcPr>
            <w:tcW w:w="1370" w:type="dxa"/>
            <w:tcBorders>
              <w:top w:val="single" w:sz="4" w:space="0" w:color="auto"/>
              <w:left w:val="nil"/>
              <w:bottom w:val="single" w:sz="4" w:space="0" w:color="auto"/>
              <w:right w:val="nil"/>
            </w:tcBorders>
          </w:tcPr>
          <w:p w14:paraId="57091199" w14:textId="77777777" w:rsidR="0020403E" w:rsidRPr="0020403E" w:rsidRDefault="0020403E" w:rsidP="0020403E">
            <w:pPr>
              <w:autoSpaceDE w:val="0"/>
              <w:autoSpaceDN w:val="0"/>
              <w:rPr>
                <w:noProof w:val="0"/>
                <w:lang w:val="ru-RU" w:eastAsia="ru-RU"/>
              </w:rPr>
            </w:pPr>
            <w:r w:rsidRPr="0020403E">
              <w:rPr>
                <w:b/>
                <w:bCs/>
                <w:noProof w:val="0"/>
                <w:lang w:val="ru-RU" w:eastAsia="ru-RU"/>
              </w:rPr>
              <w:t xml:space="preserve">            </w:t>
            </w:r>
          </w:p>
        </w:tc>
        <w:tc>
          <w:tcPr>
            <w:tcW w:w="2741" w:type="dxa"/>
            <w:gridSpan w:val="4"/>
            <w:tcBorders>
              <w:top w:val="single" w:sz="4" w:space="0" w:color="auto"/>
              <w:left w:val="nil"/>
              <w:bottom w:val="single" w:sz="4" w:space="0" w:color="auto"/>
            </w:tcBorders>
          </w:tcPr>
          <w:p w14:paraId="11F4FC24" w14:textId="77777777" w:rsidR="0020403E" w:rsidRPr="0020403E" w:rsidRDefault="0020403E" w:rsidP="0020403E">
            <w:pPr>
              <w:autoSpaceDE w:val="0"/>
              <w:autoSpaceDN w:val="0"/>
              <w:rPr>
                <w:b/>
                <w:bCs/>
                <w:noProof w:val="0"/>
                <w:lang w:val="ru-RU" w:eastAsia="ru-RU"/>
              </w:rPr>
            </w:pPr>
          </w:p>
        </w:tc>
      </w:tr>
      <w:tr w:rsidR="0020403E" w:rsidRPr="0020403E" w14:paraId="2EED1261" w14:textId="77777777" w:rsidTr="002A2B6D">
        <w:tc>
          <w:tcPr>
            <w:tcW w:w="709" w:type="dxa"/>
            <w:tcBorders>
              <w:top w:val="nil"/>
              <w:left w:val="single" w:sz="6" w:space="0" w:color="auto"/>
              <w:bottom w:val="nil"/>
              <w:right w:val="nil"/>
            </w:tcBorders>
          </w:tcPr>
          <w:p w14:paraId="1E84CC69" w14:textId="77777777" w:rsidR="0020403E" w:rsidRPr="0020403E" w:rsidRDefault="0020403E" w:rsidP="0020403E">
            <w:pPr>
              <w:autoSpaceDE w:val="0"/>
              <w:autoSpaceDN w:val="0"/>
              <w:jc w:val="center"/>
              <w:rPr>
                <w:noProof w:val="0"/>
                <w:lang w:val="ru-RU" w:eastAsia="ru-RU"/>
              </w:rPr>
            </w:pPr>
            <w:r w:rsidRPr="0020403E">
              <w:rPr>
                <w:noProof w:val="0"/>
                <w:lang w:val="ru-RU" w:eastAsia="ru-RU"/>
              </w:rPr>
              <w:t xml:space="preserve"> </w:t>
            </w:r>
          </w:p>
        </w:tc>
        <w:tc>
          <w:tcPr>
            <w:tcW w:w="1276" w:type="dxa"/>
            <w:gridSpan w:val="3"/>
            <w:tcBorders>
              <w:top w:val="nil"/>
              <w:left w:val="single" w:sz="6" w:space="0" w:color="auto"/>
              <w:bottom w:val="nil"/>
              <w:right w:val="nil"/>
            </w:tcBorders>
          </w:tcPr>
          <w:p w14:paraId="67A2A698" w14:textId="77777777" w:rsidR="0020403E" w:rsidRPr="0020403E" w:rsidRDefault="0020403E" w:rsidP="0020403E">
            <w:pPr>
              <w:autoSpaceDE w:val="0"/>
              <w:autoSpaceDN w:val="0"/>
              <w:rPr>
                <w:noProof w:val="0"/>
                <w:lang w:val="ru-RU" w:eastAsia="ru-RU"/>
              </w:rPr>
            </w:pPr>
          </w:p>
        </w:tc>
        <w:tc>
          <w:tcPr>
            <w:tcW w:w="6521" w:type="dxa"/>
            <w:gridSpan w:val="5"/>
            <w:tcBorders>
              <w:top w:val="nil"/>
              <w:left w:val="single" w:sz="6" w:space="0" w:color="auto"/>
              <w:bottom w:val="nil"/>
              <w:right w:val="single" w:sz="6" w:space="0" w:color="auto"/>
            </w:tcBorders>
          </w:tcPr>
          <w:p w14:paraId="65DDF5E0"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1.12. Благоустройство территории</w:t>
            </w:r>
          </w:p>
          <w:p w14:paraId="0F2E785B"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04CBF6B5"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1FC42159"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42401186" w14:textId="77777777" w:rsidR="0020403E" w:rsidRPr="0020403E" w:rsidRDefault="0020403E" w:rsidP="0020403E">
            <w:pPr>
              <w:autoSpaceDE w:val="0"/>
              <w:autoSpaceDN w:val="0"/>
              <w:rPr>
                <w:noProof w:val="0"/>
                <w:lang w:val="en-US" w:eastAsia="ru-RU"/>
              </w:rPr>
            </w:pPr>
          </w:p>
        </w:tc>
      </w:tr>
      <w:tr w:rsidR="0020403E" w:rsidRPr="0020403E" w14:paraId="1058C7BD" w14:textId="77777777" w:rsidTr="002A2B6D">
        <w:tc>
          <w:tcPr>
            <w:tcW w:w="709" w:type="dxa"/>
            <w:tcBorders>
              <w:top w:val="nil"/>
              <w:left w:val="single" w:sz="6" w:space="0" w:color="auto"/>
              <w:bottom w:val="nil"/>
              <w:right w:val="nil"/>
            </w:tcBorders>
          </w:tcPr>
          <w:p w14:paraId="57E6DEC4" w14:textId="77777777" w:rsidR="0020403E" w:rsidRPr="0020403E" w:rsidRDefault="0020403E" w:rsidP="0020403E">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4EFCE2A3"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568F7476"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1.12.1. Демонтажные работы</w:t>
            </w:r>
          </w:p>
          <w:p w14:paraId="5873A643"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67BE388C"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078C3565"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28E911B3" w14:textId="77777777" w:rsidR="0020403E" w:rsidRPr="0020403E" w:rsidRDefault="0020403E" w:rsidP="0020403E">
            <w:pPr>
              <w:autoSpaceDE w:val="0"/>
              <w:autoSpaceDN w:val="0"/>
              <w:rPr>
                <w:noProof w:val="0"/>
                <w:lang w:val="en-US" w:eastAsia="ru-RU"/>
              </w:rPr>
            </w:pPr>
          </w:p>
        </w:tc>
      </w:tr>
      <w:tr w:rsidR="0020403E" w:rsidRPr="0020403E" w14:paraId="12ED60FD"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8F34A9E"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148</w:t>
            </w:r>
          </w:p>
        </w:tc>
        <w:tc>
          <w:tcPr>
            <w:tcW w:w="1277" w:type="dxa"/>
            <w:gridSpan w:val="3"/>
            <w:tcBorders>
              <w:top w:val="single" w:sz="4" w:space="0" w:color="auto"/>
              <w:bottom w:val="single" w:sz="4" w:space="0" w:color="auto"/>
            </w:tcBorders>
            <w:vAlign w:val="center"/>
          </w:tcPr>
          <w:p w14:paraId="688268A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DG04B</w:t>
            </w:r>
          </w:p>
        </w:tc>
        <w:tc>
          <w:tcPr>
            <w:tcW w:w="6520" w:type="dxa"/>
            <w:gridSpan w:val="5"/>
            <w:tcBorders>
              <w:top w:val="single" w:sz="4" w:space="0" w:color="auto"/>
              <w:bottom w:val="single" w:sz="4" w:space="0" w:color="auto"/>
            </w:tcBorders>
          </w:tcPr>
          <w:p w14:paraId="6DF51BDD"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Desfacerea de borduri de piatra sau de  beton  de orice dimensiune, asezate pe beton (Разборка каменных или бетонных бордюров различного размера, уложенных на бетон)</w:t>
            </w:r>
            <w:r w:rsidRPr="0020403E">
              <w:rPr>
                <w:rFonts w:ascii="Times New Roman CYR" w:hAnsi="Times New Roman CYR" w:cs="Times New Roman CYR"/>
                <w:b/>
                <w:bCs/>
                <w:noProof w:val="0"/>
                <w:sz w:val="16"/>
                <w:szCs w:val="16"/>
                <w:lang w:val="en-US" w:eastAsia="ru-RU"/>
              </w:rPr>
              <w:t xml:space="preserve"> </w:t>
            </w:r>
          </w:p>
          <w:p w14:paraId="6F3AE7A4"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1D5703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w:t>
            </w:r>
          </w:p>
        </w:tc>
        <w:tc>
          <w:tcPr>
            <w:tcW w:w="1134" w:type="dxa"/>
            <w:gridSpan w:val="2"/>
            <w:tcBorders>
              <w:top w:val="single" w:sz="4" w:space="0" w:color="auto"/>
              <w:bottom w:val="single" w:sz="4" w:space="0" w:color="auto"/>
            </w:tcBorders>
            <w:vAlign w:val="center"/>
          </w:tcPr>
          <w:p w14:paraId="343FE97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80,300</w:t>
            </w:r>
          </w:p>
        </w:tc>
      </w:tr>
      <w:tr w:rsidR="0020403E" w:rsidRPr="0020403E" w14:paraId="1879C85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AE981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00C629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9310060019900</w:t>
            </w:r>
          </w:p>
        </w:tc>
        <w:tc>
          <w:tcPr>
            <w:tcW w:w="6521" w:type="dxa"/>
            <w:gridSpan w:val="5"/>
            <w:tcBorders>
              <w:top w:val="nil"/>
              <w:bottom w:val="single" w:sz="2" w:space="0" w:color="auto"/>
            </w:tcBorders>
          </w:tcPr>
          <w:p w14:paraId="362F57A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necalificat</w:t>
            </w:r>
          </w:p>
        </w:tc>
        <w:tc>
          <w:tcPr>
            <w:tcW w:w="993" w:type="dxa"/>
            <w:gridSpan w:val="2"/>
            <w:tcBorders>
              <w:top w:val="nil"/>
              <w:bottom w:val="single" w:sz="2" w:space="0" w:color="auto"/>
            </w:tcBorders>
          </w:tcPr>
          <w:p w14:paraId="51438EB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7C700E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25,696</w:t>
            </w:r>
          </w:p>
        </w:tc>
      </w:tr>
      <w:tr w:rsidR="0020403E" w:rsidRPr="0020403E" w14:paraId="33989156" w14:textId="77777777" w:rsidTr="002A2B6D">
        <w:trPr>
          <w:trHeight w:val="340"/>
        </w:trPr>
        <w:tc>
          <w:tcPr>
            <w:tcW w:w="709" w:type="dxa"/>
            <w:tcBorders>
              <w:top w:val="nil"/>
              <w:left w:val="single" w:sz="6" w:space="0" w:color="auto"/>
              <w:bottom w:val="nil"/>
              <w:right w:val="nil"/>
            </w:tcBorders>
          </w:tcPr>
          <w:p w14:paraId="1307EDE7"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23E7C27"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22DB7B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4EEDAF43"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F6977A2"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C1F309B" w14:textId="77777777" w:rsidR="0020403E" w:rsidRPr="0020403E" w:rsidRDefault="0020403E" w:rsidP="0020403E">
            <w:pPr>
              <w:autoSpaceDE w:val="0"/>
              <w:autoSpaceDN w:val="0"/>
              <w:rPr>
                <w:i/>
                <w:iCs/>
                <w:noProof w:val="0"/>
                <w:lang w:val="en-US" w:eastAsia="ru-RU"/>
              </w:rPr>
            </w:pPr>
          </w:p>
        </w:tc>
      </w:tr>
      <w:tr w:rsidR="0020403E" w:rsidRPr="0020403E" w14:paraId="70A2785B"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F0C60B6"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149</w:t>
            </w:r>
          </w:p>
        </w:tc>
        <w:tc>
          <w:tcPr>
            <w:tcW w:w="1277" w:type="dxa"/>
            <w:gridSpan w:val="3"/>
            <w:tcBorders>
              <w:top w:val="single" w:sz="4" w:space="0" w:color="auto"/>
              <w:bottom w:val="single" w:sz="4" w:space="0" w:color="auto"/>
            </w:tcBorders>
            <w:vAlign w:val="center"/>
          </w:tcPr>
          <w:p w14:paraId="18E7297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DI109</w:t>
            </w:r>
          </w:p>
        </w:tc>
        <w:tc>
          <w:tcPr>
            <w:tcW w:w="6520" w:type="dxa"/>
            <w:gridSpan w:val="5"/>
            <w:tcBorders>
              <w:top w:val="single" w:sz="4" w:space="0" w:color="auto"/>
              <w:bottom w:val="single" w:sz="4" w:space="0" w:color="auto"/>
            </w:tcBorders>
          </w:tcPr>
          <w:p w14:paraId="772EA41A"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Decaparea mecanizata a imbracamintei din beton asfaltic (Разборка существующего асфальтобетонного покрытия механизированным способом)</w:t>
            </w:r>
            <w:r w:rsidRPr="0020403E">
              <w:rPr>
                <w:rFonts w:ascii="Times New Roman CYR" w:hAnsi="Times New Roman CYR" w:cs="Times New Roman CYR"/>
                <w:b/>
                <w:bCs/>
                <w:noProof w:val="0"/>
                <w:sz w:val="16"/>
                <w:szCs w:val="16"/>
                <w:lang w:val="en-US" w:eastAsia="ru-RU"/>
              </w:rPr>
              <w:t xml:space="preserve"> </w:t>
            </w:r>
          </w:p>
          <w:p w14:paraId="535A6C89"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F029D9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m3</w:t>
            </w:r>
          </w:p>
        </w:tc>
        <w:tc>
          <w:tcPr>
            <w:tcW w:w="1134" w:type="dxa"/>
            <w:gridSpan w:val="2"/>
            <w:tcBorders>
              <w:top w:val="single" w:sz="4" w:space="0" w:color="auto"/>
              <w:bottom w:val="single" w:sz="4" w:space="0" w:color="auto"/>
            </w:tcBorders>
            <w:vAlign w:val="center"/>
          </w:tcPr>
          <w:p w14:paraId="32653B5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27,300</w:t>
            </w:r>
          </w:p>
        </w:tc>
      </w:tr>
      <w:tr w:rsidR="0020403E" w:rsidRPr="0020403E" w14:paraId="02E7838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F02FA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060BF0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9310060019930</w:t>
            </w:r>
          </w:p>
        </w:tc>
        <w:tc>
          <w:tcPr>
            <w:tcW w:w="6521" w:type="dxa"/>
            <w:gridSpan w:val="5"/>
            <w:tcBorders>
              <w:top w:val="nil"/>
              <w:bottom w:val="single" w:sz="2" w:space="0" w:color="auto"/>
            </w:tcBorders>
          </w:tcPr>
          <w:p w14:paraId="2A8E6E6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w:t>
            </w:r>
          </w:p>
        </w:tc>
        <w:tc>
          <w:tcPr>
            <w:tcW w:w="993" w:type="dxa"/>
            <w:gridSpan w:val="2"/>
            <w:tcBorders>
              <w:top w:val="nil"/>
              <w:bottom w:val="single" w:sz="2" w:space="0" w:color="auto"/>
            </w:tcBorders>
          </w:tcPr>
          <w:p w14:paraId="352F2C7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DCA3F3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43,68</w:t>
            </w:r>
          </w:p>
        </w:tc>
      </w:tr>
      <w:tr w:rsidR="0020403E" w:rsidRPr="0020403E" w14:paraId="717AB04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ADE9E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8F3E3B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2952220003546</w:t>
            </w:r>
          </w:p>
        </w:tc>
        <w:tc>
          <w:tcPr>
            <w:tcW w:w="6521" w:type="dxa"/>
            <w:gridSpan w:val="5"/>
            <w:tcBorders>
              <w:top w:val="nil"/>
              <w:bottom w:val="single" w:sz="2" w:space="0" w:color="auto"/>
            </w:tcBorders>
          </w:tcPr>
          <w:p w14:paraId="1F72EFC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Autogreder pina la 175 cp</w:t>
            </w:r>
          </w:p>
        </w:tc>
        <w:tc>
          <w:tcPr>
            <w:tcW w:w="993" w:type="dxa"/>
            <w:gridSpan w:val="2"/>
            <w:tcBorders>
              <w:top w:val="nil"/>
              <w:bottom w:val="single" w:sz="2" w:space="0" w:color="auto"/>
            </w:tcBorders>
          </w:tcPr>
          <w:p w14:paraId="1765AB3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326540F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0,5214</w:t>
            </w:r>
          </w:p>
        </w:tc>
      </w:tr>
      <w:tr w:rsidR="0020403E" w:rsidRPr="0020403E" w14:paraId="6AE30DB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C97E7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F06746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2952270003370</w:t>
            </w:r>
          </w:p>
        </w:tc>
        <w:tc>
          <w:tcPr>
            <w:tcW w:w="6521" w:type="dxa"/>
            <w:gridSpan w:val="5"/>
            <w:tcBorders>
              <w:top w:val="nil"/>
              <w:bottom w:val="single" w:sz="2" w:space="0" w:color="auto"/>
            </w:tcBorders>
          </w:tcPr>
          <w:p w14:paraId="65AD4C7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Ciocan pneumatic 4.0-5.9 m3/min</w:t>
            </w:r>
          </w:p>
        </w:tc>
        <w:tc>
          <w:tcPr>
            <w:tcW w:w="993" w:type="dxa"/>
            <w:gridSpan w:val="2"/>
            <w:tcBorders>
              <w:top w:val="nil"/>
              <w:bottom w:val="single" w:sz="2" w:space="0" w:color="auto"/>
            </w:tcBorders>
          </w:tcPr>
          <w:p w14:paraId="445B6D8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028607B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21,1575</w:t>
            </w:r>
          </w:p>
        </w:tc>
      </w:tr>
      <w:tr w:rsidR="0020403E" w:rsidRPr="0020403E" w14:paraId="7A7E336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91E03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E53EB3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12340002506</w:t>
            </w:r>
          </w:p>
        </w:tc>
        <w:tc>
          <w:tcPr>
            <w:tcW w:w="6521" w:type="dxa"/>
            <w:gridSpan w:val="5"/>
            <w:tcBorders>
              <w:top w:val="nil"/>
              <w:bottom w:val="single" w:sz="2" w:space="0" w:color="auto"/>
            </w:tcBorders>
          </w:tcPr>
          <w:p w14:paraId="64733DC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Compresor 5-6 m3/min </w:t>
            </w:r>
          </w:p>
        </w:tc>
        <w:tc>
          <w:tcPr>
            <w:tcW w:w="993" w:type="dxa"/>
            <w:gridSpan w:val="2"/>
            <w:tcBorders>
              <w:top w:val="nil"/>
              <w:bottom w:val="single" w:sz="2" w:space="0" w:color="auto"/>
            </w:tcBorders>
          </w:tcPr>
          <w:p w14:paraId="3416AA6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64931AF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21,1575</w:t>
            </w:r>
          </w:p>
        </w:tc>
      </w:tr>
      <w:tr w:rsidR="0020403E" w:rsidRPr="0020403E" w14:paraId="4BEA96DF" w14:textId="77777777" w:rsidTr="002A2B6D">
        <w:trPr>
          <w:trHeight w:val="340"/>
        </w:trPr>
        <w:tc>
          <w:tcPr>
            <w:tcW w:w="709" w:type="dxa"/>
            <w:tcBorders>
              <w:top w:val="nil"/>
              <w:left w:val="single" w:sz="6" w:space="0" w:color="auto"/>
              <w:bottom w:val="nil"/>
              <w:right w:val="nil"/>
            </w:tcBorders>
          </w:tcPr>
          <w:p w14:paraId="56869656"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44249C5"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E14CCF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F0783EE"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E5D32D3"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873C21D" w14:textId="77777777" w:rsidR="0020403E" w:rsidRPr="0020403E" w:rsidRDefault="0020403E" w:rsidP="0020403E">
            <w:pPr>
              <w:autoSpaceDE w:val="0"/>
              <w:autoSpaceDN w:val="0"/>
              <w:rPr>
                <w:i/>
                <w:iCs/>
                <w:noProof w:val="0"/>
                <w:lang w:val="en-US" w:eastAsia="ru-RU"/>
              </w:rPr>
            </w:pPr>
          </w:p>
        </w:tc>
      </w:tr>
      <w:tr w:rsidR="0020403E" w:rsidRPr="0020403E" w14:paraId="6CC2410C"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01AAB5AB"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0D080DA2"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08FFAF4A" w14:textId="77777777" w:rsidR="0020403E" w:rsidRPr="0020403E" w:rsidRDefault="0020403E" w:rsidP="0020403E">
            <w:pPr>
              <w:autoSpaceDE w:val="0"/>
              <w:autoSpaceDN w:val="0"/>
              <w:rPr>
                <w:noProof w:val="0"/>
                <w:lang w:val="en-US" w:eastAsia="ru-RU"/>
              </w:rPr>
            </w:pPr>
          </w:p>
          <w:p w14:paraId="53F44D2A" w14:textId="77777777" w:rsidR="0020403E" w:rsidRPr="0020403E" w:rsidRDefault="0020403E" w:rsidP="0020403E">
            <w:pPr>
              <w:autoSpaceDE w:val="0"/>
              <w:autoSpaceDN w:val="0"/>
              <w:rPr>
                <w:noProof w:val="0"/>
                <w:lang w:val="en-US" w:eastAsia="ru-RU"/>
              </w:rPr>
            </w:pPr>
          </w:p>
          <w:p w14:paraId="5E41240B"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0410A081"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0CEA1490"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0B23856C" w14:textId="77777777" w:rsidR="0020403E" w:rsidRPr="0020403E" w:rsidRDefault="0020403E" w:rsidP="0020403E">
            <w:pPr>
              <w:autoSpaceDE w:val="0"/>
              <w:autoSpaceDN w:val="0"/>
              <w:rPr>
                <w:noProof w:val="0"/>
                <w:lang w:val="en-US" w:eastAsia="ru-RU"/>
              </w:rPr>
            </w:pPr>
          </w:p>
        </w:tc>
      </w:tr>
      <w:tr w:rsidR="0020403E" w:rsidRPr="0020403E" w14:paraId="1215E0B8"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34647C4"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6A3C254F"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20703253"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0B475FD7"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4C346BBC" w14:textId="77777777" w:rsidR="0020403E" w:rsidRPr="0020403E" w:rsidRDefault="0020403E" w:rsidP="0020403E">
            <w:pPr>
              <w:autoSpaceDE w:val="0"/>
              <w:autoSpaceDN w:val="0"/>
              <w:rPr>
                <w:noProof w:val="0"/>
                <w:lang w:val="en-US" w:eastAsia="ru-RU"/>
              </w:rPr>
            </w:pPr>
          </w:p>
        </w:tc>
      </w:tr>
      <w:tr w:rsidR="0020403E" w:rsidRPr="0020403E" w14:paraId="07E2EAD5"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6C5AA904"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6D12E4CE"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08E09179"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2A399252"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Демонтажные работы</w:t>
            </w:r>
          </w:p>
        </w:tc>
        <w:tc>
          <w:tcPr>
            <w:tcW w:w="1370" w:type="dxa"/>
            <w:tcBorders>
              <w:top w:val="single" w:sz="4" w:space="0" w:color="auto"/>
              <w:left w:val="nil"/>
              <w:bottom w:val="single" w:sz="4" w:space="0" w:color="auto"/>
              <w:right w:val="nil"/>
            </w:tcBorders>
          </w:tcPr>
          <w:p w14:paraId="7DAF1293"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406899D9" w14:textId="77777777" w:rsidR="0020403E" w:rsidRPr="0020403E" w:rsidRDefault="0020403E" w:rsidP="0020403E">
            <w:pPr>
              <w:autoSpaceDE w:val="0"/>
              <w:autoSpaceDN w:val="0"/>
              <w:rPr>
                <w:b/>
                <w:bCs/>
                <w:noProof w:val="0"/>
                <w:lang w:val="en-US" w:eastAsia="ru-RU"/>
              </w:rPr>
            </w:pPr>
          </w:p>
        </w:tc>
      </w:tr>
      <w:tr w:rsidR="0020403E" w:rsidRPr="0020403E" w14:paraId="31593774" w14:textId="77777777" w:rsidTr="002A2B6D">
        <w:tc>
          <w:tcPr>
            <w:tcW w:w="709" w:type="dxa"/>
            <w:tcBorders>
              <w:top w:val="nil"/>
              <w:left w:val="single" w:sz="6" w:space="0" w:color="auto"/>
              <w:bottom w:val="nil"/>
              <w:right w:val="nil"/>
            </w:tcBorders>
          </w:tcPr>
          <w:p w14:paraId="2757AE6B"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69CB0BD2"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2D916609"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1.12.2. Монтажные работы</w:t>
            </w:r>
          </w:p>
          <w:p w14:paraId="3E042C94"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412F0447"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43C401D1"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51868997" w14:textId="77777777" w:rsidR="0020403E" w:rsidRPr="0020403E" w:rsidRDefault="0020403E" w:rsidP="0020403E">
            <w:pPr>
              <w:autoSpaceDE w:val="0"/>
              <w:autoSpaceDN w:val="0"/>
              <w:rPr>
                <w:noProof w:val="0"/>
                <w:lang w:val="en-US" w:eastAsia="ru-RU"/>
              </w:rPr>
            </w:pPr>
          </w:p>
        </w:tc>
      </w:tr>
      <w:tr w:rsidR="0020403E" w:rsidRPr="0020403E" w14:paraId="7176DF92"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6B12F90"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150</w:t>
            </w:r>
          </w:p>
        </w:tc>
        <w:tc>
          <w:tcPr>
            <w:tcW w:w="1277" w:type="dxa"/>
            <w:gridSpan w:val="3"/>
            <w:tcBorders>
              <w:top w:val="single" w:sz="4" w:space="0" w:color="auto"/>
              <w:bottom w:val="single" w:sz="4" w:space="0" w:color="auto"/>
            </w:tcBorders>
            <w:vAlign w:val="center"/>
          </w:tcPr>
          <w:p w14:paraId="167A79A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TsA01A1</w:t>
            </w:r>
          </w:p>
        </w:tc>
        <w:tc>
          <w:tcPr>
            <w:tcW w:w="6520" w:type="dxa"/>
            <w:gridSpan w:val="5"/>
            <w:tcBorders>
              <w:top w:val="single" w:sz="4" w:space="0" w:color="auto"/>
              <w:bottom w:val="single" w:sz="4" w:space="0" w:color="auto"/>
            </w:tcBorders>
          </w:tcPr>
          <w:p w14:paraId="739A13C5"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 xml:space="preserve">Sapatura manuala de pamint in spatii intinse, la deblee, la canale deschise, la gropi de imprumut, la indepartarea stratului vegetal de 10-30 cm grosime in pamint cu umiditate naturala aruncarea in depozit sau vehicul a carei platforma este sub cel mult 0,60 m peste nivelul sapaturii teren usor  (Разработка грунта вручную в нестесненных условиях в выемках, в траншеях, в ямах, снятие растительного слоя толщиной 10-30 см, на почве естественной влажности, сбрасывание в отвал или в автомобиль, платформа </w:t>
            </w:r>
            <w:r w:rsidRPr="0020403E">
              <w:rPr>
                <w:b/>
                <w:bCs/>
                <w:noProof w:val="0"/>
                <w:lang w:val="en-US" w:eastAsia="ru-RU"/>
              </w:rPr>
              <w:lastRenderedPageBreak/>
              <w:t>которого находится максимум до 0,60 м над уровнем разработки легкогой грунта)</w:t>
            </w:r>
          </w:p>
          <w:p w14:paraId="78F5626D"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под бордюры</w:t>
            </w:r>
            <w:r w:rsidRPr="0020403E">
              <w:rPr>
                <w:rFonts w:ascii="Times New Roman CYR" w:hAnsi="Times New Roman CYR" w:cs="Times New Roman CYR"/>
                <w:b/>
                <w:bCs/>
                <w:noProof w:val="0"/>
                <w:sz w:val="16"/>
                <w:szCs w:val="16"/>
                <w:lang w:val="en-US" w:eastAsia="ru-RU"/>
              </w:rPr>
              <w:t xml:space="preserve"> </w:t>
            </w:r>
          </w:p>
          <w:p w14:paraId="78CDE528"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DDD2F9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lastRenderedPageBreak/>
              <w:t>m3</w:t>
            </w:r>
          </w:p>
        </w:tc>
        <w:tc>
          <w:tcPr>
            <w:tcW w:w="1134" w:type="dxa"/>
            <w:gridSpan w:val="2"/>
            <w:tcBorders>
              <w:top w:val="single" w:sz="4" w:space="0" w:color="auto"/>
              <w:bottom w:val="single" w:sz="4" w:space="0" w:color="auto"/>
            </w:tcBorders>
            <w:vAlign w:val="center"/>
          </w:tcPr>
          <w:p w14:paraId="7977514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5,100</w:t>
            </w:r>
          </w:p>
        </w:tc>
      </w:tr>
      <w:tr w:rsidR="0020403E" w:rsidRPr="0020403E" w14:paraId="470B728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6BD3C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BA78CB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9310060019900</w:t>
            </w:r>
          </w:p>
        </w:tc>
        <w:tc>
          <w:tcPr>
            <w:tcW w:w="6521" w:type="dxa"/>
            <w:gridSpan w:val="5"/>
            <w:tcBorders>
              <w:top w:val="nil"/>
              <w:bottom w:val="single" w:sz="2" w:space="0" w:color="auto"/>
            </w:tcBorders>
          </w:tcPr>
          <w:p w14:paraId="45CE678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necalificat</w:t>
            </w:r>
          </w:p>
        </w:tc>
        <w:tc>
          <w:tcPr>
            <w:tcW w:w="993" w:type="dxa"/>
            <w:gridSpan w:val="2"/>
            <w:tcBorders>
              <w:top w:val="nil"/>
              <w:bottom w:val="single" w:sz="2" w:space="0" w:color="auto"/>
            </w:tcBorders>
          </w:tcPr>
          <w:p w14:paraId="1A677DF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F583C3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2,652</w:t>
            </w:r>
          </w:p>
        </w:tc>
      </w:tr>
      <w:tr w:rsidR="0020403E" w:rsidRPr="0020403E" w14:paraId="24C87625" w14:textId="77777777" w:rsidTr="002A2B6D">
        <w:trPr>
          <w:trHeight w:val="340"/>
        </w:trPr>
        <w:tc>
          <w:tcPr>
            <w:tcW w:w="709" w:type="dxa"/>
            <w:tcBorders>
              <w:top w:val="nil"/>
              <w:left w:val="single" w:sz="6" w:space="0" w:color="auto"/>
              <w:bottom w:val="nil"/>
              <w:right w:val="nil"/>
            </w:tcBorders>
          </w:tcPr>
          <w:p w14:paraId="1D36AA99"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53B7078"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45690F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68047114"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D72F731"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0E81CDFF" w14:textId="77777777" w:rsidR="0020403E" w:rsidRPr="0020403E" w:rsidRDefault="0020403E" w:rsidP="0020403E">
            <w:pPr>
              <w:autoSpaceDE w:val="0"/>
              <w:autoSpaceDN w:val="0"/>
              <w:rPr>
                <w:i/>
                <w:iCs/>
                <w:noProof w:val="0"/>
                <w:lang w:val="en-US" w:eastAsia="ru-RU"/>
              </w:rPr>
            </w:pPr>
          </w:p>
        </w:tc>
      </w:tr>
      <w:tr w:rsidR="0020403E" w:rsidRPr="0020403E" w14:paraId="504A3E25"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969405C"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151</w:t>
            </w:r>
          </w:p>
        </w:tc>
        <w:tc>
          <w:tcPr>
            <w:tcW w:w="1277" w:type="dxa"/>
            <w:gridSpan w:val="3"/>
            <w:tcBorders>
              <w:top w:val="single" w:sz="4" w:space="0" w:color="auto"/>
              <w:bottom w:val="single" w:sz="4" w:space="0" w:color="auto"/>
            </w:tcBorders>
            <w:vAlign w:val="center"/>
          </w:tcPr>
          <w:p w14:paraId="15D6D7E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TsC54C</w:t>
            </w:r>
          </w:p>
        </w:tc>
        <w:tc>
          <w:tcPr>
            <w:tcW w:w="6520" w:type="dxa"/>
            <w:gridSpan w:val="5"/>
            <w:tcBorders>
              <w:top w:val="single" w:sz="4" w:space="0" w:color="auto"/>
              <w:bottom w:val="single" w:sz="4" w:space="0" w:color="auto"/>
            </w:tcBorders>
          </w:tcPr>
          <w:p w14:paraId="6E2466AB"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Strat de fundatie din pietris (Слой основания из щебня) H-10 см под бордюры</w:t>
            </w:r>
            <w:r w:rsidRPr="0020403E">
              <w:rPr>
                <w:rFonts w:ascii="Times New Roman CYR" w:hAnsi="Times New Roman CYR" w:cs="Times New Roman CYR"/>
                <w:b/>
                <w:bCs/>
                <w:noProof w:val="0"/>
                <w:sz w:val="16"/>
                <w:szCs w:val="16"/>
                <w:lang w:val="en-US" w:eastAsia="ru-RU"/>
              </w:rPr>
              <w:t xml:space="preserve"> </w:t>
            </w:r>
          </w:p>
          <w:p w14:paraId="0583941A"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3D5652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m3</w:t>
            </w:r>
          </w:p>
        </w:tc>
        <w:tc>
          <w:tcPr>
            <w:tcW w:w="1134" w:type="dxa"/>
            <w:gridSpan w:val="2"/>
            <w:tcBorders>
              <w:top w:val="single" w:sz="4" w:space="0" w:color="auto"/>
              <w:bottom w:val="single" w:sz="4" w:space="0" w:color="auto"/>
            </w:tcBorders>
            <w:vAlign w:val="center"/>
          </w:tcPr>
          <w:p w14:paraId="4C96CD2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1,700</w:t>
            </w:r>
          </w:p>
        </w:tc>
      </w:tr>
      <w:tr w:rsidR="0020403E" w:rsidRPr="0020403E" w14:paraId="5798129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3EE28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684A9F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9310060019900</w:t>
            </w:r>
          </w:p>
        </w:tc>
        <w:tc>
          <w:tcPr>
            <w:tcW w:w="6521" w:type="dxa"/>
            <w:gridSpan w:val="5"/>
            <w:tcBorders>
              <w:top w:val="nil"/>
              <w:bottom w:val="single" w:sz="2" w:space="0" w:color="auto"/>
            </w:tcBorders>
          </w:tcPr>
          <w:p w14:paraId="6A790B3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necalificat</w:t>
            </w:r>
          </w:p>
        </w:tc>
        <w:tc>
          <w:tcPr>
            <w:tcW w:w="993" w:type="dxa"/>
            <w:gridSpan w:val="2"/>
            <w:tcBorders>
              <w:top w:val="nil"/>
              <w:bottom w:val="single" w:sz="2" w:space="0" w:color="auto"/>
            </w:tcBorders>
          </w:tcPr>
          <w:p w14:paraId="40AF6C4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4D9EE4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1,683</w:t>
            </w:r>
          </w:p>
        </w:tc>
      </w:tr>
      <w:tr w:rsidR="0020403E" w:rsidRPr="0020403E" w14:paraId="59308AE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0EB03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E8AAA4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1421102200068</w:t>
            </w:r>
          </w:p>
        </w:tc>
        <w:tc>
          <w:tcPr>
            <w:tcW w:w="6521" w:type="dxa"/>
            <w:gridSpan w:val="5"/>
            <w:tcBorders>
              <w:top w:val="nil"/>
              <w:bottom w:val="single" w:sz="2" w:space="0" w:color="auto"/>
            </w:tcBorders>
          </w:tcPr>
          <w:p w14:paraId="38B4765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Piatra spartae LA30, fr.8-63 conform SM SR EN 13242+A1</w:t>
            </w:r>
          </w:p>
        </w:tc>
        <w:tc>
          <w:tcPr>
            <w:tcW w:w="993" w:type="dxa"/>
            <w:gridSpan w:val="2"/>
            <w:tcBorders>
              <w:top w:val="nil"/>
              <w:bottom w:val="single" w:sz="2" w:space="0" w:color="auto"/>
            </w:tcBorders>
          </w:tcPr>
          <w:p w14:paraId="7E2D90D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351A9E1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1,955</w:t>
            </w:r>
          </w:p>
        </w:tc>
      </w:tr>
      <w:tr w:rsidR="0020403E" w:rsidRPr="0020403E" w14:paraId="7CA8CDD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4D03D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3989BE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50A2D0F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1137E6A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28987AB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0,17</w:t>
            </w:r>
          </w:p>
        </w:tc>
      </w:tr>
      <w:tr w:rsidR="0020403E" w:rsidRPr="0020403E" w14:paraId="081930A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ECB71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E3A053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2912340002506</w:t>
            </w:r>
          </w:p>
        </w:tc>
        <w:tc>
          <w:tcPr>
            <w:tcW w:w="6521" w:type="dxa"/>
            <w:gridSpan w:val="5"/>
            <w:tcBorders>
              <w:top w:val="nil"/>
              <w:bottom w:val="single" w:sz="2" w:space="0" w:color="auto"/>
            </w:tcBorders>
          </w:tcPr>
          <w:p w14:paraId="12E5F60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Compresor mobil motor ardere interna, presiunea pina la 686 kPa (7atm), 2,2 m3/min</w:t>
            </w:r>
          </w:p>
        </w:tc>
        <w:tc>
          <w:tcPr>
            <w:tcW w:w="993" w:type="dxa"/>
            <w:gridSpan w:val="2"/>
            <w:tcBorders>
              <w:top w:val="nil"/>
              <w:bottom w:val="single" w:sz="2" w:space="0" w:color="auto"/>
            </w:tcBorders>
          </w:tcPr>
          <w:p w14:paraId="1B1D350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4A8915E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0,357</w:t>
            </w:r>
          </w:p>
        </w:tc>
      </w:tr>
      <w:tr w:rsidR="0020403E" w:rsidRPr="0020403E" w14:paraId="262C948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6B6CC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939C5E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2592270004021</w:t>
            </w:r>
          </w:p>
        </w:tc>
        <w:tc>
          <w:tcPr>
            <w:tcW w:w="6521" w:type="dxa"/>
            <w:gridSpan w:val="5"/>
            <w:tcBorders>
              <w:top w:val="nil"/>
              <w:bottom w:val="single" w:sz="2" w:space="0" w:color="auto"/>
            </w:tcBorders>
          </w:tcPr>
          <w:p w14:paraId="786AB33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Compactor pe pneuri sau mecanic 150 - 200 kg</w:t>
            </w:r>
          </w:p>
        </w:tc>
        <w:tc>
          <w:tcPr>
            <w:tcW w:w="993" w:type="dxa"/>
            <w:gridSpan w:val="2"/>
            <w:tcBorders>
              <w:top w:val="nil"/>
              <w:bottom w:val="single" w:sz="2" w:space="0" w:color="auto"/>
            </w:tcBorders>
          </w:tcPr>
          <w:p w14:paraId="306A45E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7809AC8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0,714</w:t>
            </w:r>
          </w:p>
        </w:tc>
      </w:tr>
      <w:tr w:rsidR="0020403E" w:rsidRPr="0020403E" w14:paraId="3D4DE72D" w14:textId="77777777" w:rsidTr="002A2B6D">
        <w:trPr>
          <w:trHeight w:val="340"/>
        </w:trPr>
        <w:tc>
          <w:tcPr>
            <w:tcW w:w="709" w:type="dxa"/>
            <w:tcBorders>
              <w:top w:val="nil"/>
              <w:left w:val="single" w:sz="6" w:space="0" w:color="auto"/>
              <w:bottom w:val="nil"/>
              <w:right w:val="nil"/>
            </w:tcBorders>
          </w:tcPr>
          <w:p w14:paraId="174BD970"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3E16CF6"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A1DF9F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B0ABE49"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632DCA6"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084795E3" w14:textId="77777777" w:rsidR="0020403E" w:rsidRPr="0020403E" w:rsidRDefault="0020403E" w:rsidP="0020403E">
            <w:pPr>
              <w:autoSpaceDE w:val="0"/>
              <w:autoSpaceDN w:val="0"/>
              <w:rPr>
                <w:i/>
                <w:iCs/>
                <w:noProof w:val="0"/>
                <w:lang w:val="en-US" w:eastAsia="ru-RU"/>
              </w:rPr>
            </w:pPr>
          </w:p>
        </w:tc>
      </w:tr>
      <w:tr w:rsidR="0020403E" w:rsidRPr="0020403E" w14:paraId="1E41DCD6"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0AA8EA6"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152</w:t>
            </w:r>
          </w:p>
        </w:tc>
        <w:tc>
          <w:tcPr>
            <w:tcW w:w="1277" w:type="dxa"/>
            <w:gridSpan w:val="3"/>
            <w:tcBorders>
              <w:top w:val="single" w:sz="4" w:space="0" w:color="auto"/>
              <w:bottom w:val="single" w:sz="4" w:space="0" w:color="auto"/>
            </w:tcBorders>
            <w:vAlign w:val="center"/>
          </w:tcPr>
          <w:p w14:paraId="5A2F665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DE11A</w:t>
            </w:r>
          </w:p>
        </w:tc>
        <w:tc>
          <w:tcPr>
            <w:tcW w:w="6520" w:type="dxa"/>
            <w:gridSpan w:val="5"/>
            <w:tcBorders>
              <w:top w:val="single" w:sz="4" w:space="0" w:color="auto"/>
              <w:bottom w:val="single" w:sz="4" w:space="0" w:color="auto"/>
            </w:tcBorders>
          </w:tcPr>
          <w:p w14:paraId="677546E8"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Borduri mici, prefabricate din beton cu sectiunea de 10x15 cm, pnetu incadrarea spatiilor verzi, trotuarelor, aleilor, etc., asezate pe o fundatie din beton, de 10x20 cm (Бордюры маленькие, бетонные готовые сечением 10х15 см для обрамления зеленых насаждений, тротуаров, алей и т.д., уложенные на бетонное основание 10х20 см)</w:t>
            </w:r>
          </w:p>
          <w:p w14:paraId="192E1A6F"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*Conform SM EN 1340, bordure mici 100x20x8 cm., pe fundatie de beton C16/20 XF0 норма=0,02 м3/1м</w:t>
            </w:r>
          </w:p>
          <w:p w14:paraId="18B8DA3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Ciment portland P 40 saci S388=0, Nisip sortat nespalat de riu si lacuri 0,0-3,0 mm=0</w:t>
            </w:r>
            <w:r w:rsidRPr="0020403E">
              <w:rPr>
                <w:rFonts w:ascii="Times New Roman CYR" w:hAnsi="Times New Roman CYR" w:cs="Times New Roman CYR"/>
                <w:b/>
                <w:bCs/>
                <w:noProof w:val="0"/>
                <w:sz w:val="16"/>
                <w:szCs w:val="16"/>
                <w:lang w:val="en-US" w:eastAsia="ru-RU"/>
              </w:rPr>
              <w:t xml:space="preserve"> </w:t>
            </w:r>
          </w:p>
          <w:p w14:paraId="0698F55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50886E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w:t>
            </w:r>
          </w:p>
        </w:tc>
        <w:tc>
          <w:tcPr>
            <w:tcW w:w="1134" w:type="dxa"/>
            <w:gridSpan w:val="2"/>
            <w:tcBorders>
              <w:top w:val="single" w:sz="4" w:space="0" w:color="auto"/>
              <w:bottom w:val="single" w:sz="4" w:space="0" w:color="auto"/>
            </w:tcBorders>
            <w:vAlign w:val="center"/>
          </w:tcPr>
          <w:p w14:paraId="232D5C7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85,000</w:t>
            </w:r>
          </w:p>
        </w:tc>
      </w:tr>
      <w:tr w:rsidR="0020403E" w:rsidRPr="0020403E" w14:paraId="3E245C6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C1C4C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7A6C14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9310060019900</w:t>
            </w:r>
          </w:p>
        </w:tc>
        <w:tc>
          <w:tcPr>
            <w:tcW w:w="6521" w:type="dxa"/>
            <w:gridSpan w:val="5"/>
            <w:tcBorders>
              <w:top w:val="nil"/>
              <w:bottom w:val="single" w:sz="2" w:space="0" w:color="auto"/>
            </w:tcBorders>
          </w:tcPr>
          <w:p w14:paraId="4350FF4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necalificat</w:t>
            </w:r>
          </w:p>
        </w:tc>
        <w:tc>
          <w:tcPr>
            <w:tcW w:w="993" w:type="dxa"/>
            <w:gridSpan w:val="2"/>
            <w:tcBorders>
              <w:top w:val="nil"/>
              <w:bottom w:val="single" w:sz="2" w:space="0" w:color="auto"/>
            </w:tcBorders>
          </w:tcPr>
          <w:p w14:paraId="155F369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0BF18B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10,20</w:t>
            </w:r>
          </w:p>
        </w:tc>
      </w:tr>
      <w:tr w:rsidR="0020403E" w:rsidRPr="0020403E" w14:paraId="4882F7B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FABF0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57F576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7129020012800</w:t>
            </w:r>
          </w:p>
        </w:tc>
        <w:tc>
          <w:tcPr>
            <w:tcW w:w="6521" w:type="dxa"/>
            <w:gridSpan w:val="5"/>
            <w:tcBorders>
              <w:top w:val="nil"/>
              <w:bottom w:val="single" w:sz="2" w:space="0" w:color="auto"/>
            </w:tcBorders>
          </w:tcPr>
          <w:p w14:paraId="51488E1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Pavator</w:t>
            </w:r>
          </w:p>
        </w:tc>
        <w:tc>
          <w:tcPr>
            <w:tcW w:w="993" w:type="dxa"/>
            <w:gridSpan w:val="2"/>
            <w:tcBorders>
              <w:top w:val="nil"/>
              <w:bottom w:val="single" w:sz="2" w:space="0" w:color="auto"/>
            </w:tcBorders>
          </w:tcPr>
          <w:p w14:paraId="677FDE5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F82D06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15,30</w:t>
            </w:r>
          </w:p>
        </w:tc>
      </w:tr>
      <w:tr w:rsidR="0020403E" w:rsidRPr="0020403E" w14:paraId="43326E2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65BC3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0F32FB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2663102100001.1620</w:t>
            </w:r>
          </w:p>
        </w:tc>
        <w:tc>
          <w:tcPr>
            <w:tcW w:w="6521" w:type="dxa"/>
            <w:gridSpan w:val="5"/>
            <w:tcBorders>
              <w:top w:val="nil"/>
              <w:bottom w:val="single" w:sz="2" w:space="0" w:color="auto"/>
            </w:tcBorders>
          </w:tcPr>
          <w:p w14:paraId="1C79C11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Beton clasa C16/20 XF0</w:t>
            </w:r>
          </w:p>
        </w:tc>
        <w:tc>
          <w:tcPr>
            <w:tcW w:w="993" w:type="dxa"/>
            <w:gridSpan w:val="2"/>
            <w:tcBorders>
              <w:top w:val="nil"/>
              <w:bottom w:val="single" w:sz="2" w:space="0" w:color="auto"/>
            </w:tcBorders>
          </w:tcPr>
          <w:p w14:paraId="05F0774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751BB66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1,70</w:t>
            </w:r>
          </w:p>
        </w:tc>
      </w:tr>
      <w:tr w:rsidR="0020403E" w:rsidRPr="0020403E" w14:paraId="74E5B8E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B9BAD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041CC0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2651122100024</w:t>
            </w:r>
          </w:p>
        </w:tc>
        <w:tc>
          <w:tcPr>
            <w:tcW w:w="6521" w:type="dxa"/>
            <w:gridSpan w:val="5"/>
            <w:tcBorders>
              <w:top w:val="nil"/>
              <w:bottom w:val="single" w:sz="2" w:space="0" w:color="auto"/>
            </w:tcBorders>
          </w:tcPr>
          <w:p w14:paraId="273D276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Ciment portland P 40 saci S388</w:t>
            </w:r>
          </w:p>
        </w:tc>
        <w:tc>
          <w:tcPr>
            <w:tcW w:w="993" w:type="dxa"/>
            <w:gridSpan w:val="2"/>
            <w:tcBorders>
              <w:top w:val="nil"/>
              <w:bottom w:val="single" w:sz="2" w:space="0" w:color="auto"/>
            </w:tcBorders>
          </w:tcPr>
          <w:p w14:paraId="701D46F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E39A7C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86,70</w:t>
            </w:r>
          </w:p>
        </w:tc>
      </w:tr>
      <w:tr w:rsidR="0020403E" w:rsidRPr="0020403E" w14:paraId="3BD7931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F2962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47777A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1421102200513</w:t>
            </w:r>
          </w:p>
        </w:tc>
        <w:tc>
          <w:tcPr>
            <w:tcW w:w="6521" w:type="dxa"/>
            <w:gridSpan w:val="5"/>
            <w:tcBorders>
              <w:top w:val="nil"/>
              <w:bottom w:val="single" w:sz="2" w:space="0" w:color="auto"/>
            </w:tcBorders>
          </w:tcPr>
          <w:p w14:paraId="463592C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Nisip sortat nespalat de riu si lacuri 0,0-3,0 mm</w:t>
            </w:r>
          </w:p>
        </w:tc>
        <w:tc>
          <w:tcPr>
            <w:tcW w:w="993" w:type="dxa"/>
            <w:gridSpan w:val="2"/>
            <w:tcBorders>
              <w:top w:val="nil"/>
              <w:bottom w:val="single" w:sz="2" w:space="0" w:color="auto"/>
            </w:tcBorders>
          </w:tcPr>
          <w:p w14:paraId="104C27E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54A43D7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0,255</w:t>
            </w:r>
          </w:p>
        </w:tc>
      </w:tr>
      <w:tr w:rsidR="0020403E" w:rsidRPr="0020403E" w14:paraId="370B236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32B96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CFFEC1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2666122800325</w:t>
            </w:r>
          </w:p>
        </w:tc>
        <w:tc>
          <w:tcPr>
            <w:tcW w:w="6521" w:type="dxa"/>
            <w:gridSpan w:val="5"/>
            <w:tcBorders>
              <w:top w:val="nil"/>
              <w:bottom w:val="single" w:sz="2" w:space="0" w:color="auto"/>
            </w:tcBorders>
          </w:tcPr>
          <w:p w14:paraId="71117E0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Bordura beton pentru trotuare dimensiuni 100x20x8 cm</w:t>
            </w:r>
          </w:p>
        </w:tc>
        <w:tc>
          <w:tcPr>
            <w:tcW w:w="993" w:type="dxa"/>
            <w:gridSpan w:val="2"/>
            <w:tcBorders>
              <w:top w:val="nil"/>
              <w:bottom w:val="single" w:sz="2" w:space="0" w:color="auto"/>
            </w:tcBorders>
          </w:tcPr>
          <w:p w14:paraId="471DCC6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5D378C3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85,425</w:t>
            </w:r>
          </w:p>
        </w:tc>
      </w:tr>
      <w:tr w:rsidR="0020403E" w:rsidRPr="0020403E" w14:paraId="4297D9A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59DED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FC6AF5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7440FF7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7C95127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7DF1DC2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0,255</w:t>
            </w:r>
          </w:p>
        </w:tc>
      </w:tr>
      <w:tr w:rsidR="0020403E" w:rsidRPr="0020403E" w14:paraId="4CF53084" w14:textId="77777777" w:rsidTr="002A2B6D">
        <w:trPr>
          <w:trHeight w:val="340"/>
        </w:trPr>
        <w:tc>
          <w:tcPr>
            <w:tcW w:w="709" w:type="dxa"/>
            <w:tcBorders>
              <w:top w:val="nil"/>
              <w:left w:val="single" w:sz="6" w:space="0" w:color="auto"/>
              <w:bottom w:val="nil"/>
              <w:right w:val="nil"/>
            </w:tcBorders>
          </w:tcPr>
          <w:p w14:paraId="56859D87"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EF93748"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9CAACE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0F591642"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7B795C0"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08F8D44D" w14:textId="77777777" w:rsidR="0020403E" w:rsidRPr="0020403E" w:rsidRDefault="0020403E" w:rsidP="0020403E">
            <w:pPr>
              <w:autoSpaceDE w:val="0"/>
              <w:autoSpaceDN w:val="0"/>
              <w:rPr>
                <w:i/>
                <w:iCs/>
                <w:noProof w:val="0"/>
                <w:lang w:val="en-US" w:eastAsia="ru-RU"/>
              </w:rPr>
            </w:pPr>
          </w:p>
        </w:tc>
      </w:tr>
      <w:tr w:rsidR="0020403E" w:rsidRPr="0020403E" w14:paraId="408E1788"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55307AD"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153</w:t>
            </w:r>
          </w:p>
        </w:tc>
        <w:tc>
          <w:tcPr>
            <w:tcW w:w="1277" w:type="dxa"/>
            <w:gridSpan w:val="3"/>
            <w:tcBorders>
              <w:top w:val="single" w:sz="4" w:space="0" w:color="auto"/>
              <w:bottom w:val="single" w:sz="4" w:space="0" w:color="auto"/>
            </w:tcBorders>
            <w:vAlign w:val="center"/>
          </w:tcPr>
          <w:p w14:paraId="0D5A5BE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DA12C</w:t>
            </w:r>
          </w:p>
        </w:tc>
        <w:tc>
          <w:tcPr>
            <w:tcW w:w="6520" w:type="dxa"/>
            <w:gridSpan w:val="5"/>
            <w:tcBorders>
              <w:top w:val="single" w:sz="4" w:space="0" w:color="auto"/>
              <w:bottom w:val="single" w:sz="4" w:space="0" w:color="auto"/>
            </w:tcBorders>
          </w:tcPr>
          <w:p w14:paraId="5E838D18"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Strat de fundatie sau reprofilare din piatra sparta, pentru drumuri, cu asternere mecanica, executat fara impanare, fara innoroire  (Слой основания или изменение профиля из щебня для дорог с механической укладкой, выполненный без заполнения и заиливания)</w:t>
            </w:r>
            <w:r w:rsidRPr="0020403E">
              <w:rPr>
                <w:rFonts w:ascii="Times New Roman CYR" w:hAnsi="Times New Roman CYR" w:cs="Times New Roman CYR"/>
                <w:b/>
                <w:bCs/>
                <w:noProof w:val="0"/>
                <w:sz w:val="16"/>
                <w:szCs w:val="16"/>
                <w:lang w:val="en-US" w:eastAsia="ru-RU"/>
              </w:rPr>
              <w:t xml:space="preserve"> </w:t>
            </w:r>
          </w:p>
          <w:p w14:paraId="77C8C10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BA3598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m3</w:t>
            </w:r>
          </w:p>
        </w:tc>
        <w:tc>
          <w:tcPr>
            <w:tcW w:w="1134" w:type="dxa"/>
            <w:gridSpan w:val="2"/>
            <w:tcBorders>
              <w:top w:val="single" w:sz="4" w:space="0" w:color="auto"/>
              <w:bottom w:val="single" w:sz="4" w:space="0" w:color="auto"/>
            </w:tcBorders>
            <w:vAlign w:val="center"/>
          </w:tcPr>
          <w:p w14:paraId="74AD89D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51,500</w:t>
            </w:r>
          </w:p>
        </w:tc>
      </w:tr>
      <w:tr w:rsidR="0020403E" w:rsidRPr="0020403E" w14:paraId="7456ADA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29A42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68C688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7129020012800</w:t>
            </w:r>
          </w:p>
        </w:tc>
        <w:tc>
          <w:tcPr>
            <w:tcW w:w="6521" w:type="dxa"/>
            <w:gridSpan w:val="5"/>
            <w:tcBorders>
              <w:top w:val="nil"/>
              <w:bottom w:val="single" w:sz="2" w:space="0" w:color="auto"/>
            </w:tcBorders>
          </w:tcPr>
          <w:p w14:paraId="7391F70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Pavator</w:t>
            </w:r>
          </w:p>
        </w:tc>
        <w:tc>
          <w:tcPr>
            <w:tcW w:w="993" w:type="dxa"/>
            <w:gridSpan w:val="2"/>
            <w:tcBorders>
              <w:top w:val="nil"/>
              <w:bottom w:val="single" w:sz="2" w:space="0" w:color="auto"/>
            </w:tcBorders>
          </w:tcPr>
          <w:p w14:paraId="41BDA88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3F7CBE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15,45</w:t>
            </w:r>
          </w:p>
        </w:tc>
      </w:tr>
      <w:tr w:rsidR="0020403E" w:rsidRPr="0020403E" w14:paraId="27CA0DA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5154E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3335C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1411122201672</w:t>
            </w:r>
          </w:p>
        </w:tc>
        <w:tc>
          <w:tcPr>
            <w:tcW w:w="6521" w:type="dxa"/>
            <w:gridSpan w:val="5"/>
            <w:tcBorders>
              <w:top w:val="nil"/>
              <w:bottom w:val="single" w:sz="2" w:space="0" w:color="auto"/>
            </w:tcBorders>
          </w:tcPr>
          <w:p w14:paraId="22A1EF0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Piatra sparta LA30, fr.5-63 conform SM SR EN 13242+A1</w:t>
            </w:r>
          </w:p>
        </w:tc>
        <w:tc>
          <w:tcPr>
            <w:tcW w:w="993" w:type="dxa"/>
            <w:gridSpan w:val="2"/>
            <w:tcBorders>
              <w:top w:val="nil"/>
              <w:bottom w:val="single" w:sz="2" w:space="0" w:color="auto"/>
            </w:tcBorders>
          </w:tcPr>
          <w:p w14:paraId="395C999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307C335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65,405</w:t>
            </w:r>
          </w:p>
        </w:tc>
      </w:tr>
      <w:tr w:rsidR="0020403E" w:rsidRPr="0020403E" w14:paraId="73F4CE2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7BC93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0E235B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4100116202806</w:t>
            </w:r>
          </w:p>
        </w:tc>
        <w:tc>
          <w:tcPr>
            <w:tcW w:w="6521" w:type="dxa"/>
            <w:gridSpan w:val="5"/>
            <w:tcBorders>
              <w:top w:val="nil"/>
              <w:bottom w:val="single" w:sz="2" w:space="0" w:color="auto"/>
            </w:tcBorders>
          </w:tcPr>
          <w:p w14:paraId="613484C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 industriala in cisterne pt. lucrari drumuri-terasam.</w:t>
            </w:r>
          </w:p>
        </w:tc>
        <w:tc>
          <w:tcPr>
            <w:tcW w:w="993" w:type="dxa"/>
            <w:gridSpan w:val="2"/>
            <w:tcBorders>
              <w:top w:val="nil"/>
              <w:bottom w:val="single" w:sz="2" w:space="0" w:color="auto"/>
            </w:tcBorders>
          </w:tcPr>
          <w:p w14:paraId="36D790F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06E0AA6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2,575</w:t>
            </w:r>
          </w:p>
        </w:tc>
      </w:tr>
      <w:tr w:rsidR="0020403E" w:rsidRPr="0020403E" w14:paraId="3782E2C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95D7F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C8A9C8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2952220003546</w:t>
            </w:r>
          </w:p>
        </w:tc>
        <w:tc>
          <w:tcPr>
            <w:tcW w:w="6521" w:type="dxa"/>
            <w:gridSpan w:val="5"/>
            <w:tcBorders>
              <w:top w:val="nil"/>
              <w:bottom w:val="single" w:sz="2" w:space="0" w:color="auto"/>
            </w:tcBorders>
          </w:tcPr>
          <w:p w14:paraId="2CA4E98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Autogreder pina la 175 cp</w:t>
            </w:r>
          </w:p>
        </w:tc>
        <w:tc>
          <w:tcPr>
            <w:tcW w:w="993" w:type="dxa"/>
            <w:gridSpan w:val="2"/>
            <w:tcBorders>
              <w:top w:val="nil"/>
              <w:bottom w:val="single" w:sz="2" w:space="0" w:color="auto"/>
            </w:tcBorders>
          </w:tcPr>
          <w:p w14:paraId="4D9F8FC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7D5B6D7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2,163</w:t>
            </w:r>
          </w:p>
        </w:tc>
      </w:tr>
      <w:tr w:rsidR="0020403E" w:rsidRPr="0020403E" w14:paraId="4E5D241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425B2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3AF10B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2952240004010</w:t>
            </w:r>
          </w:p>
        </w:tc>
        <w:tc>
          <w:tcPr>
            <w:tcW w:w="6521" w:type="dxa"/>
            <w:gridSpan w:val="5"/>
            <w:tcBorders>
              <w:top w:val="nil"/>
              <w:bottom w:val="single" w:sz="2" w:space="0" w:color="auto"/>
            </w:tcBorders>
          </w:tcPr>
          <w:p w14:paraId="3E208BB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Compactor static autopropulsat cu rulouri valturi  R 8-14 de 14tf</w:t>
            </w:r>
          </w:p>
        </w:tc>
        <w:tc>
          <w:tcPr>
            <w:tcW w:w="993" w:type="dxa"/>
            <w:gridSpan w:val="2"/>
            <w:tcBorders>
              <w:top w:val="nil"/>
              <w:bottom w:val="single" w:sz="2" w:space="0" w:color="auto"/>
            </w:tcBorders>
          </w:tcPr>
          <w:p w14:paraId="019C48B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639E638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11,227</w:t>
            </w:r>
          </w:p>
        </w:tc>
      </w:tr>
      <w:tr w:rsidR="0020403E" w:rsidRPr="0020403E" w14:paraId="4147400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3E307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AD6223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3410540005603</w:t>
            </w:r>
          </w:p>
        </w:tc>
        <w:tc>
          <w:tcPr>
            <w:tcW w:w="6521" w:type="dxa"/>
            <w:gridSpan w:val="5"/>
            <w:tcBorders>
              <w:top w:val="nil"/>
              <w:bottom w:val="single" w:sz="2" w:space="0" w:color="auto"/>
            </w:tcBorders>
          </w:tcPr>
          <w:p w14:paraId="03EB81C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Autocisterna 5-8 t cu dispozitive de stropire</w:t>
            </w:r>
          </w:p>
        </w:tc>
        <w:tc>
          <w:tcPr>
            <w:tcW w:w="993" w:type="dxa"/>
            <w:gridSpan w:val="2"/>
            <w:tcBorders>
              <w:top w:val="nil"/>
              <w:bottom w:val="single" w:sz="2" w:space="0" w:color="auto"/>
            </w:tcBorders>
          </w:tcPr>
          <w:p w14:paraId="7CDE9B6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02FD0F7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0,2575</w:t>
            </w:r>
          </w:p>
        </w:tc>
      </w:tr>
      <w:tr w:rsidR="0020403E" w:rsidRPr="0020403E" w14:paraId="2E69F467" w14:textId="77777777" w:rsidTr="002A2B6D">
        <w:trPr>
          <w:trHeight w:val="340"/>
        </w:trPr>
        <w:tc>
          <w:tcPr>
            <w:tcW w:w="709" w:type="dxa"/>
            <w:tcBorders>
              <w:top w:val="nil"/>
              <w:left w:val="single" w:sz="6" w:space="0" w:color="auto"/>
              <w:bottom w:val="nil"/>
              <w:right w:val="nil"/>
            </w:tcBorders>
          </w:tcPr>
          <w:p w14:paraId="6570AA7B"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E492247"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6B4BF5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1F1DDD6D"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7C4707E"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61C8012" w14:textId="77777777" w:rsidR="0020403E" w:rsidRPr="0020403E" w:rsidRDefault="0020403E" w:rsidP="0020403E">
            <w:pPr>
              <w:autoSpaceDE w:val="0"/>
              <w:autoSpaceDN w:val="0"/>
              <w:rPr>
                <w:i/>
                <w:iCs/>
                <w:noProof w:val="0"/>
                <w:lang w:val="en-US" w:eastAsia="ru-RU"/>
              </w:rPr>
            </w:pPr>
          </w:p>
        </w:tc>
      </w:tr>
      <w:tr w:rsidR="0020403E" w:rsidRPr="0020403E" w14:paraId="31C82620"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1D1E04C"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154</w:t>
            </w:r>
          </w:p>
        </w:tc>
        <w:tc>
          <w:tcPr>
            <w:tcW w:w="1277" w:type="dxa"/>
            <w:gridSpan w:val="3"/>
            <w:tcBorders>
              <w:top w:val="single" w:sz="4" w:space="0" w:color="auto"/>
              <w:bottom w:val="single" w:sz="4" w:space="0" w:color="auto"/>
            </w:tcBorders>
            <w:vAlign w:val="center"/>
          </w:tcPr>
          <w:p w14:paraId="5B96850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DE18A</w:t>
            </w:r>
          </w:p>
        </w:tc>
        <w:tc>
          <w:tcPr>
            <w:tcW w:w="6520" w:type="dxa"/>
            <w:gridSpan w:val="5"/>
            <w:tcBorders>
              <w:top w:val="single" w:sz="4" w:space="0" w:color="auto"/>
              <w:bottom w:val="single" w:sz="4" w:space="0" w:color="auto"/>
            </w:tcBorders>
          </w:tcPr>
          <w:p w14:paraId="387A009C"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Pavaje executate din placi de trotuare din beton prefabricat asezate pe un strat din amestec uscat de ciment si nisip, in proportie 1:6, rostuit cu amestec uscat de ciment si nisip, grosime strat de 5 cm (Устройство покрытия из бетонных тротуарных плиток, уложенных на слой сухой цементно-</w:t>
            </w:r>
            <w:r w:rsidRPr="0020403E">
              <w:rPr>
                <w:b/>
                <w:bCs/>
                <w:noProof w:val="0"/>
                <w:lang w:val="en-US" w:eastAsia="ru-RU"/>
              </w:rPr>
              <w:lastRenderedPageBreak/>
              <w:t>песчаной смеси, в соотношении 1:6, с расшивкой швов цементно-песчаной смесью, насухо, толщиной слоя 6 см)</w:t>
            </w:r>
          </w:p>
          <w:p w14:paraId="3B763AD0"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*плитка вибропрессованная h-6 см</w:t>
            </w:r>
            <w:r w:rsidRPr="0020403E">
              <w:rPr>
                <w:rFonts w:ascii="Times New Roman CYR" w:hAnsi="Times New Roman CYR" w:cs="Times New Roman CYR"/>
                <w:b/>
                <w:bCs/>
                <w:noProof w:val="0"/>
                <w:sz w:val="16"/>
                <w:szCs w:val="16"/>
                <w:lang w:val="en-US" w:eastAsia="ru-RU"/>
              </w:rPr>
              <w:t xml:space="preserve"> </w:t>
            </w:r>
          </w:p>
          <w:p w14:paraId="41BB04B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EB1DC4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lastRenderedPageBreak/>
              <w:t>m2</w:t>
            </w:r>
          </w:p>
        </w:tc>
        <w:tc>
          <w:tcPr>
            <w:tcW w:w="1134" w:type="dxa"/>
            <w:gridSpan w:val="2"/>
            <w:tcBorders>
              <w:top w:val="single" w:sz="4" w:space="0" w:color="auto"/>
              <w:bottom w:val="single" w:sz="4" w:space="0" w:color="auto"/>
            </w:tcBorders>
            <w:vAlign w:val="center"/>
          </w:tcPr>
          <w:p w14:paraId="485CF8F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515,000</w:t>
            </w:r>
          </w:p>
        </w:tc>
      </w:tr>
      <w:tr w:rsidR="0020403E" w:rsidRPr="0020403E" w14:paraId="7941079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6B5FE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04B2FA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7129020012800</w:t>
            </w:r>
          </w:p>
        </w:tc>
        <w:tc>
          <w:tcPr>
            <w:tcW w:w="6521" w:type="dxa"/>
            <w:gridSpan w:val="5"/>
            <w:tcBorders>
              <w:top w:val="nil"/>
              <w:bottom w:val="single" w:sz="2" w:space="0" w:color="auto"/>
            </w:tcBorders>
          </w:tcPr>
          <w:p w14:paraId="1F701AD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Pavator</w:t>
            </w:r>
          </w:p>
        </w:tc>
        <w:tc>
          <w:tcPr>
            <w:tcW w:w="993" w:type="dxa"/>
            <w:gridSpan w:val="2"/>
            <w:tcBorders>
              <w:top w:val="nil"/>
              <w:bottom w:val="single" w:sz="2" w:space="0" w:color="auto"/>
            </w:tcBorders>
          </w:tcPr>
          <w:p w14:paraId="2AC2B00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9E6E08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298,803</w:t>
            </w:r>
          </w:p>
        </w:tc>
      </w:tr>
      <w:tr w:rsidR="0020403E" w:rsidRPr="0020403E" w14:paraId="1435C0B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CD168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CE7123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9310060019922</w:t>
            </w:r>
          </w:p>
        </w:tc>
        <w:tc>
          <w:tcPr>
            <w:tcW w:w="6521" w:type="dxa"/>
            <w:gridSpan w:val="5"/>
            <w:tcBorders>
              <w:top w:val="nil"/>
              <w:bottom w:val="single" w:sz="2" w:space="0" w:color="auto"/>
            </w:tcBorders>
          </w:tcPr>
          <w:p w14:paraId="37B3810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Muncitor deservire </w:t>
            </w:r>
          </w:p>
        </w:tc>
        <w:tc>
          <w:tcPr>
            <w:tcW w:w="993" w:type="dxa"/>
            <w:gridSpan w:val="2"/>
            <w:tcBorders>
              <w:top w:val="nil"/>
              <w:bottom w:val="single" w:sz="2" w:space="0" w:color="auto"/>
            </w:tcBorders>
          </w:tcPr>
          <w:p w14:paraId="7C69E5B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59DDD0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8,137</w:t>
            </w:r>
          </w:p>
        </w:tc>
      </w:tr>
      <w:tr w:rsidR="0020403E" w:rsidRPr="0020403E" w14:paraId="4DFAC4A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30196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94A8EB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2661112800655,6</w:t>
            </w:r>
          </w:p>
        </w:tc>
        <w:tc>
          <w:tcPr>
            <w:tcW w:w="6521" w:type="dxa"/>
            <w:gridSpan w:val="5"/>
            <w:tcBorders>
              <w:top w:val="nil"/>
              <w:bottom w:val="single" w:sz="2" w:space="0" w:color="auto"/>
            </w:tcBorders>
          </w:tcPr>
          <w:p w14:paraId="6C5181F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Placi din beton, pentru trotuare / плитка вибропрессованная h-6 см</w:t>
            </w:r>
          </w:p>
        </w:tc>
        <w:tc>
          <w:tcPr>
            <w:tcW w:w="993" w:type="dxa"/>
            <w:gridSpan w:val="2"/>
            <w:tcBorders>
              <w:top w:val="nil"/>
              <w:bottom w:val="single" w:sz="2" w:space="0" w:color="auto"/>
            </w:tcBorders>
          </w:tcPr>
          <w:p w14:paraId="0DF3636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m2</w:t>
            </w:r>
          </w:p>
        </w:tc>
        <w:tc>
          <w:tcPr>
            <w:tcW w:w="1133" w:type="dxa"/>
            <w:gridSpan w:val="2"/>
            <w:tcBorders>
              <w:top w:val="nil"/>
              <w:bottom w:val="single" w:sz="2" w:space="0" w:color="auto"/>
            </w:tcBorders>
          </w:tcPr>
          <w:p w14:paraId="4D3A3B1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522,725</w:t>
            </w:r>
          </w:p>
        </w:tc>
      </w:tr>
      <w:tr w:rsidR="0020403E" w:rsidRPr="0020403E" w14:paraId="3678535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5794A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2EDF3C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2651122100027</w:t>
            </w:r>
          </w:p>
        </w:tc>
        <w:tc>
          <w:tcPr>
            <w:tcW w:w="6521" w:type="dxa"/>
            <w:gridSpan w:val="5"/>
            <w:tcBorders>
              <w:top w:val="nil"/>
              <w:bottom w:val="single" w:sz="2" w:space="0" w:color="auto"/>
            </w:tcBorders>
          </w:tcPr>
          <w:p w14:paraId="3DACF1F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Ciment portland M400 saci, (pentru rosturi)</w:t>
            </w:r>
          </w:p>
        </w:tc>
        <w:tc>
          <w:tcPr>
            <w:tcW w:w="993" w:type="dxa"/>
            <w:gridSpan w:val="2"/>
            <w:tcBorders>
              <w:top w:val="nil"/>
              <w:bottom w:val="single" w:sz="2" w:space="0" w:color="auto"/>
            </w:tcBorders>
          </w:tcPr>
          <w:p w14:paraId="2ECBECD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04AF3D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824,00</w:t>
            </w:r>
          </w:p>
        </w:tc>
      </w:tr>
      <w:tr w:rsidR="0020403E" w:rsidRPr="0020403E" w14:paraId="25F9669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23311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E1E0C9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2651122100442</w:t>
            </w:r>
          </w:p>
        </w:tc>
        <w:tc>
          <w:tcPr>
            <w:tcW w:w="6521" w:type="dxa"/>
            <w:gridSpan w:val="5"/>
            <w:tcBorders>
              <w:top w:val="nil"/>
              <w:bottom w:val="single" w:sz="2" w:space="0" w:color="auto"/>
            </w:tcBorders>
          </w:tcPr>
          <w:p w14:paraId="61D5547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Ciment portland M400 saci, (pentru strat)</w:t>
            </w:r>
          </w:p>
        </w:tc>
        <w:tc>
          <w:tcPr>
            <w:tcW w:w="993" w:type="dxa"/>
            <w:gridSpan w:val="2"/>
            <w:tcBorders>
              <w:top w:val="nil"/>
              <w:bottom w:val="single" w:sz="2" w:space="0" w:color="auto"/>
            </w:tcBorders>
          </w:tcPr>
          <w:p w14:paraId="50165D2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501828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4 053,05</w:t>
            </w:r>
          </w:p>
        </w:tc>
      </w:tr>
      <w:tr w:rsidR="0020403E" w:rsidRPr="0020403E" w14:paraId="7596DD5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E05CE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9590BC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1421102200546</w:t>
            </w:r>
          </w:p>
        </w:tc>
        <w:tc>
          <w:tcPr>
            <w:tcW w:w="6521" w:type="dxa"/>
            <w:gridSpan w:val="5"/>
            <w:tcBorders>
              <w:top w:val="nil"/>
              <w:bottom w:val="single" w:sz="2" w:space="0" w:color="auto"/>
            </w:tcBorders>
          </w:tcPr>
          <w:p w14:paraId="0825562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Nisip pentru constructii 0,3-0,7 mm (pentru rosturi)</w:t>
            </w:r>
          </w:p>
        </w:tc>
        <w:tc>
          <w:tcPr>
            <w:tcW w:w="993" w:type="dxa"/>
            <w:gridSpan w:val="2"/>
            <w:tcBorders>
              <w:top w:val="nil"/>
              <w:bottom w:val="single" w:sz="2" w:space="0" w:color="auto"/>
            </w:tcBorders>
          </w:tcPr>
          <w:p w14:paraId="1B675BA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6734F48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2,575</w:t>
            </w:r>
          </w:p>
        </w:tc>
      </w:tr>
      <w:tr w:rsidR="0020403E" w:rsidRPr="0020403E" w14:paraId="7B12288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B5AF0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007FBA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1421102200547</w:t>
            </w:r>
          </w:p>
        </w:tc>
        <w:tc>
          <w:tcPr>
            <w:tcW w:w="6521" w:type="dxa"/>
            <w:gridSpan w:val="5"/>
            <w:tcBorders>
              <w:top w:val="nil"/>
              <w:bottom w:val="single" w:sz="2" w:space="0" w:color="auto"/>
            </w:tcBorders>
          </w:tcPr>
          <w:p w14:paraId="5D4E0F4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Nisip pentru constructii 0,3-0,7 mm (pentru strat)</w:t>
            </w:r>
          </w:p>
        </w:tc>
        <w:tc>
          <w:tcPr>
            <w:tcW w:w="993" w:type="dxa"/>
            <w:gridSpan w:val="2"/>
            <w:tcBorders>
              <w:top w:val="nil"/>
              <w:bottom w:val="single" w:sz="2" w:space="0" w:color="auto"/>
            </w:tcBorders>
          </w:tcPr>
          <w:p w14:paraId="16AD204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0ABC764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22,042</w:t>
            </w:r>
          </w:p>
        </w:tc>
      </w:tr>
      <w:tr w:rsidR="0020403E" w:rsidRPr="0020403E" w14:paraId="2764AE29"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A9BFB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52CFFA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2881116002701</w:t>
            </w:r>
          </w:p>
        </w:tc>
        <w:tc>
          <w:tcPr>
            <w:tcW w:w="6521" w:type="dxa"/>
            <w:gridSpan w:val="5"/>
            <w:tcBorders>
              <w:top w:val="nil"/>
              <w:bottom w:val="single" w:sz="2" w:space="0" w:color="auto"/>
            </w:tcBorders>
          </w:tcPr>
          <w:p w14:paraId="6A57EB7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Disc pentru taiat placi</w:t>
            </w:r>
          </w:p>
        </w:tc>
        <w:tc>
          <w:tcPr>
            <w:tcW w:w="993" w:type="dxa"/>
            <w:gridSpan w:val="2"/>
            <w:tcBorders>
              <w:top w:val="nil"/>
              <w:bottom w:val="single" w:sz="2" w:space="0" w:color="auto"/>
            </w:tcBorders>
          </w:tcPr>
          <w:p w14:paraId="49F1A14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55C5FC1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10,30</w:t>
            </w:r>
          </w:p>
        </w:tc>
      </w:tr>
      <w:tr w:rsidR="0020403E" w:rsidRPr="0020403E" w14:paraId="519365A5" w14:textId="77777777" w:rsidTr="002A2B6D">
        <w:trPr>
          <w:trHeight w:val="340"/>
        </w:trPr>
        <w:tc>
          <w:tcPr>
            <w:tcW w:w="709" w:type="dxa"/>
            <w:tcBorders>
              <w:top w:val="nil"/>
              <w:left w:val="single" w:sz="6" w:space="0" w:color="auto"/>
              <w:bottom w:val="nil"/>
              <w:right w:val="nil"/>
            </w:tcBorders>
          </w:tcPr>
          <w:p w14:paraId="5C7A3063"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69F2978"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306C2D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256CF783"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06034C7"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5D5AE7A" w14:textId="77777777" w:rsidR="0020403E" w:rsidRPr="0020403E" w:rsidRDefault="0020403E" w:rsidP="0020403E">
            <w:pPr>
              <w:autoSpaceDE w:val="0"/>
              <w:autoSpaceDN w:val="0"/>
              <w:rPr>
                <w:i/>
                <w:iCs/>
                <w:noProof w:val="0"/>
                <w:lang w:val="en-US" w:eastAsia="ru-RU"/>
              </w:rPr>
            </w:pPr>
          </w:p>
        </w:tc>
      </w:tr>
      <w:tr w:rsidR="0020403E" w:rsidRPr="0020403E" w14:paraId="461855A3"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1EAF574A"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47B47E62"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726160E5" w14:textId="77777777" w:rsidR="0020403E" w:rsidRPr="0020403E" w:rsidRDefault="0020403E" w:rsidP="0020403E">
            <w:pPr>
              <w:autoSpaceDE w:val="0"/>
              <w:autoSpaceDN w:val="0"/>
              <w:rPr>
                <w:noProof w:val="0"/>
                <w:lang w:val="en-US" w:eastAsia="ru-RU"/>
              </w:rPr>
            </w:pPr>
          </w:p>
          <w:p w14:paraId="1CCF3598" w14:textId="77777777" w:rsidR="0020403E" w:rsidRPr="0020403E" w:rsidRDefault="0020403E" w:rsidP="0020403E">
            <w:pPr>
              <w:autoSpaceDE w:val="0"/>
              <w:autoSpaceDN w:val="0"/>
              <w:rPr>
                <w:noProof w:val="0"/>
                <w:lang w:val="en-US" w:eastAsia="ru-RU"/>
              </w:rPr>
            </w:pPr>
          </w:p>
          <w:p w14:paraId="5447BA32"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5EBEEFEC"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5E070FD1"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4FF6B205" w14:textId="77777777" w:rsidR="0020403E" w:rsidRPr="0020403E" w:rsidRDefault="0020403E" w:rsidP="0020403E">
            <w:pPr>
              <w:autoSpaceDE w:val="0"/>
              <w:autoSpaceDN w:val="0"/>
              <w:rPr>
                <w:noProof w:val="0"/>
                <w:lang w:val="en-US" w:eastAsia="ru-RU"/>
              </w:rPr>
            </w:pPr>
          </w:p>
        </w:tc>
      </w:tr>
      <w:tr w:rsidR="0020403E" w:rsidRPr="0020403E" w14:paraId="24E648B9"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2E9A36AB"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6D2FF989"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6484FE8B"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5D260B69"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1790B116" w14:textId="77777777" w:rsidR="0020403E" w:rsidRPr="0020403E" w:rsidRDefault="0020403E" w:rsidP="0020403E">
            <w:pPr>
              <w:autoSpaceDE w:val="0"/>
              <w:autoSpaceDN w:val="0"/>
              <w:rPr>
                <w:noProof w:val="0"/>
                <w:lang w:val="en-US" w:eastAsia="ru-RU"/>
              </w:rPr>
            </w:pPr>
          </w:p>
        </w:tc>
      </w:tr>
      <w:tr w:rsidR="0020403E" w:rsidRPr="0020403E" w14:paraId="2BA41EFD"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3180AFBC"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30E28090"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7C6ACFCD"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28B2F438"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Монтажные работы</w:t>
            </w:r>
          </w:p>
        </w:tc>
        <w:tc>
          <w:tcPr>
            <w:tcW w:w="1370" w:type="dxa"/>
            <w:tcBorders>
              <w:top w:val="single" w:sz="4" w:space="0" w:color="auto"/>
              <w:left w:val="nil"/>
              <w:bottom w:val="single" w:sz="4" w:space="0" w:color="auto"/>
              <w:right w:val="nil"/>
            </w:tcBorders>
          </w:tcPr>
          <w:p w14:paraId="744FCED9"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34BF581D" w14:textId="77777777" w:rsidR="0020403E" w:rsidRPr="0020403E" w:rsidRDefault="0020403E" w:rsidP="0020403E">
            <w:pPr>
              <w:autoSpaceDE w:val="0"/>
              <w:autoSpaceDN w:val="0"/>
              <w:rPr>
                <w:b/>
                <w:bCs/>
                <w:noProof w:val="0"/>
                <w:lang w:val="en-US" w:eastAsia="ru-RU"/>
              </w:rPr>
            </w:pPr>
          </w:p>
        </w:tc>
      </w:tr>
      <w:tr w:rsidR="0020403E" w:rsidRPr="0020403E" w14:paraId="260E9D4A"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52458A34"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left w:val="nil"/>
              <w:bottom w:val="nil"/>
              <w:right w:val="nil"/>
            </w:tcBorders>
          </w:tcPr>
          <w:p w14:paraId="50D3D2DE"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694D70A7" w14:textId="77777777" w:rsidR="0020403E" w:rsidRPr="0020403E" w:rsidRDefault="0020403E" w:rsidP="0020403E">
            <w:pPr>
              <w:autoSpaceDE w:val="0"/>
              <w:autoSpaceDN w:val="0"/>
              <w:rPr>
                <w:noProof w:val="0"/>
                <w:lang w:val="en-US" w:eastAsia="ru-RU"/>
              </w:rPr>
            </w:pPr>
          </w:p>
          <w:p w14:paraId="5AE7A6FC" w14:textId="77777777" w:rsidR="0020403E" w:rsidRPr="0020403E" w:rsidRDefault="0020403E" w:rsidP="0020403E">
            <w:pPr>
              <w:autoSpaceDE w:val="0"/>
              <w:autoSpaceDN w:val="0"/>
              <w:rPr>
                <w:noProof w:val="0"/>
                <w:lang w:val="en-US" w:eastAsia="ru-RU"/>
              </w:rPr>
            </w:pPr>
          </w:p>
          <w:p w14:paraId="03FDF61B"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40D71425"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162C9AF9"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4841F987" w14:textId="77777777" w:rsidR="0020403E" w:rsidRPr="0020403E" w:rsidRDefault="0020403E" w:rsidP="0020403E">
            <w:pPr>
              <w:autoSpaceDE w:val="0"/>
              <w:autoSpaceDN w:val="0"/>
              <w:rPr>
                <w:noProof w:val="0"/>
                <w:lang w:val="en-US" w:eastAsia="ru-RU"/>
              </w:rPr>
            </w:pPr>
          </w:p>
        </w:tc>
      </w:tr>
      <w:tr w:rsidR="0020403E" w:rsidRPr="0020403E" w14:paraId="73AE8751"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19B4F348"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4DE5CB00"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03A9A189"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1DA6B2C7"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1F254400" w14:textId="77777777" w:rsidR="0020403E" w:rsidRPr="0020403E" w:rsidRDefault="0020403E" w:rsidP="0020403E">
            <w:pPr>
              <w:autoSpaceDE w:val="0"/>
              <w:autoSpaceDN w:val="0"/>
              <w:rPr>
                <w:noProof w:val="0"/>
                <w:lang w:val="en-US" w:eastAsia="ru-RU"/>
              </w:rPr>
            </w:pPr>
          </w:p>
        </w:tc>
      </w:tr>
      <w:tr w:rsidR="0020403E" w:rsidRPr="0020403E" w14:paraId="5599A7A3"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098A2E08"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1514A946"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54AE9707"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48E4D503"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Благоустройство территории</w:t>
            </w:r>
          </w:p>
        </w:tc>
        <w:tc>
          <w:tcPr>
            <w:tcW w:w="1370" w:type="dxa"/>
            <w:tcBorders>
              <w:top w:val="single" w:sz="4" w:space="0" w:color="auto"/>
              <w:left w:val="nil"/>
              <w:bottom w:val="single" w:sz="4" w:space="0" w:color="auto"/>
              <w:right w:val="nil"/>
            </w:tcBorders>
          </w:tcPr>
          <w:p w14:paraId="0DCCBC65"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02641C2D" w14:textId="77777777" w:rsidR="0020403E" w:rsidRPr="0020403E" w:rsidRDefault="0020403E" w:rsidP="0020403E">
            <w:pPr>
              <w:autoSpaceDE w:val="0"/>
              <w:autoSpaceDN w:val="0"/>
              <w:rPr>
                <w:b/>
                <w:bCs/>
                <w:noProof w:val="0"/>
                <w:lang w:val="en-US" w:eastAsia="ru-RU"/>
              </w:rPr>
            </w:pPr>
          </w:p>
        </w:tc>
      </w:tr>
      <w:tr w:rsidR="0020403E" w:rsidRPr="0020403E" w14:paraId="507A5B57" w14:textId="77777777" w:rsidTr="002A2B6D">
        <w:tc>
          <w:tcPr>
            <w:tcW w:w="709" w:type="dxa"/>
            <w:tcBorders>
              <w:top w:val="nil"/>
              <w:left w:val="single" w:sz="6" w:space="0" w:color="auto"/>
              <w:bottom w:val="nil"/>
              <w:right w:val="nil"/>
            </w:tcBorders>
          </w:tcPr>
          <w:p w14:paraId="02C10864"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426B8539"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31E2AB96"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1.13. Благоустройство детской площадки</w:t>
            </w:r>
          </w:p>
          <w:p w14:paraId="5FDD55BC"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492EE8A2"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279F78CD"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2BEA242B" w14:textId="77777777" w:rsidR="0020403E" w:rsidRPr="0020403E" w:rsidRDefault="0020403E" w:rsidP="0020403E">
            <w:pPr>
              <w:autoSpaceDE w:val="0"/>
              <w:autoSpaceDN w:val="0"/>
              <w:rPr>
                <w:noProof w:val="0"/>
                <w:lang w:val="en-US" w:eastAsia="ru-RU"/>
              </w:rPr>
            </w:pPr>
          </w:p>
        </w:tc>
      </w:tr>
      <w:tr w:rsidR="0020403E" w:rsidRPr="0020403E" w14:paraId="7254CC5F"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10EEAA8"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155</w:t>
            </w:r>
          </w:p>
        </w:tc>
        <w:tc>
          <w:tcPr>
            <w:tcW w:w="1277" w:type="dxa"/>
            <w:gridSpan w:val="3"/>
            <w:tcBorders>
              <w:top w:val="single" w:sz="4" w:space="0" w:color="auto"/>
              <w:bottom w:val="single" w:sz="4" w:space="0" w:color="auto"/>
            </w:tcBorders>
            <w:vAlign w:val="center"/>
          </w:tcPr>
          <w:p w14:paraId="344CDE8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DE15A</w:t>
            </w:r>
          </w:p>
        </w:tc>
        <w:tc>
          <w:tcPr>
            <w:tcW w:w="6520" w:type="dxa"/>
            <w:gridSpan w:val="5"/>
            <w:tcBorders>
              <w:top w:val="single" w:sz="4" w:space="0" w:color="auto"/>
              <w:bottom w:val="single" w:sz="4" w:space="0" w:color="auto"/>
            </w:tcBorders>
          </w:tcPr>
          <w:p w14:paraId="04020DC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Sapatura in platforma drumului pentru executarea casetei de incadrare a imbracamintilor (Копание ям в дорожном полотне для выполнения обрамлений покрытия) (Sapatura sub bоrdurа)</w:t>
            </w:r>
            <w:r w:rsidRPr="0020403E">
              <w:rPr>
                <w:rFonts w:ascii="Times New Roman CYR" w:hAnsi="Times New Roman CYR" w:cs="Times New Roman CYR"/>
                <w:b/>
                <w:bCs/>
                <w:noProof w:val="0"/>
                <w:sz w:val="16"/>
                <w:szCs w:val="16"/>
                <w:lang w:val="en-US" w:eastAsia="ru-RU"/>
              </w:rPr>
              <w:t xml:space="preserve"> </w:t>
            </w:r>
          </w:p>
          <w:p w14:paraId="5DD67E3D"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8B5D98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m3</w:t>
            </w:r>
          </w:p>
        </w:tc>
        <w:tc>
          <w:tcPr>
            <w:tcW w:w="1134" w:type="dxa"/>
            <w:gridSpan w:val="2"/>
            <w:tcBorders>
              <w:top w:val="single" w:sz="4" w:space="0" w:color="auto"/>
              <w:bottom w:val="single" w:sz="4" w:space="0" w:color="auto"/>
            </w:tcBorders>
            <w:vAlign w:val="center"/>
          </w:tcPr>
          <w:p w14:paraId="4367708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2,800</w:t>
            </w:r>
          </w:p>
        </w:tc>
      </w:tr>
      <w:tr w:rsidR="0020403E" w:rsidRPr="0020403E" w14:paraId="38DB805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3156D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1DD598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9310060019900</w:t>
            </w:r>
          </w:p>
        </w:tc>
        <w:tc>
          <w:tcPr>
            <w:tcW w:w="6521" w:type="dxa"/>
            <w:gridSpan w:val="5"/>
            <w:tcBorders>
              <w:top w:val="nil"/>
              <w:bottom w:val="single" w:sz="2" w:space="0" w:color="auto"/>
            </w:tcBorders>
          </w:tcPr>
          <w:p w14:paraId="73C0B80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necalificat</w:t>
            </w:r>
          </w:p>
        </w:tc>
        <w:tc>
          <w:tcPr>
            <w:tcW w:w="993" w:type="dxa"/>
            <w:gridSpan w:val="2"/>
            <w:tcBorders>
              <w:top w:val="nil"/>
              <w:bottom w:val="single" w:sz="2" w:space="0" w:color="auto"/>
            </w:tcBorders>
          </w:tcPr>
          <w:p w14:paraId="4360EDE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892F55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8,176</w:t>
            </w:r>
          </w:p>
        </w:tc>
      </w:tr>
      <w:tr w:rsidR="0020403E" w:rsidRPr="0020403E" w14:paraId="35D3A5AF" w14:textId="77777777" w:rsidTr="002A2B6D">
        <w:trPr>
          <w:trHeight w:val="340"/>
        </w:trPr>
        <w:tc>
          <w:tcPr>
            <w:tcW w:w="709" w:type="dxa"/>
            <w:tcBorders>
              <w:top w:val="nil"/>
              <w:left w:val="single" w:sz="6" w:space="0" w:color="auto"/>
              <w:bottom w:val="nil"/>
              <w:right w:val="nil"/>
            </w:tcBorders>
          </w:tcPr>
          <w:p w14:paraId="57D88DF5"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9CADADA"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63AB7C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5A964A5"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E870AD8"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1DB7F8E2" w14:textId="77777777" w:rsidR="0020403E" w:rsidRPr="0020403E" w:rsidRDefault="0020403E" w:rsidP="0020403E">
            <w:pPr>
              <w:autoSpaceDE w:val="0"/>
              <w:autoSpaceDN w:val="0"/>
              <w:rPr>
                <w:i/>
                <w:iCs/>
                <w:noProof w:val="0"/>
                <w:lang w:val="en-US" w:eastAsia="ru-RU"/>
              </w:rPr>
            </w:pPr>
          </w:p>
        </w:tc>
      </w:tr>
      <w:tr w:rsidR="0020403E" w:rsidRPr="0020403E" w14:paraId="5472A28B"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387EB2A"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156</w:t>
            </w:r>
          </w:p>
        </w:tc>
        <w:tc>
          <w:tcPr>
            <w:tcW w:w="1277" w:type="dxa"/>
            <w:gridSpan w:val="3"/>
            <w:tcBorders>
              <w:top w:val="single" w:sz="4" w:space="0" w:color="auto"/>
              <w:bottom w:val="single" w:sz="4" w:space="0" w:color="auto"/>
            </w:tcBorders>
            <w:vAlign w:val="center"/>
          </w:tcPr>
          <w:p w14:paraId="605573C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TsC54C</w:t>
            </w:r>
          </w:p>
        </w:tc>
        <w:tc>
          <w:tcPr>
            <w:tcW w:w="6520" w:type="dxa"/>
            <w:gridSpan w:val="5"/>
            <w:tcBorders>
              <w:top w:val="single" w:sz="4" w:space="0" w:color="auto"/>
              <w:bottom w:val="single" w:sz="4" w:space="0" w:color="auto"/>
            </w:tcBorders>
          </w:tcPr>
          <w:p w14:paraId="4946E0F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Strat de fundatie din pietris (Слой основания из щебня) H-10 см под бордюры</w:t>
            </w:r>
            <w:r w:rsidRPr="0020403E">
              <w:rPr>
                <w:rFonts w:ascii="Times New Roman CYR" w:hAnsi="Times New Roman CYR" w:cs="Times New Roman CYR"/>
                <w:b/>
                <w:bCs/>
                <w:noProof w:val="0"/>
                <w:sz w:val="16"/>
                <w:szCs w:val="16"/>
                <w:lang w:val="en-US" w:eastAsia="ru-RU"/>
              </w:rPr>
              <w:t xml:space="preserve"> </w:t>
            </w:r>
          </w:p>
          <w:p w14:paraId="3F308D5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4AB0BE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m3</w:t>
            </w:r>
          </w:p>
        </w:tc>
        <w:tc>
          <w:tcPr>
            <w:tcW w:w="1134" w:type="dxa"/>
            <w:gridSpan w:val="2"/>
            <w:tcBorders>
              <w:top w:val="single" w:sz="4" w:space="0" w:color="auto"/>
              <w:bottom w:val="single" w:sz="4" w:space="0" w:color="auto"/>
            </w:tcBorders>
            <w:vAlign w:val="center"/>
          </w:tcPr>
          <w:p w14:paraId="70F3CFA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1,500</w:t>
            </w:r>
          </w:p>
        </w:tc>
      </w:tr>
      <w:tr w:rsidR="0020403E" w:rsidRPr="0020403E" w14:paraId="271776C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D29D0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6DE793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9310060019900</w:t>
            </w:r>
          </w:p>
        </w:tc>
        <w:tc>
          <w:tcPr>
            <w:tcW w:w="6521" w:type="dxa"/>
            <w:gridSpan w:val="5"/>
            <w:tcBorders>
              <w:top w:val="nil"/>
              <w:bottom w:val="single" w:sz="2" w:space="0" w:color="auto"/>
            </w:tcBorders>
          </w:tcPr>
          <w:p w14:paraId="5FDD403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necalificat</w:t>
            </w:r>
          </w:p>
        </w:tc>
        <w:tc>
          <w:tcPr>
            <w:tcW w:w="993" w:type="dxa"/>
            <w:gridSpan w:val="2"/>
            <w:tcBorders>
              <w:top w:val="nil"/>
              <w:bottom w:val="single" w:sz="2" w:space="0" w:color="auto"/>
            </w:tcBorders>
          </w:tcPr>
          <w:p w14:paraId="45F58D3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83868C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1,485</w:t>
            </w:r>
          </w:p>
        </w:tc>
      </w:tr>
      <w:tr w:rsidR="0020403E" w:rsidRPr="0020403E" w14:paraId="3F41250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35636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D3414F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1421102200068</w:t>
            </w:r>
          </w:p>
        </w:tc>
        <w:tc>
          <w:tcPr>
            <w:tcW w:w="6521" w:type="dxa"/>
            <w:gridSpan w:val="5"/>
            <w:tcBorders>
              <w:top w:val="nil"/>
              <w:bottom w:val="single" w:sz="2" w:space="0" w:color="auto"/>
            </w:tcBorders>
          </w:tcPr>
          <w:p w14:paraId="5215A67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Piatra spartae LA30, fr.8-63 conform SM SR EN 13242+A1</w:t>
            </w:r>
          </w:p>
        </w:tc>
        <w:tc>
          <w:tcPr>
            <w:tcW w:w="993" w:type="dxa"/>
            <w:gridSpan w:val="2"/>
            <w:tcBorders>
              <w:top w:val="nil"/>
              <w:bottom w:val="single" w:sz="2" w:space="0" w:color="auto"/>
            </w:tcBorders>
          </w:tcPr>
          <w:p w14:paraId="23A10A5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74175C6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1,725</w:t>
            </w:r>
          </w:p>
        </w:tc>
      </w:tr>
      <w:tr w:rsidR="0020403E" w:rsidRPr="0020403E" w14:paraId="3B50EEF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3735C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E169C6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4100126202818</w:t>
            </w:r>
          </w:p>
        </w:tc>
        <w:tc>
          <w:tcPr>
            <w:tcW w:w="6521" w:type="dxa"/>
            <w:gridSpan w:val="5"/>
            <w:tcBorders>
              <w:top w:val="nil"/>
              <w:bottom w:val="single" w:sz="2" w:space="0" w:color="auto"/>
            </w:tcBorders>
          </w:tcPr>
          <w:p w14:paraId="447C2E4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Apa</w:t>
            </w:r>
          </w:p>
        </w:tc>
        <w:tc>
          <w:tcPr>
            <w:tcW w:w="993" w:type="dxa"/>
            <w:gridSpan w:val="2"/>
            <w:tcBorders>
              <w:top w:val="nil"/>
              <w:bottom w:val="single" w:sz="2" w:space="0" w:color="auto"/>
            </w:tcBorders>
          </w:tcPr>
          <w:p w14:paraId="6B095A6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60DDE2C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0,15</w:t>
            </w:r>
          </w:p>
        </w:tc>
      </w:tr>
      <w:tr w:rsidR="0020403E" w:rsidRPr="0020403E" w14:paraId="1EA945F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EB4B7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FBA419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2912340002506</w:t>
            </w:r>
          </w:p>
        </w:tc>
        <w:tc>
          <w:tcPr>
            <w:tcW w:w="6521" w:type="dxa"/>
            <w:gridSpan w:val="5"/>
            <w:tcBorders>
              <w:top w:val="nil"/>
              <w:bottom w:val="single" w:sz="2" w:space="0" w:color="auto"/>
            </w:tcBorders>
          </w:tcPr>
          <w:p w14:paraId="4772E3E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Compresor mobil motor ardere interna, presiunea pina la 686 kPa (7atm), 2,2 m3/min</w:t>
            </w:r>
          </w:p>
        </w:tc>
        <w:tc>
          <w:tcPr>
            <w:tcW w:w="993" w:type="dxa"/>
            <w:gridSpan w:val="2"/>
            <w:tcBorders>
              <w:top w:val="nil"/>
              <w:bottom w:val="single" w:sz="2" w:space="0" w:color="auto"/>
            </w:tcBorders>
          </w:tcPr>
          <w:p w14:paraId="1D9E92B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676EBF2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0,315</w:t>
            </w:r>
          </w:p>
        </w:tc>
      </w:tr>
      <w:tr w:rsidR="0020403E" w:rsidRPr="0020403E" w14:paraId="093FAA1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EDF10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945047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2592270004021</w:t>
            </w:r>
          </w:p>
        </w:tc>
        <w:tc>
          <w:tcPr>
            <w:tcW w:w="6521" w:type="dxa"/>
            <w:gridSpan w:val="5"/>
            <w:tcBorders>
              <w:top w:val="nil"/>
              <w:bottom w:val="single" w:sz="2" w:space="0" w:color="auto"/>
            </w:tcBorders>
          </w:tcPr>
          <w:p w14:paraId="17C84DE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Compactor pe pneuri sau mecanic 150 - 200 kg</w:t>
            </w:r>
          </w:p>
        </w:tc>
        <w:tc>
          <w:tcPr>
            <w:tcW w:w="993" w:type="dxa"/>
            <w:gridSpan w:val="2"/>
            <w:tcBorders>
              <w:top w:val="nil"/>
              <w:bottom w:val="single" w:sz="2" w:space="0" w:color="auto"/>
            </w:tcBorders>
          </w:tcPr>
          <w:p w14:paraId="7A614B2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018C951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0,63</w:t>
            </w:r>
          </w:p>
        </w:tc>
      </w:tr>
      <w:tr w:rsidR="0020403E" w:rsidRPr="0020403E" w14:paraId="021A2693" w14:textId="77777777" w:rsidTr="002A2B6D">
        <w:trPr>
          <w:trHeight w:val="340"/>
        </w:trPr>
        <w:tc>
          <w:tcPr>
            <w:tcW w:w="709" w:type="dxa"/>
            <w:tcBorders>
              <w:top w:val="nil"/>
              <w:left w:val="single" w:sz="6" w:space="0" w:color="auto"/>
              <w:bottom w:val="nil"/>
              <w:right w:val="nil"/>
            </w:tcBorders>
          </w:tcPr>
          <w:p w14:paraId="6A6CB999"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8192358"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76DD9C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C47CBCE"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9627FFE"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42D50B2A" w14:textId="77777777" w:rsidR="0020403E" w:rsidRPr="0020403E" w:rsidRDefault="0020403E" w:rsidP="0020403E">
            <w:pPr>
              <w:autoSpaceDE w:val="0"/>
              <w:autoSpaceDN w:val="0"/>
              <w:rPr>
                <w:i/>
                <w:iCs/>
                <w:noProof w:val="0"/>
                <w:lang w:val="en-US" w:eastAsia="ru-RU"/>
              </w:rPr>
            </w:pPr>
          </w:p>
        </w:tc>
      </w:tr>
      <w:tr w:rsidR="0020403E" w:rsidRPr="0020403E" w14:paraId="12A201E2"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046807D"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157</w:t>
            </w:r>
          </w:p>
        </w:tc>
        <w:tc>
          <w:tcPr>
            <w:tcW w:w="1277" w:type="dxa"/>
            <w:gridSpan w:val="3"/>
            <w:tcBorders>
              <w:top w:val="single" w:sz="4" w:space="0" w:color="auto"/>
              <w:bottom w:val="single" w:sz="4" w:space="0" w:color="auto"/>
            </w:tcBorders>
            <w:vAlign w:val="center"/>
          </w:tcPr>
          <w:p w14:paraId="6BBBFFE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DE11A</w:t>
            </w:r>
          </w:p>
        </w:tc>
        <w:tc>
          <w:tcPr>
            <w:tcW w:w="6520" w:type="dxa"/>
            <w:gridSpan w:val="5"/>
            <w:tcBorders>
              <w:top w:val="single" w:sz="4" w:space="0" w:color="auto"/>
              <w:bottom w:val="single" w:sz="4" w:space="0" w:color="auto"/>
            </w:tcBorders>
          </w:tcPr>
          <w:p w14:paraId="2654E5C9"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Borduri mici, prefabricate din beton cu sectiunea de 10x15 cm, pnetu incadrarea spatiilor verzi, trotuarelor, aleilor, etc., asezate pe o fundatie din beton, de 10x20 cm (Бордюры маленькие, бетонные готовые сечением 10х15 см для обрамления зеленых насаждений, тротуаров, алей и т.д., уложенные на бетонное основание 10х20 см)</w:t>
            </w:r>
          </w:p>
          <w:p w14:paraId="22001195"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*Conform SM EN 1340, bordure mici 100x20x8 cm., pe fundatie de beton C16/20 XF0 норма=0,02 м3/1м</w:t>
            </w:r>
          </w:p>
          <w:p w14:paraId="77AF587E"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Ciment portland P 40 saci S388=0, Nisip sortat nespalat de riu si lacuri 0,0-3,0 mm=0</w:t>
            </w:r>
            <w:r w:rsidRPr="0020403E">
              <w:rPr>
                <w:rFonts w:ascii="Times New Roman CYR" w:hAnsi="Times New Roman CYR" w:cs="Times New Roman CYR"/>
                <w:b/>
                <w:bCs/>
                <w:noProof w:val="0"/>
                <w:sz w:val="16"/>
                <w:szCs w:val="16"/>
                <w:lang w:val="en-US" w:eastAsia="ru-RU"/>
              </w:rPr>
              <w:t xml:space="preserve"> </w:t>
            </w:r>
          </w:p>
          <w:p w14:paraId="1CE2D209"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4A06B4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lastRenderedPageBreak/>
              <w:t>m</w:t>
            </w:r>
          </w:p>
        </w:tc>
        <w:tc>
          <w:tcPr>
            <w:tcW w:w="1134" w:type="dxa"/>
            <w:gridSpan w:val="2"/>
            <w:tcBorders>
              <w:top w:val="single" w:sz="4" w:space="0" w:color="auto"/>
              <w:bottom w:val="single" w:sz="4" w:space="0" w:color="auto"/>
            </w:tcBorders>
            <w:vAlign w:val="center"/>
          </w:tcPr>
          <w:p w14:paraId="59404B9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70,000</w:t>
            </w:r>
          </w:p>
        </w:tc>
      </w:tr>
      <w:tr w:rsidR="0020403E" w:rsidRPr="0020403E" w14:paraId="4033BF5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2EFCE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1A87CB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9310060019900</w:t>
            </w:r>
          </w:p>
        </w:tc>
        <w:tc>
          <w:tcPr>
            <w:tcW w:w="6521" w:type="dxa"/>
            <w:gridSpan w:val="5"/>
            <w:tcBorders>
              <w:top w:val="nil"/>
              <w:bottom w:val="single" w:sz="2" w:space="0" w:color="auto"/>
            </w:tcBorders>
          </w:tcPr>
          <w:p w14:paraId="17C6244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necalificat</w:t>
            </w:r>
          </w:p>
        </w:tc>
        <w:tc>
          <w:tcPr>
            <w:tcW w:w="993" w:type="dxa"/>
            <w:gridSpan w:val="2"/>
            <w:tcBorders>
              <w:top w:val="nil"/>
              <w:bottom w:val="single" w:sz="2" w:space="0" w:color="auto"/>
            </w:tcBorders>
          </w:tcPr>
          <w:p w14:paraId="276A3B1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169BAE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8,40</w:t>
            </w:r>
          </w:p>
        </w:tc>
      </w:tr>
      <w:tr w:rsidR="0020403E" w:rsidRPr="0020403E" w14:paraId="6568ACB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40C99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C81B2C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7129020012800</w:t>
            </w:r>
          </w:p>
        </w:tc>
        <w:tc>
          <w:tcPr>
            <w:tcW w:w="6521" w:type="dxa"/>
            <w:gridSpan w:val="5"/>
            <w:tcBorders>
              <w:top w:val="nil"/>
              <w:bottom w:val="single" w:sz="2" w:space="0" w:color="auto"/>
            </w:tcBorders>
          </w:tcPr>
          <w:p w14:paraId="16B3E30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Pavator</w:t>
            </w:r>
          </w:p>
        </w:tc>
        <w:tc>
          <w:tcPr>
            <w:tcW w:w="993" w:type="dxa"/>
            <w:gridSpan w:val="2"/>
            <w:tcBorders>
              <w:top w:val="nil"/>
              <w:bottom w:val="single" w:sz="2" w:space="0" w:color="auto"/>
            </w:tcBorders>
          </w:tcPr>
          <w:p w14:paraId="0E19EEB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3E8CF6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12,60</w:t>
            </w:r>
          </w:p>
        </w:tc>
      </w:tr>
      <w:tr w:rsidR="0020403E" w:rsidRPr="0020403E" w14:paraId="2B24EF2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B667E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FBC118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2663102100001.1620</w:t>
            </w:r>
          </w:p>
        </w:tc>
        <w:tc>
          <w:tcPr>
            <w:tcW w:w="6521" w:type="dxa"/>
            <w:gridSpan w:val="5"/>
            <w:tcBorders>
              <w:top w:val="nil"/>
              <w:bottom w:val="single" w:sz="2" w:space="0" w:color="auto"/>
            </w:tcBorders>
          </w:tcPr>
          <w:p w14:paraId="0CFA674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Beton clasa C16/20 XF0</w:t>
            </w:r>
          </w:p>
        </w:tc>
        <w:tc>
          <w:tcPr>
            <w:tcW w:w="993" w:type="dxa"/>
            <w:gridSpan w:val="2"/>
            <w:tcBorders>
              <w:top w:val="nil"/>
              <w:bottom w:val="single" w:sz="2" w:space="0" w:color="auto"/>
            </w:tcBorders>
          </w:tcPr>
          <w:p w14:paraId="7D59D25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79E6ED2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1,40</w:t>
            </w:r>
          </w:p>
        </w:tc>
      </w:tr>
      <w:tr w:rsidR="0020403E" w:rsidRPr="0020403E" w14:paraId="5E9934E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F65F2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0ACAA9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2651122100024</w:t>
            </w:r>
          </w:p>
        </w:tc>
        <w:tc>
          <w:tcPr>
            <w:tcW w:w="6521" w:type="dxa"/>
            <w:gridSpan w:val="5"/>
            <w:tcBorders>
              <w:top w:val="nil"/>
              <w:bottom w:val="single" w:sz="2" w:space="0" w:color="auto"/>
            </w:tcBorders>
          </w:tcPr>
          <w:p w14:paraId="7B1A2E4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Ciment portland P 40 saci S388</w:t>
            </w:r>
          </w:p>
        </w:tc>
        <w:tc>
          <w:tcPr>
            <w:tcW w:w="993" w:type="dxa"/>
            <w:gridSpan w:val="2"/>
            <w:tcBorders>
              <w:top w:val="nil"/>
              <w:bottom w:val="single" w:sz="2" w:space="0" w:color="auto"/>
            </w:tcBorders>
          </w:tcPr>
          <w:p w14:paraId="366DA96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280839A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71,40</w:t>
            </w:r>
          </w:p>
        </w:tc>
      </w:tr>
      <w:tr w:rsidR="0020403E" w:rsidRPr="0020403E" w14:paraId="4825CA8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8E7AD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30AB76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1421102200513</w:t>
            </w:r>
          </w:p>
        </w:tc>
        <w:tc>
          <w:tcPr>
            <w:tcW w:w="6521" w:type="dxa"/>
            <w:gridSpan w:val="5"/>
            <w:tcBorders>
              <w:top w:val="nil"/>
              <w:bottom w:val="single" w:sz="2" w:space="0" w:color="auto"/>
            </w:tcBorders>
          </w:tcPr>
          <w:p w14:paraId="1D2A166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Nisip sortat nespalat de riu si lacuri 0,0-3,0 mm</w:t>
            </w:r>
          </w:p>
        </w:tc>
        <w:tc>
          <w:tcPr>
            <w:tcW w:w="993" w:type="dxa"/>
            <w:gridSpan w:val="2"/>
            <w:tcBorders>
              <w:top w:val="nil"/>
              <w:bottom w:val="single" w:sz="2" w:space="0" w:color="auto"/>
            </w:tcBorders>
          </w:tcPr>
          <w:p w14:paraId="72AB15A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286BBC5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0,21</w:t>
            </w:r>
          </w:p>
        </w:tc>
      </w:tr>
      <w:tr w:rsidR="0020403E" w:rsidRPr="0020403E" w14:paraId="29515A6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D82E6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C78310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2666122800325</w:t>
            </w:r>
          </w:p>
        </w:tc>
        <w:tc>
          <w:tcPr>
            <w:tcW w:w="6521" w:type="dxa"/>
            <w:gridSpan w:val="5"/>
            <w:tcBorders>
              <w:top w:val="nil"/>
              <w:bottom w:val="single" w:sz="2" w:space="0" w:color="auto"/>
            </w:tcBorders>
          </w:tcPr>
          <w:p w14:paraId="69FEBCA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Bordura beton pentru trotuare dimensiuni 100x20x8 cm</w:t>
            </w:r>
          </w:p>
        </w:tc>
        <w:tc>
          <w:tcPr>
            <w:tcW w:w="993" w:type="dxa"/>
            <w:gridSpan w:val="2"/>
            <w:tcBorders>
              <w:top w:val="nil"/>
              <w:bottom w:val="single" w:sz="2" w:space="0" w:color="auto"/>
            </w:tcBorders>
          </w:tcPr>
          <w:p w14:paraId="6C973E7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014403C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70,35</w:t>
            </w:r>
          </w:p>
        </w:tc>
      </w:tr>
      <w:tr w:rsidR="0020403E" w:rsidRPr="0020403E" w14:paraId="7228D19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0535D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FEEA4E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4100116202818</w:t>
            </w:r>
          </w:p>
        </w:tc>
        <w:tc>
          <w:tcPr>
            <w:tcW w:w="6521" w:type="dxa"/>
            <w:gridSpan w:val="5"/>
            <w:tcBorders>
              <w:top w:val="nil"/>
              <w:bottom w:val="single" w:sz="2" w:space="0" w:color="auto"/>
            </w:tcBorders>
          </w:tcPr>
          <w:p w14:paraId="7139DBF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Apa pentru mortare si betoane </w:t>
            </w:r>
          </w:p>
        </w:tc>
        <w:tc>
          <w:tcPr>
            <w:tcW w:w="993" w:type="dxa"/>
            <w:gridSpan w:val="2"/>
            <w:tcBorders>
              <w:top w:val="nil"/>
              <w:bottom w:val="single" w:sz="2" w:space="0" w:color="auto"/>
            </w:tcBorders>
          </w:tcPr>
          <w:p w14:paraId="53B7ABD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48474B8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0,21</w:t>
            </w:r>
          </w:p>
        </w:tc>
      </w:tr>
      <w:tr w:rsidR="0020403E" w:rsidRPr="0020403E" w14:paraId="00216694" w14:textId="77777777" w:rsidTr="002A2B6D">
        <w:trPr>
          <w:trHeight w:val="340"/>
        </w:trPr>
        <w:tc>
          <w:tcPr>
            <w:tcW w:w="709" w:type="dxa"/>
            <w:tcBorders>
              <w:top w:val="nil"/>
              <w:left w:val="single" w:sz="6" w:space="0" w:color="auto"/>
              <w:bottom w:val="nil"/>
              <w:right w:val="nil"/>
            </w:tcBorders>
          </w:tcPr>
          <w:p w14:paraId="22FD17AC"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281F387"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E687E4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9C12369"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1786723"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03196417" w14:textId="77777777" w:rsidR="0020403E" w:rsidRPr="0020403E" w:rsidRDefault="0020403E" w:rsidP="0020403E">
            <w:pPr>
              <w:autoSpaceDE w:val="0"/>
              <w:autoSpaceDN w:val="0"/>
              <w:rPr>
                <w:i/>
                <w:iCs/>
                <w:noProof w:val="0"/>
                <w:lang w:val="en-US" w:eastAsia="ru-RU"/>
              </w:rPr>
            </w:pPr>
          </w:p>
        </w:tc>
      </w:tr>
      <w:tr w:rsidR="0020403E" w:rsidRPr="0020403E" w14:paraId="64C33383"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C68FECA"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158</w:t>
            </w:r>
          </w:p>
        </w:tc>
        <w:tc>
          <w:tcPr>
            <w:tcW w:w="1277" w:type="dxa"/>
            <w:gridSpan w:val="3"/>
            <w:tcBorders>
              <w:top w:val="single" w:sz="4" w:space="0" w:color="auto"/>
              <w:bottom w:val="single" w:sz="4" w:space="0" w:color="auto"/>
            </w:tcBorders>
            <w:vAlign w:val="center"/>
          </w:tcPr>
          <w:p w14:paraId="03034D5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TsJ05B</w:t>
            </w:r>
          </w:p>
        </w:tc>
        <w:tc>
          <w:tcPr>
            <w:tcW w:w="6520" w:type="dxa"/>
            <w:gridSpan w:val="5"/>
            <w:tcBorders>
              <w:top w:val="single" w:sz="4" w:space="0" w:color="auto"/>
              <w:bottom w:val="single" w:sz="4" w:space="0" w:color="auto"/>
            </w:tcBorders>
          </w:tcPr>
          <w:p w14:paraId="30BBD9EE"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Protejarea terasamentelor, cu pinza netesuta NETESIN, pe platformele terasamentelor de CF si drum (Защита платформы железнодорожной насыпи и дороги нетканным полотном NETESIN) Pelicula polietilena dubIa cu norma 1.00</w:t>
            </w:r>
            <w:r w:rsidRPr="0020403E">
              <w:rPr>
                <w:rFonts w:ascii="Times New Roman CYR" w:hAnsi="Times New Roman CYR" w:cs="Times New Roman CYR"/>
                <w:b/>
                <w:bCs/>
                <w:noProof w:val="0"/>
                <w:sz w:val="16"/>
                <w:szCs w:val="16"/>
                <w:lang w:val="en-US" w:eastAsia="ru-RU"/>
              </w:rPr>
              <w:t xml:space="preserve"> </w:t>
            </w:r>
          </w:p>
          <w:p w14:paraId="31A43D94"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4DB378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m2</w:t>
            </w:r>
          </w:p>
        </w:tc>
        <w:tc>
          <w:tcPr>
            <w:tcW w:w="1134" w:type="dxa"/>
            <w:gridSpan w:val="2"/>
            <w:tcBorders>
              <w:top w:val="single" w:sz="4" w:space="0" w:color="auto"/>
              <w:bottom w:val="single" w:sz="4" w:space="0" w:color="auto"/>
            </w:tcBorders>
            <w:vAlign w:val="center"/>
          </w:tcPr>
          <w:p w14:paraId="68ECF01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30,000</w:t>
            </w:r>
          </w:p>
        </w:tc>
      </w:tr>
      <w:tr w:rsidR="0020403E" w:rsidRPr="0020403E" w14:paraId="592CB34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9C194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282C03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7134030012200</w:t>
            </w:r>
          </w:p>
        </w:tc>
        <w:tc>
          <w:tcPr>
            <w:tcW w:w="6521" w:type="dxa"/>
            <w:gridSpan w:val="5"/>
            <w:tcBorders>
              <w:top w:val="nil"/>
              <w:bottom w:val="single" w:sz="2" w:space="0" w:color="auto"/>
            </w:tcBorders>
          </w:tcPr>
          <w:p w14:paraId="3D13D3E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Izolator hidrofug</w:t>
            </w:r>
          </w:p>
        </w:tc>
        <w:tc>
          <w:tcPr>
            <w:tcW w:w="993" w:type="dxa"/>
            <w:gridSpan w:val="2"/>
            <w:tcBorders>
              <w:top w:val="nil"/>
              <w:bottom w:val="single" w:sz="2" w:space="0" w:color="auto"/>
            </w:tcBorders>
          </w:tcPr>
          <w:p w14:paraId="3CB4C59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E0D240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0,90</w:t>
            </w:r>
          </w:p>
        </w:tc>
      </w:tr>
      <w:tr w:rsidR="0020403E" w:rsidRPr="0020403E" w14:paraId="25EADBE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E7942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92C37D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7123020011100</w:t>
            </w:r>
          </w:p>
        </w:tc>
        <w:tc>
          <w:tcPr>
            <w:tcW w:w="6521" w:type="dxa"/>
            <w:gridSpan w:val="5"/>
            <w:tcBorders>
              <w:top w:val="nil"/>
              <w:bottom w:val="single" w:sz="2" w:space="0" w:color="auto"/>
            </w:tcBorders>
          </w:tcPr>
          <w:p w14:paraId="20674DD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Fierar betonist</w:t>
            </w:r>
          </w:p>
        </w:tc>
        <w:tc>
          <w:tcPr>
            <w:tcW w:w="993" w:type="dxa"/>
            <w:gridSpan w:val="2"/>
            <w:tcBorders>
              <w:top w:val="nil"/>
              <w:bottom w:val="single" w:sz="2" w:space="0" w:color="auto"/>
            </w:tcBorders>
          </w:tcPr>
          <w:p w14:paraId="3621C19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480C963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0,30</w:t>
            </w:r>
          </w:p>
        </w:tc>
      </w:tr>
      <w:tr w:rsidR="0020403E" w:rsidRPr="0020403E" w14:paraId="2394CA5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03CBD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2AEFE0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2875276311528</w:t>
            </w:r>
          </w:p>
        </w:tc>
        <w:tc>
          <w:tcPr>
            <w:tcW w:w="6521" w:type="dxa"/>
            <w:gridSpan w:val="5"/>
            <w:tcBorders>
              <w:top w:val="nil"/>
              <w:bottom w:val="single" w:sz="2" w:space="0" w:color="auto"/>
            </w:tcBorders>
          </w:tcPr>
          <w:p w14:paraId="7E53F1A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Scoabe din otel pentru constructii</w:t>
            </w:r>
          </w:p>
        </w:tc>
        <w:tc>
          <w:tcPr>
            <w:tcW w:w="993" w:type="dxa"/>
            <w:gridSpan w:val="2"/>
            <w:tcBorders>
              <w:top w:val="nil"/>
              <w:bottom w:val="single" w:sz="2" w:space="0" w:color="auto"/>
            </w:tcBorders>
          </w:tcPr>
          <w:p w14:paraId="7569E2A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7A2975B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5,31</w:t>
            </w:r>
          </w:p>
        </w:tc>
      </w:tr>
      <w:tr w:rsidR="0020403E" w:rsidRPr="0020403E" w14:paraId="63C058B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41B2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A32073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1711217329883.1</w:t>
            </w:r>
          </w:p>
        </w:tc>
        <w:tc>
          <w:tcPr>
            <w:tcW w:w="6521" w:type="dxa"/>
            <w:gridSpan w:val="5"/>
            <w:tcBorders>
              <w:top w:val="nil"/>
              <w:bottom w:val="single" w:sz="2" w:space="0" w:color="auto"/>
            </w:tcBorders>
          </w:tcPr>
          <w:p w14:paraId="1C4CED8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Pelicula polietilena</w:t>
            </w:r>
          </w:p>
        </w:tc>
        <w:tc>
          <w:tcPr>
            <w:tcW w:w="993" w:type="dxa"/>
            <w:gridSpan w:val="2"/>
            <w:tcBorders>
              <w:top w:val="nil"/>
              <w:bottom w:val="single" w:sz="2" w:space="0" w:color="auto"/>
            </w:tcBorders>
          </w:tcPr>
          <w:p w14:paraId="4E42291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w:t>
            </w:r>
          </w:p>
        </w:tc>
        <w:tc>
          <w:tcPr>
            <w:tcW w:w="1133" w:type="dxa"/>
            <w:gridSpan w:val="2"/>
            <w:tcBorders>
              <w:top w:val="nil"/>
              <w:bottom w:val="single" w:sz="2" w:space="0" w:color="auto"/>
            </w:tcBorders>
          </w:tcPr>
          <w:p w14:paraId="5B30372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30,00</w:t>
            </w:r>
          </w:p>
        </w:tc>
      </w:tr>
      <w:tr w:rsidR="0020403E" w:rsidRPr="0020403E" w14:paraId="7BFDDA93" w14:textId="77777777" w:rsidTr="002A2B6D">
        <w:trPr>
          <w:trHeight w:val="340"/>
        </w:trPr>
        <w:tc>
          <w:tcPr>
            <w:tcW w:w="709" w:type="dxa"/>
            <w:tcBorders>
              <w:top w:val="nil"/>
              <w:left w:val="single" w:sz="6" w:space="0" w:color="auto"/>
              <w:bottom w:val="nil"/>
              <w:right w:val="nil"/>
            </w:tcBorders>
          </w:tcPr>
          <w:p w14:paraId="651828E3"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AE58672"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263B88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46AAE949"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5C471FC"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7C55A091" w14:textId="77777777" w:rsidR="0020403E" w:rsidRPr="0020403E" w:rsidRDefault="0020403E" w:rsidP="0020403E">
            <w:pPr>
              <w:autoSpaceDE w:val="0"/>
              <w:autoSpaceDN w:val="0"/>
              <w:rPr>
                <w:i/>
                <w:iCs/>
                <w:noProof w:val="0"/>
                <w:lang w:val="en-US" w:eastAsia="ru-RU"/>
              </w:rPr>
            </w:pPr>
          </w:p>
        </w:tc>
      </w:tr>
      <w:tr w:rsidR="0020403E" w:rsidRPr="0020403E" w14:paraId="554919F7"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4B73C00"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159</w:t>
            </w:r>
          </w:p>
        </w:tc>
        <w:tc>
          <w:tcPr>
            <w:tcW w:w="1277" w:type="dxa"/>
            <w:gridSpan w:val="3"/>
            <w:tcBorders>
              <w:top w:val="single" w:sz="4" w:space="0" w:color="auto"/>
              <w:bottom w:val="single" w:sz="4" w:space="0" w:color="auto"/>
            </w:tcBorders>
            <w:vAlign w:val="center"/>
          </w:tcPr>
          <w:p w14:paraId="1485BCE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TsC54C прим.</w:t>
            </w:r>
          </w:p>
        </w:tc>
        <w:tc>
          <w:tcPr>
            <w:tcW w:w="6520" w:type="dxa"/>
            <w:gridSpan w:val="5"/>
            <w:tcBorders>
              <w:top w:val="single" w:sz="4" w:space="0" w:color="auto"/>
              <w:bottom w:val="single" w:sz="4" w:space="0" w:color="auto"/>
            </w:tcBorders>
          </w:tcPr>
          <w:p w14:paraId="69AD52F1"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Strat de fundatie din pietris (Слой основания из щебня)</w:t>
            </w:r>
          </w:p>
          <w:p w14:paraId="3953E40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*Галька без уплотнения</w:t>
            </w:r>
            <w:r w:rsidRPr="0020403E">
              <w:rPr>
                <w:rFonts w:ascii="Times New Roman CYR" w:hAnsi="Times New Roman CYR" w:cs="Times New Roman CYR"/>
                <w:b/>
                <w:bCs/>
                <w:noProof w:val="0"/>
                <w:sz w:val="16"/>
                <w:szCs w:val="16"/>
                <w:lang w:val="en-US" w:eastAsia="ru-RU"/>
              </w:rPr>
              <w:t xml:space="preserve"> </w:t>
            </w:r>
          </w:p>
          <w:p w14:paraId="625EEF40"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F0D51E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m3</w:t>
            </w:r>
          </w:p>
        </w:tc>
        <w:tc>
          <w:tcPr>
            <w:tcW w:w="1134" w:type="dxa"/>
            <w:gridSpan w:val="2"/>
            <w:tcBorders>
              <w:top w:val="single" w:sz="4" w:space="0" w:color="auto"/>
              <w:bottom w:val="single" w:sz="4" w:space="0" w:color="auto"/>
            </w:tcBorders>
            <w:vAlign w:val="center"/>
          </w:tcPr>
          <w:p w14:paraId="6D0AE03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30,000</w:t>
            </w:r>
          </w:p>
        </w:tc>
      </w:tr>
      <w:tr w:rsidR="0020403E" w:rsidRPr="0020403E" w14:paraId="2208F73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75ED2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718A60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9310060019900</w:t>
            </w:r>
          </w:p>
        </w:tc>
        <w:tc>
          <w:tcPr>
            <w:tcW w:w="6521" w:type="dxa"/>
            <w:gridSpan w:val="5"/>
            <w:tcBorders>
              <w:top w:val="nil"/>
              <w:bottom w:val="single" w:sz="2" w:space="0" w:color="auto"/>
            </w:tcBorders>
          </w:tcPr>
          <w:p w14:paraId="07A6038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necalificat</w:t>
            </w:r>
          </w:p>
        </w:tc>
        <w:tc>
          <w:tcPr>
            <w:tcW w:w="993" w:type="dxa"/>
            <w:gridSpan w:val="2"/>
            <w:tcBorders>
              <w:top w:val="nil"/>
              <w:bottom w:val="single" w:sz="2" w:space="0" w:color="auto"/>
            </w:tcBorders>
          </w:tcPr>
          <w:p w14:paraId="06E239A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FCB36F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29,70</w:t>
            </w:r>
          </w:p>
        </w:tc>
      </w:tr>
      <w:tr w:rsidR="0020403E" w:rsidRPr="0020403E" w14:paraId="39A6385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004C5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F7CDC1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1421102200068,1</w:t>
            </w:r>
          </w:p>
        </w:tc>
        <w:tc>
          <w:tcPr>
            <w:tcW w:w="6521" w:type="dxa"/>
            <w:gridSpan w:val="5"/>
            <w:tcBorders>
              <w:top w:val="nil"/>
              <w:bottom w:val="single" w:sz="2" w:space="0" w:color="auto"/>
            </w:tcBorders>
          </w:tcPr>
          <w:p w14:paraId="1414A40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Галька</w:t>
            </w:r>
          </w:p>
        </w:tc>
        <w:tc>
          <w:tcPr>
            <w:tcW w:w="993" w:type="dxa"/>
            <w:gridSpan w:val="2"/>
            <w:tcBorders>
              <w:top w:val="nil"/>
              <w:bottom w:val="single" w:sz="2" w:space="0" w:color="auto"/>
            </w:tcBorders>
          </w:tcPr>
          <w:p w14:paraId="76E50DB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m3</w:t>
            </w:r>
          </w:p>
        </w:tc>
        <w:tc>
          <w:tcPr>
            <w:tcW w:w="1133" w:type="dxa"/>
            <w:gridSpan w:val="2"/>
            <w:tcBorders>
              <w:top w:val="nil"/>
              <w:bottom w:val="single" w:sz="2" w:space="0" w:color="auto"/>
            </w:tcBorders>
          </w:tcPr>
          <w:p w14:paraId="4C4CCEC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30,00</w:t>
            </w:r>
          </w:p>
        </w:tc>
      </w:tr>
      <w:tr w:rsidR="0020403E" w:rsidRPr="0020403E" w14:paraId="2DDD8713" w14:textId="77777777" w:rsidTr="002A2B6D">
        <w:trPr>
          <w:trHeight w:val="340"/>
        </w:trPr>
        <w:tc>
          <w:tcPr>
            <w:tcW w:w="709" w:type="dxa"/>
            <w:tcBorders>
              <w:top w:val="nil"/>
              <w:left w:val="single" w:sz="6" w:space="0" w:color="auto"/>
              <w:bottom w:val="nil"/>
              <w:right w:val="nil"/>
            </w:tcBorders>
          </w:tcPr>
          <w:p w14:paraId="38CCE981"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826C9AA"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313436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450D3BDA"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7BE0306"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F86B514" w14:textId="77777777" w:rsidR="0020403E" w:rsidRPr="0020403E" w:rsidRDefault="0020403E" w:rsidP="0020403E">
            <w:pPr>
              <w:autoSpaceDE w:val="0"/>
              <w:autoSpaceDN w:val="0"/>
              <w:rPr>
                <w:i/>
                <w:iCs/>
                <w:noProof w:val="0"/>
                <w:lang w:val="en-US" w:eastAsia="ru-RU"/>
              </w:rPr>
            </w:pPr>
          </w:p>
        </w:tc>
      </w:tr>
      <w:tr w:rsidR="0020403E" w:rsidRPr="0020403E" w14:paraId="313C0461"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2693B055"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0AE06AD9"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5E6FC2A0" w14:textId="77777777" w:rsidR="0020403E" w:rsidRPr="0020403E" w:rsidRDefault="0020403E" w:rsidP="0020403E">
            <w:pPr>
              <w:autoSpaceDE w:val="0"/>
              <w:autoSpaceDN w:val="0"/>
              <w:rPr>
                <w:noProof w:val="0"/>
                <w:lang w:val="en-US" w:eastAsia="ru-RU"/>
              </w:rPr>
            </w:pPr>
          </w:p>
          <w:p w14:paraId="008A4C05" w14:textId="77777777" w:rsidR="0020403E" w:rsidRPr="0020403E" w:rsidRDefault="0020403E" w:rsidP="0020403E">
            <w:pPr>
              <w:autoSpaceDE w:val="0"/>
              <w:autoSpaceDN w:val="0"/>
              <w:rPr>
                <w:noProof w:val="0"/>
                <w:lang w:val="en-US" w:eastAsia="ru-RU"/>
              </w:rPr>
            </w:pPr>
          </w:p>
          <w:p w14:paraId="549311C4"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291D5DA7"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669E9F9D"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6E5E42F8" w14:textId="77777777" w:rsidR="0020403E" w:rsidRPr="0020403E" w:rsidRDefault="0020403E" w:rsidP="0020403E">
            <w:pPr>
              <w:autoSpaceDE w:val="0"/>
              <w:autoSpaceDN w:val="0"/>
              <w:rPr>
                <w:noProof w:val="0"/>
                <w:lang w:val="en-US" w:eastAsia="ru-RU"/>
              </w:rPr>
            </w:pPr>
          </w:p>
        </w:tc>
      </w:tr>
      <w:tr w:rsidR="0020403E" w:rsidRPr="0020403E" w14:paraId="29D13EAB"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6680C072"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7463D2FE"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34A24499"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502E71D4"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20D1C076" w14:textId="77777777" w:rsidR="0020403E" w:rsidRPr="0020403E" w:rsidRDefault="0020403E" w:rsidP="0020403E">
            <w:pPr>
              <w:autoSpaceDE w:val="0"/>
              <w:autoSpaceDN w:val="0"/>
              <w:rPr>
                <w:noProof w:val="0"/>
                <w:lang w:val="en-US" w:eastAsia="ru-RU"/>
              </w:rPr>
            </w:pPr>
          </w:p>
        </w:tc>
      </w:tr>
      <w:tr w:rsidR="0020403E" w:rsidRPr="0020403E" w14:paraId="6AD67B8E"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5B5DEAC1"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3D03D6A4"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574E13F7"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6960C205"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Благоустройство детской площадки</w:t>
            </w:r>
          </w:p>
        </w:tc>
        <w:tc>
          <w:tcPr>
            <w:tcW w:w="1370" w:type="dxa"/>
            <w:tcBorders>
              <w:top w:val="single" w:sz="4" w:space="0" w:color="auto"/>
              <w:left w:val="nil"/>
              <w:bottom w:val="single" w:sz="4" w:space="0" w:color="auto"/>
              <w:right w:val="nil"/>
            </w:tcBorders>
          </w:tcPr>
          <w:p w14:paraId="40002B1C"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61829D39" w14:textId="77777777" w:rsidR="0020403E" w:rsidRPr="0020403E" w:rsidRDefault="0020403E" w:rsidP="0020403E">
            <w:pPr>
              <w:autoSpaceDE w:val="0"/>
              <w:autoSpaceDN w:val="0"/>
              <w:rPr>
                <w:b/>
                <w:bCs/>
                <w:noProof w:val="0"/>
                <w:lang w:val="en-US" w:eastAsia="ru-RU"/>
              </w:rPr>
            </w:pPr>
          </w:p>
        </w:tc>
      </w:tr>
      <w:tr w:rsidR="0020403E" w:rsidRPr="0020403E" w14:paraId="387D399A" w14:textId="77777777" w:rsidTr="002A2B6D">
        <w:tc>
          <w:tcPr>
            <w:tcW w:w="709" w:type="dxa"/>
            <w:tcBorders>
              <w:top w:val="nil"/>
              <w:left w:val="single" w:sz="6" w:space="0" w:color="auto"/>
              <w:bottom w:val="nil"/>
              <w:right w:val="nil"/>
            </w:tcBorders>
          </w:tcPr>
          <w:p w14:paraId="414EED59"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0BF4456E"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35183520"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1.14. Перенос и транспортировка мусора</w:t>
            </w:r>
          </w:p>
          <w:p w14:paraId="7CBACDE2"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25795F53"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3C4AAF52"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1834B129" w14:textId="77777777" w:rsidR="0020403E" w:rsidRPr="0020403E" w:rsidRDefault="0020403E" w:rsidP="0020403E">
            <w:pPr>
              <w:autoSpaceDE w:val="0"/>
              <w:autoSpaceDN w:val="0"/>
              <w:rPr>
                <w:noProof w:val="0"/>
                <w:lang w:val="en-US" w:eastAsia="ru-RU"/>
              </w:rPr>
            </w:pPr>
          </w:p>
        </w:tc>
      </w:tr>
      <w:tr w:rsidR="0020403E" w:rsidRPr="0020403E" w14:paraId="1A0B5A54"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7179C44"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160</w:t>
            </w:r>
          </w:p>
        </w:tc>
        <w:tc>
          <w:tcPr>
            <w:tcW w:w="1277" w:type="dxa"/>
            <w:gridSpan w:val="3"/>
            <w:tcBorders>
              <w:top w:val="single" w:sz="4" w:space="0" w:color="auto"/>
              <w:bottom w:val="single" w:sz="4" w:space="0" w:color="auto"/>
            </w:tcBorders>
            <w:vAlign w:val="center"/>
          </w:tcPr>
          <w:p w14:paraId="1FD2B5F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TrB05A2-3</w:t>
            </w:r>
          </w:p>
        </w:tc>
        <w:tc>
          <w:tcPr>
            <w:tcW w:w="6520" w:type="dxa"/>
            <w:gridSpan w:val="5"/>
            <w:tcBorders>
              <w:top w:val="single" w:sz="4" w:space="0" w:color="auto"/>
              <w:bottom w:val="single" w:sz="4" w:space="0" w:color="auto"/>
            </w:tcBorders>
          </w:tcPr>
          <w:p w14:paraId="719AC533"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Transportul, prin purtare directa, al materialelor incomode, avind sub 25 kg, pe distanta de 30 m (Транспортировка неудобных материалов путем переноса, весом менее 25 кг, на расстояние 30 м)</w:t>
            </w:r>
            <w:r w:rsidRPr="0020403E">
              <w:rPr>
                <w:rFonts w:ascii="Times New Roman CYR" w:hAnsi="Times New Roman CYR" w:cs="Times New Roman CYR"/>
                <w:b/>
                <w:bCs/>
                <w:noProof w:val="0"/>
                <w:sz w:val="16"/>
                <w:szCs w:val="16"/>
                <w:lang w:val="en-US" w:eastAsia="ru-RU"/>
              </w:rPr>
              <w:t xml:space="preserve"> </w:t>
            </w:r>
          </w:p>
          <w:p w14:paraId="598C2FE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215E2C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t</w:t>
            </w:r>
          </w:p>
        </w:tc>
        <w:tc>
          <w:tcPr>
            <w:tcW w:w="1134" w:type="dxa"/>
            <w:gridSpan w:val="2"/>
            <w:tcBorders>
              <w:top w:val="single" w:sz="4" w:space="0" w:color="auto"/>
              <w:bottom w:val="single" w:sz="4" w:space="0" w:color="auto"/>
            </w:tcBorders>
            <w:vAlign w:val="center"/>
          </w:tcPr>
          <w:p w14:paraId="4CA9681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37,800</w:t>
            </w:r>
          </w:p>
        </w:tc>
      </w:tr>
      <w:tr w:rsidR="0020403E" w:rsidRPr="0020403E" w14:paraId="112931B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951AC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3317BC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9310060019900</w:t>
            </w:r>
          </w:p>
        </w:tc>
        <w:tc>
          <w:tcPr>
            <w:tcW w:w="6521" w:type="dxa"/>
            <w:gridSpan w:val="5"/>
            <w:tcBorders>
              <w:top w:val="nil"/>
              <w:bottom w:val="single" w:sz="2" w:space="0" w:color="auto"/>
            </w:tcBorders>
          </w:tcPr>
          <w:p w14:paraId="0C66EE5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necalificat</w:t>
            </w:r>
          </w:p>
        </w:tc>
        <w:tc>
          <w:tcPr>
            <w:tcW w:w="993" w:type="dxa"/>
            <w:gridSpan w:val="2"/>
            <w:tcBorders>
              <w:top w:val="nil"/>
              <w:bottom w:val="single" w:sz="2" w:space="0" w:color="auto"/>
            </w:tcBorders>
          </w:tcPr>
          <w:p w14:paraId="63D35AE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3E52FFB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92,232</w:t>
            </w:r>
          </w:p>
        </w:tc>
      </w:tr>
      <w:tr w:rsidR="0020403E" w:rsidRPr="0020403E" w14:paraId="7112FA37" w14:textId="77777777" w:rsidTr="002A2B6D">
        <w:trPr>
          <w:trHeight w:val="340"/>
        </w:trPr>
        <w:tc>
          <w:tcPr>
            <w:tcW w:w="709" w:type="dxa"/>
            <w:tcBorders>
              <w:top w:val="nil"/>
              <w:left w:val="single" w:sz="6" w:space="0" w:color="auto"/>
              <w:bottom w:val="nil"/>
              <w:right w:val="nil"/>
            </w:tcBorders>
          </w:tcPr>
          <w:p w14:paraId="74648387"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F16DAA3"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ACE7E2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1ECA56F7"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3770F6E"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1997D6AA" w14:textId="77777777" w:rsidR="0020403E" w:rsidRPr="0020403E" w:rsidRDefault="0020403E" w:rsidP="0020403E">
            <w:pPr>
              <w:autoSpaceDE w:val="0"/>
              <w:autoSpaceDN w:val="0"/>
              <w:rPr>
                <w:i/>
                <w:iCs/>
                <w:noProof w:val="0"/>
                <w:lang w:val="en-US" w:eastAsia="ru-RU"/>
              </w:rPr>
            </w:pPr>
          </w:p>
        </w:tc>
      </w:tr>
      <w:tr w:rsidR="0020403E" w:rsidRPr="0020403E" w14:paraId="3E61A0AA"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016149C"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161</w:t>
            </w:r>
          </w:p>
        </w:tc>
        <w:tc>
          <w:tcPr>
            <w:tcW w:w="1277" w:type="dxa"/>
            <w:gridSpan w:val="3"/>
            <w:tcBorders>
              <w:top w:val="single" w:sz="4" w:space="0" w:color="auto"/>
              <w:bottom w:val="single" w:sz="4" w:space="0" w:color="auto"/>
            </w:tcBorders>
            <w:vAlign w:val="center"/>
          </w:tcPr>
          <w:p w14:paraId="6A214543"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TrI1AA02C1</w:t>
            </w:r>
          </w:p>
        </w:tc>
        <w:tc>
          <w:tcPr>
            <w:tcW w:w="6520" w:type="dxa"/>
            <w:gridSpan w:val="5"/>
            <w:tcBorders>
              <w:top w:val="single" w:sz="4" w:space="0" w:color="auto"/>
              <w:bottom w:val="single" w:sz="4" w:space="0" w:color="auto"/>
            </w:tcBorders>
          </w:tcPr>
          <w:p w14:paraId="196B1C1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Incarcarea materialelor din grupa A - grele, in bulgari prin aruncare - de pe rampa sau teren, in auto categoria 1 (Погрузка материалов группы А - комовые и тяжелые cбрасыванием - с рампы или площадки, в авто 1 категории)</w:t>
            </w:r>
            <w:r w:rsidRPr="0020403E">
              <w:rPr>
                <w:rFonts w:ascii="Times New Roman CYR" w:hAnsi="Times New Roman CYR" w:cs="Times New Roman CYR"/>
                <w:b/>
                <w:bCs/>
                <w:noProof w:val="0"/>
                <w:sz w:val="16"/>
                <w:szCs w:val="16"/>
                <w:lang w:val="en-US" w:eastAsia="ru-RU"/>
              </w:rPr>
              <w:t xml:space="preserve"> </w:t>
            </w:r>
          </w:p>
          <w:p w14:paraId="3D20A1E6"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7EFD9B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t</w:t>
            </w:r>
          </w:p>
        </w:tc>
        <w:tc>
          <w:tcPr>
            <w:tcW w:w="1134" w:type="dxa"/>
            <w:gridSpan w:val="2"/>
            <w:tcBorders>
              <w:top w:val="single" w:sz="4" w:space="0" w:color="auto"/>
              <w:bottom w:val="single" w:sz="4" w:space="0" w:color="auto"/>
            </w:tcBorders>
            <w:vAlign w:val="center"/>
          </w:tcPr>
          <w:p w14:paraId="377FD6D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37,800</w:t>
            </w:r>
          </w:p>
        </w:tc>
      </w:tr>
      <w:tr w:rsidR="0020403E" w:rsidRPr="0020403E" w14:paraId="3CE9556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5D7A3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257AE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9310060019900</w:t>
            </w:r>
          </w:p>
        </w:tc>
        <w:tc>
          <w:tcPr>
            <w:tcW w:w="6521" w:type="dxa"/>
            <w:gridSpan w:val="5"/>
            <w:tcBorders>
              <w:top w:val="nil"/>
              <w:bottom w:val="single" w:sz="2" w:space="0" w:color="auto"/>
            </w:tcBorders>
          </w:tcPr>
          <w:p w14:paraId="13E7AB6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Muncitor necalificat</w:t>
            </w:r>
          </w:p>
        </w:tc>
        <w:tc>
          <w:tcPr>
            <w:tcW w:w="993" w:type="dxa"/>
            <w:gridSpan w:val="2"/>
            <w:tcBorders>
              <w:top w:val="nil"/>
              <w:bottom w:val="single" w:sz="2" w:space="0" w:color="auto"/>
            </w:tcBorders>
          </w:tcPr>
          <w:p w14:paraId="39A6976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470C461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17,01</w:t>
            </w:r>
          </w:p>
        </w:tc>
      </w:tr>
      <w:tr w:rsidR="0020403E" w:rsidRPr="0020403E" w14:paraId="37365BEF" w14:textId="77777777" w:rsidTr="002A2B6D">
        <w:trPr>
          <w:trHeight w:val="340"/>
        </w:trPr>
        <w:tc>
          <w:tcPr>
            <w:tcW w:w="709" w:type="dxa"/>
            <w:tcBorders>
              <w:top w:val="nil"/>
              <w:left w:val="single" w:sz="6" w:space="0" w:color="auto"/>
              <w:bottom w:val="nil"/>
              <w:right w:val="nil"/>
            </w:tcBorders>
          </w:tcPr>
          <w:p w14:paraId="5E7EAFC7"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D2A5131"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B798DD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2143E839"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5308822"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71E34762" w14:textId="77777777" w:rsidR="0020403E" w:rsidRPr="0020403E" w:rsidRDefault="0020403E" w:rsidP="0020403E">
            <w:pPr>
              <w:autoSpaceDE w:val="0"/>
              <w:autoSpaceDN w:val="0"/>
              <w:rPr>
                <w:i/>
                <w:iCs/>
                <w:noProof w:val="0"/>
                <w:lang w:val="en-US" w:eastAsia="ru-RU"/>
              </w:rPr>
            </w:pPr>
          </w:p>
        </w:tc>
      </w:tr>
      <w:tr w:rsidR="0020403E" w:rsidRPr="0020403E" w14:paraId="44284624"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B71B7DE"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162</w:t>
            </w:r>
          </w:p>
        </w:tc>
        <w:tc>
          <w:tcPr>
            <w:tcW w:w="1277" w:type="dxa"/>
            <w:gridSpan w:val="3"/>
            <w:tcBorders>
              <w:top w:val="single" w:sz="4" w:space="0" w:color="auto"/>
              <w:bottom w:val="single" w:sz="4" w:space="0" w:color="auto"/>
            </w:tcBorders>
            <w:vAlign w:val="center"/>
          </w:tcPr>
          <w:p w14:paraId="14A7838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TsI50A3</w:t>
            </w:r>
          </w:p>
        </w:tc>
        <w:tc>
          <w:tcPr>
            <w:tcW w:w="6520" w:type="dxa"/>
            <w:gridSpan w:val="5"/>
            <w:tcBorders>
              <w:top w:val="single" w:sz="4" w:space="0" w:color="auto"/>
              <w:bottom w:val="single" w:sz="4" w:space="0" w:color="auto"/>
            </w:tcBorders>
          </w:tcPr>
          <w:p w14:paraId="796DE7F9"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Transportarea pamintului cu autobasculanta de 5 t la distanta de 3 km (Транспортировка грунта автосамосвалом на расстояние 3 км)</w:t>
            </w:r>
            <w:r w:rsidRPr="0020403E">
              <w:rPr>
                <w:rFonts w:ascii="Times New Roman CYR" w:hAnsi="Times New Roman CYR" w:cs="Times New Roman CYR"/>
                <w:b/>
                <w:bCs/>
                <w:noProof w:val="0"/>
                <w:sz w:val="16"/>
                <w:szCs w:val="16"/>
                <w:lang w:val="en-US" w:eastAsia="ru-RU"/>
              </w:rPr>
              <w:t xml:space="preserve"> </w:t>
            </w:r>
          </w:p>
          <w:p w14:paraId="0869270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50C17A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t</w:t>
            </w:r>
          </w:p>
        </w:tc>
        <w:tc>
          <w:tcPr>
            <w:tcW w:w="1134" w:type="dxa"/>
            <w:gridSpan w:val="2"/>
            <w:tcBorders>
              <w:top w:val="single" w:sz="4" w:space="0" w:color="auto"/>
              <w:bottom w:val="single" w:sz="4" w:space="0" w:color="auto"/>
            </w:tcBorders>
            <w:vAlign w:val="center"/>
          </w:tcPr>
          <w:p w14:paraId="7BF369A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37,800</w:t>
            </w:r>
          </w:p>
        </w:tc>
      </w:tr>
      <w:tr w:rsidR="0020403E" w:rsidRPr="0020403E" w14:paraId="78396A5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17A84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E9F4D1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3410540000006</w:t>
            </w:r>
          </w:p>
        </w:tc>
        <w:tc>
          <w:tcPr>
            <w:tcW w:w="6521" w:type="dxa"/>
            <w:gridSpan w:val="5"/>
            <w:tcBorders>
              <w:top w:val="nil"/>
              <w:bottom w:val="single" w:sz="2" w:space="0" w:color="auto"/>
            </w:tcBorders>
          </w:tcPr>
          <w:p w14:paraId="605C2B2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Autobasculanta-5t</w:t>
            </w:r>
          </w:p>
        </w:tc>
        <w:tc>
          <w:tcPr>
            <w:tcW w:w="993" w:type="dxa"/>
            <w:gridSpan w:val="2"/>
            <w:tcBorders>
              <w:top w:val="nil"/>
              <w:bottom w:val="single" w:sz="2" w:space="0" w:color="auto"/>
            </w:tcBorders>
          </w:tcPr>
          <w:p w14:paraId="4AF0C79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1226DEA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2,8728</w:t>
            </w:r>
          </w:p>
        </w:tc>
      </w:tr>
      <w:tr w:rsidR="0020403E" w:rsidRPr="0020403E" w14:paraId="16FA03E6" w14:textId="77777777" w:rsidTr="002A2B6D">
        <w:trPr>
          <w:trHeight w:val="340"/>
        </w:trPr>
        <w:tc>
          <w:tcPr>
            <w:tcW w:w="709" w:type="dxa"/>
            <w:tcBorders>
              <w:top w:val="nil"/>
              <w:left w:val="single" w:sz="6" w:space="0" w:color="auto"/>
              <w:bottom w:val="nil"/>
              <w:right w:val="nil"/>
            </w:tcBorders>
          </w:tcPr>
          <w:p w14:paraId="4DB2519E"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CF20086"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B0B049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0BD2FD6"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4E10A1F"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84E17F5" w14:textId="77777777" w:rsidR="0020403E" w:rsidRPr="0020403E" w:rsidRDefault="0020403E" w:rsidP="0020403E">
            <w:pPr>
              <w:autoSpaceDE w:val="0"/>
              <w:autoSpaceDN w:val="0"/>
              <w:rPr>
                <w:i/>
                <w:iCs/>
                <w:noProof w:val="0"/>
                <w:lang w:val="en-US" w:eastAsia="ru-RU"/>
              </w:rPr>
            </w:pPr>
          </w:p>
        </w:tc>
      </w:tr>
      <w:tr w:rsidR="0020403E" w:rsidRPr="0020403E" w14:paraId="5D1501B2"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107445A1"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579FF85F"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2F0827E9" w14:textId="77777777" w:rsidR="0020403E" w:rsidRPr="0020403E" w:rsidRDefault="0020403E" w:rsidP="0020403E">
            <w:pPr>
              <w:autoSpaceDE w:val="0"/>
              <w:autoSpaceDN w:val="0"/>
              <w:rPr>
                <w:noProof w:val="0"/>
                <w:lang w:val="en-US" w:eastAsia="ru-RU"/>
              </w:rPr>
            </w:pPr>
          </w:p>
          <w:p w14:paraId="66EFCF7D" w14:textId="77777777" w:rsidR="0020403E" w:rsidRPr="0020403E" w:rsidRDefault="0020403E" w:rsidP="0020403E">
            <w:pPr>
              <w:autoSpaceDE w:val="0"/>
              <w:autoSpaceDN w:val="0"/>
              <w:rPr>
                <w:noProof w:val="0"/>
                <w:lang w:val="en-US" w:eastAsia="ru-RU"/>
              </w:rPr>
            </w:pPr>
          </w:p>
          <w:p w14:paraId="18F7D0F2"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761781EB"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7EE00270"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72CA7C71" w14:textId="77777777" w:rsidR="0020403E" w:rsidRPr="0020403E" w:rsidRDefault="0020403E" w:rsidP="0020403E">
            <w:pPr>
              <w:autoSpaceDE w:val="0"/>
              <w:autoSpaceDN w:val="0"/>
              <w:rPr>
                <w:noProof w:val="0"/>
                <w:lang w:val="en-US" w:eastAsia="ru-RU"/>
              </w:rPr>
            </w:pPr>
          </w:p>
        </w:tc>
      </w:tr>
      <w:tr w:rsidR="0020403E" w:rsidRPr="0020403E" w14:paraId="452831DC"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9EEF33E"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2EF64261"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385D4733"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6D813FB3"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12759D82" w14:textId="77777777" w:rsidR="0020403E" w:rsidRPr="0020403E" w:rsidRDefault="0020403E" w:rsidP="0020403E">
            <w:pPr>
              <w:autoSpaceDE w:val="0"/>
              <w:autoSpaceDN w:val="0"/>
              <w:rPr>
                <w:noProof w:val="0"/>
                <w:lang w:val="en-US" w:eastAsia="ru-RU"/>
              </w:rPr>
            </w:pPr>
          </w:p>
        </w:tc>
      </w:tr>
      <w:tr w:rsidR="0020403E" w:rsidRPr="0020403E" w14:paraId="2CEFE502"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320D9027"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4D5FE9BB"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7396824C"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701195DE" w14:textId="77777777" w:rsidR="0020403E" w:rsidRPr="0020403E" w:rsidRDefault="0020403E" w:rsidP="0020403E">
            <w:pPr>
              <w:autoSpaceDE w:val="0"/>
              <w:autoSpaceDN w:val="0"/>
              <w:rPr>
                <w:noProof w:val="0"/>
                <w:lang w:val="ru-RU" w:eastAsia="ru-RU"/>
              </w:rPr>
            </w:pPr>
            <w:r w:rsidRPr="0020403E">
              <w:rPr>
                <w:b/>
                <w:bCs/>
                <w:noProof w:val="0"/>
                <w:lang w:val="en-US" w:eastAsia="ru-RU"/>
              </w:rPr>
              <w:t>Total</w:t>
            </w:r>
            <w:r w:rsidRPr="0020403E">
              <w:rPr>
                <w:b/>
                <w:bCs/>
                <w:noProof w:val="0"/>
                <w:lang w:val="ru-RU" w:eastAsia="ru-RU"/>
              </w:rPr>
              <w:t xml:space="preserve"> Перенос и транспортировка мусора</w:t>
            </w:r>
          </w:p>
        </w:tc>
        <w:tc>
          <w:tcPr>
            <w:tcW w:w="1370" w:type="dxa"/>
            <w:tcBorders>
              <w:top w:val="single" w:sz="4" w:space="0" w:color="auto"/>
              <w:left w:val="nil"/>
              <w:bottom w:val="single" w:sz="4" w:space="0" w:color="auto"/>
              <w:right w:val="nil"/>
            </w:tcBorders>
          </w:tcPr>
          <w:p w14:paraId="6DAF5404" w14:textId="77777777" w:rsidR="0020403E" w:rsidRPr="0020403E" w:rsidRDefault="0020403E" w:rsidP="0020403E">
            <w:pPr>
              <w:autoSpaceDE w:val="0"/>
              <w:autoSpaceDN w:val="0"/>
              <w:rPr>
                <w:noProof w:val="0"/>
                <w:lang w:val="ru-RU" w:eastAsia="ru-RU"/>
              </w:rPr>
            </w:pPr>
            <w:r w:rsidRPr="0020403E">
              <w:rPr>
                <w:b/>
                <w:bCs/>
                <w:noProof w:val="0"/>
                <w:lang w:val="ru-RU" w:eastAsia="ru-RU"/>
              </w:rPr>
              <w:t xml:space="preserve">            </w:t>
            </w:r>
          </w:p>
        </w:tc>
        <w:tc>
          <w:tcPr>
            <w:tcW w:w="2741" w:type="dxa"/>
            <w:gridSpan w:val="4"/>
            <w:tcBorders>
              <w:top w:val="single" w:sz="4" w:space="0" w:color="auto"/>
              <w:left w:val="nil"/>
              <w:bottom w:val="single" w:sz="4" w:space="0" w:color="auto"/>
            </w:tcBorders>
          </w:tcPr>
          <w:p w14:paraId="7A370CB8" w14:textId="77777777" w:rsidR="0020403E" w:rsidRPr="0020403E" w:rsidRDefault="0020403E" w:rsidP="0020403E">
            <w:pPr>
              <w:autoSpaceDE w:val="0"/>
              <w:autoSpaceDN w:val="0"/>
              <w:rPr>
                <w:b/>
                <w:bCs/>
                <w:noProof w:val="0"/>
                <w:lang w:val="ru-RU" w:eastAsia="ru-RU"/>
              </w:rPr>
            </w:pPr>
          </w:p>
        </w:tc>
      </w:tr>
      <w:tr w:rsidR="0020403E" w:rsidRPr="0020403E" w14:paraId="33970A92"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0A314270" w14:textId="77777777" w:rsidR="0020403E" w:rsidRPr="0020403E" w:rsidRDefault="0020403E" w:rsidP="0020403E">
            <w:pPr>
              <w:autoSpaceDE w:val="0"/>
              <w:autoSpaceDN w:val="0"/>
              <w:rPr>
                <w:noProof w:val="0"/>
                <w:lang w:val="ru-RU" w:eastAsia="ru-RU"/>
              </w:rPr>
            </w:pPr>
            <w:r w:rsidRPr="0020403E">
              <w:rPr>
                <w:noProof w:val="0"/>
                <w:lang w:val="ru-RU" w:eastAsia="ru-RU"/>
              </w:rPr>
              <w:t xml:space="preserve"> </w:t>
            </w:r>
          </w:p>
        </w:tc>
        <w:tc>
          <w:tcPr>
            <w:tcW w:w="1540" w:type="dxa"/>
            <w:gridSpan w:val="3"/>
            <w:tcBorders>
              <w:left w:val="nil"/>
              <w:bottom w:val="nil"/>
              <w:right w:val="nil"/>
            </w:tcBorders>
          </w:tcPr>
          <w:p w14:paraId="1ECE8BD2" w14:textId="77777777" w:rsidR="0020403E" w:rsidRPr="0020403E" w:rsidRDefault="0020403E" w:rsidP="0020403E">
            <w:pPr>
              <w:autoSpaceDE w:val="0"/>
              <w:autoSpaceDN w:val="0"/>
              <w:rPr>
                <w:noProof w:val="0"/>
                <w:lang w:val="ru-RU" w:eastAsia="ru-RU"/>
              </w:rPr>
            </w:pPr>
          </w:p>
        </w:tc>
        <w:tc>
          <w:tcPr>
            <w:tcW w:w="4107" w:type="dxa"/>
            <w:gridSpan w:val="2"/>
            <w:tcBorders>
              <w:left w:val="nil"/>
              <w:bottom w:val="nil"/>
              <w:right w:val="nil"/>
            </w:tcBorders>
          </w:tcPr>
          <w:p w14:paraId="74D6B58D" w14:textId="77777777" w:rsidR="0020403E" w:rsidRPr="0020403E" w:rsidRDefault="0020403E" w:rsidP="0020403E">
            <w:pPr>
              <w:autoSpaceDE w:val="0"/>
              <w:autoSpaceDN w:val="0"/>
              <w:rPr>
                <w:noProof w:val="0"/>
                <w:lang w:val="ru-RU" w:eastAsia="ru-RU"/>
              </w:rPr>
            </w:pPr>
          </w:p>
          <w:p w14:paraId="6BFFE040" w14:textId="77777777" w:rsidR="0020403E" w:rsidRPr="0020403E" w:rsidRDefault="0020403E" w:rsidP="0020403E">
            <w:pPr>
              <w:autoSpaceDE w:val="0"/>
              <w:autoSpaceDN w:val="0"/>
              <w:rPr>
                <w:noProof w:val="0"/>
                <w:lang w:val="ru-RU" w:eastAsia="ru-RU"/>
              </w:rPr>
            </w:pPr>
          </w:p>
          <w:p w14:paraId="524AE52B" w14:textId="77777777" w:rsidR="0020403E" w:rsidRPr="0020403E" w:rsidRDefault="0020403E" w:rsidP="0020403E">
            <w:pPr>
              <w:autoSpaceDE w:val="0"/>
              <w:autoSpaceDN w:val="0"/>
              <w:rPr>
                <w:noProof w:val="0"/>
                <w:lang w:val="ru-RU" w:eastAsia="ru-RU"/>
              </w:rPr>
            </w:pPr>
          </w:p>
        </w:tc>
        <w:tc>
          <w:tcPr>
            <w:tcW w:w="1368" w:type="dxa"/>
            <w:tcBorders>
              <w:left w:val="nil"/>
              <w:bottom w:val="nil"/>
              <w:right w:val="nil"/>
            </w:tcBorders>
          </w:tcPr>
          <w:p w14:paraId="1E468E72" w14:textId="77777777" w:rsidR="0020403E" w:rsidRPr="0020403E" w:rsidRDefault="0020403E" w:rsidP="0020403E">
            <w:pPr>
              <w:autoSpaceDE w:val="0"/>
              <w:autoSpaceDN w:val="0"/>
              <w:rPr>
                <w:noProof w:val="0"/>
                <w:lang w:val="ru-RU" w:eastAsia="ru-RU"/>
              </w:rPr>
            </w:pPr>
          </w:p>
        </w:tc>
        <w:tc>
          <w:tcPr>
            <w:tcW w:w="1368" w:type="dxa"/>
            <w:gridSpan w:val="2"/>
            <w:tcBorders>
              <w:left w:val="nil"/>
              <w:bottom w:val="nil"/>
              <w:right w:val="nil"/>
            </w:tcBorders>
          </w:tcPr>
          <w:p w14:paraId="13D36D81" w14:textId="77777777" w:rsidR="0020403E" w:rsidRPr="0020403E" w:rsidRDefault="0020403E" w:rsidP="0020403E">
            <w:pPr>
              <w:autoSpaceDE w:val="0"/>
              <w:autoSpaceDN w:val="0"/>
              <w:rPr>
                <w:noProof w:val="0"/>
                <w:lang w:val="ru-RU" w:eastAsia="ru-RU"/>
              </w:rPr>
            </w:pPr>
          </w:p>
        </w:tc>
        <w:tc>
          <w:tcPr>
            <w:tcW w:w="1368" w:type="dxa"/>
            <w:gridSpan w:val="2"/>
            <w:tcBorders>
              <w:left w:val="nil"/>
              <w:bottom w:val="nil"/>
            </w:tcBorders>
          </w:tcPr>
          <w:p w14:paraId="311CA948" w14:textId="77777777" w:rsidR="0020403E" w:rsidRPr="0020403E" w:rsidRDefault="0020403E" w:rsidP="0020403E">
            <w:pPr>
              <w:autoSpaceDE w:val="0"/>
              <w:autoSpaceDN w:val="0"/>
              <w:rPr>
                <w:noProof w:val="0"/>
                <w:lang w:val="ru-RU" w:eastAsia="ru-RU"/>
              </w:rPr>
            </w:pPr>
          </w:p>
        </w:tc>
      </w:tr>
      <w:tr w:rsidR="0020403E" w:rsidRPr="0020403E" w14:paraId="6610DC64"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447D4D98" w14:textId="77777777" w:rsidR="0020403E" w:rsidRPr="0020403E" w:rsidRDefault="0020403E" w:rsidP="0020403E">
            <w:pPr>
              <w:autoSpaceDE w:val="0"/>
              <w:autoSpaceDN w:val="0"/>
              <w:rPr>
                <w:noProof w:val="0"/>
                <w:lang w:val="ru-RU" w:eastAsia="ru-RU"/>
              </w:rPr>
            </w:pPr>
            <w:r w:rsidRPr="0020403E">
              <w:rPr>
                <w:noProof w:val="0"/>
                <w:lang w:val="ru-RU" w:eastAsia="ru-RU"/>
              </w:rPr>
              <w:t xml:space="preserve"> </w:t>
            </w:r>
          </w:p>
        </w:tc>
        <w:tc>
          <w:tcPr>
            <w:tcW w:w="1540" w:type="dxa"/>
            <w:gridSpan w:val="3"/>
            <w:tcBorders>
              <w:top w:val="single" w:sz="4" w:space="0" w:color="auto"/>
              <w:left w:val="nil"/>
              <w:bottom w:val="single" w:sz="4" w:space="0" w:color="auto"/>
              <w:right w:val="nil"/>
            </w:tcBorders>
          </w:tcPr>
          <w:p w14:paraId="16168FCC" w14:textId="77777777" w:rsidR="0020403E" w:rsidRPr="0020403E" w:rsidRDefault="0020403E" w:rsidP="0020403E">
            <w:pPr>
              <w:autoSpaceDE w:val="0"/>
              <w:autoSpaceDN w:val="0"/>
              <w:rPr>
                <w:noProof w:val="0"/>
                <w:lang w:val="ru-RU" w:eastAsia="ru-RU"/>
              </w:rPr>
            </w:pPr>
          </w:p>
        </w:tc>
        <w:tc>
          <w:tcPr>
            <w:tcW w:w="4107" w:type="dxa"/>
            <w:gridSpan w:val="2"/>
            <w:tcBorders>
              <w:top w:val="single" w:sz="4" w:space="0" w:color="auto"/>
              <w:left w:val="nil"/>
              <w:bottom w:val="single" w:sz="4" w:space="0" w:color="auto"/>
              <w:right w:val="nil"/>
            </w:tcBorders>
          </w:tcPr>
          <w:p w14:paraId="7A9734D6"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15D2EAA2"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57800A1D" w14:textId="77777777" w:rsidR="0020403E" w:rsidRPr="0020403E" w:rsidRDefault="0020403E" w:rsidP="0020403E">
            <w:pPr>
              <w:autoSpaceDE w:val="0"/>
              <w:autoSpaceDN w:val="0"/>
              <w:rPr>
                <w:noProof w:val="0"/>
                <w:lang w:val="en-US" w:eastAsia="ru-RU"/>
              </w:rPr>
            </w:pPr>
          </w:p>
        </w:tc>
      </w:tr>
      <w:tr w:rsidR="0020403E" w:rsidRPr="0020403E" w14:paraId="17921626"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2FE3CAB6" w14:textId="77777777" w:rsidR="0020403E" w:rsidRPr="0020403E" w:rsidRDefault="0020403E" w:rsidP="0020403E">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50E46E8D"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6671E72B" w14:textId="77777777" w:rsidR="0020403E" w:rsidRPr="0020403E" w:rsidRDefault="0020403E" w:rsidP="0020403E">
            <w:pPr>
              <w:autoSpaceDE w:val="0"/>
              <w:autoSpaceDN w:val="0"/>
              <w:rPr>
                <w:noProof w:val="0"/>
                <w:lang w:val="en-US" w:eastAsia="ru-RU"/>
              </w:rPr>
            </w:pPr>
            <w:r w:rsidRPr="0020403E">
              <w:rPr>
                <w:noProof w:val="0"/>
                <w:lang w:val="en-US" w:eastAsia="ru-RU"/>
              </w:rPr>
              <w:t>Asigurari sociale</w:t>
            </w:r>
          </w:p>
        </w:tc>
        <w:tc>
          <w:tcPr>
            <w:tcW w:w="1368" w:type="dxa"/>
            <w:tcBorders>
              <w:top w:val="single" w:sz="4" w:space="0" w:color="auto"/>
              <w:left w:val="nil"/>
              <w:bottom w:val="single" w:sz="4" w:space="0" w:color="auto"/>
              <w:right w:val="nil"/>
            </w:tcBorders>
          </w:tcPr>
          <w:p w14:paraId="3ABE558E"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32E508DF" w14:textId="77777777" w:rsidR="0020403E" w:rsidRPr="0020403E" w:rsidRDefault="0020403E" w:rsidP="0020403E">
            <w:pPr>
              <w:autoSpaceDE w:val="0"/>
              <w:autoSpaceDN w:val="0"/>
              <w:rPr>
                <w:noProof w:val="0"/>
                <w:lang w:val="en-US" w:eastAsia="ru-RU"/>
              </w:rPr>
            </w:pPr>
          </w:p>
        </w:tc>
      </w:tr>
      <w:tr w:rsidR="0020403E" w:rsidRPr="0020403E" w14:paraId="038384A1"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5A68800D" w14:textId="77777777" w:rsidR="0020403E" w:rsidRPr="0020403E" w:rsidRDefault="0020403E" w:rsidP="0020403E">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7605612A"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476D7E6B"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4E97B9F1"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2DC5420C" w14:textId="77777777" w:rsidR="0020403E" w:rsidRPr="0020403E" w:rsidRDefault="0020403E" w:rsidP="0020403E">
            <w:pPr>
              <w:autoSpaceDE w:val="0"/>
              <w:autoSpaceDN w:val="0"/>
              <w:rPr>
                <w:noProof w:val="0"/>
                <w:lang w:val="en-US" w:eastAsia="ru-RU"/>
              </w:rPr>
            </w:pPr>
          </w:p>
        </w:tc>
      </w:tr>
      <w:tr w:rsidR="0020403E" w:rsidRPr="0020403E" w14:paraId="6684C441"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6783C5CA" w14:textId="77777777" w:rsidR="0020403E" w:rsidRPr="0020403E" w:rsidRDefault="0020403E" w:rsidP="0020403E">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4547C427"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6D3CE9FA" w14:textId="77777777" w:rsidR="0020403E" w:rsidRPr="0020403E" w:rsidRDefault="0020403E" w:rsidP="0020403E">
            <w:pPr>
              <w:autoSpaceDE w:val="0"/>
              <w:autoSpaceDN w:val="0"/>
              <w:rPr>
                <w:noProof w:val="0"/>
                <w:lang w:val="en-US" w:eastAsia="ru-RU"/>
              </w:rPr>
            </w:pPr>
            <w:r w:rsidRPr="0020403E">
              <w:rPr>
                <w:noProof w:val="0"/>
                <w:lang w:val="en-US" w:eastAsia="ru-RU"/>
              </w:rPr>
              <w:t>Cheltuieli de depozitare</w:t>
            </w:r>
          </w:p>
        </w:tc>
        <w:tc>
          <w:tcPr>
            <w:tcW w:w="1368" w:type="dxa"/>
            <w:tcBorders>
              <w:top w:val="single" w:sz="4" w:space="0" w:color="auto"/>
              <w:left w:val="nil"/>
              <w:bottom w:val="single" w:sz="4" w:space="0" w:color="auto"/>
              <w:right w:val="nil"/>
            </w:tcBorders>
          </w:tcPr>
          <w:p w14:paraId="54E9058B"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0A868ABA" w14:textId="77777777" w:rsidR="0020403E" w:rsidRPr="0020403E" w:rsidRDefault="0020403E" w:rsidP="0020403E">
            <w:pPr>
              <w:autoSpaceDE w:val="0"/>
              <w:autoSpaceDN w:val="0"/>
              <w:rPr>
                <w:noProof w:val="0"/>
                <w:lang w:val="en-US" w:eastAsia="ru-RU"/>
              </w:rPr>
            </w:pPr>
          </w:p>
        </w:tc>
      </w:tr>
      <w:tr w:rsidR="0020403E" w:rsidRPr="0020403E" w14:paraId="3A92D5C6"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E69E4C8" w14:textId="77777777" w:rsidR="0020403E" w:rsidRPr="0020403E" w:rsidRDefault="0020403E" w:rsidP="0020403E">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0F7A871B"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6A9DBDFE" w14:textId="77777777" w:rsidR="0020403E" w:rsidRPr="0020403E" w:rsidRDefault="0020403E" w:rsidP="0020403E">
            <w:pPr>
              <w:autoSpaceDE w:val="0"/>
              <w:autoSpaceDN w:val="0"/>
              <w:rPr>
                <w:noProof w:val="0"/>
                <w:lang w:val="en-US" w:eastAsia="ru-RU"/>
              </w:rPr>
            </w:pPr>
            <w:r w:rsidRPr="0020403E">
              <w:rPr>
                <w:noProof w:val="0"/>
                <w:lang w:val="en-US" w:eastAsia="ru-RU"/>
              </w:rPr>
              <w:t>Cheltuieli de transport</w:t>
            </w:r>
          </w:p>
        </w:tc>
        <w:tc>
          <w:tcPr>
            <w:tcW w:w="1368" w:type="dxa"/>
            <w:tcBorders>
              <w:top w:val="single" w:sz="4" w:space="0" w:color="auto"/>
              <w:left w:val="nil"/>
              <w:bottom w:val="single" w:sz="4" w:space="0" w:color="auto"/>
              <w:right w:val="nil"/>
            </w:tcBorders>
          </w:tcPr>
          <w:p w14:paraId="408EB967"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3E6B6F1F" w14:textId="77777777" w:rsidR="0020403E" w:rsidRPr="0020403E" w:rsidRDefault="0020403E" w:rsidP="0020403E">
            <w:pPr>
              <w:autoSpaceDE w:val="0"/>
              <w:autoSpaceDN w:val="0"/>
              <w:rPr>
                <w:noProof w:val="0"/>
                <w:lang w:val="en-US" w:eastAsia="ru-RU"/>
              </w:rPr>
            </w:pPr>
          </w:p>
        </w:tc>
      </w:tr>
      <w:tr w:rsidR="0020403E" w:rsidRPr="0020403E" w14:paraId="1D59745B"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2E1FDAC8" w14:textId="77777777" w:rsidR="0020403E" w:rsidRPr="0020403E" w:rsidRDefault="0020403E" w:rsidP="0020403E">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1718F9EF"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3439000B"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09C38502"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2CD25D7E" w14:textId="77777777" w:rsidR="0020403E" w:rsidRPr="0020403E" w:rsidRDefault="0020403E" w:rsidP="0020403E">
            <w:pPr>
              <w:autoSpaceDE w:val="0"/>
              <w:autoSpaceDN w:val="0"/>
              <w:rPr>
                <w:noProof w:val="0"/>
                <w:lang w:val="en-US" w:eastAsia="ru-RU"/>
              </w:rPr>
            </w:pPr>
          </w:p>
        </w:tc>
      </w:tr>
      <w:tr w:rsidR="0020403E" w:rsidRPr="0020403E" w14:paraId="74027645"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BD188C6" w14:textId="77777777" w:rsidR="0020403E" w:rsidRPr="0020403E" w:rsidRDefault="0020403E" w:rsidP="0020403E">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0078D2E0"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363E7EAB" w14:textId="77777777" w:rsidR="0020403E" w:rsidRPr="0020403E" w:rsidRDefault="0020403E" w:rsidP="0020403E">
            <w:pPr>
              <w:autoSpaceDE w:val="0"/>
              <w:autoSpaceDN w:val="0"/>
              <w:rPr>
                <w:noProof w:val="0"/>
                <w:lang w:val="en-US" w:eastAsia="ru-RU"/>
              </w:rPr>
            </w:pPr>
            <w:r w:rsidRPr="0020403E">
              <w:rPr>
                <w:noProof w:val="0"/>
                <w:lang w:val="en-US" w:eastAsia="ru-RU"/>
              </w:rPr>
              <w:t>Cheltuieli de regie</w:t>
            </w:r>
          </w:p>
        </w:tc>
        <w:tc>
          <w:tcPr>
            <w:tcW w:w="1368" w:type="dxa"/>
            <w:tcBorders>
              <w:top w:val="single" w:sz="4" w:space="0" w:color="auto"/>
              <w:left w:val="nil"/>
              <w:bottom w:val="single" w:sz="4" w:space="0" w:color="auto"/>
              <w:right w:val="nil"/>
            </w:tcBorders>
          </w:tcPr>
          <w:p w14:paraId="168E2ECE"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7A65B1E" w14:textId="77777777" w:rsidR="0020403E" w:rsidRPr="0020403E" w:rsidRDefault="0020403E" w:rsidP="0020403E">
            <w:pPr>
              <w:autoSpaceDE w:val="0"/>
              <w:autoSpaceDN w:val="0"/>
              <w:rPr>
                <w:noProof w:val="0"/>
                <w:lang w:val="en-US" w:eastAsia="ru-RU"/>
              </w:rPr>
            </w:pPr>
          </w:p>
        </w:tc>
      </w:tr>
      <w:tr w:rsidR="0020403E" w:rsidRPr="0020403E" w14:paraId="3B4357AB"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1D80363F" w14:textId="77777777" w:rsidR="0020403E" w:rsidRPr="0020403E" w:rsidRDefault="0020403E" w:rsidP="0020403E">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5AADC80E"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57E0B1A1"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620B4095"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4B97ED3" w14:textId="77777777" w:rsidR="0020403E" w:rsidRPr="0020403E" w:rsidRDefault="0020403E" w:rsidP="0020403E">
            <w:pPr>
              <w:autoSpaceDE w:val="0"/>
              <w:autoSpaceDN w:val="0"/>
              <w:rPr>
                <w:noProof w:val="0"/>
                <w:lang w:val="en-US" w:eastAsia="ru-RU"/>
              </w:rPr>
            </w:pPr>
          </w:p>
        </w:tc>
      </w:tr>
      <w:tr w:rsidR="0020403E" w:rsidRPr="0020403E" w14:paraId="02DCB674"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21870DFE" w14:textId="77777777" w:rsidR="0020403E" w:rsidRPr="0020403E" w:rsidRDefault="0020403E" w:rsidP="0020403E">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55309F11"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45532831" w14:textId="77777777" w:rsidR="0020403E" w:rsidRPr="0020403E" w:rsidRDefault="0020403E" w:rsidP="0020403E">
            <w:pPr>
              <w:autoSpaceDE w:val="0"/>
              <w:autoSpaceDN w:val="0"/>
              <w:rPr>
                <w:noProof w:val="0"/>
                <w:lang w:val="en-US" w:eastAsia="ru-RU"/>
              </w:rPr>
            </w:pPr>
            <w:r w:rsidRPr="0020403E">
              <w:rPr>
                <w:noProof w:val="0"/>
                <w:lang w:val="en-US" w:eastAsia="ru-RU"/>
              </w:rPr>
              <w:t>Beneficiu de deviz</w:t>
            </w:r>
          </w:p>
        </w:tc>
        <w:tc>
          <w:tcPr>
            <w:tcW w:w="1368" w:type="dxa"/>
            <w:tcBorders>
              <w:top w:val="single" w:sz="4" w:space="0" w:color="auto"/>
              <w:left w:val="nil"/>
              <w:bottom w:val="single" w:sz="4" w:space="0" w:color="auto"/>
              <w:right w:val="nil"/>
            </w:tcBorders>
          </w:tcPr>
          <w:p w14:paraId="2239B18D"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1A5D2838" w14:textId="77777777" w:rsidR="0020403E" w:rsidRPr="0020403E" w:rsidRDefault="0020403E" w:rsidP="0020403E">
            <w:pPr>
              <w:autoSpaceDE w:val="0"/>
              <w:autoSpaceDN w:val="0"/>
              <w:rPr>
                <w:noProof w:val="0"/>
                <w:lang w:val="en-US" w:eastAsia="ru-RU"/>
              </w:rPr>
            </w:pPr>
          </w:p>
        </w:tc>
      </w:tr>
      <w:tr w:rsidR="0020403E" w:rsidRPr="0020403E" w14:paraId="35BB5CB1"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685025E7"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65CAFDBD"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37751EF1"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2330D0E1"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СМР</w:t>
            </w:r>
          </w:p>
        </w:tc>
        <w:tc>
          <w:tcPr>
            <w:tcW w:w="1370" w:type="dxa"/>
            <w:tcBorders>
              <w:top w:val="single" w:sz="4" w:space="0" w:color="auto"/>
              <w:left w:val="nil"/>
              <w:bottom w:val="single" w:sz="4" w:space="0" w:color="auto"/>
              <w:right w:val="nil"/>
            </w:tcBorders>
          </w:tcPr>
          <w:p w14:paraId="22CA0C99"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3C5220A6" w14:textId="77777777" w:rsidR="0020403E" w:rsidRPr="0020403E" w:rsidRDefault="0020403E" w:rsidP="0020403E">
            <w:pPr>
              <w:autoSpaceDE w:val="0"/>
              <w:autoSpaceDN w:val="0"/>
              <w:rPr>
                <w:b/>
                <w:bCs/>
                <w:noProof w:val="0"/>
                <w:lang w:val="en-US" w:eastAsia="ru-RU"/>
              </w:rPr>
            </w:pPr>
          </w:p>
        </w:tc>
      </w:tr>
      <w:tr w:rsidR="0020403E" w:rsidRPr="0020403E" w14:paraId="2A284D19" w14:textId="77777777" w:rsidTr="002A2B6D">
        <w:tc>
          <w:tcPr>
            <w:tcW w:w="709" w:type="dxa"/>
            <w:tcBorders>
              <w:top w:val="nil"/>
              <w:left w:val="single" w:sz="6" w:space="0" w:color="auto"/>
              <w:bottom w:val="nil"/>
              <w:right w:val="nil"/>
            </w:tcBorders>
          </w:tcPr>
          <w:p w14:paraId="6FDFCAB7"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7770B534"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39E48D4B"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2. Монтаж оборудования</w:t>
            </w:r>
          </w:p>
          <w:p w14:paraId="100D4466"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6805C1D6"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3FEA2534"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14A21C67" w14:textId="77777777" w:rsidR="0020403E" w:rsidRPr="0020403E" w:rsidRDefault="0020403E" w:rsidP="0020403E">
            <w:pPr>
              <w:autoSpaceDE w:val="0"/>
              <w:autoSpaceDN w:val="0"/>
              <w:rPr>
                <w:noProof w:val="0"/>
                <w:lang w:val="en-US" w:eastAsia="ru-RU"/>
              </w:rPr>
            </w:pPr>
          </w:p>
        </w:tc>
      </w:tr>
      <w:tr w:rsidR="0020403E" w:rsidRPr="0020403E" w14:paraId="57829140"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7227BF7"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163</w:t>
            </w:r>
          </w:p>
        </w:tc>
        <w:tc>
          <w:tcPr>
            <w:tcW w:w="1277" w:type="dxa"/>
            <w:gridSpan w:val="3"/>
            <w:tcBorders>
              <w:top w:val="single" w:sz="4" w:space="0" w:color="auto"/>
              <w:bottom w:val="single" w:sz="4" w:space="0" w:color="auto"/>
            </w:tcBorders>
            <w:vAlign w:val="center"/>
          </w:tcPr>
          <w:p w14:paraId="30FAA24D"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RpIB07E</w:t>
            </w:r>
          </w:p>
        </w:tc>
        <w:tc>
          <w:tcPr>
            <w:tcW w:w="6520" w:type="dxa"/>
            <w:gridSpan w:val="5"/>
            <w:tcBorders>
              <w:top w:val="single" w:sz="4" w:space="0" w:color="auto"/>
              <w:bottom w:val="single" w:sz="4" w:space="0" w:color="auto"/>
            </w:tcBorders>
          </w:tcPr>
          <w:p w14:paraId="1A312936"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Montarea aerotermei de perete sau de tavan, functionind cu apa calda sau abur de joasa sau medie presiune, racordata cu flanse (Установка настенной или потолочной аэротермы, на горячей воде или пару низкого или среднего давления, соединенной с помощью фланцев)</w:t>
            </w:r>
          </w:p>
          <w:p w14:paraId="6B06A9C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Бойлер на 40 литров</w:t>
            </w:r>
            <w:r w:rsidRPr="0020403E">
              <w:rPr>
                <w:rFonts w:ascii="Times New Roman CYR" w:hAnsi="Times New Roman CYR" w:cs="Times New Roman CYR"/>
                <w:b/>
                <w:bCs/>
                <w:noProof w:val="0"/>
                <w:sz w:val="16"/>
                <w:szCs w:val="16"/>
                <w:lang w:val="en-US" w:eastAsia="ru-RU"/>
              </w:rPr>
              <w:t xml:space="preserve"> </w:t>
            </w:r>
          </w:p>
          <w:p w14:paraId="79ACE540"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 marunt (racord sau flanse, vopsea,dispoz. de sustinere , cinepa etc)=1,03</w:t>
            </w:r>
          </w:p>
          <w:p w14:paraId="78E3C90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5A4DAD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buc</w:t>
            </w:r>
          </w:p>
        </w:tc>
        <w:tc>
          <w:tcPr>
            <w:tcW w:w="1134" w:type="dxa"/>
            <w:gridSpan w:val="2"/>
            <w:tcBorders>
              <w:top w:val="single" w:sz="4" w:space="0" w:color="auto"/>
              <w:bottom w:val="single" w:sz="4" w:space="0" w:color="auto"/>
            </w:tcBorders>
            <w:vAlign w:val="center"/>
          </w:tcPr>
          <w:p w14:paraId="306CC30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2,000</w:t>
            </w:r>
          </w:p>
        </w:tc>
      </w:tr>
      <w:tr w:rsidR="0020403E" w:rsidRPr="0020403E" w14:paraId="3EA30BE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0B167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F68F739"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7136040011800</w:t>
            </w:r>
          </w:p>
        </w:tc>
        <w:tc>
          <w:tcPr>
            <w:tcW w:w="6521" w:type="dxa"/>
            <w:gridSpan w:val="5"/>
            <w:tcBorders>
              <w:top w:val="nil"/>
              <w:bottom w:val="single" w:sz="2" w:space="0" w:color="auto"/>
            </w:tcBorders>
          </w:tcPr>
          <w:p w14:paraId="48E0F71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Instalator incalzire </w:t>
            </w:r>
          </w:p>
        </w:tc>
        <w:tc>
          <w:tcPr>
            <w:tcW w:w="993" w:type="dxa"/>
            <w:gridSpan w:val="2"/>
            <w:tcBorders>
              <w:top w:val="nil"/>
              <w:bottom w:val="single" w:sz="2" w:space="0" w:color="auto"/>
            </w:tcBorders>
          </w:tcPr>
          <w:p w14:paraId="7973D55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6BCD50D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19,34</w:t>
            </w:r>
          </w:p>
        </w:tc>
      </w:tr>
      <w:tr w:rsidR="0020403E" w:rsidRPr="0020403E" w14:paraId="336CA0CD" w14:textId="77777777" w:rsidTr="002A2B6D">
        <w:trPr>
          <w:trHeight w:val="340"/>
        </w:trPr>
        <w:tc>
          <w:tcPr>
            <w:tcW w:w="709" w:type="dxa"/>
            <w:tcBorders>
              <w:top w:val="nil"/>
              <w:left w:val="single" w:sz="6" w:space="0" w:color="auto"/>
              <w:bottom w:val="nil"/>
              <w:right w:val="nil"/>
            </w:tcBorders>
          </w:tcPr>
          <w:p w14:paraId="100CF8B0"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CAD21E5"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8FA439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4005CFD"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CFC1B13"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EA74E1E" w14:textId="77777777" w:rsidR="0020403E" w:rsidRPr="0020403E" w:rsidRDefault="0020403E" w:rsidP="0020403E">
            <w:pPr>
              <w:autoSpaceDE w:val="0"/>
              <w:autoSpaceDN w:val="0"/>
              <w:rPr>
                <w:i/>
                <w:iCs/>
                <w:noProof w:val="0"/>
                <w:lang w:val="en-US" w:eastAsia="ru-RU"/>
              </w:rPr>
            </w:pPr>
          </w:p>
        </w:tc>
      </w:tr>
      <w:tr w:rsidR="0020403E" w:rsidRPr="0020403E" w14:paraId="5765984B"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961B262"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164</w:t>
            </w:r>
          </w:p>
        </w:tc>
        <w:tc>
          <w:tcPr>
            <w:tcW w:w="1277" w:type="dxa"/>
            <w:gridSpan w:val="3"/>
            <w:tcBorders>
              <w:top w:val="single" w:sz="4" w:space="0" w:color="auto"/>
              <w:bottom w:val="single" w:sz="4" w:space="0" w:color="auto"/>
            </w:tcBorders>
            <w:vAlign w:val="center"/>
          </w:tcPr>
          <w:p w14:paraId="6405589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RpVC08A прим.</w:t>
            </w:r>
          </w:p>
        </w:tc>
        <w:tc>
          <w:tcPr>
            <w:tcW w:w="6520" w:type="dxa"/>
            <w:gridSpan w:val="5"/>
            <w:tcBorders>
              <w:top w:val="single" w:sz="4" w:space="0" w:color="auto"/>
              <w:bottom w:val="single" w:sz="4" w:space="0" w:color="auto"/>
            </w:tcBorders>
          </w:tcPr>
          <w:p w14:paraId="3C250794"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Montarea ventilatoarelor axiale, de fereastra, tip VF 315 - VF 900, avind greutatea de 3,6 - 8,2 kg cu motor de 0,25 - 0,55 kw (Установка осевых оконных вентиляторов типа VF315-VF900, весом 3,6-8,2 кг с мотором 0,25-0,55 кВт)</w:t>
            </w:r>
          </w:p>
          <w:p w14:paraId="73A0875D"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r w:rsidRPr="0020403E">
              <w:rPr>
                <w:b/>
                <w:bCs/>
                <w:noProof w:val="0"/>
                <w:lang w:val="ru-RU" w:eastAsia="ru-RU"/>
              </w:rPr>
              <w:t>*Рекуператор (Предусмотреть розетки для него)</w:t>
            </w:r>
            <w:r w:rsidRPr="0020403E">
              <w:rPr>
                <w:rFonts w:ascii="Times New Roman CYR" w:hAnsi="Times New Roman CYR" w:cs="Times New Roman CYR"/>
                <w:b/>
                <w:bCs/>
                <w:noProof w:val="0"/>
                <w:sz w:val="16"/>
                <w:szCs w:val="16"/>
                <w:lang w:val="ru-RU" w:eastAsia="ru-RU"/>
              </w:rPr>
              <w:t xml:space="preserve"> </w:t>
            </w:r>
          </w:p>
          <w:p w14:paraId="7075E960"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Materiale marunte si de montaj (suruburi, oxigen, carbid etc.)=1,01</w:t>
            </w:r>
          </w:p>
          <w:p w14:paraId="76870BF8"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5E3324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buc</w:t>
            </w:r>
          </w:p>
        </w:tc>
        <w:tc>
          <w:tcPr>
            <w:tcW w:w="1134" w:type="dxa"/>
            <w:gridSpan w:val="2"/>
            <w:tcBorders>
              <w:top w:val="single" w:sz="4" w:space="0" w:color="auto"/>
              <w:bottom w:val="single" w:sz="4" w:space="0" w:color="auto"/>
            </w:tcBorders>
            <w:vAlign w:val="center"/>
          </w:tcPr>
          <w:p w14:paraId="680D0AD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5,000</w:t>
            </w:r>
          </w:p>
        </w:tc>
      </w:tr>
      <w:tr w:rsidR="0020403E" w:rsidRPr="0020403E" w14:paraId="42C741F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906C4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297DE3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7136060011900</w:t>
            </w:r>
          </w:p>
        </w:tc>
        <w:tc>
          <w:tcPr>
            <w:tcW w:w="6521" w:type="dxa"/>
            <w:gridSpan w:val="5"/>
            <w:tcBorders>
              <w:top w:val="nil"/>
              <w:bottom w:val="single" w:sz="2" w:space="0" w:color="auto"/>
            </w:tcBorders>
          </w:tcPr>
          <w:p w14:paraId="6735348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Instalator ventilare si conditionare aer</w:t>
            </w:r>
          </w:p>
        </w:tc>
        <w:tc>
          <w:tcPr>
            <w:tcW w:w="993" w:type="dxa"/>
            <w:gridSpan w:val="2"/>
            <w:tcBorders>
              <w:top w:val="nil"/>
              <w:bottom w:val="single" w:sz="2" w:space="0" w:color="auto"/>
            </w:tcBorders>
          </w:tcPr>
          <w:p w14:paraId="7F2C261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BBED39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69,30</w:t>
            </w:r>
          </w:p>
        </w:tc>
      </w:tr>
      <w:tr w:rsidR="0020403E" w:rsidRPr="0020403E" w14:paraId="738AB9FD" w14:textId="77777777" w:rsidTr="002A2B6D">
        <w:trPr>
          <w:trHeight w:val="340"/>
        </w:trPr>
        <w:tc>
          <w:tcPr>
            <w:tcW w:w="709" w:type="dxa"/>
            <w:tcBorders>
              <w:top w:val="nil"/>
              <w:left w:val="single" w:sz="6" w:space="0" w:color="auto"/>
              <w:bottom w:val="nil"/>
              <w:right w:val="nil"/>
            </w:tcBorders>
          </w:tcPr>
          <w:p w14:paraId="713A3D80"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2564E1C"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3FF76B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1A793B12"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7DBE20E"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097BF5A0" w14:textId="77777777" w:rsidR="0020403E" w:rsidRPr="0020403E" w:rsidRDefault="0020403E" w:rsidP="0020403E">
            <w:pPr>
              <w:autoSpaceDE w:val="0"/>
              <w:autoSpaceDN w:val="0"/>
              <w:rPr>
                <w:i/>
                <w:iCs/>
                <w:noProof w:val="0"/>
                <w:lang w:val="en-US" w:eastAsia="ru-RU"/>
              </w:rPr>
            </w:pPr>
          </w:p>
        </w:tc>
      </w:tr>
      <w:tr w:rsidR="0020403E" w:rsidRPr="0020403E" w14:paraId="7D8631DE"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2C0E07F6"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31543552"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068E532C" w14:textId="77777777" w:rsidR="0020403E" w:rsidRPr="0020403E" w:rsidRDefault="0020403E" w:rsidP="0020403E">
            <w:pPr>
              <w:autoSpaceDE w:val="0"/>
              <w:autoSpaceDN w:val="0"/>
              <w:rPr>
                <w:noProof w:val="0"/>
                <w:lang w:val="en-US" w:eastAsia="ru-RU"/>
              </w:rPr>
            </w:pPr>
          </w:p>
          <w:p w14:paraId="1D19844C" w14:textId="77777777" w:rsidR="0020403E" w:rsidRPr="0020403E" w:rsidRDefault="0020403E" w:rsidP="0020403E">
            <w:pPr>
              <w:autoSpaceDE w:val="0"/>
              <w:autoSpaceDN w:val="0"/>
              <w:rPr>
                <w:noProof w:val="0"/>
                <w:lang w:val="en-US" w:eastAsia="ru-RU"/>
              </w:rPr>
            </w:pPr>
          </w:p>
          <w:p w14:paraId="76F50BC2"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31D0FB80"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394D383D"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627354B9" w14:textId="77777777" w:rsidR="0020403E" w:rsidRPr="0020403E" w:rsidRDefault="0020403E" w:rsidP="0020403E">
            <w:pPr>
              <w:autoSpaceDE w:val="0"/>
              <w:autoSpaceDN w:val="0"/>
              <w:rPr>
                <w:noProof w:val="0"/>
                <w:lang w:val="en-US" w:eastAsia="ru-RU"/>
              </w:rPr>
            </w:pPr>
          </w:p>
        </w:tc>
      </w:tr>
      <w:tr w:rsidR="0020403E" w:rsidRPr="0020403E" w14:paraId="08E5BFB7"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20340ABC"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078C9628"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3769376D"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5A802198"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0095ABA0" w14:textId="77777777" w:rsidR="0020403E" w:rsidRPr="0020403E" w:rsidRDefault="0020403E" w:rsidP="0020403E">
            <w:pPr>
              <w:autoSpaceDE w:val="0"/>
              <w:autoSpaceDN w:val="0"/>
              <w:rPr>
                <w:noProof w:val="0"/>
                <w:lang w:val="en-US" w:eastAsia="ru-RU"/>
              </w:rPr>
            </w:pPr>
          </w:p>
        </w:tc>
      </w:tr>
      <w:tr w:rsidR="0020403E" w:rsidRPr="0020403E" w14:paraId="50F5A42A"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0F897DC" w14:textId="77777777" w:rsidR="0020403E" w:rsidRPr="0020403E" w:rsidRDefault="0020403E" w:rsidP="0020403E">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0BE6CA19"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2FE3E3FF" w14:textId="77777777" w:rsidR="0020403E" w:rsidRPr="0020403E" w:rsidRDefault="0020403E" w:rsidP="0020403E">
            <w:pPr>
              <w:autoSpaceDE w:val="0"/>
              <w:autoSpaceDN w:val="0"/>
              <w:rPr>
                <w:noProof w:val="0"/>
                <w:lang w:val="en-US" w:eastAsia="ru-RU"/>
              </w:rPr>
            </w:pPr>
            <w:r w:rsidRPr="0020403E">
              <w:rPr>
                <w:noProof w:val="0"/>
                <w:lang w:val="en-US" w:eastAsia="ru-RU"/>
              </w:rPr>
              <w:t>Asigurari sociale</w:t>
            </w:r>
          </w:p>
        </w:tc>
        <w:tc>
          <w:tcPr>
            <w:tcW w:w="1368" w:type="dxa"/>
            <w:tcBorders>
              <w:top w:val="single" w:sz="4" w:space="0" w:color="auto"/>
              <w:left w:val="nil"/>
              <w:bottom w:val="single" w:sz="4" w:space="0" w:color="auto"/>
              <w:right w:val="nil"/>
            </w:tcBorders>
          </w:tcPr>
          <w:p w14:paraId="54AE68FB"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41FE39A1" w14:textId="77777777" w:rsidR="0020403E" w:rsidRPr="0020403E" w:rsidRDefault="0020403E" w:rsidP="0020403E">
            <w:pPr>
              <w:autoSpaceDE w:val="0"/>
              <w:autoSpaceDN w:val="0"/>
              <w:rPr>
                <w:noProof w:val="0"/>
                <w:lang w:val="en-US" w:eastAsia="ru-RU"/>
              </w:rPr>
            </w:pPr>
          </w:p>
        </w:tc>
      </w:tr>
      <w:tr w:rsidR="0020403E" w:rsidRPr="0020403E" w14:paraId="15D59070"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AA7AE74" w14:textId="77777777" w:rsidR="0020403E" w:rsidRPr="0020403E" w:rsidRDefault="0020403E" w:rsidP="0020403E">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0DDC981F"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62C49A07"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2B55E44C"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192404B7" w14:textId="77777777" w:rsidR="0020403E" w:rsidRPr="0020403E" w:rsidRDefault="0020403E" w:rsidP="0020403E">
            <w:pPr>
              <w:autoSpaceDE w:val="0"/>
              <w:autoSpaceDN w:val="0"/>
              <w:rPr>
                <w:noProof w:val="0"/>
                <w:lang w:val="en-US" w:eastAsia="ru-RU"/>
              </w:rPr>
            </w:pPr>
          </w:p>
        </w:tc>
      </w:tr>
      <w:tr w:rsidR="0020403E" w:rsidRPr="0020403E" w14:paraId="575F43E9"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3D12D5C1" w14:textId="77777777" w:rsidR="0020403E" w:rsidRPr="0020403E" w:rsidRDefault="0020403E" w:rsidP="0020403E">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169F2861"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72DCCDDA"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1BD22261"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77D9237" w14:textId="77777777" w:rsidR="0020403E" w:rsidRPr="0020403E" w:rsidRDefault="0020403E" w:rsidP="0020403E">
            <w:pPr>
              <w:autoSpaceDE w:val="0"/>
              <w:autoSpaceDN w:val="0"/>
              <w:rPr>
                <w:noProof w:val="0"/>
                <w:lang w:val="en-US" w:eastAsia="ru-RU"/>
              </w:rPr>
            </w:pPr>
          </w:p>
        </w:tc>
      </w:tr>
      <w:tr w:rsidR="0020403E" w:rsidRPr="0020403E" w14:paraId="2DBB6334"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CBD2C1D" w14:textId="77777777" w:rsidR="0020403E" w:rsidRPr="0020403E" w:rsidRDefault="0020403E" w:rsidP="0020403E">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00525903"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722D80F5" w14:textId="77777777" w:rsidR="0020403E" w:rsidRPr="0020403E" w:rsidRDefault="0020403E" w:rsidP="0020403E">
            <w:pPr>
              <w:autoSpaceDE w:val="0"/>
              <w:autoSpaceDN w:val="0"/>
              <w:rPr>
                <w:noProof w:val="0"/>
                <w:lang w:val="en-US" w:eastAsia="ru-RU"/>
              </w:rPr>
            </w:pPr>
            <w:r w:rsidRPr="0020403E">
              <w:rPr>
                <w:noProof w:val="0"/>
                <w:lang w:val="en-US" w:eastAsia="ru-RU"/>
              </w:rPr>
              <w:t>Cheltuieli de regie</w:t>
            </w:r>
          </w:p>
        </w:tc>
        <w:tc>
          <w:tcPr>
            <w:tcW w:w="1368" w:type="dxa"/>
            <w:tcBorders>
              <w:top w:val="single" w:sz="4" w:space="0" w:color="auto"/>
              <w:left w:val="nil"/>
              <w:bottom w:val="single" w:sz="4" w:space="0" w:color="auto"/>
              <w:right w:val="nil"/>
            </w:tcBorders>
          </w:tcPr>
          <w:p w14:paraId="56B93209"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19C1753D" w14:textId="77777777" w:rsidR="0020403E" w:rsidRPr="0020403E" w:rsidRDefault="0020403E" w:rsidP="0020403E">
            <w:pPr>
              <w:autoSpaceDE w:val="0"/>
              <w:autoSpaceDN w:val="0"/>
              <w:rPr>
                <w:noProof w:val="0"/>
                <w:lang w:val="en-US" w:eastAsia="ru-RU"/>
              </w:rPr>
            </w:pPr>
          </w:p>
        </w:tc>
      </w:tr>
      <w:tr w:rsidR="0020403E" w:rsidRPr="0020403E" w14:paraId="163FF5F2"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8D984A8" w14:textId="77777777" w:rsidR="0020403E" w:rsidRPr="0020403E" w:rsidRDefault="0020403E" w:rsidP="0020403E">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1BC2CE71"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1B767B60"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2B67DFCD"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4B0191B7" w14:textId="77777777" w:rsidR="0020403E" w:rsidRPr="0020403E" w:rsidRDefault="0020403E" w:rsidP="0020403E">
            <w:pPr>
              <w:autoSpaceDE w:val="0"/>
              <w:autoSpaceDN w:val="0"/>
              <w:rPr>
                <w:noProof w:val="0"/>
                <w:lang w:val="en-US" w:eastAsia="ru-RU"/>
              </w:rPr>
            </w:pPr>
          </w:p>
        </w:tc>
      </w:tr>
      <w:tr w:rsidR="0020403E" w:rsidRPr="0020403E" w14:paraId="6334B0A8"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2ECAFDF0" w14:textId="77777777" w:rsidR="0020403E" w:rsidRPr="0020403E" w:rsidRDefault="0020403E" w:rsidP="0020403E">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3C7C9C6E"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138A034D" w14:textId="77777777" w:rsidR="0020403E" w:rsidRPr="0020403E" w:rsidRDefault="0020403E" w:rsidP="0020403E">
            <w:pPr>
              <w:autoSpaceDE w:val="0"/>
              <w:autoSpaceDN w:val="0"/>
              <w:rPr>
                <w:noProof w:val="0"/>
                <w:lang w:val="en-US" w:eastAsia="ru-RU"/>
              </w:rPr>
            </w:pPr>
            <w:r w:rsidRPr="0020403E">
              <w:rPr>
                <w:noProof w:val="0"/>
                <w:lang w:val="en-US" w:eastAsia="ru-RU"/>
              </w:rPr>
              <w:t>Beneficiu de deviz</w:t>
            </w:r>
          </w:p>
        </w:tc>
        <w:tc>
          <w:tcPr>
            <w:tcW w:w="1368" w:type="dxa"/>
            <w:tcBorders>
              <w:top w:val="single" w:sz="4" w:space="0" w:color="auto"/>
              <w:left w:val="nil"/>
              <w:bottom w:val="single" w:sz="4" w:space="0" w:color="auto"/>
              <w:right w:val="nil"/>
            </w:tcBorders>
          </w:tcPr>
          <w:p w14:paraId="30AD648F"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06F795A6" w14:textId="77777777" w:rsidR="0020403E" w:rsidRPr="0020403E" w:rsidRDefault="0020403E" w:rsidP="0020403E">
            <w:pPr>
              <w:autoSpaceDE w:val="0"/>
              <w:autoSpaceDN w:val="0"/>
              <w:rPr>
                <w:noProof w:val="0"/>
                <w:lang w:val="en-US" w:eastAsia="ru-RU"/>
              </w:rPr>
            </w:pPr>
          </w:p>
        </w:tc>
      </w:tr>
      <w:tr w:rsidR="0020403E" w:rsidRPr="0020403E" w14:paraId="19F041C8"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776A1570"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3BC565EB"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1EE3C882"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238FD86D"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Монтаж оборудования</w:t>
            </w:r>
          </w:p>
        </w:tc>
        <w:tc>
          <w:tcPr>
            <w:tcW w:w="1370" w:type="dxa"/>
            <w:tcBorders>
              <w:top w:val="single" w:sz="4" w:space="0" w:color="auto"/>
              <w:left w:val="nil"/>
              <w:bottom w:val="single" w:sz="4" w:space="0" w:color="auto"/>
              <w:right w:val="nil"/>
            </w:tcBorders>
          </w:tcPr>
          <w:p w14:paraId="606EA616"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0FE687B1" w14:textId="77777777" w:rsidR="0020403E" w:rsidRPr="0020403E" w:rsidRDefault="0020403E" w:rsidP="0020403E">
            <w:pPr>
              <w:autoSpaceDE w:val="0"/>
              <w:autoSpaceDN w:val="0"/>
              <w:rPr>
                <w:b/>
                <w:bCs/>
                <w:noProof w:val="0"/>
                <w:lang w:val="en-US" w:eastAsia="ru-RU"/>
              </w:rPr>
            </w:pPr>
          </w:p>
        </w:tc>
      </w:tr>
      <w:tr w:rsidR="0020403E" w:rsidRPr="0020403E" w14:paraId="2BD905AB" w14:textId="77777777" w:rsidTr="002A2B6D">
        <w:tc>
          <w:tcPr>
            <w:tcW w:w="709" w:type="dxa"/>
            <w:tcBorders>
              <w:top w:val="nil"/>
              <w:left w:val="single" w:sz="6" w:space="0" w:color="auto"/>
              <w:bottom w:val="nil"/>
              <w:right w:val="nil"/>
            </w:tcBorders>
          </w:tcPr>
          <w:p w14:paraId="31185D24"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0EB9EC7F"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0DB28361"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3. Электрическая часть</w:t>
            </w:r>
          </w:p>
          <w:p w14:paraId="1466DF68"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499550FA"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00506981"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27EC35CF" w14:textId="77777777" w:rsidR="0020403E" w:rsidRPr="0020403E" w:rsidRDefault="0020403E" w:rsidP="0020403E">
            <w:pPr>
              <w:autoSpaceDE w:val="0"/>
              <w:autoSpaceDN w:val="0"/>
              <w:rPr>
                <w:noProof w:val="0"/>
                <w:lang w:val="en-US" w:eastAsia="ru-RU"/>
              </w:rPr>
            </w:pPr>
          </w:p>
        </w:tc>
      </w:tr>
      <w:tr w:rsidR="0020403E" w:rsidRPr="0020403E" w14:paraId="5A20131D" w14:textId="77777777" w:rsidTr="002A2B6D">
        <w:tc>
          <w:tcPr>
            <w:tcW w:w="709" w:type="dxa"/>
            <w:tcBorders>
              <w:top w:val="nil"/>
              <w:left w:val="single" w:sz="6" w:space="0" w:color="auto"/>
              <w:bottom w:val="nil"/>
              <w:right w:val="nil"/>
            </w:tcBorders>
          </w:tcPr>
          <w:p w14:paraId="3FBB2D37" w14:textId="77777777" w:rsidR="0020403E" w:rsidRPr="0020403E" w:rsidRDefault="0020403E" w:rsidP="0020403E">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0AC26463"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5E91CF6D"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3.1. Демонтажные работы</w:t>
            </w:r>
          </w:p>
          <w:p w14:paraId="1ACF81E9"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25B77E0B"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0B6B40E5"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2CA53CF3" w14:textId="77777777" w:rsidR="0020403E" w:rsidRPr="0020403E" w:rsidRDefault="0020403E" w:rsidP="0020403E">
            <w:pPr>
              <w:autoSpaceDE w:val="0"/>
              <w:autoSpaceDN w:val="0"/>
              <w:rPr>
                <w:noProof w:val="0"/>
                <w:lang w:val="en-US" w:eastAsia="ru-RU"/>
              </w:rPr>
            </w:pPr>
          </w:p>
        </w:tc>
      </w:tr>
      <w:tr w:rsidR="0020403E" w:rsidRPr="0020403E" w14:paraId="3AFDC6CB"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B8A1B66"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165</w:t>
            </w:r>
          </w:p>
        </w:tc>
        <w:tc>
          <w:tcPr>
            <w:tcW w:w="1277" w:type="dxa"/>
            <w:gridSpan w:val="3"/>
            <w:tcBorders>
              <w:top w:val="single" w:sz="4" w:space="0" w:color="auto"/>
              <w:bottom w:val="single" w:sz="4" w:space="0" w:color="auto"/>
            </w:tcBorders>
            <w:vAlign w:val="center"/>
          </w:tcPr>
          <w:p w14:paraId="1C49E60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RpEF23A</w:t>
            </w:r>
          </w:p>
        </w:tc>
        <w:tc>
          <w:tcPr>
            <w:tcW w:w="6520" w:type="dxa"/>
            <w:gridSpan w:val="5"/>
            <w:tcBorders>
              <w:top w:val="single" w:sz="4" w:space="0" w:color="auto"/>
              <w:bottom w:val="single" w:sz="4" w:space="0" w:color="auto"/>
            </w:tcBorders>
          </w:tcPr>
          <w:p w14:paraId="5A0B844C"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Demontari de corpuri de iluminat orice tip, inclisiv tijele si globurile (Демонтаж светильников различного типа, включая штанги и плафоны)</w:t>
            </w:r>
            <w:r w:rsidRPr="0020403E">
              <w:rPr>
                <w:rFonts w:ascii="Times New Roman CYR" w:hAnsi="Times New Roman CYR" w:cs="Times New Roman CYR"/>
                <w:b/>
                <w:bCs/>
                <w:noProof w:val="0"/>
                <w:sz w:val="16"/>
                <w:szCs w:val="16"/>
                <w:lang w:val="en-US" w:eastAsia="ru-RU"/>
              </w:rPr>
              <w:t xml:space="preserve"> </w:t>
            </w:r>
          </w:p>
          <w:p w14:paraId="06DF2FF4"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B3F5D0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buc</w:t>
            </w:r>
          </w:p>
        </w:tc>
        <w:tc>
          <w:tcPr>
            <w:tcW w:w="1134" w:type="dxa"/>
            <w:gridSpan w:val="2"/>
            <w:tcBorders>
              <w:top w:val="single" w:sz="4" w:space="0" w:color="auto"/>
              <w:bottom w:val="single" w:sz="4" w:space="0" w:color="auto"/>
            </w:tcBorders>
            <w:vAlign w:val="center"/>
          </w:tcPr>
          <w:p w14:paraId="08E1015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12,000</w:t>
            </w:r>
          </w:p>
        </w:tc>
      </w:tr>
      <w:tr w:rsidR="0020403E" w:rsidRPr="0020403E" w14:paraId="127AC85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C01F3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979F65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7137010011520</w:t>
            </w:r>
          </w:p>
        </w:tc>
        <w:tc>
          <w:tcPr>
            <w:tcW w:w="6521" w:type="dxa"/>
            <w:gridSpan w:val="5"/>
            <w:tcBorders>
              <w:top w:val="nil"/>
              <w:bottom w:val="single" w:sz="2" w:space="0" w:color="auto"/>
            </w:tcBorders>
          </w:tcPr>
          <w:p w14:paraId="66EC496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Electrician in constructii</w:t>
            </w:r>
          </w:p>
        </w:tc>
        <w:tc>
          <w:tcPr>
            <w:tcW w:w="993" w:type="dxa"/>
            <w:gridSpan w:val="2"/>
            <w:tcBorders>
              <w:top w:val="nil"/>
              <w:bottom w:val="single" w:sz="2" w:space="0" w:color="auto"/>
            </w:tcBorders>
          </w:tcPr>
          <w:p w14:paraId="11C8366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48DAF1C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2,64</w:t>
            </w:r>
          </w:p>
        </w:tc>
      </w:tr>
      <w:tr w:rsidR="0020403E" w:rsidRPr="0020403E" w14:paraId="47290707" w14:textId="77777777" w:rsidTr="002A2B6D">
        <w:trPr>
          <w:trHeight w:val="340"/>
        </w:trPr>
        <w:tc>
          <w:tcPr>
            <w:tcW w:w="709" w:type="dxa"/>
            <w:tcBorders>
              <w:top w:val="nil"/>
              <w:left w:val="single" w:sz="6" w:space="0" w:color="auto"/>
              <w:bottom w:val="nil"/>
              <w:right w:val="nil"/>
            </w:tcBorders>
          </w:tcPr>
          <w:p w14:paraId="0B63C7E3"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DF7F7A1"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CE39CB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4301539B"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4F143D7"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6C46379" w14:textId="77777777" w:rsidR="0020403E" w:rsidRPr="0020403E" w:rsidRDefault="0020403E" w:rsidP="0020403E">
            <w:pPr>
              <w:autoSpaceDE w:val="0"/>
              <w:autoSpaceDN w:val="0"/>
              <w:rPr>
                <w:i/>
                <w:iCs/>
                <w:noProof w:val="0"/>
                <w:lang w:val="en-US" w:eastAsia="ru-RU"/>
              </w:rPr>
            </w:pPr>
          </w:p>
        </w:tc>
      </w:tr>
      <w:tr w:rsidR="0020403E" w:rsidRPr="0020403E" w14:paraId="0A90D402"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BFF6ADE"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166</w:t>
            </w:r>
          </w:p>
        </w:tc>
        <w:tc>
          <w:tcPr>
            <w:tcW w:w="1277" w:type="dxa"/>
            <w:gridSpan w:val="3"/>
            <w:tcBorders>
              <w:top w:val="single" w:sz="4" w:space="0" w:color="auto"/>
              <w:bottom w:val="single" w:sz="4" w:space="0" w:color="auto"/>
            </w:tcBorders>
            <w:vAlign w:val="center"/>
          </w:tcPr>
          <w:p w14:paraId="60B3798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RpEC16A</w:t>
            </w:r>
          </w:p>
        </w:tc>
        <w:tc>
          <w:tcPr>
            <w:tcW w:w="6520" w:type="dxa"/>
            <w:gridSpan w:val="5"/>
            <w:tcBorders>
              <w:top w:val="single" w:sz="4" w:space="0" w:color="auto"/>
              <w:bottom w:val="single" w:sz="4" w:space="0" w:color="auto"/>
            </w:tcBorders>
          </w:tcPr>
          <w:p w14:paraId="6049F054"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Demontat loc de priza ingropat cu conductori din cupru sau aluminiu, pina la 3 m inaltimea camerei (Демонтаж места розетки, скрытого, с  медными или алюминиевыми проводами, в помещении высотой до 3 м )</w:t>
            </w:r>
          </w:p>
          <w:p w14:paraId="0F95C0E0"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*Демонтаж розеток и переключателей</w:t>
            </w:r>
            <w:r w:rsidRPr="0020403E">
              <w:rPr>
                <w:rFonts w:ascii="Times New Roman CYR" w:hAnsi="Times New Roman CYR" w:cs="Times New Roman CYR"/>
                <w:b/>
                <w:bCs/>
                <w:noProof w:val="0"/>
                <w:sz w:val="16"/>
                <w:szCs w:val="16"/>
                <w:lang w:val="en-US" w:eastAsia="ru-RU"/>
              </w:rPr>
              <w:t xml:space="preserve"> </w:t>
            </w:r>
          </w:p>
          <w:p w14:paraId="7F151C99"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7F727DE"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buc</w:t>
            </w:r>
          </w:p>
        </w:tc>
        <w:tc>
          <w:tcPr>
            <w:tcW w:w="1134" w:type="dxa"/>
            <w:gridSpan w:val="2"/>
            <w:tcBorders>
              <w:top w:val="single" w:sz="4" w:space="0" w:color="auto"/>
              <w:bottom w:val="single" w:sz="4" w:space="0" w:color="auto"/>
            </w:tcBorders>
            <w:vAlign w:val="center"/>
          </w:tcPr>
          <w:p w14:paraId="0FC16D7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22,000</w:t>
            </w:r>
          </w:p>
        </w:tc>
      </w:tr>
      <w:tr w:rsidR="0020403E" w:rsidRPr="0020403E" w14:paraId="4B5D02C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22148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37AB45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7137010011520</w:t>
            </w:r>
          </w:p>
        </w:tc>
        <w:tc>
          <w:tcPr>
            <w:tcW w:w="6521" w:type="dxa"/>
            <w:gridSpan w:val="5"/>
            <w:tcBorders>
              <w:top w:val="nil"/>
              <w:bottom w:val="single" w:sz="2" w:space="0" w:color="auto"/>
            </w:tcBorders>
          </w:tcPr>
          <w:p w14:paraId="556669D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Electrician in constructii</w:t>
            </w:r>
          </w:p>
        </w:tc>
        <w:tc>
          <w:tcPr>
            <w:tcW w:w="993" w:type="dxa"/>
            <w:gridSpan w:val="2"/>
            <w:tcBorders>
              <w:top w:val="nil"/>
              <w:bottom w:val="single" w:sz="2" w:space="0" w:color="auto"/>
            </w:tcBorders>
          </w:tcPr>
          <w:p w14:paraId="54F83CD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52420F9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20,24</w:t>
            </w:r>
          </w:p>
        </w:tc>
      </w:tr>
      <w:tr w:rsidR="0020403E" w:rsidRPr="0020403E" w14:paraId="786ABA99" w14:textId="77777777" w:rsidTr="002A2B6D">
        <w:trPr>
          <w:trHeight w:val="340"/>
        </w:trPr>
        <w:tc>
          <w:tcPr>
            <w:tcW w:w="709" w:type="dxa"/>
            <w:tcBorders>
              <w:top w:val="nil"/>
              <w:left w:val="single" w:sz="6" w:space="0" w:color="auto"/>
              <w:bottom w:val="nil"/>
              <w:right w:val="nil"/>
            </w:tcBorders>
          </w:tcPr>
          <w:p w14:paraId="4A3F52FF"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A5FD2E8"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92AF90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10A161C9"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A310B60"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668E33EB" w14:textId="77777777" w:rsidR="0020403E" w:rsidRPr="0020403E" w:rsidRDefault="0020403E" w:rsidP="0020403E">
            <w:pPr>
              <w:autoSpaceDE w:val="0"/>
              <w:autoSpaceDN w:val="0"/>
              <w:rPr>
                <w:i/>
                <w:iCs/>
                <w:noProof w:val="0"/>
                <w:lang w:val="en-US" w:eastAsia="ru-RU"/>
              </w:rPr>
            </w:pPr>
          </w:p>
        </w:tc>
      </w:tr>
      <w:tr w:rsidR="0020403E" w:rsidRPr="0020403E" w14:paraId="1384022F"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318585EE"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6A6FC929"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5D851198" w14:textId="77777777" w:rsidR="0020403E" w:rsidRPr="0020403E" w:rsidRDefault="0020403E" w:rsidP="0020403E">
            <w:pPr>
              <w:autoSpaceDE w:val="0"/>
              <w:autoSpaceDN w:val="0"/>
              <w:rPr>
                <w:noProof w:val="0"/>
                <w:lang w:val="en-US" w:eastAsia="ru-RU"/>
              </w:rPr>
            </w:pPr>
          </w:p>
          <w:p w14:paraId="5500DD0B" w14:textId="77777777" w:rsidR="0020403E" w:rsidRPr="0020403E" w:rsidRDefault="0020403E" w:rsidP="0020403E">
            <w:pPr>
              <w:autoSpaceDE w:val="0"/>
              <w:autoSpaceDN w:val="0"/>
              <w:rPr>
                <w:noProof w:val="0"/>
                <w:lang w:val="en-US" w:eastAsia="ru-RU"/>
              </w:rPr>
            </w:pPr>
          </w:p>
          <w:p w14:paraId="1D2CCD42"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5ACB23C8"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3E28A272"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37ECD3BE" w14:textId="77777777" w:rsidR="0020403E" w:rsidRPr="0020403E" w:rsidRDefault="0020403E" w:rsidP="0020403E">
            <w:pPr>
              <w:autoSpaceDE w:val="0"/>
              <w:autoSpaceDN w:val="0"/>
              <w:rPr>
                <w:noProof w:val="0"/>
                <w:lang w:val="en-US" w:eastAsia="ru-RU"/>
              </w:rPr>
            </w:pPr>
          </w:p>
        </w:tc>
      </w:tr>
      <w:tr w:rsidR="0020403E" w:rsidRPr="0020403E" w14:paraId="188A4FFA"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4A54769A"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2556CE42"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0E338B6D"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6A789914"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2F959538" w14:textId="77777777" w:rsidR="0020403E" w:rsidRPr="0020403E" w:rsidRDefault="0020403E" w:rsidP="0020403E">
            <w:pPr>
              <w:autoSpaceDE w:val="0"/>
              <w:autoSpaceDN w:val="0"/>
              <w:rPr>
                <w:noProof w:val="0"/>
                <w:lang w:val="en-US" w:eastAsia="ru-RU"/>
              </w:rPr>
            </w:pPr>
          </w:p>
        </w:tc>
      </w:tr>
      <w:tr w:rsidR="0020403E" w:rsidRPr="0020403E" w14:paraId="29BE3DD2"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0D2ADA01"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3FFA03F9"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7577365B"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796D2529"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Демонтажные работы</w:t>
            </w:r>
          </w:p>
        </w:tc>
        <w:tc>
          <w:tcPr>
            <w:tcW w:w="1370" w:type="dxa"/>
            <w:tcBorders>
              <w:top w:val="single" w:sz="4" w:space="0" w:color="auto"/>
              <w:left w:val="nil"/>
              <w:bottom w:val="single" w:sz="4" w:space="0" w:color="auto"/>
              <w:right w:val="nil"/>
            </w:tcBorders>
          </w:tcPr>
          <w:p w14:paraId="6B378982"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4CA3248E" w14:textId="77777777" w:rsidR="0020403E" w:rsidRPr="0020403E" w:rsidRDefault="0020403E" w:rsidP="0020403E">
            <w:pPr>
              <w:autoSpaceDE w:val="0"/>
              <w:autoSpaceDN w:val="0"/>
              <w:rPr>
                <w:b/>
                <w:bCs/>
                <w:noProof w:val="0"/>
                <w:lang w:val="en-US" w:eastAsia="ru-RU"/>
              </w:rPr>
            </w:pPr>
          </w:p>
        </w:tc>
      </w:tr>
      <w:tr w:rsidR="0020403E" w:rsidRPr="0020403E" w14:paraId="0D2A25B1" w14:textId="77777777" w:rsidTr="002A2B6D">
        <w:tc>
          <w:tcPr>
            <w:tcW w:w="709" w:type="dxa"/>
            <w:tcBorders>
              <w:top w:val="nil"/>
              <w:left w:val="single" w:sz="6" w:space="0" w:color="auto"/>
              <w:bottom w:val="nil"/>
              <w:right w:val="nil"/>
            </w:tcBorders>
          </w:tcPr>
          <w:p w14:paraId="025659CA"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45BF4C36"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56DB8571"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3.2. Монтажные работы</w:t>
            </w:r>
          </w:p>
          <w:p w14:paraId="3E9B1804"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5EF534BB"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7FF4DD9F"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6FE707FB" w14:textId="77777777" w:rsidR="0020403E" w:rsidRPr="0020403E" w:rsidRDefault="0020403E" w:rsidP="0020403E">
            <w:pPr>
              <w:autoSpaceDE w:val="0"/>
              <w:autoSpaceDN w:val="0"/>
              <w:rPr>
                <w:noProof w:val="0"/>
                <w:lang w:val="en-US" w:eastAsia="ru-RU"/>
              </w:rPr>
            </w:pPr>
          </w:p>
        </w:tc>
      </w:tr>
      <w:tr w:rsidR="0020403E" w:rsidRPr="0020403E" w14:paraId="1B5558A7"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4F4B45F"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167</w:t>
            </w:r>
          </w:p>
        </w:tc>
        <w:tc>
          <w:tcPr>
            <w:tcW w:w="1277" w:type="dxa"/>
            <w:gridSpan w:val="3"/>
            <w:tcBorders>
              <w:top w:val="single" w:sz="4" w:space="0" w:color="auto"/>
              <w:bottom w:val="single" w:sz="4" w:space="0" w:color="auto"/>
            </w:tcBorders>
            <w:vAlign w:val="center"/>
          </w:tcPr>
          <w:p w14:paraId="5AB85569"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RpEE03A</w:t>
            </w:r>
          </w:p>
        </w:tc>
        <w:tc>
          <w:tcPr>
            <w:tcW w:w="6520" w:type="dxa"/>
            <w:gridSpan w:val="5"/>
            <w:tcBorders>
              <w:top w:val="single" w:sz="4" w:space="0" w:color="auto"/>
              <w:bottom w:val="single" w:sz="4" w:space="0" w:color="auto"/>
            </w:tcBorders>
          </w:tcPr>
          <w:p w14:paraId="6CB1801F"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или пластиковые дюбеля)</w:t>
            </w:r>
          </w:p>
          <w:p w14:paraId="708D2370"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*Розетки</w:t>
            </w:r>
            <w:r w:rsidRPr="0020403E">
              <w:rPr>
                <w:rFonts w:ascii="Times New Roman CYR" w:hAnsi="Times New Roman CYR" w:cs="Times New Roman CYR"/>
                <w:b/>
                <w:bCs/>
                <w:noProof w:val="0"/>
                <w:sz w:val="16"/>
                <w:szCs w:val="16"/>
                <w:lang w:val="en-US" w:eastAsia="ru-RU"/>
              </w:rPr>
              <w:t xml:space="preserve"> </w:t>
            </w:r>
          </w:p>
          <w:p w14:paraId="71957B64"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EABA75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buc</w:t>
            </w:r>
          </w:p>
        </w:tc>
        <w:tc>
          <w:tcPr>
            <w:tcW w:w="1134" w:type="dxa"/>
            <w:gridSpan w:val="2"/>
            <w:tcBorders>
              <w:top w:val="single" w:sz="4" w:space="0" w:color="auto"/>
              <w:bottom w:val="single" w:sz="4" w:space="0" w:color="auto"/>
            </w:tcBorders>
            <w:vAlign w:val="center"/>
          </w:tcPr>
          <w:p w14:paraId="6A3F596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16,000</w:t>
            </w:r>
          </w:p>
        </w:tc>
      </w:tr>
      <w:tr w:rsidR="0020403E" w:rsidRPr="0020403E" w14:paraId="11C1CD4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36B3C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19C444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7137010011520</w:t>
            </w:r>
          </w:p>
        </w:tc>
        <w:tc>
          <w:tcPr>
            <w:tcW w:w="6521" w:type="dxa"/>
            <w:gridSpan w:val="5"/>
            <w:tcBorders>
              <w:top w:val="nil"/>
              <w:bottom w:val="single" w:sz="2" w:space="0" w:color="auto"/>
            </w:tcBorders>
          </w:tcPr>
          <w:p w14:paraId="52F3D68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Electrician in constructii</w:t>
            </w:r>
          </w:p>
        </w:tc>
        <w:tc>
          <w:tcPr>
            <w:tcW w:w="993" w:type="dxa"/>
            <w:gridSpan w:val="2"/>
            <w:tcBorders>
              <w:top w:val="nil"/>
              <w:bottom w:val="single" w:sz="2" w:space="0" w:color="auto"/>
            </w:tcBorders>
          </w:tcPr>
          <w:p w14:paraId="6F7982C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239B240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4,96</w:t>
            </w:r>
          </w:p>
        </w:tc>
      </w:tr>
      <w:tr w:rsidR="0020403E" w:rsidRPr="0020403E" w14:paraId="41551EB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ECE12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4857BA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2746167335100</w:t>
            </w:r>
          </w:p>
        </w:tc>
        <w:tc>
          <w:tcPr>
            <w:tcW w:w="6521" w:type="dxa"/>
            <w:gridSpan w:val="5"/>
            <w:tcBorders>
              <w:top w:val="nil"/>
              <w:bottom w:val="single" w:sz="2" w:space="0" w:color="auto"/>
            </w:tcBorders>
          </w:tcPr>
          <w:p w14:paraId="6FE5157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Priza</w:t>
            </w:r>
          </w:p>
        </w:tc>
        <w:tc>
          <w:tcPr>
            <w:tcW w:w="993" w:type="dxa"/>
            <w:gridSpan w:val="2"/>
            <w:tcBorders>
              <w:top w:val="nil"/>
              <w:bottom w:val="single" w:sz="2" w:space="0" w:color="auto"/>
            </w:tcBorders>
          </w:tcPr>
          <w:p w14:paraId="4274B29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11F3642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16,32</w:t>
            </w:r>
          </w:p>
        </w:tc>
      </w:tr>
      <w:tr w:rsidR="0020403E" w:rsidRPr="0020403E" w14:paraId="0084C20B"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87BBA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735D9F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2811236311002</w:t>
            </w:r>
          </w:p>
        </w:tc>
        <w:tc>
          <w:tcPr>
            <w:tcW w:w="6521" w:type="dxa"/>
            <w:gridSpan w:val="5"/>
            <w:tcBorders>
              <w:top w:val="nil"/>
              <w:bottom w:val="single" w:sz="2" w:space="0" w:color="auto"/>
            </w:tcBorders>
          </w:tcPr>
          <w:p w14:paraId="17F7C7D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Doze pentru aparate</w:t>
            </w:r>
          </w:p>
        </w:tc>
        <w:tc>
          <w:tcPr>
            <w:tcW w:w="993" w:type="dxa"/>
            <w:gridSpan w:val="2"/>
            <w:tcBorders>
              <w:top w:val="nil"/>
              <w:bottom w:val="single" w:sz="2" w:space="0" w:color="auto"/>
            </w:tcBorders>
          </w:tcPr>
          <w:p w14:paraId="17BAB7F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131047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16,00</w:t>
            </w:r>
          </w:p>
        </w:tc>
      </w:tr>
      <w:tr w:rsidR="0020403E" w:rsidRPr="0020403E" w14:paraId="1A5ED16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14C2B1"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77DB79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2653102100830</w:t>
            </w:r>
          </w:p>
        </w:tc>
        <w:tc>
          <w:tcPr>
            <w:tcW w:w="6521" w:type="dxa"/>
            <w:gridSpan w:val="5"/>
            <w:tcBorders>
              <w:top w:val="nil"/>
              <w:bottom w:val="single" w:sz="2" w:space="0" w:color="auto"/>
            </w:tcBorders>
          </w:tcPr>
          <w:p w14:paraId="6CF94FD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Ipsos pentru constructii tip A</w:t>
            </w:r>
          </w:p>
        </w:tc>
        <w:tc>
          <w:tcPr>
            <w:tcW w:w="993" w:type="dxa"/>
            <w:gridSpan w:val="2"/>
            <w:tcBorders>
              <w:top w:val="nil"/>
              <w:bottom w:val="single" w:sz="2" w:space="0" w:color="auto"/>
            </w:tcBorders>
          </w:tcPr>
          <w:p w14:paraId="3379DED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566232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0,08</w:t>
            </w:r>
          </w:p>
        </w:tc>
      </w:tr>
      <w:tr w:rsidR="0020403E" w:rsidRPr="0020403E" w14:paraId="37CEBAD0"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95290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F53B0A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1711317306661</w:t>
            </w:r>
          </w:p>
        </w:tc>
        <w:tc>
          <w:tcPr>
            <w:tcW w:w="6521" w:type="dxa"/>
            <w:gridSpan w:val="5"/>
            <w:tcBorders>
              <w:top w:val="nil"/>
              <w:bottom w:val="single" w:sz="2" w:space="0" w:color="auto"/>
            </w:tcBorders>
          </w:tcPr>
          <w:p w14:paraId="78AC0E7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Bumbac de sters</w:t>
            </w:r>
          </w:p>
        </w:tc>
        <w:tc>
          <w:tcPr>
            <w:tcW w:w="993" w:type="dxa"/>
            <w:gridSpan w:val="2"/>
            <w:tcBorders>
              <w:top w:val="nil"/>
              <w:bottom w:val="single" w:sz="2" w:space="0" w:color="auto"/>
            </w:tcBorders>
          </w:tcPr>
          <w:p w14:paraId="7BB2EBE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1A11CC1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0,08</w:t>
            </w:r>
          </w:p>
        </w:tc>
      </w:tr>
      <w:tr w:rsidR="0020403E" w:rsidRPr="0020403E" w14:paraId="1425EFB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E1831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66F1F23"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2051142950700</w:t>
            </w:r>
          </w:p>
        </w:tc>
        <w:tc>
          <w:tcPr>
            <w:tcW w:w="6521" w:type="dxa"/>
            <w:gridSpan w:val="5"/>
            <w:tcBorders>
              <w:top w:val="nil"/>
              <w:bottom w:val="single" w:sz="2" w:space="0" w:color="auto"/>
            </w:tcBorders>
          </w:tcPr>
          <w:p w14:paraId="600A5F6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Dibluri</w:t>
            </w:r>
          </w:p>
        </w:tc>
        <w:tc>
          <w:tcPr>
            <w:tcW w:w="993" w:type="dxa"/>
            <w:gridSpan w:val="2"/>
            <w:tcBorders>
              <w:top w:val="nil"/>
              <w:bottom w:val="single" w:sz="2" w:space="0" w:color="auto"/>
            </w:tcBorders>
          </w:tcPr>
          <w:p w14:paraId="08F9C1A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0875DC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32,00</w:t>
            </w:r>
          </w:p>
        </w:tc>
      </w:tr>
      <w:tr w:rsidR="0020403E" w:rsidRPr="0020403E" w14:paraId="5E53582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6A178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15339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2874115836777</w:t>
            </w:r>
          </w:p>
        </w:tc>
        <w:tc>
          <w:tcPr>
            <w:tcW w:w="6521" w:type="dxa"/>
            <w:gridSpan w:val="5"/>
            <w:tcBorders>
              <w:top w:val="nil"/>
              <w:bottom w:val="single" w:sz="2" w:space="0" w:color="auto"/>
            </w:tcBorders>
          </w:tcPr>
          <w:p w14:paraId="23680AE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 xml:space="preserve">Surub cap inecat crestat   L 3 x 40 </w:t>
            </w:r>
          </w:p>
        </w:tc>
        <w:tc>
          <w:tcPr>
            <w:tcW w:w="993" w:type="dxa"/>
            <w:gridSpan w:val="2"/>
            <w:tcBorders>
              <w:top w:val="nil"/>
              <w:bottom w:val="single" w:sz="2" w:space="0" w:color="auto"/>
            </w:tcBorders>
          </w:tcPr>
          <w:p w14:paraId="6976455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94EC7C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32,00</w:t>
            </w:r>
          </w:p>
        </w:tc>
      </w:tr>
      <w:tr w:rsidR="0020403E" w:rsidRPr="0020403E" w14:paraId="5E7730EC" w14:textId="77777777" w:rsidTr="002A2B6D">
        <w:trPr>
          <w:trHeight w:val="340"/>
        </w:trPr>
        <w:tc>
          <w:tcPr>
            <w:tcW w:w="709" w:type="dxa"/>
            <w:tcBorders>
              <w:top w:val="nil"/>
              <w:left w:val="single" w:sz="6" w:space="0" w:color="auto"/>
              <w:bottom w:val="nil"/>
              <w:right w:val="nil"/>
            </w:tcBorders>
          </w:tcPr>
          <w:p w14:paraId="3E6A1DB2"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80218B9"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37B29A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6F8D6B6"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351DA10"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76275866" w14:textId="77777777" w:rsidR="0020403E" w:rsidRPr="0020403E" w:rsidRDefault="0020403E" w:rsidP="0020403E">
            <w:pPr>
              <w:autoSpaceDE w:val="0"/>
              <w:autoSpaceDN w:val="0"/>
              <w:rPr>
                <w:i/>
                <w:iCs/>
                <w:noProof w:val="0"/>
                <w:lang w:val="en-US" w:eastAsia="ru-RU"/>
              </w:rPr>
            </w:pPr>
          </w:p>
        </w:tc>
      </w:tr>
      <w:tr w:rsidR="0020403E" w:rsidRPr="0020403E" w14:paraId="68BD2E65"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D9CC5D9"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168</w:t>
            </w:r>
          </w:p>
        </w:tc>
        <w:tc>
          <w:tcPr>
            <w:tcW w:w="1277" w:type="dxa"/>
            <w:gridSpan w:val="3"/>
            <w:tcBorders>
              <w:top w:val="single" w:sz="4" w:space="0" w:color="auto"/>
              <w:bottom w:val="single" w:sz="4" w:space="0" w:color="auto"/>
            </w:tcBorders>
            <w:vAlign w:val="center"/>
          </w:tcPr>
          <w:p w14:paraId="225ECFD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RpEE02A</w:t>
            </w:r>
          </w:p>
        </w:tc>
        <w:tc>
          <w:tcPr>
            <w:tcW w:w="6520" w:type="dxa"/>
            <w:gridSpan w:val="5"/>
            <w:tcBorders>
              <w:top w:val="single" w:sz="4" w:space="0" w:color="auto"/>
              <w:bottom w:val="single" w:sz="4" w:space="0" w:color="auto"/>
            </w:tcBorders>
          </w:tcPr>
          <w:p w14:paraId="2A57C21F"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 xml:space="preserve">Montarea comutatoarelor, ingropat sau aparent, unipolare constructie normala, cumpana sau pachet cruce, din aminoplast, bachelita sau portelan,  racordate la conductori din cupru sau aluminiu (Монтаж переключателей однополярных нормальной конструкции, с отвесом или пакетный крестовой с каркасом из аминопласта, </w:t>
            </w:r>
            <w:r w:rsidRPr="0020403E">
              <w:rPr>
                <w:b/>
                <w:bCs/>
                <w:noProof w:val="0"/>
                <w:lang w:val="en-US" w:eastAsia="ru-RU"/>
              </w:rPr>
              <w:lastRenderedPageBreak/>
              <w:t>бакелита или фарфора, скрытых или наружных, соединенных с медными или алюминиевыми проводами)</w:t>
            </w:r>
          </w:p>
          <w:p w14:paraId="03BEEB65"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*Выключатели</w:t>
            </w:r>
            <w:r w:rsidRPr="0020403E">
              <w:rPr>
                <w:rFonts w:ascii="Times New Roman CYR" w:hAnsi="Times New Roman CYR" w:cs="Times New Roman CYR"/>
                <w:b/>
                <w:bCs/>
                <w:noProof w:val="0"/>
                <w:sz w:val="16"/>
                <w:szCs w:val="16"/>
                <w:lang w:val="en-US" w:eastAsia="ru-RU"/>
              </w:rPr>
              <w:t xml:space="preserve"> </w:t>
            </w:r>
          </w:p>
          <w:p w14:paraId="4E5923C9"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CBEA24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lastRenderedPageBreak/>
              <w:t>buc</w:t>
            </w:r>
          </w:p>
        </w:tc>
        <w:tc>
          <w:tcPr>
            <w:tcW w:w="1134" w:type="dxa"/>
            <w:gridSpan w:val="2"/>
            <w:tcBorders>
              <w:top w:val="single" w:sz="4" w:space="0" w:color="auto"/>
              <w:bottom w:val="single" w:sz="4" w:space="0" w:color="auto"/>
            </w:tcBorders>
            <w:vAlign w:val="center"/>
          </w:tcPr>
          <w:p w14:paraId="4865140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10,000</w:t>
            </w:r>
          </w:p>
        </w:tc>
      </w:tr>
      <w:tr w:rsidR="0020403E" w:rsidRPr="0020403E" w14:paraId="2426846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A9D63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A8B1F8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7137010011520</w:t>
            </w:r>
          </w:p>
        </w:tc>
        <w:tc>
          <w:tcPr>
            <w:tcW w:w="6521" w:type="dxa"/>
            <w:gridSpan w:val="5"/>
            <w:tcBorders>
              <w:top w:val="nil"/>
              <w:bottom w:val="single" w:sz="2" w:space="0" w:color="auto"/>
            </w:tcBorders>
          </w:tcPr>
          <w:p w14:paraId="2645059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Electrician in constructii</w:t>
            </w:r>
          </w:p>
        </w:tc>
        <w:tc>
          <w:tcPr>
            <w:tcW w:w="993" w:type="dxa"/>
            <w:gridSpan w:val="2"/>
            <w:tcBorders>
              <w:top w:val="nil"/>
              <w:bottom w:val="single" w:sz="2" w:space="0" w:color="auto"/>
            </w:tcBorders>
          </w:tcPr>
          <w:p w14:paraId="40F518C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5C43B6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2,70</w:t>
            </w:r>
          </w:p>
        </w:tc>
      </w:tr>
      <w:tr w:rsidR="0020403E" w:rsidRPr="0020403E" w14:paraId="3FA36C0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B1410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F1951F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1111000100021</w:t>
            </w:r>
          </w:p>
        </w:tc>
        <w:tc>
          <w:tcPr>
            <w:tcW w:w="6521" w:type="dxa"/>
            <w:gridSpan w:val="5"/>
            <w:tcBorders>
              <w:top w:val="nil"/>
              <w:bottom w:val="single" w:sz="2" w:space="0" w:color="auto"/>
            </w:tcBorders>
          </w:tcPr>
          <w:p w14:paraId="196A13B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Comutator manual / Переключатель</w:t>
            </w:r>
          </w:p>
        </w:tc>
        <w:tc>
          <w:tcPr>
            <w:tcW w:w="993" w:type="dxa"/>
            <w:gridSpan w:val="2"/>
            <w:tcBorders>
              <w:top w:val="nil"/>
              <w:bottom w:val="single" w:sz="2" w:space="0" w:color="auto"/>
            </w:tcBorders>
          </w:tcPr>
          <w:p w14:paraId="1583736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6EEE1B8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10,20</w:t>
            </w:r>
          </w:p>
        </w:tc>
      </w:tr>
      <w:tr w:rsidR="0020403E" w:rsidRPr="0020403E" w14:paraId="552D625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741BC9"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05AE6A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2811236311002</w:t>
            </w:r>
          </w:p>
        </w:tc>
        <w:tc>
          <w:tcPr>
            <w:tcW w:w="6521" w:type="dxa"/>
            <w:gridSpan w:val="5"/>
            <w:tcBorders>
              <w:top w:val="nil"/>
              <w:bottom w:val="single" w:sz="2" w:space="0" w:color="auto"/>
            </w:tcBorders>
          </w:tcPr>
          <w:p w14:paraId="2A4F7F9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Doze pentru aparate</w:t>
            </w:r>
          </w:p>
        </w:tc>
        <w:tc>
          <w:tcPr>
            <w:tcW w:w="993" w:type="dxa"/>
            <w:gridSpan w:val="2"/>
            <w:tcBorders>
              <w:top w:val="nil"/>
              <w:bottom w:val="single" w:sz="2" w:space="0" w:color="auto"/>
            </w:tcBorders>
          </w:tcPr>
          <w:p w14:paraId="46DEA56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667C9A0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10,00</w:t>
            </w:r>
          </w:p>
        </w:tc>
      </w:tr>
      <w:tr w:rsidR="0020403E" w:rsidRPr="0020403E" w14:paraId="71A5E04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23A4F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77C520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2653102100830</w:t>
            </w:r>
          </w:p>
        </w:tc>
        <w:tc>
          <w:tcPr>
            <w:tcW w:w="6521" w:type="dxa"/>
            <w:gridSpan w:val="5"/>
            <w:tcBorders>
              <w:top w:val="nil"/>
              <w:bottom w:val="single" w:sz="2" w:space="0" w:color="auto"/>
            </w:tcBorders>
          </w:tcPr>
          <w:p w14:paraId="7763962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Ipsos pentru constructii tip A</w:t>
            </w:r>
          </w:p>
        </w:tc>
        <w:tc>
          <w:tcPr>
            <w:tcW w:w="993" w:type="dxa"/>
            <w:gridSpan w:val="2"/>
            <w:tcBorders>
              <w:top w:val="nil"/>
              <w:bottom w:val="single" w:sz="2" w:space="0" w:color="auto"/>
            </w:tcBorders>
          </w:tcPr>
          <w:p w14:paraId="42845E9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B2E7E0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0,05</w:t>
            </w:r>
          </w:p>
        </w:tc>
      </w:tr>
      <w:tr w:rsidR="0020403E" w:rsidRPr="0020403E" w14:paraId="1A54540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9B03A8"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CE7E61F"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1711317306661</w:t>
            </w:r>
          </w:p>
        </w:tc>
        <w:tc>
          <w:tcPr>
            <w:tcW w:w="6521" w:type="dxa"/>
            <w:gridSpan w:val="5"/>
            <w:tcBorders>
              <w:top w:val="nil"/>
              <w:bottom w:val="single" w:sz="2" w:space="0" w:color="auto"/>
            </w:tcBorders>
          </w:tcPr>
          <w:p w14:paraId="177425E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Bumbac de sters</w:t>
            </w:r>
          </w:p>
        </w:tc>
        <w:tc>
          <w:tcPr>
            <w:tcW w:w="993" w:type="dxa"/>
            <w:gridSpan w:val="2"/>
            <w:tcBorders>
              <w:top w:val="nil"/>
              <w:bottom w:val="single" w:sz="2" w:space="0" w:color="auto"/>
            </w:tcBorders>
          </w:tcPr>
          <w:p w14:paraId="5DDEE57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4B15B1D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0,05</w:t>
            </w:r>
          </w:p>
        </w:tc>
      </w:tr>
      <w:tr w:rsidR="0020403E" w:rsidRPr="0020403E" w14:paraId="6D1710C7" w14:textId="77777777" w:rsidTr="002A2B6D">
        <w:trPr>
          <w:trHeight w:val="340"/>
        </w:trPr>
        <w:tc>
          <w:tcPr>
            <w:tcW w:w="709" w:type="dxa"/>
            <w:tcBorders>
              <w:top w:val="nil"/>
              <w:left w:val="single" w:sz="6" w:space="0" w:color="auto"/>
              <w:bottom w:val="nil"/>
              <w:right w:val="nil"/>
            </w:tcBorders>
          </w:tcPr>
          <w:p w14:paraId="30278E78"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8915ED7"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BF068B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50EE5C8B"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3612A85"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21A90AFB" w14:textId="77777777" w:rsidR="0020403E" w:rsidRPr="0020403E" w:rsidRDefault="0020403E" w:rsidP="0020403E">
            <w:pPr>
              <w:autoSpaceDE w:val="0"/>
              <w:autoSpaceDN w:val="0"/>
              <w:rPr>
                <w:i/>
                <w:iCs/>
                <w:noProof w:val="0"/>
                <w:lang w:val="en-US" w:eastAsia="ru-RU"/>
              </w:rPr>
            </w:pPr>
          </w:p>
        </w:tc>
      </w:tr>
      <w:tr w:rsidR="0020403E" w:rsidRPr="0020403E" w14:paraId="7899ED0D"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8EB9B14"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169</w:t>
            </w:r>
          </w:p>
        </w:tc>
        <w:tc>
          <w:tcPr>
            <w:tcW w:w="1277" w:type="dxa"/>
            <w:gridSpan w:val="3"/>
            <w:tcBorders>
              <w:top w:val="single" w:sz="4" w:space="0" w:color="auto"/>
              <w:bottom w:val="single" w:sz="4" w:space="0" w:color="auto"/>
            </w:tcBorders>
            <w:vAlign w:val="center"/>
          </w:tcPr>
          <w:p w14:paraId="71A9209C"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RpEF01B</w:t>
            </w:r>
          </w:p>
        </w:tc>
        <w:tc>
          <w:tcPr>
            <w:tcW w:w="6520" w:type="dxa"/>
            <w:gridSpan w:val="5"/>
            <w:tcBorders>
              <w:top w:val="single" w:sz="4" w:space="0" w:color="auto"/>
              <w:bottom w:val="single" w:sz="4" w:space="0" w:color="auto"/>
            </w:tcBorders>
          </w:tcPr>
          <w:p w14:paraId="0054F26B"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Montarea corpurilor de iluminat,  de plafon sau de perete, complet echipate  ( Установка осветительных приборов, потолочных или настенных, полностью укомплектованных)</w:t>
            </w:r>
          </w:p>
          <w:p w14:paraId="55E49C28"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*LED 600х600 mm 4000k</w:t>
            </w:r>
            <w:r w:rsidRPr="0020403E">
              <w:rPr>
                <w:rFonts w:ascii="Times New Roman CYR" w:hAnsi="Times New Roman CYR" w:cs="Times New Roman CYR"/>
                <w:b/>
                <w:bCs/>
                <w:noProof w:val="0"/>
                <w:sz w:val="16"/>
                <w:szCs w:val="16"/>
                <w:lang w:val="en-US" w:eastAsia="ru-RU"/>
              </w:rPr>
              <w:t xml:space="preserve"> </w:t>
            </w:r>
          </w:p>
          <w:p w14:paraId="3E478798"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Materiale marunte (banda izol., dibluri, etc.)=1,04</w:t>
            </w:r>
          </w:p>
          <w:p w14:paraId="5929AB0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E924EE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buc</w:t>
            </w:r>
          </w:p>
        </w:tc>
        <w:tc>
          <w:tcPr>
            <w:tcW w:w="1134" w:type="dxa"/>
            <w:gridSpan w:val="2"/>
            <w:tcBorders>
              <w:top w:val="single" w:sz="4" w:space="0" w:color="auto"/>
              <w:bottom w:val="single" w:sz="4" w:space="0" w:color="auto"/>
            </w:tcBorders>
            <w:vAlign w:val="center"/>
          </w:tcPr>
          <w:p w14:paraId="3DEAED2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12,000</w:t>
            </w:r>
          </w:p>
        </w:tc>
      </w:tr>
      <w:tr w:rsidR="0020403E" w:rsidRPr="0020403E" w14:paraId="4D20E8B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2808C7"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EE59A4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7137010011520</w:t>
            </w:r>
          </w:p>
        </w:tc>
        <w:tc>
          <w:tcPr>
            <w:tcW w:w="6521" w:type="dxa"/>
            <w:gridSpan w:val="5"/>
            <w:tcBorders>
              <w:top w:val="nil"/>
              <w:bottom w:val="single" w:sz="2" w:space="0" w:color="auto"/>
            </w:tcBorders>
          </w:tcPr>
          <w:p w14:paraId="595C636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Electrician in constructii</w:t>
            </w:r>
          </w:p>
        </w:tc>
        <w:tc>
          <w:tcPr>
            <w:tcW w:w="993" w:type="dxa"/>
            <w:gridSpan w:val="2"/>
            <w:tcBorders>
              <w:top w:val="nil"/>
              <w:bottom w:val="single" w:sz="2" w:space="0" w:color="auto"/>
            </w:tcBorders>
          </w:tcPr>
          <w:p w14:paraId="485EE09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7ADB60E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3,36</w:t>
            </w:r>
          </w:p>
        </w:tc>
      </w:tr>
      <w:tr w:rsidR="0020403E" w:rsidRPr="0020403E" w14:paraId="7BE3149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8C7EE3"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2EC8C1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2875274400501</w:t>
            </w:r>
          </w:p>
        </w:tc>
        <w:tc>
          <w:tcPr>
            <w:tcW w:w="6521" w:type="dxa"/>
            <w:gridSpan w:val="5"/>
            <w:tcBorders>
              <w:top w:val="nil"/>
              <w:bottom w:val="single" w:sz="2" w:space="0" w:color="auto"/>
            </w:tcBorders>
          </w:tcPr>
          <w:p w14:paraId="27C79FC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Corp de iluminat de uz general, cu toate piesele si elem. componente *LED 600х600 mm 4000k</w:t>
            </w:r>
          </w:p>
        </w:tc>
        <w:tc>
          <w:tcPr>
            <w:tcW w:w="993" w:type="dxa"/>
            <w:gridSpan w:val="2"/>
            <w:tcBorders>
              <w:top w:val="nil"/>
              <w:bottom w:val="single" w:sz="2" w:space="0" w:color="auto"/>
            </w:tcBorders>
          </w:tcPr>
          <w:p w14:paraId="3049A07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139CA7E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12,48</w:t>
            </w:r>
          </w:p>
        </w:tc>
      </w:tr>
      <w:tr w:rsidR="0020403E" w:rsidRPr="0020403E" w14:paraId="2ED8AE8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9B1CA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6A8486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3162165107229</w:t>
            </w:r>
          </w:p>
        </w:tc>
        <w:tc>
          <w:tcPr>
            <w:tcW w:w="6521" w:type="dxa"/>
            <w:gridSpan w:val="5"/>
            <w:tcBorders>
              <w:top w:val="nil"/>
              <w:bottom w:val="single" w:sz="2" w:space="0" w:color="auto"/>
            </w:tcBorders>
          </w:tcPr>
          <w:p w14:paraId="40EE87A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Baldachin metalic de mascare legatura</w:t>
            </w:r>
          </w:p>
        </w:tc>
        <w:tc>
          <w:tcPr>
            <w:tcW w:w="993" w:type="dxa"/>
            <w:gridSpan w:val="2"/>
            <w:tcBorders>
              <w:top w:val="nil"/>
              <w:bottom w:val="single" w:sz="2" w:space="0" w:color="auto"/>
            </w:tcBorders>
          </w:tcPr>
          <w:p w14:paraId="19D73BF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124E10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12,48</w:t>
            </w:r>
          </w:p>
        </w:tc>
      </w:tr>
      <w:tr w:rsidR="0020403E" w:rsidRPr="0020403E" w14:paraId="213EE6F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ABDEF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1964C0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2875272700047</w:t>
            </w:r>
          </w:p>
        </w:tc>
        <w:tc>
          <w:tcPr>
            <w:tcW w:w="6521" w:type="dxa"/>
            <w:gridSpan w:val="5"/>
            <w:tcBorders>
              <w:top w:val="nil"/>
              <w:bottom w:val="single" w:sz="2" w:space="0" w:color="auto"/>
            </w:tcBorders>
          </w:tcPr>
          <w:p w14:paraId="5DEE8FC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Cirlig de plafon pentru corp iluminat</w:t>
            </w:r>
          </w:p>
        </w:tc>
        <w:tc>
          <w:tcPr>
            <w:tcW w:w="993" w:type="dxa"/>
            <w:gridSpan w:val="2"/>
            <w:tcBorders>
              <w:top w:val="nil"/>
              <w:bottom w:val="single" w:sz="2" w:space="0" w:color="auto"/>
            </w:tcBorders>
          </w:tcPr>
          <w:p w14:paraId="240E1E0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4CA2EBD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12,48</w:t>
            </w:r>
          </w:p>
        </w:tc>
      </w:tr>
      <w:tr w:rsidR="0020403E" w:rsidRPr="0020403E" w14:paraId="52F09B1C" w14:textId="77777777" w:rsidTr="002A2B6D">
        <w:trPr>
          <w:trHeight w:val="340"/>
        </w:trPr>
        <w:tc>
          <w:tcPr>
            <w:tcW w:w="709" w:type="dxa"/>
            <w:tcBorders>
              <w:top w:val="nil"/>
              <w:left w:val="single" w:sz="6" w:space="0" w:color="auto"/>
              <w:bottom w:val="nil"/>
              <w:right w:val="nil"/>
            </w:tcBorders>
          </w:tcPr>
          <w:p w14:paraId="052F19E7"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B015EAC"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E99EFA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28CE882"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2C0BEA3"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75E2CFC" w14:textId="77777777" w:rsidR="0020403E" w:rsidRPr="0020403E" w:rsidRDefault="0020403E" w:rsidP="0020403E">
            <w:pPr>
              <w:autoSpaceDE w:val="0"/>
              <w:autoSpaceDN w:val="0"/>
              <w:rPr>
                <w:i/>
                <w:iCs/>
                <w:noProof w:val="0"/>
                <w:lang w:val="en-US" w:eastAsia="ru-RU"/>
              </w:rPr>
            </w:pPr>
          </w:p>
        </w:tc>
      </w:tr>
      <w:tr w:rsidR="0020403E" w:rsidRPr="0020403E" w14:paraId="6DEC60F3"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37B59A9"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170</w:t>
            </w:r>
          </w:p>
        </w:tc>
        <w:tc>
          <w:tcPr>
            <w:tcW w:w="1277" w:type="dxa"/>
            <w:gridSpan w:val="3"/>
            <w:tcBorders>
              <w:top w:val="single" w:sz="4" w:space="0" w:color="auto"/>
              <w:bottom w:val="single" w:sz="4" w:space="0" w:color="auto"/>
            </w:tcBorders>
            <w:vAlign w:val="center"/>
          </w:tcPr>
          <w:p w14:paraId="5E2B9617"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RpEG02A</w:t>
            </w:r>
          </w:p>
        </w:tc>
        <w:tc>
          <w:tcPr>
            <w:tcW w:w="6520" w:type="dxa"/>
            <w:gridSpan w:val="5"/>
            <w:tcBorders>
              <w:top w:val="single" w:sz="4" w:space="0" w:color="auto"/>
              <w:bottom w:val="single" w:sz="4" w:space="0" w:color="auto"/>
            </w:tcBorders>
          </w:tcPr>
          <w:p w14:paraId="4929C732"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Montarea tablourilor electrice pe stelaj metalic, modulat, cu masca, pe perete sau in nisa, avind suprafata pina la 0,30 mp (Установка электрощитов на металлические стеллажи, модулированные, с экраном, на стены или в шкафы, площадью до 0,3 м2)</w:t>
            </w:r>
          </w:p>
          <w:p w14:paraId="62CBB70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ru-RU" w:eastAsia="ru-RU"/>
              </w:rPr>
            </w:pPr>
            <w:r w:rsidRPr="0020403E">
              <w:rPr>
                <w:b/>
                <w:bCs/>
                <w:noProof w:val="0"/>
                <w:lang w:val="ru-RU" w:eastAsia="ru-RU"/>
              </w:rPr>
              <w:t>*Электро щиток для автоматов и узо</w:t>
            </w:r>
            <w:r w:rsidRPr="0020403E">
              <w:rPr>
                <w:rFonts w:ascii="Times New Roman CYR" w:hAnsi="Times New Roman CYR" w:cs="Times New Roman CYR"/>
                <w:b/>
                <w:bCs/>
                <w:noProof w:val="0"/>
                <w:sz w:val="16"/>
                <w:szCs w:val="16"/>
                <w:lang w:val="ru-RU" w:eastAsia="ru-RU"/>
              </w:rPr>
              <w:t xml:space="preserve"> </w:t>
            </w:r>
          </w:p>
          <w:p w14:paraId="3C38AC81" w14:textId="77777777" w:rsidR="0020403E" w:rsidRPr="0020403E" w:rsidRDefault="0020403E" w:rsidP="0020403E">
            <w:pPr>
              <w:autoSpaceDE w:val="0"/>
              <w:autoSpaceDN w:val="0"/>
              <w:adjustRightInd w:val="0"/>
              <w:rPr>
                <w:rFonts w:ascii="Times New Roman CYR" w:hAnsi="Times New Roman CYR" w:cs="Times New Roman CYR"/>
                <w:noProof w:val="0"/>
                <w:sz w:val="16"/>
                <w:szCs w:val="16"/>
                <w:lang w:val="en-US" w:eastAsia="ru-RU"/>
              </w:rPr>
            </w:pPr>
            <w:r w:rsidRPr="0020403E">
              <w:rPr>
                <w:rFonts w:ascii="Times New Roman CYR" w:hAnsi="Times New Roman CYR" w:cs="Times New Roman CYR"/>
                <w:noProof w:val="0"/>
                <w:sz w:val="16"/>
                <w:szCs w:val="16"/>
                <w:lang w:val="en-US" w:eastAsia="ru-RU"/>
              </w:rPr>
              <w:t>Materiale marunte (vaselina, cirpe, grund, apa, etc.) din val. mat. explicitate=1,01</w:t>
            </w:r>
          </w:p>
          <w:p w14:paraId="653EB67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1EAD8C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buc</w:t>
            </w:r>
          </w:p>
        </w:tc>
        <w:tc>
          <w:tcPr>
            <w:tcW w:w="1134" w:type="dxa"/>
            <w:gridSpan w:val="2"/>
            <w:tcBorders>
              <w:top w:val="single" w:sz="4" w:space="0" w:color="auto"/>
              <w:bottom w:val="single" w:sz="4" w:space="0" w:color="auto"/>
            </w:tcBorders>
            <w:vAlign w:val="center"/>
          </w:tcPr>
          <w:p w14:paraId="198A690A"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1,000</w:t>
            </w:r>
          </w:p>
        </w:tc>
      </w:tr>
      <w:tr w:rsidR="0020403E" w:rsidRPr="0020403E" w14:paraId="419AF53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502C9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ECB35F5"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7137010011520</w:t>
            </w:r>
          </w:p>
        </w:tc>
        <w:tc>
          <w:tcPr>
            <w:tcW w:w="6521" w:type="dxa"/>
            <w:gridSpan w:val="5"/>
            <w:tcBorders>
              <w:top w:val="nil"/>
              <w:bottom w:val="single" w:sz="2" w:space="0" w:color="auto"/>
            </w:tcBorders>
          </w:tcPr>
          <w:p w14:paraId="14E1CC1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Electrician in constructii</w:t>
            </w:r>
          </w:p>
        </w:tc>
        <w:tc>
          <w:tcPr>
            <w:tcW w:w="993" w:type="dxa"/>
            <w:gridSpan w:val="2"/>
            <w:tcBorders>
              <w:top w:val="nil"/>
              <w:bottom w:val="single" w:sz="2" w:space="0" w:color="auto"/>
            </w:tcBorders>
          </w:tcPr>
          <w:p w14:paraId="355EC71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1008EDE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2,43</w:t>
            </w:r>
          </w:p>
        </w:tc>
      </w:tr>
      <w:tr w:rsidR="0020403E" w:rsidRPr="0020403E" w14:paraId="2D71DABE"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BDC0A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A93BA2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1111122200007</w:t>
            </w:r>
          </w:p>
        </w:tc>
        <w:tc>
          <w:tcPr>
            <w:tcW w:w="6521" w:type="dxa"/>
            <w:gridSpan w:val="5"/>
            <w:tcBorders>
              <w:top w:val="nil"/>
              <w:bottom w:val="single" w:sz="2" w:space="0" w:color="auto"/>
            </w:tcBorders>
          </w:tcPr>
          <w:p w14:paraId="505A3A8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Tablou electric, gata echipat/ Щиток электрический</w:t>
            </w:r>
          </w:p>
        </w:tc>
        <w:tc>
          <w:tcPr>
            <w:tcW w:w="993" w:type="dxa"/>
            <w:gridSpan w:val="2"/>
            <w:tcBorders>
              <w:top w:val="nil"/>
              <w:bottom w:val="single" w:sz="2" w:space="0" w:color="auto"/>
            </w:tcBorders>
          </w:tcPr>
          <w:p w14:paraId="3083E8E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4F8B48B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1,01</w:t>
            </w:r>
          </w:p>
        </w:tc>
      </w:tr>
      <w:tr w:rsidR="0020403E" w:rsidRPr="0020403E" w14:paraId="0EB3F7C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E17655"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B853D0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2874115840479</w:t>
            </w:r>
          </w:p>
        </w:tc>
        <w:tc>
          <w:tcPr>
            <w:tcW w:w="6521" w:type="dxa"/>
            <w:gridSpan w:val="5"/>
            <w:tcBorders>
              <w:top w:val="nil"/>
              <w:bottom w:val="single" w:sz="2" w:space="0" w:color="auto"/>
            </w:tcBorders>
          </w:tcPr>
          <w:p w14:paraId="4183C89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Piulita M12</w:t>
            </w:r>
          </w:p>
        </w:tc>
        <w:tc>
          <w:tcPr>
            <w:tcW w:w="993" w:type="dxa"/>
            <w:gridSpan w:val="2"/>
            <w:tcBorders>
              <w:top w:val="nil"/>
              <w:bottom w:val="single" w:sz="2" w:space="0" w:color="auto"/>
            </w:tcBorders>
          </w:tcPr>
          <w:p w14:paraId="77B3B4A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44265C6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8,08</w:t>
            </w:r>
          </w:p>
        </w:tc>
      </w:tr>
      <w:tr w:rsidR="0020403E" w:rsidRPr="0020403E" w14:paraId="51ECC4B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3603CF"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83CE69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2874115801186</w:t>
            </w:r>
          </w:p>
        </w:tc>
        <w:tc>
          <w:tcPr>
            <w:tcW w:w="6521" w:type="dxa"/>
            <w:gridSpan w:val="5"/>
            <w:tcBorders>
              <w:top w:val="nil"/>
              <w:bottom w:val="single" w:sz="2" w:space="0" w:color="auto"/>
            </w:tcBorders>
          </w:tcPr>
          <w:p w14:paraId="736789F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Suruburi cap hexagonal OL-37 M 12x60</w:t>
            </w:r>
          </w:p>
        </w:tc>
        <w:tc>
          <w:tcPr>
            <w:tcW w:w="993" w:type="dxa"/>
            <w:gridSpan w:val="2"/>
            <w:tcBorders>
              <w:top w:val="nil"/>
              <w:bottom w:val="single" w:sz="2" w:space="0" w:color="auto"/>
            </w:tcBorders>
          </w:tcPr>
          <w:p w14:paraId="6623E73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0A6B501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4,04</w:t>
            </w:r>
          </w:p>
        </w:tc>
      </w:tr>
      <w:tr w:rsidR="0020403E" w:rsidRPr="0020403E" w14:paraId="654EBD07"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43A76E"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57ADF9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2874115883760</w:t>
            </w:r>
          </w:p>
        </w:tc>
        <w:tc>
          <w:tcPr>
            <w:tcW w:w="6521" w:type="dxa"/>
            <w:gridSpan w:val="5"/>
            <w:tcBorders>
              <w:top w:val="nil"/>
              <w:bottom w:val="single" w:sz="2" w:space="0" w:color="auto"/>
            </w:tcBorders>
          </w:tcPr>
          <w:p w14:paraId="65E1237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Saiba   M 12</w:t>
            </w:r>
          </w:p>
        </w:tc>
        <w:tc>
          <w:tcPr>
            <w:tcW w:w="993" w:type="dxa"/>
            <w:gridSpan w:val="2"/>
            <w:tcBorders>
              <w:top w:val="nil"/>
              <w:bottom w:val="single" w:sz="2" w:space="0" w:color="auto"/>
            </w:tcBorders>
          </w:tcPr>
          <w:p w14:paraId="0919604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2D8F161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8,08</w:t>
            </w:r>
          </w:p>
        </w:tc>
      </w:tr>
      <w:tr w:rsidR="0020403E" w:rsidRPr="0020403E" w14:paraId="1420A40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B6A57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1F76E2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2653102100830</w:t>
            </w:r>
          </w:p>
        </w:tc>
        <w:tc>
          <w:tcPr>
            <w:tcW w:w="6521" w:type="dxa"/>
            <w:gridSpan w:val="5"/>
            <w:tcBorders>
              <w:top w:val="nil"/>
              <w:bottom w:val="single" w:sz="2" w:space="0" w:color="auto"/>
            </w:tcBorders>
          </w:tcPr>
          <w:p w14:paraId="7C48809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Ipsos pentru constructii tip A</w:t>
            </w:r>
          </w:p>
        </w:tc>
        <w:tc>
          <w:tcPr>
            <w:tcW w:w="993" w:type="dxa"/>
            <w:gridSpan w:val="2"/>
            <w:tcBorders>
              <w:top w:val="nil"/>
              <w:bottom w:val="single" w:sz="2" w:space="0" w:color="auto"/>
            </w:tcBorders>
          </w:tcPr>
          <w:p w14:paraId="0479045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1A7F9A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0,404</w:t>
            </w:r>
          </w:p>
        </w:tc>
      </w:tr>
      <w:tr w:rsidR="0020403E" w:rsidRPr="0020403E" w14:paraId="4211D40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408046"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C85C2F7"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2922140006703</w:t>
            </w:r>
          </w:p>
        </w:tc>
        <w:tc>
          <w:tcPr>
            <w:tcW w:w="6521" w:type="dxa"/>
            <w:gridSpan w:val="5"/>
            <w:tcBorders>
              <w:top w:val="nil"/>
              <w:bottom w:val="single" w:sz="2" w:space="0" w:color="auto"/>
            </w:tcBorders>
          </w:tcPr>
          <w:p w14:paraId="529546C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Macara fereastra de 0,0015 MN (0,15 tf)</w:t>
            </w:r>
          </w:p>
        </w:tc>
        <w:tc>
          <w:tcPr>
            <w:tcW w:w="993" w:type="dxa"/>
            <w:gridSpan w:val="2"/>
            <w:tcBorders>
              <w:top w:val="nil"/>
              <w:bottom w:val="single" w:sz="2" w:space="0" w:color="auto"/>
            </w:tcBorders>
          </w:tcPr>
          <w:p w14:paraId="43C96AA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h-ut</w:t>
            </w:r>
          </w:p>
        </w:tc>
        <w:tc>
          <w:tcPr>
            <w:tcW w:w="1133" w:type="dxa"/>
            <w:gridSpan w:val="2"/>
            <w:tcBorders>
              <w:top w:val="nil"/>
              <w:bottom w:val="single" w:sz="2" w:space="0" w:color="auto"/>
            </w:tcBorders>
          </w:tcPr>
          <w:p w14:paraId="210E710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0,02</w:t>
            </w:r>
          </w:p>
        </w:tc>
      </w:tr>
      <w:tr w:rsidR="0020403E" w:rsidRPr="0020403E" w14:paraId="0DC5EA59" w14:textId="77777777" w:rsidTr="002A2B6D">
        <w:trPr>
          <w:trHeight w:val="340"/>
        </w:trPr>
        <w:tc>
          <w:tcPr>
            <w:tcW w:w="709" w:type="dxa"/>
            <w:tcBorders>
              <w:top w:val="nil"/>
              <w:left w:val="single" w:sz="6" w:space="0" w:color="auto"/>
              <w:bottom w:val="nil"/>
              <w:right w:val="nil"/>
            </w:tcBorders>
          </w:tcPr>
          <w:p w14:paraId="4100183D"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BAEB420"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84112E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337F1B9C"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E52F488"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F7BDC79" w14:textId="77777777" w:rsidR="0020403E" w:rsidRPr="0020403E" w:rsidRDefault="0020403E" w:rsidP="0020403E">
            <w:pPr>
              <w:autoSpaceDE w:val="0"/>
              <w:autoSpaceDN w:val="0"/>
              <w:rPr>
                <w:i/>
                <w:iCs/>
                <w:noProof w:val="0"/>
                <w:lang w:val="en-US" w:eastAsia="ru-RU"/>
              </w:rPr>
            </w:pPr>
          </w:p>
        </w:tc>
      </w:tr>
      <w:tr w:rsidR="0020403E" w:rsidRPr="0020403E" w14:paraId="61BE73C1"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CBC0A61"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171</w:t>
            </w:r>
          </w:p>
        </w:tc>
        <w:tc>
          <w:tcPr>
            <w:tcW w:w="1277" w:type="dxa"/>
            <w:gridSpan w:val="3"/>
            <w:tcBorders>
              <w:top w:val="single" w:sz="4" w:space="0" w:color="auto"/>
              <w:bottom w:val="single" w:sz="4" w:space="0" w:color="auto"/>
            </w:tcBorders>
            <w:vAlign w:val="center"/>
          </w:tcPr>
          <w:p w14:paraId="54E7385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RpEE15B</w:t>
            </w:r>
          </w:p>
        </w:tc>
        <w:tc>
          <w:tcPr>
            <w:tcW w:w="6520" w:type="dxa"/>
            <w:gridSpan w:val="5"/>
            <w:tcBorders>
              <w:top w:val="single" w:sz="4" w:space="0" w:color="auto"/>
              <w:bottom w:val="single" w:sz="4" w:space="0" w:color="auto"/>
            </w:tcBorders>
          </w:tcPr>
          <w:p w14:paraId="4568C98E"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Montarea intrerupatoarelor - intrerupator automat monopolar 32 A cu nul- simbol 3130N  (Установка выключателей автоматов однополярных 32 А зануленных- шифр 3130 N)</w:t>
            </w:r>
          </w:p>
          <w:p w14:paraId="60091AA9"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*Автомат 16A</w:t>
            </w:r>
            <w:r w:rsidRPr="0020403E">
              <w:rPr>
                <w:rFonts w:ascii="Times New Roman CYR" w:hAnsi="Times New Roman CYR" w:cs="Times New Roman CYR"/>
                <w:b/>
                <w:bCs/>
                <w:noProof w:val="0"/>
                <w:sz w:val="16"/>
                <w:szCs w:val="16"/>
                <w:lang w:val="en-US" w:eastAsia="ru-RU"/>
              </w:rPr>
              <w:t xml:space="preserve"> </w:t>
            </w:r>
          </w:p>
          <w:p w14:paraId="5850A993"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98640A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buc</w:t>
            </w:r>
          </w:p>
        </w:tc>
        <w:tc>
          <w:tcPr>
            <w:tcW w:w="1134" w:type="dxa"/>
            <w:gridSpan w:val="2"/>
            <w:tcBorders>
              <w:top w:val="single" w:sz="4" w:space="0" w:color="auto"/>
              <w:bottom w:val="single" w:sz="4" w:space="0" w:color="auto"/>
            </w:tcBorders>
            <w:vAlign w:val="center"/>
          </w:tcPr>
          <w:p w14:paraId="1E69F3E6"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5,000</w:t>
            </w:r>
          </w:p>
        </w:tc>
      </w:tr>
      <w:tr w:rsidR="0020403E" w:rsidRPr="0020403E" w14:paraId="2117EE9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6B8B9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2D780A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7137010011520</w:t>
            </w:r>
          </w:p>
        </w:tc>
        <w:tc>
          <w:tcPr>
            <w:tcW w:w="6521" w:type="dxa"/>
            <w:gridSpan w:val="5"/>
            <w:tcBorders>
              <w:top w:val="nil"/>
              <w:bottom w:val="single" w:sz="2" w:space="0" w:color="auto"/>
            </w:tcBorders>
          </w:tcPr>
          <w:p w14:paraId="306EEA6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Electrician in constructii</w:t>
            </w:r>
          </w:p>
        </w:tc>
        <w:tc>
          <w:tcPr>
            <w:tcW w:w="993" w:type="dxa"/>
            <w:gridSpan w:val="2"/>
            <w:tcBorders>
              <w:top w:val="nil"/>
              <w:bottom w:val="single" w:sz="2" w:space="0" w:color="auto"/>
            </w:tcBorders>
          </w:tcPr>
          <w:p w14:paraId="2A23F8B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4109694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3,60</w:t>
            </w:r>
          </w:p>
        </w:tc>
      </w:tr>
      <w:tr w:rsidR="0020403E" w:rsidRPr="0020403E" w14:paraId="2DC0D6E8"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28894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427E0CE"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1111000100020,04</w:t>
            </w:r>
          </w:p>
        </w:tc>
        <w:tc>
          <w:tcPr>
            <w:tcW w:w="6521" w:type="dxa"/>
            <w:gridSpan w:val="5"/>
            <w:tcBorders>
              <w:top w:val="nil"/>
              <w:bottom w:val="single" w:sz="2" w:space="0" w:color="auto"/>
            </w:tcBorders>
          </w:tcPr>
          <w:p w14:paraId="68E8218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Intrerupator/Автомат 16A</w:t>
            </w:r>
          </w:p>
        </w:tc>
        <w:tc>
          <w:tcPr>
            <w:tcW w:w="993" w:type="dxa"/>
            <w:gridSpan w:val="2"/>
            <w:tcBorders>
              <w:top w:val="nil"/>
              <w:bottom w:val="single" w:sz="2" w:space="0" w:color="auto"/>
            </w:tcBorders>
          </w:tcPr>
          <w:p w14:paraId="2C5AA74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2CCF74C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5,00</w:t>
            </w:r>
          </w:p>
        </w:tc>
      </w:tr>
      <w:tr w:rsidR="0020403E" w:rsidRPr="0020403E" w14:paraId="55A381B5"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01547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012B02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2051142950716</w:t>
            </w:r>
          </w:p>
        </w:tc>
        <w:tc>
          <w:tcPr>
            <w:tcW w:w="6521" w:type="dxa"/>
            <w:gridSpan w:val="5"/>
            <w:tcBorders>
              <w:top w:val="nil"/>
              <w:bottom w:val="single" w:sz="2" w:space="0" w:color="auto"/>
            </w:tcBorders>
          </w:tcPr>
          <w:p w14:paraId="67FB935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Diblu din lemn</w:t>
            </w:r>
          </w:p>
        </w:tc>
        <w:tc>
          <w:tcPr>
            <w:tcW w:w="993" w:type="dxa"/>
            <w:gridSpan w:val="2"/>
            <w:tcBorders>
              <w:top w:val="nil"/>
              <w:bottom w:val="single" w:sz="2" w:space="0" w:color="auto"/>
            </w:tcBorders>
          </w:tcPr>
          <w:p w14:paraId="39514B8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ECB3B0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10,00</w:t>
            </w:r>
          </w:p>
        </w:tc>
      </w:tr>
      <w:tr w:rsidR="0020403E" w:rsidRPr="0020403E" w14:paraId="6191B0B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B3EFC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E022B7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2874115836911</w:t>
            </w:r>
          </w:p>
        </w:tc>
        <w:tc>
          <w:tcPr>
            <w:tcW w:w="6521" w:type="dxa"/>
            <w:gridSpan w:val="5"/>
            <w:tcBorders>
              <w:top w:val="nil"/>
              <w:bottom w:val="single" w:sz="2" w:space="0" w:color="auto"/>
            </w:tcBorders>
          </w:tcPr>
          <w:p w14:paraId="54493DA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Suruburi pentru lemn cu cap inecat crestat L 4 x 20 mm, alama</w:t>
            </w:r>
          </w:p>
        </w:tc>
        <w:tc>
          <w:tcPr>
            <w:tcW w:w="993" w:type="dxa"/>
            <w:gridSpan w:val="2"/>
            <w:tcBorders>
              <w:top w:val="nil"/>
              <w:bottom w:val="single" w:sz="2" w:space="0" w:color="auto"/>
            </w:tcBorders>
          </w:tcPr>
          <w:p w14:paraId="18CE307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3925288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10,00</w:t>
            </w:r>
          </w:p>
        </w:tc>
      </w:tr>
      <w:tr w:rsidR="0020403E" w:rsidRPr="0020403E" w14:paraId="1132F2E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345FBA"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D492BD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1711317306661</w:t>
            </w:r>
          </w:p>
        </w:tc>
        <w:tc>
          <w:tcPr>
            <w:tcW w:w="6521" w:type="dxa"/>
            <w:gridSpan w:val="5"/>
            <w:tcBorders>
              <w:top w:val="nil"/>
              <w:bottom w:val="single" w:sz="2" w:space="0" w:color="auto"/>
            </w:tcBorders>
          </w:tcPr>
          <w:p w14:paraId="0B24166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Bumbac de sters</w:t>
            </w:r>
          </w:p>
        </w:tc>
        <w:tc>
          <w:tcPr>
            <w:tcW w:w="993" w:type="dxa"/>
            <w:gridSpan w:val="2"/>
            <w:tcBorders>
              <w:top w:val="nil"/>
              <w:bottom w:val="single" w:sz="2" w:space="0" w:color="auto"/>
            </w:tcBorders>
          </w:tcPr>
          <w:p w14:paraId="027C167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6D7734D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0,025</w:t>
            </w:r>
          </w:p>
        </w:tc>
      </w:tr>
      <w:tr w:rsidR="0020403E" w:rsidRPr="0020403E" w14:paraId="477B65DA" w14:textId="77777777" w:rsidTr="002A2B6D">
        <w:trPr>
          <w:trHeight w:val="340"/>
        </w:trPr>
        <w:tc>
          <w:tcPr>
            <w:tcW w:w="709" w:type="dxa"/>
            <w:tcBorders>
              <w:top w:val="nil"/>
              <w:left w:val="single" w:sz="6" w:space="0" w:color="auto"/>
              <w:bottom w:val="nil"/>
              <w:right w:val="nil"/>
            </w:tcBorders>
          </w:tcPr>
          <w:p w14:paraId="6A9C52F7"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A27B489"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045A75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B317797"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3C5C488"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451165CE" w14:textId="77777777" w:rsidR="0020403E" w:rsidRPr="0020403E" w:rsidRDefault="0020403E" w:rsidP="0020403E">
            <w:pPr>
              <w:autoSpaceDE w:val="0"/>
              <w:autoSpaceDN w:val="0"/>
              <w:rPr>
                <w:i/>
                <w:iCs/>
                <w:noProof w:val="0"/>
                <w:lang w:val="en-US" w:eastAsia="ru-RU"/>
              </w:rPr>
            </w:pPr>
          </w:p>
        </w:tc>
      </w:tr>
      <w:tr w:rsidR="0020403E" w:rsidRPr="0020403E" w14:paraId="59757609"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3FF4A1D"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172</w:t>
            </w:r>
          </w:p>
        </w:tc>
        <w:tc>
          <w:tcPr>
            <w:tcW w:w="1277" w:type="dxa"/>
            <w:gridSpan w:val="3"/>
            <w:tcBorders>
              <w:top w:val="single" w:sz="4" w:space="0" w:color="auto"/>
              <w:bottom w:val="single" w:sz="4" w:space="0" w:color="auto"/>
            </w:tcBorders>
            <w:vAlign w:val="center"/>
          </w:tcPr>
          <w:p w14:paraId="53CB2648"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RpEE15B</w:t>
            </w:r>
          </w:p>
        </w:tc>
        <w:tc>
          <w:tcPr>
            <w:tcW w:w="6520" w:type="dxa"/>
            <w:gridSpan w:val="5"/>
            <w:tcBorders>
              <w:top w:val="single" w:sz="4" w:space="0" w:color="auto"/>
              <w:bottom w:val="single" w:sz="4" w:space="0" w:color="auto"/>
            </w:tcBorders>
          </w:tcPr>
          <w:p w14:paraId="338879A4"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Montarea intrerupatoarelor - intrerupator automat monopolar 32 A cu nul- simbol 3130N  (Установка выключателей автоматов однополярных 32 А зануленных- шифр 3130 N)</w:t>
            </w:r>
          </w:p>
          <w:p w14:paraId="15AF481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lastRenderedPageBreak/>
              <w:t>*Автомат 10A</w:t>
            </w:r>
            <w:r w:rsidRPr="0020403E">
              <w:rPr>
                <w:rFonts w:ascii="Times New Roman CYR" w:hAnsi="Times New Roman CYR" w:cs="Times New Roman CYR"/>
                <w:b/>
                <w:bCs/>
                <w:noProof w:val="0"/>
                <w:sz w:val="16"/>
                <w:szCs w:val="16"/>
                <w:lang w:val="en-US" w:eastAsia="ru-RU"/>
              </w:rPr>
              <w:t xml:space="preserve"> </w:t>
            </w:r>
          </w:p>
          <w:p w14:paraId="006E81F1"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A7BA24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lastRenderedPageBreak/>
              <w:t>buc</w:t>
            </w:r>
          </w:p>
        </w:tc>
        <w:tc>
          <w:tcPr>
            <w:tcW w:w="1134" w:type="dxa"/>
            <w:gridSpan w:val="2"/>
            <w:tcBorders>
              <w:top w:val="single" w:sz="4" w:space="0" w:color="auto"/>
              <w:bottom w:val="single" w:sz="4" w:space="0" w:color="auto"/>
            </w:tcBorders>
            <w:vAlign w:val="center"/>
          </w:tcPr>
          <w:p w14:paraId="640CC88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6,000</w:t>
            </w:r>
          </w:p>
        </w:tc>
      </w:tr>
      <w:tr w:rsidR="0020403E" w:rsidRPr="0020403E" w14:paraId="11DD46D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3E260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D452CC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7137010011520</w:t>
            </w:r>
          </w:p>
        </w:tc>
        <w:tc>
          <w:tcPr>
            <w:tcW w:w="6521" w:type="dxa"/>
            <w:gridSpan w:val="5"/>
            <w:tcBorders>
              <w:top w:val="nil"/>
              <w:bottom w:val="single" w:sz="2" w:space="0" w:color="auto"/>
            </w:tcBorders>
          </w:tcPr>
          <w:p w14:paraId="31D30F5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Electrician in constructii</w:t>
            </w:r>
          </w:p>
        </w:tc>
        <w:tc>
          <w:tcPr>
            <w:tcW w:w="993" w:type="dxa"/>
            <w:gridSpan w:val="2"/>
            <w:tcBorders>
              <w:top w:val="nil"/>
              <w:bottom w:val="single" w:sz="2" w:space="0" w:color="auto"/>
            </w:tcBorders>
          </w:tcPr>
          <w:p w14:paraId="0900D9B9"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0AD428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4,32</w:t>
            </w:r>
          </w:p>
        </w:tc>
      </w:tr>
      <w:tr w:rsidR="0020403E" w:rsidRPr="0020403E" w14:paraId="35FB9B5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F2DF1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064B9C0"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1111000100020,05</w:t>
            </w:r>
          </w:p>
        </w:tc>
        <w:tc>
          <w:tcPr>
            <w:tcW w:w="6521" w:type="dxa"/>
            <w:gridSpan w:val="5"/>
            <w:tcBorders>
              <w:top w:val="nil"/>
              <w:bottom w:val="single" w:sz="2" w:space="0" w:color="auto"/>
            </w:tcBorders>
          </w:tcPr>
          <w:p w14:paraId="2336D4E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Intrerupator/Автомат 10A</w:t>
            </w:r>
          </w:p>
        </w:tc>
        <w:tc>
          <w:tcPr>
            <w:tcW w:w="993" w:type="dxa"/>
            <w:gridSpan w:val="2"/>
            <w:tcBorders>
              <w:top w:val="nil"/>
              <w:bottom w:val="single" w:sz="2" w:space="0" w:color="auto"/>
            </w:tcBorders>
          </w:tcPr>
          <w:p w14:paraId="0991F60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3F9799F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6,00</w:t>
            </w:r>
          </w:p>
        </w:tc>
      </w:tr>
      <w:tr w:rsidR="0020403E" w:rsidRPr="0020403E" w14:paraId="3049FC4F"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83FC74"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278B46D"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2051142950716</w:t>
            </w:r>
          </w:p>
        </w:tc>
        <w:tc>
          <w:tcPr>
            <w:tcW w:w="6521" w:type="dxa"/>
            <w:gridSpan w:val="5"/>
            <w:tcBorders>
              <w:top w:val="nil"/>
              <w:bottom w:val="single" w:sz="2" w:space="0" w:color="auto"/>
            </w:tcBorders>
          </w:tcPr>
          <w:p w14:paraId="5BAE7B9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Diblu din lemn</w:t>
            </w:r>
          </w:p>
        </w:tc>
        <w:tc>
          <w:tcPr>
            <w:tcW w:w="993" w:type="dxa"/>
            <w:gridSpan w:val="2"/>
            <w:tcBorders>
              <w:top w:val="nil"/>
              <w:bottom w:val="single" w:sz="2" w:space="0" w:color="auto"/>
            </w:tcBorders>
          </w:tcPr>
          <w:p w14:paraId="4FC8EA7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69D8769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12,00</w:t>
            </w:r>
          </w:p>
        </w:tc>
      </w:tr>
      <w:tr w:rsidR="0020403E" w:rsidRPr="0020403E" w14:paraId="68B492E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6135CC"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9599772"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2874115836911</w:t>
            </w:r>
          </w:p>
        </w:tc>
        <w:tc>
          <w:tcPr>
            <w:tcW w:w="6521" w:type="dxa"/>
            <w:gridSpan w:val="5"/>
            <w:tcBorders>
              <w:top w:val="nil"/>
              <w:bottom w:val="single" w:sz="2" w:space="0" w:color="auto"/>
            </w:tcBorders>
          </w:tcPr>
          <w:p w14:paraId="6D13BD1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Suruburi pentru lemn cu cap inecat crestat L 4 x 20 mm, alama</w:t>
            </w:r>
          </w:p>
        </w:tc>
        <w:tc>
          <w:tcPr>
            <w:tcW w:w="993" w:type="dxa"/>
            <w:gridSpan w:val="2"/>
            <w:tcBorders>
              <w:top w:val="nil"/>
              <w:bottom w:val="single" w:sz="2" w:space="0" w:color="auto"/>
            </w:tcBorders>
          </w:tcPr>
          <w:p w14:paraId="2949080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71C68A4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12,00</w:t>
            </w:r>
          </w:p>
        </w:tc>
      </w:tr>
      <w:tr w:rsidR="0020403E" w:rsidRPr="0020403E" w14:paraId="11D19AE2"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7557C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AB44FCC"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1711317306661</w:t>
            </w:r>
          </w:p>
        </w:tc>
        <w:tc>
          <w:tcPr>
            <w:tcW w:w="6521" w:type="dxa"/>
            <w:gridSpan w:val="5"/>
            <w:tcBorders>
              <w:top w:val="nil"/>
              <w:bottom w:val="single" w:sz="2" w:space="0" w:color="auto"/>
            </w:tcBorders>
          </w:tcPr>
          <w:p w14:paraId="1266001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Bumbac de sters</w:t>
            </w:r>
          </w:p>
        </w:tc>
        <w:tc>
          <w:tcPr>
            <w:tcW w:w="993" w:type="dxa"/>
            <w:gridSpan w:val="2"/>
            <w:tcBorders>
              <w:top w:val="nil"/>
              <w:bottom w:val="single" w:sz="2" w:space="0" w:color="auto"/>
            </w:tcBorders>
          </w:tcPr>
          <w:p w14:paraId="6E1DD73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09D6D5B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0,03</w:t>
            </w:r>
          </w:p>
        </w:tc>
      </w:tr>
      <w:tr w:rsidR="0020403E" w:rsidRPr="0020403E" w14:paraId="219B13F9" w14:textId="77777777" w:rsidTr="002A2B6D">
        <w:trPr>
          <w:trHeight w:val="340"/>
        </w:trPr>
        <w:tc>
          <w:tcPr>
            <w:tcW w:w="709" w:type="dxa"/>
            <w:tcBorders>
              <w:top w:val="nil"/>
              <w:left w:val="single" w:sz="6" w:space="0" w:color="auto"/>
              <w:bottom w:val="nil"/>
              <w:right w:val="nil"/>
            </w:tcBorders>
          </w:tcPr>
          <w:p w14:paraId="312F9BEE"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A7DCC69"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7178E8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7DC43F63"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CC0B172"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764659D" w14:textId="77777777" w:rsidR="0020403E" w:rsidRPr="0020403E" w:rsidRDefault="0020403E" w:rsidP="0020403E">
            <w:pPr>
              <w:autoSpaceDE w:val="0"/>
              <w:autoSpaceDN w:val="0"/>
              <w:rPr>
                <w:i/>
                <w:iCs/>
                <w:noProof w:val="0"/>
                <w:lang w:val="en-US" w:eastAsia="ru-RU"/>
              </w:rPr>
            </w:pPr>
          </w:p>
        </w:tc>
      </w:tr>
      <w:tr w:rsidR="0020403E" w:rsidRPr="0020403E" w14:paraId="68AF24A3"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55A0C6D"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173</w:t>
            </w:r>
          </w:p>
        </w:tc>
        <w:tc>
          <w:tcPr>
            <w:tcW w:w="1277" w:type="dxa"/>
            <w:gridSpan w:val="3"/>
            <w:tcBorders>
              <w:top w:val="single" w:sz="4" w:space="0" w:color="auto"/>
              <w:bottom w:val="single" w:sz="4" w:space="0" w:color="auto"/>
            </w:tcBorders>
            <w:vAlign w:val="center"/>
          </w:tcPr>
          <w:p w14:paraId="7A9B8AAF"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RpEE15B</w:t>
            </w:r>
          </w:p>
        </w:tc>
        <w:tc>
          <w:tcPr>
            <w:tcW w:w="6520" w:type="dxa"/>
            <w:gridSpan w:val="5"/>
            <w:tcBorders>
              <w:top w:val="single" w:sz="4" w:space="0" w:color="auto"/>
              <w:bottom w:val="single" w:sz="4" w:space="0" w:color="auto"/>
            </w:tcBorders>
          </w:tcPr>
          <w:p w14:paraId="3C245AA7" w14:textId="77777777" w:rsidR="0020403E" w:rsidRPr="0020403E" w:rsidRDefault="0020403E" w:rsidP="0020403E">
            <w:pPr>
              <w:autoSpaceDE w:val="0"/>
              <w:autoSpaceDN w:val="0"/>
              <w:adjustRightInd w:val="0"/>
              <w:rPr>
                <w:b/>
                <w:bCs/>
                <w:noProof w:val="0"/>
                <w:lang w:val="en-US" w:eastAsia="ru-RU"/>
              </w:rPr>
            </w:pPr>
            <w:r w:rsidRPr="0020403E">
              <w:rPr>
                <w:b/>
                <w:bCs/>
                <w:noProof w:val="0"/>
                <w:lang w:val="en-US" w:eastAsia="ru-RU"/>
              </w:rPr>
              <w:t>Montarea intrerupatoarelor - intrerupator automat monopolar 32 A cu nul- simbol 3130N  (Установка выключателей автоматов однополярных 32 А зануленных- шифр 3130 N)</w:t>
            </w:r>
          </w:p>
          <w:p w14:paraId="59B694E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*Автомат УЗО</w:t>
            </w:r>
            <w:r w:rsidRPr="0020403E">
              <w:rPr>
                <w:rFonts w:ascii="Times New Roman CYR" w:hAnsi="Times New Roman CYR" w:cs="Times New Roman CYR"/>
                <w:b/>
                <w:bCs/>
                <w:noProof w:val="0"/>
                <w:sz w:val="16"/>
                <w:szCs w:val="16"/>
                <w:lang w:val="en-US" w:eastAsia="ru-RU"/>
              </w:rPr>
              <w:t xml:space="preserve"> </w:t>
            </w:r>
          </w:p>
          <w:p w14:paraId="4C7B52C2"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222CB72"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buc</w:t>
            </w:r>
          </w:p>
        </w:tc>
        <w:tc>
          <w:tcPr>
            <w:tcW w:w="1134" w:type="dxa"/>
            <w:gridSpan w:val="2"/>
            <w:tcBorders>
              <w:top w:val="single" w:sz="4" w:space="0" w:color="auto"/>
              <w:bottom w:val="single" w:sz="4" w:space="0" w:color="auto"/>
            </w:tcBorders>
            <w:vAlign w:val="center"/>
          </w:tcPr>
          <w:p w14:paraId="7BE3AEA0"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1,000</w:t>
            </w:r>
          </w:p>
        </w:tc>
      </w:tr>
      <w:tr w:rsidR="0020403E" w:rsidRPr="0020403E" w14:paraId="0F982B43"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1D6C7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DD5DBC1"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7137010011520</w:t>
            </w:r>
          </w:p>
        </w:tc>
        <w:tc>
          <w:tcPr>
            <w:tcW w:w="6521" w:type="dxa"/>
            <w:gridSpan w:val="5"/>
            <w:tcBorders>
              <w:top w:val="nil"/>
              <w:bottom w:val="single" w:sz="2" w:space="0" w:color="auto"/>
            </w:tcBorders>
          </w:tcPr>
          <w:p w14:paraId="705C577F"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Electrician in constructii</w:t>
            </w:r>
          </w:p>
        </w:tc>
        <w:tc>
          <w:tcPr>
            <w:tcW w:w="993" w:type="dxa"/>
            <w:gridSpan w:val="2"/>
            <w:tcBorders>
              <w:top w:val="nil"/>
              <w:bottom w:val="single" w:sz="2" w:space="0" w:color="auto"/>
            </w:tcBorders>
          </w:tcPr>
          <w:p w14:paraId="2195A1EB"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h-om</w:t>
            </w:r>
          </w:p>
        </w:tc>
        <w:tc>
          <w:tcPr>
            <w:tcW w:w="1133" w:type="dxa"/>
            <w:gridSpan w:val="2"/>
            <w:tcBorders>
              <w:top w:val="nil"/>
              <w:bottom w:val="single" w:sz="2" w:space="0" w:color="auto"/>
            </w:tcBorders>
          </w:tcPr>
          <w:p w14:paraId="047174BD"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0,72</w:t>
            </w:r>
          </w:p>
        </w:tc>
      </w:tr>
      <w:tr w:rsidR="0020403E" w:rsidRPr="0020403E" w14:paraId="540B1421"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C07072"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0A6ADB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1111000100020,06</w:t>
            </w:r>
          </w:p>
        </w:tc>
        <w:tc>
          <w:tcPr>
            <w:tcW w:w="6521" w:type="dxa"/>
            <w:gridSpan w:val="5"/>
            <w:tcBorders>
              <w:top w:val="nil"/>
              <w:bottom w:val="single" w:sz="2" w:space="0" w:color="auto"/>
            </w:tcBorders>
          </w:tcPr>
          <w:p w14:paraId="1563195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Intrerupator/Автомат УЗО</w:t>
            </w:r>
          </w:p>
        </w:tc>
        <w:tc>
          <w:tcPr>
            <w:tcW w:w="993" w:type="dxa"/>
            <w:gridSpan w:val="2"/>
            <w:tcBorders>
              <w:top w:val="nil"/>
              <w:bottom w:val="single" w:sz="2" w:space="0" w:color="auto"/>
            </w:tcBorders>
          </w:tcPr>
          <w:p w14:paraId="15CF68D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50F4A28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1,00</w:t>
            </w:r>
          </w:p>
        </w:tc>
      </w:tr>
      <w:tr w:rsidR="0020403E" w:rsidRPr="0020403E" w14:paraId="7B2677EC"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100F4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B27EA98"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2051142950716</w:t>
            </w:r>
          </w:p>
        </w:tc>
        <w:tc>
          <w:tcPr>
            <w:tcW w:w="6521" w:type="dxa"/>
            <w:gridSpan w:val="5"/>
            <w:tcBorders>
              <w:top w:val="nil"/>
              <w:bottom w:val="single" w:sz="2" w:space="0" w:color="auto"/>
            </w:tcBorders>
          </w:tcPr>
          <w:p w14:paraId="355F9918"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Diblu din lemn</w:t>
            </w:r>
          </w:p>
        </w:tc>
        <w:tc>
          <w:tcPr>
            <w:tcW w:w="993" w:type="dxa"/>
            <w:gridSpan w:val="2"/>
            <w:tcBorders>
              <w:top w:val="nil"/>
              <w:bottom w:val="single" w:sz="2" w:space="0" w:color="auto"/>
            </w:tcBorders>
          </w:tcPr>
          <w:p w14:paraId="2F80F953"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01E9A332"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2,00</w:t>
            </w:r>
          </w:p>
        </w:tc>
      </w:tr>
      <w:tr w:rsidR="0020403E" w:rsidRPr="0020403E" w14:paraId="02D8BD6D"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D392E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8B6426B"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2874115836911</w:t>
            </w:r>
          </w:p>
        </w:tc>
        <w:tc>
          <w:tcPr>
            <w:tcW w:w="6521" w:type="dxa"/>
            <w:gridSpan w:val="5"/>
            <w:tcBorders>
              <w:top w:val="nil"/>
              <w:bottom w:val="single" w:sz="2" w:space="0" w:color="auto"/>
            </w:tcBorders>
          </w:tcPr>
          <w:p w14:paraId="531EA85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Suruburi pentru lemn cu cap inecat crestat L 4 x 20 mm, alama</w:t>
            </w:r>
          </w:p>
        </w:tc>
        <w:tc>
          <w:tcPr>
            <w:tcW w:w="993" w:type="dxa"/>
            <w:gridSpan w:val="2"/>
            <w:tcBorders>
              <w:top w:val="nil"/>
              <w:bottom w:val="single" w:sz="2" w:space="0" w:color="auto"/>
            </w:tcBorders>
          </w:tcPr>
          <w:p w14:paraId="5A2CBE3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0189143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2,00</w:t>
            </w:r>
          </w:p>
        </w:tc>
      </w:tr>
      <w:tr w:rsidR="0020403E" w:rsidRPr="0020403E" w14:paraId="7EFFB5F6"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E7AA5B"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57F4D66"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1711317306661</w:t>
            </w:r>
          </w:p>
        </w:tc>
        <w:tc>
          <w:tcPr>
            <w:tcW w:w="6521" w:type="dxa"/>
            <w:gridSpan w:val="5"/>
            <w:tcBorders>
              <w:top w:val="nil"/>
              <w:bottom w:val="single" w:sz="2" w:space="0" w:color="auto"/>
            </w:tcBorders>
          </w:tcPr>
          <w:p w14:paraId="7FC8EF3C"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Bumbac de sters</w:t>
            </w:r>
          </w:p>
        </w:tc>
        <w:tc>
          <w:tcPr>
            <w:tcW w:w="993" w:type="dxa"/>
            <w:gridSpan w:val="2"/>
            <w:tcBorders>
              <w:top w:val="nil"/>
              <w:bottom w:val="single" w:sz="2" w:space="0" w:color="auto"/>
            </w:tcBorders>
          </w:tcPr>
          <w:p w14:paraId="5A8EBEF1"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kg</w:t>
            </w:r>
          </w:p>
        </w:tc>
        <w:tc>
          <w:tcPr>
            <w:tcW w:w="1133" w:type="dxa"/>
            <w:gridSpan w:val="2"/>
            <w:tcBorders>
              <w:top w:val="nil"/>
              <w:bottom w:val="single" w:sz="2" w:space="0" w:color="auto"/>
            </w:tcBorders>
          </w:tcPr>
          <w:p w14:paraId="313FFDF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0,005</w:t>
            </w:r>
          </w:p>
        </w:tc>
      </w:tr>
      <w:tr w:rsidR="0020403E" w:rsidRPr="0020403E" w14:paraId="2426F19B" w14:textId="77777777" w:rsidTr="002A2B6D">
        <w:trPr>
          <w:trHeight w:val="340"/>
        </w:trPr>
        <w:tc>
          <w:tcPr>
            <w:tcW w:w="709" w:type="dxa"/>
            <w:tcBorders>
              <w:top w:val="nil"/>
              <w:left w:val="single" w:sz="6" w:space="0" w:color="auto"/>
              <w:bottom w:val="nil"/>
              <w:right w:val="nil"/>
            </w:tcBorders>
          </w:tcPr>
          <w:p w14:paraId="32F4A384"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E31D03F"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80F042A"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431F7BBA"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9DA5874"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880115D" w14:textId="77777777" w:rsidR="0020403E" w:rsidRPr="0020403E" w:rsidRDefault="0020403E" w:rsidP="0020403E">
            <w:pPr>
              <w:autoSpaceDE w:val="0"/>
              <w:autoSpaceDN w:val="0"/>
              <w:rPr>
                <w:i/>
                <w:iCs/>
                <w:noProof w:val="0"/>
                <w:lang w:val="en-US" w:eastAsia="ru-RU"/>
              </w:rPr>
            </w:pPr>
          </w:p>
        </w:tc>
      </w:tr>
      <w:tr w:rsidR="0020403E" w:rsidRPr="0020403E" w14:paraId="45ED3CF3"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050F9277"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417299D3"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64840F23" w14:textId="77777777" w:rsidR="0020403E" w:rsidRPr="0020403E" w:rsidRDefault="0020403E" w:rsidP="0020403E">
            <w:pPr>
              <w:autoSpaceDE w:val="0"/>
              <w:autoSpaceDN w:val="0"/>
              <w:rPr>
                <w:noProof w:val="0"/>
                <w:lang w:val="en-US" w:eastAsia="ru-RU"/>
              </w:rPr>
            </w:pPr>
          </w:p>
          <w:p w14:paraId="3945A99A" w14:textId="77777777" w:rsidR="0020403E" w:rsidRPr="0020403E" w:rsidRDefault="0020403E" w:rsidP="0020403E">
            <w:pPr>
              <w:autoSpaceDE w:val="0"/>
              <w:autoSpaceDN w:val="0"/>
              <w:rPr>
                <w:noProof w:val="0"/>
                <w:lang w:val="en-US" w:eastAsia="ru-RU"/>
              </w:rPr>
            </w:pPr>
          </w:p>
          <w:p w14:paraId="40884466"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46B4D386"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222386AF"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47F2BA98" w14:textId="77777777" w:rsidR="0020403E" w:rsidRPr="0020403E" w:rsidRDefault="0020403E" w:rsidP="0020403E">
            <w:pPr>
              <w:autoSpaceDE w:val="0"/>
              <w:autoSpaceDN w:val="0"/>
              <w:rPr>
                <w:noProof w:val="0"/>
                <w:lang w:val="en-US" w:eastAsia="ru-RU"/>
              </w:rPr>
            </w:pPr>
          </w:p>
        </w:tc>
      </w:tr>
      <w:tr w:rsidR="0020403E" w:rsidRPr="0020403E" w14:paraId="2AF7577D"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3948070D"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1B435039"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00694DAA"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62D513A6"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235FBD8C" w14:textId="77777777" w:rsidR="0020403E" w:rsidRPr="0020403E" w:rsidRDefault="0020403E" w:rsidP="0020403E">
            <w:pPr>
              <w:autoSpaceDE w:val="0"/>
              <w:autoSpaceDN w:val="0"/>
              <w:rPr>
                <w:noProof w:val="0"/>
                <w:lang w:val="en-US" w:eastAsia="ru-RU"/>
              </w:rPr>
            </w:pPr>
          </w:p>
        </w:tc>
      </w:tr>
      <w:tr w:rsidR="0020403E" w:rsidRPr="0020403E" w14:paraId="1E7DC668"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6DE40FA7"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6139712D"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73B7C0C2"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6B6AC484"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Монтажные работы</w:t>
            </w:r>
          </w:p>
        </w:tc>
        <w:tc>
          <w:tcPr>
            <w:tcW w:w="1370" w:type="dxa"/>
            <w:tcBorders>
              <w:top w:val="single" w:sz="4" w:space="0" w:color="auto"/>
              <w:left w:val="nil"/>
              <w:bottom w:val="single" w:sz="4" w:space="0" w:color="auto"/>
              <w:right w:val="nil"/>
            </w:tcBorders>
          </w:tcPr>
          <w:p w14:paraId="7A01E779"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3619FFF9" w14:textId="77777777" w:rsidR="0020403E" w:rsidRPr="0020403E" w:rsidRDefault="0020403E" w:rsidP="0020403E">
            <w:pPr>
              <w:autoSpaceDE w:val="0"/>
              <w:autoSpaceDN w:val="0"/>
              <w:rPr>
                <w:b/>
                <w:bCs/>
                <w:noProof w:val="0"/>
                <w:lang w:val="en-US" w:eastAsia="ru-RU"/>
              </w:rPr>
            </w:pPr>
          </w:p>
        </w:tc>
      </w:tr>
      <w:tr w:rsidR="0020403E" w:rsidRPr="0020403E" w14:paraId="17B7370D"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5A313A2E"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left w:val="nil"/>
              <w:bottom w:val="nil"/>
              <w:right w:val="nil"/>
            </w:tcBorders>
          </w:tcPr>
          <w:p w14:paraId="2D91CB9B"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4D3CCB6E" w14:textId="77777777" w:rsidR="0020403E" w:rsidRPr="0020403E" w:rsidRDefault="0020403E" w:rsidP="0020403E">
            <w:pPr>
              <w:autoSpaceDE w:val="0"/>
              <w:autoSpaceDN w:val="0"/>
              <w:rPr>
                <w:noProof w:val="0"/>
                <w:lang w:val="en-US" w:eastAsia="ru-RU"/>
              </w:rPr>
            </w:pPr>
          </w:p>
          <w:p w14:paraId="305517CC" w14:textId="77777777" w:rsidR="0020403E" w:rsidRPr="0020403E" w:rsidRDefault="0020403E" w:rsidP="0020403E">
            <w:pPr>
              <w:autoSpaceDE w:val="0"/>
              <w:autoSpaceDN w:val="0"/>
              <w:rPr>
                <w:noProof w:val="0"/>
                <w:lang w:val="en-US" w:eastAsia="ru-RU"/>
              </w:rPr>
            </w:pPr>
          </w:p>
          <w:p w14:paraId="4B7EC8F9"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59F0C675"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04FA53B8"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126A6BD3" w14:textId="77777777" w:rsidR="0020403E" w:rsidRPr="0020403E" w:rsidRDefault="0020403E" w:rsidP="0020403E">
            <w:pPr>
              <w:autoSpaceDE w:val="0"/>
              <w:autoSpaceDN w:val="0"/>
              <w:rPr>
                <w:noProof w:val="0"/>
                <w:lang w:val="en-US" w:eastAsia="ru-RU"/>
              </w:rPr>
            </w:pPr>
          </w:p>
        </w:tc>
      </w:tr>
      <w:tr w:rsidR="0020403E" w:rsidRPr="0020403E" w14:paraId="2233B06A"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6AC7A671" w14:textId="77777777" w:rsidR="0020403E" w:rsidRPr="0020403E" w:rsidRDefault="0020403E" w:rsidP="0020403E">
            <w:pPr>
              <w:autoSpaceDE w:val="0"/>
              <w:autoSpaceDN w:val="0"/>
              <w:rPr>
                <w:noProof w:val="0"/>
                <w:lang w:val="en-US" w:eastAsia="ru-RU"/>
              </w:rPr>
            </w:pPr>
            <w:r w:rsidRPr="0020403E">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08492A26"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79E2B943"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09EA27CB"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77055250" w14:textId="77777777" w:rsidR="0020403E" w:rsidRPr="0020403E" w:rsidRDefault="0020403E" w:rsidP="0020403E">
            <w:pPr>
              <w:autoSpaceDE w:val="0"/>
              <w:autoSpaceDN w:val="0"/>
              <w:rPr>
                <w:noProof w:val="0"/>
                <w:lang w:val="en-US" w:eastAsia="ru-RU"/>
              </w:rPr>
            </w:pPr>
          </w:p>
        </w:tc>
      </w:tr>
      <w:tr w:rsidR="0020403E" w:rsidRPr="0020403E" w14:paraId="383054AA"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340394F8" w14:textId="77777777" w:rsidR="0020403E" w:rsidRPr="0020403E" w:rsidRDefault="0020403E" w:rsidP="0020403E">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0876CC5B"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508A85DD" w14:textId="77777777" w:rsidR="0020403E" w:rsidRPr="0020403E" w:rsidRDefault="0020403E" w:rsidP="0020403E">
            <w:pPr>
              <w:autoSpaceDE w:val="0"/>
              <w:autoSpaceDN w:val="0"/>
              <w:rPr>
                <w:noProof w:val="0"/>
                <w:lang w:val="en-US" w:eastAsia="ru-RU"/>
              </w:rPr>
            </w:pPr>
            <w:r w:rsidRPr="0020403E">
              <w:rPr>
                <w:noProof w:val="0"/>
                <w:lang w:val="en-US" w:eastAsia="ru-RU"/>
              </w:rPr>
              <w:t>Asigurari sociale</w:t>
            </w:r>
          </w:p>
        </w:tc>
        <w:tc>
          <w:tcPr>
            <w:tcW w:w="1368" w:type="dxa"/>
            <w:tcBorders>
              <w:top w:val="single" w:sz="4" w:space="0" w:color="auto"/>
              <w:left w:val="nil"/>
              <w:bottom w:val="single" w:sz="4" w:space="0" w:color="auto"/>
              <w:right w:val="nil"/>
            </w:tcBorders>
          </w:tcPr>
          <w:p w14:paraId="6D3E6213"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0D45573C" w14:textId="77777777" w:rsidR="0020403E" w:rsidRPr="0020403E" w:rsidRDefault="0020403E" w:rsidP="0020403E">
            <w:pPr>
              <w:autoSpaceDE w:val="0"/>
              <w:autoSpaceDN w:val="0"/>
              <w:rPr>
                <w:noProof w:val="0"/>
                <w:lang w:val="en-US" w:eastAsia="ru-RU"/>
              </w:rPr>
            </w:pPr>
          </w:p>
        </w:tc>
      </w:tr>
      <w:tr w:rsidR="0020403E" w:rsidRPr="0020403E" w14:paraId="27F56C62"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312CDC9E" w14:textId="77777777" w:rsidR="0020403E" w:rsidRPr="0020403E" w:rsidRDefault="0020403E" w:rsidP="0020403E">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21187197"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41CA7FAD"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1090F72D"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24673F55" w14:textId="77777777" w:rsidR="0020403E" w:rsidRPr="0020403E" w:rsidRDefault="0020403E" w:rsidP="0020403E">
            <w:pPr>
              <w:autoSpaceDE w:val="0"/>
              <w:autoSpaceDN w:val="0"/>
              <w:rPr>
                <w:noProof w:val="0"/>
                <w:lang w:val="en-US" w:eastAsia="ru-RU"/>
              </w:rPr>
            </w:pPr>
          </w:p>
        </w:tc>
      </w:tr>
      <w:tr w:rsidR="0020403E" w:rsidRPr="0020403E" w14:paraId="4DDBCFB8"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D4BB08A" w14:textId="77777777" w:rsidR="0020403E" w:rsidRPr="0020403E" w:rsidRDefault="0020403E" w:rsidP="0020403E">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2BC055CE"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0CA8981B" w14:textId="77777777" w:rsidR="0020403E" w:rsidRPr="0020403E" w:rsidRDefault="0020403E" w:rsidP="0020403E">
            <w:pPr>
              <w:autoSpaceDE w:val="0"/>
              <w:autoSpaceDN w:val="0"/>
              <w:rPr>
                <w:noProof w:val="0"/>
                <w:lang w:val="en-US" w:eastAsia="ru-RU"/>
              </w:rPr>
            </w:pPr>
            <w:r w:rsidRPr="0020403E">
              <w:rPr>
                <w:noProof w:val="0"/>
                <w:lang w:val="en-US" w:eastAsia="ru-RU"/>
              </w:rPr>
              <w:t>Cheltuieli de depozitare</w:t>
            </w:r>
          </w:p>
        </w:tc>
        <w:tc>
          <w:tcPr>
            <w:tcW w:w="1368" w:type="dxa"/>
            <w:tcBorders>
              <w:top w:val="single" w:sz="4" w:space="0" w:color="auto"/>
              <w:left w:val="nil"/>
              <w:bottom w:val="single" w:sz="4" w:space="0" w:color="auto"/>
              <w:right w:val="nil"/>
            </w:tcBorders>
          </w:tcPr>
          <w:p w14:paraId="3ADFF63C"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3CF63F01" w14:textId="77777777" w:rsidR="0020403E" w:rsidRPr="0020403E" w:rsidRDefault="0020403E" w:rsidP="0020403E">
            <w:pPr>
              <w:autoSpaceDE w:val="0"/>
              <w:autoSpaceDN w:val="0"/>
              <w:rPr>
                <w:noProof w:val="0"/>
                <w:lang w:val="en-US" w:eastAsia="ru-RU"/>
              </w:rPr>
            </w:pPr>
          </w:p>
        </w:tc>
      </w:tr>
      <w:tr w:rsidR="0020403E" w:rsidRPr="0020403E" w14:paraId="67DA3009"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4BCB531" w14:textId="77777777" w:rsidR="0020403E" w:rsidRPr="0020403E" w:rsidRDefault="0020403E" w:rsidP="0020403E">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567FC921"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7F53D6E5" w14:textId="77777777" w:rsidR="0020403E" w:rsidRPr="0020403E" w:rsidRDefault="0020403E" w:rsidP="0020403E">
            <w:pPr>
              <w:autoSpaceDE w:val="0"/>
              <w:autoSpaceDN w:val="0"/>
              <w:rPr>
                <w:noProof w:val="0"/>
                <w:lang w:val="en-US" w:eastAsia="ru-RU"/>
              </w:rPr>
            </w:pPr>
            <w:r w:rsidRPr="0020403E">
              <w:rPr>
                <w:noProof w:val="0"/>
                <w:lang w:val="en-US" w:eastAsia="ru-RU"/>
              </w:rPr>
              <w:t>Cheltuieli de transport</w:t>
            </w:r>
          </w:p>
        </w:tc>
        <w:tc>
          <w:tcPr>
            <w:tcW w:w="1368" w:type="dxa"/>
            <w:tcBorders>
              <w:top w:val="single" w:sz="4" w:space="0" w:color="auto"/>
              <w:left w:val="nil"/>
              <w:bottom w:val="single" w:sz="4" w:space="0" w:color="auto"/>
              <w:right w:val="nil"/>
            </w:tcBorders>
          </w:tcPr>
          <w:p w14:paraId="4E67FC36"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0643888D" w14:textId="77777777" w:rsidR="0020403E" w:rsidRPr="0020403E" w:rsidRDefault="0020403E" w:rsidP="0020403E">
            <w:pPr>
              <w:autoSpaceDE w:val="0"/>
              <w:autoSpaceDN w:val="0"/>
              <w:rPr>
                <w:noProof w:val="0"/>
                <w:lang w:val="en-US" w:eastAsia="ru-RU"/>
              </w:rPr>
            </w:pPr>
          </w:p>
        </w:tc>
      </w:tr>
      <w:tr w:rsidR="0020403E" w:rsidRPr="0020403E" w14:paraId="7C06F583"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3871A68E" w14:textId="77777777" w:rsidR="0020403E" w:rsidRPr="0020403E" w:rsidRDefault="0020403E" w:rsidP="0020403E">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7B0F74E4"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1B0450D5"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0F9DB48D"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30244F67" w14:textId="77777777" w:rsidR="0020403E" w:rsidRPr="0020403E" w:rsidRDefault="0020403E" w:rsidP="0020403E">
            <w:pPr>
              <w:autoSpaceDE w:val="0"/>
              <w:autoSpaceDN w:val="0"/>
              <w:rPr>
                <w:noProof w:val="0"/>
                <w:lang w:val="en-US" w:eastAsia="ru-RU"/>
              </w:rPr>
            </w:pPr>
          </w:p>
        </w:tc>
      </w:tr>
      <w:tr w:rsidR="0020403E" w:rsidRPr="0020403E" w14:paraId="5675BCCA"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32058D4A" w14:textId="77777777" w:rsidR="0020403E" w:rsidRPr="0020403E" w:rsidRDefault="0020403E" w:rsidP="0020403E">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1A0A1C89"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10F586A5" w14:textId="77777777" w:rsidR="0020403E" w:rsidRPr="0020403E" w:rsidRDefault="0020403E" w:rsidP="0020403E">
            <w:pPr>
              <w:autoSpaceDE w:val="0"/>
              <w:autoSpaceDN w:val="0"/>
              <w:rPr>
                <w:noProof w:val="0"/>
                <w:lang w:val="en-US" w:eastAsia="ru-RU"/>
              </w:rPr>
            </w:pPr>
            <w:r w:rsidRPr="0020403E">
              <w:rPr>
                <w:noProof w:val="0"/>
                <w:lang w:val="en-US" w:eastAsia="ru-RU"/>
              </w:rPr>
              <w:t>Cheltuieli de regie</w:t>
            </w:r>
          </w:p>
        </w:tc>
        <w:tc>
          <w:tcPr>
            <w:tcW w:w="1368" w:type="dxa"/>
            <w:tcBorders>
              <w:top w:val="single" w:sz="4" w:space="0" w:color="auto"/>
              <w:left w:val="nil"/>
              <w:bottom w:val="single" w:sz="4" w:space="0" w:color="auto"/>
              <w:right w:val="nil"/>
            </w:tcBorders>
          </w:tcPr>
          <w:p w14:paraId="363B175F"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13FC7088" w14:textId="77777777" w:rsidR="0020403E" w:rsidRPr="0020403E" w:rsidRDefault="0020403E" w:rsidP="0020403E">
            <w:pPr>
              <w:autoSpaceDE w:val="0"/>
              <w:autoSpaceDN w:val="0"/>
              <w:rPr>
                <w:noProof w:val="0"/>
                <w:lang w:val="en-US" w:eastAsia="ru-RU"/>
              </w:rPr>
            </w:pPr>
          </w:p>
        </w:tc>
      </w:tr>
      <w:tr w:rsidR="0020403E" w:rsidRPr="0020403E" w14:paraId="3386A2B9"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DD871BD" w14:textId="77777777" w:rsidR="0020403E" w:rsidRPr="0020403E" w:rsidRDefault="0020403E" w:rsidP="0020403E">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73905020"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025ECE32"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0A18FD4E"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7BBA4219" w14:textId="77777777" w:rsidR="0020403E" w:rsidRPr="0020403E" w:rsidRDefault="0020403E" w:rsidP="0020403E">
            <w:pPr>
              <w:autoSpaceDE w:val="0"/>
              <w:autoSpaceDN w:val="0"/>
              <w:rPr>
                <w:noProof w:val="0"/>
                <w:lang w:val="en-US" w:eastAsia="ru-RU"/>
              </w:rPr>
            </w:pPr>
          </w:p>
        </w:tc>
      </w:tr>
      <w:tr w:rsidR="0020403E" w:rsidRPr="0020403E" w14:paraId="285116AA"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4F1D6241" w14:textId="77777777" w:rsidR="0020403E" w:rsidRPr="0020403E" w:rsidRDefault="0020403E" w:rsidP="0020403E">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354F49A8"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3DC9770A" w14:textId="77777777" w:rsidR="0020403E" w:rsidRPr="0020403E" w:rsidRDefault="0020403E" w:rsidP="0020403E">
            <w:pPr>
              <w:autoSpaceDE w:val="0"/>
              <w:autoSpaceDN w:val="0"/>
              <w:rPr>
                <w:noProof w:val="0"/>
                <w:lang w:val="en-US" w:eastAsia="ru-RU"/>
              </w:rPr>
            </w:pPr>
            <w:r w:rsidRPr="0020403E">
              <w:rPr>
                <w:noProof w:val="0"/>
                <w:lang w:val="en-US" w:eastAsia="ru-RU"/>
              </w:rPr>
              <w:t>Beneficiu de deviz</w:t>
            </w:r>
          </w:p>
        </w:tc>
        <w:tc>
          <w:tcPr>
            <w:tcW w:w="1368" w:type="dxa"/>
            <w:tcBorders>
              <w:top w:val="single" w:sz="4" w:space="0" w:color="auto"/>
              <w:left w:val="nil"/>
              <w:bottom w:val="single" w:sz="4" w:space="0" w:color="auto"/>
              <w:right w:val="nil"/>
            </w:tcBorders>
          </w:tcPr>
          <w:p w14:paraId="74E89FA2"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1B41045D" w14:textId="77777777" w:rsidR="0020403E" w:rsidRPr="0020403E" w:rsidRDefault="0020403E" w:rsidP="0020403E">
            <w:pPr>
              <w:autoSpaceDE w:val="0"/>
              <w:autoSpaceDN w:val="0"/>
              <w:rPr>
                <w:noProof w:val="0"/>
                <w:lang w:val="en-US" w:eastAsia="ru-RU"/>
              </w:rPr>
            </w:pPr>
          </w:p>
        </w:tc>
      </w:tr>
      <w:tr w:rsidR="0020403E" w:rsidRPr="0020403E" w14:paraId="32C75B85"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49DF380C"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1375F85B"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2FC5864A"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47BD8672"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Электрическая часть</w:t>
            </w:r>
          </w:p>
        </w:tc>
        <w:tc>
          <w:tcPr>
            <w:tcW w:w="1370" w:type="dxa"/>
            <w:tcBorders>
              <w:top w:val="single" w:sz="4" w:space="0" w:color="auto"/>
              <w:left w:val="nil"/>
              <w:bottom w:val="single" w:sz="4" w:space="0" w:color="auto"/>
              <w:right w:val="nil"/>
            </w:tcBorders>
          </w:tcPr>
          <w:p w14:paraId="4CDB9AC8"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1FCDBC8E" w14:textId="77777777" w:rsidR="0020403E" w:rsidRPr="0020403E" w:rsidRDefault="0020403E" w:rsidP="0020403E">
            <w:pPr>
              <w:autoSpaceDE w:val="0"/>
              <w:autoSpaceDN w:val="0"/>
              <w:rPr>
                <w:b/>
                <w:bCs/>
                <w:noProof w:val="0"/>
                <w:lang w:val="en-US" w:eastAsia="ru-RU"/>
              </w:rPr>
            </w:pPr>
          </w:p>
        </w:tc>
      </w:tr>
      <w:tr w:rsidR="0020403E" w:rsidRPr="0020403E" w14:paraId="20F5045F" w14:textId="77777777" w:rsidTr="002A2B6D">
        <w:tc>
          <w:tcPr>
            <w:tcW w:w="709" w:type="dxa"/>
            <w:tcBorders>
              <w:top w:val="nil"/>
              <w:left w:val="single" w:sz="6" w:space="0" w:color="auto"/>
              <w:bottom w:val="nil"/>
              <w:right w:val="nil"/>
            </w:tcBorders>
          </w:tcPr>
          <w:p w14:paraId="250EBF2E" w14:textId="77777777" w:rsidR="0020403E" w:rsidRPr="0020403E" w:rsidRDefault="0020403E" w:rsidP="0020403E">
            <w:pPr>
              <w:autoSpaceDE w:val="0"/>
              <w:autoSpaceDN w:val="0"/>
              <w:jc w:val="center"/>
              <w:rPr>
                <w:noProof w:val="0"/>
                <w:lang w:val="en-US" w:eastAsia="ru-RU"/>
              </w:rPr>
            </w:pPr>
            <w:r w:rsidRPr="0020403E">
              <w:rPr>
                <w:noProof w:val="0"/>
                <w:lang w:val="en-US" w:eastAsia="ru-RU"/>
              </w:rPr>
              <w:t xml:space="preserve"> </w:t>
            </w:r>
          </w:p>
        </w:tc>
        <w:tc>
          <w:tcPr>
            <w:tcW w:w="1276" w:type="dxa"/>
            <w:gridSpan w:val="3"/>
            <w:tcBorders>
              <w:top w:val="nil"/>
              <w:left w:val="single" w:sz="6" w:space="0" w:color="auto"/>
              <w:bottom w:val="nil"/>
              <w:right w:val="nil"/>
            </w:tcBorders>
          </w:tcPr>
          <w:p w14:paraId="41C91496" w14:textId="77777777" w:rsidR="0020403E" w:rsidRPr="0020403E" w:rsidRDefault="0020403E" w:rsidP="0020403E">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5A27A644"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4. Оборудование</w:t>
            </w:r>
          </w:p>
          <w:p w14:paraId="3E226E7F" w14:textId="77777777" w:rsidR="0020403E" w:rsidRPr="0020403E" w:rsidRDefault="0020403E" w:rsidP="0020403E">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49F5D846" w14:textId="77777777" w:rsidR="0020403E" w:rsidRPr="0020403E" w:rsidRDefault="0020403E" w:rsidP="0020403E">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7776E2F9" w14:textId="77777777" w:rsidR="0020403E" w:rsidRPr="0020403E" w:rsidRDefault="0020403E" w:rsidP="0020403E">
            <w:pPr>
              <w:autoSpaceDE w:val="0"/>
              <w:autoSpaceDN w:val="0"/>
              <w:rPr>
                <w:noProof w:val="0"/>
                <w:lang w:val="en-US" w:eastAsia="ru-RU"/>
              </w:rPr>
            </w:pPr>
          </w:p>
        </w:tc>
        <w:tc>
          <w:tcPr>
            <w:tcW w:w="283" w:type="dxa"/>
            <w:tcBorders>
              <w:top w:val="nil"/>
              <w:left w:val="single" w:sz="6" w:space="0" w:color="auto"/>
              <w:bottom w:val="nil"/>
              <w:right w:val="nil"/>
            </w:tcBorders>
          </w:tcPr>
          <w:p w14:paraId="26EE59BA" w14:textId="77777777" w:rsidR="0020403E" w:rsidRPr="0020403E" w:rsidRDefault="0020403E" w:rsidP="0020403E">
            <w:pPr>
              <w:autoSpaceDE w:val="0"/>
              <w:autoSpaceDN w:val="0"/>
              <w:rPr>
                <w:noProof w:val="0"/>
                <w:lang w:val="en-US" w:eastAsia="ru-RU"/>
              </w:rPr>
            </w:pPr>
          </w:p>
        </w:tc>
      </w:tr>
      <w:tr w:rsidR="0020403E" w:rsidRPr="0020403E" w14:paraId="71223BDF"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2B57525"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174</w:t>
            </w:r>
          </w:p>
        </w:tc>
        <w:tc>
          <w:tcPr>
            <w:tcW w:w="1277" w:type="dxa"/>
            <w:gridSpan w:val="3"/>
            <w:tcBorders>
              <w:top w:val="single" w:sz="4" w:space="0" w:color="auto"/>
              <w:bottom w:val="single" w:sz="4" w:space="0" w:color="auto"/>
            </w:tcBorders>
            <w:vAlign w:val="center"/>
          </w:tcPr>
          <w:p w14:paraId="365BF4F8" w14:textId="77777777" w:rsidR="0020403E" w:rsidRPr="0020403E" w:rsidRDefault="0020403E" w:rsidP="0020403E">
            <w:pPr>
              <w:autoSpaceDE w:val="0"/>
              <w:autoSpaceDN w:val="0"/>
              <w:jc w:val="center"/>
              <w:rPr>
                <w:b/>
                <w:bCs/>
                <w:noProof w:val="0"/>
                <w:lang w:val="en-US" w:eastAsia="ru-RU"/>
              </w:rPr>
            </w:pPr>
          </w:p>
        </w:tc>
        <w:tc>
          <w:tcPr>
            <w:tcW w:w="6520" w:type="dxa"/>
            <w:gridSpan w:val="5"/>
            <w:tcBorders>
              <w:top w:val="single" w:sz="4" w:space="0" w:color="auto"/>
              <w:bottom w:val="single" w:sz="4" w:space="0" w:color="auto"/>
            </w:tcBorders>
          </w:tcPr>
          <w:p w14:paraId="00D1908F"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Рекуператор</w:t>
            </w:r>
            <w:r w:rsidRPr="0020403E">
              <w:rPr>
                <w:rFonts w:ascii="Times New Roman CYR" w:hAnsi="Times New Roman CYR" w:cs="Times New Roman CYR"/>
                <w:b/>
                <w:bCs/>
                <w:noProof w:val="0"/>
                <w:sz w:val="16"/>
                <w:szCs w:val="16"/>
                <w:lang w:val="en-US" w:eastAsia="ru-RU"/>
              </w:rPr>
              <w:t xml:space="preserve"> </w:t>
            </w:r>
          </w:p>
          <w:p w14:paraId="02A375DA"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3ECCCA4"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buc</w:t>
            </w:r>
          </w:p>
        </w:tc>
        <w:tc>
          <w:tcPr>
            <w:tcW w:w="1134" w:type="dxa"/>
            <w:gridSpan w:val="2"/>
            <w:tcBorders>
              <w:top w:val="single" w:sz="4" w:space="0" w:color="auto"/>
              <w:bottom w:val="single" w:sz="4" w:space="0" w:color="auto"/>
            </w:tcBorders>
            <w:vAlign w:val="center"/>
          </w:tcPr>
          <w:p w14:paraId="3E738781"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5,000</w:t>
            </w:r>
          </w:p>
        </w:tc>
      </w:tr>
      <w:tr w:rsidR="0020403E" w:rsidRPr="0020403E" w14:paraId="46185A74"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5FDC50"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D93BE1A"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2912435776200,1</w:t>
            </w:r>
          </w:p>
        </w:tc>
        <w:tc>
          <w:tcPr>
            <w:tcW w:w="6521" w:type="dxa"/>
            <w:gridSpan w:val="5"/>
            <w:tcBorders>
              <w:top w:val="nil"/>
              <w:bottom w:val="single" w:sz="2" w:space="0" w:color="auto"/>
            </w:tcBorders>
          </w:tcPr>
          <w:p w14:paraId="27F0F1DE"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Ventilator de fereastra / Рекуператор</w:t>
            </w:r>
          </w:p>
        </w:tc>
        <w:tc>
          <w:tcPr>
            <w:tcW w:w="993" w:type="dxa"/>
            <w:gridSpan w:val="2"/>
            <w:tcBorders>
              <w:top w:val="nil"/>
              <w:bottom w:val="single" w:sz="2" w:space="0" w:color="auto"/>
            </w:tcBorders>
          </w:tcPr>
          <w:p w14:paraId="617BA66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5FAB34E0"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5,00</w:t>
            </w:r>
          </w:p>
        </w:tc>
      </w:tr>
      <w:tr w:rsidR="0020403E" w:rsidRPr="0020403E" w14:paraId="6E566245" w14:textId="77777777" w:rsidTr="002A2B6D">
        <w:trPr>
          <w:trHeight w:val="340"/>
        </w:trPr>
        <w:tc>
          <w:tcPr>
            <w:tcW w:w="709" w:type="dxa"/>
            <w:tcBorders>
              <w:top w:val="nil"/>
              <w:left w:val="single" w:sz="6" w:space="0" w:color="auto"/>
              <w:bottom w:val="nil"/>
              <w:right w:val="nil"/>
            </w:tcBorders>
          </w:tcPr>
          <w:p w14:paraId="2F52EF41"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BB165A9"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F95BE16"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2EAA4CF3"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656E2F6"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5E4DEBA8" w14:textId="77777777" w:rsidR="0020403E" w:rsidRPr="0020403E" w:rsidRDefault="0020403E" w:rsidP="0020403E">
            <w:pPr>
              <w:autoSpaceDE w:val="0"/>
              <w:autoSpaceDN w:val="0"/>
              <w:rPr>
                <w:i/>
                <w:iCs/>
                <w:noProof w:val="0"/>
                <w:lang w:val="en-US" w:eastAsia="ru-RU"/>
              </w:rPr>
            </w:pPr>
          </w:p>
        </w:tc>
      </w:tr>
      <w:tr w:rsidR="0020403E" w:rsidRPr="0020403E" w14:paraId="2CA2F1A8" w14:textId="77777777" w:rsidTr="002A2B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304F3E5" w14:textId="77777777" w:rsidR="0020403E" w:rsidRPr="0020403E" w:rsidRDefault="0020403E" w:rsidP="0020403E">
            <w:pPr>
              <w:autoSpaceDE w:val="0"/>
              <w:autoSpaceDN w:val="0"/>
              <w:ind w:right="-389"/>
              <w:jc w:val="center"/>
              <w:rPr>
                <w:b/>
                <w:bCs/>
                <w:noProof w:val="0"/>
                <w:lang w:val="en-US" w:eastAsia="ru-RU"/>
              </w:rPr>
            </w:pPr>
            <w:r w:rsidRPr="0020403E">
              <w:rPr>
                <w:b/>
                <w:bCs/>
                <w:noProof w:val="0"/>
                <w:lang w:val="en-US" w:eastAsia="ru-RU"/>
              </w:rPr>
              <w:t>175</w:t>
            </w:r>
          </w:p>
        </w:tc>
        <w:tc>
          <w:tcPr>
            <w:tcW w:w="1277" w:type="dxa"/>
            <w:gridSpan w:val="3"/>
            <w:tcBorders>
              <w:top w:val="single" w:sz="4" w:space="0" w:color="auto"/>
              <w:bottom w:val="single" w:sz="4" w:space="0" w:color="auto"/>
            </w:tcBorders>
            <w:vAlign w:val="center"/>
          </w:tcPr>
          <w:p w14:paraId="700D515C" w14:textId="77777777" w:rsidR="0020403E" w:rsidRPr="0020403E" w:rsidRDefault="0020403E" w:rsidP="0020403E">
            <w:pPr>
              <w:autoSpaceDE w:val="0"/>
              <w:autoSpaceDN w:val="0"/>
              <w:jc w:val="center"/>
              <w:rPr>
                <w:b/>
                <w:bCs/>
                <w:noProof w:val="0"/>
                <w:lang w:val="en-US" w:eastAsia="ru-RU"/>
              </w:rPr>
            </w:pPr>
          </w:p>
        </w:tc>
        <w:tc>
          <w:tcPr>
            <w:tcW w:w="6520" w:type="dxa"/>
            <w:gridSpan w:val="5"/>
            <w:tcBorders>
              <w:top w:val="single" w:sz="4" w:space="0" w:color="auto"/>
              <w:bottom w:val="single" w:sz="4" w:space="0" w:color="auto"/>
            </w:tcBorders>
          </w:tcPr>
          <w:p w14:paraId="49F726F7"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r w:rsidRPr="0020403E">
              <w:rPr>
                <w:b/>
                <w:bCs/>
                <w:noProof w:val="0"/>
                <w:lang w:val="en-US" w:eastAsia="ru-RU"/>
              </w:rPr>
              <w:t>Бойлер 40 литров</w:t>
            </w:r>
            <w:r w:rsidRPr="0020403E">
              <w:rPr>
                <w:rFonts w:ascii="Times New Roman CYR" w:hAnsi="Times New Roman CYR" w:cs="Times New Roman CYR"/>
                <w:b/>
                <w:bCs/>
                <w:noProof w:val="0"/>
                <w:sz w:val="16"/>
                <w:szCs w:val="16"/>
                <w:lang w:val="en-US" w:eastAsia="ru-RU"/>
              </w:rPr>
              <w:t xml:space="preserve"> </w:t>
            </w:r>
          </w:p>
          <w:p w14:paraId="299EBBE8" w14:textId="77777777" w:rsidR="0020403E" w:rsidRPr="0020403E" w:rsidRDefault="0020403E" w:rsidP="0020403E">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99B7585"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buc</w:t>
            </w:r>
          </w:p>
        </w:tc>
        <w:tc>
          <w:tcPr>
            <w:tcW w:w="1134" w:type="dxa"/>
            <w:gridSpan w:val="2"/>
            <w:tcBorders>
              <w:top w:val="single" w:sz="4" w:space="0" w:color="auto"/>
              <w:bottom w:val="single" w:sz="4" w:space="0" w:color="auto"/>
            </w:tcBorders>
            <w:vAlign w:val="center"/>
          </w:tcPr>
          <w:p w14:paraId="6BF838AB" w14:textId="77777777" w:rsidR="0020403E" w:rsidRPr="0020403E" w:rsidRDefault="0020403E" w:rsidP="0020403E">
            <w:pPr>
              <w:autoSpaceDE w:val="0"/>
              <w:autoSpaceDN w:val="0"/>
              <w:jc w:val="center"/>
              <w:rPr>
                <w:b/>
                <w:bCs/>
                <w:noProof w:val="0"/>
                <w:lang w:val="en-US" w:eastAsia="ru-RU"/>
              </w:rPr>
            </w:pPr>
            <w:r w:rsidRPr="0020403E">
              <w:rPr>
                <w:b/>
                <w:bCs/>
                <w:noProof w:val="0"/>
                <w:lang w:val="en-US" w:eastAsia="ru-RU"/>
              </w:rPr>
              <w:t>2,000</w:t>
            </w:r>
          </w:p>
        </w:tc>
      </w:tr>
      <w:tr w:rsidR="0020403E" w:rsidRPr="0020403E" w14:paraId="1DA66CDA" w14:textId="77777777" w:rsidTr="002A2B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1D857D" w14:textId="77777777" w:rsidR="0020403E" w:rsidRPr="0020403E" w:rsidRDefault="0020403E" w:rsidP="0020403E">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196BC84" w14:textId="77777777" w:rsidR="0020403E" w:rsidRPr="0020403E" w:rsidRDefault="0020403E" w:rsidP="0020403E">
            <w:pPr>
              <w:autoSpaceDE w:val="0"/>
              <w:autoSpaceDN w:val="0"/>
              <w:jc w:val="center"/>
              <w:rPr>
                <w:i/>
                <w:iCs/>
                <w:noProof w:val="0"/>
                <w:sz w:val="16"/>
                <w:szCs w:val="16"/>
                <w:lang w:val="en-US" w:eastAsia="ru-RU"/>
              </w:rPr>
            </w:pPr>
            <w:r w:rsidRPr="0020403E">
              <w:rPr>
                <w:i/>
                <w:iCs/>
                <w:noProof w:val="0"/>
                <w:sz w:val="16"/>
                <w:szCs w:val="16"/>
                <w:lang w:val="en-US" w:eastAsia="ru-RU"/>
              </w:rPr>
              <w:t>2822115704000</w:t>
            </w:r>
          </w:p>
        </w:tc>
        <w:tc>
          <w:tcPr>
            <w:tcW w:w="6521" w:type="dxa"/>
            <w:gridSpan w:val="5"/>
            <w:tcBorders>
              <w:top w:val="nil"/>
              <w:bottom w:val="single" w:sz="2" w:space="0" w:color="auto"/>
            </w:tcBorders>
          </w:tcPr>
          <w:p w14:paraId="4ECADEF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Aeroterma de perete sau de tavanpentru panou radiant /Бойлер 40 литров</w:t>
            </w:r>
          </w:p>
        </w:tc>
        <w:tc>
          <w:tcPr>
            <w:tcW w:w="993" w:type="dxa"/>
            <w:gridSpan w:val="2"/>
            <w:tcBorders>
              <w:top w:val="nil"/>
              <w:bottom w:val="single" w:sz="2" w:space="0" w:color="auto"/>
            </w:tcBorders>
          </w:tcPr>
          <w:p w14:paraId="57D84707"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buc</w:t>
            </w:r>
          </w:p>
        </w:tc>
        <w:tc>
          <w:tcPr>
            <w:tcW w:w="1133" w:type="dxa"/>
            <w:gridSpan w:val="2"/>
            <w:tcBorders>
              <w:top w:val="nil"/>
              <w:bottom w:val="single" w:sz="2" w:space="0" w:color="auto"/>
            </w:tcBorders>
          </w:tcPr>
          <w:p w14:paraId="1F29B235"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2,00</w:t>
            </w:r>
          </w:p>
        </w:tc>
      </w:tr>
      <w:tr w:rsidR="0020403E" w:rsidRPr="0020403E" w14:paraId="5096833D" w14:textId="77777777" w:rsidTr="002A2B6D">
        <w:trPr>
          <w:trHeight w:val="340"/>
        </w:trPr>
        <w:tc>
          <w:tcPr>
            <w:tcW w:w="709" w:type="dxa"/>
            <w:tcBorders>
              <w:top w:val="nil"/>
              <w:left w:val="single" w:sz="6" w:space="0" w:color="auto"/>
              <w:bottom w:val="nil"/>
              <w:right w:val="nil"/>
            </w:tcBorders>
          </w:tcPr>
          <w:p w14:paraId="14AAB99F" w14:textId="77777777" w:rsidR="0020403E" w:rsidRPr="0020403E" w:rsidRDefault="0020403E" w:rsidP="0020403E">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49FB4BE" w14:textId="77777777" w:rsidR="0020403E" w:rsidRPr="0020403E" w:rsidRDefault="0020403E" w:rsidP="0020403E">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DE5CEC4" w14:textId="77777777" w:rsidR="0020403E" w:rsidRPr="0020403E" w:rsidRDefault="0020403E" w:rsidP="0020403E">
            <w:pPr>
              <w:autoSpaceDE w:val="0"/>
              <w:autoSpaceDN w:val="0"/>
              <w:rPr>
                <w:i/>
                <w:iCs/>
                <w:noProof w:val="0"/>
                <w:lang w:val="en-US" w:eastAsia="ru-RU"/>
              </w:rPr>
            </w:pPr>
            <w:r w:rsidRPr="0020403E">
              <w:rPr>
                <w:i/>
                <w:iCs/>
                <w:noProof w:val="0"/>
                <w:lang w:val="en-US" w:eastAsia="ru-RU"/>
              </w:rPr>
              <w:t>Total</w:t>
            </w:r>
          </w:p>
        </w:tc>
        <w:tc>
          <w:tcPr>
            <w:tcW w:w="993" w:type="dxa"/>
            <w:gridSpan w:val="2"/>
            <w:tcBorders>
              <w:top w:val="nil"/>
              <w:left w:val="single" w:sz="6" w:space="0" w:color="auto"/>
              <w:bottom w:val="nil"/>
              <w:right w:val="nil"/>
            </w:tcBorders>
          </w:tcPr>
          <w:p w14:paraId="643A04DA" w14:textId="77777777" w:rsidR="0020403E" w:rsidRPr="0020403E" w:rsidRDefault="0020403E" w:rsidP="0020403E">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0D8FC42" w14:textId="77777777" w:rsidR="0020403E" w:rsidRPr="0020403E" w:rsidRDefault="0020403E" w:rsidP="0020403E">
            <w:pPr>
              <w:autoSpaceDE w:val="0"/>
              <w:autoSpaceDN w:val="0"/>
              <w:rPr>
                <w:i/>
                <w:iCs/>
                <w:noProof w:val="0"/>
                <w:lang w:val="en-US" w:eastAsia="ru-RU"/>
              </w:rPr>
            </w:pPr>
          </w:p>
        </w:tc>
        <w:tc>
          <w:tcPr>
            <w:tcW w:w="283" w:type="dxa"/>
            <w:tcBorders>
              <w:top w:val="nil"/>
              <w:left w:val="single" w:sz="6" w:space="0" w:color="auto"/>
              <w:bottom w:val="nil"/>
              <w:right w:val="nil"/>
            </w:tcBorders>
          </w:tcPr>
          <w:p w14:paraId="3F523A61" w14:textId="77777777" w:rsidR="0020403E" w:rsidRPr="0020403E" w:rsidRDefault="0020403E" w:rsidP="0020403E">
            <w:pPr>
              <w:autoSpaceDE w:val="0"/>
              <w:autoSpaceDN w:val="0"/>
              <w:rPr>
                <w:i/>
                <w:iCs/>
                <w:noProof w:val="0"/>
                <w:lang w:val="en-US" w:eastAsia="ru-RU"/>
              </w:rPr>
            </w:pPr>
          </w:p>
        </w:tc>
      </w:tr>
      <w:tr w:rsidR="0020403E" w:rsidRPr="0020403E" w14:paraId="213E352B" w14:textId="77777777" w:rsidTr="002A2B6D">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3935997F" w14:textId="77777777" w:rsidR="0020403E" w:rsidRPr="0020403E" w:rsidRDefault="0020403E" w:rsidP="0020403E">
            <w:pPr>
              <w:autoSpaceDE w:val="0"/>
              <w:autoSpaceDN w:val="0"/>
              <w:rPr>
                <w:noProof w:val="0"/>
                <w:lang w:val="en-US" w:eastAsia="ru-RU"/>
              </w:rPr>
            </w:pPr>
          </w:p>
        </w:tc>
        <w:tc>
          <w:tcPr>
            <w:tcW w:w="1540" w:type="dxa"/>
            <w:gridSpan w:val="3"/>
            <w:tcBorders>
              <w:left w:val="nil"/>
              <w:bottom w:val="nil"/>
              <w:right w:val="nil"/>
            </w:tcBorders>
          </w:tcPr>
          <w:p w14:paraId="584E6AE9" w14:textId="77777777" w:rsidR="0020403E" w:rsidRPr="0020403E" w:rsidRDefault="0020403E" w:rsidP="0020403E">
            <w:pPr>
              <w:autoSpaceDE w:val="0"/>
              <w:autoSpaceDN w:val="0"/>
              <w:rPr>
                <w:noProof w:val="0"/>
                <w:lang w:val="en-US" w:eastAsia="ru-RU"/>
              </w:rPr>
            </w:pPr>
          </w:p>
        </w:tc>
        <w:tc>
          <w:tcPr>
            <w:tcW w:w="4107" w:type="dxa"/>
            <w:gridSpan w:val="2"/>
            <w:tcBorders>
              <w:left w:val="nil"/>
              <w:bottom w:val="nil"/>
              <w:right w:val="nil"/>
            </w:tcBorders>
          </w:tcPr>
          <w:p w14:paraId="53685B50" w14:textId="77777777" w:rsidR="0020403E" w:rsidRPr="0020403E" w:rsidRDefault="0020403E" w:rsidP="0020403E">
            <w:pPr>
              <w:autoSpaceDE w:val="0"/>
              <w:autoSpaceDN w:val="0"/>
              <w:rPr>
                <w:noProof w:val="0"/>
                <w:lang w:val="en-US" w:eastAsia="ru-RU"/>
              </w:rPr>
            </w:pPr>
          </w:p>
          <w:p w14:paraId="6583F0C4" w14:textId="77777777" w:rsidR="0020403E" w:rsidRPr="0020403E" w:rsidRDefault="0020403E" w:rsidP="0020403E">
            <w:pPr>
              <w:autoSpaceDE w:val="0"/>
              <w:autoSpaceDN w:val="0"/>
              <w:rPr>
                <w:noProof w:val="0"/>
                <w:lang w:val="en-US" w:eastAsia="ru-RU"/>
              </w:rPr>
            </w:pPr>
          </w:p>
          <w:p w14:paraId="11B86DD7" w14:textId="77777777" w:rsidR="0020403E" w:rsidRPr="0020403E" w:rsidRDefault="0020403E" w:rsidP="0020403E">
            <w:pPr>
              <w:autoSpaceDE w:val="0"/>
              <w:autoSpaceDN w:val="0"/>
              <w:rPr>
                <w:noProof w:val="0"/>
                <w:lang w:val="en-US" w:eastAsia="ru-RU"/>
              </w:rPr>
            </w:pPr>
          </w:p>
        </w:tc>
        <w:tc>
          <w:tcPr>
            <w:tcW w:w="1368" w:type="dxa"/>
            <w:tcBorders>
              <w:left w:val="nil"/>
              <w:bottom w:val="nil"/>
              <w:right w:val="nil"/>
            </w:tcBorders>
          </w:tcPr>
          <w:p w14:paraId="6B5A9464"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right w:val="nil"/>
            </w:tcBorders>
          </w:tcPr>
          <w:p w14:paraId="0CFB9E84" w14:textId="77777777" w:rsidR="0020403E" w:rsidRPr="0020403E" w:rsidRDefault="0020403E" w:rsidP="0020403E">
            <w:pPr>
              <w:autoSpaceDE w:val="0"/>
              <w:autoSpaceDN w:val="0"/>
              <w:rPr>
                <w:noProof w:val="0"/>
                <w:lang w:val="en-US" w:eastAsia="ru-RU"/>
              </w:rPr>
            </w:pPr>
          </w:p>
        </w:tc>
        <w:tc>
          <w:tcPr>
            <w:tcW w:w="1368" w:type="dxa"/>
            <w:gridSpan w:val="2"/>
            <w:tcBorders>
              <w:left w:val="nil"/>
              <w:bottom w:val="nil"/>
            </w:tcBorders>
          </w:tcPr>
          <w:p w14:paraId="2BFCEDDE" w14:textId="77777777" w:rsidR="0020403E" w:rsidRPr="0020403E" w:rsidRDefault="0020403E" w:rsidP="0020403E">
            <w:pPr>
              <w:autoSpaceDE w:val="0"/>
              <w:autoSpaceDN w:val="0"/>
              <w:rPr>
                <w:noProof w:val="0"/>
                <w:lang w:val="en-US" w:eastAsia="ru-RU"/>
              </w:rPr>
            </w:pPr>
          </w:p>
        </w:tc>
      </w:tr>
      <w:tr w:rsidR="0020403E" w:rsidRPr="0020403E" w14:paraId="0069BEAB"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6A8A6C17" w14:textId="77777777" w:rsidR="0020403E" w:rsidRPr="0020403E" w:rsidRDefault="0020403E" w:rsidP="0020403E">
            <w:pPr>
              <w:autoSpaceDE w:val="0"/>
              <w:autoSpaceDN w:val="0"/>
              <w:rPr>
                <w:noProof w:val="0"/>
                <w:lang w:val="en-US" w:eastAsia="ru-RU"/>
              </w:rPr>
            </w:pPr>
            <w:r w:rsidRPr="0020403E">
              <w:rPr>
                <w:noProof w:val="0"/>
                <w:lang w:val="en-US" w:eastAsia="ru-RU"/>
              </w:rPr>
              <w:lastRenderedPageBreak/>
              <w:t xml:space="preserve"> </w:t>
            </w:r>
          </w:p>
        </w:tc>
        <w:tc>
          <w:tcPr>
            <w:tcW w:w="1540" w:type="dxa"/>
            <w:gridSpan w:val="3"/>
            <w:tcBorders>
              <w:top w:val="single" w:sz="4" w:space="0" w:color="auto"/>
              <w:left w:val="nil"/>
              <w:bottom w:val="single" w:sz="4" w:space="0" w:color="auto"/>
              <w:right w:val="nil"/>
            </w:tcBorders>
          </w:tcPr>
          <w:p w14:paraId="5B619468"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498742C1"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68" w:type="dxa"/>
            <w:tcBorders>
              <w:top w:val="single" w:sz="4" w:space="0" w:color="auto"/>
              <w:left w:val="nil"/>
              <w:bottom w:val="single" w:sz="4" w:space="0" w:color="auto"/>
              <w:right w:val="nil"/>
            </w:tcBorders>
          </w:tcPr>
          <w:p w14:paraId="6518D24F"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044905A2" w14:textId="77777777" w:rsidR="0020403E" w:rsidRPr="0020403E" w:rsidRDefault="0020403E" w:rsidP="0020403E">
            <w:pPr>
              <w:autoSpaceDE w:val="0"/>
              <w:autoSpaceDN w:val="0"/>
              <w:rPr>
                <w:noProof w:val="0"/>
                <w:lang w:val="en-US" w:eastAsia="ru-RU"/>
              </w:rPr>
            </w:pPr>
          </w:p>
        </w:tc>
      </w:tr>
      <w:tr w:rsidR="0020403E" w:rsidRPr="0020403E" w14:paraId="76897046" w14:textId="77777777" w:rsidTr="002A2B6D">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3C45D0A" w14:textId="77777777" w:rsidR="0020403E" w:rsidRPr="0020403E" w:rsidRDefault="0020403E" w:rsidP="0020403E">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4F324E4E" w14:textId="77777777" w:rsidR="0020403E" w:rsidRPr="0020403E" w:rsidRDefault="0020403E" w:rsidP="0020403E">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57F2F05C" w14:textId="77777777" w:rsidR="0020403E" w:rsidRPr="0020403E" w:rsidRDefault="0020403E" w:rsidP="0020403E">
            <w:pPr>
              <w:autoSpaceDE w:val="0"/>
              <w:autoSpaceDN w:val="0"/>
              <w:rPr>
                <w:noProof w:val="0"/>
                <w:lang w:val="en-US" w:eastAsia="ru-RU"/>
              </w:rPr>
            </w:pPr>
            <w:r w:rsidRPr="0020403E">
              <w:rPr>
                <w:noProof w:val="0"/>
                <w:lang w:val="en-US" w:eastAsia="ru-RU"/>
              </w:rPr>
              <w:t>Cheltuieli de depozitare</w:t>
            </w:r>
          </w:p>
        </w:tc>
        <w:tc>
          <w:tcPr>
            <w:tcW w:w="1368" w:type="dxa"/>
            <w:tcBorders>
              <w:top w:val="single" w:sz="4" w:space="0" w:color="auto"/>
              <w:left w:val="nil"/>
              <w:bottom w:val="single" w:sz="4" w:space="0" w:color="auto"/>
              <w:right w:val="nil"/>
            </w:tcBorders>
          </w:tcPr>
          <w:p w14:paraId="1DFBD416" w14:textId="77777777" w:rsidR="0020403E" w:rsidRPr="0020403E" w:rsidRDefault="0020403E" w:rsidP="0020403E">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1042196" w14:textId="77777777" w:rsidR="0020403E" w:rsidRPr="0020403E" w:rsidRDefault="0020403E" w:rsidP="0020403E">
            <w:pPr>
              <w:autoSpaceDE w:val="0"/>
              <w:autoSpaceDN w:val="0"/>
              <w:rPr>
                <w:noProof w:val="0"/>
                <w:lang w:val="en-US" w:eastAsia="ru-RU"/>
              </w:rPr>
            </w:pPr>
          </w:p>
        </w:tc>
      </w:tr>
      <w:tr w:rsidR="0020403E" w:rsidRPr="0020403E" w14:paraId="1B7D5087" w14:textId="77777777" w:rsidTr="002A2B6D">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11A52624" w14:textId="77777777" w:rsidR="0020403E" w:rsidRPr="0020403E" w:rsidRDefault="0020403E" w:rsidP="0020403E">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07B4FE89" w14:textId="77777777" w:rsidR="0020403E" w:rsidRPr="0020403E" w:rsidRDefault="0020403E" w:rsidP="0020403E">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45957DE0" w14:textId="77777777" w:rsidR="0020403E" w:rsidRPr="0020403E" w:rsidRDefault="0020403E" w:rsidP="0020403E">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130AC562" w14:textId="77777777" w:rsidR="0020403E" w:rsidRPr="0020403E" w:rsidRDefault="0020403E" w:rsidP="0020403E">
            <w:pPr>
              <w:autoSpaceDE w:val="0"/>
              <w:autoSpaceDN w:val="0"/>
              <w:rPr>
                <w:noProof w:val="0"/>
                <w:lang w:val="en-US" w:eastAsia="ru-RU"/>
              </w:rPr>
            </w:pPr>
            <w:r w:rsidRPr="0020403E">
              <w:rPr>
                <w:b/>
                <w:bCs/>
                <w:noProof w:val="0"/>
                <w:lang w:val="en-US" w:eastAsia="ru-RU"/>
              </w:rPr>
              <w:t>Total Оборудование</w:t>
            </w:r>
          </w:p>
        </w:tc>
        <w:tc>
          <w:tcPr>
            <w:tcW w:w="1370" w:type="dxa"/>
            <w:tcBorders>
              <w:top w:val="single" w:sz="4" w:space="0" w:color="auto"/>
              <w:left w:val="nil"/>
              <w:bottom w:val="single" w:sz="4" w:space="0" w:color="auto"/>
              <w:right w:val="nil"/>
            </w:tcBorders>
          </w:tcPr>
          <w:p w14:paraId="1F42ED43" w14:textId="77777777" w:rsidR="0020403E" w:rsidRPr="0020403E" w:rsidRDefault="0020403E" w:rsidP="0020403E">
            <w:pPr>
              <w:autoSpaceDE w:val="0"/>
              <w:autoSpaceDN w:val="0"/>
              <w:rPr>
                <w:noProof w:val="0"/>
                <w:lang w:val="en-US" w:eastAsia="ru-RU"/>
              </w:rPr>
            </w:pPr>
            <w:r w:rsidRPr="0020403E">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6594E0B4" w14:textId="77777777" w:rsidR="0020403E" w:rsidRPr="0020403E" w:rsidRDefault="0020403E" w:rsidP="0020403E">
            <w:pPr>
              <w:autoSpaceDE w:val="0"/>
              <w:autoSpaceDN w:val="0"/>
              <w:rPr>
                <w:b/>
                <w:bCs/>
                <w:noProof w:val="0"/>
                <w:lang w:val="en-US" w:eastAsia="ru-RU"/>
              </w:rPr>
            </w:pPr>
          </w:p>
        </w:tc>
      </w:tr>
    </w:tbl>
    <w:p w14:paraId="31871D8A" w14:textId="77777777" w:rsidR="0020403E" w:rsidRPr="0020403E" w:rsidRDefault="0020403E" w:rsidP="0020403E">
      <w:pPr>
        <w:autoSpaceDE w:val="0"/>
        <w:autoSpaceDN w:val="0"/>
        <w:ind w:right="-142"/>
        <w:rPr>
          <w:noProof w:val="0"/>
          <w:lang w:val="en-US" w:eastAsia="ru-RU"/>
        </w:rPr>
      </w:pPr>
      <w:r w:rsidRPr="0020403E">
        <w:rPr>
          <w:noProof w:val="0"/>
          <w:lang w:val="en-US" w:eastAsia="ru-RU"/>
        </w:rPr>
        <w:t xml:space="preserve"> </w:t>
      </w:r>
    </w:p>
    <w:tbl>
      <w:tblPr>
        <w:tblW w:w="0" w:type="auto"/>
        <w:tblInd w:w="-145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7"/>
        <w:gridCol w:w="136"/>
        <w:gridCol w:w="709"/>
        <w:gridCol w:w="4678"/>
        <w:gridCol w:w="136"/>
        <w:gridCol w:w="998"/>
        <w:gridCol w:w="373"/>
        <w:gridCol w:w="761"/>
        <w:gridCol w:w="1417"/>
        <w:gridCol w:w="565"/>
        <w:gridCol w:w="855"/>
      </w:tblGrid>
      <w:tr w:rsidR="0020403E" w:rsidRPr="0020403E" w14:paraId="33057567" w14:textId="77777777" w:rsidTr="002A2B6D">
        <w:trPr>
          <w:gridAfter w:val="1"/>
          <w:wAfter w:w="855" w:type="dxa"/>
          <w:cantSplit/>
          <w:trHeight w:val="298"/>
        </w:trPr>
        <w:tc>
          <w:tcPr>
            <w:tcW w:w="857" w:type="dxa"/>
            <w:tcBorders>
              <w:top w:val="single" w:sz="4" w:space="0" w:color="auto"/>
              <w:bottom w:val="single" w:sz="4" w:space="0" w:color="auto"/>
              <w:right w:val="nil"/>
            </w:tcBorders>
          </w:tcPr>
          <w:p w14:paraId="27851073" w14:textId="77777777" w:rsidR="0020403E" w:rsidRPr="0020403E" w:rsidRDefault="0020403E" w:rsidP="0020403E">
            <w:pPr>
              <w:autoSpaceDE w:val="0"/>
              <w:autoSpaceDN w:val="0"/>
              <w:rPr>
                <w:noProof w:val="0"/>
                <w:lang w:val="en-US" w:eastAsia="ru-RU"/>
              </w:rPr>
            </w:pPr>
          </w:p>
        </w:tc>
        <w:tc>
          <w:tcPr>
            <w:tcW w:w="5659" w:type="dxa"/>
            <w:gridSpan w:val="4"/>
            <w:tcBorders>
              <w:top w:val="single" w:sz="4" w:space="0" w:color="auto"/>
              <w:left w:val="nil"/>
              <w:bottom w:val="single" w:sz="4" w:space="0" w:color="auto"/>
              <w:right w:val="nil"/>
            </w:tcBorders>
          </w:tcPr>
          <w:p w14:paraId="36D4D309" w14:textId="77777777" w:rsidR="0020403E" w:rsidRPr="0020403E" w:rsidRDefault="0020403E" w:rsidP="0020403E">
            <w:pPr>
              <w:autoSpaceDE w:val="0"/>
              <w:autoSpaceDN w:val="0"/>
              <w:rPr>
                <w:noProof w:val="0"/>
                <w:lang w:val="en-US" w:eastAsia="ru-RU"/>
              </w:rPr>
            </w:pPr>
            <w:r w:rsidRPr="0020403E">
              <w:rPr>
                <w:noProof w:val="0"/>
                <w:lang w:val="en-US" w:eastAsia="ru-RU"/>
              </w:rPr>
              <w:t>Total</w:t>
            </w:r>
          </w:p>
        </w:tc>
        <w:tc>
          <w:tcPr>
            <w:tcW w:w="1371" w:type="dxa"/>
            <w:gridSpan w:val="2"/>
            <w:tcBorders>
              <w:top w:val="single" w:sz="4" w:space="0" w:color="auto"/>
              <w:left w:val="nil"/>
              <w:bottom w:val="single" w:sz="4" w:space="0" w:color="auto"/>
              <w:right w:val="nil"/>
            </w:tcBorders>
          </w:tcPr>
          <w:p w14:paraId="1DB0D025" w14:textId="77777777" w:rsidR="0020403E" w:rsidRPr="0020403E" w:rsidRDefault="0020403E" w:rsidP="0020403E">
            <w:pPr>
              <w:autoSpaceDE w:val="0"/>
              <w:autoSpaceDN w:val="0"/>
              <w:rPr>
                <w:noProof w:val="0"/>
                <w:lang w:val="en-US" w:eastAsia="ru-RU"/>
              </w:rPr>
            </w:pPr>
          </w:p>
        </w:tc>
        <w:tc>
          <w:tcPr>
            <w:tcW w:w="2743" w:type="dxa"/>
            <w:gridSpan w:val="3"/>
            <w:tcBorders>
              <w:top w:val="single" w:sz="4" w:space="0" w:color="auto"/>
              <w:left w:val="nil"/>
              <w:bottom w:val="single" w:sz="4" w:space="0" w:color="auto"/>
            </w:tcBorders>
            <w:vAlign w:val="center"/>
          </w:tcPr>
          <w:p w14:paraId="232DE70C" w14:textId="77777777" w:rsidR="0020403E" w:rsidRPr="0020403E" w:rsidRDefault="0020403E" w:rsidP="0020403E">
            <w:pPr>
              <w:autoSpaceDE w:val="0"/>
              <w:autoSpaceDN w:val="0"/>
              <w:jc w:val="center"/>
              <w:rPr>
                <w:noProof w:val="0"/>
                <w:lang w:val="en-US" w:eastAsia="ru-RU"/>
              </w:rPr>
            </w:pPr>
          </w:p>
        </w:tc>
      </w:tr>
      <w:tr w:rsidR="0020403E" w:rsidRPr="0020403E" w14:paraId="4428B2DC" w14:textId="77777777" w:rsidTr="002A2B6D">
        <w:trPr>
          <w:gridAfter w:val="1"/>
          <w:wAfter w:w="855" w:type="dxa"/>
          <w:cantSplit/>
          <w:trHeight w:val="298"/>
        </w:trPr>
        <w:tc>
          <w:tcPr>
            <w:tcW w:w="857" w:type="dxa"/>
            <w:tcBorders>
              <w:top w:val="single" w:sz="4" w:space="0" w:color="auto"/>
              <w:bottom w:val="single" w:sz="4" w:space="0" w:color="auto"/>
              <w:right w:val="nil"/>
            </w:tcBorders>
          </w:tcPr>
          <w:p w14:paraId="7375B32D" w14:textId="77777777" w:rsidR="0020403E" w:rsidRPr="0020403E" w:rsidRDefault="0020403E" w:rsidP="0020403E">
            <w:pPr>
              <w:autoSpaceDE w:val="0"/>
              <w:autoSpaceDN w:val="0"/>
              <w:rPr>
                <w:noProof w:val="0"/>
                <w:lang w:val="en-US" w:eastAsia="ru-RU"/>
              </w:rPr>
            </w:pPr>
          </w:p>
        </w:tc>
        <w:tc>
          <w:tcPr>
            <w:tcW w:w="5659" w:type="dxa"/>
            <w:gridSpan w:val="4"/>
            <w:tcBorders>
              <w:top w:val="single" w:sz="4" w:space="0" w:color="auto"/>
              <w:left w:val="nil"/>
              <w:bottom w:val="single" w:sz="4" w:space="0" w:color="auto"/>
              <w:right w:val="nil"/>
            </w:tcBorders>
          </w:tcPr>
          <w:p w14:paraId="0567BF7C" w14:textId="77777777" w:rsidR="0020403E" w:rsidRPr="0020403E" w:rsidRDefault="0020403E" w:rsidP="0020403E">
            <w:pPr>
              <w:autoSpaceDE w:val="0"/>
              <w:autoSpaceDN w:val="0"/>
              <w:rPr>
                <w:noProof w:val="0"/>
                <w:lang w:val="en-US" w:eastAsia="ru-RU"/>
              </w:rPr>
            </w:pPr>
            <w:r w:rsidRPr="0020403E">
              <w:rPr>
                <w:noProof w:val="0"/>
                <w:lang w:val="en-US" w:eastAsia="ru-RU"/>
              </w:rPr>
              <w:t>TVA</w:t>
            </w:r>
          </w:p>
        </w:tc>
        <w:tc>
          <w:tcPr>
            <w:tcW w:w="1371" w:type="dxa"/>
            <w:gridSpan w:val="2"/>
            <w:tcBorders>
              <w:top w:val="single" w:sz="4" w:space="0" w:color="auto"/>
              <w:left w:val="nil"/>
              <w:bottom w:val="single" w:sz="4" w:space="0" w:color="auto"/>
              <w:right w:val="nil"/>
            </w:tcBorders>
          </w:tcPr>
          <w:p w14:paraId="7829AE84" w14:textId="77777777" w:rsidR="0020403E" w:rsidRPr="0020403E" w:rsidRDefault="0020403E" w:rsidP="0020403E">
            <w:pPr>
              <w:autoSpaceDE w:val="0"/>
              <w:autoSpaceDN w:val="0"/>
              <w:rPr>
                <w:noProof w:val="0"/>
                <w:lang w:val="en-US" w:eastAsia="ru-RU"/>
              </w:rPr>
            </w:pPr>
          </w:p>
        </w:tc>
        <w:tc>
          <w:tcPr>
            <w:tcW w:w="2743" w:type="dxa"/>
            <w:gridSpan w:val="3"/>
            <w:tcBorders>
              <w:top w:val="single" w:sz="4" w:space="0" w:color="auto"/>
              <w:left w:val="nil"/>
              <w:bottom w:val="single" w:sz="4" w:space="0" w:color="auto"/>
            </w:tcBorders>
            <w:vAlign w:val="center"/>
          </w:tcPr>
          <w:p w14:paraId="7219002D" w14:textId="77777777" w:rsidR="0020403E" w:rsidRPr="0020403E" w:rsidRDefault="0020403E" w:rsidP="0020403E">
            <w:pPr>
              <w:autoSpaceDE w:val="0"/>
              <w:autoSpaceDN w:val="0"/>
              <w:jc w:val="center"/>
              <w:rPr>
                <w:noProof w:val="0"/>
                <w:lang w:val="en-US" w:eastAsia="ru-RU"/>
              </w:rPr>
            </w:pPr>
          </w:p>
        </w:tc>
      </w:tr>
      <w:tr w:rsidR="0020403E" w:rsidRPr="0020403E" w14:paraId="5F30A173" w14:textId="77777777" w:rsidTr="002A2B6D">
        <w:tblPrEx>
          <w:tblBorders>
            <w:top w:val="none" w:sz="0" w:space="0" w:color="auto"/>
            <w:left w:val="none" w:sz="0" w:space="0" w:color="auto"/>
            <w:bottom w:val="none" w:sz="0" w:space="0" w:color="auto"/>
            <w:right w:val="none" w:sz="0" w:space="0" w:color="auto"/>
          </w:tblBorders>
        </w:tblPrEx>
        <w:trPr>
          <w:gridBefore w:val="2"/>
          <w:wBefore w:w="993" w:type="dxa"/>
          <w:cantSplit/>
          <w:trHeight w:val="466"/>
        </w:trPr>
        <w:tc>
          <w:tcPr>
            <w:tcW w:w="709" w:type="dxa"/>
            <w:tcBorders>
              <w:top w:val="nil"/>
              <w:left w:val="nil"/>
              <w:bottom w:val="nil"/>
              <w:right w:val="nil"/>
            </w:tcBorders>
            <w:vAlign w:val="bottom"/>
          </w:tcPr>
          <w:p w14:paraId="68628D24" w14:textId="77777777" w:rsidR="0020403E" w:rsidRPr="0020403E" w:rsidRDefault="0020403E" w:rsidP="0020403E">
            <w:pPr>
              <w:autoSpaceDE w:val="0"/>
              <w:autoSpaceDN w:val="0"/>
              <w:rPr>
                <w:noProof w:val="0"/>
                <w:sz w:val="22"/>
                <w:szCs w:val="22"/>
                <w:lang w:val="en-US" w:eastAsia="ru-RU"/>
              </w:rPr>
            </w:pPr>
          </w:p>
        </w:tc>
        <w:tc>
          <w:tcPr>
            <w:tcW w:w="4678" w:type="dxa"/>
            <w:tcBorders>
              <w:top w:val="nil"/>
              <w:left w:val="nil"/>
              <w:bottom w:val="nil"/>
              <w:right w:val="nil"/>
            </w:tcBorders>
            <w:vAlign w:val="bottom"/>
          </w:tcPr>
          <w:p w14:paraId="27CD9B83" w14:textId="77777777" w:rsidR="0020403E" w:rsidRPr="0020403E" w:rsidRDefault="0020403E" w:rsidP="0020403E">
            <w:pPr>
              <w:autoSpaceDE w:val="0"/>
              <w:autoSpaceDN w:val="0"/>
              <w:rPr>
                <w:b/>
                <w:bCs/>
                <w:noProof w:val="0"/>
                <w:sz w:val="22"/>
                <w:szCs w:val="22"/>
                <w:lang w:val="en-US" w:eastAsia="ru-RU"/>
              </w:rPr>
            </w:pPr>
            <w:r w:rsidRPr="0020403E">
              <w:rPr>
                <w:b/>
                <w:bCs/>
                <w:noProof w:val="0"/>
                <w:sz w:val="22"/>
                <w:szCs w:val="22"/>
                <w:lang w:val="en-US" w:eastAsia="ru-RU"/>
              </w:rPr>
              <w:t>Total deviz:</w:t>
            </w:r>
          </w:p>
          <w:p w14:paraId="15D3A69E" w14:textId="77777777" w:rsidR="0020403E" w:rsidRPr="0020403E" w:rsidRDefault="0020403E" w:rsidP="0020403E">
            <w:pPr>
              <w:autoSpaceDE w:val="0"/>
              <w:autoSpaceDN w:val="0"/>
              <w:rPr>
                <w:noProof w:val="0"/>
                <w:sz w:val="22"/>
                <w:szCs w:val="22"/>
                <w:lang w:val="en-US" w:eastAsia="ru-RU"/>
              </w:rPr>
            </w:pPr>
            <w:r w:rsidRPr="0020403E">
              <w:rPr>
                <w:b/>
                <w:bCs/>
                <w:noProof w:val="0"/>
                <w:sz w:val="22"/>
                <w:szCs w:val="22"/>
                <w:lang w:val="en-US" w:eastAsia="ru-RU"/>
              </w:rPr>
              <w:t>Inclusiv salariu</w:t>
            </w:r>
          </w:p>
        </w:tc>
        <w:tc>
          <w:tcPr>
            <w:tcW w:w="1134" w:type="dxa"/>
            <w:gridSpan w:val="2"/>
            <w:tcBorders>
              <w:top w:val="nil"/>
              <w:left w:val="nil"/>
              <w:bottom w:val="nil"/>
              <w:right w:val="nil"/>
            </w:tcBorders>
            <w:vAlign w:val="bottom"/>
          </w:tcPr>
          <w:p w14:paraId="73ABAD73" w14:textId="77777777" w:rsidR="0020403E" w:rsidRPr="0020403E" w:rsidRDefault="0020403E" w:rsidP="0020403E">
            <w:pPr>
              <w:autoSpaceDE w:val="0"/>
              <w:autoSpaceDN w:val="0"/>
              <w:rPr>
                <w:noProof w:val="0"/>
                <w:sz w:val="22"/>
                <w:szCs w:val="22"/>
                <w:lang w:val="en-US" w:eastAsia="ru-RU"/>
              </w:rPr>
            </w:pPr>
          </w:p>
        </w:tc>
        <w:tc>
          <w:tcPr>
            <w:tcW w:w="1134" w:type="dxa"/>
            <w:gridSpan w:val="2"/>
            <w:tcBorders>
              <w:top w:val="nil"/>
              <w:left w:val="nil"/>
              <w:bottom w:val="nil"/>
              <w:right w:val="nil"/>
            </w:tcBorders>
            <w:vAlign w:val="bottom"/>
          </w:tcPr>
          <w:p w14:paraId="1C29FB82" w14:textId="77777777" w:rsidR="0020403E" w:rsidRPr="0020403E" w:rsidRDefault="0020403E" w:rsidP="0020403E">
            <w:pPr>
              <w:autoSpaceDE w:val="0"/>
              <w:autoSpaceDN w:val="0"/>
              <w:rPr>
                <w:noProof w:val="0"/>
                <w:sz w:val="22"/>
                <w:szCs w:val="22"/>
                <w:lang w:val="en-US" w:eastAsia="ru-RU"/>
              </w:rPr>
            </w:pPr>
          </w:p>
        </w:tc>
        <w:tc>
          <w:tcPr>
            <w:tcW w:w="1417" w:type="dxa"/>
            <w:tcBorders>
              <w:top w:val="nil"/>
              <w:left w:val="nil"/>
              <w:bottom w:val="nil"/>
              <w:right w:val="nil"/>
            </w:tcBorders>
            <w:vAlign w:val="bottom"/>
          </w:tcPr>
          <w:p w14:paraId="11A25EE8" w14:textId="77777777" w:rsidR="0020403E" w:rsidRPr="0020403E" w:rsidRDefault="0020403E" w:rsidP="0020403E">
            <w:pPr>
              <w:autoSpaceDE w:val="0"/>
              <w:autoSpaceDN w:val="0"/>
              <w:rPr>
                <w:noProof w:val="0"/>
                <w:sz w:val="22"/>
                <w:szCs w:val="22"/>
                <w:lang w:val="en-US" w:eastAsia="ru-RU"/>
              </w:rPr>
            </w:pPr>
          </w:p>
        </w:tc>
        <w:tc>
          <w:tcPr>
            <w:tcW w:w="1420" w:type="dxa"/>
            <w:gridSpan w:val="2"/>
            <w:tcBorders>
              <w:top w:val="nil"/>
              <w:left w:val="nil"/>
              <w:bottom w:val="nil"/>
              <w:right w:val="nil"/>
            </w:tcBorders>
            <w:vAlign w:val="bottom"/>
          </w:tcPr>
          <w:p w14:paraId="1D1F91FF" w14:textId="77777777" w:rsidR="0020403E" w:rsidRPr="0020403E" w:rsidRDefault="0020403E" w:rsidP="0020403E">
            <w:pPr>
              <w:autoSpaceDE w:val="0"/>
              <w:autoSpaceDN w:val="0"/>
              <w:rPr>
                <w:b/>
                <w:bCs/>
                <w:noProof w:val="0"/>
                <w:sz w:val="22"/>
                <w:szCs w:val="22"/>
                <w:lang w:val="en-US" w:eastAsia="ru-RU"/>
              </w:rPr>
            </w:pPr>
          </w:p>
        </w:tc>
      </w:tr>
    </w:tbl>
    <w:p w14:paraId="67AEB35C" w14:textId="77777777" w:rsidR="0020403E" w:rsidRPr="0020403E" w:rsidRDefault="0020403E" w:rsidP="0020403E">
      <w:pPr>
        <w:autoSpaceDE w:val="0"/>
        <w:autoSpaceDN w:val="0"/>
        <w:rPr>
          <w:noProof w:val="0"/>
          <w:sz w:val="22"/>
          <w:szCs w:val="22"/>
          <w:lang w:val="en-US" w:eastAsia="ru-RU"/>
        </w:rPr>
      </w:pPr>
    </w:p>
    <w:p w14:paraId="3423B08E" w14:textId="77777777" w:rsidR="0020403E" w:rsidRPr="0020403E" w:rsidRDefault="0020403E" w:rsidP="0020403E">
      <w:pPr>
        <w:autoSpaceDE w:val="0"/>
        <w:autoSpaceDN w:val="0"/>
        <w:rPr>
          <w:noProof w:val="0"/>
          <w:sz w:val="22"/>
          <w:szCs w:val="22"/>
          <w:lang w:val="en-US" w:eastAsia="ru-RU"/>
        </w:rPr>
      </w:pPr>
    </w:p>
    <w:p w14:paraId="58391326" w14:textId="77777777" w:rsidR="0020403E" w:rsidRPr="0020403E" w:rsidRDefault="0020403E" w:rsidP="0020403E">
      <w:pPr>
        <w:autoSpaceDE w:val="0"/>
        <w:autoSpaceDN w:val="0"/>
        <w:rPr>
          <w:noProof w:val="0"/>
          <w:sz w:val="20"/>
          <w:szCs w:val="20"/>
          <w:lang w:val="en-US" w:eastAsia="ru-RU"/>
        </w:rPr>
      </w:pPr>
    </w:p>
    <w:p w14:paraId="20A0714C" w14:textId="77777777" w:rsidR="0020403E" w:rsidRPr="0020403E" w:rsidRDefault="0020403E" w:rsidP="0020403E">
      <w:pPr>
        <w:autoSpaceDE w:val="0"/>
        <w:autoSpaceDN w:val="0"/>
        <w:rPr>
          <w:noProof w:val="0"/>
          <w:sz w:val="20"/>
          <w:szCs w:val="20"/>
          <w:lang w:val="en-US" w:eastAsia="ru-RU"/>
        </w:rPr>
      </w:pPr>
    </w:p>
    <w:p w14:paraId="462737F1" w14:textId="77777777" w:rsidR="0020403E" w:rsidRPr="0020403E" w:rsidRDefault="0020403E" w:rsidP="0020403E">
      <w:pPr>
        <w:autoSpaceDE w:val="0"/>
        <w:autoSpaceDN w:val="0"/>
        <w:rPr>
          <w:noProof w:val="0"/>
          <w:sz w:val="20"/>
          <w:szCs w:val="20"/>
          <w:lang w:val="en-US" w:eastAsia="ru-RU"/>
        </w:rPr>
      </w:pPr>
    </w:p>
    <w:p w14:paraId="6999EF64" w14:textId="77777777" w:rsidR="0020403E" w:rsidRPr="0020403E" w:rsidRDefault="0020403E" w:rsidP="0020403E">
      <w:pPr>
        <w:autoSpaceDE w:val="0"/>
        <w:autoSpaceDN w:val="0"/>
        <w:rPr>
          <w:noProof w:val="0"/>
          <w:sz w:val="20"/>
          <w:szCs w:val="20"/>
          <w:lang w:val="en-US" w:eastAsia="ru-RU"/>
        </w:rPr>
      </w:pPr>
    </w:p>
    <w:p w14:paraId="5181BD2C" w14:textId="77777777" w:rsidR="0020403E" w:rsidRPr="0020403E" w:rsidRDefault="0020403E" w:rsidP="0020403E">
      <w:pPr>
        <w:autoSpaceDE w:val="0"/>
        <w:autoSpaceDN w:val="0"/>
        <w:rPr>
          <w:noProof w:val="0"/>
          <w:sz w:val="20"/>
          <w:szCs w:val="20"/>
          <w:lang w:val="en-US" w:eastAsia="ru-RU"/>
        </w:rPr>
      </w:pPr>
    </w:p>
    <w:p w14:paraId="7382EDD5" w14:textId="77777777" w:rsidR="0020403E" w:rsidRPr="0020403E" w:rsidRDefault="0020403E" w:rsidP="0020403E">
      <w:pPr>
        <w:autoSpaceDE w:val="0"/>
        <w:autoSpaceDN w:val="0"/>
        <w:rPr>
          <w:noProof w:val="0"/>
          <w:sz w:val="4"/>
          <w:szCs w:val="4"/>
          <w:lang w:val="ru-RU" w:eastAsia="ru-RU"/>
        </w:rPr>
      </w:pPr>
    </w:p>
    <w:p w14:paraId="53DBD31F" w14:textId="32F4E370" w:rsidR="00BA147A" w:rsidRPr="00036E7D" w:rsidRDefault="00BA147A" w:rsidP="00BA147A">
      <w:pPr>
        <w:jc w:val="both"/>
        <w:rPr>
          <w:rFonts w:eastAsia="Calibri"/>
          <w:noProof w:val="0"/>
          <w:sz w:val="28"/>
          <w:szCs w:val="22"/>
          <w:lang w:val="en-US"/>
        </w:rPr>
      </w:pPr>
    </w:p>
    <w:p w14:paraId="77C61687" w14:textId="6DA53F11" w:rsidR="000868FC" w:rsidRPr="00036E7D" w:rsidRDefault="000868FC" w:rsidP="00BA147A">
      <w:pPr>
        <w:jc w:val="both"/>
        <w:rPr>
          <w:rFonts w:eastAsia="Calibri"/>
          <w:noProof w:val="0"/>
          <w:sz w:val="28"/>
          <w:szCs w:val="22"/>
          <w:lang w:val="en-US"/>
        </w:rPr>
      </w:pPr>
    </w:p>
    <w:p w14:paraId="77717080" w14:textId="77777777" w:rsidR="000868FC" w:rsidRPr="00036E7D" w:rsidRDefault="000868FC" w:rsidP="00BA147A">
      <w:pPr>
        <w:jc w:val="both"/>
        <w:rPr>
          <w:rFonts w:eastAsia="Calibri"/>
          <w:noProof w:val="0"/>
          <w:sz w:val="28"/>
          <w:szCs w:val="22"/>
          <w:lang w:val="en-US"/>
        </w:rPr>
      </w:pPr>
    </w:p>
    <w:p w14:paraId="12C7555A" w14:textId="079505E8" w:rsidR="00AB769C" w:rsidRPr="00036E7D" w:rsidRDefault="00AB769C" w:rsidP="00AB769C">
      <w:pPr>
        <w:autoSpaceDE w:val="0"/>
        <w:autoSpaceDN w:val="0"/>
        <w:rPr>
          <w:noProof w:val="0"/>
          <w:sz w:val="20"/>
          <w:szCs w:val="20"/>
          <w:lang w:val="en-US" w:eastAsia="ru-RU"/>
        </w:rPr>
      </w:pPr>
      <w:r w:rsidRPr="00036E7D">
        <w:rPr>
          <w:noProof w:val="0"/>
          <w:sz w:val="20"/>
          <w:szCs w:val="20"/>
          <w:lang w:val="en-US" w:eastAsia="ru-RU"/>
        </w:rPr>
        <w:t>«_______» ______________ 202</w:t>
      </w:r>
      <w:r w:rsidR="000868FC" w:rsidRPr="00036E7D">
        <w:rPr>
          <w:noProof w:val="0"/>
          <w:sz w:val="20"/>
          <w:szCs w:val="20"/>
          <w:lang w:val="en-US" w:eastAsia="ru-RU"/>
        </w:rPr>
        <w:t>6</w:t>
      </w:r>
    </w:p>
    <w:p w14:paraId="042217B2" w14:textId="77777777" w:rsidR="00AB769C" w:rsidRPr="00036E7D" w:rsidRDefault="00AB769C" w:rsidP="00AB769C">
      <w:pPr>
        <w:autoSpaceDE w:val="0"/>
        <w:autoSpaceDN w:val="0"/>
        <w:rPr>
          <w:noProof w:val="0"/>
          <w:sz w:val="20"/>
          <w:szCs w:val="20"/>
          <w:lang w:val="en-US" w:eastAsia="ru-RU"/>
        </w:rPr>
      </w:pPr>
    </w:p>
    <w:p w14:paraId="2AF3AB68" w14:textId="5826EC23" w:rsidR="00AB769C" w:rsidRPr="00036E7D" w:rsidRDefault="00AB769C" w:rsidP="00AB769C">
      <w:pPr>
        <w:autoSpaceDE w:val="0"/>
        <w:autoSpaceDN w:val="0"/>
        <w:rPr>
          <w:noProof w:val="0"/>
          <w:sz w:val="20"/>
          <w:szCs w:val="20"/>
          <w:lang w:val="en-US" w:eastAsia="ru-RU"/>
        </w:rPr>
      </w:pPr>
      <w:r w:rsidRPr="00036E7D">
        <w:rPr>
          <w:noProof w:val="0"/>
          <w:sz w:val="20"/>
          <w:szCs w:val="20"/>
          <w:lang w:val="en-US" w:eastAsia="ru-RU"/>
        </w:rPr>
        <w:t xml:space="preserve">______________________  </w:t>
      </w:r>
    </w:p>
    <w:p w14:paraId="610380E8" w14:textId="77777777" w:rsidR="00AB769C" w:rsidRPr="00036E7D" w:rsidRDefault="00AB769C" w:rsidP="00AB769C">
      <w:pPr>
        <w:autoSpaceDE w:val="0"/>
        <w:autoSpaceDN w:val="0"/>
        <w:rPr>
          <w:noProof w:val="0"/>
          <w:sz w:val="20"/>
          <w:szCs w:val="20"/>
          <w:lang w:val="en-US" w:eastAsia="ru-RU"/>
        </w:rPr>
      </w:pPr>
      <w:r w:rsidRPr="00AB769C">
        <w:rPr>
          <w:noProof w:val="0"/>
          <w:sz w:val="20"/>
          <w:szCs w:val="20"/>
          <w:lang w:val="ru-RU" w:eastAsia="ru-RU"/>
        </w:rPr>
        <w:t>Уполномоченная</w:t>
      </w:r>
      <w:r w:rsidRPr="00036E7D">
        <w:rPr>
          <w:noProof w:val="0"/>
          <w:sz w:val="20"/>
          <w:szCs w:val="20"/>
          <w:lang w:val="en-US" w:eastAsia="ru-RU"/>
        </w:rPr>
        <w:t xml:space="preserve"> </w:t>
      </w:r>
      <w:r w:rsidRPr="00AB769C">
        <w:rPr>
          <w:noProof w:val="0"/>
          <w:sz w:val="20"/>
          <w:szCs w:val="20"/>
          <w:lang w:val="ru-RU" w:eastAsia="ru-RU"/>
        </w:rPr>
        <w:t>подпись</w:t>
      </w:r>
    </w:p>
    <w:p w14:paraId="5E753319" w14:textId="77777777" w:rsidR="00AB769C" w:rsidRPr="00036E7D" w:rsidRDefault="00AB769C" w:rsidP="00AB769C">
      <w:pPr>
        <w:autoSpaceDE w:val="0"/>
        <w:autoSpaceDN w:val="0"/>
        <w:rPr>
          <w:noProof w:val="0"/>
          <w:sz w:val="20"/>
          <w:szCs w:val="20"/>
          <w:lang w:val="en-US" w:eastAsia="ru-RU"/>
        </w:rPr>
      </w:pPr>
    </w:p>
    <w:p w14:paraId="3D95C184" w14:textId="1E1685D5" w:rsidR="00E67C23" w:rsidRPr="00036E7D" w:rsidRDefault="00E67C23" w:rsidP="009E2657">
      <w:pPr>
        <w:tabs>
          <w:tab w:val="left" w:pos="567"/>
        </w:tabs>
        <w:jc w:val="both"/>
        <w:rPr>
          <w:b/>
          <w:bCs/>
          <w:u w:val="single"/>
          <w:lang w:val="en-US"/>
        </w:rPr>
      </w:pPr>
    </w:p>
    <w:p w14:paraId="7443B6B1" w14:textId="77777777" w:rsidR="00E67C23" w:rsidRPr="00036E7D" w:rsidRDefault="00E67C23" w:rsidP="009E2657">
      <w:pPr>
        <w:tabs>
          <w:tab w:val="left" w:pos="567"/>
        </w:tabs>
        <w:jc w:val="both"/>
        <w:rPr>
          <w:b/>
          <w:bCs/>
          <w:u w:val="single"/>
          <w:lang w:val="en-US"/>
        </w:rPr>
      </w:pPr>
    </w:p>
    <w:p w14:paraId="5BCF1496" w14:textId="250CB9E1" w:rsidR="00E71F7B" w:rsidRPr="00FF430B" w:rsidRDefault="0003591A" w:rsidP="009E2657">
      <w:pPr>
        <w:tabs>
          <w:tab w:val="left" w:pos="567"/>
        </w:tabs>
        <w:jc w:val="both"/>
        <w:rPr>
          <w:lang w:val="ro-MD"/>
        </w:rPr>
      </w:pPr>
      <w:r w:rsidRPr="00FF430B">
        <w:rPr>
          <w:lang w:val="ro-MD"/>
        </w:rPr>
        <w:t>Autoritatea contractantă___</w:t>
      </w:r>
      <w:r w:rsidR="00004C83" w:rsidRPr="00004C83">
        <w:rPr>
          <w:noProof w:val="0"/>
          <w:u w:val="single"/>
          <w:lang w:eastAsia="ru-RU"/>
        </w:rPr>
        <w:t xml:space="preserve"> </w:t>
      </w:r>
      <w:r w:rsidR="00004C83" w:rsidRPr="00004C83">
        <w:rPr>
          <w:u w:val="single"/>
        </w:rPr>
        <w:t>Primaria mun. Ceadir-Lunga</w:t>
      </w:r>
      <w:r w:rsidR="00004C83">
        <w:rPr>
          <w:u w:val="single"/>
        </w:rPr>
        <w:t xml:space="preserve">, </w:t>
      </w:r>
      <w:r w:rsidR="00004C83" w:rsidRPr="00004C83">
        <w:rPr>
          <w:lang w:val="ro-MD"/>
        </w:rPr>
        <w:t xml:space="preserve"> </w:t>
      </w:r>
      <w:r w:rsidR="00004C83" w:rsidRPr="00004C83">
        <w:rPr>
          <w:u w:val="single"/>
          <w:lang w:val="ro-MD"/>
        </w:rPr>
        <w:t>mun. Ceadir-Lunga, str. Lenin, 91</w:t>
      </w:r>
      <w:r w:rsidR="00004C83">
        <w:rPr>
          <w:lang w:val="ro-MD"/>
        </w:rPr>
        <w:t xml:space="preserve"> </w:t>
      </w:r>
    </w:p>
    <w:p w14:paraId="3255B1A8" w14:textId="7A818BE8" w:rsidR="00E71F7B" w:rsidRDefault="0003591A" w:rsidP="009E2657">
      <w:pPr>
        <w:tabs>
          <w:tab w:val="left" w:pos="567"/>
        </w:tabs>
        <w:jc w:val="center"/>
        <w:rPr>
          <w:i/>
          <w:lang w:val="ro-MD"/>
        </w:rPr>
      </w:pPr>
      <w:r w:rsidRPr="00FF430B">
        <w:rPr>
          <w:i/>
          <w:lang w:val="ro-MD"/>
        </w:rPr>
        <w:t>(denumirea, adresa)</w:t>
      </w:r>
    </w:p>
    <w:p w14:paraId="0FE31001" w14:textId="73AA3291" w:rsidR="005C2D4F" w:rsidRPr="006110C5" w:rsidRDefault="005C2D4F" w:rsidP="005C2D4F">
      <w:pPr>
        <w:autoSpaceDE w:val="0"/>
        <w:autoSpaceDN w:val="0"/>
        <w:rPr>
          <w:noProof w:val="0"/>
          <w:sz w:val="20"/>
          <w:szCs w:val="20"/>
          <w:lang w:val="en-US" w:eastAsia="ru-RU"/>
        </w:rPr>
      </w:pPr>
    </w:p>
    <w:p w14:paraId="6362D79D" w14:textId="61F69473" w:rsidR="00000901" w:rsidRPr="006110C5" w:rsidRDefault="00000901" w:rsidP="005C2D4F">
      <w:pPr>
        <w:autoSpaceDE w:val="0"/>
        <w:autoSpaceDN w:val="0"/>
        <w:rPr>
          <w:noProof w:val="0"/>
          <w:sz w:val="20"/>
          <w:szCs w:val="20"/>
          <w:lang w:val="en-US" w:eastAsia="ru-RU"/>
        </w:rPr>
      </w:pPr>
    </w:p>
    <w:p w14:paraId="326E8320" w14:textId="77777777" w:rsidR="00000901" w:rsidRPr="00BA147A" w:rsidRDefault="00000901" w:rsidP="00000901">
      <w:pPr>
        <w:autoSpaceDE w:val="0"/>
        <w:autoSpaceDN w:val="0"/>
        <w:rPr>
          <w:noProof w:val="0"/>
          <w:sz w:val="20"/>
          <w:szCs w:val="20"/>
          <w:lang w:val="en-US" w:eastAsia="ru-RU"/>
        </w:rPr>
      </w:pPr>
    </w:p>
    <w:p w14:paraId="66CADCB1" w14:textId="77777777" w:rsidR="00000901" w:rsidRPr="00BA147A" w:rsidRDefault="00000901" w:rsidP="005C2D4F">
      <w:pPr>
        <w:autoSpaceDE w:val="0"/>
        <w:autoSpaceDN w:val="0"/>
        <w:rPr>
          <w:noProof w:val="0"/>
          <w:sz w:val="20"/>
          <w:szCs w:val="20"/>
          <w:lang w:val="en-US" w:eastAsia="ru-RU"/>
        </w:rPr>
      </w:pPr>
    </w:p>
    <w:p w14:paraId="62CB0A54"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1"/>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7D798E4A" w:rsidR="00460653" w:rsidRPr="00FF430B" w:rsidRDefault="00460653" w:rsidP="00004C83">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004C83" w:rsidRPr="00004C83">
              <w:rPr>
                <w:u w:val="single"/>
                <w:lang w:val="ro-RO"/>
              </w:rPr>
              <w:t xml:space="preserve"> Primaria mun. Ceadir-Lunga</w:t>
            </w:r>
            <w:r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040E23C5" w14:textId="77777777" w:rsidR="00004C83" w:rsidRDefault="00004C83" w:rsidP="00004C83">
            <w:pPr>
              <w:pStyle w:val="cn"/>
              <w:tabs>
                <w:tab w:val="left" w:pos="567"/>
              </w:tabs>
              <w:jc w:val="both"/>
              <w:rPr>
                <w:u w:val="single"/>
                <w:lang w:val="ro-RO"/>
              </w:rPr>
            </w:pPr>
            <w:r w:rsidRPr="00004C83">
              <w:rPr>
                <w:noProof/>
                <w:u w:val="single"/>
                <w:lang w:val="ro-RO" w:eastAsia="en-US"/>
              </w:rPr>
              <w:t>mun. Ceadir-Lunga, str. Lenin, 91</w:t>
            </w:r>
            <w:r>
              <w:rPr>
                <w:noProof/>
                <w:u w:val="single"/>
                <w:lang w:val="ro-RO" w:eastAsia="en-US"/>
              </w:rPr>
              <w:t>__</w:t>
            </w:r>
            <w:r w:rsidR="00460653" w:rsidRPr="00FF430B">
              <w:rPr>
                <w:lang w:val="ro-MD"/>
              </w:rPr>
              <w:t xml:space="preserve"> </w:t>
            </w:r>
            <w:r w:rsidR="00460653" w:rsidRPr="00FF430B">
              <w:rPr>
                <w:lang w:val="ro-MD"/>
              </w:rPr>
              <w:tab/>
              <w:t xml:space="preserve">telefon: </w:t>
            </w:r>
            <w:r w:rsidRPr="00004C83">
              <w:rPr>
                <w:u w:val="single"/>
                <w:lang w:val="ro-RO"/>
              </w:rPr>
              <w:t>0(291) 2-</w:t>
            </w:r>
            <w:r w:rsidRPr="00004C83">
              <w:rPr>
                <w:u w:val="single"/>
                <w:lang w:val="en-US"/>
              </w:rPr>
              <w:t>04</w:t>
            </w:r>
            <w:r w:rsidRPr="00004C83">
              <w:rPr>
                <w:u w:val="single"/>
                <w:lang w:val="ro-RO"/>
              </w:rPr>
              <w:t>-</w:t>
            </w:r>
            <w:r w:rsidRPr="00004C83">
              <w:rPr>
                <w:u w:val="single"/>
                <w:lang w:val="en-US"/>
              </w:rPr>
              <w:t xml:space="preserve">00 / </w:t>
            </w:r>
            <w:r>
              <w:rPr>
                <w:u w:val="single"/>
                <w:lang w:val="en-US"/>
              </w:rPr>
              <w:t xml:space="preserve"> </w:t>
            </w:r>
            <w:r w:rsidR="00460653" w:rsidRPr="00FF430B">
              <w:rPr>
                <w:lang w:val="ro-MD"/>
              </w:rPr>
              <w:t xml:space="preserve">fax: </w:t>
            </w:r>
            <w:r w:rsidRPr="00004C83">
              <w:rPr>
                <w:u w:val="single"/>
                <w:lang w:val="ro-RO"/>
              </w:rPr>
              <w:t>0(291) 2-25-04</w:t>
            </w:r>
            <w:r>
              <w:rPr>
                <w:u w:val="single"/>
                <w:lang w:val="ro-RO"/>
              </w:rPr>
              <w:t xml:space="preserve">  </w:t>
            </w:r>
          </w:p>
          <w:p w14:paraId="65924E72" w14:textId="77777777" w:rsidR="00004C83" w:rsidRDefault="00004C83" w:rsidP="00004C83">
            <w:pPr>
              <w:pStyle w:val="cn"/>
              <w:tabs>
                <w:tab w:val="left" w:pos="567"/>
              </w:tabs>
              <w:jc w:val="both"/>
              <w:rPr>
                <w:u w:val="single"/>
                <w:lang w:val="ro-RO"/>
              </w:rPr>
            </w:pPr>
          </w:p>
          <w:p w14:paraId="022881C4" w14:textId="26F6CFE5" w:rsidR="00460653" w:rsidRPr="00FF430B" w:rsidRDefault="009157BF" w:rsidP="00004C83">
            <w:pPr>
              <w:pStyle w:val="cn"/>
              <w:tabs>
                <w:tab w:val="left" w:pos="567"/>
              </w:tabs>
              <w:jc w:val="both"/>
              <w:rPr>
                <w:lang w:val="ro-MD"/>
              </w:rPr>
            </w:pPr>
            <w:r w:rsidRPr="00FF430B">
              <w:rPr>
                <w:lang w:val="ro-MD"/>
              </w:rPr>
              <w:t>IDNO</w:t>
            </w:r>
            <w:r w:rsidR="00460653" w:rsidRPr="00FF430B">
              <w:rPr>
                <w:lang w:val="ro-MD"/>
              </w:rPr>
              <w:t xml:space="preserve"> </w:t>
            </w:r>
            <w:r w:rsidR="00004C83" w:rsidRPr="00004C83">
              <w:rPr>
                <w:u w:val="single"/>
                <w:lang w:val="ro-RO"/>
              </w:rPr>
              <w:t>1007601004434</w:t>
            </w:r>
            <w:r w:rsidR="00004C83">
              <w:rPr>
                <w:u w:val="single"/>
                <w:lang w:val="ro-RO"/>
              </w:rPr>
              <w:t xml:space="preserve">  </w:t>
            </w:r>
            <w:r w:rsidR="00B51B6E" w:rsidRPr="00FF430B">
              <w:rPr>
                <w:lang w:val="ro-MD"/>
              </w:rPr>
              <w:t>reprezentat prin</w:t>
            </w:r>
            <w:r w:rsidR="00004C83" w:rsidRPr="00004C83">
              <w:rPr>
                <w:lang w:val="ro-MD"/>
              </w:rPr>
              <w:t xml:space="preserve">    Primar Topal A.A.</w:t>
            </w:r>
            <w:r w:rsidR="00004C83">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6472D982" w14:textId="2CBE89A5" w:rsidR="00BA147A" w:rsidRPr="00BA147A" w:rsidRDefault="00A156C0" w:rsidP="00BA147A">
            <w:pPr>
              <w:spacing w:line="276" w:lineRule="auto"/>
              <w:contextualSpacing/>
              <w:jc w:val="both"/>
              <w:rPr>
                <w:b/>
                <w:bCs/>
                <w:noProof w:val="0"/>
                <w:u w:val="single"/>
                <w:shd w:val="clear" w:color="auto" w:fill="FFFFFF" w:themeFill="background1"/>
                <w:lang w:val="en-US" w:eastAsia="ru-RU"/>
              </w:rPr>
            </w:pPr>
            <w:r w:rsidRPr="00FF430B">
              <w:rPr>
                <w:lang w:val="ro-MD"/>
              </w:rPr>
              <w:t xml:space="preserve">1.1. </w:t>
            </w:r>
            <w:r w:rsidR="00460653" w:rsidRPr="00FF430B">
              <w:rPr>
                <w:lang w:val="ro-MD"/>
              </w:rPr>
              <w:t xml:space="preserve">Antreprenorul se obligă să execute </w:t>
            </w:r>
            <w:r w:rsidR="00460653" w:rsidRPr="00553B9E">
              <w:rPr>
                <w:i/>
                <w:lang w:val="ro-MD"/>
              </w:rPr>
              <w:t xml:space="preserve">lucrările </w:t>
            </w:r>
            <w:r w:rsidR="0005135B" w:rsidRPr="0005135B">
              <w:rPr>
                <w:b/>
                <w:bCs/>
                <w:i/>
                <w:iCs/>
                <w:noProof w:val="0"/>
                <w:u w:val="single"/>
                <w:shd w:val="clear" w:color="auto" w:fill="FFFFFF" w:themeFill="background1"/>
                <w:lang w:val="ro-MD" w:eastAsia="ru-RU"/>
              </w:rPr>
              <w:t xml:space="preserve">Ремонтные работы в детском саду № 5, в группе "Гномики" мун. </w:t>
            </w:r>
            <w:r w:rsidR="0005135B" w:rsidRPr="0005135B">
              <w:rPr>
                <w:b/>
                <w:bCs/>
                <w:i/>
                <w:iCs/>
                <w:noProof w:val="0"/>
                <w:u w:val="single"/>
                <w:shd w:val="clear" w:color="auto" w:fill="FFFFFF" w:themeFill="background1"/>
                <w:lang w:val="ru-RU" w:eastAsia="ru-RU"/>
              </w:rPr>
              <w:t>Чадыр</w:t>
            </w:r>
            <w:r w:rsidR="0005135B" w:rsidRPr="0020403E">
              <w:rPr>
                <w:b/>
                <w:bCs/>
                <w:i/>
                <w:iCs/>
                <w:noProof w:val="0"/>
                <w:u w:val="single"/>
                <w:shd w:val="clear" w:color="auto" w:fill="FFFFFF" w:themeFill="background1"/>
                <w:lang w:val="en-US" w:eastAsia="ru-RU"/>
              </w:rPr>
              <w:t xml:space="preserve"> </w:t>
            </w:r>
            <w:r w:rsidR="0005135B" w:rsidRPr="0005135B">
              <w:rPr>
                <w:b/>
                <w:bCs/>
                <w:i/>
                <w:iCs/>
                <w:noProof w:val="0"/>
                <w:u w:val="single"/>
                <w:shd w:val="clear" w:color="auto" w:fill="FFFFFF" w:themeFill="background1"/>
                <w:lang w:val="ru-RU" w:eastAsia="ru-RU"/>
              </w:rPr>
              <w:t>Лунга</w:t>
            </w:r>
          </w:p>
          <w:p w14:paraId="387161EA" w14:textId="153D1C49" w:rsidR="00460653" w:rsidRPr="00FF430B" w:rsidRDefault="00AB769C" w:rsidP="00684D44">
            <w:pPr>
              <w:spacing w:line="276" w:lineRule="auto"/>
              <w:contextualSpacing/>
              <w:jc w:val="both"/>
              <w:rPr>
                <w:lang w:val="ro-MD"/>
              </w:rPr>
            </w:pPr>
            <w:r>
              <w:rPr>
                <w:b/>
                <w:bCs/>
                <w:noProof w:val="0"/>
                <w:u w:val="single"/>
                <w:shd w:val="clear" w:color="auto" w:fill="FFFFFF" w:themeFill="background1"/>
                <w:lang w:val="en-US" w:eastAsia="ru-RU"/>
              </w:rPr>
              <w:t xml:space="preserve"> </w:t>
            </w:r>
            <w:r w:rsidR="00460653" w:rsidRPr="00553B9E">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6984BFFB" w:rsidR="00995AF6"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17671C">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17671C">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17671C">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17671C">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17671C">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17671C">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7671C">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7671C">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17671C">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7671C">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060842E7" w14:textId="7793CE0C" w:rsidR="00EA743A" w:rsidRDefault="007323B6" w:rsidP="0017671C">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w:t>
            </w:r>
            <w:r w:rsidR="00460653" w:rsidRPr="002C1E7A">
              <w:rPr>
                <w:b/>
                <w:highlight w:val="yellow"/>
                <w:u w:val="single"/>
                <w:lang w:val="ro-MD"/>
              </w:rPr>
              <w:t xml:space="preserve">valabil până la </w:t>
            </w:r>
            <w:r w:rsidR="00BA147A" w:rsidRPr="002C1E7A">
              <w:rPr>
                <w:b/>
                <w:highlight w:val="yellow"/>
                <w:u w:val="single"/>
                <w:lang w:val="ro-MD"/>
              </w:rPr>
              <w:t>31</w:t>
            </w:r>
            <w:r w:rsidR="00D75D68" w:rsidRPr="002C1E7A">
              <w:rPr>
                <w:b/>
                <w:highlight w:val="yellow"/>
                <w:u w:val="single"/>
                <w:lang w:val="en-US"/>
              </w:rPr>
              <w:t>.12.</w:t>
            </w:r>
            <w:r w:rsidR="00AB769C" w:rsidRPr="002C1E7A">
              <w:rPr>
                <w:b/>
                <w:highlight w:val="yellow"/>
                <w:u w:val="single"/>
                <w:lang w:val="ro-MD"/>
              </w:rPr>
              <w:t>202</w:t>
            </w:r>
            <w:r w:rsidR="00D75D68" w:rsidRPr="002C1E7A">
              <w:rPr>
                <w:b/>
                <w:highlight w:val="yellow"/>
                <w:u w:val="single"/>
                <w:lang w:val="en-US"/>
              </w:rPr>
              <w:t>6</w:t>
            </w:r>
          </w:p>
          <w:p w14:paraId="38644E03" w14:textId="30068AD1" w:rsidR="00460653" w:rsidRPr="00FF430B" w:rsidRDefault="00684D44" w:rsidP="0017671C">
            <w:pPr>
              <w:pStyle w:val="af2"/>
              <w:numPr>
                <w:ilvl w:val="1"/>
                <w:numId w:val="16"/>
              </w:numPr>
              <w:tabs>
                <w:tab w:val="left" w:pos="567"/>
                <w:tab w:val="left" w:pos="4005"/>
              </w:tabs>
              <w:ind w:left="0" w:hanging="567"/>
              <w:contextualSpacing/>
              <w:rPr>
                <w:lang w:val="ro-MD"/>
              </w:rPr>
            </w:pPr>
            <w:r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7671C">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16FAA3F8" w:rsidR="00FA66D8" w:rsidRDefault="00FA66D8" w:rsidP="00196AB4">
            <w:pPr>
              <w:tabs>
                <w:tab w:val="left" w:pos="2295"/>
              </w:tabs>
              <w:jc w:val="both"/>
              <w:rPr>
                <w:lang w:val="ro-MD"/>
              </w:rPr>
            </w:pPr>
          </w:p>
          <w:p w14:paraId="28712FEC" w14:textId="46CF7D7D" w:rsidR="00752A1A" w:rsidRDefault="00752A1A" w:rsidP="00196AB4">
            <w:pPr>
              <w:tabs>
                <w:tab w:val="left" w:pos="2295"/>
              </w:tabs>
              <w:jc w:val="both"/>
              <w:rPr>
                <w:lang w:val="ro-MD"/>
              </w:rPr>
            </w:pPr>
          </w:p>
          <w:p w14:paraId="210E09CA" w14:textId="11597D9E" w:rsidR="00752A1A" w:rsidRDefault="00752A1A" w:rsidP="00196AB4">
            <w:pPr>
              <w:tabs>
                <w:tab w:val="left" w:pos="2295"/>
              </w:tabs>
              <w:jc w:val="both"/>
              <w:rPr>
                <w:lang w:val="ro-MD"/>
              </w:rPr>
            </w:pPr>
          </w:p>
          <w:p w14:paraId="3134D57D" w14:textId="16E97DDA" w:rsidR="00752A1A" w:rsidRDefault="00752A1A" w:rsidP="00196AB4">
            <w:pPr>
              <w:tabs>
                <w:tab w:val="left" w:pos="2295"/>
              </w:tabs>
              <w:jc w:val="both"/>
              <w:rPr>
                <w:lang w:val="ro-MD"/>
              </w:rPr>
            </w:pPr>
          </w:p>
          <w:p w14:paraId="168DC67A" w14:textId="74ADB64E" w:rsidR="00752A1A" w:rsidRDefault="00752A1A" w:rsidP="00196AB4">
            <w:pPr>
              <w:tabs>
                <w:tab w:val="left" w:pos="2295"/>
              </w:tabs>
              <w:jc w:val="both"/>
              <w:rPr>
                <w:lang w:val="ro-MD"/>
              </w:rPr>
            </w:pPr>
          </w:p>
          <w:p w14:paraId="4737C2C6" w14:textId="7C33D1DA" w:rsidR="00752A1A" w:rsidRDefault="00752A1A" w:rsidP="00196AB4">
            <w:pPr>
              <w:tabs>
                <w:tab w:val="left" w:pos="2295"/>
              </w:tabs>
              <w:jc w:val="both"/>
              <w:rPr>
                <w:lang w:val="ro-MD"/>
              </w:rPr>
            </w:pPr>
          </w:p>
          <w:p w14:paraId="6B068BF5" w14:textId="092A94B2" w:rsidR="00752A1A" w:rsidRDefault="00752A1A" w:rsidP="00196AB4">
            <w:pPr>
              <w:tabs>
                <w:tab w:val="left" w:pos="2295"/>
              </w:tabs>
              <w:jc w:val="both"/>
              <w:rPr>
                <w:lang w:val="ro-MD"/>
              </w:rPr>
            </w:pPr>
          </w:p>
          <w:p w14:paraId="419732C0" w14:textId="77777777" w:rsidR="00752A1A" w:rsidRPr="00FF430B" w:rsidRDefault="00752A1A"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7671C">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7671C">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7671C">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7671C">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7671C">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7671C">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7671C">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7671C">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7671C">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7671C">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7671C">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7671C">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w:t>
            </w:r>
            <w:r w:rsidR="00C44B96" w:rsidRPr="00FF430B">
              <w:rPr>
                <w:lang w:val="ro-MD"/>
              </w:rPr>
              <w:lastRenderedPageBreak/>
              <w:t>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7671C">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7671C">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7671C">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17671C">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7671C">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lastRenderedPageBreak/>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6A4C12" w14:textId="77777777" w:rsidR="000A68D2" w:rsidRDefault="000A68D2" w:rsidP="00A20ACF">
      <w:r>
        <w:separator/>
      </w:r>
    </w:p>
  </w:endnote>
  <w:endnote w:type="continuationSeparator" w:id="0">
    <w:p w14:paraId="44F50223" w14:textId="77777777" w:rsidR="000A68D2" w:rsidRDefault="000A68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4B65DD" w:rsidRDefault="004B65DD"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0FC0C9DD" w:rsidR="004B65DD" w:rsidRDefault="004B65DD">
        <w:pPr>
          <w:pStyle w:val="a4"/>
          <w:jc w:val="right"/>
        </w:pPr>
        <w:r>
          <w:fldChar w:fldCharType="begin"/>
        </w:r>
        <w:r>
          <w:instrText xml:space="preserve"> PAGE   \* MERGEFORMAT </w:instrText>
        </w:r>
        <w:r>
          <w:fldChar w:fldCharType="separate"/>
        </w:r>
        <w:r w:rsidR="0020403E">
          <w:t>98</w:t>
        </w:r>
        <w:r>
          <w:fldChar w:fldCharType="end"/>
        </w:r>
      </w:p>
    </w:sdtContent>
  </w:sdt>
  <w:p w14:paraId="075618FA" w14:textId="77777777" w:rsidR="004B65DD" w:rsidRDefault="004B65D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DBE64D" w14:textId="77777777" w:rsidR="000A68D2" w:rsidRDefault="000A68D2" w:rsidP="00A20ACF">
      <w:r>
        <w:separator/>
      </w:r>
    </w:p>
  </w:footnote>
  <w:footnote w:type="continuationSeparator" w:id="0">
    <w:p w14:paraId="4F2A7888" w14:textId="77777777" w:rsidR="000A68D2" w:rsidRDefault="000A68D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0FDB7419"/>
    <w:multiLevelType w:val="hybridMultilevel"/>
    <w:tmpl w:val="59C8BAB4"/>
    <w:lvl w:ilvl="0" w:tplc="6674D120">
      <w:numFmt w:val="bullet"/>
      <w:lvlText w:val="-"/>
      <w:lvlJc w:val="left"/>
      <w:pPr>
        <w:ind w:left="360" w:hanging="360"/>
      </w:pPr>
      <w:rPr>
        <w:rFonts w:ascii="Times New Roman" w:eastAsia="Calibri"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3466BAA"/>
    <w:multiLevelType w:val="hybridMultilevel"/>
    <w:tmpl w:val="F86604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3F26BEB"/>
    <w:multiLevelType w:val="hybridMultilevel"/>
    <w:tmpl w:val="05E6A7EE"/>
    <w:lvl w:ilvl="0" w:tplc="EDB24980">
      <w:start w:val="1"/>
      <w:numFmt w:val="decimal"/>
      <w:lvlText w:val="%1)"/>
      <w:lvlJc w:val="left"/>
      <w:pPr>
        <w:ind w:left="360" w:hanging="360"/>
      </w:pPr>
      <w:rPr>
        <w:rFonts w:eastAsia="Times New Roman" w:hint="default"/>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9"/>
  </w:num>
  <w:num w:numId="4">
    <w:abstractNumId w:val="28"/>
  </w:num>
  <w:num w:numId="5">
    <w:abstractNumId w:val="14"/>
  </w:num>
  <w:num w:numId="6">
    <w:abstractNumId w:val="17"/>
  </w:num>
  <w:num w:numId="7">
    <w:abstractNumId w:val="15"/>
  </w:num>
  <w:num w:numId="8">
    <w:abstractNumId w:val="7"/>
  </w:num>
  <w:num w:numId="9">
    <w:abstractNumId w:val="27"/>
  </w:num>
  <w:num w:numId="10">
    <w:abstractNumId w:val="12"/>
  </w:num>
  <w:num w:numId="11">
    <w:abstractNumId w:val="22"/>
  </w:num>
  <w:num w:numId="12">
    <w:abstractNumId w:val="23"/>
  </w:num>
  <w:num w:numId="13">
    <w:abstractNumId w:val="34"/>
  </w:num>
  <w:num w:numId="14">
    <w:abstractNumId w:val="26"/>
  </w:num>
  <w:num w:numId="15">
    <w:abstractNumId w:val="6"/>
  </w:num>
  <w:num w:numId="16">
    <w:abstractNumId w:val="24"/>
  </w:num>
  <w:num w:numId="17">
    <w:abstractNumId w:val="10"/>
  </w:num>
  <w:num w:numId="18">
    <w:abstractNumId w:val="36"/>
  </w:num>
  <w:num w:numId="19">
    <w:abstractNumId w:val="31"/>
  </w:num>
  <w:num w:numId="20">
    <w:abstractNumId w:val="11"/>
  </w:num>
  <w:num w:numId="21">
    <w:abstractNumId w:val="30"/>
  </w:num>
  <w:num w:numId="22">
    <w:abstractNumId w:val="19"/>
  </w:num>
  <w:num w:numId="23">
    <w:abstractNumId w:val="25"/>
  </w:num>
  <w:num w:numId="24">
    <w:abstractNumId w:val="21"/>
  </w:num>
  <w:num w:numId="25">
    <w:abstractNumId w:val="35"/>
  </w:num>
  <w:num w:numId="26">
    <w:abstractNumId w:val="13"/>
  </w:num>
  <w:num w:numId="27">
    <w:abstractNumId w:val="9"/>
  </w:num>
  <w:num w:numId="28">
    <w:abstractNumId w:val="20"/>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6"/>
  </w:num>
  <w:num w:numId="37">
    <w:abstractNumId w:val="38"/>
  </w:num>
  <w:num w:numId="38">
    <w:abstractNumId w:val="18"/>
  </w:num>
  <w:num w:numId="39">
    <w:abstractNumId w:val="8"/>
  </w:num>
  <w:num w:numId="40">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1"/>
    <w:rsid w:val="00000904"/>
    <w:rsid w:val="00000AA8"/>
    <w:rsid w:val="00002334"/>
    <w:rsid w:val="000047F9"/>
    <w:rsid w:val="00004C83"/>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E7D"/>
    <w:rsid w:val="00040E78"/>
    <w:rsid w:val="00040EA0"/>
    <w:rsid w:val="0004670D"/>
    <w:rsid w:val="00046CEA"/>
    <w:rsid w:val="00050E70"/>
    <w:rsid w:val="0005135B"/>
    <w:rsid w:val="0005316F"/>
    <w:rsid w:val="00054AD8"/>
    <w:rsid w:val="00057F3A"/>
    <w:rsid w:val="00064810"/>
    <w:rsid w:val="00065C50"/>
    <w:rsid w:val="000673B5"/>
    <w:rsid w:val="00070491"/>
    <w:rsid w:val="000708E7"/>
    <w:rsid w:val="0007146B"/>
    <w:rsid w:val="00071859"/>
    <w:rsid w:val="00072088"/>
    <w:rsid w:val="00072940"/>
    <w:rsid w:val="00073EB7"/>
    <w:rsid w:val="00073FF9"/>
    <w:rsid w:val="00074305"/>
    <w:rsid w:val="00080063"/>
    <w:rsid w:val="0008191D"/>
    <w:rsid w:val="000849A8"/>
    <w:rsid w:val="000868FC"/>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8D2"/>
    <w:rsid w:val="000A7988"/>
    <w:rsid w:val="000A7A90"/>
    <w:rsid w:val="000B2369"/>
    <w:rsid w:val="000B5D92"/>
    <w:rsid w:val="000B70AD"/>
    <w:rsid w:val="000B73EB"/>
    <w:rsid w:val="000C00CF"/>
    <w:rsid w:val="000C1F66"/>
    <w:rsid w:val="000C3C74"/>
    <w:rsid w:val="000C470A"/>
    <w:rsid w:val="000C4C62"/>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877"/>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71C"/>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5DF3"/>
    <w:rsid w:val="001F6E5A"/>
    <w:rsid w:val="001F7AEE"/>
    <w:rsid w:val="00200047"/>
    <w:rsid w:val="00200D35"/>
    <w:rsid w:val="00201387"/>
    <w:rsid w:val="00202B93"/>
    <w:rsid w:val="00202DAD"/>
    <w:rsid w:val="00202DF1"/>
    <w:rsid w:val="0020403E"/>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6CB"/>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E7A"/>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8F3"/>
    <w:rsid w:val="0035258F"/>
    <w:rsid w:val="00352B05"/>
    <w:rsid w:val="003534BD"/>
    <w:rsid w:val="00355106"/>
    <w:rsid w:val="00355211"/>
    <w:rsid w:val="00356E1C"/>
    <w:rsid w:val="00357B7D"/>
    <w:rsid w:val="0036022B"/>
    <w:rsid w:val="00360232"/>
    <w:rsid w:val="00361092"/>
    <w:rsid w:val="00361D56"/>
    <w:rsid w:val="00364D98"/>
    <w:rsid w:val="0036564A"/>
    <w:rsid w:val="00366B72"/>
    <w:rsid w:val="00371806"/>
    <w:rsid w:val="003731FD"/>
    <w:rsid w:val="00373336"/>
    <w:rsid w:val="00373AF9"/>
    <w:rsid w:val="00377CE0"/>
    <w:rsid w:val="0038163C"/>
    <w:rsid w:val="0038172D"/>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17F"/>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9C"/>
    <w:rsid w:val="0044048B"/>
    <w:rsid w:val="004409EB"/>
    <w:rsid w:val="00441316"/>
    <w:rsid w:val="0044189B"/>
    <w:rsid w:val="00442351"/>
    <w:rsid w:val="00442D67"/>
    <w:rsid w:val="00443325"/>
    <w:rsid w:val="00443BED"/>
    <w:rsid w:val="00444038"/>
    <w:rsid w:val="0044783C"/>
    <w:rsid w:val="00450A12"/>
    <w:rsid w:val="00451A22"/>
    <w:rsid w:val="00453E2A"/>
    <w:rsid w:val="00453E79"/>
    <w:rsid w:val="00455748"/>
    <w:rsid w:val="00455A94"/>
    <w:rsid w:val="004576E2"/>
    <w:rsid w:val="00460653"/>
    <w:rsid w:val="00461DAC"/>
    <w:rsid w:val="00464994"/>
    <w:rsid w:val="00464A19"/>
    <w:rsid w:val="00467A64"/>
    <w:rsid w:val="004702B5"/>
    <w:rsid w:val="00474DDB"/>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5DD"/>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46F"/>
    <w:rsid w:val="00507348"/>
    <w:rsid w:val="005076B6"/>
    <w:rsid w:val="005113AD"/>
    <w:rsid w:val="005124FD"/>
    <w:rsid w:val="0051370B"/>
    <w:rsid w:val="005139AA"/>
    <w:rsid w:val="005157B4"/>
    <w:rsid w:val="00516840"/>
    <w:rsid w:val="00516A3C"/>
    <w:rsid w:val="005212EA"/>
    <w:rsid w:val="005217CF"/>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B9E"/>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077"/>
    <w:rsid w:val="005A6CBF"/>
    <w:rsid w:val="005A7769"/>
    <w:rsid w:val="005A7A29"/>
    <w:rsid w:val="005A7F85"/>
    <w:rsid w:val="005B0318"/>
    <w:rsid w:val="005B0E74"/>
    <w:rsid w:val="005B10F8"/>
    <w:rsid w:val="005B13E0"/>
    <w:rsid w:val="005B235E"/>
    <w:rsid w:val="005B24DA"/>
    <w:rsid w:val="005B263A"/>
    <w:rsid w:val="005B2917"/>
    <w:rsid w:val="005B3BAD"/>
    <w:rsid w:val="005B4853"/>
    <w:rsid w:val="005B666D"/>
    <w:rsid w:val="005B7743"/>
    <w:rsid w:val="005C0219"/>
    <w:rsid w:val="005C2167"/>
    <w:rsid w:val="005C2D4F"/>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10C5"/>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6FD"/>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A30"/>
    <w:rsid w:val="006D4EE2"/>
    <w:rsid w:val="006D4F02"/>
    <w:rsid w:val="006D56AB"/>
    <w:rsid w:val="006D63A4"/>
    <w:rsid w:val="006D6D11"/>
    <w:rsid w:val="006D7C85"/>
    <w:rsid w:val="006D7CD2"/>
    <w:rsid w:val="006E0602"/>
    <w:rsid w:val="006E0F40"/>
    <w:rsid w:val="006E301C"/>
    <w:rsid w:val="006E3A91"/>
    <w:rsid w:val="006E45E3"/>
    <w:rsid w:val="006E53E5"/>
    <w:rsid w:val="006E67CA"/>
    <w:rsid w:val="006F0166"/>
    <w:rsid w:val="006F0FD9"/>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87E"/>
    <w:rsid w:val="00715C8A"/>
    <w:rsid w:val="007167E4"/>
    <w:rsid w:val="00716AC6"/>
    <w:rsid w:val="00717B6E"/>
    <w:rsid w:val="007208DC"/>
    <w:rsid w:val="00720E8D"/>
    <w:rsid w:val="00721653"/>
    <w:rsid w:val="00721A9A"/>
    <w:rsid w:val="00721BB5"/>
    <w:rsid w:val="007230BF"/>
    <w:rsid w:val="00723613"/>
    <w:rsid w:val="007252D3"/>
    <w:rsid w:val="0072565E"/>
    <w:rsid w:val="00726A6E"/>
    <w:rsid w:val="007316BD"/>
    <w:rsid w:val="007323B6"/>
    <w:rsid w:val="00734AAD"/>
    <w:rsid w:val="00736134"/>
    <w:rsid w:val="00736B8F"/>
    <w:rsid w:val="00737322"/>
    <w:rsid w:val="00740BE4"/>
    <w:rsid w:val="00744C5B"/>
    <w:rsid w:val="0074736A"/>
    <w:rsid w:val="00752A1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3FD5"/>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1CC"/>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2E2"/>
    <w:rsid w:val="00867DA9"/>
    <w:rsid w:val="008726D2"/>
    <w:rsid w:val="00873EA6"/>
    <w:rsid w:val="00873EEA"/>
    <w:rsid w:val="00875CFC"/>
    <w:rsid w:val="00877B36"/>
    <w:rsid w:val="00881C9F"/>
    <w:rsid w:val="00881F14"/>
    <w:rsid w:val="00883577"/>
    <w:rsid w:val="008910F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436"/>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25E"/>
    <w:rsid w:val="009A30BE"/>
    <w:rsid w:val="009A30D6"/>
    <w:rsid w:val="009A4744"/>
    <w:rsid w:val="009A4BCA"/>
    <w:rsid w:val="009A5F8A"/>
    <w:rsid w:val="009A6869"/>
    <w:rsid w:val="009A6B71"/>
    <w:rsid w:val="009A6EF9"/>
    <w:rsid w:val="009A7A2D"/>
    <w:rsid w:val="009A7C84"/>
    <w:rsid w:val="009B0C91"/>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04F"/>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B1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69C"/>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20D"/>
    <w:rsid w:val="00B05985"/>
    <w:rsid w:val="00B060D4"/>
    <w:rsid w:val="00B06D9F"/>
    <w:rsid w:val="00B14173"/>
    <w:rsid w:val="00B16D7C"/>
    <w:rsid w:val="00B16FE4"/>
    <w:rsid w:val="00B20484"/>
    <w:rsid w:val="00B204B0"/>
    <w:rsid w:val="00B228FC"/>
    <w:rsid w:val="00B22C9B"/>
    <w:rsid w:val="00B2447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2F"/>
    <w:rsid w:val="00B618C5"/>
    <w:rsid w:val="00B65C93"/>
    <w:rsid w:val="00B663FE"/>
    <w:rsid w:val="00B67953"/>
    <w:rsid w:val="00B720FE"/>
    <w:rsid w:val="00B73406"/>
    <w:rsid w:val="00B73964"/>
    <w:rsid w:val="00B75905"/>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47A"/>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2A"/>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ECC"/>
    <w:rsid w:val="00BF4F93"/>
    <w:rsid w:val="00BF5BF3"/>
    <w:rsid w:val="00C00316"/>
    <w:rsid w:val="00C02E10"/>
    <w:rsid w:val="00C055EE"/>
    <w:rsid w:val="00C06A3D"/>
    <w:rsid w:val="00C10538"/>
    <w:rsid w:val="00C10B7C"/>
    <w:rsid w:val="00C121F1"/>
    <w:rsid w:val="00C155BD"/>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0D6"/>
    <w:rsid w:val="00C974C7"/>
    <w:rsid w:val="00C9771C"/>
    <w:rsid w:val="00C97B51"/>
    <w:rsid w:val="00CA027D"/>
    <w:rsid w:val="00CA0469"/>
    <w:rsid w:val="00CA08C6"/>
    <w:rsid w:val="00CA1E86"/>
    <w:rsid w:val="00CA29F3"/>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500"/>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3658"/>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23C"/>
    <w:rsid w:val="00D553E7"/>
    <w:rsid w:val="00D55CC9"/>
    <w:rsid w:val="00D56452"/>
    <w:rsid w:val="00D63592"/>
    <w:rsid w:val="00D64B6C"/>
    <w:rsid w:val="00D66812"/>
    <w:rsid w:val="00D67335"/>
    <w:rsid w:val="00D71A68"/>
    <w:rsid w:val="00D74B95"/>
    <w:rsid w:val="00D7570D"/>
    <w:rsid w:val="00D75D68"/>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25E6"/>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49E"/>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7C23"/>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A743A"/>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035"/>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351"/>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4C7"/>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AB769C"/>
  </w:style>
  <w:style w:type="character" w:customStyle="1" w:styleId="aff2">
    <w:name w:val="Основной шрифт"/>
    <w:uiPriority w:val="99"/>
    <w:rsid w:val="00AB769C"/>
  </w:style>
  <w:style w:type="numbering" w:customStyle="1" w:styleId="26">
    <w:name w:val="Нет списка2"/>
    <w:next w:val="a3"/>
    <w:uiPriority w:val="99"/>
    <w:semiHidden/>
    <w:unhideWhenUsed/>
    <w:rsid w:val="00BA147A"/>
  </w:style>
  <w:style w:type="numbering" w:customStyle="1" w:styleId="110">
    <w:name w:val="Нет списка11"/>
    <w:next w:val="a3"/>
    <w:uiPriority w:val="99"/>
    <w:semiHidden/>
    <w:unhideWhenUsed/>
    <w:rsid w:val="00BA147A"/>
  </w:style>
  <w:style w:type="numbering" w:customStyle="1" w:styleId="34">
    <w:name w:val="Нет списка3"/>
    <w:next w:val="a3"/>
    <w:uiPriority w:val="99"/>
    <w:semiHidden/>
    <w:unhideWhenUsed/>
    <w:rsid w:val="0020403E"/>
  </w:style>
  <w:style w:type="paragraph" w:styleId="aff3">
    <w:name w:val="Document Map"/>
    <w:basedOn w:val="a0"/>
    <w:link w:val="aff4"/>
    <w:uiPriority w:val="99"/>
    <w:semiHidden/>
    <w:unhideWhenUsed/>
    <w:rsid w:val="0020403E"/>
    <w:pPr>
      <w:autoSpaceDE w:val="0"/>
      <w:autoSpaceDN w:val="0"/>
    </w:pPr>
    <w:rPr>
      <w:rFonts w:ascii="Tahoma" w:hAnsi="Tahoma" w:cs="Tahoma"/>
      <w:noProof w:val="0"/>
      <w:sz w:val="16"/>
      <w:szCs w:val="16"/>
      <w:lang w:val="ru-RU" w:eastAsia="ru-RU"/>
    </w:rPr>
  </w:style>
  <w:style w:type="character" w:customStyle="1" w:styleId="aff4">
    <w:name w:val="Схема документа Знак"/>
    <w:basedOn w:val="a1"/>
    <w:link w:val="aff3"/>
    <w:uiPriority w:val="99"/>
    <w:semiHidden/>
    <w:rsid w:val="0020403E"/>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eadir-lunga.md/webportal/?q=node/1145" TargetMode="External"/><Relationship Id="rId18" Type="http://schemas.openxmlformats.org/officeDocument/2006/relationships/hyperlink" Target="mailto:bap@tender.gov.m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primaria.ceadirlunga.achizitii@gmail.com"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eadir-lunga.md/" TargetMode="External"/><Relationship Id="rId23"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ceadirlunga.achizitii@gmail.com"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FEE39-DD58-4555-B777-6FD0F32D1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120</Pages>
  <Words>40335</Words>
  <Characters>229911</Characters>
  <Application>Microsoft Office Word</Application>
  <DocSecurity>0</DocSecurity>
  <Lines>1915</Lines>
  <Paragraphs>539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269707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44</cp:revision>
  <cp:lastPrinted>2021-06-01T11:52:00Z</cp:lastPrinted>
  <dcterms:created xsi:type="dcterms:W3CDTF">2023-09-13T12:19:00Z</dcterms:created>
  <dcterms:modified xsi:type="dcterms:W3CDTF">2026-08-26T05:26:00Z</dcterms:modified>
</cp:coreProperties>
</file>