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3571AB" w14:textId="77777777" w:rsidR="00A91216" w:rsidRPr="00FF430B" w:rsidRDefault="00A91216">
      <w:pPr>
        <w:rPr>
          <w:lang w:val="ro-MD"/>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D032E17" w14:textId="77777777" w:rsidR="00CA18C2" w:rsidRDefault="00CA18C2" w:rsidP="00CA18C2">
      <w:pPr>
        <w:jc w:val="right"/>
        <w:rPr>
          <w:noProof w:val="0"/>
          <w:lang w:val="ro-MD"/>
        </w:rPr>
      </w:pPr>
      <w:r>
        <w:rPr>
          <w:noProof w:val="0"/>
          <w:lang w:val="ro-MD"/>
        </w:rPr>
        <w:t>la Documentația standard nr.69</w:t>
      </w:r>
    </w:p>
    <w:p w14:paraId="4CB6FC02" w14:textId="3A084EB7" w:rsidR="002D6E71" w:rsidRPr="007C2F5C" w:rsidRDefault="00CA18C2" w:rsidP="007C2F5C">
      <w:pPr>
        <w:jc w:val="right"/>
        <w:rPr>
          <w:noProof w:val="0"/>
          <w:lang w:val="ro-MD"/>
        </w:rPr>
      </w:pPr>
      <w:r>
        <w:rPr>
          <w:noProof w:val="0"/>
          <w:lang w:val="ro-MD"/>
        </w:rPr>
        <w:t>din 7 mai 2021</w:t>
      </w: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0" w:name="_Toc449692118"/>
      <w:bookmarkStart w:id="1" w:name="_Toc390252621"/>
      <w:r w:rsidRPr="00FF430B">
        <w:rPr>
          <w:rFonts w:ascii="Times New Roman" w:hAnsi="Times New Roman" w:cs="Times New Roman"/>
          <w:bCs w:val="0"/>
          <w:color w:val="auto"/>
          <w:sz w:val="24"/>
          <w:szCs w:val="24"/>
          <w:lang w:val="ro-MD"/>
        </w:rPr>
        <w:t>CAIET DE SARCINI</w:t>
      </w:r>
      <w:bookmarkEnd w:id="0"/>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1"/>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23B70912" w14:textId="34081975" w:rsidR="00E71F7B" w:rsidRPr="007C2F5C" w:rsidRDefault="0003591A" w:rsidP="007C2F5C">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79AD30FB" w14:textId="41782A46" w:rsidR="00317815" w:rsidRPr="00477FC6" w:rsidRDefault="00102A18" w:rsidP="00CB6533">
      <w:pPr>
        <w:ind w:right="567"/>
        <w:jc w:val="center"/>
        <w:rPr>
          <w:b/>
          <w:bCs/>
          <w:sz w:val="28"/>
          <w:szCs w:val="28"/>
          <w:lang w:val="en-US"/>
        </w:rPr>
      </w:pPr>
      <w:r>
        <w:rPr>
          <w:lang w:val="ro-MD"/>
        </w:rPr>
        <w:t>Obiectul</w:t>
      </w:r>
      <w:r w:rsidRPr="00501389">
        <w:rPr>
          <w:color w:val="0070C0"/>
          <w:lang w:val="ro-MD"/>
        </w:rPr>
        <w:t>:</w:t>
      </w:r>
      <w:r w:rsidR="00477FC6">
        <w:rPr>
          <w:b/>
          <w:color w:val="0070C0"/>
          <w:sz w:val="28"/>
          <w:szCs w:val="28"/>
          <w:u w:val="single"/>
        </w:rPr>
        <w:t xml:space="preserve"> </w:t>
      </w:r>
      <w:r w:rsidR="00477FC6" w:rsidRPr="00477FC6">
        <w:rPr>
          <w:b/>
          <w:bCs/>
          <w:color w:val="0070C0"/>
          <w:sz w:val="28"/>
          <w:szCs w:val="28"/>
          <w:lang w:val="en-US"/>
        </w:rPr>
        <w:t>Lucrari de constructie a bazinului pentru ursi de Hymalaya</w:t>
      </w:r>
      <w:r w:rsidR="00CB6533" w:rsidRPr="00CB6533">
        <w:rPr>
          <w:b/>
          <w:bCs/>
          <w:color w:val="0070C0"/>
          <w:sz w:val="28"/>
          <w:szCs w:val="28"/>
        </w:rPr>
        <w:t xml:space="preserve"> </w:t>
      </w:r>
      <w:r w:rsidR="00CB6533" w:rsidRPr="00B60110">
        <w:rPr>
          <w:b/>
          <w:bCs/>
          <w:color w:val="0070C0"/>
          <w:sz w:val="28"/>
          <w:szCs w:val="28"/>
        </w:rPr>
        <w:t>pe teritoriul ÎM „Gradina Zoologică”</w:t>
      </w:r>
    </w:p>
    <w:p w14:paraId="56F01C13" w14:textId="5BB8706F" w:rsidR="007C2F5C" w:rsidRPr="00CB07BA" w:rsidRDefault="0003591A" w:rsidP="00CB07BA">
      <w:pPr>
        <w:spacing w:line="276" w:lineRule="auto"/>
        <w:jc w:val="center"/>
        <w:rPr>
          <w:i/>
          <w:lang w:val="ro-MD"/>
        </w:rPr>
      </w:pPr>
      <w:r w:rsidRPr="00FF430B">
        <w:rPr>
          <w:i/>
          <w:lang w:val="ro-MD"/>
        </w:rPr>
        <w:t>(denumirea, adresa)</w:t>
      </w:r>
    </w:p>
    <w:p w14:paraId="4C36D2D9" w14:textId="7522A3BD" w:rsidR="00876C3C" w:rsidRDefault="0003591A" w:rsidP="00876C3C">
      <w:pPr>
        <w:rPr>
          <w:lang w:val="ro-MD"/>
        </w:rPr>
      </w:pPr>
      <w:r w:rsidRPr="00FF430B">
        <w:rPr>
          <w:lang w:val="ro-MD"/>
        </w:rPr>
        <w:t>Autoritatea contractantă</w:t>
      </w:r>
      <w:r w:rsidR="00102A18">
        <w:rPr>
          <w:lang w:val="ro-MD"/>
        </w:rPr>
        <w:t>:</w:t>
      </w:r>
      <w:r w:rsidR="00876C3C" w:rsidRPr="00876C3C">
        <w:rPr>
          <w:b/>
          <w:color w:val="0070C0"/>
          <w:sz w:val="28"/>
          <w:szCs w:val="28"/>
          <w:u w:val="single"/>
          <w:lang w:val="en-US"/>
        </w:rPr>
        <w:t xml:space="preserve"> </w:t>
      </w:r>
      <w:r w:rsidR="00AD02C2" w:rsidRPr="00112D08">
        <w:rPr>
          <w:b/>
          <w:color w:val="0070C0"/>
          <w:sz w:val="28"/>
          <w:szCs w:val="28"/>
          <w:u w:val="single"/>
          <w:lang w:val="it-IT"/>
        </w:rPr>
        <w:t>ÎM „Gradina Zoologică”</w:t>
      </w:r>
      <w:r w:rsidR="00564D6C">
        <w:rPr>
          <w:lang w:val="ro-MD"/>
        </w:rPr>
        <w:t xml:space="preserve">                                  </w:t>
      </w:r>
    </w:p>
    <w:p w14:paraId="6EFC4702" w14:textId="22D8D93C" w:rsidR="00233538" w:rsidRPr="00564D6C" w:rsidRDefault="00876C3C" w:rsidP="00876C3C">
      <w:pPr>
        <w:rPr>
          <w:lang w:val="ro-MD"/>
        </w:rPr>
      </w:pPr>
      <w:r>
        <w:rPr>
          <w:i/>
          <w:lang w:val="ro-MD"/>
        </w:rPr>
        <w:t xml:space="preserve">                                               </w:t>
      </w:r>
      <w:r w:rsidR="0003591A"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373E8F5" w14:textId="6E4AF94F" w:rsidR="00F37F14" w:rsidRDefault="00477FC6" w:rsidP="00317815">
      <w:pPr>
        <w:rPr>
          <w:b/>
          <w:bCs/>
          <w:color w:val="0070C0"/>
          <w:sz w:val="28"/>
          <w:szCs w:val="28"/>
          <w:lang w:val="en-US"/>
        </w:rPr>
      </w:pPr>
      <w:r w:rsidRPr="00477FC6">
        <w:rPr>
          <w:b/>
          <w:bCs/>
          <w:color w:val="0070C0"/>
          <w:sz w:val="28"/>
          <w:szCs w:val="28"/>
          <w:lang w:val="en-US"/>
        </w:rPr>
        <w:t>Lucrari de constructie a bazinului pentru ursi de Hymalaya</w:t>
      </w:r>
      <w:r w:rsidRPr="00530C46">
        <w:rPr>
          <w:b/>
          <w:bCs/>
          <w:color w:val="0070C0"/>
          <w:sz w:val="28"/>
          <w:szCs w:val="28"/>
          <w:lang w:val="en-US"/>
        </w:rPr>
        <w:t xml:space="preserve"> </w:t>
      </w:r>
      <w:r>
        <w:rPr>
          <w:b/>
          <w:bCs/>
          <w:color w:val="0070C0"/>
          <w:sz w:val="28"/>
          <w:szCs w:val="28"/>
          <w:lang w:val="en-US"/>
        </w:rPr>
        <w:t>î</w:t>
      </w:r>
      <w:r w:rsidR="00F37F14" w:rsidRPr="00530C46">
        <w:rPr>
          <w:b/>
          <w:bCs/>
          <w:color w:val="0070C0"/>
          <w:sz w:val="28"/>
          <w:szCs w:val="28"/>
          <w:lang w:val="en-US"/>
        </w:rPr>
        <w:t xml:space="preserve">n </w:t>
      </w:r>
      <w:r w:rsidR="00AD02C2" w:rsidRPr="00AD02C2">
        <w:rPr>
          <w:b/>
          <w:color w:val="0070C0"/>
          <w:sz w:val="28"/>
          <w:szCs w:val="28"/>
          <w:lang w:val="it-IT"/>
        </w:rPr>
        <w:t>ÎM „Gradina Zoologică”</w:t>
      </w:r>
    </w:p>
    <w:p w14:paraId="0587CA4A" w14:textId="7D661B23" w:rsidR="00317815" w:rsidRDefault="00317815" w:rsidP="00317815">
      <w:pPr>
        <w:rPr>
          <w:color w:val="0070C0"/>
          <w:lang w:val="en-US"/>
        </w:rPr>
      </w:pPr>
      <w:r w:rsidRPr="00AD3E99">
        <w:rPr>
          <w:color w:val="0070C0"/>
          <w:lang w:val="en-US"/>
        </w:rPr>
        <w:t xml:space="preserve">Locul desfășurării lucrărilor: </w:t>
      </w:r>
      <w:r w:rsidRPr="00AD3E99">
        <w:rPr>
          <w:color w:val="0070C0"/>
          <w:sz w:val="20"/>
          <w:szCs w:val="20"/>
          <w:lang w:val="en-US"/>
        </w:rPr>
        <w:t xml:space="preserve">mun. Chișinău, </w:t>
      </w:r>
      <w:r w:rsidR="00AD02C2">
        <w:rPr>
          <w:color w:val="0070C0"/>
          <w:sz w:val="20"/>
          <w:szCs w:val="20"/>
          <w:lang w:val="en-US"/>
        </w:rPr>
        <w:t>bd. Dacia 50/7</w:t>
      </w:r>
      <w:r w:rsidRPr="00AD3E99">
        <w:rPr>
          <w:color w:val="0070C0"/>
          <w:lang w:val="ro-MD"/>
        </w:rPr>
        <w:t xml:space="preserve"> </w:t>
      </w:r>
      <w:r w:rsidRPr="00AD3E99">
        <w:rPr>
          <w:rFonts w:eastAsia="Calibri"/>
          <w:color w:val="0070C0"/>
          <w:lang w:val="en-US"/>
        </w:rPr>
        <w:t>.</w:t>
      </w:r>
      <w:r w:rsidRPr="00AD3E99">
        <w:rPr>
          <w:color w:val="0070C0"/>
          <w:lang w:val="en-US"/>
        </w:rPr>
        <w:t xml:space="preserve"> Urmează să fie realizate lucrări: </w:t>
      </w:r>
    </w:p>
    <w:p w14:paraId="5727C7AD" w14:textId="6706D133" w:rsidR="00E861D8" w:rsidRPr="007F2714" w:rsidRDefault="00AD02C2" w:rsidP="0095075C">
      <w:pPr>
        <w:ind w:left="567" w:firstLine="142"/>
        <w:rPr>
          <w:b/>
          <w:bCs/>
          <w:sz w:val="22"/>
          <w:szCs w:val="22"/>
          <w:lang w:val="en-US"/>
        </w:rPr>
      </w:pPr>
      <w:r w:rsidRPr="00B40365">
        <w:rPr>
          <w:b/>
          <w:bCs/>
          <w:sz w:val="22"/>
          <w:szCs w:val="22"/>
          <w:lang w:val="en-US"/>
        </w:rPr>
        <w:t xml:space="preserve">1. </w:t>
      </w:r>
      <w:r w:rsidR="00E861D8" w:rsidRPr="00B40365">
        <w:rPr>
          <w:b/>
          <w:bCs/>
          <w:sz w:val="22"/>
          <w:szCs w:val="22"/>
          <w:lang w:val="en-US"/>
        </w:rPr>
        <w:t>Lucrari de amenajare a bazinului pentru ursi de Hymalaya</w:t>
      </w:r>
      <w:r w:rsidR="0095075C">
        <w:rPr>
          <w:b/>
          <w:bCs/>
          <w:sz w:val="22"/>
          <w:szCs w:val="22"/>
          <w:lang w:val="en-US"/>
        </w:rPr>
        <w:t xml:space="preserve"> Forma </w:t>
      </w:r>
    </w:p>
    <w:p w14:paraId="5F7A430E" w14:textId="3F78DB7C" w:rsidR="00E861D8" w:rsidRDefault="00E861D8" w:rsidP="0095075C">
      <w:pPr>
        <w:ind w:left="567" w:firstLine="142"/>
        <w:rPr>
          <w:b/>
          <w:bCs/>
          <w:sz w:val="22"/>
          <w:szCs w:val="22"/>
          <w:lang w:val="en-US"/>
        </w:rPr>
      </w:pPr>
      <w:r w:rsidRPr="00B40365">
        <w:rPr>
          <w:b/>
          <w:bCs/>
          <w:sz w:val="22"/>
          <w:szCs w:val="22"/>
          <w:lang w:val="en-US"/>
        </w:rPr>
        <w:t>1.1. Creare acces</w:t>
      </w:r>
    </w:p>
    <w:p w14:paraId="14D6FB43" w14:textId="0215E573" w:rsidR="00E861D8" w:rsidRPr="00496B85" w:rsidRDefault="00E861D8" w:rsidP="0095075C">
      <w:pPr>
        <w:ind w:left="567" w:firstLine="142"/>
        <w:rPr>
          <w:b/>
          <w:bCs/>
          <w:sz w:val="22"/>
          <w:szCs w:val="22"/>
        </w:rPr>
      </w:pPr>
      <w:r w:rsidRPr="00496B85">
        <w:rPr>
          <w:b/>
          <w:bCs/>
          <w:sz w:val="22"/>
          <w:szCs w:val="22"/>
        </w:rPr>
        <w:t>1.2. Executia bazinului nou (4x4 m), cu canal (4 m) si cascada (h 1.2 m)</w:t>
      </w:r>
      <w:r w:rsidR="001A6371">
        <w:rPr>
          <w:b/>
          <w:bCs/>
          <w:sz w:val="22"/>
          <w:szCs w:val="22"/>
        </w:rPr>
        <w:t xml:space="preserve"> </w:t>
      </w:r>
      <w:r w:rsidR="001A6371" w:rsidRPr="001A6371">
        <w:rPr>
          <w:b/>
          <w:bCs/>
          <w:color w:val="FF0000"/>
          <w:sz w:val="22"/>
          <w:szCs w:val="22"/>
        </w:rPr>
        <w:t>Format din cinci laturi</w:t>
      </w:r>
    </w:p>
    <w:p w14:paraId="37E78B5A" w14:textId="77777777" w:rsidR="00E861D8" w:rsidRPr="007F2714" w:rsidRDefault="00E861D8" w:rsidP="0095075C">
      <w:pPr>
        <w:ind w:left="567" w:firstLine="142"/>
        <w:rPr>
          <w:b/>
          <w:bCs/>
          <w:sz w:val="22"/>
          <w:szCs w:val="22"/>
          <w:lang w:val="en-US"/>
        </w:rPr>
      </w:pPr>
      <w:r w:rsidRPr="00B40365">
        <w:rPr>
          <w:b/>
          <w:bCs/>
          <w:sz w:val="22"/>
          <w:szCs w:val="22"/>
          <w:lang w:val="en-US"/>
        </w:rPr>
        <w:t>1.3. Crearea goluri in pereti</w:t>
      </w:r>
    </w:p>
    <w:p w14:paraId="1A890023" w14:textId="3D8513FA" w:rsidR="00E861D8" w:rsidRDefault="00E861D8" w:rsidP="0095075C">
      <w:pPr>
        <w:ind w:left="567" w:firstLine="142"/>
        <w:rPr>
          <w:b/>
          <w:bCs/>
          <w:sz w:val="22"/>
          <w:szCs w:val="22"/>
        </w:rPr>
      </w:pPr>
      <w:r w:rsidRPr="00496B85">
        <w:rPr>
          <w:b/>
          <w:bCs/>
          <w:sz w:val="22"/>
          <w:szCs w:val="22"/>
        </w:rPr>
        <w:t>2. Montare pompe</w:t>
      </w:r>
    </w:p>
    <w:p w14:paraId="60FCA3E1" w14:textId="22E64395" w:rsidR="00E861D8" w:rsidRPr="0095075C" w:rsidRDefault="00E861D8" w:rsidP="0095075C">
      <w:pPr>
        <w:ind w:left="567" w:firstLine="142"/>
        <w:rPr>
          <w:b/>
          <w:bCs/>
          <w:sz w:val="22"/>
          <w:szCs w:val="22"/>
        </w:rPr>
      </w:pPr>
      <w:r w:rsidRPr="00B40365">
        <w:rPr>
          <w:b/>
          <w:bCs/>
          <w:sz w:val="22"/>
          <w:szCs w:val="22"/>
          <w:lang w:val="en-US"/>
        </w:rPr>
        <w:t>3. Utilaj</w:t>
      </w:r>
    </w:p>
    <w:p w14:paraId="475B2407" w14:textId="61099745" w:rsidR="00317815" w:rsidRDefault="00F37F14" w:rsidP="00447947">
      <w:pPr>
        <w:rPr>
          <w:color w:val="0070C0"/>
          <w:lang w:val="en-US"/>
        </w:rPr>
      </w:pPr>
      <w:r w:rsidRPr="00F37F14">
        <w:rPr>
          <w:color w:val="0070C0"/>
          <w:lang w:val="en-US"/>
        </w:rPr>
        <w:t>2. Lucrari electrice</w:t>
      </w:r>
    </w:p>
    <w:p w14:paraId="1E413E75" w14:textId="1914C72F" w:rsidR="00317815" w:rsidRPr="004C2E85" w:rsidRDefault="00447947" w:rsidP="004C2E85">
      <w:pPr>
        <w:ind w:hanging="12"/>
        <w:jc w:val="both"/>
        <w:rPr>
          <w:color w:val="0070C0"/>
          <w:lang w:val="en-US"/>
        </w:rPr>
      </w:pPr>
      <w:r>
        <w:rPr>
          <w:color w:val="0070C0"/>
          <w:lang w:val="en-US"/>
        </w:rPr>
        <w:t xml:space="preserve">      </w:t>
      </w:r>
      <w:r w:rsidRPr="00AD3E99">
        <w:rPr>
          <w:color w:val="0070C0"/>
          <w:lang w:val="en-US"/>
        </w:rPr>
        <w:t>Precizare: lucrările sus-menționate</w:t>
      </w:r>
      <w:r w:rsidR="004C2E85">
        <w:rPr>
          <w:color w:val="0070C0"/>
          <w:lang w:val="en-US"/>
        </w:rPr>
        <w:t xml:space="preserve"> urmează să fie executate </w:t>
      </w:r>
      <w:r>
        <w:rPr>
          <w:color w:val="0070C0"/>
          <w:lang w:val="en-US"/>
        </w:rPr>
        <w:t xml:space="preserve"> până la </w:t>
      </w:r>
      <w:r w:rsidR="00E154C4">
        <w:rPr>
          <w:color w:val="0070C0"/>
          <w:lang w:val="en-US"/>
        </w:rPr>
        <w:t>25</w:t>
      </w:r>
      <w:r>
        <w:rPr>
          <w:color w:val="0070C0"/>
          <w:lang w:val="en-US"/>
        </w:rPr>
        <w:t>.0</w:t>
      </w:r>
      <w:r w:rsidR="00CB07BA">
        <w:rPr>
          <w:color w:val="0070C0"/>
          <w:lang w:val="en-US"/>
        </w:rPr>
        <w:t>9</w:t>
      </w:r>
      <w:r w:rsidR="004C2E85">
        <w:rPr>
          <w:color w:val="0070C0"/>
          <w:lang w:val="en-US"/>
        </w:rPr>
        <w:t>.2024</w:t>
      </w:r>
      <w:r w:rsidRPr="00AD3E99">
        <w:rPr>
          <w:color w:val="0070C0"/>
          <w:lang w:val="en-US"/>
        </w:rPr>
        <w:t xml:space="preserve"> fără a fi periclitată acti</w:t>
      </w:r>
      <w:r w:rsidR="004C2E85">
        <w:rPr>
          <w:color w:val="0070C0"/>
          <w:lang w:val="en-US"/>
        </w:rPr>
        <w:t xml:space="preserve">vitatea zilnică a instituției. </w:t>
      </w:r>
    </w:p>
    <w:p w14:paraId="61B03973" w14:textId="569330DC" w:rsidR="00233538" w:rsidRPr="00FF430B" w:rsidRDefault="0003591A" w:rsidP="00196AB4">
      <w:pPr>
        <w:ind w:firstLine="709"/>
        <w:jc w:val="both"/>
        <w:rPr>
          <w:b/>
          <w:lang w:val="ro-MD"/>
        </w:rPr>
      </w:pPr>
      <w:r w:rsidRPr="00FF430B">
        <w:rPr>
          <w:b/>
          <w:lang w:val="ro-MD"/>
        </w:rPr>
        <w:t>2. Informaţii şi proiectare</w:t>
      </w:r>
    </w:p>
    <w:p w14:paraId="4098CDEA" w14:textId="1364C228" w:rsidR="00233538" w:rsidRPr="004C2E85" w:rsidRDefault="0003591A" w:rsidP="004C2E85">
      <w:pPr>
        <w:jc w:val="both"/>
        <w:rPr>
          <w:color w:val="0070C0"/>
          <w:lang w:val="en-US"/>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r w:rsidR="00F3028F" w:rsidRPr="00F3028F">
        <w:rPr>
          <w:color w:val="0070C0"/>
          <w:lang w:val="en-US"/>
        </w:rPr>
        <w:t xml:space="preserve"> </w:t>
      </w:r>
      <w:r w:rsidR="00F3028F" w:rsidRPr="003423B4">
        <w:rPr>
          <w:color w:val="0070C0"/>
          <w:lang w:val="en-US"/>
        </w:rPr>
        <w:t>Autoritatea contractată dispune de proiect</w:t>
      </w:r>
      <w:r w:rsidR="00F3028F">
        <w:rPr>
          <w:color w:val="0070C0"/>
          <w:lang w:val="en-US"/>
        </w:rPr>
        <w:t xml:space="preserve"> F.1</w:t>
      </w:r>
      <w:r w:rsidR="00F3028F" w:rsidRPr="003423B4">
        <w:rPr>
          <w:color w:val="0070C0"/>
          <w:lang w:val="en-US"/>
        </w:rPr>
        <w:t xml:space="preserve"> şi deviz</w:t>
      </w:r>
      <w:r w:rsidR="00F3028F">
        <w:rPr>
          <w:color w:val="0070C0"/>
          <w:lang w:val="en-US"/>
        </w:rPr>
        <w:t xml:space="preserve"> estimativ </w:t>
      </w:r>
      <w:r w:rsidR="00F3028F" w:rsidRPr="003423B4">
        <w:rPr>
          <w:color w:val="0070C0"/>
          <w:lang w:val="en-US"/>
        </w:rPr>
        <w:t xml:space="preserve"> pentru efectuarea lucrărilor</w:t>
      </w:r>
      <w:r w:rsidR="00F3028F">
        <w:rPr>
          <w:color w:val="0070C0"/>
          <w:lang w:val="en-US"/>
        </w:rPr>
        <w:t>.</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417790FE" w:rsidR="00233538" w:rsidRPr="00490839" w:rsidRDefault="00490839" w:rsidP="00490839">
      <w:pPr>
        <w:pStyle w:val="a7"/>
        <w:jc w:val="both"/>
        <w:rPr>
          <w:color w:val="0070C0"/>
        </w:rPr>
      </w:pPr>
      <w:r w:rsidRPr="003423B4">
        <w:rPr>
          <w:color w:val="0070C0"/>
        </w:rPr>
        <w:t xml:space="preserve">La execuția lucrărilor în construcții se aplică documentele normative, reglementările tehnice și standardele în vigoare a Republicii Moldova. Pot fi utilizate şi documentele normative internaționale şi europene în cazul în care sunt superioare celor din Republica Moldova. Materialele aplicate la construcţia în cauză vor fi coordonate cu Beneficiarul </w:t>
      </w:r>
      <w:r w:rsidRPr="00AD3E99">
        <w:rPr>
          <w:color w:val="0070C0"/>
        </w:rPr>
        <w:t>şi responsabilul tehnic,</w:t>
      </w:r>
      <w:r w:rsidRPr="003423B4">
        <w:rPr>
          <w:color w:val="0070C0"/>
        </w:rPr>
        <w:t xml:space="preserve"> precum la necesitate vor trece testările de laborator</w:t>
      </w:r>
      <w:r w:rsidR="0003591A" w:rsidRPr="00FF430B">
        <w:rPr>
          <w:lang w:val="ro-MD"/>
        </w:rPr>
        <w:t>.</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34639116" w:rsidR="00233538" w:rsidRPr="00490839" w:rsidRDefault="00490839" w:rsidP="00490839">
      <w:pPr>
        <w:jc w:val="both"/>
        <w:rPr>
          <w:color w:val="0070C0"/>
          <w:lang w:val="en-US"/>
        </w:rPr>
      </w:pPr>
      <w:r>
        <w:rPr>
          <w:color w:val="0070C0"/>
          <w:lang w:val="en-US"/>
        </w:rPr>
        <w:t xml:space="preserve">     </w:t>
      </w:r>
      <w:r w:rsidRPr="003423B4">
        <w:rPr>
          <w:color w:val="0070C0"/>
          <w:lang w:val="en-US"/>
        </w:rPr>
        <w:t>Transportarea, manipularea şi depozitarea materialelor utilizate; protecţia lucrărilor în funcţie de condiţiile atmosferice; protecţia construcţiilor şi teritoriilor aferente sunt în sarcina Ofertantului desemnat învingător</w:t>
      </w:r>
      <w:r w:rsidR="0003591A" w:rsidRPr="00FF430B">
        <w:rPr>
          <w:lang w:val="ro-MD"/>
        </w:rPr>
        <w:t>.</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51D5D62F" w14:textId="77777777" w:rsidR="00490839" w:rsidRDefault="00490839" w:rsidP="00196AB4">
      <w:pPr>
        <w:ind w:firstLine="709"/>
        <w:jc w:val="both"/>
        <w:rPr>
          <w:color w:val="0070C0"/>
          <w:lang w:val="en-US"/>
        </w:rPr>
      </w:pPr>
      <w:r w:rsidRPr="0051188A">
        <w:rPr>
          <w:color w:val="0070C0"/>
          <w:lang w:val="en-US"/>
        </w:rPr>
        <w:t>Este necesar  de a  efectua încercări ale utilajului instalat cu întocmirea actelor corespunzătoare, de a prezenta investitorului schemele şi documentele de execuţie, de a completa cartea tehnică a construcţiei. Cap. B “documentaţia privind executarea lucrărilor”, cheltuielile pentru perfectarea documentaţiei necesare sunt puse în sarcina Antreprenorului.</w:t>
      </w:r>
    </w:p>
    <w:p w14:paraId="7E0B200D" w14:textId="594F49FA" w:rsidR="00233538" w:rsidRPr="00FF430B" w:rsidRDefault="0003591A" w:rsidP="00196AB4">
      <w:pPr>
        <w:ind w:firstLine="709"/>
        <w:jc w:val="both"/>
        <w:rPr>
          <w:b/>
          <w:lang w:val="ro-MD"/>
        </w:rPr>
      </w:pPr>
      <w:r w:rsidRPr="00FF430B">
        <w:rPr>
          <w:b/>
          <w:lang w:val="ro-MD"/>
        </w:rPr>
        <w:t>7. Remedierea viciilor ascunse şi a defectelor</w:t>
      </w:r>
    </w:p>
    <w:p w14:paraId="0BD999F9" w14:textId="0C22C6C1" w:rsidR="00233538" w:rsidRPr="00FF430B" w:rsidRDefault="00490839" w:rsidP="00196AB4">
      <w:pPr>
        <w:ind w:firstLine="709"/>
        <w:jc w:val="both"/>
        <w:rPr>
          <w:lang w:val="ro-MD"/>
        </w:rPr>
      </w:pPr>
      <w:r w:rsidRPr="0051188A">
        <w:rPr>
          <w:color w:val="0070C0"/>
        </w:rPr>
        <w:lastRenderedPageBreak/>
        <w:t>Antreprenorul îşi asumă obligaţiunile să înlăture din cont propriu toate defectele apărute din cauza sa, depistate pe parcursul termenului de garanţie, care  sunt indicate în actul semnat de ambele părţi</w:t>
      </w:r>
      <w:r w:rsidR="0003591A" w:rsidRPr="00FF430B">
        <w:rPr>
          <w:lang w:val="ro-MD"/>
        </w:rPr>
        <w:t>.</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11497AE" w14:textId="77777777" w:rsidR="00490839" w:rsidRPr="00A25BDD" w:rsidRDefault="00490839" w:rsidP="00490839">
      <w:pPr>
        <w:ind w:firstLine="709"/>
        <w:jc w:val="both"/>
        <w:rPr>
          <w:color w:val="0070C0"/>
          <w:lang w:val="ro-MD"/>
        </w:rPr>
      </w:pPr>
      <w:r w:rsidRPr="00A25BDD">
        <w:rPr>
          <w:color w:val="0070C0"/>
          <w:lang w:val="ro-MD"/>
        </w:rPr>
        <w:t>Conform Devizului proiect Forma 1</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3C948FD0" w14:textId="77777777" w:rsidR="00490839" w:rsidRDefault="00490839" w:rsidP="00196AB4">
      <w:pPr>
        <w:ind w:firstLine="709"/>
        <w:jc w:val="both"/>
        <w:rPr>
          <w:color w:val="0070C0"/>
          <w:lang w:val="en-US"/>
        </w:rPr>
      </w:pPr>
      <w:r w:rsidRPr="00D0006C">
        <w:rPr>
          <w:color w:val="0070C0"/>
          <w:lang w:val="en-US"/>
        </w:rPr>
        <w:t>La ofertă urmează a fi anexate devizele de cheltuieli elaborate în conformitate cu CP L.01.01-2012 Instrucţiuni privind întocmirea devizelor pentru lucrările de construcţii-montaj prin metoda de resurse, formularele nr.3 nr.5, nr.7, în formă desfășurată; fără a efectua modificări de consum şi excluderea materialelor aferente necesare procesului tehnologic, din indicatoarele de norme de deviz. Orice modificare de consum a materialelor de construcţie şi excluderile acestora, modificarea simbolului de norme de deviz, va fi considerată ca încălcare a cerinţelor de calcul, astfel ofertele de agest gen vor fi respinse de grupul de lucru ca necorespunzătoare cerinţelor de calificare aplicate la procedura de achiziţie în cauză.  În cazul prezentări preţurilor la utilaje extrem de mici de anexat la ofertă caracteristicile tehnice a utilajului propus şi documente confirmative ce atestă preţul acestora. Parametrii solicitaţi conform cărora este necesar să corespundă obiectul achiziţiei, în caz de modificare a mărcii sau tipului de utilaj, urmează ca cel propus să corespundă caracteristicilor tehnice celui inclus în proiect, abateri de la parametrii tehnici ale utilajului nu sunt admisibile, nespecificarea utilajului propus în deviz se va socoti ca abatere.</w:t>
      </w:r>
    </w:p>
    <w:p w14:paraId="570B8A85" w14:textId="613B5764" w:rsidR="00F4030F" w:rsidRPr="00FF430B" w:rsidRDefault="00F4030F" w:rsidP="00196AB4">
      <w:pPr>
        <w:ind w:firstLine="709"/>
        <w:jc w:val="both"/>
        <w:rPr>
          <w:b/>
          <w:lang w:val="ro-MD"/>
        </w:rPr>
      </w:pPr>
      <w:r w:rsidRPr="00FF430B">
        <w:rPr>
          <w:b/>
          <w:lang w:val="ro-MD"/>
        </w:rPr>
        <w:t>18. Documente obligatorii la depunerea ofertei</w:t>
      </w:r>
    </w:p>
    <w:p w14:paraId="0CDA2C60" w14:textId="77777777" w:rsidR="00490839" w:rsidRPr="00A25BDD" w:rsidRDefault="00490839" w:rsidP="00490839">
      <w:pPr>
        <w:ind w:firstLine="709"/>
        <w:jc w:val="both"/>
        <w:rPr>
          <w:color w:val="0070C0"/>
          <w:lang w:val="ro-MD"/>
        </w:rPr>
      </w:pPr>
      <w:r w:rsidRPr="00A25BDD">
        <w:rPr>
          <w:color w:val="0070C0"/>
          <w:lang w:val="ro-MD"/>
        </w:rPr>
        <w:t>Punctul 16 din anuntul de participare sunt enumerate toate doumentele care trebue să fie prezentate obligatoriu la depunerea ofertei prin intermediul SIA RSAP</w:t>
      </w:r>
      <w:r w:rsidRPr="00A25BDD">
        <w:rPr>
          <w:color w:val="0070C0"/>
        </w:rPr>
        <w:t xml:space="preserve"> în scopul demonstrării îndeplinirii criteriilor de calificare și selecție</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w:t>
      </w:r>
      <w:r w:rsidRPr="00FF430B">
        <w:rPr>
          <w:lang w:val="ro-MD"/>
        </w:rPr>
        <w:lastRenderedPageBreak/>
        <w:t>personal, care nu se depun prin intermediul SIA RSAP și nu sunt publice pentru toți, ele se prezintă la etapa de evaluare direct autorității contractante.</w:t>
      </w: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6A8A8E2A"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w:t>
      </w:r>
      <w:r w:rsidR="0095075C">
        <w:rPr>
          <w:lang w:val="ro-MD"/>
        </w:rPr>
        <w:t>23</w:t>
      </w:r>
      <w:r w:rsidRPr="00FF430B">
        <w:rPr>
          <w:lang w:val="ro-MD"/>
        </w:rPr>
        <w:t>"</w:t>
      </w:r>
      <w:r w:rsidR="005D67DF">
        <w:rPr>
          <w:lang w:val="ro-MD"/>
        </w:rPr>
        <w:t xml:space="preserve"> august</w:t>
      </w:r>
      <w:r w:rsidR="004C2E85">
        <w:rPr>
          <w:lang w:val="ro-MD"/>
        </w:rPr>
        <w:t xml:space="preserve"> </w:t>
      </w:r>
      <w:r w:rsidR="00D55E73">
        <w:rPr>
          <w:lang w:val="ro-MD"/>
        </w:rPr>
        <w:t xml:space="preserve"> 202</w:t>
      </w:r>
      <w:r w:rsidR="004C2E85">
        <w:rPr>
          <w:lang w:val="ro-MD"/>
        </w:rPr>
        <w:t>4</w:t>
      </w:r>
    </w:p>
    <w:p w14:paraId="089A9836" w14:textId="77777777" w:rsidR="000E4D7D" w:rsidRDefault="000E4D7D" w:rsidP="00196AB4">
      <w:pPr>
        <w:jc w:val="both"/>
        <w:rPr>
          <w:b/>
          <w:lang w:val="ro-MD"/>
        </w:rPr>
      </w:pPr>
    </w:p>
    <w:p w14:paraId="429A3D2E" w14:textId="77777777" w:rsidR="00347FE2" w:rsidRDefault="00347FE2" w:rsidP="00196AB4">
      <w:pPr>
        <w:jc w:val="both"/>
        <w:rPr>
          <w:b/>
          <w:lang w:val="ro-MD"/>
        </w:rPr>
      </w:pPr>
    </w:p>
    <w:p w14:paraId="3229DAAA" w14:textId="77777777" w:rsidR="00347FE2" w:rsidRDefault="00347FE2" w:rsidP="00196AB4">
      <w:pPr>
        <w:jc w:val="both"/>
        <w:rPr>
          <w:b/>
          <w:lang w:val="ro-MD"/>
        </w:rPr>
      </w:pPr>
    </w:p>
    <w:p w14:paraId="0AB67424" w14:textId="50BF7251" w:rsidR="00347FE2" w:rsidRDefault="00347FE2" w:rsidP="00196AB4">
      <w:pPr>
        <w:jc w:val="both"/>
        <w:rPr>
          <w:b/>
          <w:lang w:val="ro-MD"/>
        </w:rPr>
      </w:pPr>
    </w:p>
    <w:p w14:paraId="5B9162C5" w14:textId="2A37E473" w:rsidR="001E0A11" w:rsidRDefault="001E0A11" w:rsidP="00196AB4">
      <w:pPr>
        <w:jc w:val="both"/>
        <w:rPr>
          <w:b/>
          <w:lang w:val="ro-MD"/>
        </w:rPr>
      </w:pPr>
    </w:p>
    <w:p w14:paraId="3D43CA4C" w14:textId="7D6A46B9" w:rsidR="00D55E73" w:rsidRDefault="00D55E73" w:rsidP="00196AB4">
      <w:pPr>
        <w:jc w:val="both"/>
        <w:rPr>
          <w:b/>
          <w:lang w:val="ro-MD"/>
        </w:rPr>
      </w:pPr>
    </w:p>
    <w:p w14:paraId="5AC2CD53" w14:textId="77777777" w:rsidR="004C2E85" w:rsidRDefault="004C2E85" w:rsidP="004C2E85">
      <w:pPr>
        <w:ind w:right="567"/>
        <w:jc w:val="center"/>
        <w:rPr>
          <w:b/>
          <w:bCs/>
          <w:sz w:val="28"/>
          <w:szCs w:val="28"/>
          <w:lang w:val="en-US"/>
        </w:rPr>
      </w:pPr>
      <w:r w:rsidRPr="008B47FF">
        <w:rPr>
          <w:b/>
          <w:bCs/>
          <w:sz w:val="28"/>
          <w:szCs w:val="28"/>
          <w:lang w:val="en-US"/>
        </w:rPr>
        <w:t>CAIET DE SARCINI</w:t>
      </w:r>
    </w:p>
    <w:p w14:paraId="7E4BDF50" w14:textId="77777777" w:rsidR="004C2E85" w:rsidRPr="00CB1E8B" w:rsidRDefault="004C2E85" w:rsidP="004C2E85">
      <w:pPr>
        <w:ind w:right="567"/>
        <w:jc w:val="center"/>
        <w:rPr>
          <w:b/>
          <w:bCs/>
          <w:sz w:val="28"/>
          <w:szCs w:val="28"/>
          <w:lang w:val="en-US"/>
        </w:rPr>
      </w:pPr>
      <w:r>
        <w:rPr>
          <w:b/>
          <w:bCs/>
          <w:sz w:val="28"/>
          <w:szCs w:val="28"/>
          <w:lang w:val="en-US"/>
        </w:rPr>
        <w:t>PENTRU  CEREREA OFERTEI  DE  PREŢ</w:t>
      </w:r>
    </w:p>
    <w:p w14:paraId="3FC2EB0F" w14:textId="77777777" w:rsidR="004C2E85" w:rsidRDefault="004C2E85" w:rsidP="004C2E85">
      <w:pPr>
        <w:ind w:right="567"/>
        <w:jc w:val="center"/>
        <w:rPr>
          <w:b/>
          <w:bCs/>
          <w:sz w:val="28"/>
          <w:szCs w:val="28"/>
          <w:lang w:val="en-US"/>
        </w:rPr>
      </w:pPr>
    </w:p>
    <w:p w14:paraId="33C086FA" w14:textId="1DA6A273" w:rsidR="004C2E85" w:rsidRDefault="004C2E85" w:rsidP="004C2E85">
      <w:pPr>
        <w:ind w:right="567"/>
        <w:rPr>
          <w:sz w:val="28"/>
          <w:szCs w:val="28"/>
          <w:lang w:val="en-US"/>
        </w:rPr>
      </w:pPr>
      <w:r w:rsidRPr="002C2F63">
        <w:rPr>
          <w:b/>
          <w:bCs/>
          <w:lang w:val="en-US"/>
        </w:rPr>
        <w:t>1. Denumerea beneficiarului de stat</w:t>
      </w:r>
      <w:r>
        <w:rPr>
          <w:b/>
          <w:bCs/>
          <w:sz w:val="28"/>
          <w:szCs w:val="28"/>
          <w:lang w:val="en-US"/>
        </w:rPr>
        <w:t xml:space="preserve">  </w:t>
      </w:r>
      <w:r w:rsidR="005D67DF" w:rsidRPr="0095075C">
        <w:rPr>
          <w:b/>
          <w:bCs/>
          <w:color w:val="0070C0"/>
          <w:sz w:val="28"/>
          <w:szCs w:val="28"/>
          <w:lang w:val="en-US"/>
        </w:rPr>
        <w:t>ÎM „Grădina Z</w:t>
      </w:r>
      <w:r w:rsidR="002560B1" w:rsidRPr="0095075C">
        <w:rPr>
          <w:b/>
          <w:bCs/>
          <w:color w:val="0070C0"/>
          <w:sz w:val="28"/>
          <w:szCs w:val="28"/>
          <w:lang w:val="en-US"/>
        </w:rPr>
        <w:t>oologică”</w:t>
      </w:r>
    </w:p>
    <w:p w14:paraId="7C06E734" w14:textId="1CB2CCB4" w:rsidR="004C2E85" w:rsidRPr="0095075C" w:rsidRDefault="004C2E85" w:rsidP="004C2E85">
      <w:pPr>
        <w:ind w:right="567"/>
        <w:rPr>
          <w:sz w:val="28"/>
          <w:szCs w:val="28"/>
          <w:lang w:val="en-US"/>
        </w:rPr>
      </w:pPr>
      <w:r w:rsidRPr="002C2F63">
        <w:rPr>
          <w:b/>
          <w:bCs/>
          <w:lang w:val="en-US"/>
        </w:rPr>
        <w:t>2. Organizatorul procedurii de achizi</w:t>
      </w:r>
      <w:r>
        <w:rPr>
          <w:b/>
          <w:bCs/>
        </w:rPr>
        <w:t>ţ</w:t>
      </w:r>
      <w:r w:rsidRPr="002C2F63">
        <w:rPr>
          <w:b/>
          <w:bCs/>
          <w:lang w:val="en-US"/>
        </w:rPr>
        <w:t>ie</w:t>
      </w:r>
      <w:r>
        <w:rPr>
          <w:sz w:val="28"/>
          <w:szCs w:val="28"/>
          <w:lang w:val="en-US"/>
        </w:rPr>
        <w:t xml:space="preserve"> </w:t>
      </w:r>
      <w:r w:rsidR="002560B1" w:rsidRPr="0095075C">
        <w:rPr>
          <w:b/>
          <w:bCs/>
          <w:color w:val="0070C0"/>
          <w:sz w:val="28"/>
          <w:szCs w:val="28"/>
          <w:lang w:val="en-US"/>
        </w:rPr>
        <w:t>ÎM „Grădina Zoologică”</w:t>
      </w:r>
    </w:p>
    <w:p w14:paraId="7F231206" w14:textId="65C79F6A" w:rsidR="005D67DF" w:rsidRPr="000E0709" w:rsidRDefault="004C2E85" w:rsidP="00E715A2">
      <w:pPr>
        <w:ind w:right="567"/>
        <w:rPr>
          <w:sz w:val="22"/>
          <w:szCs w:val="22"/>
          <w:lang w:val="en-US"/>
        </w:rPr>
      </w:pPr>
      <w:r w:rsidRPr="002C2F63">
        <w:rPr>
          <w:b/>
          <w:bCs/>
          <w:lang w:val="en-US"/>
        </w:rPr>
        <w:t>3. Obiectul ach</w:t>
      </w:r>
      <w:r>
        <w:rPr>
          <w:b/>
          <w:bCs/>
          <w:lang w:val="en-US"/>
        </w:rPr>
        <w:t>i</w:t>
      </w:r>
      <w:r w:rsidRPr="002C2F63">
        <w:rPr>
          <w:b/>
          <w:bCs/>
          <w:lang w:val="en-US"/>
        </w:rPr>
        <w:t>zi</w:t>
      </w:r>
      <w:r>
        <w:rPr>
          <w:b/>
          <w:bCs/>
          <w:lang w:val="en-US"/>
        </w:rPr>
        <w:t>ţ</w:t>
      </w:r>
      <w:r w:rsidRPr="002C2F63">
        <w:rPr>
          <w:b/>
          <w:bCs/>
          <w:lang w:val="en-US"/>
        </w:rPr>
        <w:t>iilor</w:t>
      </w:r>
      <w:r>
        <w:rPr>
          <w:sz w:val="28"/>
          <w:szCs w:val="28"/>
          <w:lang w:val="en-US"/>
        </w:rPr>
        <w:t xml:space="preserve">  </w:t>
      </w:r>
      <w:r w:rsidRPr="005A6150">
        <w:rPr>
          <w:b/>
          <w:bCs/>
          <w:sz w:val="28"/>
          <w:szCs w:val="28"/>
          <w:lang w:val="en-US"/>
        </w:rPr>
        <w:t xml:space="preserve"> </w:t>
      </w:r>
      <w:r w:rsidR="0095075C" w:rsidRPr="00B60110">
        <w:rPr>
          <w:b/>
          <w:bCs/>
          <w:color w:val="0070C0"/>
          <w:sz w:val="28"/>
          <w:szCs w:val="28"/>
        </w:rPr>
        <w:t>Lucrări de construcție a bazinului pentru ursi de Himalaya pe teritoriul ÎM „Gradina Zoologică”</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5670"/>
        <w:gridCol w:w="1134"/>
        <w:gridCol w:w="1134"/>
      </w:tblGrid>
      <w:tr w:rsidR="0095075C" w:rsidRPr="00884147" w14:paraId="00AC81C5" w14:textId="77777777" w:rsidTr="00E715A2">
        <w:trPr>
          <w:cantSplit/>
          <w:trHeight w:val="858"/>
        </w:trPr>
        <w:tc>
          <w:tcPr>
            <w:tcW w:w="709" w:type="dxa"/>
            <w:tcBorders>
              <w:top w:val="single" w:sz="4" w:space="0" w:color="auto"/>
              <w:bottom w:val="single" w:sz="4" w:space="0" w:color="auto"/>
            </w:tcBorders>
            <w:shd w:val="pct5" w:color="auto" w:fill="auto"/>
          </w:tcPr>
          <w:p w14:paraId="291453DB" w14:textId="77777777" w:rsidR="0095075C" w:rsidRDefault="0095075C" w:rsidP="00BD24B5">
            <w:pPr>
              <w:ind w:right="-108"/>
              <w:jc w:val="center"/>
              <w:rPr>
                <w:sz w:val="22"/>
                <w:szCs w:val="22"/>
                <w:lang w:val="en-US"/>
              </w:rPr>
            </w:pPr>
            <w:r>
              <w:rPr>
                <w:sz w:val="22"/>
                <w:szCs w:val="22"/>
                <w:lang w:val="en-US"/>
              </w:rPr>
              <w:t>№</w:t>
            </w:r>
          </w:p>
          <w:p w14:paraId="0BE1BDF2" w14:textId="77777777" w:rsidR="0095075C" w:rsidRDefault="0095075C" w:rsidP="00BD24B5">
            <w:pPr>
              <w:ind w:right="-108"/>
              <w:jc w:val="center"/>
              <w:rPr>
                <w:sz w:val="22"/>
                <w:szCs w:val="22"/>
                <w:lang w:val="en-US"/>
              </w:rPr>
            </w:pPr>
            <w:r>
              <w:rPr>
                <w:sz w:val="22"/>
                <w:szCs w:val="22"/>
                <w:lang w:val="en-US"/>
              </w:rPr>
              <w:t xml:space="preserve"> crt.</w:t>
            </w:r>
          </w:p>
        </w:tc>
        <w:tc>
          <w:tcPr>
            <w:tcW w:w="1276" w:type="dxa"/>
            <w:tcBorders>
              <w:top w:val="single" w:sz="4" w:space="0" w:color="auto"/>
              <w:bottom w:val="single" w:sz="4" w:space="0" w:color="auto"/>
            </w:tcBorders>
            <w:shd w:val="pct5" w:color="auto" w:fill="auto"/>
          </w:tcPr>
          <w:p w14:paraId="6E40A808" w14:textId="77777777" w:rsidR="0095075C" w:rsidRDefault="0095075C" w:rsidP="00BD24B5">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5670" w:type="dxa"/>
            <w:tcBorders>
              <w:top w:val="single" w:sz="4" w:space="0" w:color="auto"/>
              <w:bottom w:val="single" w:sz="4" w:space="0" w:color="auto"/>
            </w:tcBorders>
            <w:shd w:val="pct5" w:color="auto" w:fill="auto"/>
          </w:tcPr>
          <w:p w14:paraId="417B20CF" w14:textId="77777777" w:rsidR="0095075C" w:rsidRDefault="0095075C" w:rsidP="00BD24B5">
            <w:pPr>
              <w:jc w:val="center"/>
              <w:rPr>
                <w:sz w:val="22"/>
                <w:szCs w:val="22"/>
              </w:rPr>
            </w:pPr>
          </w:p>
          <w:p w14:paraId="2BA6803D" w14:textId="77777777" w:rsidR="0095075C" w:rsidRDefault="0095075C" w:rsidP="00BD24B5">
            <w:pPr>
              <w:jc w:val="center"/>
              <w:rPr>
                <w:sz w:val="22"/>
                <w:szCs w:val="22"/>
                <w:lang w:val="en-US"/>
              </w:rPr>
            </w:pPr>
            <w:r>
              <w:rPr>
                <w:sz w:val="22"/>
                <w:szCs w:val="22"/>
              </w:rPr>
              <w:t xml:space="preserve">Denumire lucrări       </w:t>
            </w:r>
          </w:p>
        </w:tc>
        <w:tc>
          <w:tcPr>
            <w:tcW w:w="1134" w:type="dxa"/>
            <w:tcBorders>
              <w:top w:val="single" w:sz="4" w:space="0" w:color="auto"/>
              <w:bottom w:val="single" w:sz="4" w:space="0" w:color="auto"/>
            </w:tcBorders>
            <w:shd w:val="pct5" w:color="auto" w:fill="auto"/>
          </w:tcPr>
          <w:p w14:paraId="2D92723D" w14:textId="77777777" w:rsidR="0095075C" w:rsidRDefault="0095075C" w:rsidP="00BD24B5">
            <w:pPr>
              <w:ind w:left="-108" w:right="-108"/>
              <w:jc w:val="center"/>
              <w:rPr>
                <w:sz w:val="22"/>
                <w:szCs w:val="22"/>
              </w:rPr>
            </w:pPr>
          </w:p>
          <w:p w14:paraId="66354BF9" w14:textId="77777777" w:rsidR="0095075C" w:rsidRDefault="0095075C" w:rsidP="00BD24B5">
            <w:pPr>
              <w:ind w:left="-108" w:right="-108"/>
              <w:jc w:val="center"/>
              <w:rPr>
                <w:sz w:val="22"/>
                <w:szCs w:val="22"/>
                <w:lang w:val="en-US"/>
              </w:rPr>
            </w:pPr>
            <w:r>
              <w:rPr>
                <w:sz w:val="22"/>
                <w:szCs w:val="22"/>
              </w:rPr>
              <w:t>U.M.</w:t>
            </w:r>
            <w:r>
              <w:rPr>
                <w:sz w:val="22"/>
                <w:szCs w:val="22"/>
                <w:lang w:val="en-US"/>
              </w:rPr>
              <w:t xml:space="preserve"> </w:t>
            </w:r>
          </w:p>
        </w:tc>
        <w:tc>
          <w:tcPr>
            <w:tcW w:w="1134" w:type="dxa"/>
            <w:tcBorders>
              <w:top w:val="single" w:sz="4" w:space="0" w:color="auto"/>
              <w:bottom w:val="single" w:sz="4" w:space="0" w:color="auto"/>
            </w:tcBorders>
            <w:shd w:val="pct5" w:color="auto" w:fill="auto"/>
          </w:tcPr>
          <w:p w14:paraId="25B08A0B" w14:textId="77777777" w:rsidR="0095075C" w:rsidRDefault="0095075C" w:rsidP="00BD24B5">
            <w:pPr>
              <w:ind w:left="-108" w:right="-108"/>
              <w:jc w:val="center"/>
              <w:rPr>
                <w:sz w:val="22"/>
                <w:szCs w:val="22"/>
                <w:lang w:val="en-US"/>
              </w:rPr>
            </w:pPr>
            <w:r>
              <w:rPr>
                <w:sz w:val="22"/>
                <w:szCs w:val="22"/>
              </w:rPr>
              <w:t>Cantitate conform datelor din proiect</w:t>
            </w:r>
          </w:p>
        </w:tc>
      </w:tr>
    </w:tbl>
    <w:p w14:paraId="74FB17C3" w14:textId="77777777" w:rsidR="0095075C" w:rsidRDefault="0095075C" w:rsidP="0095075C">
      <w:pPr>
        <w:rPr>
          <w:sz w:val="2"/>
          <w:szCs w:val="2"/>
          <w:lang w:val="en-US"/>
        </w:rPr>
      </w:pPr>
    </w:p>
    <w:tbl>
      <w:tblPr>
        <w:tblW w:w="10347" w:type="dxa"/>
        <w:tblInd w:w="-459" w:type="dxa"/>
        <w:tblLayout w:type="fixed"/>
        <w:tblLook w:val="0000" w:firstRow="0" w:lastRow="0" w:firstColumn="0" w:lastColumn="0" w:noHBand="0" w:noVBand="0"/>
      </w:tblPr>
      <w:tblGrid>
        <w:gridCol w:w="709"/>
        <w:gridCol w:w="709"/>
        <w:gridCol w:w="567"/>
        <w:gridCol w:w="709"/>
        <w:gridCol w:w="4961"/>
        <w:gridCol w:w="992"/>
        <w:gridCol w:w="1700"/>
      </w:tblGrid>
      <w:tr w:rsidR="0095075C" w14:paraId="6437C911" w14:textId="77777777" w:rsidTr="00E715A2">
        <w:trPr>
          <w:cantSplit/>
          <w:tblHeader/>
        </w:trPr>
        <w:tc>
          <w:tcPr>
            <w:tcW w:w="709" w:type="dxa"/>
            <w:tcBorders>
              <w:top w:val="single" w:sz="6" w:space="0" w:color="auto"/>
              <w:left w:val="single" w:sz="6" w:space="0" w:color="auto"/>
              <w:bottom w:val="double" w:sz="6" w:space="0" w:color="auto"/>
              <w:right w:val="nil"/>
            </w:tcBorders>
            <w:shd w:val="pct5" w:color="auto" w:fill="auto"/>
          </w:tcPr>
          <w:p w14:paraId="5FCB92B1" w14:textId="77777777" w:rsidR="0095075C" w:rsidRDefault="0095075C" w:rsidP="00BD24B5">
            <w:pPr>
              <w:ind w:right="-108"/>
              <w:jc w:val="center"/>
              <w:rPr>
                <w:sz w:val="22"/>
                <w:szCs w:val="22"/>
                <w:lang w:val="en-US"/>
              </w:rPr>
            </w:pPr>
            <w:r>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1FC7899D" w14:textId="77777777" w:rsidR="0095075C" w:rsidRDefault="0095075C" w:rsidP="00BD24B5">
            <w:pPr>
              <w:ind w:left="-120" w:right="-108"/>
              <w:jc w:val="center"/>
              <w:rPr>
                <w:sz w:val="22"/>
                <w:szCs w:val="22"/>
                <w:lang w:val="en-US"/>
              </w:rPr>
            </w:pPr>
            <w:r>
              <w:rPr>
                <w:sz w:val="22"/>
                <w:szCs w:val="22"/>
                <w:lang w:val="en-US"/>
              </w:rPr>
              <w:t>2</w:t>
            </w:r>
          </w:p>
        </w:tc>
        <w:tc>
          <w:tcPr>
            <w:tcW w:w="5670" w:type="dxa"/>
            <w:gridSpan w:val="2"/>
            <w:tcBorders>
              <w:top w:val="single" w:sz="6" w:space="0" w:color="auto"/>
              <w:left w:val="single" w:sz="6" w:space="0" w:color="auto"/>
              <w:bottom w:val="double" w:sz="6" w:space="0" w:color="auto"/>
              <w:right w:val="nil"/>
            </w:tcBorders>
            <w:shd w:val="pct5" w:color="auto" w:fill="auto"/>
          </w:tcPr>
          <w:p w14:paraId="44F7026F" w14:textId="77777777" w:rsidR="0095075C" w:rsidRDefault="0095075C" w:rsidP="00BD24B5">
            <w:pPr>
              <w:jc w:val="center"/>
              <w:rPr>
                <w:sz w:val="22"/>
                <w:szCs w:val="22"/>
                <w:lang w:val="en-US"/>
              </w:rPr>
            </w:pPr>
            <w:r>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tcPr>
          <w:p w14:paraId="53253138" w14:textId="77777777" w:rsidR="0095075C" w:rsidRDefault="0095075C" w:rsidP="00BD24B5">
            <w:pPr>
              <w:ind w:left="-108" w:right="-108"/>
              <w:jc w:val="center"/>
              <w:rPr>
                <w:sz w:val="22"/>
                <w:szCs w:val="22"/>
                <w:lang w:val="en-US"/>
              </w:rPr>
            </w:pPr>
            <w:r>
              <w:rPr>
                <w:sz w:val="22"/>
                <w:szCs w:val="22"/>
                <w:lang w:val="en-US"/>
              </w:rPr>
              <w:t>4</w:t>
            </w:r>
          </w:p>
        </w:tc>
        <w:tc>
          <w:tcPr>
            <w:tcW w:w="1700" w:type="dxa"/>
            <w:tcBorders>
              <w:top w:val="single" w:sz="6" w:space="0" w:color="auto"/>
              <w:left w:val="single" w:sz="6" w:space="0" w:color="auto"/>
              <w:bottom w:val="double" w:sz="6" w:space="0" w:color="auto"/>
              <w:right w:val="nil"/>
            </w:tcBorders>
            <w:shd w:val="pct5" w:color="auto" w:fill="auto"/>
          </w:tcPr>
          <w:p w14:paraId="54DE0377" w14:textId="77777777" w:rsidR="0095075C" w:rsidRDefault="0095075C" w:rsidP="00BD24B5">
            <w:pPr>
              <w:ind w:left="-108" w:right="-108"/>
              <w:jc w:val="center"/>
              <w:rPr>
                <w:sz w:val="22"/>
                <w:szCs w:val="22"/>
                <w:lang w:val="en-US"/>
              </w:rPr>
            </w:pPr>
            <w:r>
              <w:rPr>
                <w:sz w:val="22"/>
                <w:szCs w:val="22"/>
                <w:lang w:val="en-US"/>
              </w:rPr>
              <w:t>5</w:t>
            </w:r>
          </w:p>
        </w:tc>
      </w:tr>
      <w:tr w:rsidR="0095075C" w14:paraId="40CEE60D" w14:textId="77777777" w:rsidTr="00E715A2">
        <w:tc>
          <w:tcPr>
            <w:tcW w:w="709" w:type="dxa"/>
            <w:tcBorders>
              <w:top w:val="nil"/>
              <w:left w:val="single" w:sz="6" w:space="0" w:color="auto"/>
              <w:bottom w:val="nil"/>
              <w:right w:val="nil"/>
            </w:tcBorders>
          </w:tcPr>
          <w:p w14:paraId="4B296D0A" w14:textId="77777777" w:rsidR="0095075C" w:rsidRDefault="0095075C" w:rsidP="00BD24B5">
            <w:pPr>
              <w:jc w:val="center"/>
              <w:rPr>
                <w:lang w:val="en-US"/>
              </w:rPr>
            </w:pPr>
          </w:p>
        </w:tc>
        <w:tc>
          <w:tcPr>
            <w:tcW w:w="6946" w:type="dxa"/>
            <w:gridSpan w:val="4"/>
            <w:tcBorders>
              <w:top w:val="nil"/>
              <w:left w:val="single" w:sz="6" w:space="0" w:color="auto"/>
              <w:bottom w:val="nil"/>
              <w:right w:val="single" w:sz="6" w:space="0" w:color="auto"/>
            </w:tcBorders>
          </w:tcPr>
          <w:p w14:paraId="0F48E6A3" w14:textId="77777777" w:rsidR="0095075C" w:rsidRPr="007F2714" w:rsidRDefault="0095075C" w:rsidP="00BD24B5">
            <w:pPr>
              <w:rPr>
                <w:b/>
                <w:bCs/>
                <w:sz w:val="22"/>
                <w:szCs w:val="22"/>
                <w:lang w:val="en-US"/>
              </w:rPr>
            </w:pPr>
            <w:r>
              <w:rPr>
                <w:b/>
                <w:bCs/>
                <w:sz w:val="22"/>
                <w:szCs w:val="22"/>
                <w:lang w:val="en-US"/>
              </w:rPr>
              <w:t xml:space="preserve">                 </w:t>
            </w:r>
            <w:r w:rsidRPr="00B40365">
              <w:rPr>
                <w:b/>
                <w:bCs/>
                <w:sz w:val="22"/>
                <w:szCs w:val="22"/>
                <w:lang w:val="en-US"/>
              </w:rPr>
              <w:t xml:space="preserve">1. </w:t>
            </w:r>
            <w:bookmarkStart w:id="2" w:name="_Hlk175296713"/>
            <w:r w:rsidRPr="00B40365">
              <w:rPr>
                <w:b/>
                <w:bCs/>
                <w:sz w:val="22"/>
                <w:szCs w:val="22"/>
                <w:lang w:val="en-US"/>
              </w:rPr>
              <w:t>Lucrari de amenajare a bazinului pentru ursi de Hymalaya</w:t>
            </w:r>
          </w:p>
          <w:bookmarkEnd w:id="2"/>
          <w:p w14:paraId="7AC4B20F" w14:textId="77777777" w:rsidR="0095075C" w:rsidRPr="00B40365" w:rsidRDefault="0095075C" w:rsidP="00BD24B5">
            <w:pPr>
              <w:rPr>
                <w:lang w:val="en-US"/>
              </w:rPr>
            </w:pPr>
          </w:p>
        </w:tc>
        <w:tc>
          <w:tcPr>
            <w:tcW w:w="992" w:type="dxa"/>
            <w:tcBorders>
              <w:top w:val="nil"/>
              <w:left w:val="single" w:sz="6" w:space="0" w:color="auto"/>
              <w:bottom w:val="nil"/>
              <w:right w:val="nil"/>
            </w:tcBorders>
          </w:tcPr>
          <w:p w14:paraId="66EFE827" w14:textId="77777777" w:rsidR="0095075C" w:rsidRDefault="0095075C" w:rsidP="00BD24B5">
            <w:pPr>
              <w:rPr>
                <w:b/>
                <w:bCs/>
                <w:sz w:val="22"/>
                <w:szCs w:val="22"/>
                <w:lang w:val="en-US"/>
              </w:rPr>
            </w:pPr>
          </w:p>
        </w:tc>
        <w:tc>
          <w:tcPr>
            <w:tcW w:w="1700" w:type="dxa"/>
            <w:tcBorders>
              <w:top w:val="nil"/>
              <w:left w:val="single" w:sz="6" w:space="0" w:color="auto"/>
              <w:bottom w:val="nil"/>
              <w:right w:val="nil"/>
            </w:tcBorders>
          </w:tcPr>
          <w:p w14:paraId="1CAA0001" w14:textId="77777777" w:rsidR="0095075C" w:rsidRDefault="0095075C" w:rsidP="00BD24B5">
            <w:pPr>
              <w:rPr>
                <w:lang w:val="en-US"/>
              </w:rPr>
            </w:pPr>
          </w:p>
        </w:tc>
      </w:tr>
      <w:tr w:rsidR="0095075C" w14:paraId="6FF41728" w14:textId="77777777" w:rsidTr="00E715A2">
        <w:tc>
          <w:tcPr>
            <w:tcW w:w="709" w:type="dxa"/>
            <w:tcBorders>
              <w:top w:val="nil"/>
              <w:left w:val="single" w:sz="6" w:space="0" w:color="auto"/>
              <w:bottom w:val="nil"/>
              <w:right w:val="nil"/>
            </w:tcBorders>
          </w:tcPr>
          <w:p w14:paraId="5C5C69B2" w14:textId="77777777" w:rsidR="0095075C" w:rsidRDefault="0095075C" w:rsidP="00BD24B5">
            <w:pPr>
              <w:jc w:val="center"/>
              <w:rPr>
                <w:lang w:val="en-US"/>
              </w:rPr>
            </w:pPr>
          </w:p>
        </w:tc>
        <w:tc>
          <w:tcPr>
            <w:tcW w:w="1276" w:type="dxa"/>
            <w:gridSpan w:val="2"/>
            <w:tcBorders>
              <w:top w:val="nil"/>
              <w:left w:val="single" w:sz="6" w:space="0" w:color="auto"/>
              <w:bottom w:val="nil"/>
              <w:right w:val="nil"/>
            </w:tcBorders>
          </w:tcPr>
          <w:p w14:paraId="604FBDDC" w14:textId="77777777" w:rsidR="0095075C" w:rsidRDefault="0095075C" w:rsidP="00BD24B5">
            <w:pPr>
              <w:rPr>
                <w:lang w:val="en-US"/>
              </w:rPr>
            </w:pPr>
          </w:p>
        </w:tc>
        <w:tc>
          <w:tcPr>
            <w:tcW w:w="5670" w:type="dxa"/>
            <w:gridSpan w:val="2"/>
            <w:tcBorders>
              <w:top w:val="nil"/>
              <w:left w:val="single" w:sz="6" w:space="0" w:color="auto"/>
              <w:bottom w:val="nil"/>
              <w:right w:val="single" w:sz="6" w:space="0" w:color="auto"/>
            </w:tcBorders>
          </w:tcPr>
          <w:p w14:paraId="6E3385D9" w14:textId="77777777" w:rsidR="0095075C" w:rsidRPr="00251771" w:rsidRDefault="0095075C" w:rsidP="00BD24B5">
            <w:pPr>
              <w:rPr>
                <w:b/>
                <w:bCs/>
                <w:sz w:val="22"/>
                <w:szCs w:val="22"/>
                <w:lang w:val="en-US"/>
              </w:rPr>
            </w:pPr>
            <w:bookmarkStart w:id="3" w:name="_Hlk175296725"/>
            <w:r w:rsidRPr="00B40365">
              <w:rPr>
                <w:b/>
                <w:bCs/>
                <w:sz w:val="22"/>
                <w:szCs w:val="22"/>
                <w:lang w:val="en-US"/>
              </w:rPr>
              <w:t>1.1. Creare acces</w:t>
            </w:r>
            <w:bookmarkEnd w:id="3"/>
          </w:p>
        </w:tc>
        <w:tc>
          <w:tcPr>
            <w:tcW w:w="992" w:type="dxa"/>
            <w:tcBorders>
              <w:top w:val="nil"/>
              <w:left w:val="single" w:sz="6" w:space="0" w:color="auto"/>
              <w:bottom w:val="nil"/>
              <w:right w:val="nil"/>
            </w:tcBorders>
          </w:tcPr>
          <w:p w14:paraId="49A2C95F" w14:textId="77777777" w:rsidR="0095075C" w:rsidRDefault="0095075C" w:rsidP="00BD24B5">
            <w:pPr>
              <w:rPr>
                <w:b/>
                <w:bCs/>
                <w:sz w:val="22"/>
                <w:szCs w:val="22"/>
                <w:lang w:val="en-US"/>
              </w:rPr>
            </w:pPr>
          </w:p>
        </w:tc>
        <w:tc>
          <w:tcPr>
            <w:tcW w:w="1700" w:type="dxa"/>
            <w:tcBorders>
              <w:top w:val="nil"/>
              <w:left w:val="single" w:sz="6" w:space="0" w:color="auto"/>
              <w:bottom w:val="nil"/>
              <w:right w:val="nil"/>
            </w:tcBorders>
          </w:tcPr>
          <w:p w14:paraId="05141EF4" w14:textId="77777777" w:rsidR="0095075C" w:rsidRDefault="0095075C" w:rsidP="00BD24B5">
            <w:pPr>
              <w:rPr>
                <w:lang w:val="en-US"/>
              </w:rPr>
            </w:pPr>
          </w:p>
        </w:tc>
      </w:tr>
      <w:tr w:rsidR="0095075C" w14:paraId="08BCB4B5" w14:textId="77777777" w:rsidTr="00E715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29534B" w14:textId="77777777" w:rsidR="0095075C" w:rsidRDefault="0095075C" w:rsidP="00BD24B5">
            <w:pPr>
              <w:rPr>
                <w:lang w:val="en-US"/>
              </w:rPr>
            </w:pPr>
            <w:r>
              <w:rPr>
                <w:lang w:val="en-US"/>
              </w:rPr>
              <w:t>1</w:t>
            </w:r>
          </w:p>
        </w:tc>
        <w:tc>
          <w:tcPr>
            <w:tcW w:w="1276" w:type="dxa"/>
            <w:gridSpan w:val="2"/>
            <w:tcBorders>
              <w:top w:val="single" w:sz="4" w:space="0" w:color="auto"/>
              <w:bottom w:val="single" w:sz="4" w:space="0" w:color="auto"/>
            </w:tcBorders>
          </w:tcPr>
          <w:p w14:paraId="066D1E2B" w14:textId="77777777" w:rsidR="0095075C" w:rsidRDefault="0095075C" w:rsidP="00BD24B5">
            <w:pPr>
              <w:rPr>
                <w:lang w:val="en-US"/>
              </w:rPr>
            </w:pPr>
            <w:r>
              <w:rPr>
                <w:lang w:val="en-US"/>
              </w:rPr>
              <w:t>CP19B</w:t>
            </w:r>
          </w:p>
          <w:p w14:paraId="232B1AC3" w14:textId="77777777" w:rsidR="0095075C" w:rsidRDefault="0095075C" w:rsidP="00BD24B5">
            <w:pPr>
              <w:rPr>
                <w:lang w:val="en-US"/>
              </w:rPr>
            </w:pPr>
          </w:p>
        </w:tc>
        <w:tc>
          <w:tcPr>
            <w:tcW w:w="5670" w:type="dxa"/>
            <w:gridSpan w:val="2"/>
            <w:tcBorders>
              <w:top w:val="single" w:sz="4" w:space="0" w:color="auto"/>
              <w:bottom w:val="single" w:sz="4" w:space="0" w:color="auto"/>
            </w:tcBorders>
          </w:tcPr>
          <w:p w14:paraId="096747FA" w14:textId="0CF137B2" w:rsidR="0095075C" w:rsidRPr="00E715A2" w:rsidRDefault="0095075C" w:rsidP="00E715A2">
            <w:pPr>
              <w:adjustRightInd w:val="0"/>
              <w:rPr>
                <w:rFonts w:ascii="Times New Roman CYR" w:hAnsi="Times New Roman CYR" w:cs="Times New Roman CYR"/>
                <w:sz w:val="16"/>
                <w:szCs w:val="16"/>
                <w:lang w:val="en-US"/>
              </w:rPr>
            </w:pPr>
            <w:r>
              <w:rPr>
                <w:lang w:val="en-US"/>
              </w:rPr>
              <w:t>Taierea cu flacara oxiacetilenica la locul de montaj, a barelor din otel rotund, avind diametrul de la 18-28  mm</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5A41009C" w14:textId="77777777" w:rsidR="0095075C" w:rsidRDefault="0095075C" w:rsidP="00BD24B5">
            <w:pPr>
              <w:jc w:val="center"/>
              <w:rPr>
                <w:lang w:val="en-US"/>
              </w:rPr>
            </w:pPr>
            <w:r>
              <w:rPr>
                <w:lang w:val="en-US"/>
              </w:rPr>
              <w:t>100 buc</w:t>
            </w:r>
          </w:p>
        </w:tc>
        <w:tc>
          <w:tcPr>
            <w:tcW w:w="1700" w:type="dxa"/>
            <w:tcBorders>
              <w:top w:val="single" w:sz="4" w:space="0" w:color="auto"/>
              <w:bottom w:val="single" w:sz="4" w:space="0" w:color="auto"/>
            </w:tcBorders>
            <w:vAlign w:val="center"/>
          </w:tcPr>
          <w:p w14:paraId="0AC142C2" w14:textId="77777777" w:rsidR="0095075C" w:rsidRPr="005D08C3" w:rsidRDefault="0095075C" w:rsidP="00BD24B5">
            <w:pPr>
              <w:adjustRightInd w:val="0"/>
              <w:jc w:val="center"/>
              <w:rPr>
                <w:rFonts w:ascii="Arial CYR" w:hAnsi="Arial CYR" w:cs="Arial CYR"/>
                <w:lang w:val="en-US"/>
              </w:rPr>
            </w:pPr>
            <w:r w:rsidRPr="005D08C3">
              <w:rPr>
                <w:rFonts w:ascii="Arial CYR" w:hAnsi="Arial CYR" w:cs="Arial CYR"/>
                <w:lang w:val="en-US"/>
              </w:rPr>
              <w:t>0,2000</w:t>
            </w:r>
          </w:p>
          <w:p w14:paraId="332AB709" w14:textId="77777777" w:rsidR="0095075C" w:rsidRDefault="0095075C" w:rsidP="00BD24B5">
            <w:pPr>
              <w:jc w:val="center"/>
              <w:rPr>
                <w:lang w:val="en-US"/>
              </w:rPr>
            </w:pPr>
          </w:p>
        </w:tc>
      </w:tr>
      <w:tr w:rsidR="0095075C" w14:paraId="6764D692"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A6D2E76" w14:textId="77777777" w:rsidR="0095075C" w:rsidRDefault="0095075C" w:rsidP="00BD24B5">
            <w:pPr>
              <w:rPr>
                <w:lang w:val="en-US"/>
              </w:rPr>
            </w:pPr>
          </w:p>
        </w:tc>
        <w:tc>
          <w:tcPr>
            <w:tcW w:w="1276" w:type="dxa"/>
            <w:gridSpan w:val="2"/>
            <w:tcBorders>
              <w:top w:val="nil"/>
              <w:bottom w:val="single" w:sz="2" w:space="0" w:color="auto"/>
            </w:tcBorders>
            <w:vAlign w:val="center"/>
          </w:tcPr>
          <w:p w14:paraId="599C533C" w14:textId="77777777" w:rsidR="0095075C" w:rsidRDefault="0095075C" w:rsidP="00BD24B5">
            <w:pPr>
              <w:jc w:val="center"/>
              <w:rPr>
                <w:sz w:val="16"/>
                <w:szCs w:val="16"/>
                <w:lang w:val="en-US"/>
              </w:rPr>
            </w:pPr>
            <w:r>
              <w:rPr>
                <w:sz w:val="16"/>
                <w:szCs w:val="16"/>
                <w:lang w:val="en-US"/>
              </w:rPr>
              <w:t>7212030022700</w:t>
            </w:r>
          </w:p>
        </w:tc>
        <w:tc>
          <w:tcPr>
            <w:tcW w:w="5670" w:type="dxa"/>
            <w:gridSpan w:val="2"/>
            <w:tcBorders>
              <w:top w:val="nil"/>
              <w:bottom w:val="single" w:sz="2" w:space="0" w:color="auto"/>
            </w:tcBorders>
          </w:tcPr>
          <w:p w14:paraId="5D3213FD" w14:textId="77777777" w:rsidR="0095075C" w:rsidRDefault="0095075C" w:rsidP="00BD24B5">
            <w:pPr>
              <w:rPr>
                <w:lang w:val="en-US"/>
              </w:rPr>
            </w:pPr>
            <w:r>
              <w:rPr>
                <w:lang w:val="en-US"/>
              </w:rPr>
              <w:t>Sudor</w:t>
            </w:r>
          </w:p>
        </w:tc>
        <w:tc>
          <w:tcPr>
            <w:tcW w:w="992" w:type="dxa"/>
            <w:tcBorders>
              <w:top w:val="nil"/>
              <w:bottom w:val="single" w:sz="2" w:space="0" w:color="auto"/>
            </w:tcBorders>
          </w:tcPr>
          <w:p w14:paraId="6535C007" w14:textId="77777777" w:rsidR="0095075C" w:rsidRDefault="0095075C" w:rsidP="00BD24B5">
            <w:pPr>
              <w:rPr>
                <w:lang w:val="en-US"/>
              </w:rPr>
            </w:pPr>
            <w:r>
              <w:rPr>
                <w:lang w:val="en-US"/>
              </w:rPr>
              <w:t>h-om</w:t>
            </w:r>
          </w:p>
        </w:tc>
        <w:tc>
          <w:tcPr>
            <w:tcW w:w="1700" w:type="dxa"/>
            <w:tcBorders>
              <w:top w:val="nil"/>
              <w:bottom w:val="single" w:sz="2" w:space="0" w:color="auto"/>
            </w:tcBorders>
          </w:tcPr>
          <w:p w14:paraId="5A14B4B1" w14:textId="77777777" w:rsidR="0095075C" w:rsidRDefault="0095075C" w:rsidP="00BD24B5">
            <w:pPr>
              <w:rPr>
                <w:lang w:val="en-US"/>
              </w:rPr>
            </w:pPr>
            <w:r>
              <w:rPr>
                <w:lang w:val="en-US"/>
              </w:rPr>
              <w:t>0,8400</w:t>
            </w:r>
          </w:p>
        </w:tc>
      </w:tr>
      <w:tr w:rsidR="0095075C" w14:paraId="5D38E98A"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2888AF0" w14:textId="77777777" w:rsidR="0095075C" w:rsidRDefault="0095075C" w:rsidP="00BD24B5">
            <w:pPr>
              <w:rPr>
                <w:lang w:val="en-US"/>
              </w:rPr>
            </w:pPr>
          </w:p>
        </w:tc>
        <w:tc>
          <w:tcPr>
            <w:tcW w:w="1276" w:type="dxa"/>
            <w:gridSpan w:val="2"/>
            <w:tcBorders>
              <w:top w:val="nil"/>
              <w:bottom w:val="single" w:sz="2" w:space="0" w:color="auto"/>
            </w:tcBorders>
            <w:vAlign w:val="center"/>
          </w:tcPr>
          <w:p w14:paraId="6B46E23E" w14:textId="77777777" w:rsidR="0095075C" w:rsidRDefault="0095075C" w:rsidP="00BD24B5">
            <w:pPr>
              <w:jc w:val="center"/>
              <w:rPr>
                <w:sz w:val="16"/>
                <w:szCs w:val="16"/>
                <w:lang w:val="en-US"/>
              </w:rPr>
            </w:pPr>
            <w:r>
              <w:rPr>
                <w:sz w:val="16"/>
                <w:szCs w:val="16"/>
                <w:lang w:val="en-US"/>
              </w:rPr>
              <w:t>9310060019920</w:t>
            </w:r>
          </w:p>
        </w:tc>
        <w:tc>
          <w:tcPr>
            <w:tcW w:w="5670" w:type="dxa"/>
            <w:gridSpan w:val="2"/>
            <w:tcBorders>
              <w:top w:val="nil"/>
              <w:bottom w:val="single" w:sz="2" w:space="0" w:color="auto"/>
            </w:tcBorders>
          </w:tcPr>
          <w:p w14:paraId="19624230" w14:textId="77777777" w:rsidR="0095075C" w:rsidRDefault="0095075C" w:rsidP="00BD24B5">
            <w:pPr>
              <w:rPr>
                <w:lang w:val="en-US"/>
              </w:rPr>
            </w:pPr>
            <w:r>
              <w:rPr>
                <w:lang w:val="en-US"/>
              </w:rPr>
              <w:t>Muncitor deservire CM</w:t>
            </w:r>
          </w:p>
        </w:tc>
        <w:tc>
          <w:tcPr>
            <w:tcW w:w="992" w:type="dxa"/>
            <w:tcBorders>
              <w:top w:val="nil"/>
              <w:bottom w:val="single" w:sz="2" w:space="0" w:color="auto"/>
            </w:tcBorders>
          </w:tcPr>
          <w:p w14:paraId="6991E102" w14:textId="77777777" w:rsidR="0095075C" w:rsidRDefault="0095075C" w:rsidP="00BD24B5">
            <w:pPr>
              <w:rPr>
                <w:lang w:val="en-US"/>
              </w:rPr>
            </w:pPr>
            <w:r>
              <w:rPr>
                <w:lang w:val="en-US"/>
              </w:rPr>
              <w:t>h-om</w:t>
            </w:r>
          </w:p>
        </w:tc>
        <w:tc>
          <w:tcPr>
            <w:tcW w:w="1700" w:type="dxa"/>
            <w:tcBorders>
              <w:top w:val="nil"/>
              <w:bottom w:val="single" w:sz="2" w:space="0" w:color="auto"/>
            </w:tcBorders>
          </w:tcPr>
          <w:p w14:paraId="1C720510" w14:textId="77777777" w:rsidR="0095075C" w:rsidRDefault="0095075C" w:rsidP="00BD24B5">
            <w:pPr>
              <w:rPr>
                <w:lang w:val="en-US"/>
              </w:rPr>
            </w:pPr>
            <w:r>
              <w:rPr>
                <w:lang w:val="en-US"/>
              </w:rPr>
              <w:t>0,1000</w:t>
            </w:r>
          </w:p>
        </w:tc>
      </w:tr>
      <w:tr w:rsidR="0095075C" w14:paraId="57F34205"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B642BD8" w14:textId="77777777" w:rsidR="0095075C" w:rsidRDefault="0095075C" w:rsidP="00BD24B5">
            <w:pPr>
              <w:rPr>
                <w:lang w:val="en-US"/>
              </w:rPr>
            </w:pPr>
          </w:p>
        </w:tc>
        <w:tc>
          <w:tcPr>
            <w:tcW w:w="1276" w:type="dxa"/>
            <w:gridSpan w:val="2"/>
            <w:tcBorders>
              <w:top w:val="nil"/>
              <w:bottom w:val="single" w:sz="2" w:space="0" w:color="auto"/>
            </w:tcBorders>
            <w:vAlign w:val="center"/>
          </w:tcPr>
          <w:p w14:paraId="7CF30011" w14:textId="77777777" w:rsidR="0095075C" w:rsidRDefault="0095075C" w:rsidP="00BD24B5">
            <w:pPr>
              <w:jc w:val="center"/>
              <w:rPr>
                <w:sz w:val="16"/>
                <w:szCs w:val="16"/>
                <w:lang w:val="en-US"/>
              </w:rPr>
            </w:pPr>
            <w:r>
              <w:rPr>
                <w:sz w:val="16"/>
                <w:szCs w:val="16"/>
                <w:lang w:val="en-US"/>
              </w:rPr>
              <w:t>2413547308164</w:t>
            </w:r>
          </w:p>
        </w:tc>
        <w:tc>
          <w:tcPr>
            <w:tcW w:w="5670" w:type="dxa"/>
            <w:gridSpan w:val="2"/>
            <w:tcBorders>
              <w:top w:val="nil"/>
              <w:bottom w:val="single" w:sz="2" w:space="0" w:color="auto"/>
            </w:tcBorders>
          </w:tcPr>
          <w:p w14:paraId="11567D19" w14:textId="77777777" w:rsidR="0095075C" w:rsidRDefault="0095075C" w:rsidP="00BD24B5">
            <w:pPr>
              <w:rPr>
                <w:lang w:val="en-US"/>
              </w:rPr>
            </w:pPr>
            <w:r>
              <w:rPr>
                <w:lang w:val="en-US"/>
              </w:rPr>
              <w:t>Carbura de calciu tehnica (carbid) S102</w:t>
            </w:r>
          </w:p>
        </w:tc>
        <w:tc>
          <w:tcPr>
            <w:tcW w:w="992" w:type="dxa"/>
            <w:tcBorders>
              <w:top w:val="nil"/>
              <w:bottom w:val="single" w:sz="2" w:space="0" w:color="auto"/>
            </w:tcBorders>
          </w:tcPr>
          <w:p w14:paraId="3E09D15E" w14:textId="77777777" w:rsidR="0095075C" w:rsidRDefault="0095075C" w:rsidP="00BD24B5">
            <w:pPr>
              <w:rPr>
                <w:lang w:val="en-US"/>
              </w:rPr>
            </w:pPr>
            <w:r>
              <w:rPr>
                <w:lang w:val="en-US"/>
              </w:rPr>
              <w:t>kg</w:t>
            </w:r>
          </w:p>
        </w:tc>
        <w:tc>
          <w:tcPr>
            <w:tcW w:w="1700" w:type="dxa"/>
            <w:tcBorders>
              <w:top w:val="nil"/>
              <w:bottom w:val="single" w:sz="2" w:space="0" w:color="auto"/>
            </w:tcBorders>
          </w:tcPr>
          <w:p w14:paraId="19B1E036" w14:textId="77777777" w:rsidR="0095075C" w:rsidRDefault="0095075C" w:rsidP="00BD24B5">
            <w:pPr>
              <w:rPr>
                <w:lang w:val="en-US"/>
              </w:rPr>
            </w:pPr>
            <w:r>
              <w:rPr>
                <w:lang w:val="en-US"/>
              </w:rPr>
              <w:t>0,0600</w:t>
            </w:r>
          </w:p>
        </w:tc>
      </w:tr>
      <w:tr w:rsidR="0095075C" w14:paraId="77DB6CDA"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38A1D2" w14:textId="77777777" w:rsidR="0095075C" w:rsidRDefault="0095075C" w:rsidP="00BD24B5">
            <w:pPr>
              <w:rPr>
                <w:lang w:val="en-US"/>
              </w:rPr>
            </w:pPr>
          </w:p>
        </w:tc>
        <w:tc>
          <w:tcPr>
            <w:tcW w:w="1276" w:type="dxa"/>
            <w:gridSpan w:val="2"/>
            <w:tcBorders>
              <w:top w:val="nil"/>
              <w:bottom w:val="single" w:sz="2" w:space="0" w:color="auto"/>
            </w:tcBorders>
            <w:vAlign w:val="center"/>
          </w:tcPr>
          <w:p w14:paraId="59A4AD42" w14:textId="77777777" w:rsidR="0095075C" w:rsidRDefault="0095075C" w:rsidP="00BD24B5">
            <w:pPr>
              <w:jc w:val="center"/>
              <w:rPr>
                <w:sz w:val="16"/>
                <w:szCs w:val="16"/>
                <w:lang w:val="en-US"/>
              </w:rPr>
            </w:pPr>
            <w:r>
              <w:rPr>
                <w:sz w:val="16"/>
                <w:szCs w:val="16"/>
                <w:lang w:val="en-US"/>
              </w:rPr>
              <w:t>2411115904512</w:t>
            </w:r>
          </w:p>
        </w:tc>
        <w:tc>
          <w:tcPr>
            <w:tcW w:w="5670" w:type="dxa"/>
            <w:gridSpan w:val="2"/>
            <w:tcBorders>
              <w:top w:val="nil"/>
              <w:bottom w:val="single" w:sz="2" w:space="0" w:color="auto"/>
            </w:tcBorders>
          </w:tcPr>
          <w:p w14:paraId="1D97B11E" w14:textId="77777777" w:rsidR="0095075C" w:rsidRDefault="0095075C" w:rsidP="00BD24B5">
            <w:pPr>
              <w:rPr>
                <w:lang w:val="en-US"/>
              </w:rPr>
            </w:pPr>
            <w:r>
              <w:rPr>
                <w:lang w:val="en-US"/>
              </w:rPr>
              <w:t>Oxigen tehnic gazos S2031</w:t>
            </w:r>
          </w:p>
        </w:tc>
        <w:tc>
          <w:tcPr>
            <w:tcW w:w="992" w:type="dxa"/>
            <w:tcBorders>
              <w:top w:val="nil"/>
              <w:bottom w:val="single" w:sz="2" w:space="0" w:color="auto"/>
            </w:tcBorders>
          </w:tcPr>
          <w:p w14:paraId="5F729434" w14:textId="77777777" w:rsidR="0095075C" w:rsidRDefault="0095075C" w:rsidP="00BD24B5">
            <w:pPr>
              <w:rPr>
                <w:lang w:val="en-US"/>
              </w:rPr>
            </w:pPr>
            <w:r>
              <w:rPr>
                <w:lang w:val="en-US"/>
              </w:rPr>
              <w:t>m3</w:t>
            </w:r>
          </w:p>
        </w:tc>
        <w:tc>
          <w:tcPr>
            <w:tcW w:w="1700" w:type="dxa"/>
            <w:tcBorders>
              <w:top w:val="nil"/>
              <w:bottom w:val="single" w:sz="2" w:space="0" w:color="auto"/>
            </w:tcBorders>
          </w:tcPr>
          <w:p w14:paraId="49AC7398" w14:textId="77777777" w:rsidR="0095075C" w:rsidRDefault="0095075C" w:rsidP="00BD24B5">
            <w:pPr>
              <w:rPr>
                <w:lang w:val="en-US"/>
              </w:rPr>
            </w:pPr>
            <w:r>
              <w:rPr>
                <w:lang w:val="en-US"/>
              </w:rPr>
              <w:t>0,0900</w:t>
            </w:r>
          </w:p>
        </w:tc>
      </w:tr>
      <w:tr w:rsidR="0095075C" w14:paraId="14D4357E" w14:textId="77777777" w:rsidTr="00E715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DCB8EF" w14:textId="77777777" w:rsidR="0095075C" w:rsidRDefault="0095075C" w:rsidP="00BD24B5">
            <w:pPr>
              <w:rPr>
                <w:lang w:val="en-US"/>
              </w:rPr>
            </w:pPr>
            <w:r>
              <w:rPr>
                <w:lang w:val="en-US"/>
              </w:rPr>
              <w:t>2</w:t>
            </w:r>
          </w:p>
        </w:tc>
        <w:tc>
          <w:tcPr>
            <w:tcW w:w="1276" w:type="dxa"/>
            <w:gridSpan w:val="2"/>
            <w:tcBorders>
              <w:top w:val="single" w:sz="4" w:space="0" w:color="auto"/>
              <w:bottom w:val="single" w:sz="4" w:space="0" w:color="auto"/>
            </w:tcBorders>
          </w:tcPr>
          <w:p w14:paraId="07AF7FF8" w14:textId="77777777" w:rsidR="0095075C" w:rsidRDefault="0095075C" w:rsidP="00BD24B5">
            <w:pPr>
              <w:rPr>
                <w:lang w:val="en-US"/>
              </w:rPr>
            </w:pPr>
            <w:r>
              <w:rPr>
                <w:lang w:val="en-US"/>
              </w:rPr>
              <w:t>RpCS20F</w:t>
            </w:r>
          </w:p>
          <w:p w14:paraId="72CD0A15" w14:textId="77777777" w:rsidR="0095075C" w:rsidRDefault="0095075C" w:rsidP="00BD24B5">
            <w:pPr>
              <w:rPr>
                <w:lang w:val="en-US"/>
              </w:rPr>
            </w:pPr>
          </w:p>
        </w:tc>
        <w:tc>
          <w:tcPr>
            <w:tcW w:w="5670" w:type="dxa"/>
            <w:gridSpan w:val="2"/>
            <w:tcBorders>
              <w:top w:val="single" w:sz="4" w:space="0" w:color="auto"/>
              <w:bottom w:val="single" w:sz="4" w:space="0" w:color="auto"/>
            </w:tcBorders>
          </w:tcPr>
          <w:p w14:paraId="3F08C249" w14:textId="77777777" w:rsidR="0095075C" w:rsidRPr="00496B85" w:rsidRDefault="0095075C" w:rsidP="00BD24B5">
            <w:pPr>
              <w:adjustRightInd w:val="0"/>
              <w:rPr>
                <w:rFonts w:ascii="Times New Roman CYR" w:hAnsi="Times New Roman CYR" w:cs="Times New Roman CYR"/>
                <w:sz w:val="16"/>
                <w:szCs w:val="16"/>
                <w:lang w:val="en-US"/>
              </w:rPr>
            </w:pPr>
            <w:r>
              <w:rPr>
                <w:lang w:val="en-US"/>
              </w:rPr>
              <w:t>Demontarea imprejmuirilor din prefabricate de 1,5 - 2,0 m inaltime (cu recuperarea materialelor si montarea lor dupa finisarea lucrarilor, pebtru crearea aceesului la locul de munca)</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4E1251B2" w14:textId="77777777" w:rsidR="0095075C" w:rsidRDefault="0095075C" w:rsidP="00BD24B5">
            <w:pPr>
              <w:jc w:val="center"/>
              <w:rPr>
                <w:lang w:val="en-US"/>
              </w:rPr>
            </w:pPr>
            <w:r>
              <w:rPr>
                <w:lang w:val="en-US"/>
              </w:rPr>
              <w:t>m</w:t>
            </w:r>
          </w:p>
        </w:tc>
        <w:tc>
          <w:tcPr>
            <w:tcW w:w="1700" w:type="dxa"/>
            <w:tcBorders>
              <w:top w:val="single" w:sz="4" w:space="0" w:color="auto"/>
              <w:bottom w:val="single" w:sz="4" w:space="0" w:color="auto"/>
            </w:tcBorders>
            <w:vAlign w:val="center"/>
          </w:tcPr>
          <w:p w14:paraId="2FD4F813" w14:textId="77777777" w:rsidR="0095075C" w:rsidRPr="005D08C3" w:rsidRDefault="0095075C" w:rsidP="00BD24B5">
            <w:pPr>
              <w:adjustRightInd w:val="0"/>
              <w:jc w:val="center"/>
              <w:rPr>
                <w:rFonts w:ascii="Arial CYR" w:hAnsi="Arial CYR" w:cs="Arial CYR"/>
                <w:lang w:val="en-US"/>
              </w:rPr>
            </w:pPr>
            <w:r w:rsidRPr="005D08C3">
              <w:rPr>
                <w:rFonts w:ascii="Arial CYR" w:hAnsi="Arial CYR" w:cs="Arial CYR"/>
                <w:lang w:val="en-US"/>
              </w:rPr>
              <w:t>5,0000</w:t>
            </w:r>
          </w:p>
          <w:p w14:paraId="183DC5A6" w14:textId="77777777" w:rsidR="0095075C" w:rsidRDefault="0095075C" w:rsidP="00BD24B5">
            <w:pPr>
              <w:jc w:val="center"/>
              <w:rPr>
                <w:lang w:val="en-US"/>
              </w:rPr>
            </w:pPr>
          </w:p>
        </w:tc>
      </w:tr>
      <w:tr w:rsidR="0095075C" w14:paraId="4568824C"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C14E17D" w14:textId="77777777" w:rsidR="0095075C" w:rsidRDefault="0095075C" w:rsidP="00BD24B5">
            <w:pPr>
              <w:rPr>
                <w:lang w:val="en-US"/>
              </w:rPr>
            </w:pPr>
          </w:p>
        </w:tc>
        <w:tc>
          <w:tcPr>
            <w:tcW w:w="1276" w:type="dxa"/>
            <w:gridSpan w:val="2"/>
            <w:tcBorders>
              <w:top w:val="nil"/>
              <w:bottom w:val="single" w:sz="2" w:space="0" w:color="auto"/>
            </w:tcBorders>
            <w:vAlign w:val="center"/>
          </w:tcPr>
          <w:p w14:paraId="381B5386" w14:textId="77777777" w:rsidR="0095075C" w:rsidRDefault="0095075C" w:rsidP="00BD24B5">
            <w:pPr>
              <w:jc w:val="center"/>
              <w:rPr>
                <w:sz w:val="16"/>
                <w:szCs w:val="16"/>
                <w:lang w:val="en-US"/>
              </w:rPr>
            </w:pPr>
            <w:r>
              <w:rPr>
                <w:sz w:val="16"/>
                <w:szCs w:val="16"/>
                <w:lang w:val="en-US"/>
              </w:rPr>
              <w:t>7123030012500</w:t>
            </w:r>
          </w:p>
        </w:tc>
        <w:tc>
          <w:tcPr>
            <w:tcW w:w="5670" w:type="dxa"/>
            <w:gridSpan w:val="2"/>
            <w:tcBorders>
              <w:top w:val="nil"/>
              <w:bottom w:val="single" w:sz="2" w:space="0" w:color="auto"/>
            </w:tcBorders>
          </w:tcPr>
          <w:p w14:paraId="0B6010BA" w14:textId="77777777" w:rsidR="0095075C" w:rsidRDefault="0095075C" w:rsidP="00BD24B5">
            <w:pPr>
              <w:rPr>
                <w:lang w:val="en-US"/>
              </w:rPr>
            </w:pPr>
            <w:r>
              <w:rPr>
                <w:lang w:val="en-US"/>
              </w:rPr>
              <w:t>Montator P.B</w:t>
            </w:r>
          </w:p>
        </w:tc>
        <w:tc>
          <w:tcPr>
            <w:tcW w:w="992" w:type="dxa"/>
            <w:tcBorders>
              <w:top w:val="nil"/>
              <w:bottom w:val="single" w:sz="2" w:space="0" w:color="auto"/>
            </w:tcBorders>
          </w:tcPr>
          <w:p w14:paraId="7F6E6943" w14:textId="77777777" w:rsidR="0095075C" w:rsidRDefault="0095075C" w:rsidP="00BD24B5">
            <w:pPr>
              <w:rPr>
                <w:lang w:val="en-US"/>
              </w:rPr>
            </w:pPr>
            <w:r>
              <w:rPr>
                <w:lang w:val="en-US"/>
              </w:rPr>
              <w:t>h-om</w:t>
            </w:r>
          </w:p>
        </w:tc>
        <w:tc>
          <w:tcPr>
            <w:tcW w:w="1700" w:type="dxa"/>
            <w:tcBorders>
              <w:top w:val="nil"/>
              <w:bottom w:val="single" w:sz="2" w:space="0" w:color="auto"/>
            </w:tcBorders>
          </w:tcPr>
          <w:p w14:paraId="49C92A4C" w14:textId="77777777" w:rsidR="0095075C" w:rsidRDefault="0095075C" w:rsidP="00BD24B5">
            <w:pPr>
              <w:rPr>
                <w:lang w:val="en-US"/>
              </w:rPr>
            </w:pPr>
            <w:r>
              <w:rPr>
                <w:lang w:val="en-US"/>
              </w:rPr>
              <w:t>2,8500</w:t>
            </w:r>
          </w:p>
        </w:tc>
      </w:tr>
      <w:tr w:rsidR="0095075C" w14:paraId="7A687058"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55B6B89" w14:textId="77777777" w:rsidR="0095075C" w:rsidRDefault="0095075C" w:rsidP="00BD24B5">
            <w:pPr>
              <w:rPr>
                <w:lang w:val="en-US"/>
              </w:rPr>
            </w:pPr>
          </w:p>
        </w:tc>
        <w:tc>
          <w:tcPr>
            <w:tcW w:w="1276" w:type="dxa"/>
            <w:gridSpan w:val="2"/>
            <w:tcBorders>
              <w:top w:val="nil"/>
              <w:bottom w:val="single" w:sz="2" w:space="0" w:color="auto"/>
            </w:tcBorders>
            <w:vAlign w:val="center"/>
          </w:tcPr>
          <w:p w14:paraId="2F393D03" w14:textId="77777777" w:rsidR="0095075C" w:rsidRDefault="0095075C" w:rsidP="00BD24B5">
            <w:pPr>
              <w:jc w:val="center"/>
              <w:rPr>
                <w:sz w:val="16"/>
                <w:szCs w:val="16"/>
                <w:lang w:val="en-US"/>
              </w:rPr>
            </w:pPr>
            <w:r>
              <w:rPr>
                <w:sz w:val="16"/>
                <w:szCs w:val="16"/>
                <w:lang w:val="en-US"/>
              </w:rPr>
              <w:t>9310060019922</w:t>
            </w:r>
          </w:p>
        </w:tc>
        <w:tc>
          <w:tcPr>
            <w:tcW w:w="5670" w:type="dxa"/>
            <w:gridSpan w:val="2"/>
            <w:tcBorders>
              <w:top w:val="nil"/>
              <w:bottom w:val="single" w:sz="2" w:space="0" w:color="auto"/>
            </w:tcBorders>
          </w:tcPr>
          <w:p w14:paraId="41E6788D" w14:textId="77777777" w:rsidR="0095075C" w:rsidRDefault="0095075C" w:rsidP="00BD24B5">
            <w:pPr>
              <w:rPr>
                <w:lang w:val="en-US"/>
              </w:rPr>
            </w:pPr>
            <w:r>
              <w:rPr>
                <w:lang w:val="en-US"/>
              </w:rPr>
              <w:t xml:space="preserve">Muncitor deservire </w:t>
            </w:r>
          </w:p>
        </w:tc>
        <w:tc>
          <w:tcPr>
            <w:tcW w:w="992" w:type="dxa"/>
            <w:tcBorders>
              <w:top w:val="nil"/>
              <w:bottom w:val="single" w:sz="2" w:space="0" w:color="auto"/>
            </w:tcBorders>
          </w:tcPr>
          <w:p w14:paraId="41AB989B" w14:textId="77777777" w:rsidR="0095075C" w:rsidRDefault="0095075C" w:rsidP="00BD24B5">
            <w:pPr>
              <w:rPr>
                <w:lang w:val="en-US"/>
              </w:rPr>
            </w:pPr>
            <w:r>
              <w:rPr>
                <w:lang w:val="en-US"/>
              </w:rPr>
              <w:t>h-om</w:t>
            </w:r>
          </w:p>
        </w:tc>
        <w:tc>
          <w:tcPr>
            <w:tcW w:w="1700" w:type="dxa"/>
            <w:tcBorders>
              <w:top w:val="nil"/>
              <w:bottom w:val="single" w:sz="2" w:space="0" w:color="auto"/>
            </w:tcBorders>
          </w:tcPr>
          <w:p w14:paraId="6F0A54E9" w14:textId="77777777" w:rsidR="0095075C" w:rsidRDefault="0095075C" w:rsidP="00BD24B5">
            <w:pPr>
              <w:rPr>
                <w:lang w:val="en-US"/>
              </w:rPr>
            </w:pPr>
            <w:r>
              <w:rPr>
                <w:lang w:val="en-US"/>
              </w:rPr>
              <w:t>2,8500</w:t>
            </w:r>
          </w:p>
        </w:tc>
      </w:tr>
      <w:tr w:rsidR="0095075C" w14:paraId="697948CD"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3AAC9FF" w14:textId="77777777" w:rsidR="0095075C" w:rsidRDefault="0095075C" w:rsidP="00BD24B5">
            <w:pPr>
              <w:rPr>
                <w:lang w:val="en-US"/>
              </w:rPr>
            </w:pPr>
          </w:p>
        </w:tc>
        <w:tc>
          <w:tcPr>
            <w:tcW w:w="1276" w:type="dxa"/>
            <w:gridSpan w:val="2"/>
            <w:tcBorders>
              <w:top w:val="nil"/>
              <w:bottom w:val="single" w:sz="2" w:space="0" w:color="auto"/>
            </w:tcBorders>
            <w:vAlign w:val="center"/>
          </w:tcPr>
          <w:p w14:paraId="1A13F004" w14:textId="77777777" w:rsidR="0095075C" w:rsidRDefault="0095075C" w:rsidP="00BD24B5">
            <w:pPr>
              <w:jc w:val="center"/>
              <w:rPr>
                <w:sz w:val="16"/>
                <w:szCs w:val="16"/>
                <w:lang w:val="en-US"/>
              </w:rPr>
            </w:pPr>
            <w:r>
              <w:rPr>
                <w:sz w:val="16"/>
                <w:szCs w:val="16"/>
                <w:lang w:val="en-US"/>
              </w:rPr>
              <w:t>2410520006751</w:t>
            </w:r>
          </w:p>
        </w:tc>
        <w:tc>
          <w:tcPr>
            <w:tcW w:w="5670" w:type="dxa"/>
            <w:gridSpan w:val="2"/>
            <w:tcBorders>
              <w:top w:val="nil"/>
              <w:bottom w:val="single" w:sz="2" w:space="0" w:color="auto"/>
            </w:tcBorders>
          </w:tcPr>
          <w:p w14:paraId="09EB7BA9" w14:textId="77777777" w:rsidR="0095075C" w:rsidRDefault="0095075C" w:rsidP="00BD24B5">
            <w:pPr>
              <w:rPr>
                <w:lang w:val="en-US"/>
              </w:rPr>
            </w:pPr>
            <w:r>
              <w:rPr>
                <w:lang w:val="en-US"/>
              </w:rPr>
              <w:t>Automacara 4,5 - 9,9 TF; h max.=6,5m, deschidere max.=5,5 m, moment max.=15 TFM</w:t>
            </w:r>
          </w:p>
        </w:tc>
        <w:tc>
          <w:tcPr>
            <w:tcW w:w="992" w:type="dxa"/>
            <w:tcBorders>
              <w:top w:val="nil"/>
              <w:bottom w:val="single" w:sz="2" w:space="0" w:color="auto"/>
            </w:tcBorders>
          </w:tcPr>
          <w:p w14:paraId="29F3AA55" w14:textId="77777777" w:rsidR="0095075C" w:rsidRDefault="0095075C" w:rsidP="00BD24B5">
            <w:pPr>
              <w:rPr>
                <w:lang w:val="en-US"/>
              </w:rPr>
            </w:pPr>
            <w:r>
              <w:rPr>
                <w:lang w:val="en-US"/>
              </w:rPr>
              <w:t>h-ut</w:t>
            </w:r>
          </w:p>
        </w:tc>
        <w:tc>
          <w:tcPr>
            <w:tcW w:w="1700" w:type="dxa"/>
            <w:tcBorders>
              <w:top w:val="nil"/>
              <w:bottom w:val="single" w:sz="2" w:space="0" w:color="auto"/>
            </w:tcBorders>
          </w:tcPr>
          <w:p w14:paraId="03DA519B" w14:textId="77777777" w:rsidR="0095075C" w:rsidRDefault="0095075C" w:rsidP="00BD24B5">
            <w:pPr>
              <w:rPr>
                <w:lang w:val="en-US"/>
              </w:rPr>
            </w:pPr>
            <w:r>
              <w:rPr>
                <w:lang w:val="en-US"/>
              </w:rPr>
              <w:t>0,4000</w:t>
            </w:r>
          </w:p>
        </w:tc>
      </w:tr>
      <w:tr w:rsidR="0095075C" w14:paraId="48F2C8D1" w14:textId="77777777" w:rsidTr="00E715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5A40AA" w14:textId="77777777" w:rsidR="0095075C" w:rsidRDefault="0095075C" w:rsidP="00BD24B5">
            <w:pPr>
              <w:rPr>
                <w:lang w:val="en-US"/>
              </w:rPr>
            </w:pPr>
            <w:r>
              <w:rPr>
                <w:lang w:val="en-US"/>
              </w:rPr>
              <w:t>3</w:t>
            </w:r>
          </w:p>
        </w:tc>
        <w:tc>
          <w:tcPr>
            <w:tcW w:w="1276" w:type="dxa"/>
            <w:gridSpan w:val="2"/>
            <w:tcBorders>
              <w:top w:val="single" w:sz="4" w:space="0" w:color="auto"/>
              <w:bottom w:val="single" w:sz="4" w:space="0" w:color="auto"/>
            </w:tcBorders>
          </w:tcPr>
          <w:p w14:paraId="6E6F9205" w14:textId="77777777" w:rsidR="0095075C" w:rsidRDefault="0095075C" w:rsidP="00BD24B5">
            <w:pPr>
              <w:rPr>
                <w:lang w:val="en-US"/>
              </w:rPr>
            </w:pPr>
            <w:r>
              <w:rPr>
                <w:lang w:val="en-US"/>
              </w:rPr>
              <w:t>RpCS20F aplic</w:t>
            </w:r>
          </w:p>
        </w:tc>
        <w:tc>
          <w:tcPr>
            <w:tcW w:w="5670" w:type="dxa"/>
            <w:gridSpan w:val="2"/>
            <w:tcBorders>
              <w:top w:val="single" w:sz="4" w:space="0" w:color="auto"/>
              <w:bottom w:val="single" w:sz="4" w:space="0" w:color="auto"/>
            </w:tcBorders>
          </w:tcPr>
          <w:p w14:paraId="4941C8F8" w14:textId="77777777" w:rsidR="0095075C" w:rsidRPr="00496B85" w:rsidRDefault="0095075C" w:rsidP="00BD24B5">
            <w:pPr>
              <w:adjustRightInd w:val="0"/>
              <w:rPr>
                <w:rFonts w:ascii="Times New Roman CYR" w:hAnsi="Times New Roman CYR" w:cs="Times New Roman CYR"/>
                <w:sz w:val="16"/>
                <w:szCs w:val="16"/>
                <w:lang w:val="en-US"/>
              </w:rPr>
            </w:pPr>
            <w:r>
              <w:rPr>
                <w:lang w:val="en-US"/>
              </w:rPr>
              <w:t>Montarea imprejmuirilor din prefabricate de 1,5 - 2,0 m inaltime</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7BC7B55F" w14:textId="77777777" w:rsidR="0095075C" w:rsidRDefault="0095075C" w:rsidP="00BD24B5">
            <w:pPr>
              <w:jc w:val="center"/>
              <w:rPr>
                <w:lang w:val="en-US"/>
              </w:rPr>
            </w:pPr>
            <w:r>
              <w:rPr>
                <w:lang w:val="en-US"/>
              </w:rPr>
              <w:t>m</w:t>
            </w:r>
          </w:p>
        </w:tc>
        <w:tc>
          <w:tcPr>
            <w:tcW w:w="1700" w:type="dxa"/>
            <w:tcBorders>
              <w:top w:val="single" w:sz="4" w:space="0" w:color="auto"/>
              <w:bottom w:val="single" w:sz="4" w:space="0" w:color="auto"/>
            </w:tcBorders>
            <w:vAlign w:val="center"/>
          </w:tcPr>
          <w:p w14:paraId="3785F134" w14:textId="77777777" w:rsidR="0095075C" w:rsidRPr="005D08C3" w:rsidRDefault="0095075C" w:rsidP="00BD24B5">
            <w:pPr>
              <w:adjustRightInd w:val="0"/>
              <w:jc w:val="center"/>
              <w:rPr>
                <w:rFonts w:ascii="Arial CYR" w:hAnsi="Arial CYR" w:cs="Arial CYR"/>
                <w:lang w:val="en-US"/>
              </w:rPr>
            </w:pPr>
            <w:r w:rsidRPr="005D08C3">
              <w:rPr>
                <w:rFonts w:ascii="Arial CYR" w:hAnsi="Arial CYR" w:cs="Arial CYR"/>
                <w:lang w:val="en-US"/>
              </w:rPr>
              <w:t>5,0000</w:t>
            </w:r>
          </w:p>
          <w:p w14:paraId="28831CC0" w14:textId="77777777" w:rsidR="0095075C" w:rsidRDefault="0095075C" w:rsidP="00BD24B5">
            <w:pPr>
              <w:jc w:val="center"/>
              <w:rPr>
                <w:lang w:val="en-US"/>
              </w:rPr>
            </w:pPr>
          </w:p>
        </w:tc>
      </w:tr>
      <w:tr w:rsidR="0095075C" w14:paraId="6066D446"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0ED650" w14:textId="77777777" w:rsidR="0095075C" w:rsidRDefault="0095075C" w:rsidP="00BD24B5">
            <w:pPr>
              <w:rPr>
                <w:lang w:val="en-US"/>
              </w:rPr>
            </w:pPr>
          </w:p>
        </w:tc>
        <w:tc>
          <w:tcPr>
            <w:tcW w:w="1276" w:type="dxa"/>
            <w:gridSpan w:val="2"/>
            <w:tcBorders>
              <w:top w:val="nil"/>
              <w:bottom w:val="single" w:sz="2" w:space="0" w:color="auto"/>
            </w:tcBorders>
            <w:vAlign w:val="center"/>
          </w:tcPr>
          <w:p w14:paraId="4540937A" w14:textId="77777777" w:rsidR="0095075C" w:rsidRDefault="0095075C" w:rsidP="00BD24B5">
            <w:pPr>
              <w:jc w:val="center"/>
              <w:rPr>
                <w:sz w:val="16"/>
                <w:szCs w:val="16"/>
                <w:lang w:val="en-US"/>
              </w:rPr>
            </w:pPr>
            <w:r>
              <w:rPr>
                <w:sz w:val="16"/>
                <w:szCs w:val="16"/>
                <w:lang w:val="en-US"/>
              </w:rPr>
              <w:t>7123030012500</w:t>
            </w:r>
          </w:p>
        </w:tc>
        <w:tc>
          <w:tcPr>
            <w:tcW w:w="5670" w:type="dxa"/>
            <w:gridSpan w:val="2"/>
            <w:tcBorders>
              <w:top w:val="nil"/>
              <w:bottom w:val="single" w:sz="2" w:space="0" w:color="auto"/>
            </w:tcBorders>
          </w:tcPr>
          <w:p w14:paraId="5966960C" w14:textId="77777777" w:rsidR="0095075C" w:rsidRDefault="0095075C" w:rsidP="00BD24B5">
            <w:pPr>
              <w:rPr>
                <w:lang w:val="en-US"/>
              </w:rPr>
            </w:pPr>
            <w:r>
              <w:rPr>
                <w:lang w:val="en-US"/>
              </w:rPr>
              <w:t>Montator P.B</w:t>
            </w:r>
          </w:p>
        </w:tc>
        <w:tc>
          <w:tcPr>
            <w:tcW w:w="992" w:type="dxa"/>
            <w:tcBorders>
              <w:top w:val="nil"/>
              <w:bottom w:val="single" w:sz="2" w:space="0" w:color="auto"/>
            </w:tcBorders>
          </w:tcPr>
          <w:p w14:paraId="4F972552" w14:textId="77777777" w:rsidR="0095075C" w:rsidRDefault="0095075C" w:rsidP="00BD24B5">
            <w:pPr>
              <w:rPr>
                <w:lang w:val="en-US"/>
              </w:rPr>
            </w:pPr>
            <w:r>
              <w:rPr>
                <w:lang w:val="en-US"/>
              </w:rPr>
              <w:t>h-om</w:t>
            </w:r>
          </w:p>
        </w:tc>
        <w:tc>
          <w:tcPr>
            <w:tcW w:w="1700" w:type="dxa"/>
            <w:tcBorders>
              <w:top w:val="nil"/>
              <w:bottom w:val="single" w:sz="2" w:space="0" w:color="auto"/>
            </w:tcBorders>
          </w:tcPr>
          <w:p w14:paraId="747FA842" w14:textId="77777777" w:rsidR="0095075C" w:rsidRDefault="0095075C" w:rsidP="00BD24B5">
            <w:pPr>
              <w:rPr>
                <w:lang w:val="en-US"/>
              </w:rPr>
            </w:pPr>
            <w:r>
              <w:rPr>
                <w:lang w:val="en-US"/>
              </w:rPr>
              <w:t>2,8500</w:t>
            </w:r>
          </w:p>
        </w:tc>
      </w:tr>
      <w:tr w:rsidR="0095075C" w14:paraId="32D00778"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3EA7BA3" w14:textId="77777777" w:rsidR="0095075C" w:rsidRDefault="0095075C" w:rsidP="00BD24B5">
            <w:pPr>
              <w:rPr>
                <w:lang w:val="en-US"/>
              </w:rPr>
            </w:pPr>
          </w:p>
        </w:tc>
        <w:tc>
          <w:tcPr>
            <w:tcW w:w="1276" w:type="dxa"/>
            <w:gridSpan w:val="2"/>
            <w:tcBorders>
              <w:top w:val="nil"/>
              <w:bottom w:val="single" w:sz="2" w:space="0" w:color="auto"/>
            </w:tcBorders>
            <w:vAlign w:val="center"/>
          </w:tcPr>
          <w:p w14:paraId="3595FFDF" w14:textId="77777777" w:rsidR="0095075C" w:rsidRDefault="0095075C" w:rsidP="00BD24B5">
            <w:pPr>
              <w:jc w:val="center"/>
              <w:rPr>
                <w:sz w:val="16"/>
                <w:szCs w:val="16"/>
                <w:lang w:val="en-US"/>
              </w:rPr>
            </w:pPr>
            <w:r>
              <w:rPr>
                <w:sz w:val="16"/>
                <w:szCs w:val="16"/>
                <w:lang w:val="en-US"/>
              </w:rPr>
              <w:t>9310060019922</w:t>
            </w:r>
          </w:p>
        </w:tc>
        <w:tc>
          <w:tcPr>
            <w:tcW w:w="5670" w:type="dxa"/>
            <w:gridSpan w:val="2"/>
            <w:tcBorders>
              <w:top w:val="nil"/>
              <w:bottom w:val="single" w:sz="2" w:space="0" w:color="auto"/>
            </w:tcBorders>
          </w:tcPr>
          <w:p w14:paraId="5685D7D1" w14:textId="77777777" w:rsidR="0095075C" w:rsidRDefault="0095075C" w:rsidP="00BD24B5">
            <w:pPr>
              <w:rPr>
                <w:lang w:val="en-US"/>
              </w:rPr>
            </w:pPr>
            <w:r>
              <w:rPr>
                <w:lang w:val="en-US"/>
              </w:rPr>
              <w:t xml:space="preserve">Muncitor deservire </w:t>
            </w:r>
          </w:p>
        </w:tc>
        <w:tc>
          <w:tcPr>
            <w:tcW w:w="992" w:type="dxa"/>
            <w:tcBorders>
              <w:top w:val="nil"/>
              <w:bottom w:val="single" w:sz="2" w:space="0" w:color="auto"/>
            </w:tcBorders>
          </w:tcPr>
          <w:p w14:paraId="67B5438A" w14:textId="77777777" w:rsidR="0095075C" w:rsidRDefault="0095075C" w:rsidP="00BD24B5">
            <w:pPr>
              <w:rPr>
                <w:lang w:val="en-US"/>
              </w:rPr>
            </w:pPr>
            <w:r>
              <w:rPr>
                <w:lang w:val="en-US"/>
              </w:rPr>
              <w:t>h-om</w:t>
            </w:r>
          </w:p>
        </w:tc>
        <w:tc>
          <w:tcPr>
            <w:tcW w:w="1700" w:type="dxa"/>
            <w:tcBorders>
              <w:top w:val="nil"/>
              <w:bottom w:val="single" w:sz="2" w:space="0" w:color="auto"/>
            </w:tcBorders>
          </w:tcPr>
          <w:p w14:paraId="2FED0470" w14:textId="77777777" w:rsidR="0095075C" w:rsidRDefault="0095075C" w:rsidP="00BD24B5">
            <w:pPr>
              <w:rPr>
                <w:lang w:val="en-US"/>
              </w:rPr>
            </w:pPr>
            <w:r>
              <w:rPr>
                <w:lang w:val="en-US"/>
              </w:rPr>
              <w:t>2,8500</w:t>
            </w:r>
          </w:p>
        </w:tc>
      </w:tr>
      <w:tr w:rsidR="0095075C" w14:paraId="594B0C62"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BB44B5" w14:textId="77777777" w:rsidR="0095075C" w:rsidRDefault="0095075C" w:rsidP="00BD24B5">
            <w:pPr>
              <w:rPr>
                <w:lang w:val="en-US"/>
              </w:rPr>
            </w:pPr>
          </w:p>
        </w:tc>
        <w:tc>
          <w:tcPr>
            <w:tcW w:w="1276" w:type="dxa"/>
            <w:gridSpan w:val="2"/>
            <w:tcBorders>
              <w:top w:val="nil"/>
              <w:bottom w:val="single" w:sz="2" w:space="0" w:color="auto"/>
            </w:tcBorders>
            <w:vAlign w:val="center"/>
          </w:tcPr>
          <w:p w14:paraId="3847C3D9" w14:textId="77777777" w:rsidR="0095075C" w:rsidRDefault="0095075C" w:rsidP="00BD24B5">
            <w:pPr>
              <w:jc w:val="center"/>
              <w:rPr>
                <w:sz w:val="16"/>
                <w:szCs w:val="16"/>
                <w:lang w:val="en-US"/>
              </w:rPr>
            </w:pPr>
            <w:r>
              <w:rPr>
                <w:sz w:val="16"/>
                <w:szCs w:val="16"/>
                <w:lang w:val="en-US"/>
              </w:rPr>
              <w:t>2410520006751</w:t>
            </w:r>
          </w:p>
        </w:tc>
        <w:tc>
          <w:tcPr>
            <w:tcW w:w="5670" w:type="dxa"/>
            <w:gridSpan w:val="2"/>
            <w:tcBorders>
              <w:top w:val="nil"/>
              <w:bottom w:val="single" w:sz="2" w:space="0" w:color="auto"/>
            </w:tcBorders>
          </w:tcPr>
          <w:p w14:paraId="34312B7B" w14:textId="77777777" w:rsidR="0095075C" w:rsidRDefault="0095075C" w:rsidP="00BD24B5">
            <w:pPr>
              <w:rPr>
                <w:lang w:val="en-US"/>
              </w:rPr>
            </w:pPr>
            <w:r>
              <w:rPr>
                <w:lang w:val="en-US"/>
              </w:rPr>
              <w:t>Automacara 4,5 - 9,9 TF; h max.=6,5m, deschidere max.=5,5 m, moment max.=15 TFM</w:t>
            </w:r>
          </w:p>
        </w:tc>
        <w:tc>
          <w:tcPr>
            <w:tcW w:w="992" w:type="dxa"/>
            <w:tcBorders>
              <w:top w:val="nil"/>
              <w:bottom w:val="single" w:sz="2" w:space="0" w:color="auto"/>
            </w:tcBorders>
          </w:tcPr>
          <w:p w14:paraId="5D5DEABE" w14:textId="77777777" w:rsidR="0095075C" w:rsidRDefault="0095075C" w:rsidP="00BD24B5">
            <w:pPr>
              <w:rPr>
                <w:lang w:val="en-US"/>
              </w:rPr>
            </w:pPr>
            <w:r>
              <w:rPr>
                <w:lang w:val="en-US"/>
              </w:rPr>
              <w:t>h-ut</w:t>
            </w:r>
          </w:p>
        </w:tc>
        <w:tc>
          <w:tcPr>
            <w:tcW w:w="1700" w:type="dxa"/>
            <w:tcBorders>
              <w:top w:val="nil"/>
              <w:bottom w:val="single" w:sz="2" w:space="0" w:color="auto"/>
            </w:tcBorders>
          </w:tcPr>
          <w:p w14:paraId="77036BCA" w14:textId="77777777" w:rsidR="0095075C" w:rsidRDefault="0095075C" w:rsidP="00BD24B5">
            <w:pPr>
              <w:rPr>
                <w:lang w:val="en-US"/>
              </w:rPr>
            </w:pPr>
            <w:r>
              <w:rPr>
                <w:lang w:val="en-US"/>
              </w:rPr>
              <w:t>0,4000</w:t>
            </w:r>
          </w:p>
        </w:tc>
      </w:tr>
      <w:tr w:rsidR="0095075C" w14:paraId="0ACC0657" w14:textId="77777777" w:rsidTr="00E715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0E45FC" w14:textId="77777777" w:rsidR="0095075C" w:rsidRDefault="0095075C" w:rsidP="00BD24B5">
            <w:pPr>
              <w:rPr>
                <w:lang w:val="en-US"/>
              </w:rPr>
            </w:pPr>
            <w:r>
              <w:rPr>
                <w:lang w:val="en-US"/>
              </w:rPr>
              <w:lastRenderedPageBreak/>
              <w:t>4</w:t>
            </w:r>
          </w:p>
        </w:tc>
        <w:tc>
          <w:tcPr>
            <w:tcW w:w="1276" w:type="dxa"/>
            <w:gridSpan w:val="2"/>
            <w:tcBorders>
              <w:top w:val="single" w:sz="4" w:space="0" w:color="auto"/>
              <w:bottom w:val="single" w:sz="4" w:space="0" w:color="auto"/>
            </w:tcBorders>
          </w:tcPr>
          <w:p w14:paraId="169F9450" w14:textId="77777777" w:rsidR="0095075C" w:rsidRDefault="0095075C" w:rsidP="00BD24B5">
            <w:pPr>
              <w:rPr>
                <w:lang w:val="en-US"/>
              </w:rPr>
            </w:pPr>
            <w:r>
              <w:rPr>
                <w:lang w:val="en-US"/>
              </w:rPr>
              <w:t>CP18B</w:t>
            </w:r>
          </w:p>
          <w:p w14:paraId="03098AA5" w14:textId="77777777" w:rsidR="0095075C" w:rsidRDefault="0095075C" w:rsidP="00BD24B5">
            <w:pPr>
              <w:rPr>
                <w:lang w:val="en-US"/>
              </w:rPr>
            </w:pPr>
          </w:p>
        </w:tc>
        <w:tc>
          <w:tcPr>
            <w:tcW w:w="5670" w:type="dxa"/>
            <w:gridSpan w:val="2"/>
            <w:tcBorders>
              <w:top w:val="single" w:sz="4" w:space="0" w:color="auto"/>
              <w:bottom w:val="single" w:sz="4" w:space="0" w:color="auto"/>
            </w:tcBorders>
          </w:tcPr>
          <w:p w14:paraId="20189DA8" w14:textId="77777777" w:rsidR="0095075C" w:rsidRPr="00496B85" w:rsidRDefault="0095075C" w:rsidP="00BD24B5">
            <w:pPr>
              <w:adjustRightInd w:val="0"/>
              <w:rPr>
                <w:rFonts w:ascii="Times New Roman CYR" w:hAnsi="Times New Roman CYR" w:cs="Times New Roman CYR"/>
                <w:sz w:val="16"/>
                <w:szCs w:val="16"/>
                <w:lang w:val="en-US"/>
              </w:rPr>
            </w:pPr>
            <w:r>
              <w:rPr>
                <w:lang w:val="en-US"/>
              </w:rPr>
              <w:t>Sudarea pe contur a panourilor de gard prefabricate exsitente</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6B64F4F9" w14:textId="77777777" w:rsidR="0095075C" w:rsidRDefault="0095075C" w:rsidP="00BD24B5">
            <w:pPr>
              <w:jc w:val="center"/>
              <w:rPr>
                <w:lang w:val="en-US"/>
              </w:rPr>
            </w:pPr>
            <w:r>
              <w:rPr>
                <w:lang w:val="en-US"/>
              </w:rPr>
              <w:t>m</w:t>
            </w:r>
          </w:p>
        </w:tc>
        <w:tc>
          <w:tcPr>
            <w:tcW w:w="1700" w:type="dxa"/>
            <w:tcBorders>
              <w:top w:val="single" w:sz="4" w:space="0" w:color="auto"/>
              <w:bottom w:val="single" w:sz="4" w:space="0" w:color="auto"/>
            </w:tcBorders>
            <w:vAlign w:val="center"/>
          </w:tcPr>
          <w:p w14:paraId="1B16D51E" w14:textId="77777777" w:rsidR="0095075C" w:rsidRPr="005D08C3" w:rsidRDefault="0095075C" w:rsidP="00BD24B5">
            <w:pPr>
              <w:adjustRightInd w:val="0"/>
              <w:jc w:val="center"/>
              <w:rPr>
                <w:rFonts w:ascii="Arial CYR" w:hAnsi="Arial CYR" w:cs="Arial CYR"/>
                <w:lang w:val="en-US"/>
              </w:rPr>
            </w:pPr>
            <w:r w:rsidRPr="005D08C3">
              <w:rPr>
                <w:rFonts w:ascii="Arial CYR" w:hAnsi="Arial CYR" w:cs="Arial CYR"/>
                <w:lang w:val="en-US"/>
              </w:rPr>
              <w:t>5,0000</w:t>
            </w:r>
          </w:p>
          <w:p w14:paraId="55FA9FA9" w14:textId="77777777" w:rsidR="0095075C" w:rsidRDefault="0095075C" w:rsidP="00BD24B5">
            <w:pPr>
              <w:jc w:val="center"/>
              <w:rPr>
                <w:lang w:val="en-US"/>
              </w:rPr>
            </w:pPr>
          </w:p>
        </w:tc>
      </w:tr>
      <w:tr w:rsidR="0095075C" w14:paraId="61096B69"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01BF951" w14:textId="77777777" w:rsidR="0095075C" w:rsidRDefault="0095075C" w:rsidP="00BD24B5">
            <w:pPr>
              <w:rPr>
                <w:lang w:val="en-US"/>
              </w:rPr>
            </w:pPr>
          </w:p>
        </w:tc>
        <w:tc>
          <w:tcPr>
            <w:tcW w:w="1276" w:type="dxa"/>
            <w:gridSpan w:val="2"/>
            <w:tcBorders>
              <w:top w:val="nil"/>
              <w:bottom w:val="single" w:sz="2" w:space="0" w:color="auto"/>
            </w:tcBorders>
            <w:vAlign w:val="center"/>
          </w:tcPr>
          <w:p w14:paraId="5C387DBA" w14:textId="77777777" w:rsidR="0095075C" w:rsidRDefault="0095075C" w:rsidP="00BD24B5">
            <w:pPr>
              <w:jc w:val="center"/>
              <w:rPr>
                <w:sz w:val="16"/>
                <w:szCs w:val="16"/>
                <w:lang w:val="en-US"/>
              </w:rPr>
            </w:pPr>
            <w:r>
              <w:rPr>
                <w:sz w:val="16"/>
                <w:szCs w:val="16"/>
                <w:lang w:val="en-US"/>
              </w:rPr>
              <w:t>7212030022700</w:t>
            </w:r>
          </w:p>
        </w:tc>
        <w:tc>
          <w:tcPr>
            <w:tcW w:w="5670" w:type="dxa"/>
            <w:gridSpan w:val="2"/>
            <w:tcBorders>
              <w:top w:val="nil"/>
              <w:bottom w:val="single" w:sz="2" w:space="0" w:color="auto"/>
            </w:tcBorders>
          </w:tcPr>
          <w:p w14:paraId="7E3C3896" w14:textId="77777777" w:rsidR="0095075C" w:rsidRDefault="0095075C" w:rsidP="00BD24B5">
            <w:pPr>
              <w:rPr>
                <w:lang w:val="en-US"/>
              </w:rPr>
            </w:pPr>
            <w:r>
              <w:rPr>
                <w:lang w:val="en-US"/>
              </w:rPr>
              <w:t>Sudor</w:t>
            </w:r>
          </w:p>
        </w:tc>
        <w:tc>
          <w:tcPr>
            <w:tcW w:w="992" w:type="dxa"/>
            <w:tcBorders>
              <w:top w:val="nil"/>
              <w:bottom w:val="single" w:sz="2" w:space="0" w:color="auto"/>
            </w:tcBorders>
          </w:tcPr>
          <w:p w14:paraId="6753C189" w14:textId="77777777" w:rsidR="0095075C" w:rsidRDefault="0095075C" w:rsidP="00BD24B5">
            <w:pPr>
              <w:rPr>
                <w:lang w:val="en-US"/>
              </w:rPr>
            </w:pPr>
            <w:r>
              <w:rPr>
                <w:lang w:val="en-US"/>
              </w:rPr>
              <w:t>h-om</w:t>
            </w:r>
          </w:p>
        </w:tc>
        <w:tc>
          <w:tcPr>
            <w:tcW w:w="1700" w:type="dxa"/>
            <w:tcBorders>
              <w:top w:val="nil"/>
              <w:bottom w:val="single" w:sz="2" w:space="0" w:color="auto"/>
            </w:tcBorders>
          </w:tcPr>
          <w:p w14:paraId="1334861B" w14:textId="77777777" w:rsidR="0095075C" w:rsidRDefault="0095075C" w:rsidP="00BD24B5">
            <w:pPr>
              <w:rPr>
                <w:lang w:val="en-US"/>
              </w:rPr>
            </w:pPr>
            <w:r>
              <w:rPr>
                <w:lang w:val="en-US"/>
              </w:rPr>
              <w:t>6,7500</w:t>
            </w:r>
          </w:p>
        </w:tc>
      </w:tr>
      <w:tr w:rsidR="0095075C" w14:paraId="3C704083"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16A7E6D" w14:textId="77777777" w:rsidR="0095075C" w:rsidRDefault="0095075C" w:rsidP="00BD24B5">
            <w:pPr>
              <w:rPr>
                <w:lang w:val="en-US"/>
              </w:rPr>
            </w:pPr>
          </w:p>
        </w:tc>
        <w:tc>
          <w:tcPr>
            <w:tcW w:w="1276" w:type="dxa"/>
            <w:gridSpan w:val="2"/>
            <w:tcBorders>
              <w:top w:val="nil"/>
              <w:bottom w:val="single" w:sz="2" w:space="0" w:color="auto"/>
            </w:tcBorders>
            <w:vAlign w:val="center"/>
          </w:tcPr>
          <w:p w14:paraId="2D80E8ED" w14:textId="77777777" w:rsidR="0095075C" w:rsidRDefault="0095075C" w:rsidP="00BD24B5">
            <w:pPr>
              <w:jc w:val="center"/>
              <w:rPr>
                <w:sz w:val="16"/>
                <w:szCs w:val="16"/>
                <w:lang w:val="en-US"/>
              </w:rPr>
            </w:pPr>
            <w:r>
              <w:rPr>
                <w:sz w:val="16"/>
                <w:szCs w:val="16"/>
                <w:lang w:val="en-US"/>
              </w:rPr>
              <w:t>9310060019920</w:t>
            </w:r>
          </w:p>
        </w:tc>
        <w:tc>
          <w:tcPr>
            <w:tcW w:w="5670" w:type="dxa"/>
            <w:gridSpan w:val="2"/>
            <w:tcBorders>
              <w:top w:val="nil"/>
              <w:bottom w:val="single" w:sz="2" w:space="0" w:color="auto"/>
            </w:tcBorders>
          </w:tcPr>
          <w:p w14:paraId="457490F5" w14:textId="77777777" w:rsidR="0095075C" w:rsidRDefault="0095075C" w:rsidP="00BD24B5">
            <w:pPr>
              <w:rPr>
                <w:lang w:val="en-US"/>
              </w:rPr>
            </w:pPr>
            <w:r>
              <w:rPr>
                <w:lang w:val="en-US"/>
              </w:rPr>
              <w:t>Muncitor deservire CM</w:t>
            </w:r>
          </w:p>
        </w:tc>
        <w:tc>
          <w:tcPr>
            <w:tcW w:w="992" w:type="dxa"/>
            <w:tcBorders>
              <w:top w:val="nil"/>
              <w:bottom w:val="single" w:sz="2" w:space="0" w:color="auto"/>
            </w:tcBorders>
          </w:tcPr>
          <w:p w14:paraId="23E9DE13" w14:textId="77777777" w:rsidR="0095075C" w:rsidRDefault="0095075C" w:rsidP="00BD24B5">
            <w:pPr>
              <w:rPr>
                <w:lang w:val="en-US"/>
              </w:rPr>
            </w:pPr>
            <w:r>
              <w:rPr>
                <w:lang w:val="en-US"/>
              </w:rPr>
              <w:t>h-om</w:t>
            </w:r>
          </w:p>
        </w:tc>
        <w:tc>
          <w:tcPr>
            <w:tcW w:w="1700" w:type="dxa"/>
            <w:tcBorders>
              <w:top w:val="nil"/>
              <w:bottom w:val="single" w:sz="2" w:space="0" w:color="auto"/>
            </w:tcBorders>
          </w:tcPr>
          <w:p w14:paraId="5DF934ED" w14:textId="77777777" w:rsidR="0095075C" w:rsidRDefault="0095075C" w:rsidP="00BD24B5">
            <w:pPr>
              <w:rPr>
                <w:lang w:val="en-US"/>
              </w:rPr>
            </w:pPr>
            <w:r>
              <w:rPr>
                <w:lang w:val="en-US"/>
              </w:rPr>
              <w:t>0,7500</w:t>
            </w:r>
          </w:p>
        </w:tc>
      </w:tr>
      <w:tr w:rsidR="0095075C" w14:paraId="278235C0"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967C851" w14:textId="77777777" w:rsidR="0095075C" w:rsidRDefault="0095075C" w:rsidP="00BD24B5">
            <w:pPr>
              <w:rPr>
                <w:lang w:val="en-US"/>
              </w:rPr>
            </w:pPr>
          </w:p>
        </w:tc>
        <w:tc>
          <w:tcPr>
            <w:tcW w:w="1276" w:type="dxa"/>
            <w:gridSpan w:val="2"/>
            <w:tcBorders>
              <w:top w:val="nil"/>
              <w:bottom w:val="single" w:sz="2" w:space="0" w:color="auto"/>
            </w:tcBorders>
            <w:vAlign w:val="center"/>
          </w:tcPr>
          <w:p w14:paraId="5D7CA663" w14:textId="77777777" w:rsidR="0095075C" w:rsidRDefault="0095075C" w:rsidP="00BD24B5">
            <w:pPr>
              <w:jc w:val="center"/>
              <w:rPr>
                <w:sz w:val="16"/>
                <w:szCs w:val="16"/>
                <w:lang w:val="en-US"/>
              </w:rPr>
            </w:pPr>
            <w:r>
              <w:rPr>
                <w:sz w:val="16"/>
                <w:szCs w:val="16"/>
                <w:lang w:val="en-US"/>
              </w:rPr>
              <w:t>2873155901200</w:t>
            </w:r>
          </w:p>
        </w:tc>
        <w:tc>
          <w:tcPr>
            <w:tcW w:w="5670" w:type="dxa"/>
            <w:gridSpan w:val="2"/>
            <w:tcBorders>
              <w:top w:val="nil"/>
              <w:bottom w:val="single" w:sz="2" w:space="0" w:color="auto"/>
            </w:tcBorders>
          </w:tcPr>
          <w:p w14:paraId="12081170" w14:textId="77777777" w:rsidR="0095075C" w:rsidRDefault="0095075C" w:rsidP="00BD24B5">
            <w:pPr>
              <w:rPr>
                <w:lang w:val="en-US"/>
              </w:rPr>
            </w:pPr>
            <w:r>
              <w:rPr>
                <w:lang w:val="en-US"/>
              </w:rPr>
              <w:t>Electrozi pentru sudura</w:t>
            </w:r>
          </w:p>
        </w:tc>
        <w:tc>
          <w:tcPr>
            <w:tcW w:w="992" w:type="dxa"/>
            <w:tcBorders>
              <w:top w:val="nil"/>
              <w:bottom w:val="single" w:sz="2" w:space="0" w:color="auto"/>
            </w:tcBorders>
          </w:tcPr>
          <w:p w14:paraId="5A91B7A0" w14:textId="77777777" w:rsidR="0095075C" w:rsidRDefault="0095075C" w:rsidP="00BD24B5">
            <w:pPr>
              <w:rPr>
                <w:lang w:val="en-US"/>
              </w:rPr>
            </w:pPr>
            <w:r>
              <w:rPr>
                <w:lang w:val="en-US"/>
              </w:rPr>
              <w:t>kg</w:t>
            </w:r>
          </w:p>
        </w:tc>
        <w:tc>
          <w:tcPr>
            <w:tcW w:w="1700" w:type="dxa"/>
            <w:tcBorders>
              <w:top w:val="nil"/>
              <w:bottom w:val="single" w:sz="2" w:space="0" w:color="auto"/>
            </w:tcBorders>
          </w:tcPr>
          <w:p w14:paraId="233E48F9" w14:textId="77777777" w:rsidR="0095075C" w:rsidRDefault="0095075C" w:rsidP="00BD24B5">
            <w:pPr>
              <w:rPr>
                <w:lang w:val="en-US"/>
              </w:rPr>
            </w:pPr>
            <w:r>
              <w:rPr>
                <w:lang w:val="en-US"/>
              </w:rPr>
              <w:t>6,7500</w:t>
            </w:r>
          </w:p>
        </w:tc>
      </w:tr>
      <w:tr w:rsidR="0095075C" w14:paraId="0E04D6D3"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54D08E" w14:textId="77777777" w:rsidR="0095075C" w:rsidRDefault="0095075C" w:rsidP="00BD24B5">
            <w:pPr>
              <w:rPr>
                <w:lang w:val="en-US"/>
              </w:rPr>
            </w:pPr>
          </w:p>
        </w:tc>
        <w:tc>
          <w:tcPr>
            <w:tcW w:w="1276" w:type="dxa"/>
            <w:gridSpan w:val="2"/>
            <w:tcBorders>
              <w:top w:val="nil"/>
              <w:bottom w:val="single" w:sz="2" w:space="0" w:color="auto"/>
            </w:tcBorders>
            <w:vAlign w:val="center"/>
          </w:tcPr>
          <w:p w14:paraId="55D1AE34" w14:textId="77777777" w:rsidR="0095075C" w:rsidRDefault="0095075C" w:rsidP="00BD24B5">
            <w:pPr>
              <w:jc w:val="center"/>
              <w:rPr>
                <w:sz w:val="16"/>
                <w:szCs w:val="16"/>
                <w:lang w:val="en-US"/>
              </w:rPr>
            </w:pPr>
            <w:r>
              <w:rPr>
                <w:sz w:val="16"/>
                <w:szCs w:val="16"/>
                <w:lang w:val="en-US"/>
              </w:rPr>
              <w:t>4011106202741</w:t>
            </w:r>
          </w:p>
        </w:tc>
        <w:tc>
          <w:tcPr>
            <w:tcW w:w="5670" w:type="dxa"/>
            <w:gridSpan w:val="2"/>
            <w:tcBorders>
              <w:top w:val="nil"/>
              <w:bottom w:val="single" w:sz="2" w:space="0" w:color="auto"/>
            </w:tcBorders>
          </w:tcPr>
          <w:p w14:paraId="6814D9D4" w14:textId="77777777" w:rsidR="0095075C" w:rsidRDefault="0095075C" w:rsidP="00BD24B5">
            <w:pPr>
              <w:rPr>
                <w:lang w:val="en-US"/>
              </w:rPr>
            </w:pPr>
            <w:r>
              <w:rPr>
                <w:lang w:val="en-US"/>
              </w:rPr>
              <w:t>Energie electrica</w:t>
            </w:r>
          </w:p>
        </w:tc>
        <w:tc>
          <w:tcPr>
            <w:tcW w:w="992" w:type="dxa"/>
            <w:tcBorders>
              <w:top w:val="nil"/>
              <w:bottom w:val="single" w:sz="2" w:space="0" w:color="auto"/>
            </w:tcBorders>
          </w:tcPr>
          <w:p w14:paraId="02F58B29" w14:textId="77777777" w:rsidR="0095075C" w:rsidRDefault="0095075C" w:rsidP="00BD24B5">
            <w:pPr>
              <w:rPr>
                <w:lang w:val="en-US"/>
              </w:rPr>
            </w:pPr>
            <w:r>
              <w:rPr>
                <w:lang w:val="en-US"/>
              </w:rPr>
              <w:t>kw</w:t>
            </w:r>
          </w:p>
        </w:tc>
        <w:tc>
          <w:tcPr>
            <w:tcW w:w="1700" w:type="dxa"/>
            <w:tcBorders>
              <w:top w:val="nil"/>
              <w:bottom w:val="single" w:sz="2" w:space="0" w:color="auto"/>
            </w:tcBorders>
          </w:tcPr>
          <w:p w14:paraId="20E86203" w14:textId="77777777" w:rsidR="0095075C" w:rsidRDefault="0095075C" w:rsidP="00BD24B5">
            <w:pPr>
              <w:rPr>
                <w:lang w:val="en-US"/>
              </w:rPr>
            </w:pPr>
            <w:r>
              <w:rPr>
                <w:lang w:val="en-US"/>
              </w:rPr>
              <w:t>12,0000</w:t>
            </w:r>
          </w:p>
        </w:tc>
      </w:tr>
      <w:tr w:rsidR="0095075C" w14:paraId="11E59637" w14:textId="77777777" w:rsidTr="00E715A2">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2852C5F5" w14:textId="77777777" w:rsidR="0095075C" w:rsidRDefault="0095075C" w:rsidP="00BD24B5">
            <w:pPr>
              <w:rPr>
                <w:lang w:val="en-US"/>
              </w:rPr>
            </w:pPr>
          </w:p>
        </w:tc>
        <w:tc>
          <w:tcPr>
            <w:tcW w:w="709" w:type="dxa"/>
            <w:tcBorders>
              <w:top w:val="single" w:sz="4" w:space="0" w:color="auto"/>
              <w:left w:val="nil"/>
              <w:bottom w:val="single" w:sz="4" w:space="0" w:color="auto"/>
              <w:right w:val="nil"/>
            </w:tcBorders>
          </w:tcPr>
          <w:p w14:paraId="0A8110D6" w14:textId="77777777" w:rsidR="0095075C" w:rsidRDefault="0095075C" w:rsidP="00BD24B5">
            <w:pPr>
              <w:rPr>
                <w:lang w:val="en-US"/>
              </w:rPr>
            </w:pPr>
          </w:p>
        </w:tc>
        <w:tc>
          <w:tcPr>
            <w:tcW w:w="1276" w:type="dxa"/>
            <w:gridSpan w:val="2"/>
            <w:tcBorders>
              <w:top w:val="single" w:sz="4" w:space="0" w:color="auto"/>
              <w:left w:val="nil"/>
              <w:bottom w:val="single" w:sz="4" w:space="0" w:color="auto"/>
              <w:right w:val="nil"/>
            </w:tcBorders>
          </w:tcPr>
          <w:p w14:paraId="146FAA80" w14:textId="77777777" w:rsidR="0095075C" w:rsidRDefault="0095075C" w:rsidP="00BD24B5">
            <w:pPr>
              <w:rPr>
                <w:lang w:val="en-US"/>
              </w:rPr>
            </w:pPr>
          </w:p>
        </w:tc>
        <w:tc>
          <w:tcPr>
            <w:tcW w:w="4961" w:type="dxa"/>
            <w:tcBorders>
              <w:top w:val="single" w:sz="4" w:space="0" w:color="auto"/>
              <w:left w:val="nil"/>
              <w:bottom w:val="single" w:sz="4" w:space="0" w:color="auto"/>
              <w:right w:val="nil"/>
            </w:tcBorders>
          </w:tcPr>
          <w:p w14:paraId="1AECB24A" w14:textId="77777777" w:rsidR="0095075C" w:rsidRDefault="0095075C" w:rsidP="00BD24B5">
            <w:pPr>
              <w:rPr>
                <w:sz w:val="8"/>
                <w:szCs w:val="8"/>
                <w:lang w:val="en-US"/>
              </w:rPr>
            </w:pPr>
            <w:r>
              <w:rPr>
                <w:b/>
                <w:bCs/>
                <w:lang w:val="en-US"/>
              </w:rPr>
              <w:t xml:space="preserve">Total </w:t>
            </w:r>
            <w:r>
              <w:rPr>
                <w:b/>
                <w:bCs/>
                <w:sz w:val="22"/>
                <w:szCs w:val="22"/>
                <w:lang w:val="en-US"/>
              </w:rPr>
              <w:t>Creare acces</w:t>
            </w:r>
          </w:p>
        </w:tc>
        <w:tc>
          <w:tcPr>
            <w:tcW w:w="992" w:type="dxa"/>
            <w:tcBorders>
              <w:top w:val="single" w:sz="4" w:space="0" w:color="auto"/>
              <w:left w:val="nil"/>
              <w:bottom w:val="single" w:sz="4" w:space="0" w:color="auto"/>
              <w:right w:val="nil"/>
            </w:tcBorders>
          </w:tcPr>
          <w:p w14:paraId="058086CB" w14:textId="77777777" w:rsidR="0095075C" w:rsidRDefault="0095075C" w:rsidP="00BD24B5">
            <w:pPr>
              <w:rPr>
                <w:lang w:val="en-US"/>
              </w:rPr>
            </w:pPr>
            <w:r>
              <w:rPr>
                <w:b/>
                <w:bCs/>
                <w:lang w:val="en-US"/>
              </w:rPr>
              <w:t xml:space="preserve">            </w:t>
            </w:r>
          </w:p>
        </w:tc>
        <w:tc>
          <w:tcPr>
            <w:tcW w:w="1700" w:type="dxa"/>
            <w:tcBorders>
              <w:top w:val="single" w:sz="4" w:space="0" w:color="auto"/>
              <w:left w:val="nil"/>
              <w:bottom w:val="single" w:sz="4" w:space="0" w:color="auto"/>
              <w:right w:val="nil"/>
            </w:tcBorders>
          </w:tcPr>
          <w:p w14:paraId="2EBFDF48" w14:textId="77777777" w:rsidR="0095075C" w:rsidRDefault="0095075C" w:rsidP="00BD24B5">
            <w:pPr>
              <w:rPr>
                <w:lang w:val="en-US"/>
              </w:rPr>
            </w:pPr>
          </w:p>
        </w:tc>
      </w:tr>
      <w:tr w:rsidR="0095075C" w14:paraId="4742648D" w14:textId="77777777" w:rsidTr="00E715A2">
        <w:tc>
          <w:tcPr>
            <w:tcW w:w="709" w:type="dxa"/>
            <w:tcBorders>
              <w:top w:val="nil"/>
              <w:left w:val="single" w:sz="6" w:space="0" w:color="auto"/>
              <w:bottom w:val="nil"/>
              <w:right w:val="nil"/>
            </w:tcBorders>
          </w:tcPr>
          <w:p w14:paraId="2FC07347" w14:textId="77777777" w:rsidR="0095075C" w:rsidRDefault="0095075C" w:rsidP="00BD24B5">
            <w:pPr>
              <w:jc w:val="center"/>
              <w:rPr>
                <w:lang w:val="en-US"/>
              </w:rPr>
            </w:pPr>
            <w:r>
              <w:rPr>
                <w:lang w:val="en-US"/>
              </w:rPr>
              <w:t xml:space="preserve"> </w:t>
            </w:r>
          </w:p>
        </w:tc>
        <w:tc>
          <w:tcPr>
            <w:tcW w:w="6946" w:type="dxa"/>
            <w:gridSpan w:val="4"/>
            <w:tcBorders>
              <w:top w:val="nil"/>
              <w:left w:val="single" w:sz="6" w:space="0" w:color="auto"/>
              <w:bottom w:val="nil"/>
              <w:right w:val="single" w:sz="6" w:space="0" w:color="auto"/>
            </w:tcBorders>
          </w:tcPr>
          <w:p w14:paraId="4F878929" w14:textId="13B833E8" w:rsidR="0095075C" w:rsidRPr="00E715A2" w:rsidRDefault="0095075C" w:rsidP="00BD24B5">
            <w:pPr>
              <w:rPr>
                <w:b/>
                <w:bCs/>
                <w:sz w:val="22"/>
                <w:szCs w:val="22"/>
              </w:rPr>
            </w:pPr>
            <w:bookmarkStart w:id="4" w:name="_Hlk175296736"/>
            <w:r w:rsidRPr="00496B85">
              <w:rPr>
                <w:b/>
                <w:bCs/>
                <w:sz w:val="22"/>
                <w:szCs w:val="22"/>
              </w:rPr>
              <w:t>1.2. Executia bazinului nou (4x4 m), cu canal (4 m) si cascada (h 1.2 m)</w:t>
            </w:r>
            <w:bookmarkEnd w:id="4"/>
          </w:p>
        </w:tc>
        <w:tc>
          <w:tcPr>
            <w:tcW w:w="992" w:type="dxa"/>
            <w:tcBorders>
              <w:top w:val="nil"/>
              <w:left w:val="single" w:sz="6" w:space="0" w:color="auto"/>
              <w:bottom w:val="nil"/>
              <w:right w:val="nil"/>
            </w:tcBorders>
          </w:tcPr>
          <w:p w14:paraId="1DA5CB3B" w14:textId="77777777" w:rsidR="0095075C" w:rsidRDefault="0095075C" w:rsidP="00BD24B5">
            <w:pPr>
              <w:rPr>
                <w:b/>
                <w:bCs/>
                <w:sz w:val="22"/>
                <w:szCs w:val="22"/>
                <w:lang w:val="en-US"/>
              </w:rPr>
            </w:pPr>
          </w:p>
        </w:tc>
        <w:tc>
          <w:tcPr>
            <w:tcW w:w="1700" w:type="dxa"/>
            <w:tcBorders>
              <w:top w:val="nil"/>
              <w:left w:val="single" w:sz="6" w:space="0" w:color="auto"/>
              <w:bottom w:val="nil"/>
              <w:right w:val="nil"/>
            </w:tcBorders>
          </w:tcPr>
          <w:p w14:paraId="7C724808" w14:textId="77777777" w:rsidR="0095075C" w:rsidRDefault="0095075C" w:rsidP="00BD24B5">
            <w:pPr>
              <w:rPr>
                <w:lang w:val="en-US"/>
              </w:rPr>
            </w:pPr>
          </w:p>
        </w:tc>
      </w:tr>
      <w:tr w:rsidR="0095075C" w14:paraId="195CFB0D" w14:textId="77777777" w:rsidTr="00E715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18429F" w14:textId="77777777" w:rsidR="0095075C" w:rsidRDefault="0095075C" w:rsidP="00BD24B5">
            <w:pPr>
              <w:rPr>
                <w:lang w:val="en-US"/>
              </w:rPr>
            </w:pPr>
            <w:r>
              <w:rPr>
                <w:lang w:val="en-US"/>
              </w:rPr>
              <w:t>5</w:t>
            </w:r>
          </w:p>
        </w:tc>
        <w:tc>
          <w:tcPr>
            <w:tcW w:w="1276" w:type="dxa"/>
            <w:gridSpan w:val="2"/>
            <w:tcBorders>
              <w:top w:val="single" w:sz="4" w:space="0" w:color="auto"/>
              <w:bottom w:val="single" w:sz="4" w:space="0" w:color="auto"/>
            </w:tcBorders>
          </w:tcPr>
          <w:p w14:paraId="12C0BFF5" w14:textId="77777777" w:rsidR="0095075C" w:rsidRDefault="0095075C" w:rsidP="00BD24B5">
            <w:pPr>
              <w:rPr>
                <w:lang w:val="en-US"/>
              </w:rPr>
            </w:pPr>
            <w:r>
              <w:rPr>
                <w:lang w:val="en-US"/>
              </w:rPr>
              <w:t>CP02A aplicativ</w:t>
            </w:r>
          </w:p>
          <w:p w14:paraId="0790C697" w14:textId="77777777" w:rsidR="0095075C" w:rsidRDefault="0095075C" w:rsidP="00BD24B5">
            <w:pPr>
              <w:rPr>
                <w:lang w:val="en-US"/>
              </w:rPr>
            </w:pPr>
          </w:p>
        </w:tc>
        <w:tc>
          <w:tcPr>
            <w:tcW w:w="5670" w:type="dxa"/>
            <w:gridSpan w:val="2"/>
            <w:tcBorders>
              <w:top w:val="single" w:sz="4" w:space="0" w:color="auto"/>
              <w:bottom w:val="single" w:sz="4" w:space="0" w:color="auto"/>
            </w:tcBorders>
          </w:tcPr>
          <w:p w14:paraId="581F4541" w14:textId="77777777" w:rsidR="0095075C" w:rsidRPr="00496B85" w:rsidRDefault="0095075C" w:rsidP="00BD24B5">
            <w:pPr>
              <w:adjustRightInd w:val="0"/>
              <w:rPr>
                <w:sz w:val="16"/>
                <w:szCs w:val="16"/>
              </w:rPr>
            </w:pPr>
            <w:r w:rsidRPr="00496B85">
              <w:t>Demontarea bazinului prefabricat existent, doar manopera si utilaj, k=0.8</w:t>
            </w:r>
            <w:r w:rsidRPr="00496B85">
              <w:rPr>
                <w:sz w:val="16"/>
                <w:szCs w:val="16"/>
              </w:rPr>
              <w:t xml:space="preserve"> </w:t>
            </w:r>
          </w:p>
          <w:p w14:paraId="42B0A382" w14:textId="77777777" w:rsidR="0095075C" w:rsidRPr="00496B85" w:rsidRDefault="0095075C" w:rsidP="00BD24B5">
            <w:pPr>
              <w:adjustRightInd w:val="0"/>
              <w:rPr>
                <w:sz w:val="16"/>
                <w:szCs w:val="16"/>
              </w:rPr>
            </w:pPr>
            <w:r w:rsidRPr="00496B85">
              <w:rPr>
                <w:sz w:val="16"/>
                <w:szCs w:val="16"/>
              </w:rPr>
              <w:t>K=0,8000</w:t>
            </w:r>
          </w:p>
        </w:tc>
        <w:tc>
          <w:tcPr>
            <w:tcW w:w="992" w:type="dxa"/>
            <w:tcBorders>
              <w:top w:val="single" w:sz="4" w:space="0" w:color="auto"/>
              <w:bottom w:val="single" w:sz="4" w:space="0" w:color="auto"/>
            </w:tcBorders>
            <w:vAlign w:val="center"/>
          </w:tcPr>
          <w:p w14:paraId="0D7D845A" w14:textId="77777777" w:rsidR="0095075C" w:rsidRDefault="0095075C" w:rsidP="00BD24B5">
            <w:pPr>
              <w:jc w:val="center"/>
              <w:rPr>
                <w:lang w:val="en-US"/>
              </w:rPr>
            </w:pPr>
            <w:r>
              <w:rPr>
                <w:lang w:val="en-US"/>
              </w:rPr>
              <w:t>buc</w:t>
            </w:r>
          </w:p>
        </w:tc>
        <w:tc>
          <w:tcPr>
            <w:tcW w:w="1700" w:type="dxa"/>
            <w:tcBorders>
              <w:top w:val="single" w:sz="4" w:space="0" w:color="auto"/>
              <w:bottom w:val="single" w:sz="4" w:space="0" w:color="auto"/>
            </w:tcBorders>
            <w:vAlign w:val="center"/>
          </w:tcPr>
          <w:p w14:paraId="234B272C" w14:textId="77777777" w:rsidR="0095075C" w:rsidRPr="005D08C3" w:rsidRDefault="0095075C" w:rsidP="00BD24B5">
            <w:pPr>
              <w:adjustRightInd w:val="0"/>
              <w:jc w:val="center"/>
              <w:rPr>
                <w:rFonts w:ascii="Arial CYR" w:hAnsi="Arial CYR" w:cs="Arial CYR"/>
                <w:lang w:val="en-US"/>
              </w:rPr>
            </w:pPr>
            <w:r w:rsidRPr="005D08C3">
              <w:rPr>
                <w:rFonts w:ascii="Arial CYR" w:hAnsi="Arial CYR" w:cs="Arial CYR"/>
                <w:lang w:val="en-US"/>
              </w:rPr>
              <w:t>1,0000</w:t>
            </w:r>
          </w:p>
          <w:p w14:paraId="152A787C" w14:textId="77777777" w:rsidR="0095075C" w:rsidRDefault="0095075C" w:rsidP="00BD24B5">
            <w:pPr>
              <w:jc w:val="center"/>
              <w:rPr>
                <w:lang w:val="en-US"/>
              </w:rPr>
            </w:pPr>
          </w:p>
        </w:tc>
      </w:tr>
      <w:tr w:rsidR="0095075C" w14:paraId="192E5FCB"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F17D893" w14:textId="77777777" w:rsidR="0095075C" w:rsidRDefault="0095075C" w:rsidP="00BD24B5">
            <w:pPr>
              <w:rPr>
                <w:lang w:val="en-US"/>
              </w:rPr>
            </w:pPr>
          </w:p>
        </w:tc>
        <w:tc>
          <w:tcPr>
            <w:tcW w:w="1276" w:type="dxa"/>
            <w:gridSpan w:val="2"/>
            <w:tcBorders>
              <w:top w:val="nil"/>
              <w:bottom w:val="single" w:sz="2" w:space="0" w:color="auto"/>
            </w:tcBorders>
            <w:vAlign w:val="center"/>
          </w:tcPr>
          <w:p w14:paraId="70DC3160" w14:textId="77777777" w:rsidR="0095075C" w:rsidRDefault="0095075C" w:rsidP="00BD24B5">
            <w:pPr>
              <w:jc w:val="center"/>
              <w:rPr>
                <w:sz w:val="16"/>
                <w:szCs w:val="16"/>
                <w:lang w:val="en-US"/>
              </w:rPr>
            </w:pPr>
            <w:r>
              <w:rPr>
                <w:sz w:val="16"/>
                <w:szCs w:val="16"/>
                <w:lang w:val="en-US"/>
              </w:rPr>
              <w:t>7123030012500</w:t>
            </w:r>
          </w:p>
        </w:tc>
        <w:tc>
          <w:tcPr>
            <w:tcW w:w="5670" w:type="dxa"/>
            <w:gridSpan w:val="2"/>
            <w:tcBorders>
              <w:top w:val="nil"/>
              <w:bottom w:val="single" w:sz="2" w:space="0" w:color="auto"/>
            </w:tcBorders>
          </w:tcPr>
          <w:p w14:paraId="4A5F35FF" w14:textId="77777777" w:rsidR="0095075C" w:rsidRPr="00496B85" w:rsidRDefault="0095075C" w:rsidP="00BD24B5">
            <w:r w:rsidRPr="00496B85">
              <w:t>Montator P.B</w:t>
            </w:r>
          </w:p>
        </w:tc>
        <w:tc>
          <w:tcPr>
            <w:tcW w:w="992" w:type="dxa"/>
            <w:tcBorders>
              <w:top w:val="nil"/>
              <w:bottom w:val="single" w:sz="2" w:space="0" w:color="auto"/>
            </w:tcBorders>
          </w:tcPr>
          <w:p w14:paraId="41A756DF" w14:textId="77777777" w:rsidR="0095075C" w:rsidRDefault="0095075C" w:rsidP="00BD24B5">
            <w:pPr>
              <w:jc w:val="center"/>
              <w:rPr>
                <w:lang w:val="en-US"/>
              </w:rPr>
            </w:pPr>
            <w:r>
              <w:rPr>
                <w:lang w:val="en-US"/>
              </w:rPr>
              <w:t>h-om</w:t>
            </w:r>
          </w:p>
        </w:tc>
        <w:tc>
          <w:tcPr>
            <w:tcW w:w="1700" w:type="dxa"/>
            <w:tcBorders>
              <w:top w:val="nil"/>
              <w:bottom w:val="single" w:sz="2" w:space="0" w:color="auto"/>
            </w:tcBorders>
          </w:tcPr>
          <w:p w14:paraId="4BBC7DAE" w14:textId="77777777" w:rsidR="0095075C" w:rsidRDefault="0095075C" w:rsidP="00BD24B5">
            <w:pPr>
              <w:rPr>
                <w:lang w:val="en-US"/>
              </w:rPr>
            </w:pPr>
            <w:r>
              <w:rPr>
                <w:lang w:val="en-US"/>
              </w:rPr>
              <w:t>12,9600</w:t>
            </w:r>
          </w:p>
        </w:tc>
      </w:tr>
      <w:tr w:rsidR="0095075C" w14:paraId="588E9398"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31DB196" w14:textId="77777777" w:rsidR="0095075C" w:rsidRDefault="0095075C" w:rsidP="00BD24B5">
            <w:pPr>
              <w:rPr>
                <w:lang w:val="en-US"/>
              </w:rPr>
            </w:pPr>
          </w:p>
        </w:tc>
        <w:tc>
          <w:tcPr>
            <w:tcW w:w="1276" w:type="dxa"/>
            <w:gridSpan w:val="2"/>
            <w:tcBorders>
              <w:top w:val="nil"/>
              <w:bottom w:val="single" w:sz="2" w:space="0" w:color="auto"/>
            </w:tcBorders>
            <w:vAlign w:val="center"/>
          </w:tcPr>
          <w:p w14:paraId="45327BDE" w14:textId="77777777" w:rsidR="0095075C" w:rsidRDefault="0095075C" w:rsidP="00BD24B5">
            <w:pPr>
              <w:jc w:val="center"/>
              <w:rPr>
                <w:sz w:val="16"/>
                <w:szCs w:val="16"/>
                <w:lang w:val="en-US"/>
              </w:rPr>
            </w:pPr>
            <w:r>
              <w:rPr>
                <w:sz w:val="16"/>
                <w:szCs w:val="16"/>
                <w:lang w:val="en-US"/>
              </w:rPr>
              <w:t>9310060019920</w:t>
            </w:r>
          </w:p>
        </w:tc>
        <w:tc>
          <w:tcPr>
            <w:tcW w:w="5670" w:type="dxa"/>
            <w:gridSpan w:val="2"/>
            <w:tcBorders>
              <w:top w:val="nil"/>
              <w:bottom w:val="single" w:sz="2" w:space="0" w:color="auto"/>
            </w:tcBorders>
          </w:tcPr>
          <w:p w14:paraId="3CC6CC37" w14:textId="77777777" w:rsidR="0095075C" w:rsidRPr="00496B85" w:rsidRDefault="0095075C" w:rsidP="00BD24B5">
            <w:r w:rsidRPr="00496B85">
              <w:t>Muncitor deservire CM</w:t>
            </w:r>
          </w:p>
        </w:tc>
        <w:tc>
          <w:tcPr>
            <w:tcW w:w="992" w:type="dxa"/>
            <w:tcBorders>
              <w:top w:val="nil"/>
              <w:bottom w:val="single" w:sz="2" w:space="0" w:color="auto"/>
            </w:tcBorders>
          </w:tcPr>
          <w:p w14:paraId="31952848" w14:textId="77777777" w:rsidR="0095075C" w:rsidRDefault="0095075C" w:rsidP="00BD24B5">
            <w:pPr>
              <w:jc w:val="center"/>
              <w:rPr>
                <w:lang w:val="en-US"/>
              </w:rPr>
            </w:pPr>
            <w:r>
              <w:rPr>
                <w:lang w:val="en-US"/>
              </w:rPr>
              <w:t>h-om</w:t>
            </w:r>
          </w:p>
        </w:tc>
        <w:tc>
          <w:tcPr>
            <w:tcW w:w="1700" w:type="dxa"/>
            <w:tcBorders>
              <w:top w:val="nil"/>
              <w:bottom w:val="single" w:sz="2" w:space="0" w:color="auto"/>
            </w:tcBorders>
          </w:tcPr>
          <w:p w14:paraId="423724E1" w14:textId="77777777" w:rsidR="0095075C" w:rsidRDefault="0095075C" w:rsidP="00BD24B5">
            <w:pPr>
              <w:rPr>
                <w:lang w:val="en-US"/>
              </w:rPr>
            </w:pPr>
            <w:r>
              <w:rPr>
                <w:lang w:val="en-US"/>
              </w:rPr>
              <w:t>1,4400</w:t>
            </w:r>
          </w:p>
        </w:tc>
      </w:tr>
      <w:tr w:rsidR="0095075C" w14:paraId="4E059EE8"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0C10F79" w14:textId="77777777" w:rsidR="0095075C" w:rsidRDefault="0095075C" w:rsidP="00BD24B5">
            <w:pPr>
              <w:rPr>
                <w:lang w:val="en-US"/>
              </w:rPr>
            </w:pPr>
          </w:p>
        </w:tc>
        <w:tc>
          <w:tcPr>
            <w:tcW w:w="1276" w:type="dxa"/>
            <w:gridSpan w:val="2"/>
            <w:tcBorders>
              <w:top w:val="nil"/>
              <w:bottom w:val="single" w:sz="2" w:space="0" w:color="auto"/>
            </w:tcBorders>
            <w:vAlign w:val="center"/>
          </w:tcPr>
          <w:p w14:paraId="397B8C52" w14:textId="77777777" w:rsidR="0095075C" w:rsidRDefault="0095075C" w:rsidP="00BD24B5">
            <w:pPr>
              <w:jc w:val="center"/>
              <w:rPr>
                <w:sz w:val="16"/>
                <w:szCs w:val="16"/>
                <w:lang w:val="en-US"/>
              </w:rPr>
            </w:pPr>
            <w:r>
              <w:rPr>
                <w:sz w:val="16"/>
                <w:szCs w:val="16"/>
                <w:lang w:val="en-US"/>
              </w:rPr>
              <w:t>3410520006730</w:t>
            </w:r>
          </w:p>
        </w:tc>
        <w:tc>
          <w:tcPr>
            <w:tcW w:w="5670" w:type="dxa"/>
            <w:gridSpan w:val="2"/>
            <w:tcBorders>
              <w:top w:val="nil"/>
              <w:bottom w:val="single" w:sz="2" w:space="0" w:color="auto"/>
            </w:tcBorders>
          </w:tcPr>
          <w:p w14:paraId="53C2E6E7" w14:textId="77777777" w:rsidR="0095075C" w:rsidRPr="00496B85" w:rsidRDefault="0095075C" w:rsidP="00BD24B5">
            <w:r w:rsidRPr="00496B85">
              <w:t>Macara pe pneuri 15-19,9 TF, cu brat cu zabrele</w:t>
            </w:r>
          </w:p>
        </w:tc>
        <w:tc>
          <w:tcPr>
            <w:tcW w:w="992" w:type="dxa"/>
            <w:tcBorders>
              <w:top w:val="nil"/>
              <w:bottom w:val="single" w:sz="2" w:space="0" w:color="auto"/>
            </w:tcBorders>
          </w:tcPr>
          <w:p w14:paraId="7720FFD6" w14:textId="77777777" w:rsidR="0095075C" w:rsidRDefault="0095075C" w:rsidP="00BD24B5">
            <w:pPr>
              <w:jc w:val="center"/>
              <w:rPr>
                <w:lang w:val="en-US"/>
              </w:rPr>
            </w:pPr>
            <w:r>
              <w:rPr>
                <w:lang w:val="en-US"/>
              </w:rPr>
              <w:t>h-ut</w:t>
            </w:r>
          </w:p>
        </w:tc>
        <w:tc>
          <w:tcPr>
            <w:tcW w:w="1700" w:type="dxa"/>
            <w:tcBorders>
              <w:top w:val="nil"/>
              <w:bottom w:val="single" w:sz="2" w:space="0" w:color="auto"/>
            </w:tcBorders>
          </w:tcPr>
          <w:p w14:paraId="48039F5D" w14:textId="77777777" w:rsidR="0095075C" w:rsidRDefault="0095075C" w:rsidP="00BD24B5">
            <w:pPr>
              <w:rPr>
                <w:lang w:val="en-US"/>
              </w:rPr>
            </w:pPr>
            <w:r>
              <w:rPr>
                <w:lang w:val="en-US"/>
              </w:rPr>
              <w:t>3,2000</w:t>
            </w:r>
          </w:p>
        </w:tc>
      </w:tr>
      <w:tr w:rsidR="0095075C" w14:paraId="3FA3F109" w14:textId="77777777" w:rsidTr="00E715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BAE7C4" w14:textId="77777777" w:rsidR="0095075C" w:rsidRDefault="0095075C" w:rsidP="00BD24B5">
            <w:pPr>
              <w:rPr>
                <w:lang w:val="en-US"/>
              </w:rPr>
            </w:pPr>
            <w:r>
              <w:rPr>
                <w:lang w:val="en-US"/>
              </w:rPr>
              <w:t>6</w:t>
            </w:r>
          </w:p>
        </w:tc>
        <w:tc>
          <w:tcPr>
            <w:tcW w:w="1276" w:type="dxa"/>
            <w:gridSpan w:val="2"/>
            <w:tcBorders>
              <w:top w:val="single" w:sz="4" w:space="0" w:color="auto"/>
              <w:bottom w:val="single" w:sz="4" w:space="0" w:color="auto"/>
            </w:tcBorders>
          </w:tcPr>
          <w:p w14:paraId="2A5A3BB9" w14:textId="77777777" w:rsidR="0095075C" w:rsidRDefault="0095075C" w:rsidP="00BD24B5">
            <w:pPr>
              <w:rPr>
                <w:lang w:val="en-US"/>
              </w:rPr>
            </w:pPr>
            <w:r>
              <w:rPr>
                <w:lang w:val="en-US"/>
              </w:rPr>
              <w:t>TrB22H3A2</w:t>
            </w:r>
          </w:p>
          <w:p w14:paraId="62B1E2E0" w14:textId="77777777" w:rsidR="0095075C" w:rsidRDefault="0095075C" w:rsidP="00BD24B5">
            <w:pPr>
              <w:rPr>
                <w:lang w:val="en-US"/>
              </w:rPr>
            </w:pPr>
          </w:p>
        </w:tc>
        <w:tc>
          <w:tcPr>
            <w:tcW w:w="5670" w:type="dxa"/>
            <w:gridSpan w:val="2"/>
            <w:tcBorders>
              <w:top w:val="single" w:sz="4" w:space="0" w:color="auto"/>
              <w:bottom w:val="single" w:sz="4" w:space="0" w:color="auto"/>
            </w:tcBorders>
          </w:tcPr>
          <w:p w14:paraId="5D598DD4" w14:textId="77777777" w:rsidR="0095075C" w:rsidRPr="00496B85" w:rsidRDefault="0095075C" w:rsidP="00BD24B5">
            <w:pPr>
              <w:adjustRightInd w:val="0"/>
              <w:rPr>
                <w:sz w:val="16"/>
                <w:szCs w:val="16"/>
              </w:rPr>
            </w:pPr>
            <w:r w:rsidRPr="00496B85">
              <w:t>Transportul materialelor cu macaraua-turn cu brat inclinabil, de pina la 40 tf, cu deplasare pe cale de rulare, greutatea materialelor de pina la 0,5 t,, iar  inaltimea de ridicare de 6-12 m  (transportarea pe teritoriul Gradinii Zoologice)</w:t>
            </w:r>
            <w:r w:rsidRPr="00496B85">
              <w:rPr>
                <w:sz w:val="16"/>
                <w:szCs w:val="16"/>
              </w:rPr>
              <w:t xml:space="preserve"> </w:t>
            </w:r>
          </w:p>
        </w:tc>
        <w:tc>
          <w:tcPr>
            <w:tcW w:w="992" w:type="dxa"/>
            <w:tcBorders>
              <w:top w:val="single" w:sz="4" w:space="0" w:color="auto"/>
              <w:bottom w:val="single" w:sz="4" w:space="0" w:color="auto"/>
            </w:tcBorders>
            <w:vAlign w:val="center"/>
          </w:tcPr>
          <w:p w14:paraId="4FA2F1C7" w14:textId="77777777" w:rsidR="0095075C" w:rsidRDefault="0095075C" w:rsidP="00BD24B5">
            <w:pPr>
              <w:jc w:val="center"/>
              <w:rPr>
                <w:lang w:val="en-US"/>
              </w:rPr>
            </w:pPr>
            <w:r>
              <w:rPr>
                <w:lang w:val="en-US"/>
              </w:rPr>
              <w:t>t</w:t>
            </w:r>
          </w:p>
        </w:tc>
        <w:tc>
          <w:tcPr>
            <w:tcW w:w="1700" w:type="dxa"/>
            <w:tcBorders>
              <w:top w:val="single" w:sz="4" w:space="0" w:color="auto"/>
              <w:bottom w:val="single" w:sz="4" w:space="0" w:color="auto"/>
            </w:tcBorders>
            <w:vAlign w:val="center"/>
          </w:tcPr>
          <w:p w14:paraId="3922517C" w14:textId="77777777" w:rsidR="0095075C" w:rsidRPr="00C37122" w:rsidRDefault="0095075C" w:rsidP="00BD24B5">
            <w:pPr>
              <w:adjustRightInd w:val="0"/>
              <w:rPr>
                <w:lang w:val="en-US"/>
              </w:rPr>
            </w:pPr>
            <w:r w:rsidRPr="00C37122">
              <w:rPr>
                <w:lang w:val="en-US"/>
              </w:rPr>
              <w:t>1,0000</w:t>
            </w:r>
          </w:p>
          <w:p w14:paraId="749CD4FD" w14:textId="77777777" w:rsidR="0095075C" w:rsidRPr="00C37122" w:rsidRDefault="0095075C" w:rsidP="00BD24B5">
            <w:pPr>
              <w:rPr>
                <w:lang w:val="en-US"/>
              </w:rPr>
            </w:pPr>
          </w:p>
        </w:tc>
      </w:tr>
      <w:tr w:rsidR="0095075C" w14:paraId="3653A4EA"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F62BB51" w14:textId="77777777" w:rsidR="0095075C" w:rsidRDefault="0095075C" w:rsidP="00BD24B5">
            <w:pPr>
              <w:rPr>
                <w:lang w:val="en-US"/>
              </w:rPr>
            </w:pPr>
          </w:p>
        </w:tc>
        <w:tc>
          <w:tcPr>
            <w:tcW w:w="1276" w:type="dxa"/>
            <w:gridSpan w:val="2"/>
            <w:tcBorders>
              <w:top w:val="nil"/>
              <w:bottom w:val="single" w:sz="2" w:space="0" w:color="auto"/>
            </w:tcBorders>
            <w:vAlign w:val="center"/>
          </w:tcPr>
          <w:p w14:paraId="59B8CC1F" w14:textId="77777777" w:rsidR="0095075C" w:rsidRDefault="0095075C" w:rsidP="00BD24B5">
            <w:pPr>
              <w:jc w:val="center"/>
              <w:rPr>
                <w:sz w:val="16"/>
                <w:szCs w:val="16"/>
                <w:lang w:val="en-US"/>
              </w:rPr>
            </w:pPr>
            <w:r>
              <w:rPr>
                <w:sz w:val="16"/>
                <w:szCs w:val="16"/>
                <w:lang w:val="en-US"/>
              </w:rPr>
              <w:t>9310060019900</w:t>
            </w:r>
          </w:p>
        </w:tc>
        <w:tc>
          <w:tcPr>
            <w:tcW w:w="5670" w:type="dxa"/>
            <w:gridSpan w:val="2"/>
            <w:tcBorders>
              <w:top w:val="nil"/>
              <w:bottom w:val="single" w:sz="2" w:space="0" w:color="auto"/>
            </w:tcBorders>
          </w:tcPr>
          <w:p w14:paraId="217B95DC" w14:textId="77777777" w:rsidR="0095075C" w:rsidRPr="00496B85" w:rsidRDefault="0095075C" w:rsidP="00BD24B5">
            <w:r w:rsidRPr="00496B85">
              <w:t>Muncitor necalificat</w:t>
            </w:r>
          </w:p>
        </w:tc>
        <w:tc>
          <w:tcPr>
            <w:tcW w:w="992" w:type="dxa"/>
            <w:tcBorders>
              <w:top w:val="nil"/>
              <w:bottom w:val="single" w:sz="2" w:space="0" w:color="auto"/>
            </w:tcBorders>
          </w:tcPr>
          <w:p w14:paraId="1D30CF2C" w14:textId="77777777" w:rsidR="0095075C" w:rsidRDefault="0095075C" w:rsidP="00BD24B5">
            <w:pPr>
              <w:jc w:val="center"/>
              <w:rPr>
                <w:lang w:val="en-US"/>
              </w:rPr>
            </w:pPr>
            <w:r>
              <w:rPr>
                <w:lang w:val="en-US"/>
              </w:rPr>
              <w:t>h-om</w:t>
            </w:r>
          </w:p>
        </w:tc>
        <w:tc>
          <w:tcPr>
            <w:tcW w:w="1700" w:type="dxa"/>
            <w:tcBorders>
              <w:top w:val="nil"/>
              <w:bottom w:val="single" w:sz="2" w:space="0" w:color="auto"/>
            </w:tcBorders>
          </w:tcPr>
          <w:p w14:paraId="748891F0" w14:textId="77777777" w:rsidR="0095075C" w:rsidRPr="00C37122" w:rsidRDefault="0095075C" w:rsidP="00BD24B5">
            <w:pPr>
              <w:rPr>
                <w:lang w:val="en-US"/>
              </w:rPr>
            </w:pPr>
            <w:r w:rsidRPr="00C37122">
              <w:rPr>
                <w:lang w:val="en-US"/>
              </w:rPr>
              <w:t>0,5800</w:t>
            </w:r>
          </w:p>
        </w:tc>
      </w:tr>
      <w:tr w:rsidR="0095075C" w14:paraId="75E11CFA"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1EA813F" w14:textId="77777777" w:rsidR="0095075C" w:rsidRDefault="0095075C" w:rsidP="00BD24B5">
            <w:pPr>
              <w:rPr>
                <w:lang w:val="en-US"/>
              </w:rPr>
            </w:pPr>
          </w:p>
        </w:tc>
        <w:tc>
          <w:tcPr>
            <w:tcW w:w="1276" w:type="dxa"/>
            <w:gridSpan w:val="2"/>
            <w:tcBorders>
              <w:top w:val="nil"/>
              <w:bottom w:val="single" w:sz="2" w:space="0" w:color="auto"/>
            </w:tcBorders>
            <w:vAlign w:val="center"/>
          </w:tcPr>
          <w:p w14:paraId="5C6D185D" w14:textId="77777777" w:rsidR="0095075C" w:rsidRDefault="0095075C" w:rsidP="00BD24B5">
            <w:pPr>
              <w:jc w:val="center"/>
              <w:rPr>
                <w:sz w:val="16"/>
                <w:szCs w:val="16"/>
                <w:lang w:val="en-US"/>
              </w:rPr>
            </w:pPr>
            <w:r>
              <w:rPr>
                <w:sz w:val="16"/>
                <w:szCs w:val="16"/>
                <w:lang w:val="en-US"/>
              </w:rPr>
              <w:t>2922140006704</w:t>
            </w:r>
          </w:p>
        </w:tc>
        <w:tc>
          <w:tcPr>
            <w:tcW w:w="5670" w:type="dxa"/>
            <w:gridSpan w:val="2"/>
            <w:tcBorders>
              <w:top w:val="nil"/>
              <w:bottom w:val="single" w:sz="2" w:space="0" w:color="auto"/>
            </w:tcBorders>
          </w:tcPr>
          <w:p w14:paraId="604C96C1" w14:textId="77777777" w:rsidR="0095075C" w:rsidRPr="00496B85" w:rsidRDefault="0095075C" w:rsidP="00BD24B5">
            <w:r w:rsidRPr="00496B85">
              <w:t>Macara turn cu brat inclinat de 3,1-4,5 tf</w:t>
            </w:r>
          </w:p>
        </w:tc>
        <w:tc>
          <w:tcPr>
            <w:tcW w:w="992" w:type="dxa"/>
            <w:tcBorders>
              <w:top w:val="nil"/>
              <w:bottom w:val="single" w:sz="2" w:space="0" w:color="auto"/>
            </w:tcBorders>
          </w:tcPr>
          <w:p w14:paraId="75404453" w14:textId="77777777" w:rsidR="0095075C" w:rsidRDefault="0095075C" w:rsidP="00BD24B5">
            <w:pPr>
              <w:jc w:val="center"/>
              <w:rPr>
                <w:lang w:val="en-US"/>
              </w:rPr>
            </w:pPr>
            <w:r>
              <w:rPr>
                <w:lang w:val="en-US"/>
              </w:rPr>
              <w:t>h-ut</w:t>
            </w:r>
          </w:p>
        </w:tc>
        <w:tc>
          <w:tcPr>
            <w:tcW w:w="1700" w:type="dxa"/>
            <w:tcBorders>
              <w:top w:val="nil"/>
              <w:bottom w:val="single" w:sz="2" w:space="0" w:color="auto"/>
            </w:tcBorders>
          </w:tcPr>
          <w:p w14:paraId="3D8A18AB" w14:textId="77777777" w:rsidR="0095075C" w:rsidRPr="00C37122" w:rsidRDefault="0095075C" w:rsidP="00BD24B5">
            <w:pPr>
              <w:rPr>
                <w:lang w:val="en-US"/>
              </w:rPr>
            </w:pPr>
            <w:r w:rsidRPr="00C37122">
              <w:rPr>
                <w:lang w:val="en-US"/>
              </w:rPr>
              <w:t>0,2900</w:t>
            </w:r>
          </w:p>
        </w:tc>
      </w:tr>
      <w:tr w:rsidR="0095075C" w14:paraId="23210E22" w14:textId="77777777" w:rsidTr="00E715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7B93EE" w14:textId="77777777" w:rsidR="0095075C" w:rsidRDefault="0095075C" w:rsidP="00BD24B5">
            <w:pPr>
              <w:rPr>
                <w:lang w:val="en-US"/>
              </w:rPr>
            </w:pPr>
            <w:r>
              <w:rPr>
                <w:lang w:val="en-US"/>
              </w:rPr>
              <w:t>7</w:t>
            </w:r>
          </w:p>
        </w:tc>
        <w:tc>
          <w:tcPr>
            <w:tcW w:w="1276" w:type="dxa"/>
            <w:gridSpan w:val="2"/>
            <w:tcBorders>
              <w:top w:val="single" w:sz="4" w:space="0" w:color="auto"/>
              <w:bottom w:val="single" w:sz="4" w:space="0" w:color="auto"/>
            </w:tcBorders>
          </w:tcPr>
          <w:p w14:paraId="0BE6E90E" w14:textId="77777777" w:rsidR="0095075C" w:rsidRDefault="0095075C" w:rsidP="00BD24B5">
            <w:pPr>
              <w:rPr>
                <w:lang w:val="en-US"/>
              </w:rPr>
            </w:pPr>
            <w:r>
              <w:rPr>
                <w:lang w:val="en-US"/>
              </w:rPr>
              <w:t>TsC58B</w:t>
            </w:r>
          </w:p>
          <w:p w14:paraId="34877E86" w14:textId="77777777" w:rsidR="0095075C" w:rsidRDefault="0095075C" w:rsidP="00BD24B5">
            <w:pPr>
              <w:rPr>
                <w:lang w:val="en-US"/>
              </w:rPr>
            </w:pPr>
          </w:p>
        </w:tc>
        <w:tc>
          <w:tcPr>
            <w:tcW w:w="5670" w:type="dxa"/>
            <w:gridSpan w:val="2"/>
            <w:tcBorders>
              <w:top w:val="single" w:sz="4" w:space="0" w:color="auto"/>
              <w:bottom w:val="single" w:sz="4" w:space="0" w:color="auto"/>
            </w:tcBorders>
          </w:tcPr>
          <w:p w14:paraId="4D0DBC9C" w14:textId="77777777" w:rsidR="0095075C" w:rsidRPr="00496B85" w:rsidRDefault="0095075C" w:rsidP="00BD24B5">
            <w:pPr>
              <w:adjustRightInd w:val="0"/>
              <w:rPr>
                <w:sz w:val="16"/>
                <w:szCs w:val="16"/>
              </w:rPr>
            </w:pPr>
            <w:r w:rsidRPr="00496B85">
              <w:t>Săpătura mecanica a pământului in depozit cu excavator "o cupa inversa " cu volumul cupei de 0,15 m3: teren de categoria 2  (saparea bazinului nou si canalului, cu adâncitura pentru pompe)</w:t>
            </w:r>
            <w:r w:rsidRPr="00496B85">
              <w:rPr>
                <w:sz w:val="16"/>
                <w:szCs w:val="16"/>
              </w:rPr>
              <w:t xml:space="preserve"> </w:t>
            </w:r>
          </w:p>
        </w:tc>
        <w:tc>
          <w:tcPr>
            <w:tcW w:w="992" w:type="dxa"/>
            <w:tcBorders>
              <w:top w:val="single" w:sz="4" w:space="0" w:color="auto"/>
              <w:bottom w:val="single" w:sz="4" w:space="0" w:color="auto"/>
            </w:tcBorders>
            <w:vAlign w:val="center"/>
          </w:tcPr>
          <w:p w14:paraId="23099606" w14:textId="77777777" w:rsidR="0095075C" w:rsidRDefault="0095075C" w:rsidP="00BD24B5">
            <w:pPr>
              <w:jc w:val="center"/>
              <w:rPr>
                <w:lang w:val="en-US"/>
              </w:rPr>
            </w:pPr>
            <w:r>
              <w:rPr>
                <w:lang w:val="en-US"/>
              </w:rPr>
              <w:t>100 m3</w:t>
            </w:r>
          </w:p>
        </w:tc>
        <w:tc>
          <w:tcPr>
            <w:tcW w:w="1700" w:type="dxa"/>
            <w:tcBorders>
              <w:top w:val="single" w:sz="4" w:space="0" w:color="auto"/>
              <w:bottom w:val="single" w:sz="4" w:space="0" w:color="auto"/>
            </w:tcBorders>
            <w:vAlign w:val="center"/>
          </w:tcPr>
          <w:p w14:paraId="41CD267E" w14:textId="77777777" w:rsidR="0095075C" w:rsidRPr="00C37122" w:rsidRDefault="0095075C" w:rsidP="00BD24B5">
            <w:pPr>
              <w:adjustRightInd w:val="0"/>
              <w:rPr>
                <w:lang w:val="en-US"/>
              </w:rPr>
            </w:pPr>
            <w:r w:rsidRPr="00C37122">
              <w:rPr>
                <w:lang w:val="en-US"/>
              </w:rPr>
              <w:t>0,4000</w:t>
            </w:r>
          </w:p>
          <w:p w14:paraId="764A8018" w14:textId="77777777" w:rsidR="0095075C" w:rsidRPr="00C37122" w:rsidRDefault="0095075C" w:rsidP="00BD24B5">
            <w:pPr>
              <w:rPr>
                <w:lang w:val="en-US"/>
              </w:rPr>
            </w:pPr>
          </w:p>
        </w:tc>
      </w:tr>
      <w:tr w:rsidR="0095075C" w14:paraId="0DA463F6"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27FA1B" w14:textId="77777777" w:rsidR="0095075C" w:rsidRDefault="0095075C" w:rsidP="00BD24B5">
            <w:pPr>
              <w:rPr>
                <w:lang w:val="en-US"/>
              </w:rPr>
            </w:pPr>
          </w:p>
        </w:tc>
        <w:tc>
          <w:tcPr>
            <w:tcW w:w="1276" w:type="dxa"/>
            <w:gridSpan w:val="2"/>
            <w:tcBorders>
              <w:top w:val="nil"/>
              <w:bottom w:val="single" w:sz="2" w:space="0" w:color="auto"/>
            </w:tcBorders>
            <w:vAlign w:val="center"/>
          </w:tcPr>
          <w:p w14:paraId="06B2A9CA" w14:textId="77777777" w:rsidR="0095075C" w:rsidRDefault="0095075C" w:rsidP="00BD24B5">
            <w:pPr>
              <w:jc w:val="center"/>
              <w:rPr>
                <w:sz w:val="16"/>
                <w:szCs w:val="16"/>
                <w:lang w:val="en-US"/>
              </w:rPr>
            </w:pPr>
            <w:r>
              <w:rPr>
                <w:sz w:val="16"/>
                <w:szCs w:val="16"/>
                <w:lang w:val="en-US"/>
              </w:rPr>
              <w:t>9310060019930</w:t>
            </w:r>
          </w:p>
        </w:tc>
        <w:tc>
          <w:tcPr>
            <w:tcW w:w="5670" w:type="dxa"/>
            <w:gridSpan w:val="2"/>
            <w:tcBorders>
              <w:top w:val="nil"/>
              <w:bottom w:val="single" w:sz="2" w:space="0" w:color="auto"/>
            </w:tcBorders>
          </w:tcPr>
          <w:p w14:paraId="0F2864E8" w14:textId="77777777" w:rsidR="0095075C" w:rsidRPr="00496B85" w:rsidRDefault="0095075C" w:rsidP="00BD24B5">
            <w:r w:rsidRPr="00496B85">
              <w:t>Muncitor</w:t>
            </w:r>
          </w:p>
        </w:tc>
        <w:tc>
          <w:tcPr>
            <w:tcW w:w="992" w:type="dxa"/>
            <w:tcBorders>
              <w:top w:val="nil"/>
              <w:bottom w:val="single" w:sz="2" w:space="0" w:color="auto"/>
            </w:tcBorders>
          </w:tcPr>
          <w:p w14:paraId="1BB3C671" w14:textId="77777777" w:rsidR="0095075C" w:rsidRDefault="0095075C" w:rsidP="00BD24B5">
            <w:pPr>
              <w:jc w:val="center"/>
              <w:rPr>
                <w:lang w:val="en-US"/>
              </w:rPr>
            </w:pPr>
            <w:r>
              <w:rPr>
                <w:lang w:val="en-US"/>
              </w:rPr>
              <w:t>h-om</w:t>
            </w:r>
          </w:p>
        </w:tc>
        <w:tc>
          <w:tcPr>
            <w:tcW w:w="1700" w:type="dxa"/>
            <w:tcBorders>
              <w:top w:val="nil"/>
              <w:bottom w:val="single" w:sz="2" w:space="0" w:color="auto"/>
            </w:tcBorders>
          </w:tcPr>
          <w:p w14:paraId="5AD08C54" w14:textId="77777777" w:rsidR="0095075C" w:rsidRPr="00C37122" w:rsidRDefault="0095075C" w:rsidP="00BD24B5">
            <w:pPr>
              <w:rPr>
                <w:lang w:val="en-US"/>
              </w:rPr>
            </w:pPr>
            <w:r w:rsidRPr="00C37122">
              <w:rPr>
                <w:lang w:val="en-US"/>
              </w:rPr>
              <w:t>0,9520</w:t>
            </w:r>
          </w:p>
        </w:tc>
      </w:tr>
      <w:tr w:rsidR="0095075C" w14:paraId="20B7DDCA"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69B87FD" w14:textId="77777777" w:rsidR="0095075C" w:rsidRDefault="0095075C" w:rsidP="00BD24B5">
            <w:pPr>
              <w:rPr>
                <w:lang w:val="en-US"/>
              </w:rPr>
            </w:pPr>
          </w:p>
        </w:tc>
        <w:tc>
          <w:tcPr>
            <w:tcW w:w="1276" w:type="dxa"/>
            <w:gridSpan w:val="2"/>
            <w:tcBorders>
              <w:top w:val="nil"/>
              <w:bottom w:val="single" w:sz="2" w:space="0" w:color="auto"/>
            </w:tcBorders>
            <w:vAlign w:val="center"/>
          </w:tcPr>
          <w:p w14:paraId="47BCFAE2" w14:textId="77777777" w:rsidR="0095075C" w:rsidRDefault="0095075C" w:rsidP="00BD24B5">
            <w:pPr>
              <w:jc w:val="center"/>
              <w:rPr>
                <w:sz w:val="16"/>
                <w:szCs w:val="16"/>
                <w:lang w:val="en-US"/>
              </w:rPr>
            </w:pPr>
            <w:r>
              <w:rPr>
                <w:sz w:val="16"/>
                <w:szCs w:val="16"/>
                <w:lang w:val="en-US"/>
              </w:rPr>
              <w:t>2952260003523</w:t>
            </w:r>
          </w:p>
        </w:tc>
        <w:tc>
          <w:tcPr>
            <w:tcW w:w="5670" w:type="dxa"/>
            <w:gridSpan w:val="2"/>
            <w:tcBorders>
              <w:top w:val="nil"/>
              <w:bottom w:val="single" w:sz="2" w:space="0" w:color="auto"/>
            </w:tcBorders>
          </w:tcPr>
          <w:p w14:paraId="37F18140" w14:textId="77777777" w:rsidR="0095075C" w:rsidRPr="00496B85" w:rsidRDefault="0095075C" w:rsidP="00BD24B5">
            <w:r w:rsidRPr="00496B85">
              <w:t>Excavator diesel pe pneuri cu o cupa de 0,15 m3</w:t>
            </w:r>
          </w:p>
        </w:tc>
        <w:tc>
          <w:tcPr>
            <w:tcW w:w="992" w:type="dxa"/>
            <w:tcBorders>
              <w:top w:val="nil"/>
              <w:bottom w:val="single" w:sz="2" w:space="0" w:color="auto"/>
            </w:tcBorders>
          </w:tcPr>
          <w:p w14:paraId="46F84339" w14:textId="77777777" w:rsidR="0095075C" w:rsidRDefault="0095075C" w:rsidP="00BD24B5">
            <w:pPr>
              <w:jc w:val="center"/>
              <w:rPr>
                <w:lang w:val="en-US"/>
              </w:rPr>
            </w:pPr>
            <w:r>
              <w:rPr>
                <w:lang w:val="en-US"/>
              </w:rPr>
              <w:t>h-ut</w:t>
            </w:r>
          </w:p>
        </w:tc>
        <w:tc>
          <w:tcPr>
            <w:tcW w:w="1700" w:type="dxa"/>
            <w:tcBorders>
              <w:top w:val="nil"/>
              <w:bottom w:val="single" w:sz="2" w:space="0" w:color="auto"/>
            </w:tcBorders>
          </w:tcPr>
          <w:p w14:paraId="3D37CCC8" w14:textId="77777777" w:rsidR="0095075C" w:rsidRPr="00C37122" w:rsidRDefault="0095075C" w:rsidP="00BD24B5">
            <w:pPr>
              <w:rPr>
                <w:lang w:val="en-US"/>
              </w:rPr>
            </w:pPr>
            <w:r w:rsidRPr="00C37122">
              <w:rPr>
                <w:lang w:val="en-US"/>
              </w:rPr>
              <w:t>4,4800</w:t>
            </w:r>
          </w:p>
        </w:tc>
      </w:tr>
      <w:tr w:rsidR="0095075C" w14:paraId="5F8885AF" w14:textId="77777777" w:rsidTr="00E715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784CF8" w14:textId="77777777" w:rsidR="0095075C" w:rsidRDefault="0095075C" w:rsidP="00BD24B5">
            <w:pPr>
              <w:rPr>
                <w:lang w:val="en-US"/>
              </w:rPr>
            </w:pPr>
            <w:r>
              <w:rPr>
                <w:lang w:val="en-US"/>
              </w:rPr>
              <w:t>8</w:t>
            </w:r>
          </w:p>
        </w:tc>
        <w:tc>
          <w:tcPr>
            <w:tcW w:w="1276" w:type="dxa"/>
            <w:gridSpan w:val="2"/>
            <w:tcBorders>
              <w:top w:val="single" w:sz="4" w:space="0" w:color="auto"/>
              <w:bottom w:val="single" w:sz="4" w:space="0" w:color="auto"/>
            </w:tcBorders>
          </w:tcPr>
          <w:p w14:paraId="452DD462" w14:textId="77777777" w:rsidR="0095075C" w:rsidRDefault="0095075C" w:rsidP="00BD24B5">
            <w:pPr>
              <w:rPr>
                <w:lang w:val="en-US"/>
              </w:rPr>
            </w:pPr>
            <w:r>
              <w:rPr>
                <w:lang w:val="en-US"/>
              </w:rPr>
              <w:t>TsC26A1</w:t>
            </w:r>
          </w:p>
          <w:p w14:paraId="0A398B0C" w14:textId="77777777" w:rsidR="0095075C" w:rsidRDefault="0095075C" w:rsidP="00BD24B5">
            <w:pPr>
              <w:rPr>
                <w:lang w:val="en-US"/>
              </w:rPr>
            </w:pPr>
          </w:p>
        </w:tc>
        <w:tc>
          <w:tcPr>
            <w:tcW w:w="5670" w:type="dxa"/>
            <w:gridSpan w:val="2"/>
            <w:tcBorders>
              <w:top w:val="single" w:sz="4" w:space="0" w:color="auto"/>
              <w:bottom w:val="single" w:sz="4" w:space="0" w:color="auto"/>
            </w:tcBorders>
          </w:tcPr>
          <w:p w14:paraId="5C97FDDC" w14:textId="77777777" w:rsidR="0095075C" w:rsidRPr="00496B85" w:rsidRDefault="0095075C" w:rsidP="00BD24B5">
            <w:pPr>
              <w:adjustRightInd w:val="0"/>
              <w:rPr>
                <w:sz w:val="16"/>
                <w:szCs w:val="16"/>
              </w:rPr>
            </w:pPr>
            <w:r w:rsidRPr="00496B85">
              <w:t>Dislocarea mecanica a pământului din depozit nou, necompactat si impingerea lui pina la 5 m cu buldozer pe tractor de 65-80 CP teren catg. I sau II (impingerea pământului sapat din groapa rămasa de la bazinul vechi)</w:t>
            </w:r>
            <w:r w:rsidRPr="00496B85">
              <w:rPr>
                <w:sz w:val="16"/>
                <w:szCs w:val="16"/>
              </w:rPr>
              <w:t xml:space="preserve"> </w:t>
            </w:r>
          </w:p>
        </w:tc>
        <w:tc>
          <w:tcPr>
            <w:tcW w:w="992" w:type="dxa"/>
            <w:tcBorders>
              <w:top w:val="single" w:sz="4" w:space="0" w:color="auto"/>
              <w:bottom w:val="single" w:sz="4" w:space="0" w:color="auto"/>
            </w:tcBorders>
            <w:vAlign w:val="center"/>
          </w:tcPr>
          <w:p w14:paraId="4DF2CB18" w14:textId="77777777" w:rsidR="0095075C" w:rsidRDefault="0095075C" w:rsidP="00BD24B5">
            <w:pPr>
              <w:jc w:val="center"/>
              <w:rPr>
                <w:lang w:val="en-US"/>
              </w:rPr>
            </w:pPr>
            <w:r>
              <w:rPr>
                <w:lang w:val="en-US"/>
              </w:rPr>
              <w:t>100 m3</w:t>
            </w:r>
          </w:p>
        </w:tc>
        <w:tc>
          <w:tcPr>
            <w:tcW w:w="1700" w:type="dxa"/>
            <w:tcBorders>
              <w:top w:val="single" w:sz="4" w:space="0" w:color="auto"/>
              <w:bottom w:val="single" w:sz="4" w:space="0" w:color="auto"/>
            </w:tcBorders>
            <w:vAlign w:val="center"/>
          </w:tcPr>
          <w:p w14:paraId="76664051" w14:textId="77777777" w:rsidR="0095075C" w:rsidRPr="00C37122" w:rsidRDefault="0095075C" w:rsidP="00BD24B5">
            <w:pPr>
              <w:adjustRightInd w:val="0"/>
              <w:rPr>
                <w:lang w:val="en-US"/>
              </w:rPr>
            </w:pPr>
            <w:r w:rsidRPr="00C37122">
              <w:rPr>
                <w:lang w:val="en-US"/>
              </w:rPr>
              <w:t>0,4000</w:t>
            </w:r>
          </w:p>
          <w:p w14:paraId="4BBE5325" w14:textId="77777777" w:rsidR="0095075C" w:rsidRPr="00C37122" w:rsidRDefault="0095075C" w:rsidP="00BD24B5">
            <w:pPr>
              <w:rPr>
                <w:lang w:val="en-US"/>
              </w:rPr>
            </w:pPr>
          </w:p>
        </w:tc>
      </w:tr>
      <w:tr w:rsidR="0095075C" w14:paraId="64692DAF"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37D8336" w14:textId="77777777" w:rsidR="0095075C" w:rsidRDefault="0095075C" w:rsidP="00BD24B5">
            <w:pPr>
              <w:rPr>
                <w:lang w:val="en-US"/>
              </w:rPr>
            </w:pPr>
          </w:p>
        </w:tc>
        <w:tc>
          <w:tcPr>
            <w:tcW w:w="1276" w:type="dxa"/>
            <w:gridSpan w:val="2"/>
            <w:tcBorders>
              <w:top w:val="nil"/>
              <w:bottom w:val="single" w:sz="2" w:space="0" w:color="auto"/>
            </w:tcBorders>
            <w:vAlign w:val="center"/>
          </w:tcPr>
          <w:p w14:paraId="511F7307" w14:textId="77777777" w:rsidR="0095075C" w:rsidRDefault="0095075C" w:rsidP="00BD24B5">
            <w:pPr>
              <w:jc w:val="center"/>
              <w:rPr>
                <w:sz w:val="16"/>
                <w:szCs w:val="16"/>
                <w:lang w:val="en-US"/>
              </w:rPr>
            </w:pPr>
            <w:r>
              <w:rPr>
                <w:sz w:val="16"/>
                <w:szCs w:val="16"/>
                <w:lang w:val="en-US"/>
              </w:rPr>
              <w:t>2952260003553</w:t>
            </w:r>
          </w:p>
        </w:tc>
        <w:tc>
          <w:tcPr>
            <w:tcW w:w="5670" w:type="dxa"/>
            <w:gridSpan w:val="2"/>
            <w:tcBorders>
              <w:top w:val="nil"/>
              <w:bottom w:val="single" w:sz="2" w:space="0" w:color="auto"/>
            </w:tcBorders>
          </w:tcPr>
          <w:p w14:paraId="3E8CA72A" w14:textId="77777777" w:rsidR="0095075C" w:rsidRPr="00496B85" w:rsidRDefault="0095075C" w:rsidP="00BD24B5">
            <w:r w:rsidRPr="00496B85">
              <w:t>Buldozer pe senile p</w:t>
            </w:r>
            <w:r>
              <w:t>î</w:t>
            </w:r>
            <w:r w:rsidRPr="00496B85">
              <w:t>na la 65-80 CP</w:t>
            </w:r>
          </w:p>
        </w:tc>
        <w:tc>
          <w:tcPr>
            <w:tcW w:w="992" w:type="dxa"/>
            <w:tcBorders>
              <w:top w:val="nil"/>
              <w:bottom w:val="single" w:sz="2" w:space="0" w:color="auto"/>
            </w:tcBorders>
          </w:tcPr>
          <w:p w14:paraId="34F5C502" w14:textId="77777777" w:rsidR="0095075C" w:rsidRDefault="0095075C" w:rsidP="00BD24B5">
            <w:pPr>
              <w:jc w:val="center"/>
              <w:rPr>
                <w:lang w:val="en-US"/>
              </w:rPr>
            </w:pPr>
            <w:r>
              <w:rPr>
                <w:lang w:val="en-US"/>
              </w:rPr>
              <w:t>h-ut</w:t>
            </w:r>
          </w:p>
        </w:tc>
        <w:tc>
          <w:tcPr>
            <w:tcW w:w="1700" w:type="dxa"/>
            <w:tcBorders>
              <w:top w:val="nil"/>
              <w:bottom w:val="single" w:sz="2" w:space="0" w:color="auto"/>
            </w:tcBorders>
          </w:tcPr>
          <w:p w14:paraId="5393B3E5" w14:textId="77777777" w:rsidR="0095075C" w:rsidRPr="00C37122" w:rsidRDefault="0095075C" w:rsidP="00BD24B5">
            <w:pPr>
              <w:rPr>
                <w:lang w:val="en-US"/>
              </w:rPr>
            </w:pPr>
            <w:r w:rsidRPr="00C37122">
              <w:rPr>
                <w:lang w:val="en-US"/>
              </w:rPr>
              <w:t>0,5280</w:t>
            </w:r>
          </w:p>
        </w:tc>
      </w:tr>
      <w:tr w:rsidR="0095075C" w14:paraId="05959242" w14:textId="77777777" w:rsidTr="00E715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749285" w14:textId="77777777" w:rsidR="0095075C" w:rsidRDefault="0095075C" w:rsidP="00BD24B5">
            <w:pPr>
              <w:rPr>
                <w:lang w:val="en-US"/>
              </w:rPr>
            </w:pPr>
            <w:r>
              <w:rPr>
                <w:lang w:val="en-US"/>
              </w:rPr>
              <w:t>9</w:t>
            </w:r>
          </w:p>
        </w:tc>
        <w:tc>
          <w:tcPr>
            <w:tcW w:w="1276" w:type="dxa"/>
            <w:gridSpan w:val="2"/>
            <w:tcBorders>
              <w:top w:val="single" w:sz="4" w:space="0" w:color="auto"/>
              <w:bottom w:val="single" w:sz="4" w:space="0" w:color="auto"/>
            </w:tcBorders>
          </w:tcPr>
          <w:p w14:paraId="2E25EB55" w14:textId="77777777" w:rsidR="0095075C" w:rsidRDefault="0095075C" w:rsidP="00BD24B5">
            <w:pPr>
              <w:rPr>
                <w:lang w:val="en-US"/>
              </w:rPr>
            </w:pPr>
            <w:r>
              <w:rPr>
                <w:lang w:val="en-US"/>
              </w:rPr>
              <w:t>TsD05A</w:t>
            </w:r>
          </w:p>
          <w:p w14:paraId="7FC1EEBF" w14:textId="77777777" w:rsidR="0095075C" w:rsidRDefault="0095075C" w:rsidP="00BD24B5">
            <w:pPr>
              <w:rPr>
                <w:lang w:val="en-US"/>
              </w:rPr>
            </w:pPr>
          </w:p>
        </w:tc>
        <w:tc>
          <w:tcPr>
            <w:tcW w:w="5670" w:type="dxa"/>
            <w:gridSpan w:val="2"/>
            <w:tcBorders>
              <w:top w:val="single" w:sz="4" w:space="0" w:color="auto"/>
              <w:bottom w:val="single" w:sz="4" w:space="0" w:color="auto"/>
            </w:tcBorders>
          </w:tcPr>
          <w:p w14:paraId="4DF1118B" w14:textId="77777777" w:rsidR="0095075C" w:rsidRPr="00496B85" w:rsidRDefault="0095075C" w:rsidP="00BD24B5">
            <w:pPr>
              <w:adjustRightInd w:val="0"/>
              <w:rPr>
                <w:rFonts w:ascii="Times New Roman CYR" w:hAnsi="Times New Roman CYR" w:cs="Times New Roman CYR"/>
                <w:sz w:val="16"/>
                <w:szCs w:val="16"/>
              </w:rPr>
            </w:pPr>
            <w:r w:rsidRPr="00496B85">
              <w:t>Compactarea cu maiul mecanic de 150-200 kg a umpluturilor in straturi succesive de 20-30 cm grosime, exclusiv udarea fiecărui strat in parte, umpluturile executindu-se din pământ necoeziv</w:t>
            </w:r>
            <w:r w:rsidRPr="00496B85">
              <w:rPr>
                <w:rFonts w:ascii="Times New Roman CYR" w:hAnsi="Times New Roman CYR" w:cs="Times New Roman CYR"/>
                <w:sz w:val="16"/>
                <w:szCs w:val="16"/>
              </w:rPr>
              <w:t xml:space="preserve"> </w:t>
            </w:r>
          </w:p>
        </w:tc>
        <w:tc>
          <w:tcPr>
            <w:tcW w:w="992" w:type="dxa"/>
            <w:tcBorders>
              <w:top w:val="single" w:sz="4" w:space="0" w:color="auto"/>
              <w:bottom w:val="single" w:sz="4" w:space="0" w:color="auto"/>
            </w:tcBorders>
            <w:vAlign w:val="center"/>
          </w:tcPr>
          <w:p w14:paraId="343ADA96" w14:textId="77777777" w:rsidR="0095075C" w:rsidRDefault="0095075C" w:rsidP="00BD24B5">
            <w:pPr>
              <w:jc w:val="center"/>
              <w:rPr>
                <w:lang w:val="en-US"/>
              </w:rPr>
            </w:pPr>
            <w:r>
              <w:rPr>
                <w:lang w:val="en-US"/>
              </w:rPr>
              <w:t>100 m3</w:t>
            </w:r>
          </w:p>
        </w:tc>
        <w:tc>
          <w:tcPr>
            <w:tcW w:w="1700" w:type="dxa"/>
            <w:tcBorders>
              <w:top w:val="single" w:sz="4" w:space="0" w:color="auto"/>
              <w:bottom w:val="single" w:sz="4" w:space="0" w:color="auto"/>
            </w:tcBorders>
            <w:vAlign w:val="center"/>
          </w:tcPr>
          <w:p w14:paraId="50E08535" w14:textId="77777777" w:rsidR="0095075C" w:rsidRPr="00C37122" w:rsidRDefault="0095075C" w:rsidP="00BD24B5">
            <w:pPr>
              <w:adjustRightInd w:val="0"/>
              <w:rPr>
                <w:lang w:val="en-US"/>
              </w:rPr>
            </w:pPr>
            <w:r w:rsidRPr="00C37122">
              <w:rPr>
                <w:lang w:val="en-US"/>
              </w:rPr>
              <w:t>0,4000</w:t>
            </w:r>
          </w:p>
          <w:p w14:paraId="50631E7D" w14:textId="77777777" w:rsidR="0095075C" w:rsidRPr="00C37122" w:rsidRDefault="0095075C" w:rsidP="00BD24B5">
            <w:pPr>
              <w:rPr>
                <w:lang w:val="en-US"/>
              </w:rPr>
            </w:pPr>
          </w:p>
        </w:tc>
      </w:tr>
      <w:tr w:rsidR="0095075C" w14:paraId="4DB280EA"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6189038" w14:textId="77777777" w:rsidR="0095075C" w:rsidRDefault="0095075C" w:rsidP="00BD24B5">
            <w:pPr>
              <w:rPr>
                <w:lang w:val="en-US"/>
              </w:rPr>
            </w:pPr>
          </w:p>
        </w:tc>
        <w:tc>
          <w:tcPr>
            <w:tcW w:w="1276" w:type="dxa"/>
            <w:gridSpan w:val="2"/>
            <w:tcBorders>
              <w:top w:val="nil"/>
              <w:bottom w:val="single" w:sz="2" w:space="0" w:color="auto"/>
            </w:tcBorders>
            <w:vAlign w:val="center"/>
          </w:tcPr>
          <w:p w14:paraId="07618E90" w14:textId="77777777" w:rsidR="0095075C" w:rsidRDefault="0095075C" w:rsidP="00BD24B5">
            <w:pPr>
              <w:jc w:val="center"/>
              <w:rPr>
                <w:sz w:val="16"/>
                <w:szCs w:val="16"/>
                <w:lang w:val="en-US"/>
              </w:rPr>
            </w:pPr>
            <w:r>
              <w:rPr>
                <w:sz w:val="16"/>
                <w:szCs w:val="16"/>
                <w:lang w:val="en-US"/>
              </w:rPr>
              <w:t>9310060019900</w:t>
            </w:r>
          </w:p>
        </w:tc>
        <w:tc>
          <w:tcPr>
            <w:tcW w:w="5670" w:type="dxa"/>
            <w:gridSpan w:val="2"/>
            <w:tcBorders>
              <w:top w:val="nil"/>
              <w:bottom w:val="single" w:sz="2" w:space="0" w:color="auto"/>
            </w:tcBorders>
          </w:tcPr>
          <w:p w14:paraId="44A6D219" w14:textId="77777777" w:rsidR="0095075C" w:rsidRPr="00496B85" w:rsidRDefault="0095075C" w:rsidP="00BD24B5">
            <w:r w:rsidRPr="00496B85">
              <w:t>Muncitor necalificat</w:t>
            </w:r>
          </w:p>
        </w:tc>
        <w:tc>
          <w:tcPr>
            <w:tcW w:w="992" w:type="dxa"/>
            <w:tcBorders>
              <w:top w:val="nil"/>
              <w:bottom w:val="single" w:sz="2" w:space="0" w:color="auto"/>
            </w:tcBorders>
          </w:tcPr>
          <w:p w14:paraId="4ED6F43B" w14:textId="77777777" w:rsidR="0095075C" w:rsidRDefault="0095075C" w:rsidP="00BD24B5">
            <w:pPr>
              <w:jc w:val="center"/>
              <w:rPr>
                <w:lang w:val="en-US"/>
              </w:rPr>
            </w:pPr>
            <w:r>
              <w:rPr>
                <w:lang w:val="en-US"/>
              </w:rPr>
              <w:t>h-om</w:t>
            </w:r>
          </w:p>
        </w:tc>
        <w:tc>
          <w:tcPr>
            <w:tcW w:w="1700" w:type="dxa"/>
            <w:tcBorders>
              <w:top w:val="nil"/>
              <w:bottom w:val="single" w:sz="2" w:space="0" w:color="auto"/>
            </w:tcBorders>
          </w:tcPr>
          <w:p w14:paraId="27644B89" w14:textId="77777777" w:rsidR="0095075C" w:rsidRPr="00C37122" w:rsidRDefault="0095075C" w:rsidP="00BD24B5">
            <w:pPr>
              <w:rPr>
                <w:lang w:val="en-US"/>
              </w:rPr>
            </w:pPr>
            <w:r w:rsidRPr="00C37122">
              <w:rPr>
                <w:lang w:val="en-US"/>
              </w:rPr>
              <w:t>3,5280</w:t>
            </w:r>
          </w:p>
        </w:tc>
      </w:tr>
      <w:tr w:rsidR="0095075C" w14:paraId="4685F638"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408690C" w14:textId="77777777" w:rsidR="0095075C" w:rsidRDefault="0095075C" w:rsidP="00BD24B5">
            <w:pPr>
              <w:rPr>
                <w:lang w:val="en-US"/>
              </w:rPr>
            </w:pPr>
          </w:p>
        </w:tc>
        <w:tc>
          <w:tcPr>
            <w:tcW w:w="1276" w:type="dxa"/>
            <w:gridSpan w:val="2"/>
            <w:tcBorders>
              <w:top w:val="nil"/>
              <w:bottom w:val="single" w:sz="2" w:space="0" w:color="auto"/>
            </w:tcBorders>
            <w:vAlign w:val="center"/>
          </w:tcPr>
          <w:p w14:paraId="61B2DB9B" w14:textId="77777777" w:rsidR="0095075C" w:rsidRDefault="0095075C" w:rsidP="00BD24B5">
            <w:pPr>
              <w:jc w:val="center"/>
              <w:rPr>
                <w:sz w:val="16"/>
                <w:szCs w:val="16"/>
                <w:lang w:val="en-US"/>
              </w:rPr>
            </w:pPr>
            <w:r>
              <w:rPr>
                <w:sz w:val="16"/>
                <w:szCs w:val="16"/>
                <w:lang w:val="en-US"/>
              </w:rPr>
              <w:t>2952270004021</w:t>
            </w:r>
          </w:p>
        </w:tc>
        <w:tc>
          <w:tcPr>
            <w:tcW w:w="5670" w:type="dxa"/>
            <w:gridSpan w:val="2"/>
            <w:tcBorders>
              <w:top w:val="nil"/>
              <w:bottom w:val="single" w:sz="2" w:space="0" w:color="auto"/>
            </w:tcBorders>
          </w:tcPr>
          <w:p w14:paraId="259FB8E1" w14:textId="77777777" w:rsidR="0095075C" w:rsidRPr="00496B85" w:rsidRDefault="0095075C" w:rsidP="00BD24B5">
            <w:r w:rsidRPr="00496B85">
              <w:t>Mai mecanic de 150-200 kg cu motor termic 6 cp (4 kw)</w:t>
            </w:r>
          </w:p>
        </w:tc>
        <w:tc>
          <w:tcPr>
            <w:tcW w:w="992" w:type="dxa"/>
            <w:tcBorders>
              <w:top w:val="nil"/>
              <w:bottom w:val="single" w:sz="2" w:space="0" w:color="auto"/>
            </w:tcBorders>
          </w:tcPr>
          <w:p w14:paraId="7B8454F8" w14:textId="77777777" w:rsidR="0095075C" w:rsidRDefault="0095075C" w:rsidP="00BD24B5">
            <w:pPr>
              <w:jc w:val="center"/>
              <w:rPr>
                <w:lang w:val="en-US"/>
              </w:rPr>
            </w:pPr>
            <w:r>
              <w:rPr>
                <w:lang w:val="en-US"/>
              </w:rPr>
              <w:t>h-ut</w:t>
            </w:r>
          </w:p>
        </w:tc>
        <w:tc>
          <w:tcPr>
            <w:tcW w:w="1700" w:type="dxa"/>
            <w:tcBorders>
              <w:top w:val="nil"/>
              <w:bottom w:val="single" w:sz="2" w:space="0" w:color="auto"/>
            </w:tcBorders>
          </w:tcPr>
          <w:p w14:paraId="1EBCA801" w14:textId="77777777" w:rsidR="0095075C" w:rsidRPr="00C37122" w:rsidRDefault="0095075C" w:rsidP="00BD24B5">
            <w:pPr>
              <w:rPr>
                <w:lang w:val="en-US"/>
              </w:rPr>
            </w:pPr>
            <w:r w:rsidRPr="00C37122">
              <w:rPr>
                <w:lang w:val="en-US"/>
              </w:rPr>
              <w:t>4,1560</w:t>
            </w:r>
          </w:p>
        </w:tc>
      </w:tr>
      <w:tr w:rsidR="0095075C" w:rsidRPr="00EB582C" w14:paraId="4523F041" w14:textId="77777777" w:rsidTr="00E715A2">
        <w:trPr>
          <w:trHeight w:val="340"/>
        </w:trPr>
        <w:tc>
          <w:tcPr>
            <w:tcW w:w="709" w:type="dxa"/>
            <w:tcBorders>
              <w:top w:val="nil"/>
              <w:left w:val="single" w:sz="6" w:space="0" w:color="auto"/>
              <w:bottom w:val="nil"/>
              <w:right w:val="nil"/>
            </w:tcBorders>
          </w:tcPr>
          <w:p w14:paraId="1C43A39A" w14:textId="77777777" w:rsidR="0095075C" w:rsidRDefault="0095075C" w:rsidP="00BD24B5">
            <w:pPr>
              <w:rPr>
                <w:lang w:val="en-US"/>
              </w:rPr>
            </w:pPr>
          </w:p>
        </w:tc>
        <w:tc>
          <w:tcPr>
            <w:tcW w:w="1276" w:type="dxa"/>
            <w:gridSpan w:val="2"/>
            <w:tcBorders>
              <w:top w:val="nil"/>
              <w:left w:val="single" w:sz="6" w:space="0" w:color="auto"/>
              <w:bottom w:val="nil"/>
              <w:right w:val="nil"/>
            </w:tcBorders>
          </w:tcPr>
          <w:p w14:paraId="69E81BF1" w14:textId="77777777" w:rsidR="0095075C" w:rsidRDefault="0095075C" w:rsidP="00BD24B5">
            <w:pPr>
              <w:rPr>
                <w:lang w:val="en-US"/>
              </w:rPr>
            </w:pPr>
          </w:p>
        </w:tc>
        <w:tc>
          <w:tcPr>
            <w:tcW w:w="5670" w:type="dxa"/>
            <w:gridSpan w:val="2"/>
            <w:tcBorders>
              <w:top w:val="nil"/>
              <w:left w:val="single" w:sz="6" w:space="0" w:color="auto"/>
              <w:bottom w:val="nil"/>
              <w:right w:val="nil"/>
            </w:tcBorders>
          </w:tcPr>
          <w:p w14:paraId="0884D3F5" w14:textId="77777777" w:rsidR="0095075C" w:rsidRPr="00496B85" w:rsidRDefault="0095075C" w:rsidP="00BD24B5">
            <w:pPr>
              <w:rPr>
                <w:i/>
                <w:iCs/>
              </w:rPr>
            </w:pPr>
            <w:r w:rsidRPr="00496B85">
              <w:rPr>
                <w:i/>
                <w:iCs/>
              </w:rPr>
              <w:t>Cheltuieli directe</w:t>
            </w:r>
          </w:p>
        </w:tc>
        <w:tc>
          <w:tcPr>
            <w:tcW w:w="992" w:type="dxa"/>
            <w:tcBorders>
              <w:top w:val="nil"/>
              <w:left w:val="single" w:sz="6" w:space="0" w:color="auto"/>
              <w:bottom w:val="nil"/>
              <w:right w:val="nil"/>
            </w:tcBorders>
          </w:tcPr>
          <w:p w14:paraId="6AC40497" w14:textId="77777777" w:rsidR="0095075C" w:rsidRPr="00EB582C" w:rsidRDefault="0095075C" w:rsidP="00BD24B5">
            <w:pPr>
              <w:jc w:val="center"/>
              <w:rPr>
                <w:lang w:val="en-US"/>
              </w:rPr>
            </w:pPr>
          </w:p>
        </w:tc>
        <w:tc>
          <w:tcPr>
            <w:tcW w:w="1700" w:type="dxa"/>
            <w:tcBorders>
              <w:top w:val="nil"/>
              <w:left w:val="single" w:sz="6" w:space="0" w:color="auto"/>
              <w:bottom w:val="nil"/>
              <w:right w:val="nil"/>
            </w:tcBorders>
          </w:tcPr>
          <w:p w14:paraId="7CF10399" w14:textId="77777777" w:rsidR="0095075C" w:rsidRPr="00C37122" w:rsidRDefault="0095075C" w:rsidP="00BD24B5">
            <w:pPr>
              <w:rPr>
                <w:lang w:val="en-US"/>
              </w:rPr>
            </w:pPr>
          </w:p>
        </w:tc>
      </w:tr>
      <w:tr w:rsidR="0095075C" w14:paraId="063E1728" w14:textId="77777777" w:rsidTr="00E715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C4C834" w14:textId="77777777" w:rsidR="0095075C" w:rsidRDefault="0095075C" w:rsidP="00BD24B5">
            <w:pPr>
              <w:rPr>
                <w:lang w:val="en-US"/>
              </w:rPr>
            </w:pPr>
            <w:r>
              <w:rPr>
                <w:lang w:val="en-US"/>
              </w:rPr>
              <w:t>10</w:t>
            </w:r>
          </w:p>
        </w:tc>
        <w:tc>
          <w:tcPr>
            <w:tcW w:w="1276" w:type="dxa"/>
            <w:gridSpan w:val="2"/>
            <w:tcBorders>
              <w:top w:val="single" w:sz="4" w:space="0" w:color="auto"/>
              <w:bottom w:val="single" w:sz="4" w:space="0" w:color="auto"/>
            </w:tcBorders>
          </w:tcPr>
          <w:p w14:paraId="2E413D85" w14:textId="77777777" w:rsidR="0095075C" w:rsidRDefault="0095075C" w:rsidP="00BD24B5">
            <w:pPr>
              <w:rPr>
                <w:lang w:val="en-US"/>
              </w:rPr>
            </w:pPr>
            <w:r>
              <w:rPr>
                <w:lang w:val="en-US"/>
              </w:rPr>
              <w:t>CB03A</w:t>
            </w:r>
          </w:p>
          <w:p w14:paraId="17E1EDDD" w14:textId="77777777" w:rsidR="0095075C" w:rsidRDefault="0095075C" w:rsidP="00BD24B5">
            <w:pPr>
              <w:rPr>
                <w:lang w:val="en-US"/>
              </w:rPr>
            </w:pPr>
          </w:p>
        </w:tc>
        <w:tc>
          <w:tcPr>
            <w:tcW w:w="5670" w:type="dxa"/>
            <w:gridSpan w:val="2"/>
            <w:tcBorders>
              <w:top w:val="single" w:sz="4" w:space="0" w:color="auto"/>
              <w:bottom w:val="single" w:sz="4" w:space="0" w:color="auto"/>
            </w:tcBorders>
          </w:tcPr>
          <w:p w14:paraId="516EE2E5" w14:textId="77777777" w:rsidR="0095075C" w:rsidRPr="00496B85" w:rsidRDefault="0095075C" w:rsidP="00BD24B5">
            <w:pPr>
              <w:adjustRightInd w:val="0"/>
              <w:rPr>
                <w:rFonts w:ascii="Times New Roman CYR" w:hAnsi="Times New Roman CYR" w:cs="Times New Roman CYR"/>
                <w:sz w:val="16"/>
                <w:szCs w:val="16"/>
              </w:rPr>
            </w:pPr>
            <w:r w:rsidRPr="00496B85">
              <w:t>Cofraje din panouri refolosibile, cu placaj de 15 mm pentru turnarea betonului in cuzineți, fundații pahar si fundații de utilaje inclusiv sprijinirile</w:t>
            </w:r>
            <w:r w:rsidRPr="00496B85">
              <w:rPr>
                <w:rFonts w:ascii="Times New Roman CYR" w:hAnsi="Times New Roman CYR" w:cs="Times New Roman CYR"/>
                <w:sz w:val="16"/>
                <w:szCs w:val="16"/>
              </w:rPr>
              <w:t xml:space="preserve"> </w:t>
            </w:r>
          </w:p>
        </w:tc>
        <w:tc>
          <w:tcPr>
            <w:tcW w:w="992" w:type="dxa"/>
            <w:tcBorders>
              <w:top w:val="single" w:sz="4" w:space="0" w:color="auto"/>
              <w:bottom w:val="single" w:sz="4" w:space="0" w:color="auto"/>
            </w:tcBorders>
            <w:vAlign w:val="center"/>
          </w:tcPr>
          <w:p w14:paraId="26033A18" w14:textId="77777777" w:rsidR="0095075C" w:rsidRDefault="0095075C" w:rsidP="00BD24B5">
            <w:pPr>
              <w:jc w:val="center"/>
              <w:rPr>
                <w:lang w:val="en-US"/>
              </w:rPr>
            </w:pPr>
            <w:r>
              <w:rPr>
                <w:lang w:val="en-US"/>
              </w:rPr>
              <w:t>m2</w:t>
            </w:r>
          </w:p>
        </w:tc>
        <w:tc>
          <w:tcPr>
            <w:tcW w:w="1700" w:type="dxa"/>
            <w:tcBorders>
              <w:top w:val="single" w:sz="4" w:space="0" w:color="auto"/>
              <w:bottom w:val="single" w:sz="4" w:space="0" w:color="auto"/>
            </w:tcBorders>
            <w:vAlign w:val="center"/>
          </w:tcPr>
          <w:p w14:paraId="64D86875" w14:textId="77777777" w:rsidR="0095075C" w:rsidRPr="00C37122" w:rsidRDefault="0095075C" w:rsidP="00BD24B5">
            <w:pPr>
              <w:adjustRightInd w:val="0"/>
              <w:rPr>
                <w:lang w:val="en-US"/>
              </w:rPr>
            </w:pPr>
            <w:r w:rsidRPr="00C37122">
              <w:rPr>
                <w:lang w:val="en-US"/>
              </w:rPr>
              <w:t>39,0000</w:t>
            </w:r>
          </w:p>
          <w:p w14:paraId="5D2C441E" w14:textId="77777777" w:rsidR="0095075C" w:rsidRPr="00C37122" w:rsidRDefault="0095075C" w:rsidP="00BD24B5">
            <w:pPr>
              <w:rPr>
                <w:lang w:val="en-US"/>
              </w:rPr>
            </w:pPr>
          </w:p>
        </w:tc>
      </w:tr>
      <w:tr w:rsidR="0095075C" w14:paraId="40B12C3F"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70B0E5C" w14:textId="77777777" w:rsidR="0095075C" w:rsidRDefault="0095075C" w:rsidP="00BD24B5">
            <w:pPr>
              <w:rPr>
                <w:lang w:val="en-US"/>
              </w:rPr>
            </w:pPr>
          </w:p>
        </w:tc>
        <w:tc>
          <w:tcPr>
            <w:tcW w:w="1276" w:type="dxa"/>
            <w:gridSpan w:val="2"/>
            <w:tcBorders>
              <w:top w:val="nil"/>
              <w:bottom w:val="single" w:sz="2" w:space="0" w:color="auto"/>
            </w:tcBorders>
            <w:vAlign w:val="center"/>
          </w:tcPr>
          <w:p w14:paraId="1E329513" w14:textId="77777777" w:rsidR="0095075C" w:rsidRDefault="0095075C" w:rsidP="00BD24B5">
            <w:pPr>
              <w:jc w:val="center"/>
              <w:rPr>
                <w:sz w:val="16"/>
                <w:szCs w:val="16"/>
                <w:lang w:val="en-US"/>
              </w:rPr>
            </w:pPr>
            <w:r>
              <w:rPr>
                <w:sz w:val="16"/>
                <w:szCs w:val="16"/>
                <w:lang w:val="en-US"/>
              </w:rPr>
              <w:t>9310060019920</w:t>
            </w:r>
          </w:p>
        </w:tc>
        <w:tc>
          <w:tcPr>
            <w:tcW w:w="5670" w:type="dxa"/>
            <w:gridSpan w:val="2"/>
            <w:tcBorders>
              <w:top w:val="nil"/>
              <w:bottom w:val="single" w:sz="2" w:space="0" w:color="auto"/>
            </w:tcBorders>
          </w:tcPr>
          <w:p w14:paraId="158DAF7B" w14:textId="77777777" w:rsidR="0095075C" w:rsidRPr="00496B85" w:rsidRDefault="0095075C" w:rsidP="00BD24B5">
            <w:r w:rsidRPr="00496B85">
              <w:t>Muncitor deservire CM</w:t>
            </w:r>
          </w:p>
        </w:tc>
        <w:tc>
          <w:tcPr>
            <w:tcW w:w="992" w:type="dxa"/>
            <w:tcBorders>
              <w:top w:val="nil"/>
              <w:bottom w:val="single" w:sz="2" w:space="0" w:color="auto"/>
            </w:tcBorders>
          </w:tcPr>
          <w:p w14:paraId="7791B049" w14:textId="77777777" w:rsidR="0095075C" w:rsidRDefault="0095075C" w:rsidP="00BD24B5">
            <w:pPr>
              <w:jc w:val="center"/>
              <w:rPr>
                <w:lang w:val="en-US"/>
              </w:rPr>
            </w:pPr>
            <w:r>
              <w:rPr>
                <w:lang w:val="en-US"/>
              </w:rPr>
              <w:t>h-om</w:t>
            </w:r>
          </w:p>
        </w:tc>
        <w:tc>
          <w:tcPr>
            <w:tcW w:w="1700" w:type="dxa"/>
            <w:tcBorders>
              <w:top w:val="nil"/>
              <w:bottom w:val="single" w:sz="2" w:space="0" w:color="auto"/>
            </w:tcBorders>
          </w:tcPr>
          <w:p w14:paraId="2B24DFF9" w14:textId="77777777" w:rsidR="0095075C" w:rsidRPr="00C37122" w:rsidRDefault="0095075C" w:rsidP="00BD24B5">
            <w:pPr>
              <w:rPr>
                <w:lang w:val="en-US"/>
              </w:rPr>
            </w:pPr>
            <w:r w:rsidRPr="00C37122">
              <w:rPr>
                <w:lang w:val="en-US"/>
              </w:rPr>
              <w:t>3,9000</w:t>
            </w:r>
          </w:p>
        </w:tc>
      </w:tr>
      <w:tr w:rsidR="0095075C" w14:paraId="4F47B281"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7FB5017" w14:textId="77777777" w:rsidR="0095075C" w:rsidRDefault="0095075C" w:rsidP="00BD24B5">
            <w:pPr>
              <w:rPr>
                <w:lang w:val="en-US"/>
              </w:rPr>
            </w:pPr>
          </w:p>
        </w:tc>
        <w:tc>
          <w:tcPr>
            <w:tcW w:w="1276" w:type="dxa"/>
            <w:gridSpan w:val="2"/>
            <w:tcBorders>
              <w:top w:val="nil"/>
              <w:bottom w:val="single" w:sz="2" w:space="0" w:color="auto"/>
            </w:tcBorders>
            <w:vAlign w:val="center"/>
          </w:tcPr>
          <w:p w14:paraId="2F3C6F14" w14:textId="77777777" w:rsidR="0095075C" w:rsidRDefault="0095075C" w:rsidP="00BD24B5">
            <w:pPr>
              <w:jc w:val="center"/>
              <w:rPr>
                <w:sz w:val="16"/>
                <w:szCs w:val="16"/>
                <w:lang w:val="en-US"/>
              </w:rPr>
            </w:pPr>
            <w:r>
              <w:rPr>
                <w:sz w:val="16"/>
                <w:szCs w:val="16"/>
                <w:lang w:val="en-US"/>
              </w:rPr>
              <w:t>71240100107001</w:t>
            </w:r>
          </w:p>
        </w:tc>
        <w:tc>
          <w:tcPr>
            <w:tcW w:w="5670" w:type="dxa"/>
            <w:gridSpan w:val="2"/>
            <w:tcBorders>
              <w:top w:val="nil"/>
              <w:bottom w:val="single" w:sz="2" w:space="0" w:color="auto"/>
            </w:tcBorders>
          </w:tcPr>
          <w:p w14:paraId="3C7E1B3F" w14:textId="77777777" w:rsidR="0095075C" w:rsidRPr="00496B85" w:rsidRDefault="0095075C" w:rsidP="00BD24B5">
            <w:r w:rsidRPr="00496B85">
              <w:t>Dulgher</w:t>
            </w:r>
          </w:p>
        </w:tc>
        <w:tc>
          <w:tcPr>
            <w:tcW w:w="992" w:type="dxa"/>
            <w:tcBorders>
              <w:top w:val="nil"/>
              <w:bottom w:val="single" w:sz="2" w:space="0" w:color="auto"/>
            </w:tcBorders>
          </w:tcPr>
          <w:p w14:paraId="4CE81694" w14:textId="77777777" w:rsidR="0095075C" w:rsidRDefault="0095075C" w:rsidP="00BD24B5">
            <w:pPr>
              <w:jc w:val="center"/>
              <w:rPr>
                <w:lang w:val="en-US"/>
              </w:rPr>
            </w:pPr>
            <w:r>
              <w:rPr>
                <w:lang w:val="en-US"/>
              </w:rPr>
              <w:t>h-om</w:t>
            </w:r>
          </w:p>
        </w:tc>
        <w:tc>
          <w:tcPr>
            <w:tcW w:w="1700" w:type="dxa"/>
            <w:tcBorders>
              <w:top w:val="nil"/>
              <w:bottom w:val="single" w:sz="2" w:space="0" w:color="auto"/>
            </w:tcBorders>
          </w:tcPr>
          <w:p w14:paraId="7EB70BAC" w14:textId="77777777" w:rsidR="0095075C" w:rsidRPr="00C37122" w:rsidRDefault="0095075C" w:rsidP="00BD24B5">
            <w:pPr>
              <w:rPr>
                <w:lang w:val="en-US"/>
              </w:rPr>
            </w:pPr>
            <w:r w:rsidRPr="00C37122">
              <w:rPr>
                <w:lang w:val="en-US"/>
              </w:rPr>
              <w:t>37,0500</w:t>
            </w:r>
          </w:p>
        </w:tc>
      </w:tr>
      <w:tr w:rsidR="0095075C" w14:paraId="628A71CC"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97E3CC" w14:textId="77777777" w:rsidR="0095075C" w:rsidRDefault="0095075C" w:rsidP="00BD24B5">
            <w:pPr>
              <w:rPr>
                <w:lang w:val="en-US"/>
              </w:rPr>
            </w:pPr>
          </w:p>
        </w:tc>
        <w:tc>
          <w:tcPr>
            <w:tcW w:w="1276" w:type="dxa"/>
            <w:gridSpan w:val="2"/>
            <w:tcBorders>
              <w:top w:val="nil"/>
              <w:bottom w:val="single" w:sz="2" w:space="0" w:color="auto"/>
            </w:tcBorders>
            <w:vAlign w:val="center"/>
          </w:tcPr>
          <w:p w14:paraId="3A0AAFEC" w14:textId="77777777" w:rsidR="0095075C" w:rsidRDefault="0095075C" w:rsidP="00BD24B5">
            <w:pPr>
              <w:jc w:val="center"/>
              <w:rPr>
                <w:sz w:val="16"/>
                <w:szCs w:val="16"/>
                <w:lang w:val="en-US"/>
              </w:rPr>
            </w:pPr>
            <w:r>
              <w:rPr>
                <w:sz w:val="16"/>
                <w:szCs w:val="16"/>
                <w:lang w:val="en-US"/>
              </w:rPr>
              <w:t>2734113803233</w:t>
            </w:r>
          </w:p>
        </w:tc>
        <w:tc>
          <w:tcPr>
            <w:tcW w:w="5670" w:type="dxa"/>
            <w:gridSpan w:val="2"/>
            <w:tcBorders>
              <w:top w:val="nil"/>
              <w:bottom w:val="single" w:sz="2" w:space="0" w:color="auto"/>
            </w:tcBorders>
          </w:tcPr>
          <w:p w14:paraId="470BCE05" w14:textId="77777777" w:rsidR="0095075C" w:rsidRPr="00496B85" w:rsidRDefault="0095075C" w:rsidP="00BD24B5">
            <w:r w:rsidRPr="00496B85">
              <w:t>Sirma neagra moale d = 2,5 mm</w:t>
            </w:r>
          </w:p>
        </w:tc>
        <w:tc>
          <w:tcPr>
            <w:tcW w:w="992" w:type="dxa"/>
            <w:tcBorders>
              <w:top w:val="nil"/>
              <w:bottom w:val="single" w:sz="2" w:space="0" w:color="auto"/>
            </w:tcBorders>
          </w:tcPr>
          <w:p w14:paraId="2AEB7520" w14:textId="77777777" w:rsidR="0095075C" w:rsidRDefault="0095075C" w:rsidP="00BD24B5">
            <w:pPr>
              <w:jc w:val="center"/>
              <w:rPr>
                <w:lang w:val="en-US"/>
              </w:rPr>
            </w:pPr>
            <w:r>
              <w:rPr>
                <w:lang w:val="en-US"/>
              </w:rPr>
              <w:t>kg</w:t>
            </w:r>
          </w:p>
        </w:tc>
        <w:tc>
          <w:tcPr>
            <w:tcW w:w="1700" w:type="dxa"/>
            <w:tcBorders>
              <w:top w:val="nil"/>
              <w:bottom w:val="single" w:sz="2" w:space="0" w:color="auto"/>
            </w:tcBorders>
          </w:tcPr>
          <w:p w14:paraId="25F92844" w14:textId="77777777" w:rsidR="0095075C" w:rsidRPr="00C37122" w:rsidRDefault="0095075C" w:rsidP="00BD24B5">
            <w:pPr>
              <w:rPr>
                <w:lang w:val="en-US"/>
              </w:rPr>
            </w:pPr>
            <w:r w:rsidRPr="00C37122">
              <w:rPr>
                <w:lang w:val="en-US"/>
              </w:rPr>
              <w:t>1,9500</w:t>
            </w:r>
          </w:p>
        </w:tc>
      </w:tr>
      <w:tr w:rsidR="0095075C" w14:paraId="2E374453"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43C88AE" w14:textId="77777777" w:rsidR="0095075C" w:rsidRDefault="0095075C" w:rsidP="00BD24B5">
            <w:pPr>
              <w:rPr>
                <w:lang w:val="en-US"/>
              </w:rPr>
            </w:pPr>
          </w:p>
        </w:tc>
        <w:tc>
          <w:tcPr>
            <w:tcW w:w="1276" w:type="dxa"/>
            <w:gridSpan w:val="2"/>
            <w:tcBorders>
              <w:top w:val="nil"/>
              <w:bottom w:val="single" w:sz="2" w:space="0" w:color="auto"/>
            </w:tcBorders>
            <w:vAlign w:val="center"/>
          </w:tcPr>
          <w:p w14:paraId="515478CA" w14:textId="77777777" w:rsidR="0095075C" w:rsidRDefault="0095075C" w:rsidP="00BD24B5">
            <w:pPr>
              <w:jc w:val="center"/>
              <w:rPr>
                <w:sz w:val="16"/>
                <w:szCs w:val="16"/>
                <w:lang w:val="en-US"/>
              </w:rPr>
            </w:pPr>
            <w:r>
              <w:rPr>
                <w:sz w:val="16"/>
                <w:szCs w:val="16"/>
                <w:lang w:val="en-US"/>
              </w:rPr>
              <w:t>2873145887000</w:t>
            </w:r>
          </w:p>
        </w:tc>
        <w:tc>
          <w:tcPr>
            <w:tcW w:w="5670" w:type="dxa"/>
            <w:gridSpan w:val="2"/>
            <w:tcBorders>
              <w:top w:val="nil"/>
              <w:bottom w:val="single" w:sz="2" w:space="0" w:color="auto"/>
            </w:tcBorders>
          </w:tcPr>
          <w:p w14:paraId="30AAC7B5" w14:textId="77777777" w:rsidR="0095075C" w:rsidRPr="00496B85" w:rsidRDefault="0095075C" w:rsidP="00BD24B5">
            <w:r w:rsidRPr="00496B85">
              <w:t>Cuie cu cap conic tip A pentru constructii</w:t>
            </w:r>
          </w:p>
        </w:tc>
        <w:tc>
          <w:tcPr>
            <w:tcW w:w="992" w:type="dxa"/>
            <w:tcBorders>
              <w:top w:val="nil"/>
              <w:bottom w:val="single" w:sz="2" w:space="0" w:color="auto"/>
            </w:tcBorders>
          </w:tcPr>
          <w:p w14:paraId="22BC3AEE" w14:textId="77777777" w:rsidR="0095075C" w:rsidRDefault="0095075C" w:rsidP="00BD24B5">
            <w:pPr>
              <w:jc w:val="center"/>
              <w:rPr>
                <w:lang w:val="en-US"/>
              </w:rPr>
            </w:pPr>
            <w:r>
              <w:rPr>
                <w:lang w:val="en-US"/>
              </w:rPr>
              <w:t>kg</w:t>
            </w:r>
          </w:p>
        </w:tc>
        <w:tc>
          <w:tcPr>
            <w:tcW w:w="1700" w:type="dxa"/>
            <w:tcBorders>
              <w:top w:val="nil"/>
              <w:bottom w:val="single" w:sz="2" w:space="0" w:color="auto"/>
            </w:tcBorders>
          </w:tcPr>
          <w:p w14:paraId="2A2D7D93" w14:textId="77777777" w:rsidR="0095075C" w:rsidRPr="00C37122" w:rsidRDefault="0095075C" w:rsidP="00BD24B5">
            <w:pPr>
              <w:rPr>
                <w:lang w:val="en-US"/>
              </w:rPr>
            </w:pPr>
            <w:r w:rsidRPr="00C37122">
              <w:rPr>
                <w:lang w:val="en-US"/>
              </w:rPr>
              <w:t>3,1200</w:t>
            </w:r>
          </w:p>
        </w:tc>
      </w:tr>
      <w:tr w:rsidR="0095075C" w14:paraId="1A5A5C1A"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944E86A" w14:textId="77777777" w:rsidR="0095075C" w:rsidRDefault="0095075C" w:rsidP="00BD24B5">
            <w:pPr>
              <w:rPr>
                <w:lang w:val="en-US"/>
              </w:rPr>
            </w:pPr>
          </w:p>
        </w:tc>
        <w:tc>
          <w:tcPr>
            <w:tcW w:w="1276" w:type="dxa"/>
            <w:gridSpan w:val="2"/>
            <w:tcBorders>
              <w:top w:val="nil"/>
              <w:bottom w:val="single" w:sz="2" w:space="0" w:color="auto"/>
            </w:tcBorders>
            <w:vAlign w:val="center"/>
          </w:tcPr>
          <w:p w14:paraId="0394F032" w14:textId="77777777" w:rsidR="0095075C" w:rsidRDefault="0095075C" w:rsidP="00BD24B5">
            <w:pPr>
              <w:jc w:val="center"/>
              <w:rPr>
                <w:sz w:val="16"/>
                <w:szCs w:val="16"/>
                <w:lang w:val="en-US"/>
              </w:rPr>
            </w:pPr>
            <w:r>
              <w:rPr>
                <w:sz w:val="16"/>
                <w:szCs w:val="16"/>
                <w:lang w:val="en-US"/>
              </w:rPr>
              <w:t>2030122928385</w:t>
            </w:r>
          </w:p>
        </w:tc>
        <w:tc>
          <w:tcPr>
            <w:tcW w:w="5670" w:type="dxa"/>
            <w:gridSpan w:val="2"/>
            <w:tcBorders>
              <w:top w:val="nil"/>
              <w:bottom w:val="single" w:sz="2" w:space="0" w:color="auto"/>
            </w:tcBorders>
          </w:tcPr>
          <w:p w14:paraId="03CF5ECC" w14:textId="77777777" w:rsidR="0095075C" w:rsidRPr="00496B85" w:rsidRDefault="0095075C" w:rsidP="00BD24B5">
            <w:r w:rsidRPr="00496B85">
              <w:t xml:space="preserve">Panou de cofraj cu placaj de 15 mm  </w:t>
            </w:r>
          </w:p>
        </w:tc>
        <w:tc>
          <w:tcPr>
            <w:tcW w:w="992" w:type="dxa"/>
            <w:tcBorders>
              <w:top w:val="nil"/>
              <w:bottom w:val="single" w:sz="2" w:space="0" w:color="auto"/>
            </w:tcBorders>
          </w:tcPr>
          <w:p w14:paraId="4574672A" w14:textId="77777777" w:rsidR="0095075C" w:rsidRDefault="0095075C" w:rsidP="00BD24B5">
            <w:pPr>
              <w:jc w:val="center"/>
              <w:rPr>
                <w:lang w:val="en-US"/>
              </w:rPr>
            </w:pPr>
            <w:r>
              <w:rPr>
                <w:lang w:val="en-US"/>
              </w:rPr>
              <w:t>m2</w:t>
            </w:r>
          </w:p>
        </w:tc>
        <w:tc>
          <w:tcPr>
            <w:tcW w:w="1700" w:type="dxa"/>
            <w:tcBorders>
              <w:top w:val="nil"/>
              <w:bottom w:val="single" w:sz="2" w:space="0" w:color="auto"/>
            </w:tcBorders>
          </w:tcPr>
          <w:p w14:paraId="1DA692CC" w14:textId="77777777" w:rsidR="0095075C" w:rsidRPr="00C37122" w:rsidRDefault="0095075C" w:rsidP="00BD24B5">
            <w:pPr>
              <w:rPr>
                <w:lang w:val="en-US"/>
              </w:rPr>
            </w:pPr>
            <w:r w:rsidRPr="00C37122">
              <w:rPr>
                <w:lang w:val="en-US"/>
              </w:rPr>
              <w:t>3,5100</w:t>
            </w:r>
          </w:p>
        </w:tc>
      </w:tr>
      <w:tr w:rsidR="0095075C" w14:paraId="390C7194"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78C0992" w14:textId="77777777" w:rsidR="0095075C" w:rsidRDefault="0095075C" w:rsidP="00BD24B5">
            <w:pPr>
              <w:rPr>
                <w:lang w:val="en-US"/>
              </w:rPr>
            </w:pPr>
          </w:p>
        </w:tc>
        <w:tc>
          <w:tcPr>
            <w:tcW w:w="1276" w:type="dxa"/>
            <w:gridSpan w:val="2"/>
            <w:tcBorders>
              <w:top w:val="nil"/>
              <w:bottom w:val="single" w:sz="2" w:space="0" w:color="auto"/>
            </w:tcBorders>
            <w:vAlign w:val="center"/>
          </w:tcPr>
          <w:p w14:paraId="7257DB63" w14:textId="77777777" w:rsidR="0095075C" w:rsidRDefault="0095075C" w:rsidP="00BD24B5">
            <w:pPr>
              <w:jc w:val="center"/>
              <w:rPr>
                <w:sz w:val="16"/>
                <w:szCs w:val="16"/>
                <w:lang w:val="en-US"/>
              </w:rPr>
            </w:pPr>
            <w:r>
              <w:rPr>
                <w:sz w:val="16"/>
                <w:szCs w:val="16"/>
                <w:lang w:val="en-US"/>
              </w:rPr>
              <w:t>2010102903495</w:t>
            </w:r>
          </w:p>
        </w:tc>
        <w:tc>
          <w:tcPr>
            <w:tcW w:w="5670" w:type="dxa"/>
            <w:gridSpan w:val="2"/>
            <w:tcBorders>
              <w:top w:val="nil"/>
              <w:bottom w:val="single" w:sz="2" w:space="0" w:color="auto"/>
            </w:tcBorders>
          </w:tcPr>
          <w:p w14:paraId="2F884B65" w14:textId="77777777" w:rsidR="0095075C" w:rsidRPr="00496B85" w:rsidRDefault="0095075C" w:rsidP="00BD24B5">
            <w:r w:rsidRPr="00496B85">
              <w:t>Scinduri de rasinoase</w:t>
            </w:r>
          </w:p>
        </w:tc>
        <w:tc>
          <w:tcPr>
            <w:tcW w:w="992" w:type="dxa"/>
            <w:tcBorders>
              <w:top w:val="nil"/>
              <w:bottom w:val="single" w:sz="2" w:space="0" w:color="auto"/>
            </w:tcBorders>
          </w:tcPr>
          <w:p w14:paraId="1AC120DC" w14:textId="77777777" w:rsidR="0095075C" w:rsidRDefault="0095075C" w:rsidP="00BD24B5">
            <w:pPr>
              <w:jc w:val="center"/>
              <w:rPr>
                <w:lang w:val="en-US"/>
              </w:rPr>
            </w:pPr>
            <w:r>
              <w:rPr>
                <w:lang w:val="en-US"/>
              </w:rPr>
              <w:t>m3</w:t>
            </w:r>
          </w:p>
        </w:tc>
        <w:tc>
          <w:tcPr>
            <w:tcW w:w="1700" w:type="dxa"/>
            <w:tcBorders>
              <w:top w:val="nil"/>
              <w:bottom w:val="single" w:sz="2" w:space="0" w:color="auto"/>
            </w:tcBorders>
          </w:tcPr>
          <w:p w14:paraId="7E16501D" w14:textId="77777777" w:rsidR="0095075C" w:rsidRPr="00C37122" w:rsidRDefault="0095075C" w:rsidP="00BD24B5">
            <w:pPr>
              <w:rPr>
                <w:lang w:val="en-US"/>
              </w:rPr>
            </w:pPr>
            <w:r w:rsidRPr="00C37122">
              <w:rPr>
                <w:lang w:val="en-US"/>
              </w:rPr>
              <w:t>0,1365</w:t>
            </w:r>
          </w:p>
        </w:tc>
      </w:tr>
      <w:tr w:rsidR="0095075C" w14:paraId="4B9111E0"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D6E1D26" w14:textId="77777777" w:rsidR="0095075C" w:rsidRDefault="0095075C" w:rsidP="00BD24B5">
            <w:pPr>
              <w:rPr>
                <w:lang w:val="en-US"/>
              </w:rPr>
            </w:pPr>
          </w:p>
        </w:tc>
        <w:tc>
          <w:tcPr>
            <w:tcW w:w="1276" w:type="dxa"/>
            <w:gridSpan w:val="2"/>
            <w:tcBorders>
              <w:top w:val="nil"/>
              <w:bottom w:val="single" w:sz="2" w:space="0" w:color="auto"/>
            </w:tcBorders>
            <w:vAlign w:val="center"/>
          </w:tcPr>
          <w:p w14:paraId="7461013C" w14:textId="77777777" w:rsidR="0095075C" w:rsidRDefault="0095075C" w:rsidP="00BD24B5">
            <w:pPr>
              <w:jc w:val="center"/>
              <w:rPr>
                <w:sz w:val="16"/>
                <w:szCs w:val="16"/>
                <w:lang w:val="en-US"/>
              </w:rPr>
            </w:pPr>
            <w:r>
              <w:rPr>
                <w:sz w:val="16"/>
                <w:szCs w:val="16"/>
                <w:lang w:val="en-US"/>
              </w:rPr>
              <w:t>2010102900900</w:t>
            </w:r>
          </w:p>
        </w:tc>
        <w:tc>
          <w:tcPr>
            <w:tcW w:w="5670" w:type="dxa"/>
            <w:gridSpan w:val="2"/>
            <w:tcBorders>
              <w:top w:val="nil"/>
              <w:bottom w:val="single" w:sz="2" w:space="0" w:color="auto"/>
            </w:tcBorders>
          </w:tcPr>
          <w:p w14:paraId="4879511C" w14:textId="77777777" w:rsidR="0095075C" w:rsidRPr="00496B85" w:rsidRDefault="0095075C" w:rsidP="00BD24B5">
            <w:r w:rsidRPr="00496B85">
              <w:t>Lemn rotund de rasinoase</w:t>
            </w:r>
          </w:p>
        </w:tc>
        <w:tc>
          <w:tcPr>
            <w:tcW w:w="992" w:type="dxa"/>
            <w:tcBorders>
              <w:top w:val="nil"/>
              <w:bottom w:val="single" w:sz="2" w:space="0" w:color="auto"/>
            </w:tcBorders>
          </w:tcPr>
          <w:p w14:paraId="712971D1" w14:textId="77777777" w:rsidR="0095075C" w:rsidRDefault="0095075C" w:rsidP="00BD24B5">
            <w:pPr>
              <w:jc w:val="center"/>
              <w:rPr>
                <w:lang w:val="en-US"/>
              </w:rPr>
            </w:pPr>
            <w:r>
              <w:rPr>
                <w:lang w:val="en-US"/>
              </w:rPr>
              <w:t>m3</w:t>
            </w:r>
          </w:p>
        </w:tc>
        <w:tc>
          <w:tcPr>
            <w:tcW w:w="1700" w:type="dxa"/>
            <w:tcBorders>
              <w:top w:val="nil"/>
              <w:bottom w:val="single" w:sz="2" w:space="0" w:color="auto"/>
            </w:tcBorders>
          </w:tcPr>
          <w:p w14:paraId="5E00462D" w14:textId="77777777" w:rsidR="0095075C" w:rsidRPr="00C37122" w:rsidRDefault="0095075C" w:rsidP="00BD24B5">
            <w:pPr>
              <w:rPr>
                <w:lang w:val="en-US"/>
              </w:rPr>
            </w:pPr>
            <w:r w:rsidRPr="00C37122">
              <w:rPr>
                <w:lang w:val="en-US"/>
              </w:rPr>
              <w:t>0,0195</w:t>
            </w:r>
          </w:p>
        </w:tc>
      </w:tr>
      <w:tr w:rsidR="0095075C" w14:paraId="599B9AE6"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7679CF0" w14:textId="77777777" w:rsidR="0095075C" w:rsidRDefault="0095075C" w:rsidP="00BD24B5">
            <w:pPr>
              <w:rPr>
                <w:lang w:val="en-US"/>
              </w:rPr>
            </w:pPr>
          </w:p>
        </w:tc>
        <w:tc>
          <w:tcPr>
            <w:tcW w:w="1276" w:type="dxa"/>
            <w:gridSpan w:val="2"/>
            <w:tcBorders>
              <w:top w:val="nil"/>
              <w:bottom w:val="single" w:sz="2" w:space="0" w:color="auto"/>
            </w:tcBorders>
            <w:vAlign w:val="center"/>
          </w:tcPr>
          <w:p w14:paraId="7CFC5F80" w14:textId="77777777" w:rsidR="0095075C" w:rsidRDefault="0095075C" w:rsidP="00BD24B5">
            <w:pPr>
              <w:jc w:val="center"/>
              <w:rPr>
                <w:sz w:val="16"/>
                <w:szCs w:val="16"/>
                <w:lang w:val="en-US"/>
              </w:rPr>
            </w:pPr>
            <w:r>
              <w:rPr>
                <w:sz w:val="16"/>
                <w:szCs w:val="16"/>
                <w:lang w:val="en-US"/>
              </w:rPr>
              <w:t>2320187315789</w:t>
            </w:r>
          </w:p>
        </w:tc>
        <w:tc>
          <w:tcPr>
            <w:tcW w:w="5670" w:type="dxa"/>
            <w:gridSpan w:val="2"/>
            <w:tcBorders>
              <w:top w:val="nil"/>
              <w:bottom w:val="single" w:sz="2" w:space="0" w:color="auto"/>
            </w:tcBorders>
          </w:tcPr>
          <w:p w14:paraId="78E8BA2B" w14:textId="77777777" w:rsidR="0095075C" w:rsidRPr="00496B85" w:rsidRDefault="0095075C" w:rsidP="00BD24B5">
            <w:r w:rsidRPr="00496B85">
              <w:t>Decofrol</w:t>
            </w:r>
          </w:p>
        </w:tc>
        <w:tc>
          <w:tcPr>
            <w:tcW w:w="992" w:type="dxa"/>
            <w:tcBorders>
              <w:top w:val="nil"/>
              <w:bottom w:val="single" w:sz="2" w:space="0" w:color="auto"/>
            </w:tcBorders>
          </w:tcPr>
          <w:p w14:paraId="133AE974" w14:textId="77777777" w:rsidR="0095075C" w:rsidRDefault="0095075C" w:rsidP="00BD24B5">
            <w:pPr>
              <w:jc w:val="center"/>
              <w:rPr>
                <w:lang w:val="en-US"/>
              </w:rPr>
            </w:pPr>
            <w:r>
              <w:rPr>
                <w:lang w:val="en-US"/>
              </w:rPr>
              <w:t>kg</w:t>
            </w:r>
          </w:p>
        </w:tc>
        <w:tc>
          <w:tcPr>
            <w:tcW w:w="1700" w:type="dxa"/>
            <w:tcBorders>
              <w:top w:val="nil"/>
              <w:bottom w:val="single" w:sz="2" w:space="0" w:color="auto"/>
            </w:tcBorders>
          </w:tcPr>
          <w:p w14:paraId="561AB4EC" w14:textId="77777777" w:rsidR="0095075C" w:rsidRPr="00C37122" w:rsidRDefault="0095075C" w:rsidP="00BD24B5">
            <w:pPr>
              <w:rPr>
                <w:lang w:val="en-US"/>
              </w:rPr>
            </w:pPr>
            <w:r w:rsidRPr="00C37122">
              <w:rPr>
                <w:lang w:val="en-US"/>
              </w:rPr>
              <w:t>4,6800</w:t>
            </w:r>
          </w:p>
        </w:tc>
      </w:tr>
      <w:tr w:rsidR="0095075C" w14:paraId="03E30B78" w14:textId="77777777" w:rsidTr="00E715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A93927" w14:textId="77777777" w:rsidR="0095075C" w:rsidRDefault="0095075C" w:rsidP="00BD24B5">
            <w:pPr>
              <w:rPr>
                <w:lang w:val="en-US"/>
              </w:rPr>
            </w:pPr>
            <w:r>
              <w:rPr>
                <w:lang w:val="en-US"/>
              </w:rPr>
              <w:lastRenderedPageBreak/>
              <w:t>11</w:t>
            </w:r>
          </w:p>
        </w:tc>
        <w:tc>
          <w:tcPr>
            <w:tcW w:w="1276" w:type="dxa"/>
            <w:gridSpan w:val="2"/>
            <w:tcBorders>
              <w:top w:val="single" w:sz="4" w:space="0" w:color="auto"/>
              <w:bottom w:val="single" w:sz="4" w:space="0" w:color="auto"/>
            </w:tcBorders>
          </w:tcPr>
          <w:p w14:paraId="1C028FC5" w14:textId="77777777" w:rsidR="0095075C" w:rsidRDefault="0095075C" w:rsidP="00BD24B5">
            <w:pPr>
              <w:rPr>
                <w:lang w:val="en-US"/>
              </w:rPr>
            </w:pPr>
            <w:r>
              <w:rPr>
                <w:lang w:val="en-US"/>
              </w:rPr>
              <w:t>CC03C</w:t>
            </w:r>
          </w:p>
          <w:p w14:paraId="2952430C" w14:textId="77777777" w:rsidR="0095075C" w:rsidRDefault="0095075C" w:rsidP="00BD24B5">
            <w:pPr>
              <w:rPr>
                <w:lang w:val="en-US"/>
              </w:rPr>
            </w:pPr>
          </w:p>
        </w:tc>
        <w:tc>
          <w:tcPr>
            <w:tcW w:w="5670" w:type="dxa"/>
            <w:gridSpan w:val="2"/>
            <w:tcBorders>
              <w:top w:val="single" w:sz="4" w:space="0" w:color="auto"/>
              <w:bottom w:val="single" w:sz="4" w:space="0" w:color="auto"/>
            </w:tcBorders>
          </w:tcPr>
          <w:p w14:paraId="53E2EBF7" w14:textId="77777777" w:rsidR="0095075C" w:rsidRPr="00496B85" w:rsidRDefault="0095075C" w:rsidP="00BD24B5">
            <w:pPr>
              <w:adjustRightInd w:val="0"/>
            </w:pPr>
            <w:r w:rsidRPr="00496B85">
              <w:t xml:space="preserve">Montare plase sudate la inaltimi mai mici sau egale cu 35 m, la placi </w:t>
            </w:r>
          </w:p>
        </w:tc>
        <w:tc>
          <w:tcPr>
            <w:tcW w:w="992" w:type="dxa"/>
            <w:tcBorders>
              <w:top w:val="single" w:sz="4" w:space="0" w:color="auto"/>
              <w:bottom w:val="single" w:sz="4" w:space="0" w:color="auto"/>
            </w:tcBorders>
            <w:vAlign w:val="center"/>
          </w:tcPr>
          <w:p w14:paraId="43833CF2" w14:textId="77777777" w:rsidR="0095075C" w:rsidRDefault="0095075C" w:rsidP="00BD24B5">
            <w:pPr>
              <w:jc w:val="center"/>
              <w:rPr>
                <w:lang w:val="en-US"/>
              </w:rPr>
            </w:pPr>
            <w:r>
              <w:rPr>
                <w:lang w:val="en-US"/>
              </w:rPr>
              <w:t>kg</w:t>
            </w:r>
          </w:p>
        </w:tc>
        <w:tc>
          <w:tcPr>
            <w:tcW w:w="1700" w:type="dxa"/>
            <w:tcBorders>
              <w:top w:val="single" w:sz="4" w:space="0" w:color="auto"/>
              <w:bottom w:val="single" w:sz="4" w:space="0" w:color="auto"/>
            </w:tcBorders>
            <w:vAlign w:val="center"/>
          </w:tcPr>
          <w:p w14:paraId="1CC5DE11" w14:textId="77777777" w:rsidR="0095075C" w:rsidRPr="00C37122" w:rsidRDefault="0095075C" w:rsidP="00BD24B5">
            <w:pPr>
              <w:adjustRightInd w:val="0"/>
              <w:rPr>
                <w:lang w:val="en-US"/>
              </w:rPr>
            </w:pPr>
            <w:r w:rsidRPr="00C37122">
              <w:rPr>
                <w:lang w:val="en-US"/>
              </w:rPr>
              <w:t>96,0000</w:t>
            </w:r>
          </w:p>
          <w:p w14:paraId="6DE4F6F5" w14:textId="77777777" w:rsidR="0095075C" w:rsidRPr="00C37122" w:rsidRDefault="0095075C" w:rsidP="00BD24B5">
            <w:pPr>
              <w:rPr>
                <w:lang w:val="en-US"/>
              </w:rPr>
            </w:pPr>
          </w:p>
        </w:tc>
      </w:tr>
      <w:tr w:rsidR="0095075C" w14:paraId="16A0D940"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83BB4D0" w14:textId="77777777" w:rsidR="0095075C" w:rsidRDefault="0095075C" w:rsidP="00BD24B5">
            <w:pPr>
              <w:rPr>
                <w:lang w:val="en-US"/>
              </w:rPr>
            </w:pPr>
          </w:p>
        </w:tc>
        <w:tc>
          <w:tcPr>
            <w:tcW w:w="1276" w:type="dxa"/>
            <w:gridSpan w:val="2"/>
            <w:tcBorders>
              <w:top w:val="nil"/>
              <w:bottom w:val="single" w:sz="2" w:space="0" w:color="auto"/>
            </w:tcBorders>
            <w:vAlign w:val="center"/>
          </w:tcPr>
          <w:p w14:paraId="65946E92" w14:textId="77777777" w:rsidR="0095075C" w:rsidRDefault="0095075C" w:rsidP="00BD24B5">
            <w:pPr>
              <w:jc w:val="center"/>
              <w:rPr>
                <w:sz w:val="16"/>
                <w:szCs w:val="16"/>
                <w:lang w:val="en-US"/>
              </w:rPr>
            </w:pPr>
            <w:r>
              <w:rPr>
                <w:sz w:val="16"/>
                <w:szCs w:val="16"/>
                <w:lang w:val="en-US"/>
              </w:rPr>
              <w:t>7123020011140</w:t>
            </w:r>
          </w:p>
        </w:tc>
        <w:tc>
          <w:tcPr>
            <w:tcW w:w="5670" w:type="dxa"/>
            <w:gridSpan w:val="2"/>
            <w:tcBorders>
              <w:top w:val="nil"/>
              <w:bottom w:val="single" w:sz="2" w:space="0" w:color="auto"/>
            </w:tcBorders>
          </w:tcPr>
          <w:p w14:paraId="0A62BD2B" w14:textId="77777777" w:rsidR="0095075C" w:rsidRPr="00496B85" w:rsidRDefault="0095075C" w:rsidP="00BD24B5">
            <w:r w:rsidRPr="00496B85">
              <w:t>Fierar beton</w:t>
            </w:r>
          </w:p>
        </w:tc>
        <w:tc>
          <w:tcPr>
            <w:tcW w:w="992" w:type="dxa"/>
            <w:tcBorders>
              <w:top w:val="nil"/>
              <w:bottom w:val="single" w:sz="2" w:space="0" w:color="auto"/>
            </w:tcBorders>
          </w:tcPr>
          <w:p w14:paraId="08FFE434" w14:textId="77777777" w:rsidR="0095075C" w:rsidRDefault="0095075C" w:rsidP="00BD24B5">
            <w:pPr>
              <w:jc w:val="center"/>
              <w:rPr>
                <w:lang w:val="en-US"/>
              </w:rPr>
            </w:pPr>
            <w:r>
              <w:rPr>
                <w:lang w:val="en-US"/>
              </w:rPr>
              <w:t>h-om</w:t>
            </w:r>
          </w:p>
        </w:tc>
        <w:tc>
          <w:tcPr>
            <w:tcW w:w="1700" w:type="dxa"/>
            <w:tcBorders>
              <w:top w:val="nil"/>
              <w:bottom w:val="single" w:sz="2" w:space="0" w:color="auto"/>
            </w:tcBorders>
          </w:tcPr>
          <w:p w14:paraId="5BE2609A" w14:textId="77777777" w:rsidR="0095075C" w:rsidRPr="00C37122" w:rsidRDefault="0095075C" w:rsidP="00BD24B5">
            <w:pPr>
              <w:rPr>
                <w:lang w:val="en-US"/>
              </w:rPr>
            </w:pPr>
            <w:r w:rsidRPr="00C37122">
              <w:rPr>
                <w:lang w:val="en-US"/>
              </w:rPr>
              <w:t>2,4000</w:t>
            </w:r>
          </w:p>
        </w:tc>
      </w:tr>
      <w:tr w:rsidR="0095075C" w14:paraId="2D8E4882"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3BB35E8" w14:textId="77777777" w:rsidR="0095075C" w:rsidRDefault="0095075C" w:rsidP="00BD24B5">
            <w:pPr>
              <w:rPr>
                <w:lang w:val="en-US"/>
              </w:rPr>
            </w:pPr>
          </w:p>
        </w:tc>
        <w:tc>
          <w:tcPr>
            <w:tcW w:w="1276" w:type="dxa"/>
            <w:gridSpan w:val="2"/>
            <w:tcBorders>
              <w:top w:val="nil"/>
              <w:bottom w:val="single" w:sz="2" w:space="0" w:color="auto"/>
            </w:tcBorders>
            <w:vAlign w:val="center"/>
          </w:tcPr>
          <w:p w14:paraId="300FCDF7" w14:textId="77777777" w:rsidR="0095075C" w:rsidRDefault="0095075C" w:rsidP="00BD24B5">
            <w:pPr>
              <w:jc w:val="center"/>
              <w:rPr>
                <w:sz w:val="16"/>
                <w:szCs w:val="16"/>
                <w:lang w:val="en-US"/>
              </w:rPr>
            </w:pPr>
            <w:r>
              <w:rPr>
                <w:sz w:val="16"/>
                <w:szCs w:val="16"/>
                <w:lang w:val="en-US"/>
              </w:rPr>
              <w:t>9310060019920</w:t>
            </w:r>
          </w:p>
        </w:tc>
        <w:tc>
          <w:tcPr>
            <w:tcW w:w="5670" w:type="dxa"/>
            <w:gridSpan w:val="2"/>
            <w:tcBorders>
              <w:top w:val="nil"/>
              <w:bottom w:val="single" w:sz="2" w:space="0" w:color="auto"/>
            </w:tcBorders>
          </w:tcPr>
          <w:p w14:paraId="695D378C" w14:textId="77777777" w:rsidR="0095075C" w:rsidRPr="00496B85" w:rsidRDefault="0095075C" w:rsidP="00BD24B5">
            <w:r w:rsidRPr="00496B85">
              <w:t>Muncitor deservire CM</w:t>
            </w:r>
          </w:p>
        </w:tc>
        <w:tc>
          <w:tcPr>
            <w:tcW w:w="992" w:type="dxa"/>
            <w:tcBorders>
              <w:top w:val="nil"/>
              <w:bottom w:val="single" w:sz="2" w:space="0" w:color="auto"/>
            </w:tcBorders>
          </w:tcPr>
          <w:p w14:paraId="3828E641" w14:textId="77777777" w:rsidR="0095075C" w:rsidRDefault="0095075C" w:rsidP="00BD24B5">
            <w:pPr>
              <w:jc w:val="center"/>
              <w:rPr>
                <w:lang w:val="en-US"/>
              </w:rPr>
            </w:pPr>
            <w:r>
              <w:rPr>
                <w:lang w:val="en-US"/>
              </w:rPr>
              <w:t>h-om</w:t>
            </w:r>
          </w:p>
        </w:tc>
        <w:tc>
          <w:tcPr>
            <w:tcW w:w="1700" w:type="dxa"/>
            <w:tcBorders>
              <w:top w:val="nil"/>
              <w:bottom w:val="single" w:sz="2" w:space="0" w:color="auto"/>
            </w:tcBorders>
          </w:tcPr>
          <w:p w14:paraId="141610C6" w14:textId="77777777" w:rsidR="0095075C" w:rsidRPr="00C37122" w:rsidRDefault="0095075C" w:rsidP="00BD24B5">
            <w:pPr>
              <w:rPr>
                <w:lang w:val="en-US"/>
              </w:rPr>
            </w:pPr>
            <w:r w:rsidRPr="00C37122">
              <w:rPr>
                <w:lang w:val="en-US"/>
              </w:rPr>
              <w:t>0,4800</w:t>
            </w:r>
          </w:p>
        </w:tc>
      </w:tr>
      <w:tr w:rsidR="0095075C" w14:paraId="36699D25"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806F21" w14:textId="77777777" w:rsidR="0095075C" w:rsidRDefault="0095075C" w:rsidP="00BD24B5">
            <w:pPr>
              <w:rPr>
                <w:lang w:val="en-US"/>
              </w:rPr>
            </w:pPr>
          </w:p>
        </w:tc>
        <w:tc>
          <w:tcPr>
            <w:tcW w:w="1276" w:type="dxa"/>
            <w:gridSpan w:val="2"/>
            <w:tcBorders>
              <w:top w:val="nil"/>
              <w:bottom w:val="single" w:sz="2" w:space="0" w:color="auto"/>
            </w:tcBorders>
            <w:vAlign w:val="center"/>
          </w:tcPr>
          <w:p w14:paraId="48341EE7" w14:textId="77777777" w:rsidR="0095075C" w:rsidRDefault="0095075C" w:rsidP="00BD24B5">
            <w:pPr>
              <w:jc w:val="center"/>
              <w:rPr>
                <w:sz w:val="16"/>
                <w:szCs w:val="16"/>
                <w:lang w:val="en-US"/>
              </w:rPr>
            </w:pPr>
            <w:r>
              <w:rPr>
                <w:sz w:val="16"/>
                <w:szCs w:val="16"/>
                <w:lang w:val="en-US"/>
              </w:rPr>
              <w:t>2873122004100</w:t>
            </w:r>
          </w:p>
        </w:tc>
        <w:tc>
          <w:tcPr>
            <w:tcW w:w="5670" w:type="dxa"/>
            <w:gridSpan w:val="2"/>
            <w:tcBorders>
              <w:top w:val="nil"/>
              <w:bottom w:val="single" w:sz="2" w:space="0" w:color="auto"/>
            </w:tcBorders>
          </w:tcPr>
          <w:p w14:paraId="12925C90" w14:textId="77777777" w:rsidR="0095075C" w:rsidRPr="00496B85" w:rsidRDefault="0095075C" w:rsidP="00BD24B5">
            <w:r w:rsidRPr="00496B85">
              <w:t xml:space="preserve">Plase sudate </w:t>
            </w:r>
          </w:p>
        </w:tc>
        <w:tc>
          <w:tcPr>
            <w:tcW w:w="992" w:type="dxa"/>
            <w:tcBorders>
              <w:top w:val="nil"/>
              <w:bottom w:val="single" w:sz="2" w:space="0" w:color="auto"/>
            </w:tcBorders>
          </w:tcPr>
          <w:p w14:paraId="13F5AF38" w14:textId="77777777" w:rsidR="0095075C" w:rsidRDefault="0095075C" w:rsidP="00BD24B5">
            <w:pPr>
              <w:jc w:val="center"/>
              <w:rPr>
                <w:lang w:val="en-US"/>
              </w:rPr>
            </w:pPr>
            <w:r>
              <w:rPr>
                <w:lang w:val="en-US"/>
              </w:rPr>
              <w:t>kg</w:t>
            </w:r>
          </w:p>
        </w:tc>
        <w:tc>
          <w:tcPr>
            <w:tcW w:w="1700" w:type="dxa"/>
            <w:tcBorders>
              <w:top w:val="nil"/>
              <w:bottom w:val="single" w:sz="2" w:space="0" w:color="auto"/>
            </w:tcBorders>
          </w:tcPr>
          <w:p w14:paraId="534FC5F1" w14:textId="77777777" w:rsidR="0095075C" w:rsidRPr="00C37122" w:rsidRDefault="0095075C" w:rsidP="00BD24B5">
            <w:pPr>
              <w:rPr>
                <w:lang w:val="en-US"/>
              </w:rPr>
            </w:pPr>
            <w:r w:rsidRPr="00C37122">
              <w:rPr>
                <w:lang w:val="en-US"/>
              </w:rPr>
              <w:t>96,9600</w:t>
            </w:r>
          </w:p>
        </w:tc>
      </w:tr>
      <w:tr w:rsidR="0095075C" w14:paraId="761392F9"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BE722E" w14:textId="77777777" w:rsidR="0095075C" w:rsidRDefault="0095075C" w:rsidP="00BD24B5">
            <w:pPr>
              <w:rPr>
                <w:lang w:val="en-US"/>
              </w:rPr>
            </w:pPr>
          </w:p>
        </w:tc>
        <w:tc>
          <w:tcPr>
            <w:tcW w:w="1276" w:type="dxa"/>
            <w:gridSpan w:val="2"/>
            <w:tcBorders>
              <w:top w:val="nil"/>
              <w:bottom w:val="single" w:sz="2" w:space="0" w:color="auto"/>
            </w:tcBorders>
            <w:vAlign w:val="center"/>
          </w:tcPr>
          <w:p w14:paraId="012F0B1B" w14:textId="77777777" w:rsidR="0095075C" w:rsidRDefault="0095075C" w:rsidP="00BD24B5">
            <w:pPr>
              <w:jc w:val="center"/>
              <w:rPr>
                <w:sz w:val="16"/>
                <w:szCs w:val="16"/>
                <w:lang w:val="en-US"/>
              </w:rPr>
            </w:pPr>
            <w:r>
              <w:rPr>
                <w:sz w:val="16"/>
                <w:szCs w:val="16"/>
                <w:lang w:val="en-US"/>
              </w:rPr>
              <w:t>2710602100000</w:t>
            </w:r>
          </w:p>
        </w:tc>
        <w:tc>
          <w:tcPr>
            <w:tcW w:w="5670" w:type="dxa"/>
            <w:gridSpan w:val="2"/>
            <w:tcBorders>
              <w:top w:val="nil"/>
              <w:bottom w:val="single" w:sz="2" w:space="0" w:color="auto"/>
            </w:tcBorders>
          </w:tcPr>
          <w:p w14:paraId="04C9CDB9" w14:textId="77777777" w:rsidR="0095075C" w:rsidRPr="00496B85" w:rsidRDefault="0095075C" w:rsidP="00BD24B5">
            <w:r w:rsidRPr="00496B85">
              <w:t>Otel beton OB 37 diam. mai mic sau egal de 8 mm</w:t>
            </w:r>
          </w:p>
        </w:tc>
        <w:tc>
          <w:tcPr>
            <w:tcW w:w="992" w:type="dxa"/>
            <w:tcBorders>
              <w:top w:val="nil"/>
              <w:bottom w:val="single" w:sz="2" w:space="0" w:color="auto"/>
            </w:tcBorders>
          </w:tcPr>
          <w:p w14:paraId="4CE5ED8D" w14:textId="77777777" w:rsidR="0095075C" w:rsidRDefault="0095075C" w:rsidP="00BD24B5">
            <w:pPr>
              <w:jc w:val="center"/>
              <w:rPr>
                <w:lang w:val="en-US"/>
              </w:rPr>
            </w:pPr>
            <w:r>
              <w:rPr>
                <w:lang w:val="en-US"/>
              </w:rPr>
              <w:t>kg</w:t>
            </w:r>
          </w:p>
        </w:tc>
        <w:tc>
          <w:tcPr>
            <w:tcW w:w="1700" w:type="dxa"/>
            <w:tcBorders>
              <w:top w:val="nil"/>
              <w:bottom w:val="single" w:sz="2" w:space="0" w:color="auto"/>
            </w:tcBorders>
          </w:tcPr>
          <w:p w14:paraId="2BD71A2A" w14:textId="77777777" w:rsidR="0095075C" w:rsidRPr="00C37122" w:rsidRDefault="0095075C" w:rsidP="00BD24B5">
            <w:pPr>
              <w:rPr>
                <w:lang w:val="en-US"/>
              </w:rPr>
            </w:pPr>
            <w:r w:rsidRPr="00C37122">
              <w:rPr>
                <w:lang w:val="en-US"/>
              </w:rPr>
              <w:t>0,4800</w:t>
            </w:r>
          </w:p>
        </w:tc>
      </w:tr>
      <w:tr w:rsidR="0095075C" w14:paraId="1FAC886F"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7FA52DD" w14:textId="77777777" w:rsidR="0095075C" w:rsidRDefault="0095075C" w:rsidP="00BD24B5">
            <w:pPr>
              <w:rPr>
                <w:lang w:val="en-US"/>
              </w:rPr>
            </w:pPr>
          </w:p>
        </w:tc>
        <w:tc>
          <w:tcPr>
            <w:tcW w:w="1276" w:type="dxa"/>
            <w:gridSpan w:val="2"/>
            <w:tcBorders>
              <w:top w:val="nil"/>
              <w:bottom w:val="single" w:sz="2" w:space="0" w:color="auto"/>
            </w:tcBorders>
            <w:vAlign w:val="center"/>
          </w:tcPr>
          <w:p w14:paraId="0949E498" w14:textId="77777777" w:rsidR="0095075C" w:rsidRDefault="0095075C" w:rsidP="00BD24B5">
            <w:pPr>
              <w:jc w:val="center"/>
              <w:rPr>
                <w:sz w:val="16"/>
                <w:szCs w:val="16"/>
                <w:lang w:val="en-US"/>
              </w:rPr>
            </w:pPr>
            <w:r>
              <w:rPr>
                <w:sz w:val="16"/>
                <w:szCs w:val="16"/>
                <w:lang w:val="en-US"/>
              </w:rPr>
              <w:t>2734113803881</w:t>
            </w:r>
          </w:p>
        </w:tc>
        <w:tc>
          <w:tcPr>
            <w:tcW w:w="5670" w:type="dxa"/>
            <w:gridSpan w:val="2"/>
            <w:tcBorders>
              <w:top w:val="nil"/>
              <w:bottom w:val="single" w:sz="2" w:space="0" w:color="auto"/>
            </w:tcBorders>
          </w:tcPr>
          <w:p w14:paraId="72D35BCE" w14:textId="77777777" w:rsidR="0095075C" w:rsidRPr="00496B85" w:rsidRDefault="0095075C" w:rsidP="00BD24B5">
            <w:r w:rsidRPr="00496B85">
              <w:t>Sirma din otel moale, neagra, D=1 mm</w:t>
            </w:r>
          </w:p>
        </w:tc>
        <w:tc>
          <w:tcPr>
            <w:tcW w:w="992" w:type="dxa"/>
            <w:tcBorders>
              <w:top w:val="nil"/>
              <w:bottom w:val="single" w:sz="2" w:space="0" w:color="auto"/>
            </w:tcBorders>
          </w:tcPr>
          <w:p w14:paraId="3175DDB5" w14:textId="77777777" w:rsidR="0095075C" w:rsidRDefault="0095075C" w:rsidP="00BD24B5">
            <w:pPr>
              <w:jc w:val="center"/>
              <w:rPr>
                <w:lang w:val="en-US"/>
              </w:rPr>
            </w:pPr>
            <w:r>
              <w:rPr>
                <w:lang w:val="en-US"/>
              </w:rPr>
              <w:t>kg</w:t>
            </w:r>
          </w:p>
        </w:tc>
        <w:tc>
          <w:tcPr>
            <w:tcW w:w="1700" w:type="dxa"/>
            <w:tcBorders>
              <w:top w:val="nil"/>
              <w:bottom w:val="single" w:sz="2" w:space="0" w:color="auto"/>
            </w:tcBorders>
          </w:tcPr>
          <w:p w14:paraId="11C72393" w14:textId="77777777" w:rsidR="0095075C" w:rsidRPr="00C37122" w:rsidRDefault="0095075C" w:rsidP="00BD24B5">
            <w:pPr>
              <w:rPr>
                <w:lang w:val="en-US"/>
              </w:rPr>
            </w:pPr>
            <w:r w:rsidRPr="00C37122">
              <w:rPr>
                <w:lang w:val="en-US"/>
              </w:rPr>
              <w:t>0,9600</w:t>
            </w:r>
          </w:p>
        </w:tc>
      </w:tr>
      <w:tr w:rsidR="0095075C" w14:paraId="0D7BE5CA"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8FACF7C" w14:textId="77777777" w:rsidR="0095075C" w:rsidRDefault="0095075C" w:rsidP="00BD24B5">
            <w:pPr>
              <w:rPr>
                <w:lang w:val="en-US"/>
              </w:rPr>
            </w:pPr>
          </w:p>
        </w:tc>
        <w:tc>
          <w:tcPr>
            <w:tcW w:w="1276" w:type="dxa"/>
            <w:gridSpan w:val="2"/>
            <w:tcBorders>
              <w:top w:val="nil"/>
              <w:bottom w:val="single" w:sz="2" w:space="0" w:color="auto"/>
            </w:tcBorders>
            <w:vAlign w:val="center"/>
          </w:tcPr>
          <w:p w14:paraId="08F694A1" w14:textId="77777777" w:rsidR="0095075C" w:rsidRDefault="0095075C" w:rsidP="00BD24B5">
            <w:pPr>
              <w:jc w:val="center"/>
              <w:rPr>
                <w:sz w:val="16"/>
                <w:szCs w:val="16"/>
                <w:lang w:val="en-US"/>
              </w:rPr>
            </w:pPr>
            <w:r>
              <w:rPr>
                <w:sz w:val="16"/>
                <w:szCs w:val="16"/>
                <w:lang w:val="en-US"/>
              </w:rPr>
              <w:t>2010237318750</w:t>
            </w:r>
          </w:p>
        </w:tc>
        <w:tc>
          <w:tcPr>
            <w:tcW w:w="5670" w:type="dxa"/>
            <w:gridSpan w:val="2"/>
            <w:tcBorders>
              <w:top w:val="nil"/>
              <w:bottom w:val="single" w:sz="2" w:space="0" w:color="auto"/>
            </w:tcBorders>
          </w:tcPr>
          <w:p w14:paraId="76B08A06" w14:textId="77777777" w:rsidR="0095075C" w:rsidRPr="00496B85" w:rsidRDefault="0095075C" w:rsidP="00BD24B5">
            <w:r w:rsidRPr="00496B85">
              <w:t xml:space="preserve">Distantieri </w:t>
            </w:r>
          </w:p>
        </w:tc>
        <w:tc>
          <w:tcPr>
            <w:tcW w:w="992" w:type="dxa"/>
            <w:tcBorders>
              <w:top w:val="nil"/>
              <w:bottom w:val="single" w:sz="2" w:space="0" w:color="auto"/>
            </w:tcBorders>
          </w:tcPr>
          <w:p w14:paraId="6DAC0874" w14:textId="77777777" w:rsidR="0095075C" w:rsidRDefault="0095075C" w:rsidP="00BD24B5">
            <w:pPr>
              <w:jc w:val="center"/>
              <w:rPr>
                <w:lang w:val="en-US"/>
              </w:rPr>
            </w:pPr>
            <w:r>
              <w:rPr>
                <w:lang w:val="en-US"/>
              </w:rPr>
              <w:t>buc</w:t>
            </w:r>
          </w:p>
        </w:tc>
        <w:tc>
          <w:tcPr>
            <w:tcW w:w="1700" w:type="dxa"/>
            <w:tcBorders>
              <w:top w:val="nil"/>
              <w:bottom w:val="single" w:sz="2" w:space="0" w:color="auto"/>
            </w:tcBorders>
          </w:tcPr>
          <w:p w14:paraId="7BCD4924" w14:textId="77777777" w:rsidR="0095075C" w:rsidRPr="00C37122" w:rsidRDefault="0095075C" w:rsidP="00BD24B5">
            <w:pPr>
              <w:rPr>
                <w:lang w:val="en-US"/>
              </w:rPr>
            </w:pPr>
            <w:r w:rsidRPr="00C37122">
              <w:rPr>
                <w:lang w:val="en-US"/>
              </w:rPr>
              <w:t>28,8000</w:t>
            </w:r>
          </w:p>
        </w:tc>
      </w:tr>
      <w:tr w:rsidR="0095075C" w14:paraId="3238A2EB"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52B25A9" w14:textId="77777777" w:rsidR="0095075C" w:rsidRDefault="0095075C" w:rsidP="00BD24B5">
            <w:pPr>
              <w:rPr>
                <w:lang w:val="en-US"/>
              </w:rPr>
            </w:pPr>
          </w:p>
        </w:tc>
        <w:tc>
          <w:tcPr>
            <w:tcW w:w="1276" w:type="dxa"/>
            <w:gridSpan w:val="2"/>
            <w:tcBorders>
              <w:top w:val="nil"/>
              <w:bottom w:val="single" w:sz="2" w:space="0" w:color="auto"/>
            </w:tcBorders>
            <w:vAlign w:val="center"/>
          </w:tcPr>
          <w:p w14:paraId="4350B5D6" w14:textId="77777777" w:rsidR="0095075C" w:rsidRDefault="0095075C" w:rsidP="00BD24B5">
            <w:pPr>
              <w:jc w:val="center"/>
              <w:rPr>
                <w:sz w:val="16"/>
                <w:szCs w:val="16"/>
                <w:lang w:val="en-US"/>
              </w:rPr>
            </w:pPr>
            <w:r>
              <w:rPr>
                <w:sz w:val="16"/>
                <w:szCs w:val="16"/>
                <w:lang w:val="en-US"/>
              </w:rPr>
              <w:t>2922140007000</w:t>
            </w:r>
          </w:p>
        </w:tc>
        <w:tc>
          <w:tcPr>
            <w:tcW w:w="5670" w:type="dxa"/>
            <w:gridSpan w:val="2"/>
            <w:tcBorders>
              <w:top w:val="nil"/>
              <w:bottom w:val="single" w:sz="2" w:space="0" w:color="auto"/>
            </w:tcBorders>
          </w:tcPr>
          <w:p w14:paraId="0A5CACBC" w14:textId="77777777" w:rsidR="0095075C" w:rsidRPr="00496B85" w:rsidRDefault="0095075C" w:rsidP="00BD24B5">
            <w:r w:rsidRPr="00496B85">
              <w:t xml:space="preserve">Macara </w:t>
            </w:r>
          </w:p>
        </w:tc>
        <w:tc>
          <w:tcPr>
            <w:tcW w:w="992" w:type="dxa"/>
            <w:tcBorders>
              <w:top w:val="nil"/>
              <w:bottom w:val="single" w:sz="2" w:space="0" w:color="auto"/>
            </w:tcBorders>
          </w:tcPr>
          <w:p w14:paraId="205B618B" w14:textId="77777777" w:rsidR="0095075C" w:rsidRDefault="0095075C" w:rsidP="00BD24B5">
            <w:pPr>
              <w:jc w:val="center"/>
              <w:rPr>
                <w:lang w:val="en-US"/>
              </w:rPr>
            </w:pPr>
            <w:r>
              <w:rPr>
                <w:lang w:val="en-US"/>
              </w:rPr>
              <w:t>h-ut</w:t>
            </w:r>
          </w:p>
        </w:tc>
        <w:tc>
          <w:tcPr>
            <w:tcW w:w="1700" w:type="dxa"/>
            <w:tcBorders>
              <w:top w:val="nil"/>
              <w:bottom w:val="single" w:sz="2" w:space="0" w:color="auto"/>
            </w:tcBorders>
          </w:tcPr>
          <w:p w14:paraId="6CB9E2A4" w14:textId="77777777" w:rsidR="0095075C" w:rsidRPr="00C37122" w:rsidRDefault="0095075C" w:rsidP="00BD24B5">
            <w:pPr>
              <w:rPr>
                <w:lang w:val="en-US"/>
              </w:rPr>
            </w:pPr>
            <w:r w:rsidRPr="00C37122">
              <w:rPr>
                <w:lang w:val="en-US"/>
              </w:rPr>
              <w:t>0,0576</w:t>
            </w:r>
          </w:p>
        </w:tc>
      </w:tr>
      <w:tr w:rsidR="0095075C" w:rsidRPr="00EB582C" w14:paraId="23823032" w14:textId="77777777" w:rsidTr="00E715A2">
        <w:trPr>
          <w:trHeight w:val="340"/>
        </w:trPr>
        <w:tc>
          <w:tcPr>
            <w:tcW w:w="709" w:type="dxa"/>
            <w:tcBorders>
              <w:top w:val="nil"/>
              <w:left w:val="single" w:sz="6" w:space="0" w:color="auto"/>
              <w:bottom w:val="nil"/>
              <w:right w:val="nil"/>
            </w:tcBorders>
          </w:tcPr>
          <w:p w14:paraId="41CED63B" w14:textId="77777777" w:rsidR="0095075C" w:rsidRDefault="0095075C" w:rsidP="00BD24B5">
            <w:pPr>
              <w:rPr>
                <w:lang w:val="en-US"/>
              </w:rPr>
            </w:pPr>
          </w:p>
        </w:tc>
        <w:tc>
          <w:tcPr>
            <w:tcW w:w="1276" w:type="dxa"/>
            <w:gridSpan w:val="2"/>
            <w:tcBorders>
              <w:top w:val="nil"/>
              <w:left w:val="single" w:sz="6" w:space="0" w:color="auto"/>
              <w:bottom w:val="nil"/>
              <w:right w:val="nil"/>
            </w:tcBorders>
          </w:tcPr>
          <w:p w14:paraId="36FD6C80" w14:textId="77777777" w:rsidR="0095075C" w:rsidRDefault="0095075C" w:rsidP="00BD24B5">
            <w:pPr>
              <w:rPr>
                <w:lang w:val="en-US"/>
              </w:rPr>
            </w:pPr>
          </w:p>
        </w:tc>
        <w:tc>
          <w:tcPr>
            <w:tcW w:w="5670" w:type="dxa"/>
            <w:gridSpan w:val="2"/>
            <w:tcBorders>
              <w:top w:val="nil"/>
              <w:left w:val="single" w:sz="6" w:space="0" w:color="auto"/>
              <w:bottom w:val="nil"/>
              <w:right w:val="nil"/>
            </w:tcBorders>
          </w:tcPr>
          <w:p w14:paraId="333846E3" w14:textId="77777777" w:rsidR="0095075C" w:rsidRPr="00496B85" w:rsidRDefault="0095075C" w:rsidP="00BD24B5">
            <w:pPr>
              <w:rPr>
                <w:i/>
                <w:iCs/>
              </w:rPr>
            </w:pPr>
            <w:r w:rsidRPr="00496B85">
              <w:rPr>
                <w:i/>
                <w:iCs/>
              </w:rPr>
              <w:t>Cheltuieli directe</w:t>
            </w:r>
          </w:p>
        </w:tc>
        <w:tc>
          <w:tcPr>
            <w:tcW w:w="992" w:type="dxa"/>
            <w:tcBorders>
              <w:top w:val="nil"/>
              <w:left w:val="single" w:sz="6" w:space="0" w:color="auto"/>
              <w:bottom w:val="nil"/>
              <w:right w:val="nil"/>
            </w:tcBorders>
          </w:tcPr>
          <w:p w14:paraId="11044AE2" w14:textId="77777777" w:rsidR="0095075C" w:rsidRPr="00EB582C" w:rsidRDefault="0095075C" w:rsidP="00BD24B5">
            <w:pPr>
              <w:jc w:val="center"/>
              <w:rPr>
                <w:lang w:val="en-US"/>
              </w:rPr>
            </w:pPr>
          </w:p>
        </w:tc>
        <w:tc>
          <w:tcPr>
            <w:tcW w:w="1700" w:type="dxa"/>
            <w:tcBorders>
              <w:top w:val="nil"/>
              <w:left w:val="single" w:sz="6" w:space="0" w:color="auto"/>
              <w:bottom w:val="nil"/>
              <w:right w:val="nil"/>
            </w:tcBorders>
          </w:tcPr>
          <w:p w14:paraId="6CB98076" w14:textId="77777777" w:rsidR="0095075C" w:rsidRPr="00C37122" w:rsidRDefault="0095075C" w:rsidP="00BD24B5">
            <w:pPr>
              <w:rPr>
                <w:lang w:val="en-US"/>
              </w:rPr>
            </w:pPr>
          </w:p>
        </w:tc>
      </w:tr>
      <w:tr w:rsidR="0095075C" w14:paraId="7085A70F" w14:textId="77777777" w:rsidTr="00E715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7FB56C" w14:textId="77777777" w:rsidR="0095075C" w:rsidRDefault="0095075C" w:rsidP="00BD24B5">
            <w:pPr>
              <w:rPr>
                <w:lang w:val="en-US"/>
              </w:rPr>
            </w:pPr>
            <w:r>
              <w:rPr>
                <w:lang w:val="en-US"/>
              </w:rPr>
              <w:t>12</w:t>
            </w:r>
          </w:p>
        </w:tc>
        <w:tc>
          <w:tcPr>
            <w:tcW w:w="1276" w:type="dxa"/>
            <w:gridSpan w:val="2"/>
            <w:tcBorders>
              <w:top w:val="single" w:sz="4" w:space="0" w:color="auto"/>
              <w:bottom w:val="single" w:sz="4" w:space="0" w:color="auto"/>
            </w:tcBorders>
          </w:tcPr>
          <w:p w14:paraId="425FC01C" w14:textId="77777777" w:rsidR="0095075C" w:rsidRDefault="0095075C" w:rsidP="00BD24B5">
            <w:pPr>
              <w:rPr>
                <w:lang w:val="en-US"/>
              </w:rPr>
            </w:pPr>
            <w:r>
              <w:rPr>
                <w:lang w:val="en-US"/>
              </w:rPr>
              <w:t>CA03G</w:t>
            </w:r>
          </w:p>
          <w:p w14:paraId="6E59BDC6" w14:textId="77777777" w:rsidR="0095075C" w:rsidRDefault="0095075C" w:rsidP="00BD24B5">
            <w:pPr>
              <w:rPr>
                <w:lang w:val="en-US"/>
              </w:rPr>
            </w:pPr>
          </w:p>
        </w:tc>
        <w:tc>
          <w:tcPr>
            <w:tcW w:w="5670" w:type="dxa"/>
            <w:gridSpan w:val="2"/>
            <w:tcBorders>
              <w:top w:val="single" w:sz="4" w:space="0" w:color="auto"/>
              <w:bottom w:val="single" w:sz="4" w:space="0" w:color="auto"/>
            </w:tcBorders>
          </w:tcPr>
          <w:p w14:paraId="03D23956" w14:textId="77777777" w:rsidR="0095075C" w:rsidRPr="00496B85" w:rsidRDefault="0095075C" w:rsidP="00BD24B5">
            <w:pPr>
              <w:adjustRightInd w:val="0"/>
            </w:pPr>
            <w:r w:rsidRPr="00496B85">
              <w:t xml:space="preserve">Beton armat turnat cu mijloace clasice,  in fundatii, socluri, ziduri de sprijin, pereti sub cota zero, preparat cu centrala de betoane sau beton marfa conform. art. CA01, turnare cu mijloace clasice, beton armat clasa... B200 </w:t>
            </w:r>
          </w:p>
          <w:p w14:paraId="32EE5B01" w14:textId="77777777" w:rsidR="0095075C" w:rsidRPr="00496B85" w:rsidRDefault="0095075C" w:rsidP="00BD24B5">
            <w:pPr>
              <w:adjustRightInd w:val="0"/>
            </w:pPr>
            <w:r w:rsidRPr="00496B85">
              <w:t>Material marunt (dulapi de rasinoase, cuie, scoabe)=1,0150</w:t>
            </w:r>
          </w:p>
        </w:tc>
        <w:tc>
          <w:tcPr>
            <w:tcW w:w="992" w:type="dxa"/>
            <w:tcBorders>
              <w:top w:val="single" w:sz="4" w:space="0" w:color="auto"/>
              <w:bottom w:val="single" w:sz="4" w:space="0" w:color="auto"/>
            </w:tcBorders>
            <w:vAlign w:val="center"/>
          </w:tcPr>
          <w:p w14:paraId="7D260921" w14:textId="77777777" w:rsidR="0095075C" w:rsidRDefault="0095075C" w:rsidP="00BD24B5">
            <w:pPr>
              <w:jc w:val="center"/>
              <w:rPr>
                <w:lang w:val="en-US"/>
              </w:rPr>
            </w:pPr>
            <w:r>
              <w:rPr>
                <w:lang w:val="en-US"/>
              </w:rPr>
              <w:t>m3</w:t>
            </w:r>
          </w:p>
        </w:tc>
        <w:tc>
          <w:tcPr>
            <w:tcW w:w="1700" w:type="dxa"/>
            <w:tcBorders>
              <w:top w:val="single" w:sz="4" w:space="0" w:color="auto"/>
              <w:bottom w:val="single" w:sz="4" w:space="0" w:color="auto"/>
            </w:tcBorders>
            <w:vAlign w:val="center"/>
          </w:tcPr>
          <w:p w14:paraId="37393A0A" w14:textId="77777777" w:rsidR="0095075C" w:rsidRPr="00C37122" w:rsidRDefault="0095075C" w:rsidP="00BD24B5">
            <w:pPr>
              <w:adjustRightInd w:val="0"/>
              <w:rPr>
                <w:lang w:val="en-US"/>
              </w:rPr>
            </w:pPr>
            <w:r w:rsidRPr="00C37122">
              <w:rPr>
                <w:lang w:val="en-US"/>
              </w:rPr>
              <w:t>5,4000</w:t>
            </w:r>
          </w:p>
          <w:p w14:paraId="29745FA3" w14:textId="77777777" w:rsidR="0095075C" w:rsidRPr="00C37122" w:rsidRDefault="0095075C" w:rsidP="00BD24B5">
            <w:pPr>
              <w:rPr>
                <w:lang w:val="en-US"/>
              </w:rPr>
            </w:pPr>
          </w:p>
        </w:tc>
      </w:tr>
      <w:tr w:rsidR="0095075C" w14:paraId="7E1B72D9"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266E927" w14:textId="77777777" w:rsidR="0095075C" w:rsidRDefault="0095075C" w:rsidP="00BD24B5">
            <w:pPr>
              <w:rPr>
                <w:lang w:val="en-US"/>
              </w:rPr>
            </w:pPr>
          </w:p>
        </w:tc>
        <w:tc>
          <w:tcPr>
            <w:tcW w:w="1276" w:type="dxa"/>
            <w:gridSpan w:val="2"/>
            <w:tcBorders>
              <w:top w:val="nil"/>
              <w:bottom w:val="single" w:sz="2" w:space="0" w:color="auto"/>
            </w:tcBorders>
            <w:vAlign w:val="center"/>
          </w:tcPr>
          <w:p w14:paraId="510B5D00" w14:textId="77777777" w:rsidR="0095075C" w:rsidRDefault="0095075C" w:rsidP="00BD24B5">
            <w:pPr>
              <w:jc w:val="center"/>
              <w:rPr>
                <w:sz w:val="16"/>
                <w:szCs w:val="16"/>
                <w:lang w:val="en-US"/>
              </w:rPr>
            </w:pPr>
            <w:r>
              <w:rPr>
                <w:sz w:val="16"/>
                <w:szCs w:val="16"/>
                <w:lang w:val="en-US"/>
              </w:rPr>
              <w:t>7123010010200</w:t>
            </w:r>
          </w:p>
        </w:tc>
        <w:tc>
          <w:tcPr>
            <w:tcW w:w="5670" w:type="dxa"/>
            <w:gridSpan w:val="2"/>
            <w:tcBorders>
              <w:top w:val="nil"/>
              <w:bottom w:val="single" w:sz="2" w:space="0" w:color="auto"/>
            </w:tcBorders>
          </w:tcPr>
          <w:p w14:paraId="3BFBAF0E" w14:textId="77777777" w:rsidR="0095075C" w:rsidRPr="00496B85" w:rsidRDefault="0095075C" w:rsidP="00BD24B5">
            <w:r w:rsidRPr="00496B85">
              <w:t>Betonist</w:t>
            </w:r>
          </w:p>
        </w:tc>
        <w:tc>
          <w:tcPr>
            <w:tcW w:w="992" w:type="dxa"/>
            <w:tcBorders>
              <w:top w:val="nil"/>
              <w:bottom w:val="single" w:sz="2" w:space="0" w:color="auto"/>
            </w:tcBorders>
          </w:tcPr>
          <w:p w14:paraId="41776EB3" w14:textId="77777777" w:rsidR="0095075C" w:rsidRDefault="0095075C" w:rsidP="00BD24B5">
            <w:pPr>
              <w:jc w:val="center"/>
              <w:rPr>
                <w:lang w:val="en-US"/>
              </w:rPr>
            </w:pPr>
            <w:r>
              <w:rPr>
                <w:lang w:val="en-US"/>
              </w:rPr>
              <w:t>h-om</w:t>
            </w:r>
          </w:p>
        </w:tc>
        <w:tc>
          <w:tcPr>
            <w:tcW w:w="1700" w:type="dxa"/>
            <w:tcBorders>
              <w:top w:val="nil"/>
              <w:bottom w:val="single" w:sz="2" w:space="0" w:color="auto"/>
            </w:tcBorders>
          </w:tcPr>
          <w:p w14:paraId="1DDE8EDD" w14:textId="77777777" w:rsidR="0095075C" w:rsidRPr="00C37122" w:rsidRDefault="0095075C" w:rsidP="00BD24B5">
            <w:pPr>
              <w:rPr>
                <w:lang w:val="en-US"/>
              </w:rPr>
            </w:pPr>
            <w:r w:rsidRPr="00C37122">
              <w:rPr>
                <w:lang w:val="en-US"/>
              </w:rPr>
              <w:t>21,6000</w:t>
            </w:r>
          </w:p>
        </w:tc>
      </w:tr>
      <w:tr w:rsidR="0095075C" w14:paraId="45AAB02A"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E11E25E" w14:textId="77777777" w:rsidR="0095075C" w:rsidRDefault="0095075C" w:rsidP="00BD24B5">
            <w:pPr>
              <w:rPr>
                <w:lang w:val="en-US"/>
              </w:rPr>
            </w:pPr>
          </w:p>
        </w:tc>
        <w:tc>
          <w:tcPr>
            <w:tcW w:w="1276" w:type="dxa"/>
            <w:gridSpan w:val="2"/>
            <w:tcBorders>
              <w:top w:val="nil"/>
              <w:bottom w:val="single" w:sz="2" w:space="0" w:color="auto"/>
            </w:tcBorders>
            <w:vAlign w:val="center"/>
          </w:tcPr>
          <w:p w14:paraId="0F2633F3" w14:textId="77777777" w:rsidR="0095075C" w:rsidRDefault="0095075C" w:rsidP="00BD24B5">
            <w:pPr>
              <w:jc w:val="center"/>
              <w:rPr>
                <w:sz w:val="16"/>
                <w:szCs w:val="16"/>
                <w:lang w:val="en-US"/>
              </w:rPr>
            </w:pPr>
            <w:r>
              <w:rPr>
                <w:sz w:val="16"/>
                <w:szCs w:val="16"/>
                <w:lang w:val="en-US"/>
              </w:rPr>
              <w:t>9310060019920</w:t>
            </w:r>
          </w:p>
        </w:tc>
        <w:tc>
          <w:tcPr>
            <w:tcW w:w="5670" w:type="dxa"/>
            <w:gridSpan w:val="2"/>
            <w:tcBorders>
              <w:top w:val="nil"/>
              <w:bottom w:val="single" w:sz="2" w:space="0" w:color="auto"/>
            </w:tcBorders>
          </w:tcPr>
          <w:p w14:paraId="47A3B83C" w14:textId="77777777" w:rsidR="0095075C" w:rsidRPr="00496B85" w:rsidRDefault="0095075C" w:rsidP="00BD24B5">
            <w:r w:rsidRPr="00496B85">
              <w:t>Muncitor deservire CM</w:t>
            </w:r>
          </w:p>
        </w:tc>
        <w:tc>
          <w:tcPr>
            <w:tcW w:w="992" w:type="dxa"/>
            <w:tcBorders>
              <w:top w:val="nil"/>
              <w:bottom w:val="single" w:sz="2" w:space="0" w:color="auto"/>
            </w:tcBorders>
          </w:tcPr>
          <w:p w14:paraId="6EDFB028" w14:textId="77777777" w:rsidR="0095075C" w:rsidRDefault="0095075C" w:rsidP="00BD24B5">
            <w:pPr>
              <w:jc w:val="center"/>
              <w:rPr>
                <w:lang w:val="en-US"/>
              </w:rPr>
            </w:pPr>
            <w:r>
              <w:rPr>
                <w:lang w:val="en-US"/>
              </w:rPr>
              <w:t>h-om</w:t>
            </w:r>
          </w:p>
        </w:tc>
        <w:tc>
          <w:tcPr>
            <w:tcW w:w="1700" w:type="dxa"/>
            <w:tcBorders>
              <w:top w:val="nil"/>
              <w:bottom w:val="single" w:sz="2" w:space="0" w:color="auto"/>
            </w:tcBorders>
          </w:tcPr>
          <w:p w14:paraId="1675F0FC" w14:textId="77777777" w:rsidR="0095075C" w:rsidRPr="00C37122" w:rsidRDefault="0095075C" w:rsidP="00BD24B5">
            <w:pPr>
              <w:rPr>
                <w:lang w:val="en-US"/>
              </w:rPr>
            </w:pPr>
            <w:r w:rsidRPr="00C37122">
              <w:rPr>
                <w:lang w:val="en-US"/>
              </w:rPr>
              <w:t>2,1600</w:t>
            </w:r>
          </w:p>
        </w:tc>
      </w:tr>
      <w:tr w:rsidR="0095075C" w14:paraId="5733CAAD"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351313" w14:textId="77777777" w:rsidR="0095075C" w:rsidRDefault="0095075C" w:rsidP="00BD24B5">
            <w:pPr>
              <w:rPr>
                <w:lang w:val="en-US"/>
              </w:rPr>
            </w:pPr>
          </w:p>
        </w:tc>
        <w:tc>
          <w:tcPr>
            <w:tcW w:w="1276" w:type="dxa"/>
            <w:gridSpan w:val="2"/>
            <w:tcBorders>
              <w:top w:val="nil"/>
              <w:bottom w:val="single" w:sz="2" w:space="0" w:color="auto"/>
            </w:tcBorders>
            <w:vAlign w:val="center"/>
          </w:tcPr>
          <w:p w14:paraId="4F29953F" w14:textId="77777777" w:rsidR="0095075C" w:rsidRDefault="0095075C" w:rsidP="00BD24B5">
            <w:pPr>
              <w:jc w:val="center"/>
              <w:rPr>
                <w:sz w:val="16"/>
                <w:szCs w:val="16"/>
                <w:lang w:val="en-US"/>
              </w:rPr>
            </w:pPr>
            <w:r>
              <w:rPr>
                <w:sz w:val="16"/>
                <w:szCs w:val="16"/>
                <w:lang w:val="en-US"/>
              </w:rPr>
              <w:t>26631021000002</w:t>
            </w:r>
          </w:p>
        </w:tc>
        <w:tc>
          <w:tcPr>
            <w:tcW w:w="5670" w:type="dxa"/>
            <w:gridSpan w:val="2"/>
            <w:tcBorders>
              <w:top w:val="nil"/>
              <w:bottom w:val="single" w:sz="2" w:space="0" w:color="auto"/>
            </w:tcBorders>
          </w:tcPr>
          <w:p w14:paraId="094F6775" w14:textId="77777777" w:rsidR="0095075C" w:rsidRPr="00496B85" w:rsidRDefault="0095075C" w:rsidP="00BD24B5">
            <w:r w:rsidRPr="00496B85">
              <w:t>Beton B200</w:t>
            </w:r>
          </w:p>
        </w:tc>
        <w:tc>
          <w:tcPr>
            <w:tcW w:w="992" w:type="dxa"/>
            <w:tcBorders>
              <w:top w:val="nil"/>
              <w:bottom w:val="single" w:sz="2" w:space="0" w:color="auto"/>
            </w:tcBorders>
          </w:tcPr>
          <w:p w14:paraId="4640B79D" w14:textId="77777777" w:rsidR="0095075C" w:rsidRDefault="0095075C" w:rsidP="00BD24B5">
            <w:pPr>
              <w:jc w:val="center"/>
              <w:rPr>
                <w:lang w:val="en-US"/>
              </w:rPr>
            </w:pPr>
            <w:r>
              <w:rPr>
                <w:lang w:val="en-US"/>
              </w:rPr>
              <w:t>m3</w:t>
            </w:r>
          </w:p>
        </w:tc>
        <w:tc>
          <w:tcPr>
            <w:tcW w:w="1700" w:type="dxa"/>
            <w:tcBorders>
              <w:top w:val="nil"/>
              <w:bottom w:val="single" w:sz="2" w:space="0" w:color="auto"/>
            </w:tcBorders>
          </w:tcPr>
          <w:p w14:paraId="3BD0E025" w14:textId="77777777" w:rsidR="0095075C" w:rsidRPr="00C37122" w:rsidRDefault="0095075C" w:rsidP="00BD24B5">
            <w:pPr>
              <w:rPr>
                <w:lang w:val="en-US"/>
              </w:rPr>
            </w:pPr>
            <w:r w:rsidRPr="00C37122">
              <w:rPr>
                <w:lang w:val="en-US"/>
              </w:rPr>
              <w:t>5,6180</w:t>
            </w:r>
          </w:p>
        </w:tc>
      </w:tr>
      <w:tr w:rsidR="0095075C" w14:paraId="3FB6279A"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F32383" w14:textId="77777777" w:rsidR="0095075C" w:rsidRDefault="0095075C" w:rsidP="00BD24B5">
            <w:pPr>
              <w:rPr>
                <w:lang w:val="en-US"/>
              </w:rPr>
            </w:pPr>
          </w:p>
        </w:tc>
        <w:tc>
          <w:tcPr>
            <w:tcW w:w="1276" w:type="dxa"/>
            <w:gridSpan w:val="2"/>
            <w:tcBorders>
              <w:top w:val="nil"/>
              <w:bottom w:val="single" w:sz="2" w:space="0" w:color="auto"/>
            </w:tcBorders>
            <w:vAlign w:val="center"/>
          </w:tcPr>
          <w:p w14:paraId="22A66289" w14:textId="77777777" w:rsidR="0095075C" w:rsidRDefault="0095075C" w:rsidP="00BD24B5">
            <w:pPr>
              <w:jc w:val="center"/>
              <w:rPr>
                <w:sz w:val="16"/>
                <w:szCs w:val="16"/>
                <w:lang w:val="en-US"/>
              </w:rPr>
            </w:pPr>
            <w:r>
              <w:rPr>
                <w:sz w:val="16"/>
                <w:szCs w:val="16"/>
                <w:lang w:val="en-US"/>
              </w:rPr>
              <w:t>4100116202818</w:t>
            </w:r>
          </w:p>
        </w:tc>
        <w:tc>
          <w:tcPr>
            <w:tcW w:w="5670" w:type="dxa"/>
            <w:gridSpan w:val="2"/>
            <w:tcBorders>
              <w:top w:val="nil"/>
              <w:bottom w:val="single" w:sz="2" w:space="0" w:color="auto"/>
            </w:tcBorders>
          </w:tcPr>
          <w:p w14:paraId="641EE4AE" w14:textId="77777777" w:rsidR="0095075C" w:rsidRPr="00496B85" w:rsidRDefault="0095075C" w:rsidP="00BD24B5">
            <w:r w:rsidRPr="00496B85">
              <w:t xml:space="preserve">Apa pentru mortare si betoane </w:t>
            </w:r>
          </w:p>
        </w:tc>
        <w:tc>
          <w:tcPr>
            <w:tcW w:w="992" w:type="dxa"/>
            <w:tcBorders>
              <w:top w:val="nil"/>
              <w:bottom w:val="single" w:sz="2" w:space="0" w:color="auto"/>
            </w:tcBorders>
          </w:tcPr>
          <w:p w14:paraId="1037C8EC" w14:textId="77777777" w:rsidR="0095075C" w:rsidRDefault="0095075C" w:rsidP="00BD24B5">
            <w:pPr>
              <w:jc w:val="center"/>
              <w:rPr>
                <w:lang w:val="en-US"/>
              </w:rPr>
            </w:pPr>
            <w:r>
              <w:rPr>
                <w:lang w:val="en-US"/>
              </w:rPr>
              <w:t>m3</w:t>
            </w:r>
          </w:p>
        </w:tc>
        <w:tc>
          <w:tcPr>
            <w:tcW w:w="1700" w:type="dxa"/>
            <w:tcBorders>
              <w:top w:val="nil"/>
              <w:bottom w:val="single" w:sz="2" w:space="0" w:color="auto"/>
            </w:tcBorders>
          </w:tcPr>
          <w:p w14:paraId="4723B3D1" w14:textId="77777777" w:rsidR="0095075C" w:rsidRPr="00C37122" w:rsidRDefault="0095075C" w:rsidP="00BD24B5">
            <w:pPr>
              <w:rPr>
                <w:lang w:val="en-US"/>
              </w:rPr>
            </w:pPr>
            <w:r w:rsidRPr="00C37122">
              <w:rPr>
                <w:lang w:val="en-US"/>
              </w:rPr>
              <w:t>0,5481</w:t>
            </w:r>
          </w:p>
        </w:tc>
      </w:tr>
      <w:tr w:rsidR="0095075C" w14:paraId="5A9D665F"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A1A0E25" w14:textId="77777777" w:rsidR="0095075C" w:rsidRDefault="0095075C" w:rsidP="00BD24B5">
            <w:pPr>
              <w:rPr>
                <w:lang w:val="en-US"/>
              </w:rPr>
            </w:pPr>
          </w:p>
        </w:tc>
        <w:tc>
          <w:tcPr>
            <w:tcW w:w="1276" w:type="dxa"/>
            <w:gridSpan w:val="2"/>
            <w:tcBorders>
              <w:top w:val="nil"/>
              <w:bottom w:val="single" w:sz="2" w:space="0" w:color="auto"/>
            </w:tcBorders>
            <w:vAlign w:val="center"/>
          </w:tcPr>
          <w:p w14:paraId="649D7B0E" w14:textId="77777777" w:rsidR="0095075C" w:rsidRDefault="0095075C" w:rsidP="00BD24B5">
            <w:pPr>
              <w:jc w:val="center"/>
              <w:rPr>
                <w:sz w:val="16"/>
                <w:szCs w:val="16"/>
                <w:lang w:val="en-US"/>
              </w:rPr>
            </w:pPr>
            <w:r>
              <w:rPr>
                <w:sz w:val="16"/>
                <w:szCs w:val="16"/>
                <w:lang w:val="en-US"/>
              </w:rPr>
              <w:t>2952270003100</w:t>
            </w:r>
          </w:p>
        </w:tc>
        <w:tc>
          <w:tcPr>
            <w:tcW w:w="5670" w:type="dxa"/>
            <w:gridSpan w:val="2"/>
            <w:tcBorders>
              <w:top w:val="nil"/>
              <w:bottom w:val="single" w:sz="2" w:space="0" w:color="auto"/>
            </w:tcBorders>
          </w:tcPr>
          <w:p w14:paraId="0886AB38" w14:textId="77777777" w:rsidR="0095075C" w:rsidRPr="00496B85" w:rsidRDefault="0095075C" w:rsidP="00BD24B5">
            <w:r w:rsidRPr="00496B85">
              <w:t>Vibrator de adincime</w:t>
            </w:r>
          </w:p>
        </w:tc>
        <w:tc>
          <w:tcPr>
            <w:tcW w:w="992" w:type="dxa"/>
            <w:tcBorders>
              <w:top w:val="nil"/>
              <w:bottom w:val="single" w:sz="2" w:space="0" w:color="auto"/>
            </w:tcBorders>
          </w:tcPr>
          <w:p w14:paraId="316342BC" w14:textId="77777777" w:rsidR="0095075C" w:rsidRDefault="0095075C" w:rsidP="00BD24B5">
            <w:pPr>
              <w:jc w:val="center"/>
              <w:rPr>
                <w:lang w:val="en-US"/>
              </w:rPr>
            </w:pPr>
            <w:r>
              <w:rPr>
                <w:lang w:val="en-US"/>
              </w:rPr>
              <w:t>h-ut</w:t>
            </w:r>
          </w:p>
        </w:tc>
        <w:tc>
          <w:tcPr>
            <w:tcW w:w="1700" w:type="dxa"/>
            <w:tcBorders>
              <w:top w:val="nil"/>
              <w:bottom w:val="single" w:sz="2" w:space="0" w:color="auto"/>
            </w:tcBorders>
          </w:tcPr>
          <w:p w14:paraId="4803F366" w14:textId="77777777" w:rsidR="0095075C" w:rsidRPr="00C37122" w:rsidRDefault="0095075C" w:rsidP="00BD24B5">
            <w:pPr>
              <w:rPr>
                <w:lang w:val="en-US"/>
              </w:rPr>
            </w:pPr>
            <w:r w:rsidRPr="00C37122">
              <w:rPr>
                <w:lang w:val="en-US"/>
              </w:rPr>
              <w:t>3,2400</w:t>
            </w:r>
          </w:p>
        </w:tc>
      </w:tr>
      <w:tr w:rsidR="0095075C" w14:paraId="40AF721C"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36D2DF1" w14:textId="77777777" w:rsidR="0095075C" w:rsidRDefault="0095075C" w:rsidP="00BD24B5">
            <w:pPr>
              <w:rPr>
                <w:lang w:val="en-US"/>
              </w:rPr>
            </w:pPr>
          </w:p>
        </w:tc>
        <w:tc>
          <w:tcPr>
            <w:tcW w:w="1276" w:type="dxa"/>
            <w:gridSpan w:val="2"/>
            <w:tcBorders>
              <w:top w:val="nil"/>
              <w:bottom w:val="single" w:sz="2" w:space="0" w:color="auto"/>
            </w:tcBorders>
            <w:vAlign w:val="center"/>
          </w:tcPr>
          <w:p w14:paraId="6E8851D0" w14:textId="77777777" w:rsidR="0095075C" w:rsidRDefault="0095075C" w:rsidP="00BD24B5">
            <w:pPr>
              <w:jc w:val="center"/>
              <w:rPr>
                <w:sz w:val="16"/>
                <w:szCs w:val="16"/>
                <w:lang w:val="en-US"/>
              </w:rPr>
            </w:pPr>
            <w:r>
              <w:rPr>
                <w:sz w:val="16"/>
                <w:szCs w:val="16"/>
                <w:lang w:val="en-US"/>
              </w:rPr>
              <w:t>3410520006752</w:t>
            </w:r>
          </w:p>
        </w:tc>
        <w:tc>
          <w:tcPr>
            <w:tcW w:w="5670" w:type="dxa"/>
            <w:gridSpan w:val="2"/>
            <w:tcBorders>
              <w:top w:val="nil"/>
              <w:bottom w:val="single" w:sz="2" w:space="0" w:color="auto"/>
            </w:tcBorders>
          </w:tcPr>
          <w:p w14:paraId="7EB77B8A" w14:textId="77777777" w:rsidR="0095075C" w:rsidRPr="00496B85" w:rsidRDefault="0095075C" w:rsidP="00BD24B5">
            <w:r w:rsidRPr="00496B85">
              <w:t>Automacara 6 - 10 tf</w:t>
            </w:r>
          </w:p>
        </w:tc>
        <w:tc>
          <w:tcPr>
            <w:tcW w:w="992" w:type="dxa"/>
            <w:tcBorders>
              <w:top w:val="nil"/>
              <w:bottom w:val="single" w:sz="2" w:space="0" w:color="auto"/>
            </w:tcBorders>
          </w:tcPr>
          <w:p w14:paraId="600B5B63" w14:textId="77777777" w:rsidR="0095075C" w:rsidRDefault="0095075C" w:rsidP="00BD24B5">
            <w:pPr>
              <w:jc w:val="center"/>
              <w:rPr>
                <w:lang w:val="en-US"/>
              </w:rPr>
            </w:pPr>
            <w:r>
              <w:rPr>
                <w:lang w:val="en-US"/>
              </w:rPr>
              <w:t>h-ut</w:t>
            </w:r>
          </w:p>
        </w:tc>
        <w:tc>
          <w:tcPr>
            <w:tcW w:w="1700" w:type="dxa"/>
            <w:tcBorders>
              <w:top w:val="nil"/>
              <w:bottom w:val="single" w:sz="2" w:space="0" w:color="auto"/>
            </w:tcBorders>
          </w:tcPr>
          <w:p w14:paraId="2EBDC15A" w14:textId="77777777" w:rsidR="0095075C" w:rsidRPr="00C37122" w:rsidRDefault="0095075C" w:rsidP="00BD24B5">
            <w:pPr>
              <w:rPr>
                <w:lang w:val="en-US"/>
              </w:rPr>
            </w:pPr>
            <w:r w:rsidRPr="00C37122">
              <w:rPr>
                <w:lang w:val="en-US"/>
              </w:rPr>
              <w:t>1,3500</w:t>
            </w:r>
          </w:p>
        </w:tc>
      </w:tr>
      <w:tr w:rsidR="0095075C" w14:paraId="3048EB55" w14:textId="77777777" w:rsidTr="00E715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52191A" w14:textId="77777777" w:rsidR="0095075C" w:rsidRDefault="0095075C" w:rsidP="00BD24B5">
            <w:pPr>
              <w:rPr>
                <w:lang w:val="en-US"/>
              </w:rPr>
            </w:pPr>
            <w:r>
              <w:rPr>
                <w:lang w:val="en-US"/>
              </w:rPr>
              <w:t>13</w:t>
            </w:r>
          </w:p>
        </w:tc>
        <w:tc>
          <w:tcPr>
            <w:tcW w:w="1276" w:type="dxa"/>
            <w:gridSpan w:val="2"/>
            <w:tcBorders>
              <w:top w:val="single" w:sz="4" w:space="0" w:color="auto"/>
              <w:bottom w:val="single" w:sz="4" w:space="0" w:color="auto"/>
            </w:tcBorders>
          </w:tcPr>
          <w:p w14:paraId="1899F76E" w14:textId="77777777" w:rsidR="0095075C" w:rsidRDefault="0095075C" w:rsidP="00BD24B5">
            <w:pPr>
              <w:rPr>
                <w:lang w:val="en-US"/>
              </w:rPr>
            </w:pPr>
            <w:r>
              <w:rPr>
                <w:lang w:val="en-US"/>
              </w:rPr>
              <w:t>CF16B</w:t>
            </w:r>
          </w:p>
          <w:p w14:paraId="65B5E989" w14:textId="77777777" w:rsidR="0095075C" w:rsidRDefault="0095075C" w:rsidP="00BD24B5">
            <w:pPr>
              <w:rPr>
                <w:lang w:val="en-US"/>
              </w:rPr>
            </w:pPr>
          </w:p>
        </w:tc>
        <w:tc>
          <w:tcPr>
            <w:tcW w:w="5670" w:type="dxa"/>
            <w:gridSpan w:val="2"/>
            <w:tcBorders>
              <w:top w:val="single" w:sz="4" w:space="0" w:color="auto"/>
              <w:bottom w:val="single" w:sz="4" w:space="0" w:color="auto"/>
            </w:tcBorders>
          </w:tcPr>
          <w:p w14:paraId="0ECD1DEA" w14:textId="77777777" w:rsidR="0095075C" w:rsidRPr="00496B85" w:rsidRDefault="0095075C" w:rsidP="00BD24B5">
            <w:pPr>
              <w:adjustRightInd w:val="0"/>
              <w:rPr>
                <w:rFonts w:ascii="Times New Roman CYR" w:hAnsi="Times New Roman CYR" w:cs="Times New Roman CYR"/>
                <w:sz w:val="16"/>
                <w:szCs w:val="16"/>
              </w:rPr>
            </w:pPr>
            <w:r w:rsidRPr="00496B85">
              <w:t>Tencuieli speciale de protectie torcretate le pereti si pardoseli din beton, cu mortar de ciment, cu dozaj 600 kg ciment la m.c de nisip  (sort 0-3 mm si 3-7 mm) nivelate si asperizate in grosime medie de 3 cm</w:t>
            </w:r>
            <w:r w:rsidRPr="00496B85">
              <w:rPr>
                <w:rFonts w:ascii="Times New Roman CYR" w:hAnsi="Times New Roman CYR" w:cs="Times New Roman CYR"/>
                <w:sz w:val="16"/>
                <w:szCs w:val="16"/>
              </w:rPr>
              <w:t xml:space="preserve"> </w:t>
            </w:r>
          </w:p>
          <w:p w14:paraId="6E01581F" w14:textId="77777777" w:rsidR="0095075C" w:rsidRPr="00496B85" w:rsidRDefault="0095075C" w:rsidP="00BD24B5">
            <w:pPr>
              <w:adjustRightInd w:val="0"/>
              <w:rPr>
                <w:rFonts w:ascii="Times New Roman CYR" w:hAnsi="Times New Roman CYR" w:cs="Times New Roman CYR"/>
                <w:sz w:val="16"/>
                <w:szCs w:val="16"/>
              </w:rPr>
            </w:pPr>
            <w:r w:rsidRPr="00496B85">
              <w:rPr>
                <w:rFonts w:ascii="Times New Roman CYR" w:hAnsi="Times New Roman CYR" w:cs="Times New Roman CYR"/>
                <w:sz w:val="16"/>
                <w:szCs w:val="16"/>
              </w:rPr>
              <w:t>Material marunt (garnituri, furtune etc.)=1,0200</w:t>
            </w:r>
          </w:p>
        </w:tc>
        <w:tc>
          <w:tcPr>
            <w:tcW w:w="992" w:type="dxa"/>
            <w:tcBorders>
              <w:top w:val="single" w:sz="4" w:space="0" w:color="auto"/>
              <w:bottom w:val="single" w:sz="4" w:space="0" w:color="auto"/>
            </w:tcBorders>
            <w:vAlign w:val="center"/>
          </w:tcPr>
          <w:p w14:paraId="449E8D5B" w14:textId="77777777" w:rsidR="0095075C" w:rsidRDefault="0095075C" w:rsidP="00BD24B5">
            <w:pPr>
              <w:jc w:val="center"/>
              <w:rPr>
                <w:lang w:val="en-US"/>
              </w:rPr>
            </w:pPr>
            <w:r>
              <w:rPr>
                <w:lang w:val="en-US"/>
              </w:rPr>
              <w:t>m2</w:t>
            </w:r>
          </w:p>
        </w:tc>
        <w:tc>
          <w:tcPr>
            <w:tcW w:w="1700" w:type="dxa"/>
            <w:tcBorders>
              <w:top w:val="single" w:sz="4" w:space="0" w:color="auto"/>
              <w:bottom w:val="single" w:sz="4" w:space="0" w:color="auto"/>
            </w:tcBorders>
            <w:vAlign w:val="center"/>
          </w:tcPr>
          <w:p w14:paraId="11A1ABB6" w14:textId="77777777" w:rsidR="0095075C" w:rsidRPr="00C37122" w:rsidRDefault="0095075C" w:rsidP="00BD24B5">
            <w:pPr>
              <w:adjustRightInd w:val="0"/>
              <w:rPr>
                <w:lang w:val="en-US"/>
              </w:rPr>
            </w:pPr>
            <w:r w:rsidRPr="00C37122">
              <w:rPr>
                <w:lang w:val="en-US"/>
              </w:rPr>
              <w:t>44,0000</w:t>
            </w:r>
          </w:p>
          <w:p w14:paraId="02451BD2" w14:textId="77777777" w:rsidR="0095075C" w:rsidRPr="00C37122" w:rsidRDefault="0095075C" w:rsidP="00BD24B5">
            <w:pPr>
              <w:rPr>
                <w:lang w:val="en-US"/>
              </w:rPr>
            </w:pPr>
          </w:p>
        </w:tc>
      </w:tr>
      <w:tr w:rsidR="0095075C" w14:paraId="154F0C55"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78DD84" w14:textId="77777777" w:rsidR="0095075C" w:rsidRDefault="0095075C" w:rsidP="00BD24B5">
            <w:pPr>
              <w:rPr>
                <w:lang w:val="en-US"/>
              </w:rPr>
            </w:pPr>
          </w:p>
        </w:tc>
        <w:tc>
          <w:tcPr>
            <w:tcW w:w="1276" w:type="dxa"/>
            <w:gridSpan w:val="2"/>
            <w:tcBorders>
              <w:top w:val="nil"/>
              <w:bottom w:val="single" w:sz="2" w:space="0" w:color="auto"/>
            </w:tcBorders>
            <w:vAlign w:val="center"/>
          </w:tcPr>
          <w:p w14:paraId="4FD7064A" w14:textId="77777777" w:rsidR="0095075C" w:rsidRDefault="0095075C" w:rsidP="00BD24B5">
            <w:pPr>
              <w:jc w:val="center"/>
              <w:rPr>
                <w:sz w:val="16"/>
                <w:szCs w:val="16"/>
                <w:lang w:val="en-US"/>
              </w:rPr>
            </w:pPr>
            <w:r>
              <w:rPr>
                <w:sz w:val="16"/>
                <w:szCs w:val="16"/>
                <w:lang w:val="en-US"/>
              </w:rPr>
              <w:t>9310060019920</w:t>
            </w:r>
          </w:p>
        </w:tc>
        <w:tc>
          <w:tcPr>
            <w:tcW w:w="5670" w:type="dxa"/>
            <w:gridSpan w:val="2"/>
            <w:tcBorders>
              <w:top w:val="nil"/>
              <w:bottom w:val="single" w:sz="2" w:space="0" w:color="auto"/>
            </w:tcBorders>
          </w:tcPr>
          <w:p w14:paraId="0719301C" w14:textId="77777777" w:rsidR="0095075C" w:rsidRPr="00496B85" w:rsidRDefault="0095075C" w:rsidP="00BD24B5">
            <w:r w:rsidRPr="00496B85">
              <w:t>Muncitor deservire CM</w:t>
            </w:r>
          </w:p>
        </w:tc>
        <w:tc>
          <w:tcPr>
            <w:tcW w:w="992" w:type="dxa"/>
            <w:tcBorders>
              <w:top w:val="nil"/>
              <w:bottom w:val="single" w:sz="2" w:space="0" w:color="auto"/>
            </w:tcBorders>
          </w:tcPr>
          <w:p w14:paraId="6C5752DF" w14:textId="77777777" w:rsidR="0095075C" w:rsidRDefault="0095075C" w:rsidP="00BD24B5">
            <w:pPr>
              <w:jc w:val="center"/>
              <w:rPr>
                <w:lang w:val="en-US"/>
              </w:rPr>
            </w:pPr>
            <w:r>
              <w:rPr>
                <w:lang w:val="en-US"/>
              </w:rPr>
              <w:t>h-om</w:t>
            </w:r>
          </w:p>
        </w:tc>
        <w:tc>
          <w:tcPr>
            <w:tcW w:w="1700" w:type="dxa"/>
            <w:tcBorders>
              <w:top w:val="nil"/>
              <w:bottom w:val="single" w:sz="2" w:space="0" w:color="auto"/>
            </w:tcBorders>
          </w:tcPr>
          <w:p w14:paraId="6D1337C2" w14:textId="77777777" w:rsidR="0095075C" w:rsidRPr="00C37122" w:rsidRDefault="0095075C" w:rsidP="00BD24B5">
            <w:pPr>
              <w:rPr>
                <w:lang w:val="en-US"/>
              </w:rPr>
            </w:pPr>
            <w:r w:rsidRPr="00C37122">
              <w:rPr>
                <w:lang w:val="en-US"/>
              </w:rPr>
              <w:t>8,8000</w:t>
            </w:r>
          </w:p>
        </w:tc>
      </w:tr>
      <w:tr w:rsidR="0095075C" w14:paraId="5FFF7E5D"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98E04A" w14:textId="77777777" w:rsidR="0095075C" w:rsidRDefault="0095075C" w:rsidP="00BD24B5">
            <w:pPr>
              <w:rPr>
                <w:lang w:val="en-US"/>
              </w:rPr>
            </w:pPr>
          </w:p>
        </w:tc>
        <w:tc>
          <w:tcPr>
            <w:tcW w:w="1276" w:type="dxa"/>
            <w:gridSpan w:val="2"/>
            <w:tcBorders>
              <w:top w:val="nil"/>
              <w:bottom w:val="single" w:sz="2" w:space="0" w:color="auto"/>
            </w:tcBorders>
            <w:vAlign w:val="center"/>
          </w:tcPr>
          <w:p w14:paraId="47E12E54" w14:textId="77777777" w:rsidR="0095075C" w:rsidRDefault="0095075C" w:rsidP="00BD24B5">
            <w:pPr>
              <w:jc w:val="center"/>
              <w:rPr>
                <w:sz w:val="16"/>
                <w:szCs w:val="16"/>
                <w:lang w:val="en-US"/>
              </w:rPr>
            </w:pPr>
            <w:r>
              <w:rPr>
                <w:sz w:val="16"/>
                <w:szCs w:val="16"/>
                <w:lang w:val="en-US"/>
              </w:rPr>
              <w:t>7122050013400</w:t>
            </w:r>
          </w:p>
        </w:tc>
        <w:tc>
          <w:tcPr>
            <w:tcW w:w="5670" w:type="dxa"/>
            <w:gridSpan w:val="2"/>
            <w:tcBorders>
              <w:top w:val="nil"/>
              <w:bottom w:val="single" w:sz="2" w:space="0" w:color="auto"/>
            </w:tcBorders>
          </w:tcPr>
          <w:p w14:paraId="24BB363E" w14:textId="77777777" w:rsidR="0095075C" w:rsidRPr="00496B85" w:rsidRDefault="0095075C" w:rsidP="00BD24B5">
            <w:r w:rsidRPr="00496B85">
              <w:t>Zidar</w:t>
            </w:r>
          </w:p>
        </w:tc>
        <w:tc>
          <w:tcPr>
            <w:tcW w:w="992" w:type="dxa"/>
            <w:tcBorders>
              <w:top w:val="nil"/>
              <w:bottom w:val="single" w:sz="2" w:space="0" w:color="auto"/>
            </w:tcBorders>
          </w:tcPr>
          <w:p w14:paraId="3D1CA750" w14:textId="77777777" w:rsidR="0095075C" w:rsidRDefault="0095075C" w:rsidP="00BD24B5">
            <w:pPr>
              <w:jc w:val="center"/>
              <w:rPr>
                <w:lang w:val="en-US"/>
              </w:rPr>
            </w:pPr>
            <w:r>
              <w:rPr>
                <w:lang w:val="en-US"/>
              </w:rPr>
              <w:t>h-om</w:t>
            </w:r>
          </w:p>
        </w:tc>
        <w:tc>
          <w:tcPr>
            <w:tcW w:w="1700" w:type="dxa"/>
            <w:tcBorders>
              <w:top w:val="nil"/>
              <w:bottom w:val="single" w:sz="2" w:space="0" w:color="auto"/>
            </w:tcBorders>
          </w:tcPr>
          <w:p w14:paraId="0F4B8A26" w14:textId="77777777" w:rsidR="0095075C" w:rsidRPr="00C37122" w:rsidRDefault="0095075C" w:rsidP="00BD24B5">
            <w:pPr>
              <w:rPr>
                <w:lang w:val="en-US"/>
              </w:rPr>
            </w:pPr>
            <w:r w:rsidRPr="00C37122">
              <w:rPr>
                <w:lang w:val="en-US"/>
              </w:rPr>
              <w:t>39,6000</w:t>
            </w:r>
          </w:p>
        </w:tc>
      </w:tr>
      <w:tr w:rsidR="0095075C" w14:paraId="09BAD5CA"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79F9637" w14:textId="77777777" w:rsidR="0095075C" w:rsidRDefault="0095075C" w:rsidP="00BD24B5">
            <w:pPr>
              <w:rPr>
                <w:lang w:val="en-US"/>
              </w:rPr>
            </w:pPr>
          </w:p>
        </w:tc>
        <w:tc>
          <w:tcPr>
            <w:tcW w:w="1276" w:type="dxa"/>
            <w:gridSpan w:val="2"/>
            <w:tcBorders>
              <w:top w:val="nil"/>
              <w:bottom w:val="single" w:sz="2" w:space="0" w:color="auto"/>
            </w:tcBorders>
            <w:vAlign w:val="center"/>
          </w:tcPr>
          <w:p w14:paraId="7052B36A" w14:textId="77777777" w:rsidR="0095075C" w:rsidRDefault="0095075C" w:rsidP="00BD24B5">
            <w:pPr>
              <w:jc w:val="center"/>
              <w:rPr>
                <w:sz w:val="16"/>
                <w:szCs w:val="16"/>
                <w:lang w:val="en-US"/>
              </w:rPr>
            </w:pPr>
            <w:r>
              <w:rPr>
                <w:sz w:val="16"/>
                <w:szCs w:val="16"/>
                <w:lang w:val="en-US"/>
              </w:rPr>
              <w:t>2651122100402</w:t>
            </w:r>
          </w:p>
        </w:tc>
        <w:tc>
          <w:tcPr>
            <w:tcW w:w="5670" w:type="dxa"/>
            <w:gridSpan w:val="2"/>
            <w:tcBorders>
              <w:top w:val="nil"/>
              <w:bottom w:val="single" w:sz="2" w:space="0" w:color="auto"/>
            </w:tcBorders>
          </w:tcPr>
          <w:p w14:paraId="2FB9D7E1" w14:textId="77777777" w:rsidR="0095075C" w:rsidRPr="00496B85" w:rsidRDefault="0095075C" w:rsidP="00BD24B5">
            <w:r w:rsidRPr="00496B85">
              <w:t>Ciment metalurgic cu adaosuri M 30 saci S1500</w:t>
            </w:r>
          </w:p>
        </w:tc>
        <w:tc>
          <w:tcPr>
            <w:tcW w:w="992" w:type="dxa"/>
            <w:tcBorders>
              <w:top w:val="nil"/>
              <w:bottom w:val="single" w:sz="2" w:space="0" w:color="auto"/>
            </w:tcBorders>
          </w:tcPr>
          <w:p w14:paraId="079B9BA6" w14:textId="77777777" w:rsidR="0095075C" w:rsidRDefault="0095075C" w:rsidP="00BD24B5">
            <w:pPr>
              <w:jc w:val="center"/>
              <w:rPr>
                <w:lang w:val="en-US"/>
              </w:rPr>
            </w:pPr>
            <w:r>
              <w:rPr>
                <w:lang w:val="en-US"/>
              </w:rPr>
              <w:t>kg</w:t>
            </w:r>
          </w:p>
        </w:tc>
        <w:tc>
          <w:tcPr>
            <w:tcW w:w="1700" w:type="dxa"/>
            <w:tcBorders>
              <w:top w:val="nil"/>
              <w:bottom w:val="single" w:sz="2" w:space="0" w:color="auto"/>
            </w:tcBorders>
          </w:tcPr>
          <w:p w14:paraId="77AED8A9" w14:textId="77777777" w:rsidR="0095075C" w:rsidRPr="00C37122" w:rsidRDefault="0095075C" w:rsidP="00BD24B5">
            <w:pPr>
              <w:rPr>
                <w:lang w:val="en-US"/>
              </w:rPr>
            </w:pPr>
            <w:r w:rsidRPr="00C37122">
              <w:rPr>
                <w:lang w:val="en-US"/>
              </w:rPr>
              <w:t>1 615,6800</w:t>
            </w:r>
          </w:p>
        </w:tc>
      </w:tr>
      <w:tr w:rsidR="0095075C" w14:paraId="4266921A"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FA86CBD" w14:textId="77777777" w:rsidR="0095075C" w:rsidRDefault="0095075C" w:rsidP="00BD24B5">
            <w:pPr>
              <w:rPr>
                <w:lang w:val="en-US"/>
              </w:rPr>
            </w:pPr>
          </w:p>
        </w:tc>
        <w:tc>
          <w:tcPr>
            <w:tcW w:w="1276" w:type="dxa"/>
            <w:gridSpan w:val="2"/>
            <w:tcBorders>
              <w:top w:val="nil"/>
              <w:bottom w:val="single" w:sz="2" w:space="0" w:color="auto"/>
            </w:tcBorders>
            <w:vAlign w:val="center"/>
          </w:tcPr>
          <w:p w14:paraId="5B607E01" w14:textId="77777777" w:rsidR="0095075C" w:rsidRDefault="0095075C" w:rsidP="00BD24B5">
            <w:pPr>
              <w:jc w:val="center"/>
              <w:rPr>
                <w:sz w:val="16"/>
                <w:szCs w:val="16"/>
                <w:lang w:val="en-US"/>
              </w:rPr>
            </w:pPr>
            <w:r>
              <w:rPr>
                <w:sz w:val="16"/>
                <w:szCs w:val="16"/>
                <w:lang w:val="en-US"/>
              </w:rPr>
              <w:t>1421102200549</w:t>
            </w:r>
          </w:p>
        </w:tc>
        <w:tc>
          <w:tcPr>
            <w:tcW w:w="5670" w:type="dxa"/>
            <w:gridSpan w:val="2"/>
            <w:tcBorders>
              <w:top w:val="nil"/>
              <w:bottom w:val="single" w:sz="2" w:space="0" w:color="auto"/>
            </w:tcBorders>
          </w:tcPr>
          <w:p w14:paraId="1FCEC30F" w14:textId="77777777" w:rsidR="0095075C" w:rsidRPr="00496B85" w:rsidRDefault="0095075C" w:rsidP="00BD24B5">
            <w:r w:rsidRPr="00496B85">
              <w:t>Nisip sortat nespalat de riu si lacuri 3,0-7,0 mm</w:t>
            </w:r>
          </w:p>
        </w:tc>
        <w:tc>
          <w:tcPr>
            <w:tcW w:w="992" w:type="dxa"/>
            <w:tcBorders>
              <w:top w:val="nil"/>
              <w:bottom w:val="single" w:sz="2" w:space="0" w:color="auto"/>
            </w:tcBorders>
          </w:tcPr>
          <w:p w14:paraId="5A1DCFFE" w14:textId="77777777" w:rsidR="0095075C" w:rsidRDefault="0095075C" w:rsidP="00BD24B5">
            <w:pPr>
              <w:jc w:val="center"/>
              <w:rPr>
                <w:lang w:val="en-US"/>
              </w:rPr>
            </w:pPr>
            <w:r>
              <w:rPr>
                <w:lang w:val="en-US"/>
              </w:rPr>
              <w:t>m3</w:t>
            </w:r>
          </w:p>
        </w:tc>
        <w:tc>
          <w:tcPr>
            <w:tcW w:w="1700" w:type="dxa"/>
            <w:tcBorders>
              <w:top w:val="nil"/>
              <w:bottom w:val="single" w:sz="2" w:space="0" w:color="auto"/>
            </w:tcBorders>
          </w:tcPr>
          <w:p w14:paraId="44C1304B" w14:textId="77777777" w:rsidR="0095075C" w:rsidRPr="00C37122" w:rsidRDefault="0095075C" w:rsidP="00BD24B5">
            <w:pPr>
              <w:rPr>
                <w:lang w:val="en-US"/>
              </w:rPr>
            </w:pPr>
            <w:r w:rsidRPr="00C37122">
              <w:rPr>
                <w:lang w:val="en-US"/>
              </w:rPr>
              <w:t>1,7952</w:t>
            </w:r>
          </w:p>
        </w:tc>
      </w:tr>
      <w:tr w:rsidR="0095075C" w14:paraId="58F62FD7"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FFB5A6" w14:textId="77777777" w:rsidR="0095075C" w:rsidRDefault="0095075C" w:rsidP="00BD24B5">
            <w:pPr>
              <w:rPr>
                <w:lang w:val="en-US"/>
              </w:rPr>
            </w:pPr>
          </w:p>
        </w:tc>
        <w:tc>
          <w:tcPr>
            <w:tcW w:w="1276" w:type="dxa"/>
            <w:gridSpan w:val="2"/>
            <w:tcBorders>
              <w:top w:val="nil"/>
              <w:bottom w:val="single" w:sz="2" w:space="0" w:color="auto"/>
            </w:tcBorders>
            <w:vAlign w:val="center"/>
          </w:tcPr>
          <w:p w14:paraId="33E8A913" w14:textId="77777777" w:rsidR="0095075C" w:rsidRDefault="0095075C" w:rsidP="00BD24B5">
            <w:pPr>
              <w:jc w:val="center"/>
              <w:rPr>
                <w:sz w:val="16"/>
                <w:szCs w:val="16"/>
                <w:lang w:val="en-US"/>
              </w:rPr>
            </w:pPr>
            <w:r>
              <w:rPr>
                <w:sz w:val="16"/>
                <w:szCs w:val="16"/>
                <w:lang w:val="en-US"/>
              </w:rPr>
              <w:t>1421102200513</w:t>
            </w:r>
          </w:p>
        </w:tc>
        <w:tc>
          <w:tcPr>
            <w:tcW w:w="5670" w:type="dxa"/>
            <w:gridSpan w:val="2"/>
            <w:tcBorders>
              <w:top w:val="nil"/>
              <w:bottom w:val="single" w:sz="2" w:space="0" w:color="auto"/>
            </w:tcBorders>
          </w:tcPr>
          <w:p w14:paraId="7FAB1CD5" w14:textId="77777777" w:rsidR="0095075C" w:rsidRPr="00496B85" w:rsidRDefault="0095075C" w:rsidP="00BD24B5">
            <w:r w:rsidRPr="00496B85">
              <w:t>Nisip sortat nespalat de riu si lacuri 0,0-3,0 mm</w:t>
            </w:r>
          </w:p>
        </w:tc>
        <w:tc>
          <w:tcPr>
            <w:tcW w:w="992" w:type="dxa"/>
            <w:tcBorders>
              <w:top w:val="nil"/>
              <w:bottom w:val="single" w:sz="2" w:space="0" w:color="auto"/>
            </w:tcBorders>
          </w:tcPr>
          <w:p w14:paraId="627E1CE6" w14:textId="77777777" w:rsidR="0095075C" w:rsidRDefault="0095075C" w:rsidP="00BD24B5">
            <w:pPr>
              <w:jc w:val="center"/>
              <w:rPr>
                <w:lang w:val="en-US"/>
              </w:rPr>
            </w:pPr>
            <w:r>
              <w:rPr>
                <w:lang w:val="en-US"/>
              </w:rPr>
              <w:t>m3</w:t>
            </w:r>
          </w:p>
        </w:tc>
        <w:tc>
          <w:tcPr>
            <w:tcW w:w="1700" w:type="dxa"/>
            <w:tcBorders>
              <w:top w:val="nil"/>
              <w:bottom w:val="single" w:sz="2" w:space="0" w:color="auto"/>
            </w:tcBorders>
          </w:tcPr>
          <w:p w14:paraId="1B2797C5" w14:textId="77777777" w:rsidR="0095075C" w:rsidRPr="00C37122" w:rsidRDefault="0095075C" w:rsidP="00BD24B5">
            <w:pPr>
              <w:rPr>
                <w:lang w:val="en-US"/>
              </w:rPr>
            </w:pPr>
            <w:r w:rsidRPr="00C37122">
              <w:rPr>
                <w:lang w:val="en-US"/>
              </w:rPr>
              <w:t>0,8078</w:t>
            </w:r>
          </w:p>
        </w:tc>
      </w:tr>
      <w:tr w:rsidR="0095075C" w14:paraId="58ED66B2"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962BAF" w14:textId="77777777" w:rsidR="0095075C" w:rsidRDefault="0095075C" w:rsidP="00BD24B5">
            <w:pPr>
              <w:rPr>
                <w:lang w:val="en-US"/>
              </w:rPr>
            </w:pPr>
          </w:p>
        </w:tc>
        <w:tc>
          <w:tcPr>
            <w:tcW w:w="1276" w:type="dxa"/>
            <w:gridSpan w:val="2"/>
            <w:tcBorders>
              <w:top w:val="nil"/>
              <w:bottom w:val="single" w:sz="2" w:space="0" w:color="auto"/>
            </w:tcBorders>
            <w:vAlign w:val="center"/>
          </w:tcPr>
          <w:p w14:paraId="5716DDF2" w14:textId="77777777" w:rsidR="0095075C" w:rsidRDefault="0095075C" w:rsidP="00BD24B5">
            <w:pPr>
              <w:jc w:val="center"/>
              <w:rPr>
                <w:sz w:val="16"/>
                <w:szCs w:val="16"/>
                <w:lang w:val="en-US"/>
              </w:rPr>
            </w:pPr>
            <w:r>
              <w:rPr>
                <w:sz w:val="16"/>
                <w:szCs w:val="16"/>
                <w:lang w:val="en-US"/>
              </w:rPr>
              <w:t>4100116202818</w:t>
            </w:r>
          </w:p>
        </w:tc>
        <w:tc>
          <w:tcPr>
            <w:tcW w:w="5670" w:type="dxa"/>
            <w:gridSpan w:val="2"/>
            <w:tcBorders>
              <w:top w:val="nil"/>
              <w:bottom w:val="single" w:sz="2" w:space="0" w:color="auto"/>
            </w:tcBorders>
          </w:tcPr>
          <w:p w14:paraId="234D730B" w14:textId="77777777" w:rsidR="0095075C" w:rsidRPr="00496B85" w:rsidRDefault="0095075C" w:rsidP="00BD24B5">
            <w:r w:rsidRPr="00496B85">
              <w:t xml:space="preserve">Apa pentru mortare si betoane </w:t>
            </w:r>
          </w:p>
        </w:tc>
        <w:tc>
          <w:tcPr>
            <w:tcW w:w="992" w:type="dxa"/>
            <w:tcBorders>
              <w:top w:val="nil"/>
              <w:bottom w:val="single" w:sz="2" w:space="0" w:color="auto"/>
            </w:tcBorders>
          </w:tcPr>
          <w:p w14:paraId="6D433693" w14:textId="77777777" w:rsidR="0095075C" w:rsidRDefault="0095075C" w:rsidP="00BD24B5">
            <w:pPr>
              <w:jc w:val="center"/>
              <w:rPr>
                <w:lang w:val="en-US"/>
              </w:rPr>
            </w:pPr>
            <w:r>
              <w:rPr>
                <w:lang w:val="en-US"/>
              </w:rPr>
              <w:t>m3</w:t>
            </w:r>
          </w:p>
        </w:tc>
        <w:tc>
          <w:tcPr>
            <w:tcW w:w="1700" w:type="dxa"/>
            <w:tcBorders>
              <w:top w:val="nil"/>
              <w:bottom w:val="single" w:sz="2" w:space="0" w:color="auto"/>
            </w:tcBorders>
          </w:tcPr>
          <w:p w14:paraId="46918D7A" w14:textId="77777777" w:rsidR="0095075C" w:rsidRPr="00C37122" w:rsidRDefault="0095075C" w:rsidP="00BD24B5">
            <w:pPr>
              <w:rPr>
                <w:lang w:val="en-US"/>
              </w:rPr>
            </w:pPr>
            <w:r w:rsidRPr="00C37122">
              <w:rPr>
                <w:lang w:val="en-US"/>
              </w:rPr>
              <w:t>0,5386</w:t>
            </w:r>
          </w:p>
        </w:tc>
      </w:tr>
      <w:tr w:rsidR="0095075C" w14:paraId="47DAD709"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689B1A7" w14:textId="77777777" w:rsidR="0095075C" w:rsidRDefault="0095075C" w:rsidP="00BD24B5">
            <w:pPr>
              <w:rPr>
                <w:lang w:val="en-US"/>
              </w:rPr>
            </w:pPr>
          </w:p>
        </w:tc>
        <w:tc>
          <w:tcPr>
            <w:tcW w:w="1276" w:type="dxa"/>
            <w:gridSpan w:val="2"/>
            <w:tcBorders>
              <w:top w:val="nil"/>
              <w:bottom w:val="single" w:sz="2" w:space="0" w:color="auto"/>
            </w:tcBorders>
            <w:vAlign w:val="center"/>
          </w:tcPr>
          <w:p w14:paraId="0B71183B" w14:textId="77777777" w:rsidR="0095075C" w:rsidRDefault="0095075C" w:rsidP="00BD24B5">
            <w:pPr>
              <w:jc w:val="center"/>
              <w:rPr>
                <w:sz w:val="16"/>
                <w:szCs w:val="16"/>
                <w:lang w:val="en-US"/>
              </w:rPr>
            </w:pPr>
            <w:r>
              <w:rPr>
                <w:sz w:val="16"/>
                <w:szCs w:val="16"/>
                <w:lang w:val="en-US"/>
              </w:rPr>
              <w:t>2320166200975</w:t>
            </w:r>
          </w:p>
        </w:tc>
        <w:tc>
          <w:tcPr>
            <w:tcW w:w="5670" w:type="dxa"/>
            <w:gridSpan w:val="2"/>
            <w:tcBorders>
              <w:top w:val="nil"/>
              <w:bottom w:val="single" w:sz="2" w:space="0" w:color="auto"/>
            </w:tcBorders>
          </w:tcPr>
          <w:p w14:paraId="0CBB4AA1" w14:textId="77777777" w:rsidR="0095075C" w:rsidRPr="00496B85" w:rsidRDefault="0095075C" w:rsidP="00BD24B5">
            <w:r w:rsidRPr="00496B85">
              <w:t>Combustibil lichid usor</w:t>
            </w:r>
          </w:p>
        </w:tc>
        <w:tc>
          <w:tcPr>
            <w:tcW w:w="992" w:type="dxa"/>
            <w:tcBorders>
              <w:top w:val="nil"/>
              <w:bottom w:val="single" w:sz="2" w:space="0" w:color="auto"/>
            </w:tcBorders>
          </w:tcPr>
          <w:p w14:paraId="082AC900" w14:textId="77777777" w:rsidR="0095075C" w:rsidRDefault="0095075C" w:rsidP="00BD24B5">
            <w:pPr>
              <w:jc w:val="center"/>
              <w:rPr>
                <w:lang w:val="en-US"/>
              </w:rPr>
            </w:pPr>
            <w:r>
              <w:rPr>
                <w:lang w:val="en-US"/>
              </w:rPr>
              <w:t>kg</w:t>
            </w:r>
          </w:p>
        </w:tc>
        <w:tc>
          <w:tcPr>
            <w:tcW w:w="1700" w:type="dxa"/>
            <w:tcBorders>
              <w:top w:val="nil"/>
              <w:bottom w:val="single" w:sz="2" w:space="0" w:color="auto"/>
            </w:tcBorders>
          </w:tcPr>
          <w:p w14:paraId="6C6DB58D" w14:textId="77777777" w:rsidR="0095075C" w:rsidRPr="00C37122" w:rsidRDefault="0095075C" w:rsidP="00BD24B5">
            <w:pPr>
              <w:rPr>
                <w:lang w:val="en-US"/>
              </w:rPr>
            </w:pPr>
            <w:r w:rsidRPr="00C37122">
              <w:rPr>
                <w:lang w:val="en-US"/>
              </w:rPr>
              <w:t>116,6880</w:t>
            </w:r>
          </w:p>
        </w:tc>
      </w:tr>
      <w:tr w:rsidR="0095075C" w14:paraId="292A2A15"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1785501" w14:textId="77777777" w:rsidR="0095075C" w:rsidRDefault="0095075C" w:rsidP="00BD24B5">
            <w:pPr>
              <w:rPr>
                <w:lang w:val="en-US"/>
              </w:rPr>
            </w:pPr>
          </w:p>
        </w:tc>
        <w:tc>
          <w:tcPr>
            <w:tcW w:w="1276" w:type="dxa"/>
            <w:gridSpan w:val="2"/>
            <w:tcBorders>
              <w:top w:val="nil"/>
              <w:bottom w:val="single" w:sz="2" w:space="0" w:color="auto"/>
            </w:tcBorders>
            <w:vAlign w:val="center"/>
          </w:tcPr>
          <w:p w14:paraId="7061CDF1" w14:textId="77777777" w:rsidR="0095075C" w:rsidRDefault="0095075C" w:rsidP="00BD24B5">
            <w:pPr>
              <w:jc w:val="center"/>
              <w:rPr>
                <w:sz w:val="16"/>
                <w:szCs w:val="16"/>
                <w:lang w:val="en-US"/>
              </w:rPr>
            </w:pPr>
            <w:r>
              <w:rPr>
                <w:sz w:val="16"/>
                <w:szCs w:val="16"/>
                <w:lang w:val="en-US"/>
              </w:rPr>
              <w:t>2952270003330</w:t>
            </w:r>
          </w:p>
        </w:tc>
        <w:tc>
          <w:tcPr>
            <w:tcW w:w="5670" w:type="dxa"/>
            <w:gridSpan w:val="2"/>
            <w:tcBorders>
              <w:top w:val="nil"/>
              <w:bottom w:val="single" w:sz="2" w:space="0" w:color="auto"/>
            </w:tcBorders>
          </w:tcPr>
          <w:p w14:paraId="73269ACC" w14:textId="77777777" w:rsidR="0095075C" w:rsidRPr="00496B85" w:rsidRDefault="0095075C" w:rsidP="00BD24B5">
            <w:r w:rsidRPr="00496B85">
              <w:t>Pompa de apa</w:t>
            </w:r>
          </w:p>
        </w:tc>
        <w:tc>
          <w:tcPr>
            <w:tcW w:w="992" w:type="dxa"/>
            <w:tcBorders>
              <w:top w:val="nil"/>
              <w:bottom w:val="single" w:sz="2" w:space="0" w:color="auto"/>
            </w:tcBorders>
          </w:tcPr>
          <w:p w14:paraId="2B0D74E1" w14:textId="77777777" w:rsidR="0095075C" w:rsidRDefault="0095075C" w:rsidP="00BD24B5">
            <w:pPr>
              <w:jc w:val="center"/>
              <w:rPr>
                <w:lang w:val="en-US"/>
              </w:rPr>
            </w:pPr>
            <w:r>
              <w:rPr>
                <w:lang w:val="en-US"/>
              </w:rPr>
              <w:t>h-ut</w:t>
            </w:r>
          </w:p>
        </w:tc>
        <w:tc>
          <w:tcPr>
            <w:tcW w:w="1700" w:type="dxa"/>
            <w:tcBorders>
              <w:top w:val="nil"/>
              <w:bottom w:val="single" w:sz="2" w:space="0" w:color="auto"/>
            </w:tcBorders>
          </w:tcPr>
          <w:p w14:paraId="3E499D73" w14:textId="77777777" w:rsidR="0095075C" w:rsidRPr="00C37122" w:rsidRDefault="0095075C" w:rsidP="00BD24B5">
            <w:pPr>
              <w:rPr>
                <w:lang w:val="en-US"/>
              </w:rPr>
            </w:pPr>
            <w:r w:rsidRPr="00C37122">
              <w:rPr>
                <w:lang w:val="en-US"/>
              </w:rPr>
              <w:t>7,9200</w:t>
            </w:r>
          </w:p>
        </w:tc>
      </w:tr>
      <w:tr w:rsidR="0095075C" w14:paraId="494D3D4F"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19D3148" w14:textId="77777777" w:rsidR="0095075C" w:rsidRDefault="0095075C" w:rsidP="00BD24B5">
            <w:pPr>
              <w:rPr>
                <w:lang w:val="en-US"/>
              </w:rPr>
            </w:pPr>
          </w:p>
        </w:tc>
        <w:tc>
          <w:tcPr>
            <w:tcW w:w="1276" w:type="dxa"/>
            <w:gridSpan w:val="2"/>
            <w:tcBorders>
              <w:top w:val="nil"/>
              <w:bottom w:val="single" w:sz="2" w:space="0" w:color="auto"/>
            </w:tcBorders>
            <w:vAlign w:val="center"/>
          </w:tcPr>
          <w:p w14:paraId="16788634" w14:textId="77777777" w:rsidR="0095075C" w:rsidRDefault="0095075C" w:rsidP="00BD24B5">
            <w:pPr>
              <w:jc w:val="center"/>
              <w:rPr>
                <w:sz w:val="16"/>
                <w:szCs w:val="16"/>
                <w:lang w:val="en-US"/>
              </w:rPr>
            </w:pPr>
            <w:r>
              <w:rPr>
                <w:sz w:val="16"/>
                <w:szCs w:val="16"/>
                <w:lang w:val="en-US"/>
              </w:rPr>
              <w:t>2952270004001</w:t>
            </w:r>
          </w:p>
        </w:tc>
        <w:tc>
          <w:tcPr>
            <w:tcW w:w="5670" w:type="dxa"/>
            <w:gridSpan w:val="2"/>
            <w:tcBorders>
              <w:top w:val="nil"/>
              <w:bottom w:val="single" w:sz="2" w:space="0" w:color="auto"/>
            </w:tcBorders>
          </w:tcPr>
          <w:p w14:paraId="28C133B6" w14:textId="77777777" w:rsidR="0095075C" w:rsidRPr="00496B85" w:rsidRDefault="0095075C" w:rsidP="00BD24B5">
            <w:r w:rsidRPr="00496B85">
              <w:t>Malaxor argila</w:t>
            </w:r>
          </w:p>
        </w:tc>
        <w:tc>
          <w:tcPr>
            <w:tcW w:w="992" w:type="dxa"/>
            <w:tcBorders>
              <w:top w:val="nil"/>
              <w:bottom w:val="single" w:sz="2" w:space="0" w:color="auto"/>
            </w:tcBorders>
          </w:tcPr>
          <w:p w14:paraId="16E99726" w14:textId="77777777" w:rsidR="0095075C" w:rsidRDefault="0095075C" w:rsidP="00BD24B5">
            <w:pPr>
              <w:jc w:val="center"/>
              <w:rPr>
                <w:lang w:val="en-US"/>
              </w:rPr>
            </w:pPr>
            <w:r>
              <w:rPr>
                <w:lang w:val="en-US"/>
              </w:rPr>
              <w:t>h-ut</w:t>
            </w:r>
          </w:p>
        </w:tc>
        <w:tc>
          <w:tcPr>
            <w:tcW w:w="1700" w:type="dxa"/>
            <w:tcBorders>
              <w:top w:val="nil"/>
              <w:bottom w:val="single" w:sz="2" w:space="0" w:color="auto"/>
            </w:tcBorders>
          </w:tcPr>
          <w:p w14:paraId="1A5851F7" w14:textId="77777777" w:rsidR="0095075C" w:rsidRPr="00C37122" w:rsidRDefault="0095075C" w:rsidP="00BD24B5">
            <w:pPr>
              <w:rPr>
                <w:lang w:val="en-US"/>
              </w:rPr>
            </w:pPr>
            <w:r w:rsidRPr="00C37122">
              <w:rPr>
                <w:lang w:val="en-US"/>
              </w:rPr>
              <w:t>1,3200</w:t>
            </w:r>
          </w:p>
        </w:tc>
      </w:tr>
      <w:tr w:rsidR="0095075C" w14:paraId="1D77152B"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335CB9A" w14:textId="77777777" w:rsidR="0095075C" w:rsidRDefault="0095075C" w:rsidP="00BD24B5">
            <w:pPr>
              <w:rPr>
                <w:lang w:val="en-US"/>
              </w:rPr>
            </w:pPr>
          </w:p>
        </w:tc>
        <w:tc>
          <w:tcPr>
            <w:tcW w:w="1276" w:type="dxa"/>
            <w:gridSpan w:val="2"/>
            <w:tcBorders>
              <w:top w:val="nil"/>
              <w:bottom w:val="single" w:sz="2" w:space="0" w:color="auto"/>
            </w:tcBorders>
            <w:vAlign w:val="center"/>
          </w:tcPr>
          <w:p w14:paraId="31D0ACDC" w14:textId="77777777" w:rsidR="0095075C" w:rsidRDefault="0095075C" w:rsidP="00BD24B5">
            <w:pPr>
              <w:jc w:val="center"/>
              <w:rPr>
                <w:sz w:val="16"/>
                <w:szCs w:val="16"/>
                <w:lang w:val="en-US"/>
              </w:rPr>
            </w:pPr>
            <w:r>
              <w:rPr>
                <w:sz w:val="16"/>
                <w:szCs w:val="16"/>
                <w:lang w:val="en-US"/>
              </w:rPr>
              <w:t>29522700033709</w:t>
            </w:r>
          </w:p>
        </w:tc>
        <w:tc>
          <w:tcPr>
            <w:tcW w:w="5670" w:type="dxa"/>
            <w:gridSpan w:val="2"/>
            <w:tcBorders>
              <w:top w:val="nil"/>
              <w:bottom w:val="single" w:sz="2" w:space="0" w:color="auto"/>
            </w:tcBorders>
          </w:tcPr>
          <w:p w14:paraId="2D844C90" w14:textId="77777777" w:rsidR="0095075C" w:rsidRPr="00496B85" w:rsidRDefault="0095075C" w:rsidP="00BD24B5">
            <w:r w:rsidRPr="00496B85">
              <w:t>Rezervor tampon pentru aer comprimat capacitate de 12 mc</w:t>
            </w:r>
          </w:p>
        </w:tc>
        <w:tc>
          <w:tcPr>
            <w:tcW w:w="992" w:type="dxa"/>
            <w:tcBorders>
              <w:top w:val="nil"/>
              <w:bottom w:val="single" w:sz="2" w:space="0" w:color="auto"/>
            </w:tcBorders>
          </w:tcPr>
          <w:p w14:paraId="477A0595" w14:textId="77777777" w:rsidR="0095075C" w:rsidRDefault="0095075C" w:rsidP="00BD24B5">
            <w:pPr>
              <w:jc w:val="center"/>
              <w:rPr>
                <w:lang w:val="en-US"/>
              </w:rPr>
            </w:pPr>
            <w:r>
              <w:rPr>
                <w:lang w:val="en-US"/>
              </w:rPr>
              <w:t>h-ut</w:t>
            </w:r>
          </w:p>
        </w:tc>
        <w:tc>
          <w:tcPr>
            <w:tcW w:w="1700" w:type="dxa"/>
            <w:tcBorders>
              <w:top w:val="nil"/>
              <w:bottom w:val="single" w:sz="2" w:space="0" w:color="auto"/>
            </w:tcBorders>
          </w:tcPr>
          <w:p w14:paraId="2F34F3BB" w14:textId="77777777" w:rsidR="0095075C" w:rsidRPr="00C37122" w:rsidRDefault="0095075C" w:rsidP="00BD24B5">
            <w:pPr>
              <w:rPr>
                <w:lang w:val="en-US"/>
              </w:rPr>
            </w:pPr>
            <w:r w:rsidRPr="00C37122">
              <w:rPr>
                <w:lang w:val="en-US"/>
              </w:rPr>
              <w:t>7,9200</w:t>
            </w:r>
          </w:p>
        </w:tc>
      </w:tr>
      <w:tr w:rsidR="0095075C" w14:paraId="5518B9E7"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C73C9FD" w14:textId="77777777" w:rsidR="0095075C" w:rsidRDefault="0095075C" w:rsidP="00BD24B5">
            <w:pPr>
              <w:rPr>
                <w:lang w:val="en-US"/>
              </w:rPr>
            </w:pPr>
          </w:p>
        </w:tc>
        <w:tc>
          <w:tcPr>
            <w:tcW w:w="1276" w:type="dxa"/>
            <w:gridSpan w:val="2"/>
            <w:tcBorders>
              <w:top w:val="nil"/>
              <w:bottom w:val="single" w:sz="2" w:space="0" w:color="auto"/>
            </w:tcBorders>
            <w:vAlign w:val="center"/>
          </w:tcPr>
          <w:p w14:paraId="0118F808" w14:textId="77777777" w:rsidR="0095075C" w:rsidRDefault="0095075C" w:rsidP="00BD24B5">
            <w:pPr>
              <w:jc w:val="center"/>
              <w:rPr>
                <w:sz w:val="16"/>
                <w:szCs w:val="16"/>
                <w:lang w:val="en-US"/>
              </w:rPr>
            </w:pPr>
            <w:r>
              <w:rPr>
                <w:sz w:val="16"/>
                <w:szCs w:val="16"/>
                <w:lang w:val="en-US"/>
              </w:rPr>
              <w:t>2952270003713</w:t>
            </w:r>
          </w:p>
        </w:tc>
        <w:tc>
          <w:tcPr>
            <w:tcW w:w="5670" w:type="dxa"/>
            <w:gridSpan w:val="2"/>
            <w:tcBorders>
              <w:top w:val="nil"/>
              <w:bottom w:val="single" w:sz="2" w:space="0" w:color="auto"/>
            </w:tcBorders>
          </w:tcPr>
          <w:p w14:paraId="35F00DF8" w14:textId="77777777" w:rsidR="0095075C" w:rsidRDefault="0095075C" w:rsidP="00BD24B5">
            <w:pPr>
              <w:rPr>
                <w:lang w:val="en-US"/>
              </w:rPr>
            </w:pPr>
            <w:r>
              <w:rPr>
                <w:lang w:val="en-US"/>
              </w:rPr>
              <w:t>Aparat de torcretat 0,8-1,5 mc/ora</w:t>
            </w:r>
          </w:p>
        </w:tc>
        <w:tc>
          <w:tcPr>
            <w:tcW w:w="992" w:type="dxa"/>
            <w:tcBorders>
              <w:top w:val="nil"/>
              <w:bottom w:val="single" w:sz="2" w:space="0" w:color="auto"/>
            </w:tcBorders>
          </w:tcPr>
          <w:p w14:paraId="5554AC60" w14:textId="77777777" w:rsidR="0095075C" w:rsidRDefault="0095075C" w:rsidP="00BD24B5">
            <w:pPr>
              <w:jc w:val="center"/>
              <w:rPr>
                <w:lang w:val="en-US"/>
              </w:rPr>
            </w:pPr>
            <w:r>
              <w:rPr>
                <w:lang w:val="en-US"/>
              </w:rPr>
              <w:t>h-ut</w:t>
            </w:r>
          </w:p>
        </w:tc>
        <w:tc>
          <w:tcPr>
            <w:tcW w:w="1700" w:type="dxa"/>
            <w:tcBorders>
              <w:top w:val="nil"/>
              <w:bottom w:val="single" w:sz="2" w:space="0" w:color="auto"/>
            </w:tcBorders>
          </w:tcPr>
          <w:p w14:paraId="2C65B68B" w14:textId="77777777" w:rsidR="0095075C" w:rsidRPr="00C37122" w:rsidRDefault="0095075C" w:rsidP="00BD24B5">
            <w:pPr>
              <w:rPr>
                <w:lang w:val="en-US"/>
              </w:rPr>
            </w:pPr>
            <w:r w:rsidRPr="00C37122">
              <w:rPr>
                <w:lang w:val="en-US"/>
              </w:rPr>
              <w:t>7,9200</w:t>
            </w:r>
          </w:p>
        </w:tc>
      </w:tr>
      <w:tr w:rsidR="0095075C" w14:paraId="0C0236A7"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0A0B0BB" w14:textId="77777777" w:rsidR="0095075C" w:rsidRDefault="0095075C" w:rsidP="00BD24B5">
            <w:pPr>
              <w:rPr>
                <w:lang w:val="en-US"/>
              </w:rPr>
            </w:pPr>
          </w:p>
        </w:tc>
        <w:tc>
          <w:tcPr>
            <w:tcW w:w="1276" w:type="dxa"/>
            <w:gridSpan w:val="2"/>
            <w:tcBorders>
              <w:top w:val="nil"/>
              <w:bottom w:val="single" w:sz="2" w:space="0" w:color="auto"/>
            </w:tcBorders>
            <w:vAlign w:val="center"/>
          </w:tcPr>
          <w:p w14:paraId="1FA8B94C" w14:textId="77777777" w:rsidR="0095075C" w:rsidRDefault="0095075C" w:rsidP="00BD24B5">
            <w:pPr>
              <w:jc w:val="center"/>
              <w:rPr>
                <w:sz w:val="16"/>
                <w:szCs w:val="16"/>
                <w:lang w:val="en-US"/>
              </w:rPr>
            </w:pPr>
            <w:r>
              <w:rPr>
                <w:sz w:val="16"/>
                <w:szCs w:val="16"/>
                <w:lang w:val="en-US"/>
              </w:rPr>
              <w:t>2912340002509</w:t>
            </w:r>
          </w:p>
        </w:tc>
        <w:tc>
          <w:tcPr>
            <w:tcW w:w="5670" w:type="dxa"/>
            <w:gridSpan w:val="2"/>
            <w:tcBorders>
              <w:top w:val="nil"/>
              <w:bottom w:val="single" w:sz="2" w:space="0" w:color="auto"/>
            </w:tcBorders>
          </w:tcPr>
          <w:p w14:paraId="26D95767" w14:textId="77777777" w:rsidR="0095075C" w:rsidRDefault="0095075C" w:rsidP="00BD24B5">
            <w:pPr>
              <w:rPr>
                <w:lang w:val="en-US"/>
              </w:rPr>
            </w:pPr>
            <w:r>
              <w:rPr>
                <w:lang w:val="en-US"/>
              </w:rPr>
              <w:t>Motocompresor mobil de aer de joasa presiune, debit 4,0 - 5,9 mc/min</w:t>
            </w:r>
          </w:p>
        </w:tc>
        <w:tc>
          <w:tcPr>
            <w:tcW w:w="992" w:type="dxa"/>
            <w:tcBorders>
              <w:top w:val="nil"/>
              <w:bottom w:val="single" w:sz="2" w:space="0" w:color="auto"/>
            </w:tcBorders>
          </w:tcPr>
          <w:p w14:paraId="7AFAC622" w14:textId="77777777" w:rsidR="0095075C" w:rsidRDefault="0095075C" w:rsidP="00BD24B5">
            <w:pPr>
              <w:jc w:val="center"/>
              <w:rPr>
                <w:lang w:val="en-US"/>
              </w:rPr>
            </w:pPr>
            <w:r>
              <w:rPr>
                <w:lang w:val="en-US"/>
              </w:rPr>
              <w:t>h-ut</w:t>
            </w:r>
          </w:p>
        </w:tc>
        <w:tc>
          <w:tcPr>
            <w:tcW w:w="1700" w:type="dxa"/>
            <w:tcBorders>
              <w:top w:val="nil"/>
              <w:bottom w:val="single" w:sz="2" w:space="0" w:color="auto"/>
            </w:tcBorders>
          </w:tcPr>
          <w:p w14:paraId="018FFDA4" w14:textId="77777777" w:rsidR="0095075C" w:rsidRPr="00C37122" w:rsidRDefault="0095075C" w:rsidP="00BD24B5">
            <w:pPr>
              <w:rPr>
                <w:lang w:val="en-US"/>
              </w:rPr>
            </w:pPr>
            <w:r w:rsidRPr="00C37122">
              <w:rPr>
                <w:lang w:val="en-US"/>
              </w:rPr>
              <w:t>7,9200</w:t>
            </w:r>
          </w:p>
        </w:tc>
      </w:tr>
      <w:tr w:rsidR="0095075C" w14:paraId="581D59FF" w14:textId="77777777" w:rsidTr="00E715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F76B9D" w14:textId="77777777" w:rsidR="0095075C" w:rsidRDefault="0095075C" w:rsidP="00BD24B5">
            <w:pPr>
              <w:rPr>
                <w:lang w:val="en-US"/>
              </w:rPr>
            </w:pPr>
            <w:r>
              <w:rPr>
                <w:lang w:val="en-US"/>
              </w:rPr>
              <w:t>14</w:t>
            </w:r>
          </w:p>
        </w:tc>
        <w:tc>
          <w:tcPr>
            <w:tcW w:w="1276" w:type="dxa"/>
            <w:gridSpan w:val="2"/>
            <w:tcBorders>
              <w:top w:val="single" w:sz="4" w:space="0" w:color="auto"/>
              <w:bottom w:val="single" w:sz="4" w:space="0" w:color="auto"/>
            </w:tcBorders>
          </w:tcPr>
          <w:p w14:paraId="0BE8249B" w14:textId="77777777" w:rsidR="0095075C" w:rsidRDefault="0095075C" w:rsidP="00BD24B5">
            <w:pPr>
              <w:rPr>
                <w:lang w:val="en-US"/>
              </w:rPr>
            </w:pPr>
            <w:r>
              <w:rPr>
                <w:lang w:val="en-US"/>
              </w:rPr>
              <w:t>CD02D1</w:t>
            </w:r>
          </w:p>
          <w:p w14:paraId="63D0F51F" w14:textId="77777777" w:rsidR="0095075C" w:rsidRDefault="0095075C" w:rsidP="00BD24B5">
            <w:pPr>
              <w:rPr>
                <w:lang w:val="en-US"/>
              </w:rPr>
            </w:pPr>
          </w:p>
        </w:tc>
        <w:tc>
          <w:tcPr>
            <w:tcW w:w="5670" w:type="dxa"/>
            <w:gridSpan w:val="2"/>
            <w:tcBorders>
              <w:top w:val="single" w:sz="4" w:space="0" w:color="auto"/>
              <w:bottom w:val="single" w:sz="4" w:space="0" w:color="auto"/>
            </w:tcBorders>
          </w:tcPr>
          <w:p w14:paraId="62589A8A" w14:textId="77777777" w:rsidR="0095075C" w:rsidRPr="00496B85" w:rsidRDefault="0095075C" w:rsidP="00BD24B5">
            <w:pPr>
              <w:adjustRightInd w:val="0"/>
              <w:rPr>
                <w:rFonts w:ascii="Times New Roman CYR" w:hAnsi="Times New Roman CYR" w:cs="Times New Roman CYR"/>
                <w:sz w:val="16"/>
                <w:szCs w:val="16"/>
                <w:lang w:val="en-US"/>
              </w:rPr>
            </w:pPr>
            <w:r>
              <w:rPr>
                <w:lang w:val="en-US"/>
              </w:rPr>
              <w:t>Zidarie din piatra bruta de cariera, pentru constructii executata cu mortar ciment-var M 25-Z preparat cu malaxorul pe santier, in ziduri drepte sau curbe cu o grosime peste  50 cm, inclusiv rostuirea cu mortar M 100-T (la canal)</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7C2D8D73" w14:textId="77777777" w:rsidR="0095075C" w:rsidRDefault="0095075C" w:rsidP="00BD24B5">
            <w:pPr>
              <w:jc w:val="center"/>
              <w:rPr>
                <w:lang w:val="en-US"/>
              </w:rPr>
            </w:pPr>
            <w:r>
              <w:rPr>
                <w:lang w:val="en-US"/>
              </w:rPr>
              <w:t>m3</w:t>
            </w:r>
          </w:p>
        </w:tc>
        <w:tc>
          <w:tcPr>
            <w:tcW w:w="1700" w:type="dxa"/>
            <w:tcBorders>
              <w:top w:val="single" w:sz="4" w:space="0" w:color="auto"/>
              <w:bottom w:val="single" w:sz="4" w:space="0" w:color="auto"/>
            </w:tcBorders>
            <w:vAlign w:val="center"/>
          </w:tcPr>
          <w:p w14:paraId="7A987580" w14:textId="77777777" w:rsidR="0095075C" w:rsidRPr="00C37122" w:rsidRDefault="0095075C" w:rsidP="00BD24B5">
            <w:pPr>
              <w:adjustRightInd w:val="0"/>
              <w:rPr>
                <w:lang w:val="en-US"/>
              </w:rPr>
            </w:pPr>
            <w:r w:rsidRPr="00C37122">
              <w:rPr>
                <w:lang w:val="en-US"/>
              </w:rPr>
              <w:t>0,5000</w:t>
            </w:r>
          </w:p>
          <w:p w14:paraId="45E0B21A" w14:textId="77777777" w:rsidR="0095075C" w:rsidRPr="00C37122" w:rsidRDefault="0095075C" w:rsidP="00BD24B5">
            <w:pPr>
              <w:rPr>
                <w:lang w:val="en-US"/>
              </w:rPr>
            </w:pPr>
          </w:p>
        </w:tc>
      </w:tr>
      <w:tr w:rsidR="0095075C" w14:paraId="79EDD111"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128192" w14:textId="77777777" w:rsidR="0095075C" w:rsidRDefault="0095075C" w:rsidP="00BD24B5">
            <w:pPr>
              <w:rPr>
                <w:lang w:val="en-US"/>
              </w:rPr>
            </w:pPr>
          </w:p>
        </w:tc>
        <w:tc>
          <w:tcPr>
            <w:tcW w:w="1276" w:type="dxa"/>
            <w:gridSpan w:val="2"/>
            <w:tcBorders>
              <w:top w:val="nil"/>
              <w:bottom w:val="single" w:sz="2" w:space="0" w:color="auto"/>
            </w:tcBorders>
            <w:vAlign w:val="center"/>
          </w:tcPr>
          <w:p w14:paraId="5601BA7E" w14:textId="77777777" w:rsidR="0095075C" w:rsidRDefault="0095075C" w:rsidP="00BD24B5">
            <w:pPr>
              <w:jc w:val="center"/>
              <w:rPr>
                <w:sz w:val="16"/>
                <w:szCs w:val="16"/>
                <w:lang w:val="en-US"/>
              </w:rPr>
            </w:pPr>
            <w:r>
              <w:rPr>
                <w:sz w:val="16"/>
                <w:szCs w:val="16"/>
                <w:lang w:val="en-US"/>
              </w:rPr>
              <w:t>7122030012940</w:t>
            </w:r>
          </w:p>
        </w:tc>
        <w:tc>
          <w:tcPr>
            <w:tcW w:w="5670" w:type="dxa"/>
            <w:gridSpan w:val="2"/>
            <w:tcBorders>
              <w:top w:val="nil"/>
              <w:bottom w:val="single" w:sz="2" w:space="0" w:color="auto"/>
            </w:tcBorders>
          </w:tcPr>
          <w:p w14:paraId="1B5C68BD" w14:textId="77777777" w:rsidR="0095075C" w:rsidRDefault="0095075C" w:rsidP="00BD24B5">
            <w:pPr>
              <w:rPr>
                <w:lang w:val="en-US"/>
              </w:rPr>
            </w:pPr>
            <w:r>
              <w:rPr>
                <w:lang w:val="en-US"/>
              </w:rPr>
              <w:t>Pietrar</w:t>
            </w:r>
          </w:p>
        </w:tc>
        <w:tc>
          <w:tcPr>
            <w:tcW w:w="992" w:type="dxa"/>
            <w:tcBorders>
              <w:top w:val="nil"/>
              <w:bottom w:val="single" w:sz="2" w:space="0" w:color="auto"/>
            </w:tcBorders>
          </w:tcPr>
          <w:p w14:paraId="432AE2E4" w14:textId="77777777" w:rsidR="0095075C" w:rsidRDefault="0095075C" w:rsidP="00BD24B5">
            <w:pPr>
              <w:jc w:val="center"/>
              <w:rPr>
                <w:lang w:val="en-US"/>
              </w:rPr>
            </w:pPr>
            <w:r>
              <w:rPr>
                <w:lang w:val="en-US"/>
              </w:rPr>
              <w:t>h-om</w:t>
            </w:r>
          </w:p>
        </w:tc>
        <w:tc>
          <w:tcPr>
            <w:tcW w:w="1700" w:type="dxa"/>
            <w:tcBorders>
              <w:top w:val="nil"/>
              <w:bottom w:val="single" w:sz="2" w:space="0" w:color="auto"/>
            </w:tcBorders>
          </w:tcPr>
          <w:p w14:paraId="5F4F2290" w14:textId="77777777" w:rsidR="0095075C" w:rsidRPr="00C37122" w:rsidRDefault="0095075C" w:rsidP="00BD24B5">
            <w:pPr>
              <w:rPr>
                <w:lang w:val="en-US"/>
              </w:rPr>
            </w:pPr>
            <w:r w:rsidRPr="00C37122">
              <w:rPr>
                <w:lang w:val="en-US"/>
              </w:rPr>
              <w:t>3,7500</w:t>
            </w:r>
          </w:p>
        </w:tc>
      </w:tr>
      <w:tr w:rsidR="0095075C" w14:paraId="14346DCE"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37A6273" w14:textId="77777777" w:rsidR="0095075C" w:rsidRDefault="0095075C" w:rsidP="00BD24B5">
            <w:pPr>
              <w:rPr>
                <w:lang w:val="en-US"/>
              </w:rPr>
            </w:pPr>
          </w:p>
        </w:tc>
        <w:tc>
          <w:tcPr>
            <w:tcW w:w="1276" w:type="dxa"/>
            <w:gridSpan w:val="2"/>
            <w:tcBorders>
              <w:top w:val="nil"/>
              <w:bottom w:val="single" w:sz="2" w:space="0" w:color="auto"/>
            </w:tcBorders>
            <w:vAlign w:val="center"/>
          </w:tcPr>
          <w:p w14:paraId="791FB78E" w14:textId="77777777" w:rsidR="0095075C" w:rsidRDefault="0095075C" w:rsidP="00BD24B5">
            <w:pPr>
              <w:jc w:val="center"/>
              <w:rPr>
                <w:sz w:val="16"/>
                <w:szCs w:val="16"/>
                <w:lang w:val="en-US"/>
              </w:rPr>
            </w:pPr>
            <w:r>
              <w:rPr>
                <w:sz w:val="16"/>
                <w:szCs w:val="16"/>
                <w:lang w:val="en-US"/>
              </w:rPr>
              <w:t>9310060019920</w:t>
            </w:r>
          </w:p>
        </w:tc>
        <w:tc>
          <w:tcPr>
            <w:tcW w:w="5670" w:type="dxa"/>
            <w:gridSpan w:val="2"/>
            <w:tcBorders>
              <w:top w:val="nil"/>
              <w:bottom w:val="single" w:sz="2" w:space="0" w:color="auto"/>
            </w:tcBorders>
          </w:tcPr>
          <w:p w14:paraId="50D1C45C" w14:textId="77777777" w:rsidR="0095075C" w:rsidRDefault="0095075C" w:rsidP="00BD24B5">
            <w:pPr>
              <w:rPr>
                <w:lang w:val="en-US"/>
              </w:rPr>
            </w:pPr>
            <w:r>
              <w:rPr>
                <w:lang w:val="en-US"/>
              </w:rPr>
              <w:t>Muncitor deservire CM</w:t>
            </w:r>
          </w:p>
        </w:tc>
        <w:tc>
          <w:tcPr>
            <w:tcW w:w="992" w:type="dxa"/>
            <w:tcBorders>
              <w:top w:val="nil"/>
              <w:bottom w:val="single" w:sz="2" w:space="0" w:color="auto"/>
            </w:tcBorders>
          </w:tcPr>
          <w:p w14:paraId="1A66EE57" w14:textId="77777777" w:rsidR="0095075C" w:rsidRDefault="0095075C" w:rsidP="00BD24B5">
            <w:pPr>
              <w:jc w:val="center"/>
              <w:rPr>
                <w:lang w:val="en-US"/>
              </w:rPr>
            </w:pPr>
            <w:r>
              <w:rPr>
                <w:lang w:val="en-US"/>
              </w:rPr>
              <w:t>h-om</w:t>
            </w:r>
          </w:p>
        </w:tc>
        <w:tc>
          <w:tcPr>
            <w:tcW w:w="1700" w:type="dxa"/>
            <w:tcBorders>
              <w:top w:val="nil"/>
              <w:bottom w:val="single" w:sz="2" w:space="0" w:color="auto"/>
            </w:tcBorders>
          </w:tcPr>
          <w:p w14:paraId="79D24F2D" w14:textId="77777777" w:rsidR="0095075C" w:rsidRPr="00C37122" w:rsidRDefault="0095075C" w:rsidP="00BD24B5">
            <w:pPr>
              <w:rPr>
                <w:lang w:val="en-US"/>
              </w:rPr>
            </w:pPr>
            <w:r w:rsidRPr="00C37122">
              <w:rPr>
                <w:lang w:val="en-US"/>
              </w:rPr>
              <w:t>0,4000</w:t>
            </w:r>
          </w:p>
        </w:tc>
      </w:tr>
      <w:tr w:rsidR="0095075C" w14:paraId="59CE6A33"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654670" w14:textId="77777777" w:rsidR="0095075C" w:rsidRDefault="0095075C" w:rsidP="00BD24B5">
            <w:pPr>
              <w:rPr>
                <w:lang w:val="en-US"/>
              </w:rPr>
            </w:pPr>
          </w:p>
        </w:tc>
        <w:tc>
          <w:tcPr>
            <w:tcW w:w="1276" w:type="dxa"/>
            <w:gridSpan w:val="2"/>
            <w:tcBorders>
              <w:top w:val="nil"/>
              <w:bottom w:val="single" w:sz="2" w:space="0" w:color="auto"/>
            </w:tcBorders>
            <w:vAlign w:val="center"/>
          </w:tcPr>
          <w:p w14:paraId="5A4BFEEB" w14:textId="77777777" w:rsidR="0095075C" w:rsidRDefault="0095075C" w:rsidP="00BD24B5">
            <w:pPr>
              <w:jc w:val="center"/>
              <w:rPr>
                <w:sz w:val="16"/>
                <w:szCs w:val="16"/>
                <w:lang w:val="en-US"/>
              </w:rPr>
            </w:pPr>
            <w:r>
              <w:rPr>
                <w:sz w:val="16"/>
                <w:szCs w:val="16"/>
                <w:lang w:val="en-US"/>
              </w:rPr>
              <w:t>1411122201000</w:t>
            </w:r>
          </w:p>
        </w:tc>
        <w:tc>
          <w:tcPr>
            <w:tcW w:w="5670" w:type="dxa"/>
            <w:gridSpan w:val="2"/>
            <w:tcBorders>
              <w:top w:val="nil"/>
              <w:bottom w:val="single" w:sz="2" w:space="0" w:color="auto"/>
            </w:tcBorders>
          </w:tcPr>
          <w:p w14:paraId="307F5B1C" w14:textId="77777777" w:rsidR="0095075C" w:rsidRDefault="0095075C" w:rsidP="00BD24B5">
            <w:pPr>
              <w:rPr>
                <w:lang w:val="en-US"/>
              </w:rPr>
            </w:pPr>
            <w:r>
              <w:rPr>
                <w:lang w:val="en-US"/>
              </w:rPr>
              <w:t>Piatra bruta de cariera sau bolovani de riu</w:t>
            </w:r>
          </w:p>
        </w:tc>
        <w:tc>
          <w:tcPr>
            <w:tcW w:w="992" w:type="dxa"/>
            <w:tcBorders>
              <w:top w:val="nil"/>
              <w:bottom w:val="single" w:sz="2" w:space="0" w:color="auto"/>
            </w:tcBorders>
          </w:tcPr>
          <w:p w14:paraId="20D6FD91" w14:textId="77777777" w:rsidR="0095075C" w:rsidRDefault="0095075C" w:rsidP="00BD24B5">
            <w:pPr>
              <w:jc w:val="center"/>
              <w:rPr>
                <w:lang w:val="en-US"/>
              </w:rPr>
            </w:pPr>
            <w:r>
              <w:rPr>
                <w:lang w:val="en-US"/>
              </w:rPr>
              <w:t>m3</w:t>
            </w:r>
          </w:p>
        </w:tc>
        <w:tc>
          <w:tcPr>
            <w:tcW w:w="1700" w:type="dxa"/>
            <w:tcBorders>
              <w:top w:val="nil"/>
              <w:bottom w:val="single" w:sz="2" w:space="0" w:color="auto"/>
            </w:tcBorders>
          </w:tcPr>
          <w:p w14:paraId="72CA6695" w14:textId="77777777" w:rsidR="0095075C" w:rsidRPr="00C37122" w:rsidRDefault="0095075C" w:rsidP="00BD24B5">
            <w:pPr>
              <w:rPr>
                <w:lang w:val="en-US"/>
              </w:rPr>
            </w:pPr>
            <w:r w:rsidRPr="00C37122">
              <w:rPr>
                <w:lang w:val="en-US"/>
              </w:rPr>
              <w:t>0,6000</w:t>
            </w:r>
          </w:p>
        </w:tc>
      </w:tr>
      <w:tr w:rsidR="0095075C" w14:paraId="5CD1ECA7"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ECCFAF8" w14:textId="77777777" w:rsidR="0095075C" w:rsidRDefault="0095075C" w:rsidP="00BD24B5">
            <w:pPr>
              <w:rPr>
                <w:lang w:val="en-US"/>
              </w:rPr>
            </w:pPr>
          </w:p>
        </w:tc>
        <w:tc>
          <w:tcPr>
            <w:tcW w:w="1276" w:type="dxa"/>
            <w:gridSpan w:val="2"/>
            <w:tcBorders>
              <w:top w:val="nil"/>
              <w:bottom w:val="single" w:sz="2" w:space="0" w:color="auto"/>
            </w:tcBorders>
            <w:vAlign w:val="center"/>
          </w:tcPr>
          <w:p w14:paraId="78C4F121" w14:textId="77777777" w:rsidR="0095075C" w:rsidRDefault="0095075C" w:rsidP="00BD24B5">
            <w:pPr>
              <w:jc w:val="center"/>
              <w:rPr>
                <w:sz w:val="16"/>
                <w:szCs w:val="16"/>
                <w:lang w:val="en-US"/>
              </w:rPr>
            </w:pPr>
            <w:r>
              <w:rPr>
                <w:sz w:val="16"/>
                <w:szCs w:val="16"/>
                <w:lang w:val="en-US"/>
              </w:rPr>
              <w:t>2651122100402</w:t>
            </w:r>
          </w:p>
        </w:tc>
        <w:tc>
          <w:tcPr>
            <w:tcW w:w="5670" w:type="dxa"/>
            <w:gridSpan w:val="2"/>
            <w:tcBorders>
              <w:top w:val="nil"/>
              <w:bottom w:val="single" w:sz="2" w:space="0" w:color="auto"/>
            </w:tcBorders>
          </w:tcPr>
          <w:p w14:paraId="3663748D" w14:textId="77777777" w:rsidR="0095075C" w:rsidRDefault="0095075C" w:rsidP="00BD24B5">
            <w:pPr>
              <w:rPr>
                <w:lang w:val="en-US"/>
              </w:rPr>
            </w:pPr>
            <w:r>
              <w:rPr>
                <w:lang w:val="en-US"/>
              </w:rPr>
              <w:t>Ciment metalurgic cu adaosuri M 30 saci S1500</w:t>
            </w:r>
          </w:p>
        </w:tc>
        <w:tc>
          <w:tcPr>
            <w:tcW w:w="992" w:type="dxa"/>
            <w:tcBorders>
              <w:top w:val="nil"/>
              <w:bottom w:val="single" w:sz="2" w:space="0" w:color="auto"/>
            </w:tcBorders>
          </w:tcPr>
          <w:p w14:paraId="207B1EEA" w14:textId="77777777" w:rsidR="0095075C" w:rsidRDefault="0095075C" w:rsidP="00BD24B5">
            <w:pPr>
              <w:jc w:val="center"/>
              <w:rPr>
                <w:lang w:val="en-US"/>
              </w:rPr>
            </w:pPr>
            <w:r>
              <w:rPr>
                <w:lang w:val="en-US"/>
              </w:rPr>
              <w:t>kg</w:t>
            </w:r>
          </w:p>
        </w:tc>
        <w:tc>
          <w:tcPr>
            <w:tcW w:w="1700" w:type="dxa"/>
            <w:tcBorders>
              <w:top w:val="nil"/>
              <w:bottom w:val="single" w:sz="2" w:space="0" w:color="auto"/>
            </w:tcBorders>
          </w:tcPr>
          <w:p w14:paraId="2E5DBABF" w14:textId="77777777" w:rsidR="0095075C" w:rsidRPr="00C37122" w:rsidRDefault="0095075C" w:rsidP="00BD24B5">
            <w:pPr>
              <w:rPr>
                <w:lang w:val="en-US"/>
              </w:rPr>
            </w:pPr>
            <w:r w:rsidRPr="00C37122">
              <w:rPr>
                <w:lang w:val="en-US"/>
              </w:rPr>
              <w:t>30,7200</w:t>
            </w:r>
          </w:p>
        </w:tc>
      </w:tr>
      <w:tr w:rsidR="0095075C" w14:paraId="4CD15218"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C70B681" w14:textId="77777777" w:rsidR="0095075C" w:rsidRDefault="0095075C" w:rsidP="00BD24B5">
            <w:pPr>
              <w:rPr>
                <w:lang w:val="en-US"/>
              </w:rPr>
            </w:pPr>
          </w:p>
        </w:tc>
        <w:tc>
          <w:tcPr>
            <w:tcW w:w="1276" w:type="dxa"/>
            <w:gridSpan w:val="2"/>
            <w:tcBorders>
              <w:top w:val="nil"/>
              <w:bottom w:val="single" w:sz="2" w:space="0" w:color="auto"/>
            </w:tcBorders>
            <w:vAlign w:val="center"/>
          </w:tcPr>
          <w:p w14:paraId="0B166C07" w14:textId="77777777" w:rsidR="0095075C" w:rsidRDefault="0095075C" w:rsidP="00BD24B5">
            <w:pPr>
              <w:jc w:val="center"/>
              <w:rPr>
                <w:sz w:val="16"/>
                <w:szCs w:val="16"/>
                <w:lang w:val="en-US"/>
              </w:rPr>
            </w:pPr>
            <w:r>
              <w:rPr>
                <w:sz w:val="16"/>
                <w:szCs w:val="16"/>
                <w:lang w:val="en-US"/>
              </w:rPr>
              <w:t>2652102100737</w:t>
            </w:r>
          </w:p>
        </w:tc>
        <w:tc>
          <w:tcPr>
            <w:tcW w:w="5670" w:type="dxa"/>
            <w:gridSpan w:val="2"/>
            <w:tcBorders>
              <w:top w:val="nil"/>
              <w:bottom w:val="single" w:sz="2" w:space="0" w:color="auto"/>
            </w:tcBorders>
          </w:tcPr>
          <w:p w14:paraId="763AF114" w14:textId="77777777" w:rsidR="0095075C" w:rsidRDefault="0095075C" w:rsidP="00BD24B5">
            <w:pPr>
              <w:rPr>
                <w:lang w:val="en-US"/>
              </w:rPr>
            </w:pPr>
            <w:r>
              <w:rPr>
                <w:lang w:val="en-US"/>
              </w:rPr>
              <w:t>Var hidratat</w:t>
            </w:r>
          </w:p>
        </w:tc>
        <w:tc>
          <w:tcPr>
            <w:tcW w:w="992" w:type="dxa"/>
            <w:tcBorders>
              <w:top w:val="nil"/>
              <w:bottom w:val="single" w:sz="2" w:space="0" w:color="auto"/>
            </w:tcBorders>
          </w:tcPr>
          <w:p w14:paraId="4E3F705F" w14:textId="77777777" w:rsidR="0095075C" w:rsidRDefault="0095075C" w:rsidP="00BD24B5">
            <w:pPr>
              <w:jc w:val="center"/>
              <w:rPr>
                <w:lang w:val="en-US"/>
              </w:rPr>
            </w:pPr>
            <w:r>
              <w:rPr>
                <w:lang w:val="en-US"/>
              </w:rPr>
              <w:t>kg</w:t>
            </w:r>
          </w:p>
        </w:tc>
        <w:tc>
          <w:tcPr>
            <w:tcW w:w="1700" w:type="dxa"/>
            <w:tcBorders>
              <w:top w:val="nil"/>
              <w:bottom w:val="single" w:sz="2" w:space="0" w:color="auto"/>
            </w:tcBorders>
          </w:tcPr>
          <w:p w14:paraId="72C6B9C3" w14:textId="77777777" w:rsidR="0095075C" w:rsidRPr="00C37122" w:rsidRDefault="0095075C" w:rsidP="00BD24B5">
            <w:pPr>
              <w:rPr>
                <w:lang w:val="en-US"/>
              </w:rPr>
            </w:pPr>
            <w:r w:rsidRPr="00C37122">
              <w:rPr>
                <w:lang w:val="en-US"/>
              </w:rPr>
              <w:t>9,8400</w:t>
            </w:r>
          </w:p>
        </w:tc>
      </w:tr>
      <w:tr w:rsidR="0095075C" w14:paraId="00F74386"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5473E0F" w14:textId="77777777" w:rsidR="0095075C" w:rsidRDefault="0095075C" w:rsidP="00BD24B5">
            <w:pPr>
              <w:rPr>
                <w:lang w:val="en-US"/>
              </w:rPr>
            </w:pPr>
          </w:p>
        </w:tc>
        <w:tc>
          <w:tcPr>
            <w:tcW w:w="1276" w:type="dxa"/>
            <w:gridSpan w:val="2"/>
            <w:tcBorders>
              <w:top w:val="nil"/>
              <w:bottom w:val="single" w:sz="2" w:space="0" w:color="auto"/>
            </w:tcBorders>
            <w:vAlign w:val="center"/>
          </w:tcPr>
          <w:p w14:paraId="69248908" w14:textId="77777777" w:rsidR="0095075C" w:rsidRDefault="0095075C" w:rsidP="00BD24B5">
            <w:pPr>
              <w:jc w:val="center"/>
              <w:rPr>
                <w:sz w:val="16"/>
                <w:szCs w:val="16"/>
                <w:lang w:val="en-US"/>
              </w:rPr>
            </w:pPr>
            <w:r>
              <w:rPr>
                <w:sz w:val="16"/>
                <w:szCs w:val="16"/>
                <w:lang w:val="en-US"/>
              </w:rPr>
              <w:t>1421102200513</w:t>
            </w:r>
          </w:p>
        </w:tc>
        <w:tc>
          <w:tcPr>
            <w:tcW w:w="5670" w:type="dxa"/>
            <w:gridSpan w:val="2"/>
            <w:tcBorders>
              <w:top w:val="nil"/>
              <w:bottom w:val="single" w:sz="2" w:space="0" w:color="auto"/>
            </w:tcBorders>
          </w:tcPr>
          <w:p w14:paraId="39A9F1F7" w14:textId="77777777" w:rsidR="0095075C" w:rsidRDefault="0095075C" w:rsidP="00BD24B5">
            <w:pPr>
              <w:rPr>
                <w:lang w:val="en-US"/>
              </w:rPr>
            </w:pPr>
            <w:r>
              <w:rPr>
                <w:lang w:val="en-US"/>
              </w:rPr>
              <w:t>Nisip sortat nespalat de riu si lacuri 0,0-3,0 mm</w:t>
            </w:r>
          </w:p>
        </w:tc>
        <w:tc>
          <w:tcPr>
            <w:tcW w:w="992" w:type="dxa"/>
            <w:tcBorders>
              <w:top w:val="nil"/>
              <w:bottom w:val="single" w:sz="2" w:space="0" w:color="auto"/>
            </w:tcBorders>
          </w:tcPr>
          <w:p w14:paraId="47B46673" w14:textId="77777777" w:rsidR="0095075C" w:rsidRDefault="0095075C" w:rsidP="00BD24B5">
            <w:pPr>
              <w:jc w:val="center"/>
              <w:rPr>
                <w:lang w:val="en-US"/>
              </w:rPr>
            </w:pPr>
            <w:r>
              <w:rPr>
                <w:lang w:val="en-US"/>
              </w:rPr>
              <w:t>m3</w:t>
            </w:r>
          </w:p>
        </w:tc>
        <w:tc>
          <w:tcPr>
            <w:tcW w:w="1700" w:type="dxa"/>
            <w:tcBorders>
              <w:top w:val="nil"/>
              <w:bottom w:val="single" w:sz="2" w:space="0" w:color="auto"/>
            </w:tcBorders>
          </w:tcPr>
          <w:p w14:paraId="6ECB1BD2" w14:textId="77777777" w:rsidR="0095075C" w:rsidRPr="00C37122" w:rsidRDefault="0095075C" w:rsidP="00BD24B5">
            <w:pPr>
              <w:rPr>
                <w:lang w:val="en-US"/>
              </w:rPr>
            </w:pPr>
            <w:r w:rsidRPr="00C37122">
              <w:rPr>
                <w:lang w:val="en-US"/>
              </w:rPr>
              <w:t>0,0150</w:t>
            </w:r>
          </w:p>
        </w:tc>
      </w:tr>
      <w:tr w:rsidR="0095075C" w14:paraId="0A48384E"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8E62573" w14:textId="77777777" w:rsidR="0095075C" w:rsidRDefault="0095075C" w:rsidP="00BD24B5">
            <w:pPr>
              <w:rPr>
                <w:lang w:val="en-US"/>
              </w:rPr>
            </w:pPr>
          </w:p>
        </w:tc>
        <w:tc>
          <w:tcPr>
            <w:tcW w:w="1276" w:type="dxa"/>
            <w:gridSpan w:val="2"/>
            <w:tcBorders>
              <w:top w:val="nil"/>
              <w:bottom w:val="single" w:sz="2" w:space="0" w:color="auto"/>
            </w:tcBorders>
            <w:vAlign w:val="center"/>
          </w:tcPr>
          <w:p w14:paraId="20378858" w14:textId="77777777" w:rsidR="0095075C" w:rsidRDefault="0095075C" w:rsidP="00BD24B5">
            <w:pPr>
              <w:jc w:val="center"/>
              <w:rPr>
                <w:sz w:val="16"/>
                <w:szCs w:val="16"/>
                <w:lang w:val="en-US"/>
              </w:rPr>
            </w:pPr>
            <w:r>
              <w:rPr>
                <w:sz w:val="16"/>
                <w:szCs w:val="16"/>
                <w:lang w:val="en-US"/>
              </w:rPr>
              <w:t>1421102200525</w:t>
            </w:r>
          </w:p>
        </w:tc>
        <w:tc>
          <w:tcPr>
            <w:tcW w:w="5670" w:type="dxa"/>
            <w:gridSpan w:val="2"/>
            <w:tcBorders>
              <w:top w:val="nil"/>
              <w:bottom w:val="single" w:sz="2" w:space="0" w:color="auto"/>
            </w:tcBorders>
          </w:tcPr>
          <w:p w14:paraId="0D76559A" w14:textId="77777777" w:rsidR="0095075C" w:rsidRDefault="0095075C" w:rsidP="00BD24B5">
            <w:pPr>
              <w:rPr>
                <w:lang w:val="en-US"/>
              </w:rPr>
            </w:pPr>
            <w:r>
              <w:rPr>
                <w:lang w:val="en-US"/>
              </w:rPr>
              <w:t>Nisip sortat nespalat de riu si lacuri 0,0-7,0 mm</w:t>
            </w:r>
          </w:p>
        </w:tc>
        <w:tc>
          <w:tcPr>
            <w:tcW w:w="992" w:type="dxa"/>
            <w:tcBorders>
              <w:top w:val="nil"/>
              <w:bottom w:val="single" w:sz="2" w:space="0" w:color="auto"/>
            </w:tcBorders>
          </w:tcPr>
          <w:p w14:paraId="0FBEA491" w14:textId="77777777" w:rsidR="0095075C" w:rsidRDefault="0095075C" w:rsidP="00BD24B5">
            <w:pPr>
              <w:jc w:val="center"/>
              <w:rPr>
                <w:lang w:val="en-US"/>
              </w:rPr>
            </w:pPr>
            <w:r>
              <w:rPr>
                <w:lang w:val="en-US"/>
              </w:rPr>
              <w:t>m3</w:t>
            </w:r>
          </w:p>
        </w:tc>
        <w:tc>
          <w:tcPr>
            <w:tcW w:w="1700" w:type="dxa"/>
            <w:tcBorders>
              <w:top w:val="nil"/>
              <w:bottom w:val="single" w:sz="2" w:space="0" w:color="auto"/>
            </w:tcBorders>
          </w:tcPr>
          <w:p w14:paraId="1FBBFF92" w14:textId="77777777" w:rsidR="0095075C" w:rsidRPr="00C37122" w:rsidRDefault="0095075C" w:rsidP="00BD24B5">
            <w:pPr>
              <w:rPr>
                <w:lang w:val="en-US"/>
              </w:rPr>
            </w:pPr>
            <w:r w:rsidRPr="00C37122">
              <w:rPr>
                <w:lang w:val="en-US"/>
              </w:rPr>
              <w:t>0,2015</w:t>
            </w:r>
          </w:p>
        </w:tc>
      </w:tr>
      <w:tr w:rsidR="0095075C" w14:paraId="250CCAC8"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FA4C345" w14:textId="77777777" w:rsidR="0095075C" w:rsidRDefault="0095075C" w:rsidP="00BD24B5">
            <w:pPr>
              <w:rPr>
                <w:lang w:val="en-US"/>
              </w:rPr>
            </w:pPr>
          </w:p>
        </w:tc>
        <w:tc>
          <w:tcPr>
            <w:tcW w:w="1276" w:type="dxa"/>
            <w:gridSpan w:val="2"/>
            <w:tcBorders>
              <w:top w:val="nil"/>
              <w:bottom w:val="single" w:sz="2" w:space="0" w:color="auto"/>
            </w:tcBorders>
            <w:vAlign w:val="center"/>
          </w:tcPr>
          <w:p w14:paraId="3EE3EF5E" w14:textId="77777777" w:rsidR="0095075C" w:rsidRDefault="0095075C" w:rsidP="00BD24B5">
            <w:pPr>
              <w:jc w:val="center"/>
              <w:rPr>
                <w:sz w:val="16"/>
                <w:szCs w:val="16"/>
                <w:lang w:val="en-US"/>
              </w:rPr>
            </w:pPr>
            <w:r>
              <w:rPr>
                <w:sz w:val="16"/>
                <w:szCs w:val="16"/>
                <w:lang w:val="en-US"/>
              </w:rPr>
              <w:t>4100116202818</w:t>
            </w:r>
          </w:p>
        </w:tc>
        <w:tc>
          <w:tcPr>
            <w:tcW w:w="5670" w:type="dxa"/>
            <w:gridSpan w:val="2"/>
            <w:tcBorders>
              <w:top w:val="nil"/>
              <w:bottom w:val="single" w:sz="2" w:space="0" w:color="auto"/>
            </w:tcBorders>
          </w:tcPr>
          <w:p w14:paraId="4962BB4F" w14:textId="77777777" w:rsidR="0095075C" w:rsidRDefault="0095075C" w:rsidP="00BD24B5">
            <w:pPr>
              <w:rPr>
                <w:lang w:val="en-US"/>
              </w:rPr>
            </w:pPr>
            <w:r>
              <w:rPr>
                <w:lang w:val="en-US"/>
              </w:rPr>
              <w:t xml:space="preserve">Apa pentru mortare si betoane </w:t>
            </w:r>
          </w:p>
        </w:tc>
        <w:tc>
          <w:tcPr>
            <w:tcW w:w="992" w:type="dxa"/>
            <w:tcBorders>
              <w:top w:val="nil"/>
              <w:bottom w:val="single" w:sz="2" w:space="0" w:color="auto"/>
            </w:tcBorders>
          </w:tcPr>
          <w:p w14:paraId="6BB892DF" w14:textId="77777777" w:rsidR="0095075C" w:rsidRDefault="0095075C" w:rsidP="00BD24B5">
            <w:pPr>
              <w:jc w:val="center"/>
              <w:rPr>
                <w:lang w:val="en-US"/>
              </w:rPr>
            </w:pPr>
            <w:r>
              <w:rPr>
                <w:lang w:val="en-US"/>
              </w:rPr>
              <w:t>m3</w:t>
            </w:r>
          </w:p>
        </w:tc>
        <w:tc>
          <w:tcPr>
            <w:tcW w:w="1700" w:type="dxa"/>
            <w:tcBorders>
              <w:top w:val="nil"/>
              <w:bottom w:val="single" w:sz="2" w:space="0" w:color="auto"/>
            </w:tcBorders>
          </w:tcPr>
          <w:p w14:paraId="22E778AA" w14:textId="77777777" w:rsidR="0095075C" w:rsidRPr="00C37122" w:rsidRDefault="0095075C" w:rsidP="00BD24B5">
            <w:pPr>
              <w:rPr>
                <w:lang w:val="en-US"/>
              </w:rPr>
            </w:pPr>
            <w:r w:rsidRPr="00C37122">
              <w:rPr>
                <w:lang w:val="en-US"/>
              </w:rPr>
              <w:t>0,0535</w:t>
            </w:r>
          </w:p>
        </w:tc>
      </w:tr>
      <w:tr w:rsidR="0095075C" w14:paraId="09CAE6BE"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6CC16E5" w14:textId="77777777" w:rsidR="0095075C" w:rsidRDefault="0095075C" w:rsidP="00BD24B5">
            <w:pPr>
              <w:rPr>
                <w:lang w:val="en-US"/>
              </w:rPr>
            </w:pPr>
          </w:p>
        </w:tc>
        <w:tc>
          <w:tcPr>
            <w:tcW w:w="1276" w:type="dxa"/>
            <w:gridSpan w:val="2"/>
            <w:tcBorders>
              <w:top w:val="nil"/>
              <w:bottom w:val="single" w:sz="2" w:space="0" w:color="auto"/>
            </w:tcBorders>
            <w:vAlign w:val="center"/>
          </w:tcPr>
          <w:p w14:paraId="0E9750E5" w14:textId="77777777" w:rsidR="0095075C" w:rsidRDefault="0095075C" w:rsidP="00BD24B5">
            <w:pPr>
              <w:jc w:val="center"/>
              <w:rPr>
                <w:sz w:val="16"/>
                <w:szCs w:val="16"/>
                <w:lang w:val="en-US"/>
              </w:rPr>
            </w:pPr>
            <w:r>
              <w:rPr>
                <w:sz w:val="16"/>
                <w:szCs w:val="16"/>
                <w:lang w:val="en-US"/>
              </w:rPr>
              <w:t>2415107300095</w:t>
            </w:r>
          </w:p>
        </w:tc>
        <w:tc>
          <w:tcPr>
            <w:tcW w:w="5670" w:type="dxa"/>
            <w:gridSpan w:val="2"/>
            <w:tcBorders>
              <w:top w:val="nil"/>
              <w:bottom w:val="single" w:sz="2" w:space="0" w:color="auto"/>
            </w:tcBorders>
          </w:tcPr>
          <w:p w14:paraId="5E0724DA" w14:textId="77777777" w:rsidR="0095075C" w:rsidRDefault="0095075C" w:rsidP="00BD24B5">
            <w:pPr>
              <w:rPr>
                <w:lang w:val="en-US"/>
              </w:rPr>
            </w:pPr>
            <w:r>
              <w:rPr>
                <w:lang w:val="en-US"/>
              </w:rPr>
              <w:t>Acid azotic tehnic</w:t>
            </w:r>
          </w:p>
        </w:tc>
        <w:tc>
          <w:tcPr>
            <w:tcW w:w="992" w:type="dxa"/>
            <w:tcBorders>
              <w:top w:val="nil"/>
              <w:bottom w:val="single" w:sz="2" w:space="0" w:color="auto"/>
            </w:tcBorders>
          </w:tcPr>
          <w:p w14:paraId="531D99DC" w14:textId="77777777" w:rsidR="0095075C" w:rsidRDefault="0095075C" w:rsidP="00BD24B5">
            <w:pPr>
              <w:jc w:val="center"/>
              <w:rPr>
                <w:lang w:val="en-US"/>
              </w:rPr>
            </w:pPr>
            <w:r>
              <w:rPr>
                <w:lang w:val="en-US"/>
              </w:rPr>
              <w:t>kg</w:t>
            </w:r>
          </w:p>
        </w:tc>
        <w:tc>
          <w:tcPr>
            <w:tcW w:w="1700" w:type="dxa"/>
            <w:tcBorders>
              <w:top w:val="nil"/>
              <w:bottom w:val="single" w:sz="2" w:space="0" w:color="auto"/>
            </w:tcBorders>
          </w:tcPr>
          <w:p w14:paraId="31A45E85" w14:textId="77777777" w:rsidR="0095075C" w:rsidRPr="00C37122" w:rsidRDefault="0095075C" w:rsidP="00BD24B5">
            <w:pPr>
              <w:rPr>
                <w:lang w:val="en-US"/>
              </w:rPr>
            </w:pPr>
            <w:r w:rsidRPr="00C37122">
              <w:rPr>
                <w:lang w:val="en-US"/>
              </w:rPr>
              <w:t>0,0500</w:t>
            </w:r>
          </w:p>
        </w:tc>
      </w:tr>
      <w:tr w:rsidR="0095075C" w14:paraId="03E67ADD"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802B302" w14:textId="77777777" w:rsidR="0095075C" w:rsidRDefault="0095075C" w:rsidP="00BD24B5">
            <w:pPr>
              <w:rPr>
                <w:lang w:val="en-US"/>
              </w:rPr>
            </w:pPr>
          </w:p>
        </w:tc>
        <w:tc>
          <w:tcPr>
            <w:tcW w:w="1276" w:type="dxa"/>
            <w:gridSpan w:val="2"/>
            <w:tcBorders>
              <w:top w:val="nil"/>
              <w:bottom w:val="single" w:sz="2" w:space="0" w:color="auto"/>
            </w:tcBorders>
            <w:vAlign w:val="center"/>
          </w:tcPr>
          <w:p w14:paraId="2A9A1F1B" w14:textId="77777777" w:rsidR="0095075C" w:rsidRDefault="0095075C" w:rsidP="00BD24B5">
            <w:pPr>
              <w:jc w:val="center"/>
              <w:rPr>
                <w:sz w:val="16"/>
                <w:szCs w:val="16"/>
                <w:lang w:val="en-US"/>
              </w:rPr>
            </w:pPr>
            <w:r>
              <w:rPr>
                <w:sz w:val="16"/>
                <w:szCs w:val="16"/>
                <w:lang w:val="en-US"/>
              </w:rPr>
              <w:t>2952270004000</w:t>
            </w:r>
          </w:p>
        </w:tc>
        <w:tc>
          <w:tcPr>
            <w:tcW w:w="5670" w:type="dxa"/>
            <w:gridSpan w:val="2"/>
            <w:tcBorders>
              <w:top w:val="nil"/>
              <w:bottom w:val="single" w:sz="2" w:space="0" w:color="auto"/>
            </w:tcBorders>
          </w:tcPr>
          <w:p w14:paraId="75A81E4E" w14:textId="77777777" w:rsidR="0095075C" w:rsidRDefault="0095075C" w:rsidP="00BD24B5">
            <w:pPr>
              <w:rPr>
                <w:lang w:val="en-US"/>
              </w:rPr>
            </w:pPr>
            <w:r>
              <w:rPr>
                <w:lang w:val="en-US"/>
              </w:rPr>
              <w:t>Malaxor</w:t>
            </w:r>
          </w:p>
        </w:tc>
        <w:tc>
          <w:tcPr>
            <w:tcW w:w="992" w:type="dxa"/>
            <w:tcBorders>
              <w:top w:val="nil"/>
              <w:bottom w:val="single" w:sz="2" w:space="0" w:color="auto"/>
            </w:tcBorders>
          </w:tcPr>
          <w:p w14:paraId="4D9F8BD3" w14:textId="77777777" w:rsidR="0095075C" w:rsidRDefault="0095075C" w:rsidP="00BD24B5">
            <w:pPr>
              <w:jc w:val="center"/>
              <w:rPr>
                <w:lang w:val="en-US"/>
              </w:rPr>
            </w:pPr>
            <w:r>
              <w:rPr>
                <w:lang w:val="en-US"/>
              </w:rPr>
              <w:t>h-ut</w:t>
            </w:r>
          </w:p>
        </w:tc>
        <w:tc>
          <w:tcPr>
            <w:tcW w:w="1700" w:type="dxa"/>
            <w:tcBorders>
              <w:top w:val="nil"/>
              <w:bottom w:val="single" w:sz="2" w:space="0" w:color="auto"/>
            </w:tcBorders>
          </w:tcPr>
          <w:p w14:paraId="7CC3F04B" w14:textId="77777777" w:rsidR="0095075C" w:rsidRPr="00C37122" w:rsidRDefault="0095075C" w:rsidP="00BD24B5">
            <w:pPr>
              <w:rPr>
                <w:lang w:val="en-US"/>
              </w:rPr>
            </w:pPr>
            <w:r w:rsidRPr="00C37122">
              <w:rPr>
                <w:lang w:val="en-US"/>
              </w:rPr>
              <w:t>0,0550</w:t>
            </w:r>
          </w:p>
        </w:tc>
      </w:tr>
      <w:tr w:rsidR="0095075C" w14:paraId="674F09EF"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C042F73" w14:textId="77777777" w:rsidR="0095075C" w:rsidRDefault="0095075C" w:rsidP="00BD24B5">
            <w:pPr>
              <w:rPr>
                <w:lang w:val="en-US"/>
              </w:rPr>
            </w:pPr>
          </w:p>
        </w:tc>
        <w:tc>
          <w:tcPr>
            <w:tcW w:w="1276" w:type="dxa"/>
            <w:gridSpan w:val="2"/>
            <w:tcBorders>
              <w:top w:val="nil"/>
              <w:bottom w:val="single" w:sz="2" w:space="0" w:color="auto"/>
            </w:tcBorders>
            <w:vAlign w:val="center"/>
          </w:tcPr>
          <w:p w14:paraId="079D2D57" w14:textId="77777777" w:rsidR="0095075C" w:rsidRDefault="0095075C" w:rsidP="00BD24B5">
            <w:pPr>
              <w:jc w:val="center"/>
              <w:rPr>
                <w:sz w:val="16"/>
                <w:szCs w:val="16"/>
                <w:lang w:val="en-US"/>
              </w:rPr>
            </w:pPr>
            <w:r>
              <w:rPr>
                <w:sz w:val="16"/>
                <w:szCs w:val="16"/>
                <w:lang w:val="en-US"/>
              </w:rPr>
              <w:t>2952160007200</w:t>
            </w:r>
          </w:p>
        </w:tc>
        <w:tc>
          <w:tcPr>
            <w:tcW w:w="5670" w:type="dxa"/>
            <w:gridSpan w:val="2"/>
            <w:tcBorders>
              <w:top w:val="nil"/>
              <w:bottom w:val="single" w:sz="2" w:space="0" w:color="auto"/>
            </w:tcBorders>
          </w:tcPr>
          <w:p w14:paraId="33E11EEC" w14:textId="77777777" w:rsidR="0095075C" w:rsidRDefault="0095075C" w:rsidP="00BD24B5">
            <w:pPr>
              <w:rPr>
                <w:lang w:val="en-US"/>
              </w:rPr>
            </w:pPr>
            <w:r>
              <w:rPr>
                <w:lang w:val="en-US"/>
              </w:rPr>
              <w:t>Utilaj de ridicat pentru lucrari de finisaj</w:t>
            </w:r>
          </w:p>
        </w:tc>
        <w:tc>
          <w:tcPr>
            <w:tcW w:w="992" w:type="dxa"/>
            <w:tcBorders>
              <w:top w:val="nil"/>
              <w:bottom w:val="single" w:sz="2" w:space="0" w:color="auto"/>
            </w:tcBorders>
          </w:tcPr>
          <w:p w14:paraId="5E6C260A" w14:textId="77777777" w:rsidR="0095075C" w:rsidRDefault="0095075C" w:rsidP="00BD24B5">
            <w:pPr>
              <w:jc w:val="center"/>
              <w:rPr>
                <w:lang w:val="en-US"/>
              </w:rPr>
            </w:pPr>
            <w:r>
              <w:rPr>
                <w:lang w:val="en-US"/>
              </w:rPr>
              <w:t>h-ut</w:t>
            </w:r>
          </w:p>
        </w:tc>
        <w:tc>
          <w:tcPr>
            <w:tcW w:w="1700" w:type="dxa"/>
            <w:tcBorders>
              <w:top w:val="nil"/>
              <w:bottom w:val="single" w:sz="2" w:space="0" w:color="auto"/>
            </w:tcBorders>
          </w:tcPr>
          <w:p w14:paraId="75FC3375" w14:textId="77777777" w:rsidR="0095075C" w:rsidRPr="00C37122" w:rsidRDefault="0095075C" w:rsidP="00BD24B5">
            <w:pPr>
              <w:rPr>
                <w:lang w:val="en-US"/>
              </w:rPr>
            </w:pPr>
            <w:r w:rsidRPr="00C37122">
              <w:rPr>
                <w:lang w:val="en-US"/>
              </w:rPr>
              <w:t>0,1100</w:t>
            </w:r>
          </w:p>
        </w:tc>
      </w:tr>
      <w:tr w:rsidR="0095075C" w14:paraId="009FF55E" w14:textId="77777777" w:rsidTr="00E715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37CFA1" w14:textId="77777777" w:rsidR="0095075C" w:rsidRDefault="0095075C" w:rsidP="00BD24B5">
            <w:pPr>
              <w:rPr>
                <w:lang w:val="en-US"/>
              </w:rPr>
            </w:pPr>
            <w:r>
              <w:rPr>
                <w:lang w:val="en-US"/>
              </w:rPr>
              <w:t>15</w:t>
            </w:r>
          </w:p>
        </w:tc>
        <w:tc>
          <w:tcPr>
            <w:tcW w:w="1276" w:type="dxa"/>
            <w:gridSpan w:val="2"/>
            <w:tcBorders>
              <w:top w:val="single" w:sz="4" w:space="0" w:color="auto"/>
              <w:bottom w:val="single" w:sz="4" w:space="0" w:color="auto"/>
            </w:tcBorders>
          </w:tcPr>
          <w:p w14:paraId="3F25587D" w14:textId="77777777" w:rsidR="0095075C" w:rsidRDefault="0095075C" w:rsidP="00BD24B5">
            <w:pPr>
              <w:rPr>
                <w:lang w:val="en-US"/>
              </w:rPr>
            </w:pPr>
            <w:r>
              <w:rPr>
                <w:lang w:val="en-US"/>
              </w:rPr>
              <w:t>CI11C</w:t>
            </w:r>
          </w:p>
          <w:p w14:paraId="16C076C6" w14:textId="77777777" w:rsidR="0095075C" w:rsidRDefault="0095075C" w:rsidP="00BD24B5">
            <w:pPr>
              <w:rPr>
                <w:lang w:val="en-US"/>
              </w:rPr>
            </w:pPr>
          </w:p>
        </w:tc>
        <w:tc>
          <w:tcPr>
            <w:tcW w:w="5670" w:type="dxa"/>
            <w:gridSpan w:val="2"/>
            <w:tcBorders>
              <w:top w:val="single" w:sz="4" w:space="0" w:color="auto"/>
              <w:bottom w:val="single" w:sz="4" w:space="0" w:color="auto"/>
            </w:tcBorders>
          </w:tcPr>
          <w:p w14:paraId="709948B8" w14:textId="77777777" w:rsidR="0095075C" w:rsidRDefault="0095075C" w:rsidP="00BD24B5">
            <w:pPr>
              <w:adjustRightInd w:val="0"/>
              <w:rPr>
                <w:rFonts w:ascii="Times New Roman CYR" w:hAnsi="Times New Roman CYR" w:cs="Times New Roman CYR"/>
                <w:sz w:val="16"/>
                <w:szCs w:val="16"/>
                <w:lang w:val="en-US"/>
              </w:rPr>
            </w:pPr>
            <w:r>
              <w:rPr>
                <w:lang w:val="en-US"/>
              </w:rPr>
              <w:t>Placaje din piatra cu grosime pina la 5 cm inclusiv aplicate pe suprafete plane la pereti si stilpi exclusiv montarea glafurilor, fixate cu crampoane de otel si mortar de ciment M 100-T cu adaos de var de 3 cm grosime, rostuite cu mortar de ciment alb si praf de piatra, pentru dimensiuni ale placilor pina la 0,2 mp/buc inclusiv (la cascada si la golurile nou create)</w:t>
            </w:r>
            <w:r>
              <w:rPr>
                <w:rFonts w:ascii="Times New Roman CYR" w:hAnsi="Times New Roman CYR" w:cs="Times New Roman CYR"/>
                <w:sz w:val="16"/>
                <w:szCs w:val="16"/>
                <w:lang w:val="en-US"/>
              </w:rPr>
              <w:t xml:space="preserve"> </w:t>
            </w:r>
          </w:p>
          <w:p w14:paraId="43879CED" w14:textId="77777777" w:rsidR="0095075C" w:rsidRPr="00496B85" w:rsidRDefault="0095075C" w:rsidP="00BD24B5">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(cirpe, dreptare etc.)=1,0100</w:t>
            </w:r>
          </w:p>
        </w:tc>
        <w:tc>
          <w:tcPr>
            <w:tcW w:w="992" w:type="dxa"/>
            <w:tcBorders>
              <w:top w:val="single" w:sz="4" w:space="0" w:color="auto"/>
              <w:bottom w:val="single" w:sz="4" w:space="0" w:color="auto"/>
            </w:tcBorders>
            <w:vAlign w:val="center"/>
          </w:tcPr>
          <w:p w14:paraId="449C0118" w14:textId="77777777" w:rsidR="0095075C" w:rsidRDefault="0095075C" w:rsidP="00BD24B5">
            <w:pPr>
              <w:jc w:val="center"/>
              <w:rPr>
                <w:lang w:val="en-US"/>
              </w:rPr>
            </w:pPr>
            <w:r>
              <w:rPr>
                <w:lang w:val="en-US"/>
              </w:rPr>
              <w:t>m2</w:t>
            </w:r>
          </w:p>
        </w:tc>
        <w:tc>
          <w:tcPr>
            <w:tcW w:w="1700" w:type="dxa"/>
            <w:tcBorders>
              <w:top w:val="single" w:sz="4" w:space="0" w:color="auto"/>
              <w:bottom w:val="single" w:sz="4" w:space="0" w:color="auto"/>
            </w:tcBorders>
            <w:vAlign w:val="center"/>
          </w:tcPr>
          <w:p w14:paraId="2FE2DD1F" w14:textId="77777777" w:rsidR="0095075C" w:rsidRPr="00C37122" w:rsidRDefault="0095075C" w:rsidP="00BD24B5">
            <w:pPr>
              <w:adjustRightInd w:val="0"/>
              <w:rPr>
                <w:lang w:val="en-US"/>
              </w:rPr>
            </w:pPr>
            <w:r w:rsidRPr="00C37122">
              <w:rPr>
                <w:lang w:val="en-US"/>
              </w:rPr>
              <w:t>20,0000</w:t>
            </w:r>
          </w:p>
          <w:p w14:paraId="2D49BB37" w14:textId="77777777" w:rsidR="0095075C" w:rsidRPr="00C37122" w:rsidRDefault="0095075C" w:rsidP="00BD24B5">
            <w:pPr>
              <w:rPr>
                <w:lang w:val="en-US"/>
              </w:rPr>
            </w:pPr>
          </w:p>
        </w:tc>
      </w:tr>
      <w:tr w:rsidR="0095075C" w14:paraId="0F9ABAEA"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394B619" w14:textId="77777777" w:rsidR="0095075C" w:rsidRDefault="0095075C" w:rsidP="00BD24B5">
            <w:pPr>
              <w:rPr>
                <w:lang w:val="en-US"/>
              </w:rPr>
            </w:pPr>
          </w:p>
        </w:tc>
        <w:tc>
          <w:tcPr>
            <w:tcW w:w="1276" w:type="dxa"/>
            <w:gridSpan w:val="2"/>
            <w:tcBorders>
              <w:top w:val="nil"/>
              <w:bottom w:val="single" w:sz="2" w:space="0" w:color="auto"/>
            </w:tcBorders>
            <w:vAlign w:val="center"/>
          </w:tcPr>
          <w:p w14:paraId="4B1A913C" w14:textId="77777777" w:rsidR="0095075C" w:rsidRDefault="0095075C" w:rsidP="00BD24B5">
            <w:pPr>
              <w:jc w:val="center"/>
              <w:rPr>
                <w:sz w:val="16"/>
                <w:szCs w:val="16"/>
                <w:lang w:val="en-US"/>
              </w:rPr>
            </w:pPr>
            <w:r>
              <w:rPr>
                <w:sz w:val="16"/>
                <w:szCs w:val="16"/>
                <w:lang w:val="en-US"/>
              </w:rPr>
              <w:t>9310060019920</w:t>
            </w:r>
          </w:p>
        </w:tc>
        <w:tc>
          <w:tcPr>
            <w:tcW w:w="5670" w:type="dxa"/>
            <w:gridSpan w:val="2"/>
            <w:tcBorders>
              <w:top w:val="nil"/>
              <w:bottom w:val="single" w:sz="2" w:space="0" w:color="auto"/>
            </w:tcBorders>
          </w:tcPr>
          <w:p w14:paraId="554279F5" w14:textId="77777777" w:rsidR="0095075C" w:rsidRDefault="0095075C" w:rsidP="00BD24B5">
            <w:pPr>
              <w:rPr>
                <w:lang w:val="en-US"/>
              </w:rPr>
            </w:pPr>
            <w:r>
              <w:rPr>
                <w:lang w:val="en-US"/>
              </w:rPr>
              <w:t>Muncitor deservire CM</w:t>
            </w:r>
          </w:p>
        </w:tc>
        <w:tc>
          <w:tcPr>
            <w:tcW w:w="992" w:type="dxa"/>
            <w:tcBorders>
              <w:top w:val="nil"/>
              <w:bottom w:val="single" w:sz="2" w:space="0" w:color="auto"/>
            </w:tcBorders>
          </w:tcPr>
          <w:p w14:paraId="724D955A" w14:textId="77777777" w:rsidR="0095075C" w:rsidRDefault="0095075C" w:rsidP="00BD24B5">
            <w:pPr>
              <w:jc w:val="center"/>
              <w:rPr>
                <w:lang w:val="en-US"/>
              </w:rPr>
            </w:pPr>
            <w:r>
              <w:rPr>
                <w:lang w:val="en-US"/>
              </w:rPr>
              <w:t>h-om</w:t>
            </w:r>
          </w:p>
        </w:tc>
        <w:tc>
          <w:tcPr>
            <w:tcW w:w="1700" w:type="dxa"/>
            <w:tcBorders>
              <w:top w:val="nil"/>
              <w:bottom w:val="single" w:sz="2" w:space="0" w:color="auto"/>
            </w:tcBorders>
          </w:tcPr>
          <w:p w14:paraId="2567865F" w14:textId="77777777" w:rsidR="0095075C" w:rsidRPr="00C37122" w:rsidRDefault="0095075C" w:rsidP="00BD24B5">
            <w:pPr>
              <w:rPr>
                <w:lang w:val="en-US"/>
              </w:rPr>
            </w:pPr>
            <w:r w:rsidRPr="00C37122">
              <w:rPr>
                <w:lang w:val="en-US"/>
              </w:rPr>
              <w:t>16,0000</w:t>
            </w:r>
          </w:p>
        </w:tc>
      </w:tr>
      <w:tr w:rsidR="0095075C" w14:paraId="1807A172"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E0152AA" w14:textId="77777777" w:rsidR="0095075C" w:rsidRDefault="0095075C" w:rsidP="00BD24B5">
            <w:pPr>
              <w:rPr>
                <w:lang w:val="en-US"/>
              </w:rPr>
            </w:pPr>
          </w:p>
        </w:tc>
        <w:tc>
          <w:tcPr>
            <w:tcW w:w="1276" w:type="dxa"/>
            <w:gridSpan w:val="2"/>
            <w:tcBorders>
              <w:top w:val="nil"/>
              <w:bottom w:val="single" w:sz="2" w:space="0" w:color="auto"/>
            </w:tcBorders>
            <w:vAlign w:val="center"/>
          </w:tcPr>
          <w:p w14:paraId="53CD0B50" w14:textId="77777777" w:rsidR="0095075C" w:rsidRDefault="0095075C" w:rsidP="00BD24B5">
            <w:pPr>
              <w:jc w:val="center"/>
              <w:rPr>
                <w:sz w:val="16"/>
                <w:szCs w:val="16"/>
                <w:lang w:val="en-US"/>
              </w:rPr>
            </w:pPr>
            <w:r>
              <w:rPr>
                <w:sz w:val="16"/>
                <w:szCs w:val="16"/>
                <w:lang w:val="en-US"/>
              </w:rPr>
              <w:t>7122030012940</w:t>
            </w:r>
          </w:p>
        </w:tc>
        <w:tc>
          <w:tcPr>
            <w:tcW w:w="5670" w:type="dxa"/>
            <w:gridSpan w:val="2"/>
            <w:tcBorders>
              <w:top w:val="nil"/>
              <w:bottom w:val="single" w:sz="2" w:space="0" w:color="auto"/>
            </w:tcBorders>
          </w:tcPr>
          <w:p w14:paraId="7C37E7CE" w14:textId="77777777" w:rsidR="0095075C" w:rsidRDefault="0095075C" w:rsidP="00BD24B5">
            <w:pPr>
              <w:rPr>
                <w:lang w:val="en-US"/>
              </w:rPr>
            </w:pPr>
            <w:r>
              <w:rPr>
                <w:lang w:val="en-US"/>
              </w:rPr>
              <w:t>Pietrar</w:t>
            </w:r>
          </w:p>
        </w:tc>
        <w:tc>
          <w:tcPr>
            <w:tcW w:w="992" w:type="dxa"/>
            <w:tcBorders>
              <w:top w:val="nil"/>
              <w:bottom w:val="single" w:sz="2" w:space="0" w:color="auto"/>
            </w:tcBorders>
          </w:tcPr>
          <w:p w14:paraId="07C4D1AF" w14:textId="77777777" w:rsidR="0095075C" w:rsidRDefault="0095075C" w:rsidP="00BD24B5">
            <w:pPr>
              <w:jc w:val="center"/>
              <w:rPr>
                <w:lang w:val="en-US"/>
              </w:rPr>
            </w:pPr>
            <w:r>
              <w:rPr>
                <w:lang w:val="en-US"/>
              </w:rPr>
              <w:t>h-om</w:t>
            </w:r>
          </w:p>
        </w:tc>
        <w:tc>
          <w:tcPr>
            <w:tcW w:w="1700" w:type="dxa"/>
            <w:tcBorders>
              <w:top w:val="nil"/>
              <w:bottom w:val="single" w:sz="2" w:space="0" w:color="auto"/>
            </w:tcBorders>
          </w:tcPr>
          <w:p w14:paraId="24ACE631" w14:textId="77777777" w:rsidR="0095075C" w:rsidRPr="00C37122" w:rsidRDefault="0095075C" w:rsidP="00BD24B5">
            <w:pPr>
              <w:rPr>
                <w:lang w:val="en-US"/>
              </w:rPr>
            </w:pPr>
            <w:r w:rsidRPr="00C37122">
              <w:rPr>
                <w:lang w:val="en-US"/>
              </w:rPr>
              <w:t>118,0000</w:t>
            </w:r>
          </w:p>
        </w:tc>
      </w:tr>
      <w:tr w:rsidR="0095075C" w14:paraId="58DE99B7"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C95C5D" w14:textId="77777777" w:rsidR="0095075C" w:rsidRDefault="0095075C" w:rsidP="00BD24B5">
            <w:pPr>
              <w:rPr>
                <w:lang w:val="en-US"/>
              </w:rPr>
            </w:pPr>
          </w:p>
        </w:tc>
        <w:tc>
          <w:tcPr>
            <w:tcW w:w="1276" w:type="dxa"/>
            <w:gridSpan w:val="2"/>
            <w:tcBorders>
              <w:top w:val="nil"/>
              <w:bottom w:val="single" w:sz="2" w:space="0" w:color="auto"/>
            </w:tcBorders>
            <w:vAlign w:val="center"/>
          </w:tcPr>
          <w:p w14:paraId="02E966B5" w14:textId="77777777" w:rsidR="0095075C" w:rsidRDefault="0095075C" w:rsidP="00BD24B5">
            <w:pPr>
              <w:jc w:val="center"/>
              <w:rPr>
                <w:sz w:val="16"/>
                <w:szCs w:val="16"/>
                <w:lang w:val="en-US"/>
              </w:rPr>
            </w:pPr>
            <w:r>
              <w:rPr>
                <w:sz w:val="16"/>
                <w:szCs w:val="16"/>
                <w:lang w:val="en-US"/>
              </w:rPr>
              <w:t>2664102102002</w:t>
            </w:r>
          </w:p>
        </w:tc>
        <w:tc>
          <w:tcPr>
            <w:tcW w:w="5670" w:type="dxa"/>
            <w:gridSpan w:val="2"/>
            <w:tcBorders>
              <w:top w:val="nil"/>
              <w:bottom w:val="single" w:sz="2" w:space="0" w:color="auto"/>
            </w:tcBorders>
          </w:tcPr>
          <w:p w14:paraId="4F15D83D" w14:textId="77777777" w:rsidR="0095075C" w:rsidRDefault="0095075C" w:rsidP="00BD24B5">
            <w:pPr>
              <w:rPr>
                <w:lang w:val="en-US"/>
              </w:rPr>
            </w:pPr>
            <w:r>
              <w:rPr>
                <w:lang w:val="en-US"/>
              </w:rPr>
              <w:t>Mortar ciment-var 100-T(pt.informatie)</w:t>
            </w:r>
          </w:p>
        </w:tc>
        <w:tc>
          <w:tcPr>
            <w:tcW w:w="992" w:type="dxa"/>
            <w:tcBorders>
              <w:top w:val="nil"/>
              <w:bottom w:val="single" w:sz="2" w:space="0" w:color="auto"/>
            </w:tcBorders>
          </w:tcPr>
          <w:p w14:paraId="141575A1" w14:textId="77777777" w:rsidR="0095075C" w:rsidRDefault="0095075C" w:rsidP="00BD24B5">
            <w:pPr>
              <w:jc w:val="center"/>
              <w:rPr>
                <w:lang w:val="en-US"/>
              </w:rPr>
            </w:pPr>
            <w:r>
              <w:rPr>
                <w:lang w:val="en-US"/>
              </w:rPr>
              <w:t>m3</w:t>
            </w:r>
          </w:p>
        </w:tc>
        <w:tc>
          <w:tcPr>
            <w:tcW w:w="1700" w:type="dxa"/>
            <w:tcBorders>
              <w:top w:val="nil"/>
              <w:bottom w:val="single" w:sz="2" w:space="0" w:color="auto"/>
            </w:tcBorders>
          </w:tcPr>
          <w:p w14:paraId="164E6753" w14:textId="77777777" w:rsidR="0095075C" w:rsidRPr="00C37122" w:rsidRDefault="0095075C" w:rsidP="00BD24B5">
            <w:pPr>
              <w:rPr>
                <w:lang w:val="en-US"/>
              </w:rPr>
            </w:pPr>
            <w:r w:rsidRPr="00C37122">
              <w:rPr>
                <w:lang w:val="en-US"/>
              </w:rPr>
              <w:t>0,7070</w:t>
            </w:r>
          </w:p>
        </w:tc>
      </w:tr>
      <w:tr w:rsidR="0095075C" w14:paraId="3E622D08"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EBBF504" w14:textId="77777777" w:rsidR="0095075C" w:rsidRDefault="0095075C" w:rsidP="00BD24B5">
            <w:pPr>
              <w:rPr>
                <w:lang w:val="en-US"/>
              </w:rPr>
            </w:pPr>
          </w:p>
        </w:tc>
        <w:tc>
          <w:tcPr>
            <w:tcW w:w="1276" w:type="dxa"/>
            <w:gridSpan w:val="2"/>
            <w:tcBorders>
              <w:top w:val="nil"/>
              <w:bottom w:val="single" w:sz="2" w:space="0" w:color="auto"/>
            </w:tcBorders>
            <w:vAlign w:val="center"/>
          </w:tcPr>
          <w:p w14:paraId="3BB39E1A" w14:textId="77777777" w:rsidR="0095075C" w:rsidRDefault="0095075C" w:rsidP="00BD24B5">
            <w:pPr>
              <w:jc w:val="center"/>
              <w:rPr>
                <w:sz w:val="16"/>
                <w:szCs w:val="16"/>
                <w:lang w:val="en-US"/>
              </w:rPr>
            </w:pPr>
            <w:r>
              <w:rPr>
                <w:sz w:val="16"/>
                <w:szCs w:val="16"/>
                <w:lang w:val="en-US"/>
              </w:rPr>
              <w:t>26611128008000</w:t>
            </w:r>
          </w:p>
        </w:tc>
        <w:tc>
          <w:tcPr>
            <w:tcW w:w="5670" w:type="dxa"/>
            <w:gridSpan w:val="2"/>
            <w:tcBorders>
              <w:top w:val="nil"/>
              <w:bottom w:val="single" w:sz="2" w:space="0" w:color="auto"/>
            </w:tcBorders>
          </w:tcPr>
          <w:p w14:paraId="74C52AD3" w14:textId="77777777" w:rsidR="0095075C" w:rsidRDefault="0095075C" w:rsidP="00BD24B5">
            <w:pPr>
              <w:rPr>
                <w:lang w:val="en-US"/>
              </w:rPr>
            </w:pPr>
            <w:r>
              <w:rPr>
                <w:lang w:val="en-US"/>
              </w:rPr>
              <w:t>Placi sau straifuri din marmura, travertin, piatra</w:t>
            </w:r>
          </w:p>
        </w:tc>
        <w:tc>
          <w:tcPr>
            <w:tcW w:w="992" w:type="dxa"/>
            <w:tcBorders>
              <w:top w:val="nil"/>
              <w:bottom w:val="single" w:sz="2" w:space="0" w:color="auto"/>
            </w:tcBorders>
          </w:tcPr>
          <w:p w14:paraId="4B08E99F" w14:textId="77777777" w:rsidR="0095075C" w:rsidRDefault="0095075C" w:rsidP="00BD24B5">
            <w:pPr>
              <w:jc w:val="center"/>
              <w:rPr>
                <w:lang w:val="en-US"/>
              </w:rPr>
            </w:pPr>
            <w:r>
              <w:rPr>
                <w:lang w:val="en-US"/>
              </w:rPr>
              <w:t>m2</w:t>
            </w:r>
          </w:p>
        </w:tc>
        <w:tc>
          <w:tcPr>
            <w:tcW w:w="1700" w:type="dxa"/>
            <w:tcBorders>
              <w:top w:val="nil"/>
              <w:bottom w:val="single" w:sz="2" w:space="0" w:color="auto"/>
            </w:tcBorders>
          </w:tcPr>
          <w:p w14:paraId="2FF7541A" w14:textId="77777777" w:rsidR="0095075C" w:rsidRPr="00C37122" w:rsidRDefault="0095075C" w:rsidP="00BD24B5">
            <w:pPr>
              <w:rPr>
                <w:lang w:val="en-US"/>
              </w:rPr>
            </w:pPr>
            <w:r w:rsidRPr="00C37122">
              <w:rPr>
                <w:lang w:val="en-US"/>
              </w:rPr>
              <w:t>20,6040</w:t>
            </w:r>
          </w:p>
        </w:tc>
      </w:tr>
      <w:tr w:rsidR="0095075C" w14:paraId="6FF0FC80"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7665F9A" w14:textId="77777777" w:rsidR="0095075C" w:rsidRDefault="0095075C" w:rsidP="00BD24B5">
            <w:pPr>
              <w:rPr>
                <w:lang w:val="en-US"/>
              </w:rPr>
            </w:pPr>
          </w:p>
        </w:tc>
        <w:tc>
          <w:tcPr>
            <w:tcW w:w="1276" w:type="dxa"/>
            <w:gridSpan w:val="2"/>
            <w:tcBorders>
              <w:top w:val="nil"/>
              <w:bottom w:val="single" w:sz="2" w:space="0" w:color="auto"/>
            </w:tcBorders>
            <w:vAlign w:val="center"/>
          </w:tcPr>
          <w:p w14:paraId="0D6E6CAB" w14:textId="77777777" w:rsidR="0095075C" w:rsidRDefault="0095075C" w:rsidP="00BD24B5">
            <w:pPr>
              <w:jc w:val="center"/>
              <w:rPr>
                <w:sz w:val="16"/>
                <w:szCs w:val="16"/>
                <w:lang w:val="en-US"/>
              </w:rPr>
            </w:pPr>
            <w:r>
              <w:rPr>
                <w:sz w:val="16"/>
                <w:szCs w:val="16"/>
                <w:lang w:val="en-US"/>
              </w:rPr>
              <w:t>2875275891519</w:t>
            </w:r>
          </w:p>
        </w:tc>
        <w:tc>
          <w:tcPr>
            <w:tcW w:w="5670" w:type="dxa"/>
            <w:gridSpan w:val="2"/>
            <w:tcBorders>
              <w:top w:val="nil"/>
              <w:bottom w:val="single" w:sz="2" w:space="0" w:color="auto"/>
            </w:tcBorders>
          </w:tcPr>
          <w:p w14:paraId="604B87CD" w14:textId="77777777" w:rsidR="0095075C" w:rsidRDefault="0095075C" w:rsidP="00BD24B5">
            <w:pPr>
              <w:rPr>
                <w:lang w:val="en-US"/>
              </w:rPr>
            </w:pPr>
            <w:r>
              <w:rPr>
                <w:lang w:val="en-US"/>
              </w:rPr>
              <w:t>Crampoane de otel pentru placaje</w:t>
            </w:r>
          </w:p>
        </w:tc>
        <w:tc>
          <w:tcPr>
            <w:tcW w:w="992" w:type="dxa"/>
            <w:tcBorders>
              <w:top w:val="nil"/>
              <w:bottom w:val="single" w:sz="2" w:space="0" w:color="auto"/>
            </w:tcBorders>
          </w:tcPr>
          <w:p w14:paraId="4CA5BFB4" w14:textId="77777777" w:rsidR="0095075C" w:rsidRDefault="0095075C" w:rsidP="00BD24B5">
            <w:pPr>
              <w:jc w:val="center"/>
              <w:rPr>
                <w:lang w:val="en-US"/>
              </w:rPr>
            </w:pPr>
            <w:r>
              <w:rPr>
                <w:lang w:val="en-US"/>
              </w:rPr>
              <w:t>kg</w:t>
            </w:r>
          </w:p>
        </w:tc>
        <w:tc>
          <w:tcPr>
            <w:tcW w:w="1700" w:type="dxa"/>
            <w:tcBorders>
              <w:top w:val="nil"/>
              <w:bottom w:val="single" w:sz="2" w:space="0" w:color="auto"/>
            </w:tcBorders>
          </w:tcPr>
          <w:p w14:paraId="0DB83C61" w14:textId="77777777" w:rsidR="0095075C" w:rsidRPr="00C37122" w:rsidRDefault="0095075C" w:rsidP="00BD24B5">
            <w:pPr>
              <w:rPr>
                <w:lang w:val="en-US"/>
              </w:rPr>
            </w:pPr>
            <w:r w:rsidRPr="00C37122">
              <w:rPr>
                <w:lang w:val="en-US"/>
              </w:rPr>
              <w:t>7,8780</w:t>
            </w:r>
          </w:p>
        </w:tc>
      </w:tr>
      <w:tr w:rsidR="0095075C" w14:paraId="74F1F02D"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B139B3C" w14:textId="77777777" w:rsidR="0095075C" w:rsidRDefault="0095075C" w:rsidP="00BD24B5">
            <w:pPr>
              <w:rPr>
                <w:lang w:val="en-US"/>
              </w:rPr>
            </w:pPr>
          </w:p>
        </w:tc>
        <w:tc>
          <w:tcPr>
            <w:tcW w:w="1276" w:type="dxa"/>
            <w:gridSpan w:val="2"/>
            <w:tcBorders>
              <w:top w:val="nil"/>
              <w:bottom w:val="single" w:sz="2" w:space="0" w:color="auto"/>
            </w:tcBorders>
            <w:vAlign w:val="center"/>
          </w:tcPr>
          <w:p w14:paraId="0A371375" w14:textId="77777777" w:rsidR="0095075C" w:rsidRDefault="0095075C" w:rsidP="00BD24B5">
            <w:pPr>
              <w:jc w:val="center"/>
              <w:rPr>
                <w:sz w:val="16"/>
                <w:szCs w:val="16"/>
                <w:lang w:val="en-US"/>
              </w:rPr>
            </w:pPr>
            <w:r>
              <w:rPr>
                <w:sz w:val="16"/>
                <w:szCs w:val="16"/>
                <w:lang w:val="en-US"/>
              </w:rPr>
              <w:t>1421102200513</w:t>
            </w:r>
          </w:p>
        </w:tc>
        <w:tc>
          <w:tcPr>
            <w:tcW w:w="5670" w:type="dxa"/>
            <w:gridSpan w:val="2"/>
            <w:tcBorders>
              <w:top w:val="nil"/>
              <w:bottom w:val="single" w:sz="2" w:space="0" w:color="auto"/>
            </w:tcBorders>
          </w:tcPr>
          <w:p w14:paraId="7DF22DFE" w14:textId="77777777" w:rsidR="0095075C" w:rsidRDefault="0095075C" w:rsidP="00BD24B5">
            <w:pPr>
              <w:rPr>
                <w:lang w:val="en-US"/>
              </w:rPr>
            </w:pPr>
            <w:r>
              <w:rPr>
                <w:lang w:val="en-US"/>
              </w:rPr>
              <w:t>Nisip sortat nespalat de riu si lacuri 0,0-3,0 mm</w:t>
            </w:r>
          </w:p>
        </w:tc>
        <w:tc>
          <w:tcPr>
            <w:tcW w:w="992" w:type="dxa"/>
            <w:tcBorders>
              <w:top w:val="nil"/>
              <w:bottom w:val="single" w:sz="2" w:space="0" w:color="auto"/>
            </w:tcBorders>
          </w:tcPr>
          <w:p w14:paraId="4EDB55D8" w14:textId="77777777" w:rsidR="0095075C" w:rsidRDefault="0095075C" w:rsidP="00BD24B5">
            <w:pPr>
              <w:jc w:val="center"/>
              <w:rPr>
                <w:lang w:val="en-US"/>
              </w:rPr>
            </w:pPr>
            <w:r>
              <w:rPr>
                <w:lang w:val="en-US"/>
              </w:rPr>
              <w:t>m3</w:t>
            </w:r>
          </w:p>
        </w:tc>
        <w:tc>
          <w:tcPr>
            <w:tcW w:w="1700" w:type="dxa"/>
            <w:tcBorders>
              <w:top w:val="nil"/>
              <w:bottom w:val="single" w:sz="2" w:space="0" w:color="auto"/>
            </w:tcBorders>
          </w:tcPr>
          <w:p w14:paraId="4F7920F3" w14:textId="77777777" w:rsidR="0095075C" w:rsidRPr="00C37122" w:rsidRDefault="0095075C" w:rsidP="00BD24B5">
            <w:pPr>
              <w:rPr>
                <w:lang w:val="en-US"/>
              </w:rPr>
            </w:pPr>
            <w:r w:rsidRPr="00C37122">
              <w:rPr>
                <w:lang w:val="en-US"/>
              </w:rPr>
              <w:t>0,8080</w:t>
            </w:r>
          </w:p>
        </w:tc>
      </w:tr>
      <w:tr w:rsidR="0095075C" w14:paraId="6323A8AE"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097EFC1" w14:textId="77777777" w:rsidR="0095075C" w:rsidRDefault="0095075C" w:rsidP="00BD24B5">
            <w:pPr>
              <w:rPr>
                <w:lang w:val="en-US"/>
              </w:rPr>
            </w:pPr>
          </w:p>
        </w:tc>
        <w:tc>
          <w:tcPr>
            <w:tcW w:w="1276" w:type="dxa"/>
            <w:gridSpan w:val="2"/>
            <w:tcBorders>
              <w:top w:val="nil"/>
              <w:bottom w:val="single" w:sz="2" w:space="0" w:color="auto"/>
            </w:tcBorders>
            <w:vAlign w:val="center"/>
          </w:tcPr>
          <w:p w14:paraId="5FD566E6" w14:textId="77777777" w:rsidR="0095075C" w:rsidRDefault="0095075C" w:rsidP="00BD24B5">
            <w:pPr>
              <w:jc w:val="center"/>
              <w:rPr>
                <w:sz w:val="16"/>
                <w:szCs w:val="16"/>
                <w:lang w:val="en-US"/>
              </w:rPr>
            </w:pPr>
            <w:r>
              <w:rPr>
                <w:sz w:val="16"/>
                <w:szCs w:val="16"/>
                <w:lang w:val="en-US"/>
              </w:rPr>
              <w:t>4100116202818</w:t>
            </w:r>
          </w:p>
        </w:tc>
        <w:tc>
          <w:tcPr>
            <w:tcW w:w="5670" w:type="dxa"/>
            <w:gridSpan w:val="2"/>
            <w:tcBorders>
              <w:top w:val="nil"/>
              <w:bottom w:val="single" w:sz="2" w:space="0" w:color="auto"/>
            </w:tcBorders>
          </w:tcPr>
          <w:p w14:paraId="18D970B5" w14:textId="77777777" w:rsidR="0095075C" w:rsidRDefault="0095075C" w:rsidP="00BD24B5">
            <w:pPr>
              <w:rPr>
                <w:lang w:val="en-US"/>
              </w:rPr>
            </w:pPr>
            <w:r>
              <w:rPr>
                <w:lang w:val="en-US"/>
              </w:rPr>
              <w:t xml:space="preserve">Apa pentru mortare si betoane </w:t>
            </w:r>
          </w:p>
        </w:tc>
        <w:tc>
          <w:tcPr>
            <w:tcW w:w="992" w:type="dxa"/>
            <w:tcBorders>
              <w:top w:val="nil"/>
              <w:bottom w:val="single" w:sz="2" w:space="0" w:color="auto"/>
            </w:tcBorders>
          </w:tcPr>
          <w:p w14:paraId="68C584F3" w14:textId="77777777" w:rsidR="0095075C" w:rsidRDefault="0095075C" w:rsidP="00BD24B5">
            <w:pPr>
              <w:jc w:val="center"/>
              <w:rPr>
                <w:lang w:val="en-US"/>
              </w:rPr>
            </w:pPr>
            <w:r>
              <w:rPr>
                <w:lang w:val="en-US"/>
              </w:rPr>
              <w:t>m3</w:t>
            </w:r>
          </w:p>
        </w:tc>
        <w:tc>
          <w:tcPr>
            <w:tcW w:w="1700" w:type="dxa"/>
            <w:tcBorders>
              <w:top w:val="nil"/>
              <w:bottom w:val="single" w:sz="2" w:space="0" w:color="auto"/>
            </w:tcBorders>
          </w:tcPr>
          <w:p w14:paraId="7C8A5D21" w14:textId="77777777" w:rsidR="0095075C" w:rsidRPr="00C37122" w:rsidRDefault="0095075C" w:rsidP="00BD24B5">
            <w:pPr>
              <w:rPr>
                <w:lang w:val="en-US"/>
              </w:rPr>
            </w:pPr>
            <w:r w:rsidRPr="00C37122">
              <w:rPr>
                <w:lang w:val="en-US"/>
              </w:rPr>
              <w:t>0,4040</w:t>
            </w:r>
          </w:p>
        </w:tc>
      </w:tr>
      <w:tr w:rsidR="0095075C" w14:paraId="6DD7B9E1"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0B186A" w14:textId="77777777" w:rsidR="0095075C" w:rsidRDefault="0095075C" w:rsidP="00BD24B5">
            <w:pPr>
              <w:rPr>
                <w:lang w:val="en-US"/>
              </w:rPr>
            </w:pPr>
          </w:p>
        </w:tc>
        <w:tc>
          <w:tcPr>
            <w:tcW w:w="1276" w:type="dxa"/>
            <w:gridSpan w:val="2"/>
            <w:tcBorders>
              <w:top w:val="nil"/>
              <w:bottom w:val="single" w:sz="2" w:space="0" w:color="auto"/>
            </w:tcBorders>
            <w:vAlign w:val="center"/>
          </w:tcPr>
          <w:p w14:paraId="46B4885A" w14:textId="77777777" w:rsidR="0095075C" w:rsidRDefault="0095075C" w:rsidP="00BD24B5">
            <w:pPr>
              <w:jc w:val="center"/>
              <w:rPr>
                <w:sz w:val="16"/>
                <w:szCs w:val="16"/>
                <w:lang w:val="en-US"/>
              </w:rPr>
            </w:pPr>
            <w:r>
              <w:rPr>
                <w:sz w:val="16"/>
                <w:szCs w:val="16"/>
                <w:lang w:val="en-US"/>
              </w:rPr>
              <w:t>2651122100402</w:t>
            </w:r>
          </w:p>
        </w:tc>
        <w:tc>
          <w:tcPr>
            <w:tcW w:w="5670" w:type="dxa"/>
            <w:gridSpan w:val="2"/>
            <w:tcBorders>
              <w:top w:val="nil"/>
              <w:bottom w:val="single" w:sz="2" w:space="0" w:color="auto"/>
            </w:tcBorders>
          </w:tcPr>
          <w:p w14:paraId="16DFC97A" w14:textId="77777777" w:rsidR="0095075C" w:rsidRDefault="0095075C" w:rsidP="00BD24B5">
            <w:pPr>
              <w:rPr>
                <w:lang w:val="en-US"/>
              </w:rPr>
            </w:pPr>
            <w:r>
              <w:rPr>
                <w:lang w:val="en-US"/>
              </w:rPr>
              <w:t>Ciment metalurgic cu adaosuri M 30 saci S1500</w:t>
            </w:r>
          </w:p>
        </w:tc>
        <w:tc>
          <w:tcPr>
            <w:tcW w:w="992" w:type="dxa"/>
            <w:tcBorders>
              <w:top w:val="nil"/>
              <w:bottom w:val="single" w:sz="2" w:space="0" w:color="auto"/>
            </w:tcBorders>
          </w:tcPr>
          <w:p w14:paraId="22410C90" w14:textId="77777777" w:rsidR="0095075C" w:rsidRDefault="0095075C" w:rsidP="00BD24B5">
            <w:pPr>
              <w:jc w:val="center"/>
              <w:rPr>
                <w:lang w:val="en-US"/>
              </w:rPr>
            </w:pPr>
            <w:r>
              <w:rPr>
                <w:lang w:val="en-US"/>
              </w:rPr>
              <w:t>kg</w:t>
            </w:r>
          </w:p>
        </w:tc>
        <w:tc>
          <w:tcPr>
            <w:tcW w:w="1700" w:type="dxa"/>
            <w:tcBorders>
              <w:top w:val="nil"/>
              <w:bottom w:val="single" w:sz="2" w:space="0" w:color="auto"/>
            </w:tcBorders>
          </w:tcPr>
          <w:p w14:paraId="348BAF7A" w14:textId="77777777" w:rsidR="0095075C" w:rsidRPr="00C37122" w:rsidRDefault="0095075C" w:rsidP="00BD24B5">
            <w:pPr>
              <w:rPr>
                <w:lang w:val="en-US"/>
              </w:rPr>
            </w:pPr>
            <w:r w:rsidRPr="00C37122">
              <w:rPr>
                <w:lang w:val="en-US"/>
              </w:rPr>
              <w:t>242,4000</w:t>
            </w:r>
          </w:p>
        </w:tc>
      </w:tr>
      <w:tr w:rsidR="0095075C" w14:paraId="441E2A59"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02CF6C" w14:textId="77777777" w:rsidR="0095075C" w:rsidRDefault="0095075C" w:rsidP="00BD24B5">
            <w:pPr>
              <w:rPr>
                <w:lang w:val="en-US"/>
              </w:rPr>
            </w:pPr>
          </w:p>
        </w:tc>
        <w:tc>
          <w:tcPr>
            <w:tcW w:w="1276" w:type="dxa"/>
            <w:gridSpan w:val="2"/>
            <w:tcBorders>
              <w:top w:val="nil"/>
              <w:bottom w:val="single" w:sz="2" w:space="0" w:color="auto"/>
            </w:tcBorders>
            <w:vAlign w:val="center"/>
          </w:tcPr>
          <w:p w14:paraId="6EDC1E40" w14:textId="77777777" w:rsidR="0095075C" w:rsidRDefault="0095075C" w:rsidP="00BD24B5">
            <w:pPr>
              <w:jc w:val="center"/>
              <w:rPr>
                <w:sz w:val="16"/>
                <w:szCs w:val="16"/>
                <w:lang w:val="en-US"/>
              </w:rPr>
            </w:pPr>
            <w:r>
              <w:rPr>
                <w:sz w:val="16"/>
                <w:szCs w:val="16"/>
                <w:lang w:val="en-US"/>
              </w:rPr>
              <w:t>2652102100713</w:t>
            </w:r>
          </w:p>
        </w:tc>
        <w:tc>
          <w:tcPr>
            <w:tcW w:w="5670" w:type="dxa"/>
            <w:gridSpan w:val="2"/>
            <w:tcBorders>
              <w:top w:val="nil"/>
              <w:bottom w:val="single" w:sz="2" w:space="0" w:color="auto"/>
            </w:tcBorders>
          </w:tcPr>
          <w:p w14:paraId="0D816A0D" w14:textId="77777777" w:rsidR="0095075C" w:rsidRDefault="0095075C" w:rsidP="00BD24B5">
            <w:pPr>
              <w:rPr>
                <w:lang w:val="en-US"/>
              </w:rPr>
            </w:pPr>
            <w:r>
              <w:rPr>
                <w:lang w:val="en-US"/>
              </w:rPr>
              <w:t>Var pasta</w:t>
            </w:r>
          </w:p>
        </w:tc>
        <w:tc>
          <w:tcPr>
            <w:tcW w:w="992" w:type="dxa"/>
            <w:tcBorders>
              <w:top w:val="nil"/>
              <w:bottom w:val="single" w:sz="2" w:space="0" w:color="auto"/>
            </w:tcBorders>
          </w:tcPr>
          <w:p w14:paraId="38CE1E4F" w14:textId="77777777" w:rsidR="0095075C" w:rsidRDefault="0095075C" w:rsidP="00BD24B5">
            <w:pPr>
              <w:jc w:val="center"/>
              <w:rPr>
                <w:lang w:val="en-US"/>
              </w:rPr>
            </w:pPr>
            <w:r>
              <w:rPr>
                <w:lang w:val="en-US"/>
              </w:rPr>
              <w:t>m3</w:t>
            </w:r>
          </w:p>
        </w:tc>
        <w:tc>
          <w:tcPr>
            <w:tcW w:w="1700" w:type="dxa"/>
            <w:tcBorders>
              <w:top w:val="nil"/>
              <w:bottom w:val="single" w:sz="2" w:space="0" w:color="auto"/>
            </w:tcBorders>
          </w:tcPr>
          <w:p w14:paraId="566D8F45" w14:textId="77777777" w:rsidR="0095075C" w:rsidRPr="00C37122" w:rsidRDefault="0095075C" w:rsidP="00BD24B5">
            <w:pPr>
              <w:rPr>
                <w:lang w:val="en-US"/>
              </w:rPr>
            </w:pPr>
            <w:r w:rsidRPr="00C37122">
              <w:rPr>
                <w:lang w:val="en-US"/>
              </w:rPr>
              <w:t>0,0404</w:t>
            </w:r>
          </w:p>
        </w:tc>
      </w:tr>
      <w:tr w:rsidR="0095075C" w14:paraId="0CFE6AF8"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44B81D5" w14:textId="77777777" w:rsidR="0095075C" w:rsidRDefault="0095075C" w:rsidP="00BD24B5">
            <w:pPr>
              <w:rPr>
                <w:lang w:val="en-US"/>
              </w:rPr>
            </w:pPr>
          </w:p>
        </w:tc>
        <w:tc>
          <w:tcPr>
            <w:tcW w:w="1276" w:type="dxa"/>
            <w:gridSpan w:val="2"/>
            <w:tcBorders>
              <w:top w:val="nil"/>
              <w:bottom w:val="single" w:sz="2" w:space="0" w:color="auto"/>
            </w:tcBorders>
            <w:vAlign w:val="center"/>
          </w:tcPr>
          <w:p w14:paraId="6FC098A0" w14:textId="77777777" w:rsidR="0095075C" w:rsidRDefault="0095075C" w:rsidP="00BD24B5">
            <w:pPr>
              <w:jc w:val="center"/>
              <w:rPr>
                <w:sz w:val="16"/>
                <w:szCs w:val="16"/>
                <w:lang w:val="en-US"/>
              </w:rPr>
            </w:pPr>
            <w:r>
              <w:rPr>
                <w:sz w:val="16"/>
                <w:szCs w:val="16"/>
                <w:lang w:val="en-US"/>
              </w:rPr>
              <w:t>2651122100270</w:t>
            </w:r>
          </w:p>
        </w:tc>
        <w:tc>
          <w:tcPr>
            <w:tcW w:w="5670" w:type="dxa"/>
            <w:gridSpan w:val="2"/>
            <w:tcBorders>
              <w:top w:val="nil"/>
              <w:bottom w:val="single" w:sz="2" w:space="0" w:color="auto"/>
            </w:tcBorders>
          </w:tcPr>
          <w:p w14:paraId="4AAC2092" w14:textId="77777777" w:rsidR="0095075C" w:rsidRDefault="0095075C" w:rsidP="00BD24B5">
            <w:pPr>
              <w:rPr>
                <w:lang w:val="en-US"/>
              </w:rPr>
            </w:pPr>
            <w:r>
              <w:rPr>
                <w:lang w:val="en-US"/>
              </w:rPr>
              <w:t>Ciment portland alb tip 2 70% alb PA 35 saci S 7055</w:t>
            </w:r>
          </w:p>
        </w:tc>
        <w:tc>
          <w:tcPr>
            <w:tcW w:w="992" w:type="dxa"/>
            <w:tcBorders>
              <w:top w:val="nil"/>
              <w:bottom w:val="single" w:sz="2" w:space="0" w:color="auto"/>
            </w:tcBorders>
          </w:tcPr>
          <w:p w14:paraId="486A50FD" w14:textId="77777777" w:rsidR="0095075C" w:rsidRDefault="0095075C" w:rsidP="00BD24B5">
            <w:pPr>
              <w:jc w:val="center"/>
              <w:rPr>
                <w:lang w:val="en-US"/>
              </w:rPr>
            </w:pPr>
            <w:r>
              <w:rPr>
                <w:lang w:val="en-US"/>
              </w:rPr>
              <w:t>kg</w:t>
            </w:r>
          </w:p>
        </w:tc>
        <w:tc>
          <w:tcPr>
            <w:tcW w:w="1700" w:type="dxa"/>
            <w:tcBorders>
              <w:top w:val="nil"/>
              <w:bottom w:val="single" w:sz="2" w:space="0" w:color="auto"/>
            </w:tcBorders>
          </w:tcPr>
          <w:p w14:paraId="31B1CC7B" w14:textId="77777777" w:rsidR="0095075C" w:rsidRPr="00C37122" w:rsidRDefault="0095075C" w:rsidP="00BD24B5">
            <w:pPr>
              <w:rPr>
                <w:lang w:val="en-US"/>
              </w:rPr>
            </w:pPr>
            <w:r w:rsidRPr="00C37122">
              <w:rPr>
                <w:lang w:val="en-US"/>
              </w:rPr>
              <w:t>8,0800</w:t>
            </w:r>
          </w:p>
        </w:tc>
      </w:tr>
      <w:tr w:rsidR="0095075C" w14:paraId="7CEE469D"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75A6F3B" w14:textId="77777777" w:rsidR="0095075C" w:rsidRDefault="0095075C" w:rsidP="00BD24B5">
            <w:pPr>
              <w:rPr>
                <w:lang w:val="en-US"/>
              </w:rPr>
            </w:pPr>
          </w:p>
        </w:tc>
        <w:tc>
          <w:tcPr>
            <w:tcW w:w="1276" w:type="dxa"/>
            <w:gridSpan w:val="2"/>
            <w:tcBorders>
              <w:top w:val="nil"/>
              <w:bottom w:val="single" w:sz="2" w:space="0" w:color="auto"/>
            </w:tcBorders>
            <w:vAlign w:val="center"/>
          </w:tcPr>
          <w:p w14:paraId="0369FAB0" w14:textId="77777777" w:rsidR="0095075C" w:rsidRDefault="0095075C" w:rsidP="00BD24B5">
            <w:pPr>
              <w:jc w:val="center"/>
              <w:rPr>
                <w:sz w:val="16"/>
                <w:szCs w:val="16"/>
                <w:lang w:val="en-US"/>
              </w:rPr>
            </w:pPr>
            <w:r>
              <w:rPr>
                <w:sz w:val="16"/>
                <w:szCs w:val="16"/>
                <w:lang w:val="en-US"/>
              </w:rPr>
              <w:t>2551447335247</w:t>
            </w:r>
          </w:p>
        </w:tc>
        <w:tc>
          <w:tcPr>
            <w:tcW w:w="5670" w:type="dxa"/>
            <w:gridSpan w:val="2"/>
            <w:tcBorders>
              <w:top w:val="nil"/>
              <w:bottom w:val="single" w:sz="2" w:space="0" w:color="auto"/>
            </w:tcBorders>
          </w:tcPr>
          <w:p w14:paraId="13C2D3A9" w14:textId="77777777" w:rsidR="0095075C" w:rsidRDefault="0095075C" w:rsidP="00BD24B5">
            <w:pPr>
              <w:rPr>
                <w:lang w:val="en-US"/>
              </w:rPr>
            </w:pPr>
            <w:r>
              <w:rPr>
                <w:lang w:val="en-US"/>
              </w:rPr>
              <w:t>Praf de frecat</w:t>
            </w:r>
          </w:p>
        </w:tc>
        <w:tc>
          <w:tcPr>
            <w:tcW w:w="992" w:type="dxa"/>
            <w:tcBorders>
              <w:top w:val="nil"/>
              <w:bottom w:val="single" w:sz="2" w:space="0" w:color="auto"/>
            </w:tcBorders>
          </w:tcPr>
          <w:p w14:paraId="343EA3D5" w14:textId="77777777" w:rsidR="0095075C" w:rsidRDefault="0095075C" w:rsidP="00BD24B5">
            <w:pPr>
              <w:jc w:val="center"/>
              <w:rPr>
                <w:lang w:val="en-US"/>
              </w:rPr>
            </w:pPr>
            <w:r>
              <w:rPr>
                <w:lang w:val="en-US"/>
              </w:rPr>
              <w:t>kg</w:t>
            </w:r>
          </w:p>
        </w:tc>
        <w:tc>
          <w:tcPr>
            <w:tcW w:w="1700" w:type="dxa"/>
            <w:tcBorders>
              <w:top w:val="nil"/>
              <w:bottom w:val="single" w:sz="2" w:space="0" w:color="auto"/>
            </w:tcBorders>
          </w:tcPr>
          <w:p w14:paraId="621FE703" w14:textId="77777777" w:rsidR="0095075C" w:rsidRPr="00C37122" w:rsidRDefault="0095075C" w:rsidP="00BD24B5">
            <w:pPr>
              <w:rPr>
                <w:lang w:val="en-US"/>
              </w:rPr>
            </w:pPr>
            <w:r w:rsidRPr="00C37122">
              <w:rPr>
                <w:lang w:val="en-US"/>
              </w:rPr>
              <w:t>7,6760</w:t>
            </w:r>
          </w:p>
        </w:tc>
      </w:tr>
      <w:tr w:rsidR="0095075C" w14:paraId="6C52AB7F"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C17DDC9" w14:textId="77777777" w:rsidR="0095075C" w:rsidRDefault="0095075C" w:rsidP="00BD24B5">
            <w:pPr>
              <w:rPr>
                <w:lang w:val="en-US"/>
              </w:rPr>
            </w:pPr>
          </w:p>
        </w:tc>
        <w:tc>
          <w:tcPr>
            <w:tcW w:w="1276" w:type="dxa"/>
            <w:gridSpan w:val="2"/>
            <w:tcBorders>
              <w:top w:val="nil"/>
              <w:bottom w:val="single" w:sz="2" w:space="0" w:color="auto"/>
            </w:tcBorders>
            <w:vAlign w:val="center"/>
          </w:tcPr>
          <w:p w14:paraId="1AA43F77" w14:textId="77777777" w:rsidR="0095075C" w:rsidRDefault="0095075C" w:rsidP="00BD24B5">
            <w:pPr>
              <w:jc w:val="center"/>
              <w:rPr>
                <w:sz w:val="16"/>
                <w:szCs w:val="16"/>
                <w:lang w:val="en-US"/>
              </w:rPr>
            </w:pPr>
            <w:r>
              <w:rPr>
                <w:sz w:val="16"/>
                <w:szCs w:val="16"/>
                <w:lang w:val="en-US"/>
              </w:rPr>
              <w:t>1411112205747</w:t>
            </w:r>
          </w:p>
        </w:tc>
        <w:tc>
          <w:tcPr>
            <w:tcW w:w="5670" w:type="dxa"/>
            <w:gridSpan w:val="2"/>
            <w:tcBorders>
              <w:top w:val="nil"/>
              <w:bottom w:val="single" w:sz="2" w:space="0" w:color="auto"/>
            </w:tcBorders>
          </w:tcPr>
          <w:p w14:paraId="2A236ABC" w14:textId="77777777" w:rsidR="0095075C" w:rsidRDefault="0095075C" w:rsidP="00BD24B5">
            <w:pPr>
              <w:rPr>
                <w:lang w:val="en-US"/>
              </w:rPr>
            </w:pPr>
            <w:r>
              <w:rPr>
                <w:lang w:val="en-US"/>
              </w:rPr>
              <w:t>Praf de travertin</w:t>
            </w:r>
          </w:p>
        </w:tc>
        <w:tc>
          <w:tcPr>
            <w:tcW w:w="992" w:type="dxa"/>
            <w:tcBorders>
              <w:top w:val="nil"/>
              <w:bottom w:val="single" w:sz="2" w:space="0" w:color="auto"/>
            </w:tcBorders>
          </w:tcPr>
          <w:p w14:paraId="2BC2721C" w14:textId="77777777" w:rsidR="0095075C" w:rsidRDefault="0095075C" w:rsidP="00BD24B5">
            <w:pPr>
              <w:jc w:val="center"/>
              <w:rPr>
                <w:lang w:val="en-US"/>
              </w:rPr>
            </w:pPr>
            <w:r>
              <w:rPr>
                <w:lang w:val="en-US"/>
              </w:rPr>
              <w:t>kg</w:t>
            </w:r>
          </w:p>
        </w:tc>
        <w:tc>
          <w:tcPr>
            <w:tcW w:w="1700" w:type="dxa"/>
            <w:tcBorders>
              <w:top w:val="nil"/>
              <w:bottom w:val="single" w:sz="2" w:space="0" w:color="auto"/>
            </w:tcBorders>
          </w:tcPr>
          <w:p w14:paraId="5DA05E68" w14:textId="77777777" w:rsidR="0095075C" w:rsidRPr="00C37122" w:rsidRDefault="0095075C" w:rsidP="00BD24B5">
            <w:pPr>
              <w:rPr>
                <w:lang w:val="en-US"/>
              </w:rPr>
            </w:pPr>
            <w:r w:rsidRPr="00C37122">
              <w:rPr>
                <w:lang w:val="en-US"/>
              </w:rPr>
              <w:t>6,4640</w:t>
            </w:r>
          </w:p>
        </w:tc>
      </w:tr>
      <w:tr w:rsidR="0095075C" w14:paraId="39FCC79E"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8A20AC" w14:textId="77777777" w:rsidR="0095075C" w:rsidRDefault="0095075C" w:rsidP="00BD24B5">
            <w:pPr>
              <w:rPr>
                <w:lang w:val="en-US"/>
              </w:rPr>
            </w:pPr>
          </w:p>
        </w:tc>
        <w:tc>
          <w:tcPr>
            <w:tcW w:w="1276" w:type="dxa"/>
            <w:gridSpan w:val="2"/>
            <w:tcBorders>
              <w:top w:val="nil"/>
              <w:bottom w:val="single" w:sz="2" w:space="0" w:color="auto"/>
            </w:tcBorders>
            <w:vAlign w:val="center"/>
          </w:tcPr>
          <w:p w14:paraId="601431EF" w14:textId="77777777" w:rsidR="0095075C" w:rsidRDefault="0095075C" w:rsidP="00BD24B5">
            <w:pPr>
              <w:jc w:val="center"/>
              <w:rPr>
                <w:sz w:val="16"/>
                <w:szCs w:val="16"/>
                <w:lang w:val="en-US"/>
              </w:rPr>
            </w:pPr>
            <w:r>
              <w:rPr>
                <w:sz w:val="16"/>
                <w:szCs w:val="16"/>
                <w:lang w:val="en-US"/>
              </w:rPr>
              <w:t>2952270003817</w:t>
            </w:r>
          </w:p>
        </w:tc>
        <w:tc>
          <w:tcPr>
            <w:tcW w:w="5670" w:type="dxa"/>
            <w:gridSpan w:val="2"/>
            <w:tcBorders>
              <w:top w:val="nil"/>
              <w:bottom w:val="single" w:sz="2" w:space="0" w:color="auto"/>
            </w:tcBorders>
          </w:tcPr>
          <w:p w14:paraId="01CC9AA9" w14:textId="77777777" w:rsidR="0095075C" w:rsidRDefault="0095075C" w:rsidP="00BD24B5">
            <w:pPr>
              <w:rPr>
                <w:lang w:val="en-US"/>
              </w:rPr>
            </w:pPr>
            <w:r>
              <w:rPr>
                <w:lang w:val="en-US"/>
              </w:rPr>
              <w:t>Malaxor  pentru mortar de 200 L actionat electric</w:t>
            </w:r>
          </w:p>
        </w:tc>
        <w:tc>
          <w:tcPr>
            <w:tcW w:w="992" w:type="dxa"/>
            <w:tcBorders>
              <w:top w:val="nil"/>
              <w:bottom w:val="single" w:sz="2" w:space="0" w:color="auto"/>
            </w:tcBorders>
          </w:tcPr>
          <w:p w14:paraId="2155EA09" w14:textId="77777777" w:rsidR="0095075C" w:rsidRDefault="0095075C" w:rsidP="00BD24B5">
            <w:pPr>
              <w:jc w:val="center"/>
              <w:rPr>
                <w:lang w:val="en-US"/>
              </w:rPr>
            </w:pPr>
            <w:r>
              <w:rPr>
                <w:lang w:val="en-US"/>
              </w:rPr>
              <w:t>h-ut</w:t>
            </w:r>
          </w:p>
        </w:tc>
        <w:tc>
          <w:tcPr>
            <w:tcW w:w="1700" w:type="dxa"/>
            <w:tcBorders>
              <w:top w:val="nil"/>
              <w:bottom w:val="single" w:sz="2" w:space="0" w:color="auto"/>
            </w:tcBorders>
          </w:tcPr>
          <w:p w14:paraId="78002E4A" w14:textId="77777777" w:rsidR="0095075C" w:rsidRPr="00C37122" w:rsidRDefault="0095075C" w:rsidP="00BD24B5">
            <w:pPr>
              <w:rPr>
                <w:lang w:val="en-US"/>
              </w:rPr>
            </w:pPr>
            <w:r w:rsidRPr="00C37122">
              <w:rPr>
                <w:lang w:val="en-US"/>
              </w:rPr>
              <w:t>0,5000</w:t>
            </w:r>
          </w:p>
        </w:tc>
      </w:tr>
      <w:tr w:rsidR="0095075C" w14:paraId="4A859223"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182C042" w14:textId="77777777" w:rsidR="0095075C" w:rsidRDefault="0095075C" w:rsidP="00BD24B5">
            <w:pPr>
              <w:rPr>
                <w:lang w:val="en-US"/>
              </w:rPr>
            </w:pPr>
          </w:p>
        </w:tc>
        <w:tc>
          <w:tcPr>
            <w:tcW w:w="1276" w:type="dxa"/>
            <w:gridSpan w:val="2"/>
            <w:tcBorders>
              <w:top w:val="nil"/>
              <w:bottom w:val="single" w:sz="2" w:space="0" w:color="auto"/>
            </w:tcBorders>
            <w:vAlign w:val="center"/>
          </w:tcPr>
          <w:p w14:paraId="00165EE0" w14:textId="77777777" w:rsidR="0095075C" w:rsidRDefault="0095075C" w:rsidP="00BD24B5">
            <w:pPr>
              <w:jc w:val="center"/>
              <w:rPr>
                <w:sz w:val="16"/>
                <w:szCs w:val="16"/>
                <w:lang w:val="en-US"/>
              </w:rPr>
            </w:pPr>
            <w:r>
              <w:rPr>
                <w:sz w:val="16"/>
                <w:szCs w:val="16"/>
                <w:lang w:val="en-US"/>
              </w:rPr>
              <w:t>2952160007200</w:t>
            </w:r>
          </w:p>
        </w:tc>
        <w:tc>
          <w:tcPr>
            <w:tcW w:w="5670" w:type="dxa"/>
            <w:gridSpan w:val="2"/>
            <w:tcBorders>
              <w:top w:val="nil"/>
              <w:bottom w:val="single" w:sz="2" w:space="0" w:color="auto"/>
            </w:tcBorders>
          </w:tcPr>
          <w:p w14:paraId="75426202" w14:textId="77777777" w:rsidR="0095075C" w:rsidRDefault="0095075C" w:rsidP="00BD24B5">
            <w:pPr>
              <w:rPr>
                <w:lang w:val="en-US"/>
              </w:rPr>
            </w:pPr>
            <w:r>
              <w:rPr>
                <w:lang w:val="en-US"/>
              </w:rPr>
              <w:t>Utilaj de ridicat pentru lucrari de finisaj</w:t>
            </w:r>
          </w:p>
        </w:tc>
        <w:tc>
          <w:tcPr>
            <w:tcW w:w="992" w:type="dxa"/>
            <w:tcBorders>
              <w:top w:val="nil"/>
              <w:bottom w:val="single" w:sz="2" w:space="0" w:color="auto"/>
            </w:tcBorders>
          </w:tcPr>
          <w:p w14:paraId="0EB6CE22" w14:textId="77777777" w:rsidR="0095075C" w:rsidRDefault="0095075C" w:rsidP="00BD24B5">
            <w:pPr>
              <w:jc w:val="center"/>
              <w:rPr>
                <w:lang w:val="en-US"/>
              </w:rPr>
            </w:pPr>
            <w:r>
              <w:rPr>
                <w:lang w:val="en-US"/>
              </w:rPr>
              <w:t>h-ut</w:t>
            </w:r>
          </w:p>
        </w:tc>
        <w:tc>
          <w:tcPr>
            <w:tcW w:w="1700" w:type="dxa"/>
            <w:tcBorders>
              <w:top w:val="nil"/>
              <w:bottom w:val="single" w:sz="2" w:space="0" w:color="auto"/>
            </w:tcBorders>
          </w:tcPr>
          <w:p w14:paraId="160EA2BB" w14:textId="77777777" w:rsidR="0095075C" w:rsidRPr="00C37122" w:rsidRDefault="0095075C" w:rsidP="00BD24B5">
            <w:pPr>
              <w:rPr>
                <w:lang w:val="en-US"/>
              </w:rPr>
            </w:pPr>
            <w:r w:rsidRPr="00C37122">
              <w:rPr>
                <w:lang w:val="en-US"/>
              </w:rPr>
              <w:t>1,0000</w:t>
            </w:r>
          </w:p>
        </w:tc>
      </w:tr>
      <w:tr w:rsidR="0095075C" w14:paraId="758FD1D2" w14:textId="77777777" w:rsidTr="00E715A2">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3BF71282" w14:textId="77777777" w:rsidR="0095075C" w:rsidRDefault="0095075C" w:rsidP="00BD24B5">
            <w:pPr>
              <w:rPr>
                <w:lang w:val="en-US"/>
              </w:rPr>
            </w:pPr>
          </w:p>
        </w:tc>
        <w:tc>
          <w:tcPr>
            <w:tcW w:w="7938" w:type="dxa"/>
            <w:gridSpan w:val="5"/>
            <w:tcBorders>
              <w:top w:val="single" w:sz="4" w:space="0" w:color="auto"/>
              <w:left w:val="nil"/>
              <w:bottom w:val="single" w:sz="4" w:space="0" w:color="auto"/>
              <w:right w:val="nil"/>
            </w:tcBorders>
          </w:tcPr>
          <w:p w14:paraId="2C420181" w14:textId="383F6530" w:rsidR="0095075C" w:rsidRPr="00E715A2" w:rsidRDefault="0095075C" w:rsidP="00BD24B5">
            <w:pPr>
              <w:rPr>
                <w:sz w:val="8"/>
                <w:szCs w:val="8"/>
                <w:lang w:val="en-US"/>
              </w:rPr>
            </w:pPr>
            <w:r>
              <w:rPr>
                <w:b/>
                <w:bCs/>
                <w:lang w:val="en-US"/>
              </w:rPr>
              <w:t xml:space="preserve">Total </w:t>
            </w:r>
            <w:r>
              <w:rPr>
                <w:b/>
                <w:bCs/>
                <w:sz w:val="22"/>
                <w:szCs w:val="22"/>
                <w:lang w:val="en-US"/>
              </w:rPr>
              <w:t>Executia bazinului nou (4x4 m), cu canal (4 m) si cascada (h 1.2 m)</w:t>
            </w:r>
          </w:p>
        </w:tc>
        <w:tc>
          <w:tcPr>
            <w:tcW w:w="1700" w:type="dxa"/>
            <w:tcBorders>
              <w:top w:val="single" w:sz="4" w:space="0" w:color="auto"/>
              <w:left w:val="nil"/>
              <w:bottom w:val="single" w:sz="4" w:space="0" w:color="auto"/>
              <w:right w:val="nil"/>
            </w:tcBorders>
          </w:tcPr>
          <w:p w14:paraId="7B408734" w14:textId="77777777" w:rsidR="0095075C" w:rsidRPr="00C37122" w:rsidRDefault="0095075C" w:rsidP="00BD24B5">
            <w:pPr>
              <w:rPr>
                <w:lang w:val="en-US"/>
              </w:rPr>
            </w:pPr>
          </w:p>
        </w:tc>
      </w:tr>
      <w:tr w:rsidR="0095075C" w14:paraId="54790861" w14:textId="77777777" w:rsidTr="00E715A2">
        <w:tc>
          <w:tcPr>
            <w:tcW w:w="709" w:type="dxa"/>
            <w:tcBorders>
              <w:top w:val="nil"/>
              <w:left w:val="single" w:sz="6" w:space="0" w:color="auto"/>
              <w:bottom w:val="nil"/>
              <w:right w:val="nil"/>
            </w:tcBorders>
          </w:tcPr>
          <w:p w14:paraId="29714FEA" w14:textId="77777777" w:rsidR="0095075C" w:rsidRDefault="0095075C" w:rsidP="00BD24B5">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7B1389C3" w14:textId="77777777" w:rsidR="0095075C" w:rsidRDefault="0095075C" w:rsidP="00BD24B5">
            <w:pPr>
              <w:rPr>
                <w:lang w:val="en-US"/>
              </w:rPr>
            </w:pPr>
          </w:p>
        </w:tc>
        <w:tc>
          <w:tcPr>
            <w:tcW w:w="5670" w:type="dxa"/>
            <w:gridSpan w:val="2"/>
            <w:tcBorders>
              <w:top w:val="nil"/>
              <w:left w:val="single" w:sz="6" w:space="0" w:color="auto"/>
              <w:bottom w:val="nil"/>
              <w:right w:val="single" w:sz="6" w:space="0" w:color="auto"/>
            </w:tcBorders>
          </w:tcPr>
          <w:p w14:paraId="03F4D6B5" w14:textId="6F09FB2F" w:rsidR="0095075C" w:rsidRPr="00E715A2" w:rsidRDefault="0095075C" w:rsidP="00BD24B5">
            <w:pPr>
              <w:rPr>
                <w:b/>
                <w:bCs/>
                <w:sz w:val="22"/>
                <w:szCs w:val="22"/>
                <w:lang w:val="en-US"/>
              </w:rPr>
            </w:pPr>
            <w:bookmarkStart w:id="5" w:name="_Hlk175296750"/>
            <w:r w:rsidRPr="00B40365">
              <w:rPr>
                <w:b/>
                <w:bCs/>
                <w:sz w:val="22"/>
                <w:szCs w:val="22"/>
                <w:lang w:val="en-US"/>
              </w:rPr>
              <w:t>1.3. Crearea goluri in pereti</w:t>
            </w:r>
            <w:bookmarkEnd w:id="5"/>
          </w:p>
        </w:tc>
        <w:tc>
          <w:tcPr>
            <w:tcW w:w="992" w:type="dxa"/>
            <w:tcBorders>
              <w:top w:val="nil"/>
              <w:left w:val="single" w:sz="6" w:space="0" w:color="auto"/>
              <w:bottom w:val="nil"/>
              <w:right w:val="nil"/>
            </w:tcBorders>
          </w:tcPr>
          <w:p w14:paraId="62DDA23D" w14:textId="77777777" w:rsidR="0095075C" w:rsidRDefault="0095075C" w:rsidP="00BD24B5">
            <w:pPr>
              <w:rPr>
                <w:b/>
                <w:bCs/>
                <w:sz w:val="22"/>
                <w:szCs w:val="22"/>
                <w:lang w:val="en-US"/>
              </w:rPr>
            </w:pPr>
          </w:p>
        </w:tc>
        <w:tc>
          <w:tcPr>
            <w:tcW w:w="1700" w:type="dxa"/>
            <w:tcBorders>
              <w:top w:val="nil"/>
              <w:left w:val="single" w:sz="6" w:space="0" w:color="auto"/>
              <w:bottom w:val="nil"/>
              <w:right w:val="nil"/>
            </w:tcBorders>
          </w:tcPr>
          <w:p w14:paraId="6BA5D8BF" w14:textId="77777777" w:rsidR="0095075C" w:rsidRPr="00C37122" w:rsidRDefault="0095075C" w:rsidP="00BD24B5">
            <w:pPr>
              <w:rPr>
                <w:lang w:val="en-US"/>
              </w:rPr>
            </w:pPr>
          </w:p>
        </w:tc>
      </w:tr>
      <w:tr w:rsidR="0095075C" w14:paraId="294516FE" w14:textId="77777777" w:rsidTr="00E715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4347C8" w14:textId="77777777" w:rsidR="0095075C" w:rsidRDefault="0095075C" w:rsidP="00BD24B5">
            <w:pPr>
              <w:rPr>
                <w:lang w:val="en-US"/>
              </w:rPr>
            </w:pPr>
            <w:r>
              <w:rPr>
                <w:lang w:val="en-US"/>
              </w:rPr>
              <w:t>16</w:t>
            </w:r>
          </w:p>
        </w:tc>
        <w:tc>
          <w:tcPr>
            <w:tcW w:w="1276" w:type="dxa"/>
            <w:gridSpan w:val="2"/>
            <w:tcBorders>
              <w:top w:val="single" w:sz="4" w:space="0" w:color="auto"/>
              <w:bottom w:val="single" w:sz="4" w:space="0" w:color="auto"/>
            </w:tcBorders>
          </w:tcPr>
          <w:p w14:paraId="2A2595A1" w14:textId="77777777" w:rsidR="0095075C" w:rsidRDefault="0095075C" w:rsidP="00BD24B5">
            <w:pPr>
              <w:rPr>
                <w:lang w:val="en-US"/>
              </w:rPr>
            </w:pPr>
            <w:r>
              <w:rPr>
                <w:lang w:val="en-US"/>
              </w:rPr>
              <w:t>RCsB22A</w:t>
            </w:r>
          </w:p>
          <w:p w14:paraId="7EEA1062" w14:textId="77777777" w:rsidR="0095075C" w:rsidRDefault="0095075C" w:rsidP="00BD24B5">
            <w:pPr>
              <w:rPr>
                <w:lang w:val="en-US"/>
              </w:rPr>
            </w:pPr>
          </w:p>
        </w:tc>
        <w:tc>
          <w:tcPr>
            <w:tcW w:w="5670" w:type="dxa"/>
            <w:gridSpan w:val="2"/>
            <w:tcBorders>
              <w:top w:val="single" w:sz="4" w:space="0" w:color="auto"/>
              <w:bottom w:val="single" w:sz="4" w:space="0" w:color="auto"/>
            </w:tcBorders>
          </w:tcPr>
          <w:p w14:paraId="74838A11" w14:textId="77777777" w:rsidR="0095075C" w:rsidRPr="00496B85" w:rsidRDefault="0095075C" w:rsidP="00BD24B5">
            <w:pPr>
              <w:adjustRightInd w:val="0"/>
              <w:rPr>
                <w:rFonts w:ascii="Times New Roman CYR" w:hAnsi="Times New Roman CYR" w:cs="Times New Roman CYR"/>
                <w:sz w:val="16"/>
                <w:szCs w:val="16"/>
              </w:rPr>
            </w:pPr>
            <w:r w:rsidRPr="00496B85">
              <w:t>Taierea placilor sau elementelor din beton armat, avind grosimea de pina la 15 cm</w:t>
            </w:r>
            <w:r w:rsidRPr="00496B85">
              <w:rPr>
                <w:rFonts w:ascii="Times New Roman CYR" w:hAnsi="Times New Roman CYR" w:cs="Times New Roman CYR"/>
                <w:sz w:val="16"/>
                <w:szCs w:val="16"/>
              </w:rPr>
              <w:t xml:space="preserve"> </w:t>
            </w:r>
          </w:p>
          <w:p w14:paraId="7554A1CA" w14:textId="77777777" w:rsidR="0095075C" w:rsidRPr="00496B85" w:rsidRDefault="0095075C" w:rsidP="00BD24B5">
            <w:pPr>
              <w:adjustRightInd w:val="0"/>
              <w:rPr>
                <w:rFonts w:ascii="Times New Roman CYR" w:hAnsi="Times New Roman CYR" w:cs="Times New Roman CYR"/>
                <w:sz w:val="16"/>
                <w:szCs w:val="16"/>
              </w:rPr>
            </w:pPr>
            <w:r w:rsidRPr="00496B85">
              <w:rPr>
                <w:rFonts w:ascii="Times New Roman CYR" w:hAnsi="Times New Roman CYR" w:cs="Times New Roman CYR"/>
                <w:sz w:val="16"/>
                <w:szCs w:val="16"/>
              </w:rPr>
              <w:t>Materiale marunte=1,0500</w:t>
            </w:r>
          </w:p>
        </w:tc>
        <w:tc>
          <w:tcPr>
            <w:tcW w:w="992" w:type="dxa"/>
            <w:tcBorders>
              <w:top w:val="single" w:sz="4" w:space="0" w:color="auto"/>
              <w:bottom w:val="single" w:sz="4" w:space="0" w:color="auto"/>
            </w:tcBorders>
            <w:vAlign w:val="center"/>
          </w:tcPr>
          <w:p w14:paraId="4ACFA6B6" w14:textId="77777777" w:rsidR="0095075C" w:rsidRDefault="0095075C" w:rsidP="00BD24B5">
            <w:pPr>
              <w:jc w:val="center"/>
              <w:rPr>
                <w:lang w:val="en-US"/>
              </w:rPr>
            </w:pPr>
            <w:r>
              <w:rPr>
                <w:lang w:val="en-US"/>
              </w:rPr>
              <w:t>m</w:t>
            </w:r>
          </w:p>
        </w:tc>
        <w:tc>
          <w:tcPr>
            <w:tcW w:w="1700" w:type="dxa"/>
            <w:tcBorders>
              <w:top w:val="single" w:sz="4" w:space="0" w:color="auto"/>
              <w:bottom w:val="single" w:sz="4" w:space="0" w:color="auto"/>
            </w:tcBorders>
            <w:vAlign w:val="center"/>
          </w:tcPr>
          <w:p w14:paraId="1B3B765A" w14:textId="77777777" w:rsidR="0095075C" w:rsidRPr="00C37122" w:rsidRDefault="0095075C" w:rsidP="00BD24B5">
            <w:pPr>
              <w:adjustRightInd w:val="0"/>
              <w:rPr>
                <w:lang w:val="en-US"/>
              </w:rPr>
            </w:pPr>
            <w:r w:rsidRPr="00C37122">
              <w:rPr>
                <w:lang w:val="en-US"/>
              </w:rPr>
              <w:t>6,0000</w:t>
            </w:r>
          </w:p>
          <w:p w14:paraId="53381331" w14:textId="77777777" w:rsidR="0095075C" w:rsidRPr="00C37122" w:rsidRDefault="0095075C" w:rsidP="00BD24B5">
            <w:pPr>
              <w:rPr>
                <w:lang w:val="en-US"/>
              </w:rPr>
            </w:pPr>
          </w:p>
        </w:tc>
      </w:tr>
      <w:tr w:rsidR="0095075C" w14:paraId="41032CDD"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A8FE018" w14:textId="77777777" w:rsidR="0095075C" w:rsidRDefault="0095075C" w:rsidP="00BD24B5">
            <w:pPr>
              <w:rPr>
                <w:lang w:val="en-US"/>
              </w:rPr>
            </w:pPr>
          </w:p>
        </w:tc>
        <w:tc>
          <w:tcPr>
            <w:tcW w:w="1276" w:type="dxa"/>
            <w:gridSpan w:val="2"/>
            <w:tcBorders>
              <w:top w:val="nil"/>
              <w:bottom w:val="single" w:sz="2" w:space="0" w:color="auto"/>
            </w:tcBorders>
            <w:vAlign w:val="center"/>
          </w:tcPr>
          <w:p w14:paraId="5C94E00B" w14:textId="77777777" w:rsidR="0095075C" w:rsidRDefault="0095075C" w:rsidP="00BD24B5">
            <w:pPr>
              <w:jc w:val="center"/>
              <w:rPr>
                <w:sz w:val="16"/>
                <w:szCs w:val="16"/>
                <w:lang w:val="en-US"/>
              </w:rPr>
            </w:pPr>
            <w:r>
              <w:rPr>
                <w:sz w:val="16"/>
                <w:szCs w:val="16"/>
                <w:lang w:val="en-US"/>
              </w:rPr>
              <w:t>7123010010200</w:t>
            </w:r>
          </w:p>
        </w:tc>
        <w:tc>
          <w:tcPr>
            <w:tcW w:w="5670" w:type="dxa"/>
            <w:gridSpan w:val="2"/>
            <w:tcBorders>
              <w:top w:val="nil"/>
              <w:bottom w:val="single" w:sz="2" w:space="0" w:color="auto"/>
            </w:tcBorders>
          </w:tcPr>
          <w:p w14:paraId="5663F257" w14:textId="77777777" w:rsidR="0095075C" w:rsidRPr="00496B85" w:rsidRDefault="0095075C" w:rsidP="00BD24B5">
            <w:r w:rsidRPr="00496B85">
              <w:t>Betonist</w:t>
            </w:r>
          </w:p>
        </w:tc>
        <w:tc>
          <w:tcPr>
            <w:tcW w:w="992" w:type="dxa"/>
            <w:tcBorders>
              <w:top w:val="nil"/>
              <w:bottom w:val="single" w:sz="2" w:space="0" w:color="auto"/>
            </w:tcBorders>
          </w:tcPr>
          <w:p w14:paraId="5354E678" w14:textId="77777777" w:rsidR="0095075C" w:rsidRDefault="0095075C" w:rsidP="00BD24B5">
            <w:pPr>
              <w:jc w:val="center"/>
              <w:rPr>
                <w:lang w:val="en-US"/>
              </w:rPr>
            </w:pPr>
            <w:r>
              <w:rPr>
                <w:lang w:val="en-US"/>
              </w:rPr>
              <w:t>h-om</w:t>
            </w:r>
          </w:p>
        </w:tc>
        <w:tc>
          <w:tcPr>
            <w:tcW w:w="1700" w:type="dxa"/>
            <w:tcBorders>
              <w:top w:val="nil"/>
              <w:bottom w:val="single" w:sz="2" w:space="0" w:color="auto"/>
            </w:tcBorders>
          </w:tcPr>
          <w:p w14:paraId="7B1A74E3" w14:textId="77777777" w:rsidR="0095075C" w:rsidRPr="00C37122" w:rsidRDefault="0095075C" w:rsidP="00BD24B5">
            <w:pPr>
              <w:rPr>
                <w:lang w:val="en-US"/>
              </w:rPr>
            </w:pPr>
            <w:r w:rsidRPr="00C37122">
              <w:rPr>
                <w:lang w:val="en-US"/>
              </w:rPr>
              <w:t>7,2000</w:t>
            </w:r>
          </w:p>
        </w:tc>
      </w:tr>
      <w:tr w:rsidR="0095075C" w14:paraId="2FF43C81"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1DCF2A0" w14:textId="77777777" w:rsidR="0095075C" w:rsidRDefault="0095075C" w:rsidP="00BD24B5">
            <w:pPr>
              <w:rPr>
                <w:lang w:val="en-US"/>
              </w:rPr>
            </w:pPr>
          </w:p>
        </w:tc>
        <w:tc>
          <w:tcPr>
            <w:tcW w:w="1276" w:type="dxa"/>
            <w:gridSpan w:val="2"/>
            <w:tcBorders>
              <w:top w:val="nil"/>
              <w:bottom w:val="single" w:sz="2" w:space="0" w:color="auto"/>
            </w:tcBorders>
            <w:vAlign w:val="center"/>
          </w:tcPr>
          <w:p w14:paraId="0454C3E3" w14:textId="77777777" w:rsidR="0095075C" w:rsidRDefault="0095075C" w:rsidP="00BD24B5">
            <w:pPr>
              <w:jc w:val="center"/>
              <w:rPr>
                <w:sz w:val="16"/>
                <w:szCs w:val="16"/>
                <w:lang w:val="en-US"/>
              </w:rPr>
            </w:pPr>
            <w:r>
              <w:rPr>
                <w:sz w:val="16"/>
                <w:szCs w:val="16"/>
                <w:lang w:val="en-US"/>
              </w:rPr>
              <w:t>7212030022700</w:t>
            </w:r>
          </w:p>
        </w:tc>
        <w:tc>
          <w:tcPr>
            <w:tcW w:w="5670" w:type="dxa"/>
            <w:gridSpan w:val="2"/>
            <w:tcBorders>
              <w:top w:val="nil"/>
              <w:bottom w:val="single" w:sz="2" w:space="0" w:color="auto"/>
            </w:tcBorders>
          </w:tcPr>
          <w:p w14:paraId="42EB9430" w14:textId="77777777" w:rsidR="0095075C" w:rsidRPr="00496B85" w:rsidRDefault="0095075C" w:rsidP="00BD24B5">
            <w:r w:rsidRPr="00496B85">
              <w:t>Sudor</w:t>
            </w:r>
          </w:p>
        </w:tc>
        <w:tc>
          <w:tcPr>
            <w:tcW w:w="992" w:type="dxa"/>
            <w:tcBorders>
              <w:top w:val="nil"/>
              <w:bottom w:val="single" w:sz="2" w:space="0" w:color="auto"/>
            </w:tcBorders>
          </w:tcPr>
          <w:p w14:paraId="62A0BC2B" w14:textId="77777777" w:rsidR="0095075C" w:rsidRDefault="0095075C" w:rsidP="00BD24B5">
            <w:pPr>
              <w:jc w:val="center"/>
              <w:rPr>
                <w:lang w:val="en-US"/>
              </w:rPr>
            </w:pPr>
            <w:r>
              <w:rPr>
                <w:lang w:val="en-US"/>
              </w:rPr>
              <w:t>h-om</w:t>
            </w:r>
          </w:p>
        </w:tc>
        <w:tc>
          <w:tcPr>
            <w:tcW w:w="1700" w:type="dxa"/>
            <w:tcBorders>
              <w:top w:val="nil"/>
              <w:bottom w:val="single" w:sz="2" w:space="0" w:color="auto"/>
            </w:tcBorders>
          </w:tcPr>
          <w:p w14:paraId="4B5FA971" w14:textId="77777777" w:rsidR="0095075C" w:rsidRPr="00C37122" w:rsidRDefault="0095075C" w:rsidP="00BD24B5">
            <w:pPr>
              <w:rPr>
                <w:lang w:val="en-US"/>
              </w:rPr>
            </w:pPr>
            <w:r w:rsidRPr="00C37122">
              <w:rPr>
                <w:lang w:val="en-US"/>
              </w:rPr>
              <w:t>1,8000</w:t>
            </w:r>
          </w:p>
        </w:tc>
      </w:tr>
      <w:tr w:rsidR="0095075C" w14:paraId="767D8B85"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7C1DC48" w14:textId="77777777" w:rsidR="0095075C" w:rsidRDefault="0095075C" w:rsidP="00BD24B5">
            <w:pPr>
              <w:rPr>
                <w:lang w:val="en-US"/>
              </w:rPr>
            </w:pPr>
          </w:p>
        </w:tc>
        <w:tc>
          <w:tcPr>
            <w:tcW w:w="1276" w:type="dxa"/>
            <w:gridSpan w:val="2"/>
            <w:tcBorders>
              <w:top w:val="nil"/>
              <w:bottom w:val="single" w:sz="2" w:space="0" w:color="auto"/>
            </w:tcBorders>
            <w:vAlign w:val="center"/>
          </w:tcPr>
          <w:p w14:paraId="732C9191" w14:textId="77777777" w:rsidR="0095075C" w:rsidRDefault="0095075C" w:rsidP="00BD24B5">
            <w:pPr>
              <w:jc w:val="center"/>
              <w:rPr>
                <w:sz w:val="16"/>
                <w:szCs w:val="16"/>
                <w:lang w:val="en-US"/>
              </w:rPr>
            </w:pPr>
            <w:r>
              <w:rPr>
                <w:sz w:val="16"/>
                <w:szCs w:val="16"/>
                <w:lang w:val="en-US"/>
              </w:rPr>
              <w:t>2881116002700</w:t>
            </w:r>
          </w:p>
        </w:tc>
        <w:tc>
          <w:tcPr>
            <w:tcW w:w="5670" w:type="dxa"/>
            <w:gridSpan w:val="2"/>
            <w:tcBorders>
              <w:top w:val="nil"/>
              <w:bottom w:val="single" w:sz="2" w:space="0" w:color="auto"/>
            </w:tcBorders>
          </w:tcPr>
          <w:p w14:paraId="0FD95899" w14:textId="77777777" w:rsidR="0095075C" w:rsidRPr="00496B85" w:rsidRDefault="0095075C" w:rsidP="00BD24B5">
            <w:r w:rsidRPr="00496B85">
              <w:t>Disc abraziv</w:t>
            </w:r>
          </w:p>
        </w:tc>
        <w:tc>
          <w:tcPr>
            <w:tcW w:w="992" w:type="dxa"/>
            <w:tcBorders>
              <w:top w:val="nil"/>
              <w:bottom w:val="single" w:sz="2" w:space="0" w:color="auto"/>
            </w:tcBorders>
          </w:tcPr>
          <w:p w14:paraId="20288EDF" w14:textId="77777777" w:rsidR="0095075C" w:rsidRDefault="0095075C" w:rsidP="00BD24B5">
            <w:pPr>
              <w:jc w:val="center"/>
              <w:rPr>
                <w:lang w:val="en-US"/>
              </w:rPr>
            </w:pPr>
            <w:r>
              <w:rPr>
                <w:lang w:val="en-US"/>
              </w:rPr>
              <w:t>buc</w:t>
            </w:r>
          </w:p>
        </w:tc>
        <w:tc>
          <w:tcPr>
            <w:tcW w:w="1700" w:type="dxa"/>
            <w:tcBorders>
              <w:top w:val="nil"/>
              <w:bottom w:val="single" w:sz="2" w:space="0" w:color="auto"/>
            </w:tcBorders>
          </w:tcPr>
          <w:p w14:paraId="4EFDB7B5" w14:textId="77777777" w:rsidR="0095075C" w:rsidRPr="00C37122" w:rsidRDefault="0095075C" w:rsidP="00BD24B5">
            <w:pPr>
              <w:rPr>
                <w:lang w:val="en-US"/>
              </w:rPr>
            </w:pPr>
            <w:r w:rsidRPr="00C37122">
              <w:rPr>
                <w:lang w:val="en-US"/>
              </w:rPr>
              <w:t>0,7560</w:t>
            </w:r>
          </w:p>
        </w:tc>
      </w:tr>
      <w:tr w:rsidR="0095075C" w14:paraId="7E949A5A"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5E5551" w14:textId="77777777" w:rsidR="0095075C" w:rsidRDefault="0095075C" w:rsidP="00BD24B5">
            <w:pPr>
              <w:rPr>
                <w:lang w:val="en-US"/>
              </w:rPr>
            </w:pPr>
          </w:p>
        </w:tc>
        <w:tc>
          <w:tcPr>
            <w:tcW w:w="1276" w:type="dxa"/>
            <w:gridSpan w:val="2"/>
            <w:tcBorders>
              <w:top w:val="nil"/>
              <w:bottom w:val="single" w:sz="2" w:space="0" w:color="auto"/>
            </w:tcBorders>
            <w:vAlign w:val="center"/>
          </w:tcPr>
          <w:p w14:paraId="42FBE2C3" w14:textId="77777777" w:rsidR="0095075C" w:rsidRDefault="0095075C" w:rsidP="00BD24B5">
            <w:pPr>
              <w:jc w:val="center"/>
              <w:rPr>
                <w:sz w:val="16"/>
                <w:szCs w:val="16"/>
                <w:lang w:val="en-US"/>
              </w:rPr>
            </w:pPr>
            <w:r>
              <w:rPr>
                <w:sz w:val="16"/>
                <w:szCs w:val="16"/>
                <w:lang w:val="en-US"/>
              </w:rPr>
              <w:t>4011106202741</w:t>
            </w:r>
          </w:p>
        </w:tc>
        <w:tc>
          <w:tcPr>
            <w:tcW w:w="5670" w:type="dxa"/>
            <w:gridSpan w:val="2"/>
            <w:tcBorders>
              <w:top w:val="nil"/>
              <w:bottom w:val="single" w:sz="2" w:space="0" w:color="auto"/>
            </w:tcBorders>
          </w:tcPr>
          <w:p w14:paraId="5437209D" w14:textId="77777777" w:rsidR="0095075C" w:rsidRPr="00496B85" w:rsidRDefault="0095075C" w:rsidP="00BD24B5">
            <w:r w:rsidRPr="00496B85">
              <w:t>Energie electrica</w:t>
            </w:r>
          </w:p>
        </w:tc>
        <w:tc>
          <w:tcPr>
            <w:tcW w:w="992" w:type="dxa"/>
            <w:tcBorders>
              <w:top w:val="nil"/>
              <w:bottom w:val="single" w:sz="2" w:space="0" w:color="auto"/>
            </w:tcBorders>
          </w:tcPr>
          <w:p w14:paraId="61EB15B4" w14:textId="77777777" w:rsidR="0095075C" w:rsidRDefault="0095075C" w:rsidP="00BD24B5">
            <w:pPr>
              <w:jc w:val="center"/>
              <w:rPr>
                <w:lang w:val="en-US"/>
              </w:rPr>
            </w:pPr>
            <w:r>
              <w:rPr>
                <w:lang w:val="en-US"/>
              </w:rPr>
              <w:t>kw</w:t>
            </w:r>
          </w:p>
        </w:tc>
        <w:tc>
          <w:tcPr>
            <w:tcW w:w="1700" w:type="dxa"/>
            <w:tcBorders>
              <w:top w:val="nil"/>
              <w:bottom w:val="single" w:sz="2" w:space="0" w:color="auto"/>
            </w:tcBorders>
          </w:tcPr>
          <w:p w14:paraId="12AC7F19" w14:textId="77777777" w:rsidR="0095075C" w:rsidRPr="00C37122" w:rsidRDefault="0095075C" w:rsidP="00BD24B5">
            <w:pPr>
              <w:rPr>
                <w:lang w:val="en-US"/>
              </w:rPr>
            </w:pPr>
            <w:r w:rsidRPr="00C37122">
              <w:rPr>
                <w:lang w:val="en-US"/>
              </w:rPr>
              <w:t>5,0400</w:t>
            </w:r>
          </w:p>
        </w:tc>
      </w:tr>
      <w:tr w:rsidR="0095075C" w14:paraId="3B968BD6"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F25859" w14:textId="77777777" w:rsidR="0095075C" w:rsidRDefault="0095075C" w:rsidP="00BD24B5">
            <w:pPr>
              <w:rPr>
                <w:lang w:val="en-US"/>
              </w:rPr>
            </w:pPr>
          </w:p>
        </w:tc>
        <w:tc>
          <w:tcPr>
            <w:tcW w:w="1276" w:type="dxa"/>
            <w:gridSpan w:val="2"/>
            <w:tcBorders>
              <w:top w:val="nil"/>
              <w:bottom w:val="single" w:sz="2" w:space="0" w:color="auto"/>
            </w:tcBorders>
            <w:vAlign w:val="center"/>
          </w:tcPr>
          <w:p w14:paraId="5D34064D" w14:textId="77777777" w:rsidR="0095075C" w:rsidRDefault="0095075C" w:rsidP="00BD24B5">
            <w:pPr>
              <w:jc w:val="center"/>
              <w:rPr>
                <w:sz w:val="16"/>
                <w:szCs w:val="16"/>
                <w:lang w:val="en-US"/>
              </w:rPr>
            </w:pPr>
            <w:r>
              <w:rPr>
                <w:sz w:val="16"/>
                <w:szCs w:val="16"/>
                <w:lang w:val="en-US"/>
              </w:rPr>
              <w:t>2735725900970</w:t>
            </w:r>
          </w:p>
        </w:tc>
        <w:tc>
          <w:tcPr>
            <w:tcW w:w="5670" w:type="dxa"/>
            <w:gridSpan w:val="2"/>
            <w:tcBorders>
              <w:top w:val="nil"/>
              <w:bottom w:val="single" w:sz="2" w:space="0" w:color="auto"/>
            </w:tcBorders>
          </w:tcPr>
          <w:p w14:paraId="2FE2AC1D" w14:textId="77777777" w:rsidR="0095075C" w:rsidRPr="00496B85" w:rsidRDefault="0095075C" w:rsidP="00BD24B5">
            <w:r w:rsidRPr="00496B85">
              <w:t xml:space="preserve">Electrozi sudura cu D = 3,25 mm </w:t>
            </w:r>
          </w:p>
        </w:tc>
        <w:tc>
          <w:tcPr>
            <w:tcW w:w="992" w:type="dxa"/>
            <w:tcBorders>
              <w:top w:val="nil"/>
              <w:bottom w:val="single" w:sz="2" w:space="0" w:color="auto"/>
            </w:tcBorders>
          </w:tcPr>
          <w:p w14:paraId="25F19CD8" w14:textId="77777777" w:rsidR="0095075C" w:rsidRDefault="0095075C" w:rsidP="00BD24B5">
            <w:pPr>
              <w:jc w:val="center"/>
              <w:rPr>
                <w:lang w:val="en-US"/>
              </w:rPr>
            </w:pPr>
            <w:r>
              <w:rPr>
                <w:lang w:val="en-US"/>
              </w:rPr>
              <w:t>kg</w:t>
            </w:r>
          </w:p>
        </w:tc>
        <w:tc>
          <w:tcPr>
            <w:tcW w:w="1700" w:type="dxa"/>
            <w:tcBorders>
              <w:top w:val="nil"/>
              <w:bottom w:val="single" w:sz="2" w:space="0" w:color="auto"/>
            </w:tcBorders>
          </w:tcPr>
          <w:p w14:paraId="411AC8CF" w14:textId="77777777" w:rsidR="0095075C" w:rsidRPr="00C37122" w:rsidRDefault="0095075C" w:rsidP="00BD24B5">
            <w:pPr>
              <w:rPr>
                <w:lang w:val="en-US"/>
              </w:rPr>
            </w:pPr>
            <w:r w:rsidRPr="00C37122">
              <w:rPr>
                <w:lang w:val="en-US"/>
              </w:rPr>
              <w:t>0,9450</w:t>
            </w:r>
          </w:p>
        </w:tc>
      </w:tr>
      <w:tr w:rsidR="0095075C" w14:paraId="30A0621C"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97F5408" w14:textId="77777777" w:rsidR="0095075C" w:rsidRDefault="0095075C" w:rsidP="00BD24B5">
            <w:pPr>
              <w:rPr>
                <w:lang w:val="en-US"/>
              </w:rPr>
            </w:pPr>
          </w:p>
        </w:tc>
        <w:tc>
          <w:tcPr>
            <w:tcW w:w="1276" w:type="dxa"/>
            <w:gridSpan w:val="2"/>
            <w:tcBorders>
              <w:top w:val="nil"/>
              <w:bottom w:val="single" w:sz="2" w:space="0" w:color="auto"/>
            </w:tcBorders>
            <w:vAlign w:val="center"/>
          </w:tcPr>
          <w:p w14:paraId="44C76EBA" w14:textId="77777777" w:rsidR="0095075C" w:rsidRDefault="0095075C" w:rsidP="00BD24B5">
            <w:pPr>
              <w:jc w:val="center"/>
              <w:rPr>
                <w:sz w:val="16"/>
                <w:szCs w:val="16"/>
                <w:lang w:val="en-US"/>
              </w:rPr>
            </w:pPr>
            <w:r>
              <w:rPr>
                <w:sz w:val="16"/>
                <w:szCs w:val="16"/>
                <w:lang w:val="en-US"/>
              </w:rPr>
              <w:t>2410520006751</w:t>
            </w:r>
          </w:p>
        </w:tc>
        <w:tc>
          <w:tcPr>
            <w:tcW w:w="5670" w:type="dxa"/>
            <w:gridSpan w:val="2"/>
            <w:tcBorders>
              <w:top w:val="nil"/>
              <w:bottom w:val="single" w:sz="2" w:space="0" w:color="auto"/>
            </w:tcBorders>
          </w:tcPr>
          <w:p w14:paraId="31EFBBC6" w14:textId="77777777" w:rsidR="0095075C" w:rsidRPr="00496B85" w:rsidRDefault="0095075C" w:rsidP="00BD24B5">
            <w:r w:rsidRPr="00496B85">
              <w:t>Automacara 4,5 - 9,9 TF; h max.=6,5m, deschidere max.=5,5 m, moment max.=15 TFM</w:t>
            </w:r>
          </w:p>
        </w:tc>
        <w:tc>
          <w:tcPr>
            <w:tcW w:w="992" w:type="dxa"/>
            <w:tcBorders>
              <w:top w:val="nil"/>
              <w:bottom w:val="single" w:sz="2" w:space="0" w:color="auto"/>
            </w:tcBorders>
          </w:tcPr>
          <w:p w14:paraId="55036B7A" w14:textId="77777777" w:rsidR="0095075C" w:rsidRDefault="0095075C" w:rsidP="00BD24B5">
            <w:pPr>
              <w:jc w:val="center"/>
              <w:rPr>
                <w:lang w:val="en-US"/>
              </w:rPr>
            </w:pPr>
            <w:r>
              <w:rPr>
                <w:lang w:val="en-US"/>
              </w:rPr>
              <w:t>h-ut</w:t>
            </w:r>
          </w:p>
        </w:tc>
        <w:tc>
          <w:tcPr>
            <w:tcW w:w="1700" w:type="dxa"/>
            <w:tcBorders>
              <w:top w:val="nil"/>
              <w:bottom w:val="single" w:sz="2" w:space="0" w:color="auto"/>
            </w:tcBorders>
          </w:tcPr>
          <w:p w14:paraId="7F3F0B45" w14:textId="77777777" w:rsidR="0095075C" w:rsidRPr="00C37122" w:rsidRDefault="0095075C" w:rsidP="00BD24B5">
            <w:pPr>
              <w:rPr>
                <w:lang w:val="en-US"/>
              </w:rPr>
            </w:pPr>
            <w:r w:rsidRPr="00C37122">
              <w:rPr>
                <w:lang w:val="en-US"/>
              </w:rPr>
              <w:t>7,2000</w:t>
            </w:r>
          </w:p>
        </w:tc>
      </w:tr>
      <w:tr w:rsidR="0095075C" w14:paraId="3EA1604B"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3E09262" w14:textId="77777777" w:rsidR="0095075C" w:rsidRDefault="0095075C" w:rsidP="00BD24B5">
            <w:pPr>
              <w:rPr>
                <w:lang w:val="en-US"/>
              </w:rPr>
            </w:pPr>
          </w:p>
        </w:tc>
        <w:tc>
          <w:tcPr>
            <w:tcW w:w="1276" w:type="dxa"/>
            <w:gridSpan w:val="2"/>
            <w:tcBorders>
              <w:top w:val="nil"/>
              <w:bottom w:val="single" w:sz="2" w:space="0" w:color="auto"/>
            </w:tcBorders>
            <w:vAlign w:val="center"/>
          </w:tcPr>
          <w:p w14:paraId="295C74A6" w14:textId="77777777" w:rsidR="0095075C" w:rsidRDefault="0095075C" w:rsidP="00BD24B5">
            <w:pPr>
              <w:jc w:val="center"/>
              <w:rPr>
                <w:sz w:val="16"/>
                <w:szCs w:val="16"/>
                <w:lang w:val="en-US"/>
              </w:rPr>
            </w:pPr>
            <w:r>
              <w:rPr>
                <w:sz w:val="16"/>
                <w:szCs w:val="16"/>
                <w:lang w:val="en-US"/>
              </w:rPr>
              <w:t>3110500002401</w:t>
            </w:r>
          </w:p>
        </w:tc>
        <w:tc>
          <w:tcPr>
            <w:tcW w:w="5670" w:type="dxa"/>
            <w:gridSpan w:val="2"/>
            <w:tcBorders>
              <w:top w:val="nil"/>
              <w:bottom w:val="single" w:sz="2" w:space="0" w:color="auto"/>
            </w:tcBorders>
          </w:tcPr>
          <w:p w14:paraId="5AF3BCE0" w14:textId="77777777" w:rsidR="0095075C" w:rsidRPr="00496B85" w:rsidRDefault="0095075C" w:rsidP="00BD24B5">
            <w:r w:rsidRPr="00496B85">
              <w:t>Aparat de sudura 28-35 Kw</w:t>
            </w:r>
          </w:p>
        </w:tc>
        <w:tc>
          <w:tcPr>
            <w:tcW w:w="992" w:type="dxa"/>
            <w:tcBorders>
              <w:top w:val="nil"/>
              <w:bottom w:val="single" w:sz="2" w:space="0" w:color="auto"/>
            </w:tcBorders>
          </w:tcPr>
          <w:p w14:paraId="53A1BC88" w14:textId="77777777" w:rsidR="0095075C" w:rsidRDefault="0095075C" w:rsidP="00BD24B5">
            <w:pPr>
              <w:jc w:val="center"/>
              <w:rPr>
                <w:lang w:val="en-US"/>
              </w:rPr>
            </w:pPr>
            <w:r>
              <w:rPr>
                <w:lang w:val="en-US"/>
              </w:rPr>
              <w:t>h-ut</w:t>
            </w:r>
          </w:p>
        </w:tc>
        <w:tc>
          <w:tcPr>
            <w:tcW w:w="1700" w:type="dxa"/>
            <w:tcBorders>
              <w:top w:val="nil"/>
              <w:bottom w:val="single" w:sz="2" w:space="0" w:color="auto"/>
            </w:tcBorders>
          </w:tcPr>
          <w:p w14:paraId="7ECAA177" w14:textId="77777777" w:rsidR="0095075C" w:rsidRPr="00C37122" w:rsidRDefault="0095075C" w:rsidP="00BD24B5">
            <w:pPr>
              <w:rPr>
                <w:lang w:val="en-US"/>
              </w:rPr>
            </w:pPr>
            <w:r w:rsidRPr="00C37122">
              <w:rPr>
                <w:lang w:val="en-US"/>
              </w:rPr>
              <w:t>1,8000</w:t>
            </w:r>
          </w:p>
        </w:tc>
      </w:tr>
      <w:tr w:rsidR="0095075C" w14:paraId="6BC7F155" w14:textId="77777777" w:rsidTr="00E715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BC787E" w14:textId="77777777" w:rsidR="0095075C" w:rsidRDefault="0095075C" w:rsidP="00BD24B5">
            <w:pPr>
              <w:rPr>
                <w:lang w:val="en-US"/>
              </w:rPr>
            </w:pPr>
            <w:r>
              <w:rPr>
                <w:lang w:val="en-US"/>
              </w:rPr>
              <w:t>17</w:t>
            </w:r>
          </w:p>
        </w:tc>
        <w:tc>
          <w:tcPr>
            <w:tcW w:w="1276" w:type="dxa"/>
            <w:gridSpan w:val="2"/>
            <w:tcBorders>
              <w:top w:val="single" w:sz="4" w:space="0" w:color="auto"/>
              <w:bottom w:val="single" w:sz="4" w:space="0" w:color="auto"/>
            </w:tcBorders>
          </w:tcPr>
          <w:p w14:paraId="2A672C34" w14:textId="77777777" w:rsidR="0095075C" w:rsidRDefault="0095075C" w:rsidP="00BD24B5">
            <w:pPr>
              <w:rPr>
                <w:lang w:val="en-US"/>
              </w:rPr>
            </w:pPr>
            <w:r>
              <w:rPr>
                <w:lang w:val="en-US"/>
              </w:rPr>
              <w:t>RpCG29D</w:t>
            </w:r>
          </w:p>
          <w:p w14:paraId="531783BB" w14:textId="77777777" w:rsidR="0095075C" w:rsidRDefault="0095075C" w:rsidP="00BD24B5">
            <w:pPr>
              <w:rPr>
                <w:lang w:val="en-US"/>
              </w:rPr>
            </w:pPr>
          </w:p>
        </w:tc>
        <w:tc>
          <w:tcPr>
            <w:tcW w:w="5670" w:type="dxa"/>
            <w:gridSpan w:val="2"/>
            <w:tcBorders>
              <w:top w:val="single" w:sz="4" w:space="0" w:color="auto"/>
              <w:bottom w:val="single" w:sz="4" w:space="0" w:color="auto"/>
            </w:tcBorders>
          </w:tcPr>
          <w:p w14:paraId="482589A8" w14:textId="77777777" w:rsidR="0095075C" w:rsidRPr="00496B85" w:rsidRDefault="0095075C" w:rsidP="00BD24B5">
            <w:pPr>
              <w:adjustRightInd w:val="0"/>
              <w:rPr>
                <w:rFonts w:ascii="Times New Roman CYR" w:hAnsi="Times New Roman CYR" w:cs="Times New Roman CYR"/>
                <w:sz w:val="16"/>
                <w:szCs w:val="16"/>
              </w:rPr>
            </w:pPr>
            <w:r w:rsidRPr="00496B85">
              <w:t>Demolarea peretilor de zidarie din spargeri pentru creeri de goluri in zidarie  (largirea a doua goluri)</w:t>
            </w:r>
            <w:r w:rsidRPr="00496B85">
              <w:rPr>
                <w:rFonts w:ascii="Times New Roman CYR" w:hAnsi="Times New Roman CYR" w:cs="Times New Roman CYR"/>
                <w:sz w:val="16"/>
                <w:szCs w:val="16"/>
              </w:rPr>
              <w:t xml:space="preserve"> </w:t>
            </w:r>
          </w:p>
        </w:tc>
        <w:tc>
          <w:tcPr>
            <w:tcW w:w="992" w:type="dxa"/>
            <w:tcBorders>
              <w:top w:val="single" w:sz="4" w:space="0" w:color="auto"/>
              <w:bottom w:val="single" w:sz="4" w:space="0" w:color="auto"/>
            </w:tcBorders>
            <w:vAlign w:val="center"/>
          </w:tcPr>
          <w:p w14:paraId="631EBB02" w14:textId="77777777" w:rsidR="0095075C" w:rsidRDefault="0095075C" w:rsidP="00BD24B5">
            <w:pPr>
              <w:jc w:val="center"/>
              <w:rPr>
                <w:lang w:val="en-US"/>
              </w:rPr>
            </w:pPr>
            <w:r>
              <w:rPr>
                <w:lang w:val="en-US"/>
              </w:rPr>
              <w:t>m3</w:t>
            </w:r>
          </w:p>
        </w:tc>
        <w:tc>
          <w:tcPr>
            <w:tcW w:w="1700" w:type="dxa"/>
            <w:tcBorders>
              <w:top w:val="single" w:sz="4" w:space="0" w:color="auto"/>
              <w:bottom w:val="single" w:sz="4" w:space="0" w:color="auto"/>
            </w:tcBorders>
            <w:vAlign w:val="center"/>
          </w:tcPr>
          <w:p w14:paraId="2CF938C9" w14:textId="77777777" w:rsidR="0095075C" w:rsidRPr="00C37122" w:rsidRDefault="0095075C" w:rsidP="00BD24B5">
            <w:pPr>
              <w:adjustRightInd w:val="0"/>
              <w:rPr>
                <w:lang w:val="en-US"/>
              </w:rPr>
            </w:pPr>
            <w:r w:rsidRPr="00C37122">
              <w:rPr>
                <w:lang w:val="en-US"/>
              </w:rPr>
              <w:t>1,2000</w:t>
            </w:r>
          </w:p>
          <w:p w14:paraId="70043090" w14:textId="77777777" w:rsidR="0095075C" w:rsidRPr="00C37122" w:rsidRDefault="0095075C" w:rsidP="00BD24B5">
            <w:pPr>
              <w:rPr>
                <w:lang w:val="en-US"/>
              </w:rPr>
            </w:pPr>
          </w:p>
        </w:tc>
      </w:tr>
      <w:tr w:rsidR="0095075C" w14:paraId="7C2DFC12"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0822ECE" w14:textId="77777777" w:rsidR="0095075C" w:rsidRDefault="0095075C" w:rsidP="00BD24B5">
            <w:pPr>
              <w:rPr>
                <w:lang w:val="en-US"/>
              </w:rPr>
            </w:pPr>
          </w:p>
        </w:tc>
        <w:tc>
          <w:tcPr>
            <w:tcW w:w="1276" w:type="dxa"/>
            <w:gridSpan w:val="2"/>
            <w:tcBorders>
              <w:top w:val="nil"/>
              <w:bottom w:val="single" w:sz="2" w:space="0" w:color="auto"/>
            </w:tcBorders>
            <w:vAlign w:val="center"/>
          </w:tcPr>
          <w:p w14:paraId="4D4A8873" w14:textId="77777777" w:rsidR="0095075C" w:rsidRDefault="0095075C" w:rsidP="00BD24B5">
            <w:pPr>
              <w:jc w:val="center"/>
              <w:rPr>
                <w:sz w:val="16"/>
                <w:szCs w:val="16"/>
                <w:lang w:val="en-US"/>
              </w:rPr>
            </w:pPr>
            <w:r>
              <w:rPr>
                <w:sz w:val="16"/>
                <w:szCs w:val="16"/>
                <w:lang w:val="en-US"/>
              </w:rPr>
              <w:t>7122050013400</w:t>
            </w:r>
          </w:p>
        </w:tc>
        <w:tc>
          <w:tcPr>
            <w:tcW w:w="5670" w:type="dxa"/>
            <w:gridSpan w:val="2"/>
            <w:tcBorders>
              <w:top w:val="nil"/>
              <w:bottom w:val="single" w:sz="2" w:space="0" w:color="auto"/>
            </w:tcBorders>
          </w:tcPr>
          <w:p w14:paraId="3F61881B" w14:textId="77777777" w:rsidR="0095075C" w:rsidRPr="00496B85" w:rsidRDefault="0095075C" w:rsidP="00BD24B5">
            <w:r w:rsidRPr="00496B85">
              <w:t>Zidar</w:t>
            </w:r>
          </w:p>
        </w:tc>
        <w:tc>
          <w:tcPr>
            <w:tcW w:w="992" w:type="dxa"/>
            <w:tcBorders>
              <w:top w:val="nil"/>
              <w:bottom w:val="single" w:sz="2" w:space="0" w:color="auto"/>
            </w:tcBorders>
          </w:tcPr>
          <w:p w14:paraId="1BAF55F8" w14:textId="77777777" w:rsidR="0095075C" w:rsidRDefault="0095075C" w:rsidP="00BD24B5">
            <w:pPr>
              <w:jc w:val="center"/>
              <w:rPr>
                <w:lang w:val="en-US"/>
              </w:rPr>
            </w:pPr>
            <w:r>
              <w:rPr>
                <w:lang w:val="en-US"/>
              </w:rPr>
              <w:t>h-om</w:t>
            </w:r>
          </w:p>
        </w:tc>
        <w:tc>
          <w:tcPr>
            <w:tcW w:w="1700" w:type="dxa"/>
            <w:tcBorders>
              <w:top w:val="nil"/>
              <w:bottom w:val="single" w:sz="2" w:space="0" w:color="auto"/>
            </w:tcBorders>
          </w:tcPr>
          <w:p w14:paraId="3081BC9F" w14:textId="77777777" w:rsidR="0095075C" w:rsidRPr="00C37122" w:rsidRDefault="0095075C" w:rsidP="00BD24B5">
            <w:pPr>
              <w:rPr>
                <w:lang w:val="en-US"/>
              </w:rPr>
            </w:pPr>
            <w:r w:rsidRPr="00C37122">
              <w:rPr>
                <w:lang w:val="en-US"/>
              </w:rPr>
              <w:t>0,5400</w:t>
            </w:r>
          </w:p>
        </w:tc>
      </w:tr>
      <w:tr w:rsidR="0095075C" w14:paraId="706D24C0"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B2C365A" w14:textId="77777777" w:rsidR="0095075C" w:rsidRDefault="0095075C" w:rsidP="00BD24B5">
            <w:pPr>
              <w:rPr>
                <w:lang w:val="en-US"/>
              </w:rPr>
            </w:pPr>
          </w:p>
        </w:tc>
        <w:tc>
          <w:tcPr>
            <w:tcW w:w="1276" w:type="dxa"/>
            <w:gridSpan w:val="2"/>
            <w:tcBorders>
              <w:top w:val="nil"/>
              <w:bottom w:val="single" w:sz="2" w:space="0" w:color="auto"/>
            </w:tcBorders>
            <w:vAlign w:val="center"/>
          </w:tcPr>
          <w:p w14:paraId="3A2DDF41" w14:textId="77777777" w:rsidR="0095075C" w:rsidRDefault="0095075C" w:rsidP="00BD24B5">
            <w:pPr>
              <w:jc w:val="center"/>
              <w:rPr>
                <w:sz w:val="16"/>
                <w:szCs w:val="16"/>
                <w:lang w:val="en-US"/>
              </w:rPr>
            </w:pPr>
            <w:r>
              <w:rPr>
                <w:sz w:val="16"/>
                <w:szCs w:val="16"/>
                <w:lang w:val="en-US"/>
              </w:rPr>
              <w:t>9310060019920</w:t>
            </w:r>
          </w:p>
        </w:tc>
        <w:tc>
          <w:tcPr>
            <w:tcW w:w="5670" w:type="dxa"/>
            <w:gridSpan w:val="2"/>
            <w:tcBorders>
              <w:top w:val="nil"/>
              <w:bottom w:val="single" w:sz="2" w:space="0" w:color="auto"/>
            </w:tcBorders>
          </w:tcPr>
          <w:p w14:paraId="0CDAA22C" w14:textId="77777777" w:rsidR="0095075C" w:rsidRPr="00496B85" w:rsidRDefault="0095075C" w:rsidP="00BD24B5">
            <w:r w:rsidRPr="00496B85">
              <w:t>Muncitor deservire CM</w:t>
            </w:r>
          </w:p>
        </w:tc>
        <w:tc>
          <w:tcPr>
            <w:tcW w:w="992" w:type="dxa"/>
            <w:tcBorders>
              <w:top w:val="nil"/>
              <w:bottom w:val="single" w:sz="2" w:space="0" w:color="auto"/>
            </w:tcBorders>
          </w:tcPr>
          <w:p w14:paraId="3A8C387E" w14:textId="77777777" w:rsidR="0095075C" w:rsidRDefault="0095075C" w:rsidP="00BD24B5">
            <w:pPr>
              <w:jc w:val="center"/>
              <w:rPr>
                <w:lang w:val="en-US"/>
              </w:rPr>
            </w:pPr>
            <w:r>
              <w:rPr>
                <w:lang w:val="en-US"/>
              </w:rPr>
              <w:t>h-om</w:t>
            </w:r>
          </w:p>
        </w:tc>
        <w:tc>
          <w:tcPr>
            <w:tcW w:w="1700" w:type="dxa"/>
            <w:tcBorders>
              <w:top w:val="nil"/>
              <w:bottom w:val="single" w:sz="2" w:space="0" w:color="auto"/>
            </w:tcBorders>
          </w:tcPr>
          <w:p w14:paraId="306010B1" w14:textId="77777777" w:rsidR="0095075C" w:rsidRPr="00C37122" w:rsidRDefault="0095075C" w:rsidP="00BD24B5">
            <w:pPr>
              <w:rPr>
                <w:lang w:val="en-US"/>
              </w:rPr>
            </w:pPr>
            <w:r w:rsidRPr="00C37122">
              <w:rPr>
                <w:lang w:val="en-US"/>
              </w:rPr>
              <w:t>4,0680</w:t>
            </w:r>
          </w:p>
        </w:tc>
      </w:tr>
      <w:tr w:rsidR="0095075C" w14:paraId="093D9306"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627BA69" w14:textId="77777777" w:rsidR="0095075C" w:rsidRDefault="0095075C" w:rsidP="00BD24B5">
            <w:pPr>
              <w:rPr>
                <w:lang w:val="en-US"/>
              </w:rPr>
            </w:pPr>
          </w:p>
        </w:tc>
        <w:tc>
          <w:tcPr>
            <w:tcW w:w="1276" w:type="dxa"/>
            <w:gridSpan w:val="2"/>
            <w:tcBorders>
              <w:top w:val="nil"/>
              <w:bottom w:val="single" w:sz="2" w:space="0" w:color="auto"/>
            </w:tcBorders>
            <w:vAlign w:val="center"/>
          </w:tcPr>
          <w:p w14:paraId="5D270DE8" w14:textId="77777777" w:rsidR="0095075C" w:rsidRDefault="0095075C" w:rsidP="00BD24B5">
            <w:pPr>
              <w:jc w:val="center"/>
              <w:rPr>
                <w:sz w:val="16"/>
                <w:szCs w:val="16"/>
                <w:lang w:val="en-US"/>
              </w:rPr>
            </w:pPr>
            <w:r>
              <w:rPr>
                <w:sz w:val="16"/>
                <w:szCs w:val="16"/>
                <w:lang w:val="en-US"/>
              </w:rPr>
              <w:t>4100126202818</w:t>
            </w:r>
          </w:p>
        </w:tc>
        <w:tc>
          <w:tcPr>
            <w:tcW w:w="5670" w:type="dxa"/>
            <w:gridSpan w:val="2"/>
            <w:tcBorders>
              <w:top w:val="nil"/>
              <w:bottom w:val="single" w:sz="2" w:space="0" w:color="auto"/>
            </w:tcBorders>
          </w:tcPr>
          <w:p w14:paraId="3E4D6D39" w14:textId="77777777" w:rsidR="0095075C" w:rsidRPr="00496B85" w:rsidRDefault="0095075C" w:rsidP="00BD24B5">
            <w:r w:rsidRPr="00496B85">
              <w:t>Apa</w:t>
            </w:r>
          </w:p>
        </w:tc>
        <w:tc>
          <w:tcPr>
            <w:tcW w:w="992" w:type="dxa"/>
            <w:tcBorders>
              <w:top w:val="nil"/>
              <w:bottom w:val="single" w:sz="2" w:space="0" w:color="auto"/>
            </w:tcBorders>
          </w:tcPr>
          <w:p w14:paraId="3B640BC8" w14:textId="77777777" w:rsidR="0095075C" w:rsidRDefault="0095075C" w:rsidP="00BD24B5">
            <w:pPr>
              <w:jc w:val="center"/>
              <w:rPr>
                <w:lang w:val="en-US"/>
              </w:rPr>
            </w:pPr>
            <w:r>
              <w:rPr>
                <w:lang w:val="en-US"/>
              </w:rPr>
              <w:t>m3</w:t>
            </w:r>
          </w:p>
        </w:tc>
        <w:tc>
          <w:tcPr>
            <w:tcW w:w="1700" w:type="dxa"/>
            <w:tcBorders>
              <w:top w:val="nil"/>
              <w:bottom w:val="single" w:sz="2" w:space="0" w:color="auto"/>
            </w:tcBorders>
          </w:tcPr>
          <w:p w14:paraId="0824DCF7" w14:textId="77777777" w:rsidR="0095075C" w:rsidRPr="00C37122" w:rsidRDefault="0095075C" w:rsidP="00BD24B5">
            <w:pPr>
              <w:rPr>
                <w:lang w:val="en-US"/>
              </w:rPr>
            </w:pPr>
            <w:r w:rsidRPr="00C37122">
              <w:rPr>
                <w:lang w:val="en-US"/>
              </w:rPr>
              <w:t>0,1440</w:t>
            </w:r>
          </w:p>
        </w:tc>
      </w:tr>
      <w:tr w:rsidR="0095075C" w14:paraId="5479E70F"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A3E15DD" w14:textId="77777777" w:rsidR="0095075C" w:rsidRDefault="0095075C" w:rsidP="00BD24B5">
            <w:pPr>
              <w:rPr>
                <w:lang w:val="en-US"/>
              </w:rPr>
            </w:pPr>
          </w:p>
        </w:tc>
        <w:tc>
          <w:tcPr>
            <w:tcW w:w="1276" w:type="dxa"/>
            <w:gridSpan w:val="2"/>
            <w:tcBorders>
              <w:top w:val="nil"/>
              <w:bottom w:val="single" w:sz="2" w:space="0" w:color="auto"/>
            </w:tcBorders>
            <w:vAlign w:val="center"/>
          </w:tcPr>
          <w:p w14:paraId="5AD97A1A" w14:textId="77777777" w:rsidR="0095075C" w:rsidRDefault="0095075C" w:rsidP="00BD24B5">
            <w:pPr>
              <w:jc w:val="center"/>
              <w:rPr>
                <w:sz w:val="16"/>
                <w:szCs w:val="16"/>
                <w:lang w:val="en-US"/>
              </w:rPr>
            </w:pPr>
            <w:r>
              <w:rPr>
                <w:sz w:val="16"/>
                <w:szCs w:val="16"/>
                <w:lang w:val="en-US"/>
              </w:rPr>
              <w:t>2922140006702</w:t>
            </w:r>
          </w:p>
        </w:tc>
        <w:tc>
          <w:tcPr>
            <w:tcW w:w="5670" w:type="dxa"/>
            <w:gridSpan w:val="2"/>
            <w:tcBorders>
              <w:top w:val="nil"/>
              <w:bottom w:val="single" w:sz="2" w:space="0" w:color="auto"/>
            </w:tcBorders>
          </w:tcPr>
          <w:p w14:paraId="642E27D6" w14:textId="77777777" w:rsidR="0095075C" w:rsidRPr="00496B85" w:rsidRDefault="0095075C" w:rsidP="00BD24B5">
            <w:r w:rsidRPr="00496B85">
              <w:t>Macara de fereastra</w:t>
            </w:r>
          </w:p>
        </w:tc>
        <w:tc>
          <w:tcPr>
            <w:tcW w:w="992" w:type="dxa"/>
            <w:tcBorders>
              <w:top w:val="nil"/>
              <w:bottom w:val="single" w:sz="2" w:space="0" w:color="auto"/>
            </w:tcBorders>
          </w:tcPr>
          <w:p w14:paraId="59BB2843" w14:textId="77777777" w:rsidR="0095075C" w:rsidRDefault="0095075C" w:rsidP="00BD24B5">
            <w:pPr>
              <w:jc w:val="center"/>
              <w:rPr>
                <w:lang w:val="en-US"/>
              </w:rPr>
            </w:pPr>
            <w:r>
              <w:rPr>
                <w:lang w:val="en-US"/>
              </w:rPr>
              <w:t>h-ut</w:t>
            </w:r>
          </w:p>
        </w:tc>
        <w:tc>
          <w:tcPr>
            <w:tcW w:w="1700" w:type="dxa"/>
            <w:tcBorders>
              <w:top w:val="nil"/>
              <w:bottom w:val="single" w:sz="2" w:space="0" w:color="auto"/>
            </w:tcBorders>
          </w:tcPr>
          <w:p w14:paraId="7C048547" w14:textId="77777777" w:rsidR="0095075C" w:rsidRPr="00C37122" w:rsidRDefault="0095075C" w:rsidP="00BD24B5">
            <w:pPr>
              <w:rPr>
                <w:lang w:val="en-US"/>
              </w:rPr>
            </w:pPr>
            <w:r w:rsidRPr="00C37122">
              <w:rPr>
                <w:lang w:val="en-US"/>
              </w:rPr>
              <w:t>0,0960</w:t>
            </w:r>
          </w:p>
        </w:tc>
      </w:tr>
      <w:tr w:rsidR="0095075C" w14:paraId="3F09913E" w14:textId="77777777" w:rsidTr="00E715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BD13C8" w14:textId="77777777" w:rsidR="0095075C" w:rsidRDefault="0095075C" w:rsidP="00BD24B5">
            <w:pPr>
              <w:rPr>
                <w:lang w:val="en-US"/>
              </w:rPr>
            </w:pPr>
            <w:r>
              <w:rPr>
                <w:lang w:val="en-US"/>
              </w:rPr>
              <w:t>18</w:t>
            </w:r>
          </w:p>
        </w:tc>
        <w:tc>
          <w:tcPr>
            <w:tcW w:w="1276" w:type="dxa"/>
            <w:gridSpan w:val="2"/>
            <w:tcBorders>
              <w:top w:val="single" w:sz="4" w:space="0" w:color="auto"/>
              <w:bottom w:val="single" w:sz="4" w:space="0" w:color="auto"/>
            </w:tcBorders>
          </w:tcPr>
          <w:p w14:paraId="1AACB753" w14:textId="77777777" w:rsidR="0095075C" w:rsidRDefault="0095075C" w:rsidP="00BD24B5">
            <w:pPr>
              <w:rPr>
                <w:lang w:val="en-US"/>
              </w:rPr>
            </w:pPr>
            <w:r>
              <w:rPr>
                <w:lang w:val="en-US"/>
              </w:rPr>
              <w:t>RpCU02A</w:t>
            </w:r>
          </w:p>
          <w:p w14:paraId="6F01B28E" w14:textId="77777777" w:rsidR="0095075C" w:rsidRDefault="0095075C" w:rsidP="00BD24B5">
            <w:pPr>
              <w:rPr>
                <w:lang w:val="en-US"/>
              </w:rPr>
            </w:pPr>
          </w:p>
        </w:tc>
        <w:tc>
          <w:tcPr>
            <w:tcW w:w="5670" w:type="dxa"/>
            <w:gridSpan w:val="2"/>
            <w:tcBorders>
              <w:top w:val="single" w:sz="4" w:space="0" w:color="auto"/>
              <w:bottom w:val="single" w:sz="4" w:space="0" w:color="auto"/>
            </w:tcBorders>
          </w:tcPr>
          <w:p w14:paraId="2F2BF5C3" w14:textId="77777777" w:rsidR="0095075C" w:rsidRPr="00496B85" w:rsidRDefault="0095075C" w:rsidP="00BD24B5">
            <w:pPr>
              <w:adjustRightInd w:val="0"/>
              <w:rPr>
                <w:rFonts w:ascii="Times New Roman CYR" w:hAnsi="Times New Roman CYR" w:cs="Times New Roman CYR"/>
                <w:sz w:val="16"/>
                <w:szCs w:val="16"/>
              </w:rPr>
            </w:pPr>
            <w:r w:rsidRPr="00496B85">
              <w:t>Buiandrugi din traverse metalice (80*80*3), montati in zidarie, inclusiv taierea la dimensiuni a traverselor</w:t>
            </w:r>
            <w:r w:rsidRPr="00496B85">
              <w:rPr>
                <w:rFonts w:ascii="Times New Roman CYR" w:hAnsi="Times New Roman CYR" w:cs="Times New Roman CYR"/>
                <w:sz w:val="16"/>
                <w:szCs w:val="16"/>
              </w:rPr>
              <w:t xml:space="preserve"> </w:t>
            </w:r>
          </w:p>
        </w:tc>
        <w:tc>
          <w:tcPr>
            <w:tcW w:w="992" w:type="dxa"/>
            <w:tcBorders>
              <w:top w:val="single" w:sz="4" w:space="0" w:color="auto"/>
              <w:bottom w:val="single" w:sz="4" w:space="0" w:color="auto"/>
            </w:tcBorders>
            <w:vAlign w:val="center"/>
          </w:tcPr>
          <w:p w14:paraId="447FFD33" w14:textId="77777777" w:rsidR="0095075C" w:rsidRDefault="0095075C" w:rsidP="00BD24B5">
            <w:pPr>
              <w:jc w:val="center"/>
              <w:rPr>
                <w:lang w:val="en-US"/>
              </w:rPr>
            </w:pPr>
            <w:r>
              <w:rPr>
                <w:lang w:val="en-US"/>
              </w:rPr>
              <w:t>kg</w:t>
            </w:r>
          </w:p>
        </w:tc>
        <w:tc>
          <w:tcPr>
            <w:tcW w:w="1700" w:type="dxa"/>
            <w:tcBorders>
              <w:top w:val="single" w:sz="4" w:space="0" w:color="auto"/>
              <w:bottom w:val="single" w:sz="4" w:space="0" w:color="auto"/>
            </w:tcBorders>
            <w:vAlign w:val="center"/>
          </w:tcPr>
          <w:p w14:paraId="7D2172AD" w14:textId="77777777" w:rsidR="0095075C" w:rsidRPr="00C37122" w:rsidRDefault="0095075C" w:rsidP="00BD24B5">
            <w:pPr>
              <w:adjustRightInd w:val="0"/>
              <w:rPr>
                <w:lang w:val="en-US"/>
              </w:rPr>
            </w:pPr>
            <w:r w:rsidRPr="00C37122">
              <w:rPr>
                <w:lang w:val="en-US"/>
              </w:rPr>
              <w:t>21,2100</w:t>
            </w:r>
          </w:p>
          <w:p w14:paraId="07395F4C" w14:textId="77777777" w:rsidR="0095075C" w:rsidRPr="00C37122" w:rsidRDefault="0095075C" w:rsidP="00BD24B5">
            <w:pPr>
              <w:rPr>
                <w:lang w:val="en-US"/>
              </w:rPr>
            </w:pPr>
          </w:p>
        </w:tc>
      </w:tr>
      <w:tr w:rsidR="0095075C" w14:paraId="6C651C42"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D15DEEC" w14:textId="77777777" w:rsidR="0095075C" w:rsidRDefault="0095075C" w:rsidP="00BD24B5">
            <w:pPr>
              <w:rPr>
                <w:lang w:val="en-US"/>
              </w:rPr>
            </w:pPr>
          </w:p>
        </w:tc>
        <w:tc>
          <w:tcPr>
            <w:tcW w:w="1276" w:type="dxa"/>
            <w:gridSpan w:val="2"/>
            <w:tcBorders>
              <w:top w:val="nil"/>
              <w:bottom w:val="single" w:sz="2" w:space="0" w:color="auto"/>
            </w:tcBorders>
            <w:vAlign w:val="center"/>
          </w:tcPr>
          <w:p w14:paraId="7B15F70C" w14:textId="77777777" w:rsidR="0095075C" w:rsidRDefault="0095075C" w:rsidP="00BD24B5">
            <w:pPr>
              <w:jc w:val="center"/>
              <w:rPr>
                <w:sz w:val="16"/>
                <w:szCs w:val="16"/>
                <w:lang w:val="en-US"/>
              </w:rPr>
            </w:pPr>
            <w:r>
              <w:rPr>
                <w:sz w:val="16"/>
                <w:szCs w:val="16"/>
                <w:lang w:val="en-US"/>
              </w:rPr>
              <w:t>7122050013400</w:t>
            </w:r>
          </w:p>
        </w:tc>
        <w:tc>
          <w:tcPr>
            <w:tcW w:w="5670" w:type="dxa"/>
            <w:gridSpan w:val="2"/>
            <w:tcBorders>
              <w:top w:val="nil"/>
              <w:bottom w:val="single" w:sz="2" w:space="0" w:color="auto"/>
            </w:tcBorders>
          </w:tcPr>
          <w:p w14:paraId="14B3762E" w14:textId="77777777" w:rsidR="0095075C" w:rsidRPr="00496B85" w:rsidRDefault="0095075C" w:rsidP="00BD24B5">
            <w:r w:rsidRPr="00496B85">
              <w:t>Zidar</w:t>
            </w:r>
          </w:p>
        </w:tc>
        <w:tc>
          <w:tcPr>
            <w:tcW w:w="992" w:type="dxa"/>
            <w:tcBorders>
              <w:top w:val="nil"/>
              <w:bottom w:val="single" w:sz="2" w:space="0" w:color="auto"/>
            </w:tcBorders>
          </w:tcPr>
          <w:p w14:paraId="43C98F10" w14:textId="77777777" w:rsidR="0095075C" w:rsidRDefault="0095075C" w:rsidP="00BD24B5">
            <w:pPr>
              <w:jc w:val="center"/>
              <w:rPr>
                <w:lang w:val="en-US"/>
              </w:rPr>
            </w:pPr>
            <w:r>
              <w:rPr>
                <w:lang w:val="en-US"/>
              </w:rPr>
              <w:t>h-om</w:t>
            </w:r>
          </w:p>
        </w:tc>
        <w:tc>
          <w:tcPr>
            <w:tcW w:w="1700" w:type="dxa"/>
            <w:tcBorders>
              <w:top w:val="nil"/>
              <w:bottom w:val="single" w:sz="2" w:space="0" w:color="auto"/>
            </w:tcBorders>
          </w:tcPr>
          <w:p w14:paraId="2682362D" w14:textId="77777777" w:rsidR="0095075C" w:rsidRPr="00C37122" w:rsidRDefault="0095075C" w:rsidP="00BD24B5">
            <w:pPr>
              <w:rPr>
                <w:lang w:val="en-US"/>
              </w:rPr>
            </w:pPr>
            <w:r w:rsidRPr="00C37122">
              <w:rPr>
                <w:lang w:val="en-US"/>
              </w:rPr>
              <w:t>0,6363</w:t>
            </w:r>
          </w:p>
        </w:tc>
      </w:tr>
      <w:tr w:rsidR="0095075C" w14:paraId="7C363774"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FA0DDA" w14:textId="77777777" w:rsidR="0095075C" w:rsidRDefault="0095075C" w:rsidP="00BD24B5">
            <w:pPr>
              <w:rPr>
                <w:lang w:val="en-US"/>
              </w:rPr>
            </w:pPr>
          </w:p>
        </w:tc>
        <w:tc>
          <w:tcPr>
            <w:tcW w:w="1276" w:type="dxa"/>
            <w:gridSpan w:val="2"/>
            <w:tcBorders>
              <w:top w:val="nil"/>
              <w:bottom w:val="single" w:sz="2" w:space="0" w:color="auto"/>
            </w:tcBorders>
            <w:vAlign w:val="center"/>
          </w:tcPr>
          <w:p w14:paraId="7CF26A63" w14:textId="77777777" w:rsidR="0095075C" w:rsidRDefault="0095075C" w:rsidP="00BD24B5">
            <w:pPr>
              <w:jc w:val="center"/>
              <w:rPr>
                <w:sz w:val="16"/>
                <w:szCs w:val="16"/>
                <w:lang w:val="en-US"/>
              </w:rPr>
            </w:pPr>
            <w:r>
              <w:rPr>
                <w:sz w:val="16"/>
                <w:szCs w:val="16"/>
                <w:lang w:val="en-US"/>
              </w:rPr>
              <w:t>7212030022700</w:t>
            </w:r>
          </w:p>
        </w:tc>
        <w:tc>
          <w:tcPr>
            <w:tcW w:w="5670" w:type="dxa"/>
            <w:gridSpan w:val="2"/>
            <w:tcBorders>
              <w:top w:val="nil"/>
              <w:bottom w:val="single" w:sz="2" w:space="0" w:color="auto"/>
            </w:tcBorders>
          </w:tcPr>
          <w:p w14:paraId="7AE86474" w14:textId="77777777" w:rsidR="0095075C" w:rsidRPr="00496B85" w:rsidRDefault="0095075C" w:rsidP="00BD24B5">
            <w:r w:rsidRPr="00496B85">
              <w:t>Sudor</w:t>
            </w:r>
          </w:p>
        </w:tc>
        <w:tc>
          <w:tcPr>
            <w:tcW w:w="992" w:type="dxa"/>
            <w:tcBorders>
              <w:top w:val="nil"/>
              <w:bottom w:val="single" w:sz="2" w:space="0" w:color="auto"/>
            </w:tcBorders>
          </w:tcPr>
          <w:p w14:paraId="4062A629" w14:textId="77777777" w:rsidR="0095075C" w:rsidRDefault="0095075C" w:rsidP="00BD24B5">
            <w:pPr>
              <w:jc w:val="center"/>
              <w:rPr>
                <w:lang w:val="en-US"/>
              </w:rPr>
            </w:pPr>
            <w:r>
              <w:rPr>
                <w:lang w:val="en-US"/>
              </w:rPr>
              <w:t>h-om</w:t>
            </w:r>
          </w:p>
        </w:tc>
        <w:tc>
          <w:tcPr>
            <w:tcW w:w="1700" w:type="dxa"/>
            <w:tcBorders>
              <w:top w:val="nil"/>
              <w:bottom w:val="single" w:sz="2" w:space="0" w:color="auto"/>
            </w:tcBorders>
          </w:tcPr>
          <w:p w14:paraId="238D3BA7" w14:textId="77777777" w:rsidR="0095075C" w:rsidRPr="00C37122" w:rsidRDefault="0095075C" w:rsidP="00BD24B5">
            <w:pPr>
              <w:rPr>
                <w:lang w:val="en-US"/>
              </w:rPr>
            </w:pPr>
            <w:r w:rsidRPr="00C37122">
              <w:rPr>
                <w:lang w:val="en-US"/>
              </w:rPr>
              <w:t>0,6363</w:t>
            </w:r>
          </w:p>
        </w:tc>
      </w:tr>
      <w:tr w:rsidR="0095075C" w14:paraId="05E051BC"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FA4969" w14:textId="77777777" w:rsidR="0095075C" w:rsidRDefault="0095075C" w:rsidP="00BD24B5">
            <w:pPr>
              <w:rPr>
                <w:lang w:val="en-US"/>
              </w:rPr>
            </w:pPr>
          </w:p>
        </w:tc>
        <w:tc>
          <w:tcPr>
            <w:tcW w:w="1276" w:type="dxa"/>
            <w:gridSpan w:val="2"/>
            <w:tcBorders>
              <w:top w:val="nil"/>
              <w:bottom w:val="single" w:sz="2" w:space="0" w:color="auto"/>
            </w:tcBorders>
            <w:vAlign w:val="center"/>
          </w:tcPr>
          <w:p w14:paraId="0ADF2D1F" w14:textId="77777777" w:rsidR="0095075C" w:rsidRDefault="0095075C" w:rsidP="00BD24B5">
            <w:pPr>
              <w:jc w:val="center"/>
              <w:rPr>
                <w:sz w:val="16"/>
                <w:szCs w:val="16"/>
                <w:lang w:val="en-US"/>
              </w:rPr>
            </w:pPr>
            <w:r>
              <w:rPr>
                <w:sz w:val="16"/>
                <w:szCs w:val="16"/>
                <w:lang w:val="en-US"/>
              </w:rPr>
              <w:t>2710703519753</w:t>
            </w:r>
          </w:p>
        </w:tc>
        <w:tc>
          <w:tcPr>
            <w:tcW w:w="5670" w:type="dxa"/>
            <w:gridSpan w:val="2"/>
            <w:tcBorders>
              <w:top w:val="nil"/>
              <w:bottom w:val="single" w:sz="2" w:space="0" w:color="auto"/>
            </w:tcBorders>
          </w:tcPr>
          <w:p w14:paraId="2ED2A7EC" w14:textId="77777777" w:rsidR="0095075C" w:rsidRPr="00496B85" w:rsidRDefault="0095075C" w:rsidP="00BD24B5">
            <w:r w:rsidRPr="00496B85">
              <w:t>Profil normal I 10 mm  OL37 S 565</w:t>
            </w:r>
          </w:p>
        </w:tc>
        <w:tc>
          <w:tcPr>
            <w:tcW w:w="992" w:type="dxa"/>
            <w:tcBorders>
              <w:top w:val="nil"/>
              <w:bottom w:val="single" w:sz="2" w:space="0" w:color="auto"/>
            </w:tcBorders>
          </w:tcPr>
          <w:p w14:paraId="6280E246" w14:textId="77777777" w:rsidR="0095075C" w:rsidRDefault="0095075C" w:rsidP="00BD24B5">
            <w:pPr>
              <w:jc w:val="center"/>
              <w:rPr>
                <w:lang w:val="en-US"/>
              </w:rPr>
            </w:pPr>
            <w:r>
              <w:rPr>
                <w:lang w:val="en-US"/>
              </w:rPr>
              <w:t>kg</w:t>
            </w:r>
          </w:p>
        </w:tc>
        <w:tc>
          <w:tcPr>
            <w:tcW w:w="1700" w:type="dxa"/>
            <w:tcBorders>
              <w:top w:val="nil"/>
              <w:bottom w:val="single" w:sz="2" w:space="0" w:color="auto"/>
            </w:tcBorders>
          </w:tcPr>
          <w:p w14:paraId="05757398" w14:textId="77777777" w:rsidR="0095075C" w:rsidRPr="00C37122" w:rsidRDefault="0095075C" w:rsidP="00BD24B5">
            <w:pPr>
              <w:rPr>
                <w:lang w:val="en-US"/>
              </w:rPr>
            </w:pPr>
            <w:r w:rsidRPr="00C37122">
              <w:rPr>
                <w:lang w:val="en-US"/>
              </w:rPr>
              <w:t>22,2705</w:t>
            </w:r>
          </w:p>
        </w:tc>
      </w:tr>
      <w:tr w:rsidR="0095075C" w14:paraId="50ECB3AE"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AC3FAA" w14:textId="77777777" w:rsidR="0095075C" w:rsidRDefault="0095075C" w:rsidP="00BD24B5">
            <w:pPr>
              <w:rPr>
                <w:lang w:val="en-US"/>
              </w:rPr>
            </w:pPr>
          </w:p>
        </w:tc>
        <w:tc>
          <w:tcPr>
            <w:tcW w:w="1276" w:type="dxa"/>
            <w:gridSpan w:val="2"/>
            <w:tcBorders>
              <w:top w:val="nil"/>
              <w:bottom w:val="single" w:sz="2" w:space="0" w:color="auto"/>
            </w:tcBorders>
            <w:vAlign w:val="center"/>
          </w:tcPr>
          <w:p w14:paraId="3013103C" w14:textId="77777777" w:rsidR="0095075C" w:rsidRDefault="0095075C" w:rsidP="00BD24B5">
            <w:pPr>
              <w:jc w:val="center"/>
              <w:rPr>
                <w:sz w:val="16"/>
                <w:szCs w:val="16"/>
                <w:lang w:val="en-US"/>
              </w:rPr>
            </w:pPr>
            <w:r>
              <w:rPr>
                <w:sz w:val="16"/>
                <w:szCs w:val="16"/>
                <w:lang w:val="en-US"/>
              </w:rPr>
              <w:t>2651122100402</w:t>
            </w:r>
          </w:p>
        </w:tc>
        <w:tc>
          <w:tcPr>
            <w:tcW w:w="5670" w:type="dxa"/>
            <w:gridSpan w:val="2"/>
            <w:tcBorders>
              <w:top w:val="nil"/>
              <w:bottom w:val="single" w:sz="2" w:space="0" w:color="auto"/>
            </w:tcBorders>
          </w:tcPr>
          <w:p w14:paraId="66629F77" w14:textId="77777777" w:rsidR="0095075C" w:rsidRPr="00496B85" w:rsidRDefault="0095075C" w:rsidP="00BD24B5">
            <w:r w:rsidRPr="00496B85">
              <w:t>Ciment metalurgic cu adaosuri M 30 saci S1500</w:t>
            </w:r>
          </w:p>
        </w:tc>
        <w:tc>
          <w:tcPr>
            <w:tcW w:w="992" w:type="dxa"/>
            <w:tcBorders>
              <w:top w:val="nil"/>
              <w:bottom w:val="single" w:sz="2" w:space="0" w:color="auto"/>
            </w:tcBorders>
          </w:tcPr>
          <w:p w14:paraId="708C97FB" w14:textId="77777777" w:rsidR="0095075C" w:rsidRDefault="0095075C" w:rsidP="00BD24B5">
            <w:pPr>
              <w:jc w:val="center"/>
              <w:rPr>
                <w:lang w:val="en-US"/>
              </w:rPr>
            </w:pPr>
            <w:r>
              <w:rPr>
                <w:lang w:val="en-US"/>
              </w:rPr>
              <w:t>kg</w:t>
            </w:r>
          </w:p>
        </w:tc>
        <w:tc>
          <w:tcPr>
            <w:tcW w:w="1700" w:type="dxa"/>
            <w:tcBorders>
              <w:top w:val="nil"/>
              <w:bottom w:val="single" w:sz="2" w:space="0" w:color="auto"/>
            </w:tcBorders>
          </w:tcPr>
          <w:p w14:paraId="5CAF6CC5" w14:textId="77777777" w:rsidR="0095075C" w:rsidRPr="00C37122" w:rsidRDefault="0095075C" w:rsidP="00BD24B5">
            <w:pPr>
              <w:rPr>
                <w:lang w:val="en-US"/>
              </w:rPr>
            </w:pPr>
            <w:r w:rsidRPr="00C37122">
              <w:rPr>
                <w:lang w:val="en-US"/>
              </w:rPr>
              <w:t>1,6968</w:t>
            </w:r>
          </w:p>
        </w:tc>
      </w:tr>
      <w:tr w:rsidR="0095075C" w14:paraId="347DE772"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3B60C8E" w14:textId="77777777" w:rsidR="0095075C" w:rsidRDefault="0095075C" w:rsidP="00BD24B5">
            <w:pPr>
              <w:rPr>
                <w:lang w:val="en-US"/>
              </w:rPr>
            </w:pPr>
          </w:p>
        </w:tc>
        <w:tc>
          <w:tcPr>
            <w:tcW w:w="1276" w:type="dxa"/>
            <w:gridSpan w:val="2"/>
            <w:tcBorders>
              <w:top w:val="nil"/>
              <w:bottom w:val="single" w:sz="2" w:space="0" w:color="auto"/>
            </w:tcBorders>
            <w:vAlign w:val="center"/>
          </w:tcPr>
          <w:p w14:paraId="1A0C5E1C" w14:textId="77777777" w:rsidR="0095075C" w:rsidRDefault="0095075C" w:rsidP="00BD24B5">
            <w:pPr>
              <w:jc w:val="center"/>
              <w:rPr>
                <w:sz w:val="16"/>
                <w:szCs w:val="16"/>
                <w:lang w:val="en-US"/>
              </w:rPr>
            </w:pPr>
            <w:r>
              <w:rPr>
                <w:sz w:val="16"/>
                <w:szCs w:val="16"/>
                <w:lang w:val="en-US"/>
              </w:rPr>
              <w:t>2411115904512</w:t>
            </w:r>
          </w:p>
        </w:tc>
        <w:tc>
          <w:tcPr>
            <w:tcW w:w="5670" w:type="dxa"/>
            <w:gridSpan w:val="2"/>
            <w:tcBorders>
              <w:top w:val="nil"/>
              <w:bottom w:val="single" w:sz="2" w:space="0" w:color="auto"/>
            </w:tcBorders>
          </w:tcPr>
          <w:p w14:paraId="67830653" w14:textId="77777777" w:rsidR="0095075C" w:rsidRPr="00496B85" w:rsidRDefault="0095075C" w:rsidP="00BD24B5">
            <w:r w:rsidRPr="00496B85">
              <w:t>Oxigen tehnic gazos S2031</w:t>
            </w:r>
          </w:p>
        </w:tc>
        <w:tc>
          <w:tcPr>
            <w:tcW w:w="992" w:type="dxa"/>
            <w:tcBorders>
              <w:top w:val="nil"/>
              <w:bottom w:val="single" w:sz="2" w:space="0" w:color="auto"/>
            </w:tcBorders>
          </w:tcPr>
          <w:p w14:paraId="28969A29" w14:textId="77777777" w:rsidR="0095075C" w:rsidRDefault="0095075C" w:rsidP="00BD24B5">
            <w:pPr>
              <w:jc w:val="center"/>
              <w:rPr>
                <w:lang w:val="en-US"/>
              </w:rPr>
            </w:pPr>
            <w:r>
              <w:rPr>
                <w:lang w:val="en-US"/>
              </w:rPr>
              <w:t>m3</w:t>
            </w:r>
          </w:p>
        </w:tc>
        <w:tc>
          <w:tcPr>
            <w:tcW w:w="1700" w:type="dxa"/>
            <w:tcBorders>
              <w:top w:val="nil"/>
              <w:bottom w:val="single" w:sz="2" w:space="0" w:color="auto"/>
            </w:tcBorders>
          </w:tcPr>
          <w:p w14:paraId="34A4E1F9" w14:textId="77777777" w:rsidR="0095075C" w:rsidRPr="00C37122" w:rsidRDefault="0095075C" w:rsidP="00BD24B5">
            <w:pPr>
              <w:rPr>
                <w:lang w:val="en-US"/>
              </w:rPr>
            </w:pPr>
            <w:r w:rsidRPr="00C37122">
              <w:rPr>
                <w:lang w:val="en-US"/>
              </w:rPr>
              <w:t>0,2121</w:t>
            </w:r>
          </w:p>
        </w:tc>
      </w:tr>
      <w:tr w:rsidR="0095075C" w14:paraId="48B4BED9"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D24E005" w14:textId="77777777" w:rsidR="0095075C" w:rsidRDefault="0095075C" w:rsidP="00BD24B5">
            <w:pPr>
              <w:rPr>
                <w:lang w:val="en-US"/>
              </w:rPr>
            </w:pPr>
          </w:p>
        </w:tc>
        <w:tc>
          <w:tcPr>
            <w:tcW w:w="1276" w:type="dxa"/>
            <w:gridSpan w:val="2"/>
            <w:tcBorders>
              <w:top w:val="nil"/>
              <w:bottom w:val="single" w:sz="2" w:space="0" w:color="auto"/>
            </w:tcBorders>
            <w:vAlign w:val="center"/>
          </w:tcPr>
          <w:p w14:paraId="6AB31753" w14:textId="77777777" w:rsidR="0095075C" w:rsidRDefault="0095075C" w:rsidP="00BD24B5">
            <w:pPr>
              <w:jc w:val="center"/>
              <w:rPr>
                <w:sz w:val="16"/>
                <w:szCs w:val="16"/>
                <w:lang w:val="en-US"/>
              </w:rPr>
            </w:pPr>
            <w:r>
              <w:rPr>
                <w:sz w:val="16"/>
                <w:szCs w:val="16"/>
                <w:lang w:val="en-US"/>
              </w:rPr>
              <w:t>2413547308164</w:t>
            </w:r>
          </w:p>
        </w:tc>
        <w:tc>
          <w:tcPr>
            <w:tcW w:w="5670" w:type="dxa"/>
            <w:gridSpan w:val="2"/>
            <w:tcBorders>
              <w:top w:val="nil"/>
              <w:bottom w:val="single" w:sz="2" w:space="0" w:color="auto"/>
            </w:tcBorders>
          </w:tcPr>
          <w:p w14:paraId="7392C07D" w14:textId="77777777" w:rsidR="0095075C" w:rsidRPr="00496B85" w:rsidRDefault="0095075C" w:rsidP="00BD24B5">
            <w:r w:rsidRPr="00496B85">
              <w:t>Carbura de calciu tehnica (carbid) S102</w:t>
            </w:r>
          </w:p>
        </w:tc>
        <w:tc>
          <w:tcPr>
            <w:tcW w:w="992" w:type="dxa"/>
            <w:tcBorders>
              <w:top w:val="nil"/>
              <w:bottom w:val="single" w:sz="2" w:space="0" w:color="auto"/>
            </w:tcBorders>
          </w:tcPr>
          <w:p w14:paraId="5FEF667B" w14:textId="77777777" w:rsidR="0095075C" w:rsidRDefault="0095075C" w:rsidP="00BD24B5">
            <w:pPr>
              <w:jc w:val="center"/>
              <w:rPr>
                <w:lang w:val="en-US"/>
              </w:rPr>
            </w:pPr>
            <w:r>
              <w:rPr>
                <w:lang w:val="en-US"/>
              </w:rPr>
              <w:t>kg</w:t>
            </w:r>
          </w:p>
        </w:tc>
        <w:tc>
          <w:tcPr>
            <w:tcW w:w="1700" w:type="dxa"/>
            <w:tcBorders>
              <w:top w:val="nil"/>
              <w:bottom w:val="single" w:sz="2" w:space="0" w:color="auto"/>
            </w:tcBorders>
          </w:tcPr>
          <w:p w14:paraId="7E3B6C40" w14:textId="77777777" w:rsidR="0095075C" w:rsidRPr="00C37122" w:rsidRDefault="0095075C" w:rsidP="00BD24B5">
            <w:pPr>
              <w:rPr>
                <w:lang w:val="en-US"/>
              </w:rPr>
            </w:pPr>
            <w:r w:rsidRPr="00C37122">
              <w:rPr>
                <w:lang w:val="en-US"/>
              </w:rPr>
              <w:t>0,1697</w:t>
            </w:r>
          </w:p>
        </w:tc>
      </w:tr>
      <w:tr w:rsidR="0095075C" w14:paraId="3389EDFD"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90A5E60" w14:textId="77777777" w:rsidR="0095075C" w:rsidRDefault="0095075C" w:rsidP="00BD24B5">
            <w:pPr>
              <w:rPr>
                <w:lang w:val="en-US"/>
              </w:rPr>
            </w:pPr>
          </w:p>
        </w:tc>
        <w:tc>
          <w:tcPr>
            <w:tcW w:w="1276" w:type="dxa"/>
            <w:gridSpan w:val="2"/>
            <w:tcBorders>
              <w:top w:val="nil"/>
              <w:bottom w:val="single" w:sz="2" w:space="0" w:color="auto"/>
            </w:tcBorders>
            <w:vAlign w:val="center"/>
          </w:tcPr>
          <w:p w14:paraId="7DD37704" w14:textId="77777777" w:rsidR="0095075C" w:rsidRDefault="0095075C" w:rsidP="00BD24B5">
            <w:pPr>
              <w:jc w:val="center"/>
              <w:rPr>
                <w:sz w:val="16"/>
                <w:szCs w:val="16"/>
                <w:lang w:val="en-US"/>
              </w:rPr>
            </w:pPr>
            <w:r>
              <w:rPr>
                <w:sz w:val="16"/>
                <w:szCs w:val="16"/>
                <w:lang w:val="en-US"/>
              </w:rPr>
              <w:t>3110500002401</w:t>
            </w:r>
          </w:p>
        </w:tc>
        <w:tc>
          <w:tcPr>
            <w:tcW w:w="5670" w:type="dxa"/>
            <w:gridSpan w:val="2"/>
            <w:tcBorders>
              <w:top w:val="nil"/>
              <w:bottom w:val="single" w:sz="2" w:space="0" w:color="auto"/>
            </w:tcBorders>
          </w:tcPr>
          <w:p w14:paraId="3489D51B" w14:textId="77777777" w:rsidR="0095075C" w:rsidRPr="00496B85" w:rsidRDefault="0095075C" w:rsidP="00BD24B5">
            <w:r w:rsidRPr="00496B85">
              <w:t>Aparat de sudura 28-35 Kw</w:t>
            </w:r>
          </w:p>
        </w:tc>
        <w:tc>
          <w:tcPr>
            <w:tcW w:w="992" w:type="dxa"/>
            <w:tcBorders>
              <w:top w:val="nil"/>
              <w:bottom w:val="single" w:sz="2" w:space="0" w:color="auto"/>
            </w:tcBorders>
          </w:tcPr>
          <w:p w14:paraId="26C14201" w14:textId="77777777" w:rsidR="0095075C" w:rsidRDefault="0095075C" w:rsidP="00BD24B5">
            <w:pPr>
              <w:jc w:val="center"/>
              <w:rPr>
                <w:lang w:val="en-US"/>
              </w:rPr>
            </w:pPr>
            <w:r>
              <w:rPr>
                <w:lang w:val="en-US"/>
              </w:rPr>
              <w:t>h-ut</w:t>
            </w:r>
          </w:p>
        </w:tc>
        <w:tc>
          <w:tcPr>
            <w:tcW w:w="1700" w:type="dxa"/>
            <w:tcBorders>
              <w:top w:val="nil"/>
              <w:bottom w:val="single" w:sz="2" w:space="0" w:color="auto"/>
            </w:tcBorders>
          </w:tcPr>
          <w:p w14:paraId="5F0DE7FE" w14:textId="77777777" w:rsidR="0095075C" w:rsidRPr="00C37122" w:rsidRDefault="0095075C" w:rsidP="00BD24B5">
            <w:pPr>
              <w:rPr>
                <w:lang w:val="en-US"/>
              </w:rPr>
            </w:pPr>
            <w:r w:rsidRPr="00C37122">
              <w:rPr>
                <w:lang w:val="en-US"/>
              </w:rPr>
              <w:t>0,2121</w:t>
            </w:r>
          </w:p>
        </w:tc>
      </w:tr>
      <w:tr w:rsidR="0095075C" w14:paraId="246A9B5C"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D7BE045" w14:textId="77777777" w:rsidR="0095075C" w:rsidRDefault="0095075C" w:rsidP="00BD24B5">
            <w:pPr>
              <w:rPr>
                <w:lang w:val="en-US"/>
              </w:rPr>
            </w:pPr>
          </w:p>
        </w:tc>
        <w:tc>
          <w:tcPr>
            <w:tcW w:w="1276" w:type="dxa"/>
            <w:gridSpan w:val="2"/>
            <w:tcBorders>
              <w:top w:val="nil"/>
              <w:bottom w:val="single" w:sz="2" w:space="0" w:color="auto"/>
            </w:tcBorders>
            <w:vAlign w:val="center"/>
          </w:tcPr>
          <w:p w14:paraId="24579D58" w14:textId="77777777" w:rsidR="0095075C" w:rsidRDefault="0095075C" w:rsidP="00BD24B5">
            <w:pPr>
              <w:jc w:val="center"/>
              <w:rPr>
                <w:sz w:val="16"/>
                <w:szCs w:val="16"/>
                <w:lang w:val="en-US"/>
              </w:rPr>
            </w:pPr>
            <w:r>
              <w:rPr>
                <w:sz w:val="16"/>
                <w:szCs w:val="16"/>
                <w:lang w:val="en-US"/>
              </w:rPr>
              <w:t>2922140006702</w:t>
            </w:r>
          </w:p>
        </w:tc>
        <w:tc>
          <w:tcPr>
            <w:tcW w:w="5670" w:type="dxa"/>
            <w:gridSpan w:val="2"/>
            <w:tcBorders>
              <w:top w:val="nil"/>
              <w:bottom w:val="single" w:sz="2" w:space="0" w:color="auto"/>
            </w:tcBorders>
          </w:tcPr>
          <w:p w14:paraId="503C107C" w14:textId="77777777" w:rsidR="0095075C" w:rsidRPr="00496B85" w:rsidRDefault="0095075C" w:rsidP="00BD24B5">
            <w:r w:rsidRPr="00496B85">
              <w:t>Macara de fereastra</w:t>
            </w:r>
          </w:p>
        </w:tc>
        <w:tc>
          <w:tcPr>
            <w:tcW w:w="992" w:type="dxa"/>
            <w:tcBorders>
              <w:top w:val="nil"/>
              <w:bottom w:val="single" w:sz="2" w:space="0" w:color="auto"/>
            </w:tcBorders>
          </w:tcPr>
          <w:p w14:paraId="2B5144E2" w14:textId="77777777" w:rsidR="0095075C" w:rsidRDefault="0095075C" w:rsidP="00BD24B5">
            <w:pPr>
              <w:jc w:val="center"/>
              <w:rPr>
                <w:lang w:val="en-US"/>
              </w:rPr>
            </w:pPr>
            <w:r>
              <w:rPr>
                <w:lang w:val="en-US"/>
              </w:rPr>
              <w:t>h-ut</w:t>
            </w:r>
          </w:p>
        </w:tc>
        <w:tc>
          <w:tcPr>
            <w:tcW w:w="1700" w:type="dxa"/>
            <w:tcBorders>
              <w:top w:val="nil"/>
              <w:bottom w:val="single" w:sz="2" w:space="0" w:color="auto"/>
            </w:tcBorders>
          </w:tcPr>
          <w:p w14:paraId="67CC51CA" w14:textId="77777777" w:rsidR="0095075C" w:rsidRPr="00C37122" w:rsidRDefault="0095075C" w:rsidP="00BD24B5">
            <w:pPr>
              <w:rPr>
                <w:lang w:val="en-US"/>
              </w:rPr>
            </w:pPr>
            <w:r w:rsidRPr="00C37122">
              <w:rPr>
                <w:lang w:val="en-US"/>
              </w:rPr>
              <w:t>0,2121</w:t>
            </w:r>
          </w:p>
        </w:tc>
      </w:tr>
      <w:tr w:rsidR="0095075C" w14:paraId="0EA6C109" w14:textId="77777777" w:rsidTr="00E715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D1B78D" w14:textId="77777777" w:rsidR="0095075C" w:rsidRDefault="0095075C" w:rsidP="00BD24B5">
            <w:pPr>
              <w:rPr>
                <w:lang w:val="en-US"/>
              </w:rPr>
            </w:pPr>
            <w:r>
              <w:rPr>
                <w:lang w:val="en-US"/>
              </w:rPr>
              <w:t>19</w:t>
            </w:r>
          </w:p>
        </w:tc>
        <w:tc>
          <w:tcPr>
            <w:tcW w:w="1276" w:type="dxa"/>
            <w:gridSpan w:val="2"/>
            <w:tcBorders>
              <w:top w:val="single" w:sz="4" w:space="0" w:color="auto"/>
              <w:bottom w:val="single" w:sz="4" w:space="0" w:color="auto"/>
            </w:tcBorders>
          </w:tcPr>
          <w:p w14:paraId="1B7B5F70" w14:textId="77777777" w:rsidR="0095075C" w:rsidRDefault="0095075C" w:rsidP="00BD24B5">
            <w:pPr>
              <w:rPr>
                <w:lang w:val="en-US"/>
              </w:rPr>
            </w:pPr>
            <w:r>
              <w:rPr>
                <w:lang w:val="en-US"/>
              </w:rPr>
              <w:t>CF10A</w:t>
            </w:r>
          </w:p>
          <w:p w14:paraId="6708FC8A" w14:textId="77777777" w:rsidR="0095075C" w:rsidRDefault="0095075C" w:rsidP="00BD24B5">
            <w:pPr>
              <w:rPr>
                <w:lang w:val="en-US"/>
              </w:rPr>
            </w:pPr>
          </w:p>
        </w:tc>
        <w:tc>
          <w:tcPr>
            <w:tcW w:w="5670" w:type="dxa"/>
            <w:gridSpan w:val="2"/>
            <w:tcBorders>
              <w:top w:val="single" w:sz="4" w:space="0" w:color="auto"/>
              <w:bottom w:val="single" w:sz="4" w:space="0" w:color="auto"/>
            </w:tcBorders>
          </w:tcPr>
          <w:p w14:paraId="5ECD2474" w14:textId="77777777" w:rsidR="0095075C" w:rsidRPr="00496B85" w:rsidRDefault="0095075C" w:rsidP="00BD24B5">
            <w:pPr>
              <w:adjustRightInd w:val="0"/>
              <w:rPr>
                <w:rFonts w:ascii="Times New Roman CYR" w:hAnsi="Times New Roman CYR" w:cs="Times New Roman CYR"/>
                <w:sz w:val="16"/>
                <w:szCs w:val="16"/>
              </w:rPr>
            </w:pPr>
            <w:r w:rsidRPr="00496B85">
              <w:t>Tencuieli exterioare driscuite, pe zidarie de caramida sau beton 2,5 cm grosime, executate manual, cu mortar de ciment-var M 50-T pentru sprit si mortar de var-ciment M 25-T pentru grund si stratul vizibil in cimp continuu</w:t>
            </w:r>
            <w:r w:rsidRPr="00496B85">
              <w:rPr>
                <w:rFonts w:ascii="Times New Roman CYR" w:hAnsi="Times New Roman CYR" w:cs="Times New Roman CYR"/>
                <w:sz w:val="16"/>
                <w:szCs w:val="16"/>
              </w:rPr>
              <w:t xml:space="preserve"> </w:t>
            </w:r>
          </w:p>
        </w:tc>
        <w:tc>
          <w:tcPr>
            <w:tcW w:w="992" w:type="dxa"/>
            <w:tcBorders>
              <w:top w:val="single" w:sz="4" w:space="0" w:color="auto"/>
              <w:bottom w:val="single" w:sz="4" w:space="0" w:color="auto"/>
            </w:tcBorders>
            <w:vAlign w:val="center"/>
          </w:tcPr>
          <w:p w14:paraId="7EFC6CAC" w14:textId="77777777" w:rsidR="0095075C" w:rsidRDefault="0095075C" w:rsidP="00BD24B5">
            <w:pPr>
              <w:jc w:val="center"/>
              <w:rPr>
                <w:lang w:val="en-US"/>
              </w:rPr>
            </w:pPr>
            <w:r>
              <w:rPr>
                <w:lang w:val="en-US"/>
              </w:rPr>
              <w:t>m2</w:t>
            </w:r>
          </w:p>
        </w:tc>
        <w:tc>
          <w:tcPr>
            <w:tcW w:w="1700" w:type="dxa"/>
            <w:tcBorders>
              <w:top w:val="single" w:sz="4" w:space="0" w:color="auto"/>
              <w:bottom w:val="single" w:sz="4" w:space="0" w:color="auto"/>
            </w:tcBorders>
            <w:vAlign w:val="center"/>
          </w:tcPr>
          <w:p w14:paraId="34E21053" w14:textId="77777777" w:rsidR="0095075C" w:rsidRPr="00C37122" w:rsidRDefault="0095075C" w:rsidP="00BD24B5">
            <w:pPr>
              <w:adjustRightInd w:val="0"/>
              <w:rPr>
                <w:lang w:val="en-US"/>
              </w:rPr>
            </w:pPr>
            <w:r w:rsidRPr="00C37122">
              <w:rPr>
                <w:lang w:val="en-US"/>
              </w:rPr>
              <w:t>3,0000</w:t>
            </w:r>
          </w:p>
          <w:p w14:paraId="5F991425" w14:textId="77777777" w:rsidR="0095075C" w:rsidRPr="00C37122" w:rsidRDefault="0095075C" w:rsidP="00BD24B5">
            <w:pPr>
              <w:rPr>
                <w:lang w:val="en-US"/>
              </w:rPr>
            </w:pPr>
          </w:p>
        </w:tc>
      </w:tr>
      <w:tr w:rsidR="0095075C" w14:paraId="3EBE013D"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E4837D5" w14:textId="77777777" w:rsidR="0095075C" w:rsidRDefault="0095075C" w:rsidP="00BD24B5">
            <w:pPr>
              <w:rPr>
                <w:lang w:val="en-US"/>
              </w:rPr>
            </w:pPr>
          </w:p>
        </w:tc>
        <w:tc>
          <w:tcPr>
            <w:tcW w:w="1276" w:type="dxa"/>
            <w:gridSpan w:val="2"/>
            <w:tcBorders>
              <w:top w:val="nil"/>
              <w:bottom w:val="single" w:sz="2" w:space="0" w:color="auto"/>
            </w:tcBorders>
            <w:vAlign w:val="center"/>
          </w:tcPr>
          <w:p w14:paraId="2392BDBF" w14:textId="77777777" w:rsidR="0095075C" w:rsidRDefault="0095075C" w:rsidP="00BD24B5">
            <w:pPr>
              <w:jc w:val="center"/>
              <w:rPr>
                <w:sz w:val="16"/>
                <w:szCs w:val="16"/>
                <w:lang w:val="en-US"/>
              </w:rPr>
            </w:pPr>
            <w:r>
              <w:rPr>
                <w:sz w:val="16"/>
                <w:szCs w:val="16"/>
                <w:lang w:val="en-US"/>
              </w:rPr>
              <w:t>7122050013400</w:t>
            </w:r>
          </w:p>
        </w:tc>
        <w:tc>
          <w:tcPr>
            <w:tcW w:w="5670" w:type="dxa"/>
            <w:gridSpan w:val="2"/>
            <w:tcBorders>
              <w:top w:val="nil"/>
              <w:bottom w:val="single" w:sz="2" w:space="0" w:color="auto"/>
            </w:tcBorders>
          </w:tcPr>
          <w:p w14:paraId="4F861A48" w14:textId="77777777" w:rsidR="0095075C" w:rsidRPr="00496B85" w:rsidRDefault="0095075C" w:rsidP="00BD24B5">
            <w:r w:rsidRPr="00496B85">
              <w:t>Zidar</w:t>
            </w:r>
          </w:p>
        </w:tc>
        <w:tc>
          <w:tcPr>
            <w:tcW w:w="992" w:type="dxa"/>
            <w:tcBorders>
              <w:top w:val="nil"/>
              <w:bottom w:val="single" w:sz="2" w:space="0" w:color="auto"/>
            </w:tcBorders>
          </w:tcPr>
          <w:p w14:paraId="66AB2A73" w14:textId="77777777" w:rsidR="0095075C" w:rsidRDefault="0095075C" w:rsidP="00BD24B5">
            <w:pPr>
              <w:jc w:val="center"/>
              <w:rPr>
                <w:lang w:val="en-US"/>
              </w:rPr>
            </w:pPr>
            <w:r>
              <w:rPr>
                <w:lang w:val="en-US"/>
              </w:rPr>
              <w:t>h-om</w:t>
            </w:r>
          </w:p>
        </w:tc>
        <w:tc>
          <w:tcPr>
            <w:tcW w:w="1700" w:type="dxa"/>
            <w:tcBorders>
              <w:top w:val="nil"/>
              <w:bottom w:val="single" w:sz="2" w:space="0" w:color="auto"/>
            </w:tcBorders>
          </w:tcPr>
          <w:p w14:paraId="4F886601" w14:textId="77777777" w:rsidR="0095075C" w:rsidRPr="00C37122" w:rsidRDefault="0095075C" w:rsidP="00BD24B5">
            <w:pPr>
              <w:rPr>
                <w:lang w:val="en-US"/>
              </w:rPr>
            </w:pPr>
            <w:r w:rsidRPr="00C37122">
              <w:rPr>
                <w:lang w:val="en-US"/>
              </w:rPr>
              <w:t>4,2000</w:t>
            </w:r>
          </w:p>
        </w:tc>
      </w:tr>
      <w:tr w:rsidR="0095075C" w14:paraId="5DA57CAF"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A4268F0" w14:textId="77777777" w:rsidR="0095075C" w:rsidRDefault="0095075C" w:rsidP="00BD24B5">
            <w:pPr>
              <w:rPr>
                <w:lang w:val="en-US"/>
              </w:rPr>
            </w:pPr>
          </w:p>
        </w:tc>
        <w:tc>
          <w:tcPr>
            <w:tcW w:w="1276" w:type="dxa"/>
            <w:gridSpan w:val="2"/>
            <w:tcBorders>
              <w:top w:val="nil"/>
              <w:bottom w:val="single" w:sz="2" w:space="0" w:color="auto"/>
            </w:tcBorders>
            <w:vAlign w:val="center"/>
          </w:tcPr>
          <w:p w14:paraId="00C0889F" w14:textId="77777777" w:rsidR="0095075C" w:rsidRDefault="0095075C" w:rsidP="00BD24B5">
            <w:pPr>
              <w:jc w:val="center"/>
              <w:rPr>
                <w:sz w:val="16"/>
                <w:szCs w:val="16"/>
                <w:lang w:val="en-US"/>
              </w:rPr>
            </w:pPr>
            <w:r>
              <w:rPr>
                <w:sz w:val="16"/>
                <w:szCs w:val="16"/>
                <w:lang w:val="en-US"/>
              </w:rPr>
              <w:t>9310060019920</w:t>
            </w:r>
          </w:p>
        </w:tc>
        <w:tc>
          <w:tcPr>
            <w:tcW w:w="5670" w:type="dxa"/>
            <w:gridSpan w:val="2"/>
            <w:tcBorders>
              <w:top w:val="nil"/>
              <w:bottom w:val="single" w:sz="2" w:space="0" w:color="auto"/>
            </w:tcBorders>
          </w:tcPr>
          <w:p w14:paraId="7545EF89" w14:textId="77777777" w:rsidR="0095075C" w:rsidRPr="00496B85" w:rsidRDefault="0095075C" w:rsidP="00BD24B5">
            <w:r w:rsidRPr="00496B85">
              <w:t>Muncitor deservire CM</w:t>
            </w:r>
          </w:p>
        </w:tc>
        <w:tc>
          <w:tcPr>
            <w:tcW w:w="992" w:type="dxa"/>
            <w:tcBorders>
              <w:top w:val="nil"/>
              <w:bottom w:val="single" w:sz="2" w:space="0" w:color="auto"/>
            </w:tcBorders>
          </w:tcPr>
          <w:p w14:paraId="17034852" w14:textId="77777777" w:rsidR="0095075C" w:rsidRDefault="0095075C" w:rsidP="00BD24B5">
            <w:pPr>
              <w:jc w:val="center"/>
              <w:rPr>
                <w:lang w:val="en-US"/>
              </w:rPr>
            </w:pPr>
            <w:r>
              <w:rPr>
                <w:lang w:val="en-US"/>
              </w:rPr>
              <w:t>h-om</w:t>
            </w:r>
          </w:p>
        </w:tc>
        <w:tc>
          <w:tcPr>
            <w:tcW w:w="1700" w:type="dxa"/>
            <w:tcBorders>
              <w:top w:val="nil"/>
              <w:bottom w:val="single" w:sz="2" w:space="0" w:color="auto"/>
            </w:tcBorders>
          </w:tcPr>
          <w:p w14:paraId="73FA1FDE" w14:textId="77777777" w:rsidR="0095075C" w:rsidRPr="00C37122" w:rsidRDefault="0095075C" w:rsidP="00BD24B5">
            <w:pPr>
              <w:rPr>
                <w:lang w:val="en-US"/>
              </w:rPr>
            </w:pPr>
            <w:r w:rsidRPr="00C37122">
              <w:rPr>
                <w:lang w:val="en-US"/>
              </w:rPr>
              <w:t>0,6000</w:t>
            </w:r>
          </w:p>
        </w:tc>
      </w:tr>
      <w:tr w:rsidR="0095075C" w14:paraId="0B12577C"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0AD3B4A" w14:textId="77777777" w:rsidR="0095075C" w:rsidRDefault="0095075C" w:rsidP="00BD24B5">
            <w:pPr>
              <w:rPr>
                <w:lang w:val="en-US"/>
              </w:rPr>
            </w:pPr>
          </w:p>
        </w:tc>
        <w:tc>
          <w:tcPr>
            <w:tcW w:w="1276" w:type="dxa"/>
            <w:gridSpan w:val="2"/>
            <w:tcBorders>
              <w:top w:val="nil"/>
              <w:bottom w:val="single" w:sz="2" w:space="0" w:color="auto"/>
            </w:tcBorders>
            <w:vAlign w:val="center"/>
          </w:tcPr>
          <w:p w14:paraId="00C84713" w14:textId="77777777" w:rsidR="0095075C" w:rsidRDefault="0095075C" w:rsidP="00BD24B5">
            <w:pPr>
              <w:jc w:val="center"/>
              <w:rPr>
                <w:sz w:val="16"/>
                <w:szCs w:val="16"/>
                <w:lang w:val="en-US"/>
              </w:rPr>
            </w:pPr>
            <w:r>
              <w:rPr>
                <w:sz w:val="16"/>
                <w:szCs w:val="16"/>
                <w:lang w:val="en-US"/>
              </w:rPr>
              <w:t>2664102102008</w:t>
            </w:r>
          </w:p>
        </w:tc>
        <w:tc>
          <w:tcPr>
            <w:tcW w:w="5670" w:type="dxa"/>
            <w:gridSpan w:val="2"/>
            <w:tcBorders>
              <w:top w:val="nil"/>
              <w:bottom w:val="single" w:sz="2" w:space="0" w:color="auto"/>
            </w:tcBorders>
          </w:tcPr>
          <w:p w14:paraId="1E5B586E" w14:textId="77777777" w:rsidR="0095075C" w:rsidRPr="00496B85" w:rsidRDefault="0095075C" w:rsidP="00BD24B5">
            <w:r w:rsidRPr="00496B85">
              <w:t>Mortar ciment-var 50-T(pt.informatie)</w:t>
            </w:r>
          </w:p>
        </w:tc>
        <w:tc>
          <w:tcPr>
            <w:tcW w:w="992" w:type="dxa"/>
            <w:tcBorders>
              <w:top w:val="nil"/>
              <w:bottom w:val="single" w:sz="2" w:space="0" w:color="auto"/>
            </w:tcBorders>
          </w:tcPr>
          <w:p w14:paraId="315C341A" w14:textId="77777777" w:rsidR="0095075C" w:rsidRDefault="0095075C" w:rsidP="00BD24B5">
            <w:pPr>
              <w:jc w:val="center"/>
              <w:rPr>
                <w:lang w:val="en-US"/>
              </w:rPr>
            </w:pPr>
            <w:r>
              <w:rPr>
                <w:lang w:val="en-US"/>
              </w:rPr>
              <w:t>m3</w:t>
            </w:r>
          </w:p>
        </w:tc>
        <w:tc>
          <w:tcPr>
            <w:tcW w:w="1700" w:type="dxa"/>
            <w:tcBorders>
              <w:top w:val="nil"/>
              <w:bottom w:val="single" w:sz="2" w:space="0" w:color="auto"/>
            </w:tcBorders>
          </w:tcPr>
          <w:p w14:paraId="39479B01" w14:textId="77777777" w:rsidR="0095075C" w:rsidRPr="00C37122" w:rsidRDefault="0095075C" w:rsidP="00BD24B5">
            <w:pPr>
              <w:rPr>
                <w:lang w:val="en-US"/>
              </w:rPr>
            </w:pPr>
            <w:r w:rsidRPr="00C37122">
              <w:rPr>
                <w:lang w:val="en-US"/>
              </w:rPr>
              <w:t>0,0180</w:t>
            </w:r>
          </w:p>
        </w:tc>
      </w:tr>
      <w:tr w:rsidR="0095075C" w14:paraId="333CD3F0"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9B2F13C" w14:textId="77777777" w:rsidR="0095075C" w:rsidRDefault="0095075C" w:rsidP="00BD24B5">
            <w:pPr>
              <w:rPr>
                <w:lang w:val="en-US"/>
              </w:rPr>
            </w:pPr>
          </w:p>
        </w:tc>
        <w:tc>
          <w:tcPr>
            <w:tcW w:w="1276" w:type="dxa"/>
            <w:gridSpan w:val="2"/>
            <w:tcBorders>
              <w:top w:val="nil"/>
              <w:bottom w:val="single" w:sz="2" w:space="0" w:color="auto"/>
            </w:tcBorders>
            <w:vAlign w:val="center"/>
          </w:tcPr>
          <w:p w14:paraId="40DD65AF" w14:textId="77777777" w:rsidR="0095075C" w:rsidRDefault="0095075C" w:rsidP="00BD24B5">
            <w:pPr>
              <w:jc w:val="center"/>
              <w:rPr>
                <w:sz w:val="16"/>
                <w:szCs w:val="16"/>
                <w:lang w:val="en-US"/>
              </w:rPr>
            </w:pPr>
            <w:r>
              <w:rPr>
                <w:sz w:val="16"/>
                <w:szCs w:val="16"/>
                <w:lang w:val="en-US"/>
              </w:rPr>
              <w:t>2664102101000</w:t>
            </w:r>
          </w:p>
        </w:tc>
        <w:tc>
          <w:tcPr>
            <w:tcW w:w="5670" w:type="dxa"/>
            <w:gridSpan w:val="2"/>
            <w:tcBorders>
              <w:top w:val="nil"/>
              <w:bottom w:val="single" w:sz="2" w:space="0" w:color="auto"/>
            </w:tcBorders>
          </w:tcPr>
          <w:p w14:paraId="0892D114" w14:textId="77777777" w:rsidR="0095075C" w:rsidRPr="00496B85" w:rsidRDefault="0095075C" w:rsidP="00BD24B5">
            <w:r w:rsidRPr="00496B85">
              <w:t>Mortar var-ciment M 25-T(pt.informatie)</w:t>
            </w:r>
          </w:p>
        </w:tc>
        <w:tc>
          <w:tcPr>
            <w:tcW w:w="992" w:type="dxa"/>
            <w:tcBorders>
              <w:top w:val="nil"/>
              <w:bottom w:val="single" w:sz="2" w:space="0" w:color="auto"/>
            </w:tcBorders>
          </w:tcPr>
          <w:p w14:paraId="036BB254" w14:textId="77777777" w:rsidR="0095075C" w:rsidRDefault="0095075C" w:rsidP="00BD24B5">
            <w:pPr>
              <w:jc w:val="center"/>
              <w:rPr>
                <w:lang w:val="en-US"/>
              </w:rPr>
            </w:pPr>
            <w:r>
              <w:rPr>
                <w:lang w:val="en-US"/>
              </w:rPr>
              <w:t>m3</w:t>
            </w:r>
          </w:p>
        </w:tc>
        <w:tc>
          <w:tcPr>
            <w:tcW w:w="1700" w:type="dxa"/>
            <w:tcBorders>
              <w:top w:val="nil"/>
              <w:bottom w:val="single" w:sz="2" w:space="0" w:color="auto"/>
            </w:tcBorders>
          </w:tcPr>
          <w:p w14:paraId="55A4ED9F" w14:textId="77777777" w:rsidR="0095075C" w:rsidRPr="00C37122" w:rsidRDefault="0095075C" w:rsidP="00BD24B5">
            <w:pPr>
              <w:rPr>
                <w:lang w:val="en-US"/>
              </w:rPr>
            </w:pPr>
            <w:r w:rsidRPr="00C37122">
              <w:rPr>
                <w:lang w:val="en-US"/>
              </w:rPr>
              <w:t>0,0690</w:t>
            </w:r>
          </w:p>
        </w:tc>
      </w:tr>
      <w:tr w:rsidR="0095075C" w14:paraId="088F28C8"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F9B7C99" w14:textId="77777777" w:rsidR="0095075C" w:rsidRDefault="0095075C" w:rsidP="00BD24B5">
            <w:pPr>
              <w:rPr>
                <w:lang w:val="en-US"/>
              </w:rPr>
            </w:pPr>
          </w:p>
        </w:tc>
        <w:tc>
          <w:tcPr>
            <w:tcW w:w="1276" w:type="dxa"/>
            <w:gridSpan w:val="2"/>
            <w:tcBorders>
              <w:top w:val="nil"/>
              <w:bottom w:val="single" w:sz="2" w:space="0" w:color="auto"/>
            </w:tcBorders>
            <w:vAlign w:val="center"/>
          </w:tcPr>
          <w:p w14:paraId="4B07CE53" w14:textId="77777777" w:rsidR="0095075C" w:rsidRDefault="0095075C" w:rsidP="00BD24B5">
            <w:pPr>
              <w:jc w:val="center"/>
              <w:rPr>
                <w:sz w:val="16"/>
                <w:szCs w:val="16"/>
                <w:lang w:val="en-US"/>
              </w:rPr>
            </w:pPr>
            <w:r>
              <w:rPr>
                <w:sz w:val="16"/>
                <w:szCs w:val="16"/>
                <w:lang w:val="en-US"/>
              </w:rPr>
              <w:t>2651122100402</w:t>
            </w:r>
          </w:p>
        </w:tc>
        <w:tc>
          <w:tcPr>
            <w:tcW w:w="5670" w:type="dxa"/>
            <w:gridSpan w:val="2"/>
            <w:tcBorders>
              <w:top w:val="nil"/>
              <w:bottom w:val="single" w:sz="2" w:space="0" w:color="auto"/>
            </w:tcBorders>
          </w:tcPr>
          <w:p w14:paraId="058330B4" w14:textId="77777777" w:rsidR="0095075C" w:rsidRPr="00496B85" w:rsidRDefault="0095075C" w:rsidP="00BD24B5">
            <w:r w:rsidRPr="00496B85">
              <w:t>Ciment metalurgic cu adaosuri M 30 saci S1500</w:t>
            </w:r>
          </w:p>
        </w:tc>
        <w:tc>
          <w:tcPr>
            <w:tcW w:w="992" w:type="dxa"/>
            <w:tcBorders>
              <w:top w:val="nil"/>
              <w:bottom w:val="single" w:sz="2" w:space="0" w:color="auto"/>
            </w:tcBorders>
          </w:tcPr>
          <w:p w14:paraId="14F0281C" w14:textId="77777777" w:rsidR="0095075C" w:rsidRDefault="0095075C" w:rsidP="00BD24B5">
            <w:pPr>
              <w:jc w:val="center"/>
              <w:rPr>
                <w:lang w:val="en-US"/>
              </w:rPr>
            </w:pPr>
            <w:r>
              <w:rPr>
                <w:lang w:val="en-US"/>
              </w:rPr>
              <w:t>kg</w:t>
            </w:r>
          </w:p>
        </w:tc>
        <w:tc>
          <w:tcPr>
            <w:tcW w:w="1700" w:type="dxa"/>
            <w:tcBorders>
              <w:top w:val="nil"/>
              <w:bottom w:val="single" w:sz="2" w:space="0" w:color="auto"/>
            </w:tcBorders>
          </w:tcPr>
          <w:p w14:paraId="5C3F6EEC" w14:textId="77777777" w:rsidR="0095075C" w:rsidRPr="00C37122" w:rsidRDefault="0095075C" w:rsidP="00BD24B5">
            <w:pPr>
              <w:rPr>
                <w:lang w:val="en-US"/>
              </w:rPr>
            </w:pPr>
            <w:r w:rsidRPr="00C37122">
              <w:rPr>
                <w:lang w:val="en-US"/>
              </w:rPr>
              <w:t>17,1000</w:t>
            </w:r>
          </w:p>
        </w:tc>
      </w:tr>
      <w:tr w:rsidR="0095075C" w14:paraId="665131EB"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1C3A59" w14:textId="77777777" w:rsidR="0095075C" w:rsidRDefault="0095075C" w:rsidP="00BD24B5">
            <w:pPr>
              <w:rPr>
                <w:lang w:val="en-US"/>
              </w:rPr>
            </w:pPr>
          </w:p>
        </w:tc>
        <w:tc>
          <w:tcPr>
            <w:tcW w:w="1276" w:type="dxa"/>
            <w:gridSpan w:val="2"/>
            <w:tcBorders>
              <w:top w:val="nil"/>
              <w:bottom w:val="single" w:sz="2" w:space="0" w:color="auto"/>
            </w:tcBorders>
            <w:vAlign w:val="center"/>
          </w:tcPr>
          <w:p w14:paraId="10F7634B" w14:textId="77777777" w:rsidR="0095075C" w:rsidRDefault="0095075C" w:rsidP="00BD24B5">
            <w:pPr>
              <w:jc w:val="center"/>
              <w:rPr>
                <w:sz w:val="16"/>
                <w:szCs w:val="16"/>
                <w:lang w:val="en-US"/>
              </w:rPr>
            </w:pPr>
            <w:r>
              <w:rPr>
                <w:sz w:val="16"/>
                <w:szCs w:val="16"/>
                <w:lang w:val="en-US"/>
              </w:rPr>
              <w:t>2652102100737</w:t>
            </w:r>
          </w:p>
        </w:tc>
        <w:tc>
          <w:tcPr>
            <w:tcW w:w="5670" w:type="dxa"/>
            <w:gridSpan w:val="2"/>
            <w:tcBorders>
              <w:top w:val="nil"/>
              <w:bottom w:val="single" w:sz="2" w:space="0" w:color="auto"/>
            </w:tcBorders>
          </w:tcPr>
          <w:p w14:paraId="7DA8EA91" w14:textId="77777777" w:rsidR="0095075C" w:rsidRPr="00496B85" w:rsidRDefault="0095075C" w:rsidP="00BD24B5">
            <w:r w:rsidRPr="00496B85">
              <w:t>Var hidratat</w:t>
            </w:r>
          </w:p>
        </w:tc>
        <w:tc>
          <w:tcPr>
            <w:tcW w:w="992" w:type="dxa"/>
            <w:tcBorders>
              <w:top w:val="nil"/>
              <w:bottom w:val="single" w:sz="2" w:space="0" w:color="auto"/>
            </w:tcBorders>
          </w:tcPr>
          <w:p w14:paraId="543BB0F7" w14:textId="77777777" w:rsidR="0095075C" w:rsidRDefault="0095075C" w:rsidP="00BD24B5">
            <w:pPr>
              <w:jc w:val="center"/>
              <w:rPr>
                <w:lang w:val="en-US"/>
              </w:rPr>
            </w:pPr>
            <w:r>
              <w:rPr>
                <w:lang w:val="en-US"/>
              </w:rPr>
              <w:t>kg</w:t>
            </w:r>
          </w:p>
        </w:tc>
        <w:tc>
          <w:tcPr>
            <w:tcW w:w="1700" w:type="dxa"/>
            <w:tcBorders>
              <w:top w:val="nil"/>
              <w:bottom w:val="single" w:sz="2" w:space="0" w:color="auto"/>
            </w:tcBorders>
          </w:tcPr>
          <w:p w14:paraId="1100C9FA" w14:textId="77777777" w:rsidR="0095075C" w:rsidRPr="00C37122" w:rsidRDefault="0095075C" w:rsidP="00BD24B5">
            <w:pPr>
              <w:rPr>
                <w:lang w:val="en-US"/>
              </w:rPr>
            </w:pPr>
            <w:r w:rsidRPr="00C37122">
              <w:rPr>
                <w:lang w:val="en-US"/>
              </w:rPr>
              <w:t>9,3000</w:t>
            </w:r>
          </w:p>
        </w:tc>
      </w:tr>
      <w:tr w:rsidR="0095075C" w14:paraId="04C715F8"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3F4E3C1" w14:textId="77777777" w:rsidR="0095075C" w:rsidRDefault="0095075C" w:rsidP="00BD24B5">
            <w:pPr>
              <w:rPr>
                <w:lang w:val="en-US"/>
              </w:rPr>
            </w:pPr>
          </w:p>
        </w:tc>
        <w:tc>
          <w:tcPr>
            <w:tcW w:w="1276" w:type="dxa"/>
            <w:gridSpan w:val="2"/>
            <w:tcBorders>
              <w:top w:val="nil"/>
              <w:bottom w:val="single" w:sz="2" w:space="0" w:color="auto"/>
            </w:tcBorders>
            <w:vAlign w:val="center"/>
          </w:tcPr>
          <w:p w14:paraId="74D245B7" w14:textId="77777777" w:rsidR="0095075C" w:rsidRDefault="0095075C" w:rsidP="00BD24B5">
            <w:pPr>
              <w:jc w:val="center"/>
              <w:rPr>
                <w:sz w:val="16"/>
                <w:szCs w:val="16"/>
                <w:lang w:val="en-US"/>
              </w:rPr>
            </w:pPr>
            <w:r>
              <w:rPr>
                <w:sz w:val="16"/>
                <w:szCs w:val="16"/>
                <w:lang w:val="en-US"/>
              </w:rPr>
              <w:t>1421102200513</w:t>
            </w:r>
          </w:p>
        </w:tc>
        <w:tc>
          <w:tcPr>
            <w:tcW w:w="5670" w:type="dxa"/>
            <w:gridSpan w:val="2"/>
            <w:tcBorders>
              <w:top w:val="nil"/>
              <w:bottom w:val="single" w:sz="2" w:space="0" w:color="auto"/>
            </w:tcBorders>
          </w:tcPr>
          <w:p w14:paraId="41C97F2E" w14:textId="77777777" w:rsidR="0095075C" w:rsidRPr="00496B85" w:rsidRDefault="0095075C" w:rsidP="00BD24B5">
            <w:r w:rsidRPr="00496B85">
              <w:t>Nisip sortat nespalat de riu si lacuri 0,0-3,0 mm</w:t>
            </w:r>
          </w:p>
        </w:tc>
        <w:tc>
          <w:tcPr>
            <w:tcW w:w="992" w:type="dxa"/>
            <w:tcBorders>
              <w:top w:val="nil"/>
              <w:bottom w:val="single" w:sz="2" w:space="0" w:color="auto"/>
            </w:tcBorders>
          </w:tcPr>
          <w:p w14:paraId="6A20F1BB" w14:textId="77777777" w:rsidR="0095075C" w:rsidRDefault="0095075C" w:rsidP="00BD24B5">
            <w:pPr>
              <w:jc w:val="center"/>
              <w:rPr>
                <w:lang w:val="en-US"/>
              </w:rPr>
            </w:pPr>
            <w:r>
              <w:rPr>
                <w:lang w:val="en-US"/>
              </w:rPr>
              <w:t>m3</w:t>
            </w:r>
          </w:p>
        </w:tc>
        <w:tc>
          <w:tcPr>
            <w:tcW w:w="1700" w:type="dxa"/>
            <w:tcBorders>
              <w:top w:val="nil"/>
              <w:bottom w:val="single" w:sz="2" w:space="0" w:color="auto"/>
            </w:tcBorders>
          </w:tcPr>
          <w:p w14:paraId="0CE693F7" w14:textId="77777777" w:rsidR="0095075C" w:rsidRPr="00C37122" w:rsidRDefault="0095075C" w:rsidP="00BD24B5">
            <w:pPr>
              <w:rPr>
                <w:lang w:val="en-US"/>
              </w:rPr>
            </w:pPr>
            <w:r w:rsidRPr="00C37122">
              <w:rPr>
                <w:lang w:val="en-US"/>
              </w:rPr>
              <w:t>0,1080</w:t>
            </w:r>
          </w:p>
        </w:tc>
      </w:tr>
      <w:tr w:rsidR="0095075C" w14:paraId="76715A4C"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4A27726" w14:textId="77777777" w:rsidR="0095075C" w:rsidRDefault="0095075C" w:rsidP="00BD24B5">
            <w:pPr>
              <w:rPr>
                <w:lang w:val="en-US"/>
              </w:rPr>
            </w:pPr>
          </w:p>
        </w:tc>
        <w:tc>
          <w:tcPr>
            <w:tcW w:w="1276" w:type="dxa"/>
            <w:gridSpan w:val="2"/>
            <w:tcBorders>
              <w:top w:val="nil"/>
              <w:bottom w:val="single" w:sz="2" w:space="0" w:color="auto"/>
            </w:tcBorders>
            <w:vAlign w:val="center"/>
          </w:tcPr>
          <w:p w14:paraId="47C1E584" w14:textId="77777777" w:rsidR="0095075C" w:rsidRDefault="0095075C" w:rsidP="00BD24B5">
            <w:pPr>
              <w:jc w:val="center"/>
              <w:rPr>
                <w:sz w:val="16"/>
                <w:szCs w:val="16"/>
                <w:lang w:val="en-US"/>
              </w:rPr>
            </w:pPr>
            <w:r>
              <w:rPr>
                <w:sz w:val="16"/>
                <w:szCs w:val="16"/>
                <w:lang w:val="en-US"/>
              </w:rPr>
              <w:t>4100116202818</w:t>
            </w:r>
          </w:p>
        </w:tc>
        <w:tc>
          <w:tcPr>
            <w:tcW w:w="5670" w:type="dxa"/>
            <w:gridSpan w:val="2"/>
            <w:tcBorders>
              <w:top w:val="nil"/>
              <w:bottom w:val="single" w:sz="2" w:space="0" w:color="auto"/>
            </w:tcBorders>
          </w:tcPr>
          <w:p w14:paraId="748EC454" w14:textId="77777777" w:rsidR="0095075C" w:rsidRPr="00496B85" w:rsidRDefault="0095075C" w:rsidP="00BD24B5">
            <w:r w:rsidRPr="00496B85">
              <w:t xml:space="preserve">Apa pentru mortare si betoane </w:t>
            </w:r>
          </w:p>
        </w:tc>
        <w:tc>
          <w:tcPr>
            <w:tcW w:w="992" w:type="dxa"/>
            <w:tcBorders>
              <w:top w:val="nil"/>
              <w:bottom w:val="single" w:sz="2" w:space="0" w:color="auto"/>
            </w:tcBorders>
          </w:tcPr>
          <w:p w14:paraId="240EC061" w14:textId="77777777" w:rsidR="0095075C" w:rsidRDefault="0095075C" w:rsidP="00BD24B5">
            <w:pPr>
              <w:jc w:val="center"/>
              <w:rPr>
                <w:lang w:val="en-US"/>
              </w:rPr>
            </w:pPr>
            <w:r>
              <w:rPr>
                <w:lang w:val="en-US"/>
              </w:rPr>
              <w:t>m3</w:t>
            </w:r>
          </w:p>
        </w:tc>
        <w:tc>
          <w:tcPr>
            <w:tcW w:w="1700" w:type="dxa"/>
            <w:tcBorders>
              <w:top w:val="nil"/>
              <w:bottom w:val="single" w:sz="2" w:space="0" w:color="auto"/>
            </w:tcBorders>
          </w:tcPr>
          <w:p w14:paraId="64F71870" w14:textId="77777777" w:rsidR="0095075C" w:rsidRPr="00C37122" w:rsidRDefault="0095075C" w:rsidP="00BD24B5">
            <w:pPr>
              <w:rPr>
                <w:lang w:val="en-US"/>
              </w:rPr>
            </w:pPr>
            <w:r w:rsidRPr="00C37122">
              <w:rPr>
                <w:lang w:val="en-US"/>
              </w:rPr>
              <w:t>0,0270</w:t>
            </w:r>
          </w:p>
        </w:tc>
      </w:tr>
      <w:tr w:rsidR="0095075C" w14:paraId="0B44768B"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5A21F1A" w14:textId="77777777" w:rsidR="0095075C" w:rsidRDefault="0095075C" w:rsidP="00BD24B5">
            <w:pPr>
              <w:rPr>
                <w:lang w:val="en-US"/>
              </w:rPr>
            </w:pPr>
          </w:p>
        </w:tc>
        <w:tc>
          <w:tcPr>
            <w:tcW w:w="1276" w:type="dxa"/>
            <w:gridSpan w:val="2"/>
            <w:tcBorders>
              <w:top w:val="nil"/>
              <w:bottom w:val="single" w:sz="2" w:space="0" w:color="auto"/>
            </w:tcBorders>
            <w:vAlign w:val="center"/>
          </w:tcPr>
          <w:p w14:paraId="67900E45" w14:textId="77777777" w:rsidR="0095075C" w:rsidRDefault="0095075C" w:rsidP="00BD24B5">
            <w:pPr>
              <w:jc w:val="center"/>
              <w:rPr>
                <w:sz w:val="16"/>
                <w:szCs w:val="16"/>
                <w:lang w:val="en-US"/>
              </w:rPr>
            </w:pPr>
            <w:r>
              <w:rPr>
                <w:sz w:val="16"/>
                <w:szCs w:val="16"/>
                <w:lang w:val="en-US"/>
              </w:rPr>
              <w:t>2952270003817</w:t>
            </w:r>
          </w:p>
        </w:tc>
        <w:tc>
          <w:tcPr>
            <w:tcW w:w="5670" w:type="dxa"/>
            <w:gridSpan w:val="2"/>
            <w:tcBorders>
              <w:top w:val="nil"/>
              <w:bottom w:val="single" w:sz="2" w:space="0" w:color="auto"/>
            </w:tcBorders>
          </w:tcPr>
          <w:p w14:paraId="1C806794" w14:textId="77777777" w:rsidR="0095075C" w:rsidRPr="00496B85" w:rsidRDefault="0095075C" w:rsidP="00BD24B5">
            <w:r w:rsidRPr="00496B85">
              <w:t>Malaxor  pentru mortar de 200 L actionat electric</w:t>
            </w:r>
          </w:p>
        </w:tc>
        <w:tc>
          <w:tcPr>
            <w:tcW w:w="992" w:type="dxa"/>
            <w:tcBorders>
              <w:top w:val="nil"/>
              <w:bottom w:val="single" w:sz="2" w:space="0" w:color="auto"/>
            </w:tcBorders>
          </w:tcPr>
          <w:p w14:paraId="05124B92" w14:textId="77777777" w:rsidR="0095075C" w:rsidRDefault="0095075C" w:rsidP="00BD24B5">
            <w:pPr>
              <w:jc w:val="center"/>
              <w:rPr>
                <w:lang w:val="en-US"/>
              </w:rPr>
            </w:pPr>
            <w:r>
              <w:rPr>
                <w:lang w:val="en-US"/>
              </w:rPr>
              <w:t>h-ut</w:t>
            </w:r>
          </w:p>
        </w:tc>
        <w:tc>
          <w:tcPr>
            <w:tcW w:w="1700" w:type="dxa"/>
            <w:tcBorders>
              <w:top w:val="nil"/>
              <w:bottom w:val="single" w:sz="2" w:space="0" w:color="auto"/>
            </w:tcBorders>
          </w:tcPr>
          <w:p w14:paraId="29E9D95C" w14:textId="77777777" w:rsidR="0095075C" w:rsidRPr="00C37122" w:rsidRDefault="0095075C" w:rsidP="00BD24B5">
            <w:pPr>
              <w:rPr>
                <w:lang w:val="en-US"/>
              </w:rPr>
            </w:pPr>
            <w:r w:rsidRPr="00C37122">
              <w:rPr>
                <w:lang w:val="en-US"/>
              </w:rPr>
              <w:t>0,0180</w:t>
            </w:r>
          </w:p>
        </w:tc>
      </w:tr>
      <w:tr w:rsidR="0095075C" w14:paraId="372AF33D"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C8456FC" w14:textId="77777777" w:rsidR="0095075C" w:rsidRDefault="0095075C" w:rsidP="00BD24B5">
            <w:pPr>
              <w:rPr>
                <w:lang w:val="en-US"/>
              </w:rPr>
            </w:pPr>
          </w:p>
        </w:tc>
        <w:tc>
          <w:tcPr>
            <w:tcW w:w="1276" w:type="dxa"/>
            <w:gridSpan w:val="2"/>
            <w:tcBorders>
              <w:top w:val="nil"/>
              <w:bottom w:val="single" w:sz="2" w:space="0" w:color="auto"/>
            </w:tcBorders>
            <w:vAlign w:val="center"/>
          </w:tcPr>
          <w:p w14:paraId="5C09ECFE" w14:textId="77777777" w:rsidR="0095075C" w:rsidRDefault="0095075C" w:rsidP="00BD24B5">
            <w:pPr>
              <w:jc w:val="center"/>
              <w:rPr>
                <w:sz w:val="16"/>
                <w:szCs w:val="16"/>
                <w:lang w:val="en-US"/>
              </w:rPr>
            </w:pPr>
            <w:r>
              <w:rPr>
                <w:sz w:val="16"/>
                <w:szCs w:val="16"/>
                <w:lang w:val="en-US"/>
              </w:rPr>
              <w:t>2952160007200</w:t>
            </w:r>
          </w:p>
        </w:tc>
        <w:tc>
          <w:tcPr>
            <w:tcW w:w="5670" w:type="dxa"/>
            <w:gridSpan w:val="2"/>
            <w:tcBorders>
              <w:top w:val="nil"/>
              <w:bottom w:val="single" w:sz="2" w:space="0" w:color="auto"/>
            </w:tcBorders>
          </w:tcPr>
          <w:p w14:paraId="03D5B840" w14:textId="77777777" w:rsidR="0095075C" w:rsidRPr="00496B85" w:rsidRDefault="0095075C" w:rsidP="00BD24B5">
            <w:r w:rsidRPr="00496B85">
              <w:t>Utilaj de ridicat pentru lucrari de finisaj</w:t>
            </w:r>
          </w:p>
        </w:tc>
        <w:tc>
          <w:tcPr>
            <w:tcW w:w="992" w:type="dxa"/>
            <w:tcBorders>
              <w:top w:val="nil"/>
              <w:bottom w:val="single" w:sz="2" w:space="0" w:color="auto"/>
            </w:tcBorders>
          </w:tcPr>
          <w:p w14:paraId="390A18E9" w14:textId="77777777" w:rsidR="0095075C" w:rsidRDefault="0095075C" w:rsidP="00BD24B5">
            <w:pPr>
              <w:jc w:val="center"/>
              <w:rPr>
                <w:lang w:val="en-US"/>
              </w:rPr>
            </w:pPr>
            <w:r>
              <w:rPr>
                <w:lang w:val="en-US"/>
              </w:rPr>
              <w:t>h-ut</w:t>
            </w:r>
          </w:p>
        </w:tc>
        <w:tc>
          <w:tcPr>
            <w:tcW w:w="1700" w:type="dxa"/>
            <w:tcBorders>
              <w:top w:val="nil"/>
              <w:bottom w:val="single" w:sz="2" w:space="0" w:color="auto"/>
            </w:tcBorders>
          </w:tcPr>
          <w:p w14:paraId="536A7C2F" w14:textId="77777777" w:rsidR="0095075C" w:rsidRPr="00C37122" w:rsidRDefault="0095075C" w:rsidP="00BD24B5">
            <w:pPr>
              <w:rPr>
                <w:lang w:val="en-US"/>
              </w:rPr>
            </w:pPr>
            <w:r w:rsidRPr="00C37122">
              <w:rPr>
                <w:lang w:val="en-US"/>
              </w:rPr>
              <w:t>0,0075</w:t>
            </w:r>
          </w:p>
        </w:tc>
      </w:tr>
      <w:tr w:rsidR="0095075C" w14:paraId="68B81833" w14:textId="77777777" w:rsidTr="00E715A2">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040B764F" w14:textId="77777777" w:rsidR="0095075C" w:rsidRDefault="0095075C" w:rsidP="00BD24B5">
            <w:pPr>
              <w:rPr>
                <w:lang w:val="en-US"/>
              </w:rPr>
            </w:pPr>
          </w:p>
        </w:tc>
        <w:tc>
          <w:tcPr>
            <w:tcW w:w="7938" w:type="dxa"/>
            <w:gridSpan w:val="5"/>
            <w:tcBorders>
              <w:top w:val="single" w:sz="4" w:space="0" w:color="auto"/>
              <w:left w:val="nil"/>
              <w:bottom w:val="single" w:sz="4" w:space="0" w:color="auto"/>
              <w:right w:val="nil"/>
            </w:tcBorders>
          </w:tcPr>
          <w:p w14:paraId="4377E4F4" w14:textId="7B07A320" w:rsidR="0095075C" w:rsidRPr="00E715A2" w:rsidRDefault="0095075C" w:rsidP="00BD24B5">
            <w:pPr>
              <w:rPr>
                <w:sz w:val="8"/>
                <w:szCs w:val="8"/>
                <w:lang w:val="en-US"/>
              </w:rPr>
            </w:pPr>
            <w:r>
              <w:rPr>
                <w:b/>
                <w:bCs/>
                <w:lang w:val="en-US"/>
              </w:rPr>
              <w:t xml:space="preserve">              Total </w:t>
            </w:r>
            <w:r>
              <w:rPr>
                <w:b/>
                <w:bCs/>
                <w:sz w:val="22"/>
                <w:szCs w:val="22"/>
                <w:lang w:val="en-US"/>
              </w:rPr>
              <w:t>Lucrari de amenajare a bazinului pentru ursi de Hymala</w:t>
            </w:r>
          </w:p>
        </w:tc>
        <w:tc>
          <w:tcPr>
            <w:tcW w:w="1700" w:type="dxa"/>
            <w:tcBorders>
              <w:top w:val="single" w:sz="4" w:space="0" w:color="auto"/>
              <w:left w:val="nil"/>
              <w:bottom w:val="single" w:sz="4" w:space="0" w:color="auto"/>
              <w:right w:val="nil"/>
            </w:tcBorders>
          </w:tcPr>
          <w:p w14:paraId="69973423" w14:textId="77777777" w:rsidR="0095075C" w:rsidRDefault="0095075C" w:rsidP="00BD24B5">
            <w:pPr>
              <w:rPr>
                <w:lang w:val="en-US"/>
              </w:rPr>
            </w:pPr>
          </w:p>
        </w:tc>
      </w:tr>
      <w:tr w:rsidR="0095075C" w14:paraId="3045AB84" w14:textId="77777777" w:rsidTr="00E715A2">
        <w:tc>
          <w:tcPr>
            <w:tcW w:w="709" w:type="dxa"/>
            <w:tcBorders>
              <w:top w:val="nil"/>
              <w:left w:val="single" w:sz="6" w:space="0" w:color="auto"/>
              <w:bottom w:val="nil"/>
              <w:right w:val="nil"/>
            </w:tcBorders>
          </w:tcPr>
          <w:p w14:paraId="79855589" w14:textId="77777777" w:rsidR="0095075C" w:rsidRDefault="0095075C" w:rsidP="00BD24B5">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0B2F5006" w14:textId="77777777" w:rsidR="0095075C" w:rsidRDefault="0095075C" w:rsidP="00BD24B5">
            <w:pPr>
              <w:rPr>
                <w:lang w:val="en-US"/>
              </w:rPr>
            </w:pPr>
          </w:p>
        </w:tc>
        <w:tc>
          <w:tcPr>
            <w:tcW w:w="5670" w:type="dxa"/>
            <w:gridSpan w:val="2"/>
            <w:tcBorders>
              <w:top w:val="nil"/>
              <w:left w:val="single" w:sz="6" w:space="0" w:color="auto"/>
              <w:bottom w:val="nil"/>
              <w:right w:val="single" w:sz="6" w:space="0" w:color="auto"/>
            </w:tcBorders>
          </w:tcPr>
          <w:p w14:paraId="311DB558" w14:textId="77777777" w:rsidR="0095075C" w:rsidRPr="00496B85" w:rsidRDefault="0095075C" w:rsidP="00BD24B5">
            <w:bookmarkStart w:id="6" w:name="_Hlk175296759"/>
            <w:r w:rsidRPr="00496B85">
              <w:rPr>
                <w:b/>
                <w:bCs/>
                <w:sz w:val="22"/>
                <w:szCs w:val="22"/>
              </w:rPr>
              <w:t>2. Montare pompe</w:t>
            </w:r>
            <w:bookmarkEnd w:id="6"/>
          </w:p>
        </w:tc>
        <w:tc>
          <w:tcPr>
            <w:tcW w:w="992" w:type="dxa"/>
            <w:tcBorders>
              <w:top w:val="nil"/>
              <w:left w:val="single" w:sz="6" w:space="0" w:color="auto"/>
              <w:bottom w:val="nil"/>
              <w:right w:val="nil"/>
            </w:tcBorders>
          </w:tcPr>
          <w:p w14:paraId="5BC2CF87" w14:textId="77777777" w:rsidR="0095075C" w:rsidRDefault="0095075C" w:rsidP="00BD24B5">
            <w:pPr>
              <w:rPr>
                <w:b/>
                <w:bCs/>
                <w:sz w:val="22"/>
                <w:szCs w:val="22"/>
                <w:lang w:val="en-US"/>
              </w:rPr>
            </w:pPr>
          </w:p>
        </w:tc>
        <w:tc>
          <w:tcPr>
            <w:tcW w:w="1700" w:type="dxa"/>
            <w:tcBorders>
              <w:top w:val="nil"/>
              <w:left w:val="single" w:sz="6" w:space="0" w:color="auto"/>
              <w:bottom w:val="nil"/>
              <w:right w:val="nil"/>
            </w:tcBorders>
          </w:tcPr>
          <w:p w14:paraId="5BA050B9" w14:textId="77777777" w:rsidR="0095075C" w:rsidRDefault="0095075C" w:rsidP="00BD24B5">
            <w:pPr>
              <w:rPr>
                <w:lang w:val="en-US"/>
              </w:rPr>
            </w:pPr>
          </w:p>
        </w:tc>
      </w:tr>
      <w:tr w:rsidR="0095075C" w14:paraId="1811D014" w14:textId="77777777" w:rsidTr="00E715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D1A66A" w14:textId="77777777" w:rsidR="0095075C" w:rsidRDefault="0095075C" w:rsidP="00BD24B5">
            <w:pPr>
              <w:rPr>
                <w:lang w:val="en-US"/>
              </w:rPr>
            </w:pPr>
            <w:r>
              <w:rPr>
                <w:lang w:val="en-US"/>
              </w:rPr>
              <w:t>20</w:t>
            </w:r>
          </w:p>
        </w:tc>
        <w:tc>
          <w:tcPr>
            <w:tcW w:w="1276" w:type="dxa"/>
            <w:gridSpan w:val="2"/>
            <w:tcBorders>
              <w:top w:val="single" w:sz="4" w:space="0" w:color="auto"/>
              <w:bottom w:val="single" w:sz="4" w:space="0" w:color="auto"/>
            </w:tcBorders>
          </w:tcPr>
          <w:p w14:paraId="34EA2AF1" w14:textId="77777777" w:rsidR="0095075C" w:rsidRDefault="0095075C" w:rsidP="00BD24B5">
            <w:pPr>
              <w:rPr>
                <w:lang w:val="en-US"/>
              </w:rPr>
            </w:pPr>
            <w:r>
              <w:rPr>
                <w:lang w:val="en-US"/>
              </w:rPr>
              <w:t>AcC05A</w:t>
            </w:r>
          </w:p>
          <w:p w14:paraId="167E31E6" w14:textId="77777777" w:rsidR="0095075C" w:rsidRDefault="0095075C" w:rsidP="00BD24B5">
            <w:pPr>
              <w:rPr>
                <w:lang w:val="en-US"/>
              </w:rPr>
            </w:pPr>
          </w:p>
        </w:tc>
        <w:tc>
          <w:tcPr>
            <w:tcW w:w="5670" w:type="dxa"/>
            <w:gridSpan w:val="2"/>
            <w:tcBorders>
              <w:top w:val="single" w:sz="4" w:space="0" w:color="auto"/>
              <w:bottom w:val="single" w:sz="4" w:space="0" w:color="auto"/>
            </w:tcBorders>
          </w:tcPr>
          <w:p w14:paraId="024D0FF0" w14:textId="77777777" w:rsidR="0095075C" w:rsidRPr="00496B85" w:rsidRDefault="0095075C" w:rsidP="00BD24B5">
            <w:pPr>
              <w:adjustRightInd w:val="0"/>
              <w:rPr>
                <w:rFonts w:ascii="Times New Roman CYR" w:hAnsi="Times New Roman CYR" w:cs="Times New Roman CYR"/>
                <w:sz w:val="16"/>
                <w:szCs w:val="16"/>
              </w:rPr>
            </w:pPr>
            <w:r w:rsidRPr="00496B85">
              <w:t>Montarea pe postament existent a pompelor de ape uzate, cu ax orizontal, avind diametrul racordului de aspiratie de 2"-4"</w:t>
            </w:r>
            <w:r w:rsidRPr="00496B85">
              <w:rPr>
                <w:rFonts w:ascii="Times New Roman CYR" w:hAnsi="Times New Roman CYR" w:cs="Times New Roman CYR"/>
                <w:sz w:val="16"/>
                <w:szCs w:val="16"/>
              </w:rPr>
              <w:t xml:space="preserve"> </w:t>
            </w:r>
          </w:p>
          <w:p w14:paraId="61691352" w14:textId="77777777" w:rsidR="0095075C" w:rsidRPr="00496B85" w:rsidRDefault="0095075C" w:rsidP="00BD24B5">
            <w:pPr>
              <w:adjustRightInd w:val="0"/>
              <w:rPr>
                <w:rFonts w:ascii="Times New Roman CYR" w:hAnsi="Times New Roman CYR" w:cs="Times New Roman CYR"/>
                <w:sz w:val="16"/>
                <w:szCs w:val="16"/>
              </w:rPr>
            </w:pPr>
            <w:r w:rsidRPr="00496B85">
              <w:rPr>
                <w:rFonts w:ascii="Times New Roman CYR" w:hAnsi="Times New Roman CYR" w:cs="Times New Roman CYR"/>
                <w:sz w:val="16"/>
                <w:szCs w:val="16"/>
              </w:rPr>
              <w:t>Mat. marunte  (petrol, cirpe de sters, garnituri, fitinguri )=1,0100</w:t>
            </w:r>
          </w:p>
        </w:tc>
        <w:tc>
          <w:tcPr>
            <w:tcW w:w="992" w:type="dxa"/>
            <w:tcBorders>
              <w:top w:val="single" w:sz="4" w:space="0" w:color="auto"/>
              <w:bottom w:val="single" w:sz="4" w:space="0" w:color="auto"/>
            </w:tcBorders>
            <w:vAlign w:val="center"/>
          </w:tcPr>
          <w:p w14:paraId="17172648" w14:textId="77777777" w:rsidR="0095075C" w:rsidRDefault="0095075C" w:rsidP="00BD24B5">
            <w:pPr>
              <w:jc w:val="center"/>
              <w:rPr>
                <w:lang w:val="en-US"/>
              </w:rPr>
            </w:pPr>
            <w:r>
              <w:rPr>
                <w:lang w:val="en-US"/>
              </w:rPr>
              <w:t>buc</w:t>
            </w:r>
          </w:p>
        </w:tc>
        <w:tc>
          <w:tcPr>
            <w:tcW w:w="1700" w:type="dxa"/>
            <w:tcBorders>
              <w:top w:val="single" w:sz="4" w:space="0" w:color="auto"/>
              <w:bottom w:val="single" w:sz="4" w:space="0" w:color="auto"/>
            </w:tcBorders>
            <w:vAlign w:val="center"/>
          </w:tcPr>
          <w:p w14:paraId="6E245B70" w14:textId="77777777" w:rsidR="0095075C" w:rsidRPr="00C37122" w:rsidRDefault="0095075C" w:rsidP="00BD24B5">
            <w:pPr>
              <w:adjustRightInd w:val="0"/>
              <w:rPr>
                <w:lang w:val="en-US"/>
              </w:rPr>
            </w:pPr>
            <w:r w:rsidRPr="00C37122">
              <w:rPr>
                <w:lang w:val="en-US"/>
              </w:rPr>
              <w:t>1,0000</w:t>
            </w:r>
          </w:p>
          <w:p w14:paraId="03D4DC3D" w14:textId="77777777" w:rsidR="0095075C" w:rsidRPr="00C37122" w:rsidRDefault="0095075C" w:rsidP="00BD24B5">
            <w:pPr>
              <w:rPr>
                <w:lang w:val="en-US"/>
              </w:rPr>
            </w:pPr>
          </w:p>
        </w:tc>
      </w:tr>
      <w:tr w:rsidR="0095075C" w14:paraId="50AB4938"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E68406A" w14:textId="77777777" w:rsidR="0095075C" w:rsidRDefault="0095075C" w:rsidP="00BD24B5">
            <w:pPr>
              <w:rPr>
                <w:lang w:val="en-US"/>
              </w:rPr>
            </w:pPr>
          </w:p>
        </w:tc>
        <w:tc>
          <w:tcPr>
            <w:tcW w:w="1276" w:type="dxa"/>
            <w:gridSpan w:val="2"/>
            <w:tcBorders>
              <w:top w:val="nil"/>
              <w:bottom w:val="single" w:sz="2" w:space="0" w:color="auto"/>
            </w:tcBorders>
            <w:vAlign w:val="center"/>
          </w:tcPr>
          <w:p w14:paraId="007C28B5" w14:textId="77777777" w:rsidR="0095075C" w:rsidRDefault="0095075C" w:rsidP="00BD24B5">
            <w:pPr>
              <w:jc w:val="center"/>
              <w:rPr>
                <w:sz w:val="16"/>
                <w:szCs w:val="16"/>
                <w:lang w:val="en-US"/>
              </w:rPr>
            </w:pPr>
            <w:r>
              <w:rPr>
                <w:sz w:val="16"/>
                <w:szCs w:val="16"/>
                <w:lang w:val="en-US"/>
              </w:rPr>
              <w:t>7136050012000</w:t>
            </w:r>
          </w:p>
        </w:tc>
        <w:tc>
          <w:tcPr>
            <w:tcW w:w="5670" w:type="dxa"/>
            <w:gridSpan w:val="2"/>
            <w:tcBorders>
              <w:top w:val="nil"/>
              <w:bottom w:val="single" w:sz="2" w:space="0" w:color="auto"/>
            </w:tcBorders>
          </w:tcPr>
          <w:p w14:paraId="36326785" w14:textId="77777777" w:rsidR="0095075C" w:rsidRPr="00496B85" w:rsidRDefault="0095075C" w:rsidP="00BD24B5">
            <w:r w:rsidRPr="00496B85">
              <w:t>Instalator alimentari apa</w:t>
            </w:r>
          </w:p>
        </w:tc>
        <w:tc>
          <w:tcPr>
            <w:tcW w:w="992" w:type="dxa"/>
            <w:tcBorders>
              <w:top w:val="nil"/>
              <w:bottom w:val="single" w:sz="2" w:space="0" w:color="auto"/>
            </w:tcBorders>
          </w:tcPr>
          <w:p w14:paraId="46BA22E6" w14:textId="77777777" w:rsidR="0095075C" w:rsidRDefault="0095075C" w:rsidP="00BD24B5">
            <w:pPr>
              <w:jc w:val="center"/>
              <w:rPr>
                <w:lang w:val="en-US"/>
              </w:rPr>
            </w:pPr>
            <w:r>
              <w:rPr>
                <w:lang w:val="en-US"/>
              </w:rPr>
              <w:t>h-om</w:t>
            </w:r>
          </w:p>
        </w:tc>
        <w:tc>
          <w:tcPr>
            <w:tcW w:w="1700" w:type="dxa"/>
            <w:tcBorders>
              <w:top w:val="nil"/>
              <w:bottom w:val="single" w:sz="2" w:space="0" w:color="auto"/>
            </w:tcBorders>
          </w:tcPr>
          <w:p w14:paraId="6DD99EBA" w14:textId="77777777" w:rsidR="0095075C" w:rsidRPr="00C37122" w:rsidRDefault="0095075C" w:rsidP="00BD24B5">
            <w:pPr>
              <w:rPr>
                <w:lang w:val="en-US"/>
              </w:rPr>
            </w:pPr>
            <w:r w:rsidRPr="00C37122">
              <w:rPr>
                <w:lang w:val="en-US"/>
              </w:rPr>
              <w:t>4,7500</w:t>
            </w:r>
          </w:p>
        </w:tc>
      </w:tr>
      <w:tr w:rsidR="0095075C" w14:paraId="233C8298"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624C8BA" w14:textId="77777777" w:rsidR="0095075C" w:rsidRDefault="0095075C" w:rsidP="00BD24B5">
            <w:pPr>
              <w:rPr>
                <w:lang w:val="en-US"/>
              </w:rPr>
            </w:pPr>
          </w:p>
        </w:tc>
        <w:tc>
          <w:tcPr>
            <w:tcW w:w="1276" w:type="dxa"/>
            <w:gridSpan w:val="2"/>
            <w:tcBorders>
              <w:top w:val="nil"/>
              <w:bottom w:val="single" w:sz="2" w:space="0" w:color="auto"/>
            </w:tcBorders>
            <w:vAlign w:val="center"/>
          </w:tcPr>
          <w:p w14:paraId="5C356A2D" w14:textId="77777777" w:rsidR="0095075C" w:rsidRDefault="0095075C" w:rsidP="00BD24B5">
            <w:pPr>
              <w:jc w:val="center"/>
              <w:rPr>
                <w:sz w:val="16"/>
                <w:szCs w:val="16"/>
                <w:lang w:val="en-US"/>
              </w:rPr>
            </w:pPr>
            <w:r>
              <w:rPr>
                <w:sz w:val="16"/>
                <w:szCs w:val="16"/>
                <w:lang w:val="en-US"/>
              </w:rPr>
              <w:t>2874115802037</w:t>
            </w:r>
          </w:p>
        </w:tc>
        <w:tc>
          <w:tcPr>
            <w:tcW w:w="5670" w:type="dxa"/>
            <w:gridSpan w:val="2"/>
            <w:tcBorders>
              <w:top w:val="nil"/>
              <w:bottom w:val="single" w:sz="2" w:space="0" w:color="auto"/>
            </w:tcBorders>
          </w:tcPr>
          <w:p w14:paraId="08371BB0" w14:textId="77777777" w:rsidR="0095075C" w:rsidRPr="00496B85" w:rsidRDefault="0095075C" w:rsidP="00BD24B5">
            <w:r w:rsidRPr="00496B85">
              <w:t>Suruburi cap hexagonal OL37 M 16x110 mm</w:t>
            </w:r>
          </w:p>
        </w:tc>
        <w:tc>
          <w:tcPr>
            <w:tcW w:w="992" w:type="dxa"/>
            <w:tcBorders>
              <w:top w:val="nil"/>
              <w:bottom w:val="single" w:sz="2" w:space="0" w:color="auto"/>
            </w:tcBorders>
          </w:tcPr>
          <w:p w14:paraId="452DF286" w14:textId="77777777" w:rsidR="0095075C" w:rsidRDefault="0095075C" w:rsidP="00BD24B5">
            <w:pPr>
              <w:jc w:val="center"/>
              <w:rPr>
                <w:lang w:val="en-US"/>
              </w:rPr>
            </w:pPr>
            <w:r>
              <w:rPr>
                <w:lang w:val="en-US"/>
              </w:rPr>
              <w:t>buc</w:t>
            </w:r>
          </w:p>
        </w:tc>
        <w:tc>
          <w:tcPr>
            <w:tcW w:w="1700" w:type="dxa"/>
            <w:tcBorders>
              <w:top w:val="nil"/>
              <w:bottom w:val="single" w:sz="2" w:space="0" w:color="auto"/>
            </w:tcBorders>
          </w:tcPr>
          <w:p w14:paraId="0EBDD261" w14:textId="77777777" w:rsidR="0095075C" w:rsidRPr="00C37122" w:rsidRDefault="0095075C" w:rsidP="00BD24B5">
            <w:pPr>
              <w:rPr>
                <w:lang w:val="en-US"/>
              </w:rPr>
            </w:pPr>
            <w:r w:rsidRPr="00C37122">
              <w:rPr>
                <w:lang w:val="en-US"/>
              </w:rPr>
              <w:t>2,0200</w:t>
            </w:r>
          </w:p>
        </w:tc>
      </w:tr>
      <w:tr w:rsidR="0095075C" w14:paraId="29CE97A0"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36AD343" w14:textId="77777777" w:rsidR="0095075C" w:rsidRDefault="0095075C" w:rsidP="00BD24B5">
            <w:pPr>
              <w:rPr>
                <w:lang w:val="en-US"/>
              </w:rPr>
            </w:pPr>
          </w:p>
        </w:tc>
        <w:tc>
          <w:tcPr>
            <w:tcW w:w="1276" w:type="dxa"/>
            <w:gridSpan w:val="2"/>
            <w:tcBorders>
              <w:top w:val="nil"/>
              <w:bottom w:val="single" w:sz="2" w:space="0" w:color="auto"/>
            </w:tcBorders>
            <w:vAlign w:val="center"/>
          </w:tcPr>
          <w:p w14:paraId="1437AD93" w14:textId="77777777" w:rsidR="0095075C" w:rsidRDefault="0095075C" w:rsidP="00BD24B5">
            <w:pPr>
              <w:jc w:val="center"/>
              <w:rPr>
                <w:sz w:val="16"/>
                <w:szCs w:val="16"/>
                <w:lang w:val="en-US"/>
              </w:rPr>
            </w:pPr>
            <w:r>
              <w:rPr>
                <w:sz w:val="16"/>
                <w:szCs w:val="16"/>
                <w:lang w:val="en-US"/>
              </w:rPr>
              <w:t>2874115840558</w:t>
            </w:r>
          </w:p>
        </w:tc>
        <w:tc>
          <w:tcPr>
            <w:tcW w:w="5670" w:type="dxa"/>
            <w:gridSpan w:val="2"/>
            <w:tcBorders>
              <w:top w:val="nil"/>
              <w:bottom w:val="single" w:sz="2" w:space="0" w:color="auto"/>
            </w:tcBorders>
          </w:tcPr>
          <w:p w14:paraId="370A9A06" w14:textId="77777777" w:rsidR="0095075C" w:rsidRPr="00496B85" w:rsidRDefault="0095075C" w:rsidP="00BD24B5">
            <w:r w:rsidRPr="00496B85">
              <w:t>Piulita hexag. M16</w:t>
            </w:r>
          </w:p>
        </w:tc>
        <w:tc>
          <w:tcPr>
            <w:tcW w:w="992" w:type="dxa"/>
            <w:tcBorders>
              <w:top w:val="nil"/>
              <w:bottom w:val="single" w:sz="2" w:space="0" w:color="auto"/>
            </w:tcBorders>
          </w:tcPr>
          <w:p w14:paraId="2CC3A5CF" w14:textId="77777777" w:rsidR="0095075C" w:rsidRDefault="0095075C" w:rsidP="00BD24B5">
            <w:pPr>
              <w:jc w:val="center"/>
              <w:rPr>
                <w:lang w:val="en-US"/>
              </w:rPr>
            </w:pPr>
            <w:r>
              <w:rPr>
                <w:lang w:val="en-US"/>
              </w:rPr>
              <w:t>buc</w:t>
            </w:r>
          </w:p>
        </w:tc>
        <w:tc>
          <w:tcPr>
            <w:tcW w:w="1700" w:type="dxa"/>
            <w:tcBorders>
              <w:top w:val="nil"/>
              <w:bottom w:val="single" w:sz="2" w:space="0" w:color="auto"/>
            </w:tcBorders>
          </w:tcPr>
          <w:p w14:paraId="68BCB091" w14:textId="77777777" w:rsidR="0095075C" w:rsidRPr="00C37122" w:rsidRDefault="0095075C" w:rsidP="00BD24B5">
            <w:pPr>
              <w:rPr>
                <w:lang w:val="en-US"/>
              </w:rPr>
            </w:pPr>
            <w:r w:rsidRPr="00C37122">
              <w:rPr>
                <w:lang w:val="en-US"/>
              </w:rPr>
              <w:t>2,0200</w:t>
            </w:r>
          </w:p>
        </w:tc>
      </w:tr>
      <w:tr w:rsidR="0095075C" w14:paraId="1D2F0A6A"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59B8CA5" w14:textId="77777777" w:rsidR="0095075C" w:rsidRDefault="0095075C" w:rsidP="00BD24B5">
            <w:pPr>
              <w:rPr>
                <w:lang w:val="en-US"/>
              </w:rPr>
            </w:pPr>
          </w:p>
        </w:tc>
        <w:tc>
          <w:tcPr>
            <w:tcW w:w="1276" w:type="dxa"/>
            <w:gridSpan w:val="2"/>
            <w:tcBorders>
              <w:top w:val="nil"/>
              <w:bottom w:val="single" w:sz="2" w:space="0" w:color="auto"/>
            </w:tcBorders>
            <w:vAlign w:val="center"/>
          </w:tcPr>
          <w:p w14:paraId="6B6F86A2" w14:textId="77777777" w:rsidR="0095075C" w:rsidRDefault="0095075C" w:rsidP="00BD24B5">
            <w:pPr>
              <w:jc w:val="center"/>
              <w:rPr>
                <w:sz w:val="16"/>
                <w:szCs w:val="16"/>
                <w:lang w:val="en-US"/>
              </w:rPr>
            </w:pPr>
            <w:r>
              <w:rPr>
                <w:sz w:val="16"/>
                <w:szCs w:val="16"/>
                <w:lang w:val="en-US"/>
              </w:rPr>
              <w:t>2430126103294</w:t>
            </w:r>
          </w:p>
        </w:tc>
        <w:tc>
          <w:tcPr>
            <w:tcW w:w="5670" w:type="dxa"/>
            <w:gridSpan w:val="2"/>
            <w:tcBorders>
              <w:top w:val="nil"/>
              <w:bottom w:val="single" w:sz="2" w:space="0" w:color="auto"/>
            </w:tcBorders>
          </w:tcPr>
          <w:p w14:paraId="308CD5E3" w14:textId="77777777" w:rsidR="0095075C" w:rsidRPr="00496B85" w:rsidRDefault="0095075C" w:rsidP="00BD24B5">
            <w:r w:rsidRPr="00496B85">
              <w:t>Vopsea minium de plumb  v.351-3 ntr 90-80</w:t>
            </w:r>
          </w:p>
        </w:tc>
        <w:tc>
          <w:tcPr>
            <w:tcW w:w="992" w:type="dxa"/>
            <w:tcBorders>
              <w:top w:val="nil"/>
              <w:bottom w:val="single" w:sz="2" w:space="0" w:color="auto"/>
            </w:tcBorders>
          </w:tcPr>
          <w:p w14:paraId="25F621A2" w14:textId="77777777" w:rsidR="0095075C" w:rsidRDefault="0095075C" w:rsidP="00BD24B5">
            <w:pPr>
              <w:jc w:val="center"/>
              <w:rPr>
                <w:lang w:val="en-US"/>
              </w:rPr>
            </w:pPr>
            <w:r>
              <w:rPr>
                <w:lang w:val="en-US"/>
              </w:rPr>
              <w:t>kg</w:t>
            </w:r>
          </w:p>
        </w:tc>
        <w:tc>
          <w:tcPr>
            <w:tcW w:w="1700" w:type="dxa"/>
            <w:tcBorders>
              <w:top w:val="nil"/>
              <w:bottom w:val="single" w:sz="2" w:space="0" w:color="auto"/>
            </w:tcBorders>
          </w:tcPr>
          <w:p w14:paraId="6E751838" w14:textId="77777777" w:rsidR="0095075C" w:rsidRPr="00C37122" w:rsidRDefault="0095075C" w:rsidP="00BD24B5">
            <w:pPr>
              <w:rPr>
                <w:lang w:val="en-US"/>
              </w:rPr>
            </w:pPr>
            <w:r w:rsidRPr="00C37122">
              <w:rPr>
                <w:lang w:val="en-US"/>
              </w:rPr>
              <w:t>0,1010</w:t>
            </w:r>
          </w:p>
        </w:tc>
      </w:tr>
      <w:tr w:rsidR="0095075C" w14:paraId="20232F73"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0AF57E7" w14:textId="77777777" w:rsidR="0095075C" w:rsidRDefault="0095075C" w:rsidP="00BD24B5">
            <w:pPr>
              <w:rPr>
                <w:lang w:val="en-US"/>
              </w:rPr>
            </w:pPr>
          </w:p>
        </w:tc>
        <w:tc>
          <w:tcPr>
            <w:tcW w:w="1276" w:type="dxa"/>
            <w:gridSpan w:val="2"/>
            <w:tcBorders>
              <w:top w:val="nil"/>
              <w:bottom w:val="single" w:sz="2" w:space="0" w:color="auto"/>
            </w:tcBorders>
            <w:vAlign w:val="center"/>
          </w:tcPr>
          <w:p w14:paraId="51CC1920" w14:textId="77777777" w:rsidR="0095075C" w:rsidRDefault="0095075C" w:rsidP="00BD24B5">
            <w:pPr>
              <w:jc w:val="center"/>
              <w:rPr>
                <w:sz w:val="16"/>
                <w:szCs w:val="16"/>
                <w:lang w:val="en-US"/>
              </w:rPr>
            </w:pPr>
            <w:r>
              <w:rPr>
                <w:sz w:val="16"/>
                <w:szCs w:val="16"/>
                <w:lang w:val="en-US"/>
              </w:rPr>
              <w:t>3410520001373</w:t>
            </w:r>
          </w:p>
        </w:tc>
        <w:tc>
          <w:tcPr>
            <w:tcW w:w="5670" w:type="dxa"/>
            <w:gridSpan w:val="2"/>
            <w:tcBorders>
              <w:top w:val="nil"/>
              <w:bottom w:val="single" w:sz="2" w:space="0" w:color="auto"/>
            </w:tcBorders>
          </w:tcPr>
          <w:p w14:paraId="1DECC328" w14:textId="77777777" w:rsidR="0095075C" w:rsidRPr="00496B85" w:rsidRDefault="0095075C" w:rsidP="00BD24B5">
            <w:r w:rsidRPr="00496B85">
              <w:t>Automacara 5 tf</w:t>
            </w:r>
          </w:p>
        </w:tc>
        <w:tc>
          <w:tcPr>
            <w:tcW w:w="992" w:type="dxa"/>
            <w:tcBorders>
              <w:top w:val="nil"/>
              <w:bottom w:val="single" w:sz="2" w:space="0" w:color="auto"/>
            </w:tcBorders>
          </w:tcPr>
          <w:p w14:paraId="1F07A9E7" w14:textId="77777777" w:rsidR="0095075C" w:rsidRDefault="0095075C" w:rsidP="00BD24B5">
            <w:pPr>
              <w:jc w:val="center"/>
              <w:rPr>
                <w:lang w:val="en-US"/>
              </w:rPr>
            </w:pPr>
            <w:r>
              <w:rPr>
                <w:lang w:val="en-US"/>
              </w:rPr>
              <w:t>h-ut</w:t>
            </w:r>
          </w:p>
        </w:tc>
        <w:tc>
          <w:tcPr>
            <w:tcW w:w="1700" w:type="dxa"/>
            <w:tcBorders>
              <w:top w:val="nil"/>
              <w:bottom w:val="single" w:sz="2" w:space="0" w:color="auto"/>
            </w:tcBorders>
          </w:tcPr>
          <w:p w14:paraId="040DCAA1" w14:textId="77777777" w:rsidR="0095075C" w:rsidRPr="00C37122" w:rsidRDefault="0095075C" w:rsidP="00BD24B5">
            <w:pPr>
              <w:rPr>
                <w:lang w:val="en-US"/>
              </w:rPr>
            </w:pPr>
            <w:r w:rsidRPr="00C37122">
              <w:rPr>
                <w:lang w:val="en-US"/>
              </w:rPr>
              <w:t>0,6600</w:t>
            </w:r>
          </w:p>
        </w:tc>
      </w:tr>
      <w:tr w:rsidR="0095075C" w14:paraId="256B22AF" w14:textId="77777777" w:rsidTr="00E715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C5F189" w14:textId="77777777" w:rsidR="0095075C" w:rsidRDefault="0095075C" w:rsidP="00BD24B5">
            <w:pPr>
              <w:rPr>
                <w:lang w:val="en-US"/>
              </w:rPr>
            </w:pPr>
            <w:r>
              <w:rPr>
                <w:lang w:val="en-US"/>
              </w:rPr>
              <w:t>21</w:t>
            </w:r>
          </w:p>
        </w:tc>
        <w:tc>
          <w:tcPr>
            <w:tcW w:w="1276" w:type="dxa"/>
            <w:gridSpan w:val="2"/>
            <w:tcBorders>
              <w:top w:val="single" w:sz="4" w:space="0" w:color="auto"/>
              <w:bottom w:val="single" w:sz="4" w:space="0" w:color="auto"/>
            </w:tcBorders>
          </w:tcPr>
          <w:p w14:paraId="75CFFF64" w14:textId="77777777" w:rsidR="0095075C" w:rsidRDefault="0095075C" w:rsidP="00BD24B5">
            <w:pPr>
              <w:rPr>
                <w:lang w:val="en-US"/>
              </w:rPr>
            </w:pPr>
            <w:r>
              <w:rPr>
                <w:lang w:val="en-US"/>
              </w:rPr>
              <w:t>AcC06A</w:t>
            </w:r>
          </w:p>
          <w:p w14:paraId="47858B60" w14:textId="77777777" w:rsidR="0095075C" w:rsidRDefault="0095075C" w:rsidP="00BD24B5">
            <w:pPr>
              <w:rPr>
                <w:lang w:val="en-US"/>
              </w:rPr>
            </w:pPr>
          </w:p>
        </w:tc>
        <w:tc>
          <w:tcPr>
            <w:tcW w:w="5670" w:type="dxa"/>
            <w:gridSpan w:val="2"/>
            <w:tcBorders>
              <w:top w:val="single" w:sz="4" w:space="0" w:color="auto"/>
              <w:bottom w:val="single" w:sz="4" w:space="0" w:color="auto"/>
            </w:tcBorders>
          </w:tcPr>
          <w:p w14:paraId="6940B904" w14:textId="77777777" w:rsidR="0095075C" w:rsidRPr="00496B85" w:rsidRDefault="0095075C" w:rsidP="00BD24B5">
            <w:pPr>
              <w:adjustRightInd w:val="0"/>
              <w:rPr>
                <w:rFonts w:ascii="Times New Roman CYR" w:hAnsi="Times New Roman CYR" w:cs="Times New Roman CYR"/>
                <w:sz w:val="16"/>
                <w:szCs w:val="16"/>
              </w:rPr>
            </w:pPr>
            <w:r w:rsidRPr="00496B85">
              <w:t>Montarea pe postament existent a pompelor de vid, cu piston, avind un debit de pina la 150 mc/h</w:t>
            </w:r>
            <w:r w:rsidRPr="00496B85">
              <w:rPr>
                <w:rFonts w:ascii="Times New Roman CYR" w:hAnsi="Times New Roman CYR" w:cs="Times New Roman CYR"/>
                <w:sz w:val="16"/>
                <w:szCs w:val="16"/>
              </w:rPr>
              <w:t xml:space="preserve"> </w:t>
            </w:r>
          </w:p>
          <w:p w14:paraId="7306B1CE" w14:textId="77777777" w:rsidR="0095075C" w:rsidRPr="00496B85" w:rsidRDefault="0095075C" w:rsidP="00BD24B5">
            <w:pPr>
              <w:adjustRightInd w:val="0"/>
              <w:rPr>
                <w:rFonts w:ascii="Times New Roman CYR" w:hAnsi="Times New Roman CYR" w:cs="Times New Roman CYR"/>
                <w:sz w:val="16"/>
                <w:szCs w:val="16"/>
              </w:rPr>
            </w:pPr>
            <w:r w:rsidRPr="00496B85">
              <w:rPr>
                <w:rFonts w:ascii="Times New Roman CYR" w:hAnsi="Times New Roman CYR" w:cs="Times New Roman CYR"/>
                <w:sz w:val="16"/>
                <w:szCs w:val="16"/>
              </w:rPr>
              <w:t>Mat. marunte (petrol, cirpe, fitinguri etc.)=1,0300</w:t>
            </w:r>
          </w:p>
        </w:tc>
        <w:tc>
          <w:tcPr>
            <w:tcW w:w="992" w:type="dxa"/>
            <w:tcBorders>
              <w:top w:val="single" w:sz="4" w:space="0" w:color="auto"/>
              <w:bottom w:val="single" w:sz="4" w:space="0" w:color="auto"/>
            </w:tcBorders>
            <w:vAlign w:val="center"/>
          </w:tcPr>
          <w:p w14:paraId="62E0267E" w14:textId="77777777" w:rsidR="0095075C" w:rsidRDefault="0095075C" w:rsidP="00BD24B5">
            <w:pPr>
              <w:jc w:val="center"/>
              <w:rPr>
                <w:lang w:val="en-US"/>
              </w:rPr>
            </w:pPr>
            <w:r>
              <w:rPr>
                <w:lang w:val="en-US"/>
              </w:rPr>
              <w:t>buc</w:t>
            </w:r>
          </w:p>
        </w:tc>
        <w:tc>
          <w:tcPr>
            <w:tcW w:w="1700" w:type="dxa"/>
            <w:tcBorders>
              <w:top w:val="single" w:sz="4" w:space="0" w:color="auto"/>
              <w:bottom w:val="single" w:sz="4" w:space="0" w:color="auto"/>
            </w:tcBorders>
            <w:vAlign w:val="center"/>
          </w:tcPr>
          <w:p w14:paraId="4C3196F3" w14:textId="77777777" w:rsidR="0095075C" w:rsidRPr="00C37122" w:rsidRDefault="0095075C" w:rsidP="00BD24B5">
            <w:pPr>
              <w:adjustRightInd w:val="0"/>
              <w:rPr>
                <w:lang w:val="en-US"/>
              </w:rPr>
            </w:pPr>
            <w:r w:rsidRPr="00C37122">
              <w:rPr>
                <w:lang w:val="en-US"/>
              </w:rPr>
              <w:t>1,0000</w:t>
            </w:r>
          </w:p>
          <w:p w14:paraId="2578C6B0" w14:textId="77777777" w:rsidR="0095075C" w:rsidRPr="00C37122" w:rsidRDefault="0095075C" w:rsidP="00BD24B5">
            <w:pPr>
              <w:rPr>
                <w:lang w:val="en-US"/>
              </w:rPr>
            </w:pPr>
          </w:p>
        </w:tc>
      </w:tr>
      <w:tr w:rsidR="0095075C" w14:paraId="707B902C"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A1E57C3" w14:textId="77777777" w:rsidR="0095075C" w:rsidRDefault="0095075C" w:rsidP="00BD24B5">
            <w:pPr>
              <w:rPr>
                <w:lang w:val="en-US"/>
              </w:rPr>
            </w:pPr>
          </w:p>
        </w:tc>
        <w:tc>
          <w:tcPr>
            <w:tcW w:w="1276" w:type="dxa"/>
            <w:gridSpan w:val="2"/>
            <w:tcBorders>
              <w:top w:val="nil"/>
              <w:bottom w:val="single" w:sz="2" w:space="0" w:color="auto"/>
            </w:tcBorders>
            <w:vAlign w:val="center"/>
          </w:tcPr>
          <w:p w14:paraId="1919928F" w14:textId="77777777" w:rsidR="0095075C" w:rsidRDefault="0095075C" w:rsidP="00BD24B5">
            <w:pPr>
              <w:jc w:val="center"/>
              <w:rPr>
                <w:sz w:val="16"/>
                <w:szCs w:val="16"/>
                <w:lang w:val="en-US"/>
              </w:rPr>
            </w:pPr>
            <w:r>
              <w:rPr>
                <w:sz w:val="16"/>
                <w:szCs w:val="16"/>
                <w:lang w:val="en-US"/>
              </w:rPr>
              <w:t>7136050012000</w:t>
            </w:r>
          </w:p>
        </w:tc>
        <w:tc>
          <w:tcPr>
            <w:tcW w:w="5670" w:type="dxa"/>
            <w:gridSpan w:val="2"/>
            <w:tcBorders>
              <w:top w:val="nil"/>
              <w:bottom w:val="single" w:sz="2" w:space="0" w:color="auto"/>
            </w:tcBorders>
          </w:tcPr>
          <w:p w14:paraId="05182CB4" w14:textId="77777777" w:rsidR="0095075C" w:rsidRPr="00496B85" w:rsidRDefault="0095075C" w:rsidP="00BD24B5">
            <w:r w:rsidRPr="00496B85">
              <w:t>Instalator alimentari apa</w:t>
            </w:r>
          </w:p>
        </w:tc>
        <w:tc>
          <w:tcPr>
            <w:tcW w:w="992" w:type="dxa"/>
            <w:tcBorders>
              <w:top w:val="nil"/>
              <w:bottom w:val="single" w:sz="2" w:space="0" w:color="auto"/>
            </w:tcBorders>
          </w:tcPr>
          <w:p w14:paraId="0B77A413" w14:textId="77777777" w:rsidR="0095075C" w:rsidRDefault="0095075C" w:rsidP="00BD24B5">
            <w:pPr>
              <w:jc w:val="center"/>
              <w:rPr>
                <w:lang w:val="en-US"/>
              </w:rPr>
            </w:pPr>
            <w:r>
              <w:rPr>
                <w:lang w:val="en-US"/>
              </w:rPr>
              <w:t>h-om</w:t>
            </w:r>
          </w:p>
        </w:tc>
        <w:tc>
          <w:tcPr>
            <w:tcW w:w="1700" w:type="dxa"/>
            <w:tcBorders>
              <w:top w:val="nil"/>
              <w:bottom w:val="single" w:sz="2" w:space="0" w:color="auto"/>
            </w:tcBorders>
          </w:tcPr>
          <w:p w14:paraId="07DE269A" w14:textId="77777777" w:rsidR="0095075C" w:rsidRPr="00C37122" w:rsidRDefault="0095075C" w:rsidP="00BD24B5">
            <w:pPr>
              <w:rPr>
                <w:lang w:val="en-US"/>
              </w:rPr>
            </w:pPr>
            <w:r w:rsidRPr="00C37122">
              <w:rPr>
                <w:lang w:val="en-US"/>
              </w:rPr>
              <w:t>2,8000</w:t>
            </w:r>
          </w:p>
        </w:tc>
      </w:tr>
      <w:tr w:rsidR="0095075C" w14:paraId="1ABBD4FC"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F56EAF5" w14:textId="77777777" w:rsidR="0095075C" w:rsidRDefault="0095075C" w:rsidP="00BD24B5">
            <w:pPr>
              <w:rPr>
                <w:lang w:val="en-US"/>
              </w:rPr>
            </w:pPr>
          </w:p>
        </w:tc>
        <w:tc>
          <w:tcPr>
            <w:tcW w:w="1276" w:type="dxa"/>
            <w:gridSpan w:val="2"/>
            <w:tcBorders>
              <w:top w:val="nil"/>
              <w:bottom w:val="single" w:sz="2" w:space="0" w:color="auto"/>
            </w:tcBorders>
            <w:vAlign w:val="center"/>
          </w:tcPr>
          <w:p w14:paraId="5480A653" w14:textId="77777777" w:rsidR="0095075C" w:rsidRDefault="0095075C" w:rsidP="00BD24B5">
            <w:pPr>
              <w:jc w:val="center"/>
              <w:rPr>
                <w:sz w:val="16"/>
                <w:szCs w:val="16"/>
                <w:lang w:val="en-US"/>
              </w:rPr>
            </w:pPr>
            <w:r>
              <w:rPr>
                <w:sz w:val="16"/>
                <w:szCs w:val="16"/>
                <w:lang w:val="en-US"/>
              </w:rPr>
              <w:t>2513736621810</w:t>
            </w:r>
          </w:p>
        </w:tc>
        <w:tc>
          <w:tcPr>
            <w:tcW w:w="5670" w:type="dxa"/>
            <w:gridSpan w:val="2"/>
            <w:tcBorders>
              <w:top w:val="nil"/>
              <w:bottom w:val="single" w:sz="2" w:space="0" w:color="auto"/>
            </w:tcBorders>
          </w:tcPr>
          <w:p w14:paraId="66799884" w14:textId="77777777" w:rsidR="0095075C" w:rsidRPr="00496B85" w:rsidRDefault="0095075C" w:rsidP="00BD24B5">
            <w:r w:rsidRPr="00496B85">
              <w:t>Placi tehnice de cauciuc pentru garnituri cu insertie textila de 3 mm grosime</w:t>
            </w:r>
          </w:p>
        </w:tc>
        <w:tc>
          <w:tcPr>
            <w:tcW w:w="992" w:type="dxa"/>
            <w:tcBorders>
              <w:top w:val="nil"/>
              <w:bottom w:val="single" w:sz="2" w:space="0" w:color="auto"/>
            </w:tcBorders>
          </w:tcPr>
          <w:p w14:paraId="61DCDC0A" w14:textId="77777777" w:rsidR="0095075C" w:rsidRDefault="0095075C" w:rsidP="00BD24B5">
            <w:pPr>
              <w:jc w:val="center"/>
              <w:rPr>
                <w:lang w:val="en-US"/>
              </w:rPr>
            </w:pPr>
            <w:r>
              <w:rPr>
                <w:lang w:val="en-US"/>
              </w:rPr>
              <w:t>kg</w:t>
            </w:r>
          </w:p>
        </w:tc>
        <w:tc>
          <w:tcPr>
            <w:tcW w:w="1700" w:type="dxa"/>
            <w:tcBorders>
              <w:top w:val="nil"/>
              <w:bottom w:val="single" w:sz="2" w:space="0" w:color="auto"/>
            </w:tcBorders>
          </w:tcPr>
          <w:p w14:paraId="70F24E89" w14:textId="77777777" w:rsidR="0095075C" w:rsidRPr="00C37122" w:rsidRDefault="0095075C" w:rsidP="00BD24B5">
            <w:pPr>
              <w:rPr>
                <w:lang w:val="en-US"/>
              </w:rPr>
            </w:pPr>
            <w:r w:rsidRPr="00C37122">
              <w:rPr>
                <w:lang w:val="en-US"/>
              </w:rPr>
              <w:t>0,7931</w:t>
            </w:r>
          </w:p>
        </w:tc>
      </w:tr>
      <w:tr w:rsidR="0095075C" w14:paraId="418F35EF"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2E67AB9" w14:textId="77777777" w:rsidR="0095075C" w:rsidRDefault="0095075C" w:rsidP="00BD24B5">
            <w:pPr>
              <w:rPr>
                <w:lang w:val="en-US"/>
              </w:rPr>
            </w:pPr>
          </w:p>
        </w:tc>
        <w:tc>
          <w:tcPr>
            <w:tcW w:w="1276" w:type="dxa"/>
            <w:gridSpan w:val="2"/>
            <w:tcBorders>
              <w:top w:val="nil"/>
              <w:bottom w:val="single" w:sz="2" w:space="0" w:color="auto"/>
            </w:tcBorders>
            <w:vAlign w:val="center"/>
          </w:tcPr>
          <w:p w14:paraId="4EFEE75E" w14:textId="77777777" w:rsidR="0095075C" w:rsidRDefault="0095075C" w:rsidP="00BD24B5">
            <w:pPr>
              <w:jc w:val="center"/>
              <w:rPr>
                <w:sz w:val="16"/>
                <w:szCs w:val="16"/>
                <w:lang w:val="en-US"/>
              </w:rPr>
            </w:pPr>
            <w:r>
              <w:rPr>
                <w:sz w:val="16"/>
                <w:szCs w:val="16"/>
                <w:lang w:val="en-US"/>
              </w:rPr>
              <w:t>2874115801186</w:t>
            </w:r>
          </w:p>
        </w:tc>
        <w:tc>
          <w:tcPr>
            <w:tcW w:w="5670" w:type="dxa"/>
            <w:gridSpan w:val="2"/>
            <w:tcBorders>
              <w:top w:val="nil"/>
              <w:bottom w:val="single" w:sz="2" w:space="0" w:color="auto"/>
            </w:tcBorders>
          </w:tcPr>
          <w:p w14:paraId="23FEEB06" w14:textId="77777777" w:rsidR="0095075C" w:rsidRPr="00496B85" w:rsidRDefault="0095075C" w:rsidP="00BD24B5">
            <w:r w:rsidRPr="00496B85">
              <w:t>Suruburi cap hexagonal OL-37 M 12x60</w:t>
            </w:r>
          </w:p>
        </w:tc>
        <w:tc>
          <w:tcPr>
            <w:tcW w:w="992" w:type="dxa"/>
            <w:tcBorders>
              <w:top w:val="nil"/>
              <w:bottom w:val="single" w:sz="2" w:space="0" w:color="auto"/>
            </w:tcBorders>
          </w:tcPr>
          <w:p w14:paraId="058B11E9" w14:textId="77777777" w:rsidR="0095075C" w:rsidRDefault="0095075C" w:rsidP="00BD24B5">
            <w:pPr>
              <w:jc w:val="center"/>
              <w:rPr>
                <w:lang w:val="en-US"/>
              </w:rPr>
            </w:pPr>
            <w:r>
              <w:rPr>
                <w:lang w:val="en-US"/>
              </w:rPr>
              <w:t>buc</w:t>
            </w:r>
          </w:p>
        </w:tc>
        <w:tc>
          <w:tcPr>
            <w:tcW w:w="1700" w:type="dxa"/>
            <w:tcBorders>
              <w:top w:val="nil"/>
              <w:bottom w:val="single" w:sz="2" w:space="0" w:color="auto"/>
            </w:tcBorders>
          </w:tcPr>
          <w:p w14:paraId="433ACB1F" w14:textId="77777777" w:rsidR="0095075C" w:rsidRPr="00C37122" w:rsidRDefault="0095075C" w:rsidP="00BD24B5">
            <w:pPr>
              <w:rPr>
                <w:lang w:val="en-US"/>
              </w:rPr>
            </w:pPr>
            <w:r w:rsidRPr="00C37122">
              <w:rPr>
                <w:lang w:val="en-US"/>
              </w:rPr>
              <w:t>2,0600</w:t>
            </w:r>
          </w:p>
        </w:tc>
      </w:tr>
      <w:tr w:rsidR="0095075C" w14:paraId="7737D1D6"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E14EB37" w14:textId="77777777" w:rsidR="0095075C" w:rsidRDefault="0095075C" w:rsidP="00BD24B5">
            <w:pPr>
              <w:rPr>
                <w:lang w:val="en-US"/>
              </w:rPr>
            </w:pPr>
          </w:p>
        </w:tc>
        <w:tc>
          <w:tcPr>
            <w:tcW w:w="1276" w:type="dxa"/>
            <w:gridSpan w:val="2"/>
            <w:tcBorders>
              <w:top w:val="nil"/>
              <w:bottom w:val="single" w:sz="2" w:space="0" w:color="auto"/>
            </w:tcBorders>
            <w:vAlign w:val="center"/>
          </w:tcPr>
          <w:p w14:paraId="73906B34" w14:textId="77777777" w:rsidR="0095075C" w:rsidRDefault="0095075C" w:rsidP="00BD24B5">
            <w:pPr>
              <w:jc w:val="center"/>
              <w:rPr>
                <w:sz w:val="16"/>
                <w:szCs w:val="16"/>
                <w:lang w:val="en-US"/>
              </w:rPr>
            </w:pPr>
            <w:r>
              <w:rPr>
                <w:sz w:val="16"/>
                <w:szCs w:val="16"/>
                <w:lang w:val="en-US"/>
              </w:rPr>
              <w:t>2874115840479</w:t>
            </w:r>
          </w:p>
        </w:tc>
        <w:tc>
          <w:tcPr>
            <w:tcW w:w="5670" w:type="dxa"/>
            <w:gridSpan w:val="2"/>
            <w:tcBorders>
              <w:top w:val="nil"/>
              <w:bottom w:val="single" w:sz="2" w:space="0" w:color="auto"/>
            </w:tcBorders>
          </w:tcPr>
          <w:p w14:paraId="066D9C03" w14:textId="77777777" w:rsidR="0095075C" w:rsidRPr="00496B85" w:rsidRDefault="0095075C" w:rsidP="00BD24B5">
            <w:r w:rsidRPr="00496B85">
              <w:t>Piulita hexag. M12</w:t>
            </w:r>
          </w:p>
        </w:tc>
        <w:tc>
          <w:tcPr>
            <w:tcW w:w="992" w:type="dxa"/>
            <w:tcBorders>
              <w:top w:val="nil"/>
              <w:bottom w:val="single" w:sz="2" w:space="0" w:color="auto"/>
            </w:tcBorders>
          </w:tcPr>
          <w:p w14:paraId="3606C4C8" w14:textId="77777777" w:rsidR="0095075C" w:rsidRDefault="0095075C" w:rsidP="00BD24B5">
            <w:pPr>
              <w:jc w:val="center"/>
              <w:rPr>
                <w:lang w:val="en-US"/>
              </w:rPr>
            </w:pPr>
            <w:r>
              <w:rPr>
                <w:lang w:val="en-US"/>
              </w:rPr>
              <w:t>buc</w:t>
            </w:r>
          </w:p>
        </w:tc>
        <w:tc>
          <w:tcPr>
            <w:tcW w:w="1700" w:type="dxa"/>
            <w:tcBorders>
              <w:top w:val="nil"/>
              <w:bottom w:val="single" w:sz="2" w:space="0" w:color="auto"/>
            </w:tcBorders>
          </w:tcPr>
          <w:p w14:paraId="3CB7EE25" w14:textId="77777777" w:rsidR="0095075C" w:rsidRPr="00C37122" w:rsidRDefault="0095075C" w:rsidP="00BD24B5">
            <w:pPr>
              <w:rPr>
                <w:lang w:val="en-US"/>
              </w:rPr>
            </w:pPr>
            <w:r w:rsidRPr="00C37122">
              <w:rPr>
                <w:lang w:val="en-US"/>
              </w:rPr>
              <w:t>2,0600</w:t>
            </w:r>
          </w:p>
        </w:tc>
      </w:tr>
      <w:tr w:rsidR="0095075C" w14:paraId="6AA35ED0"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379FB20" w14:textId="77777777" w:rsidR="0095075C" w:rsidRDefault="0095075C" w:rsidP="00BD24B5">
            <w:pPr>
              <w:rPr>
                <w:lang w:val="en-US"/>
              </w:rPr>
            </w:pPr>
          </w:p>
        </w:tc>
        <w:tc>
          <w:tcPr>
            <w:tcW w:w="1276" w:type="dxa"/>
            <w:gridSpan w:val="2"/>
            <w:tcBorders>
              <w:top w:val="nil"/>
              <w:bottom w:val="single" w:sz="2" w:space="0" w:color="auto"/>
            </w:tcBorders>
            <w:vAlign w:val="center"/>
          </w:tcPr>
          <w:p w14:paraId="69A3C22E" w14:textId="77777777" w:rsidR="0095075C" w:rsidRDefault="0095075C" w:rsidP="00BD24B5">
            <w:pPr>
              <w:jc w:val="center"/>
              <w:rPr>
                <w:sz w:val="16"/>
                <w:szCs w:val="16"/>
                <w:lang w:val="en-US"/>
              </w:rPr>
            </w:pPr>
            <w:r>
              <w:rPr>
                <w:sz w:val="16"/>
                <w:szCs w:val="16"/>
                <w:lang w:val="en-US"/>
              </w:rPr>
              <w:t>2952270007602</w:t>
            </w:r>
          </w:p>
        </w:tc>
        <w:tc>
          <w:tcPr>
            <w:tcW w:w="5670" w:type="dxa"/>
            <w:gridSpan w:val="2"/>
            <w:tcBorders>
              <w:top w:val="nil"/>
              <w:bottom w:val="single" w:sz="2" w:space="0" w:color="auto"/>
            </w:tcBorders>
          </w:tcPr>
          <w:p w14:paraId="4A5D4A75" w14:textId="77777777" w:rsidR="0095075C" w:rsidRPr="00496B85" w:rsidRDefault="0095075C" w:rsidP="00BD24B5">
            <w:r w:rsidRPr="00496B85">
              <w:t>Tirfor 1,5 tf</w:t>
            </w:r>
          </w:p>
        </w:tc>
        <w:tc>
          <w:tcPr>
            <w:tcW w:w="992" w:type="dxa"/>
            <w:tcBorders>
              <w:top w:val="nil"/>
              <w:bottom w:val="single" w:sz="2" w:space="0" w:color="auto"/>
            </w:tcBorders>
          </w:tcPr>
          <w:p w14:paraId="77FE4BFC" w14:textId="77777777" w:rsidR="0095075C" w:rsidRDefault="0095075C" w:rsidP="00BD24B5">
            <w:pPr>
              <w:jc w:val="center"/>
              <w:rPr>
                <w:lang w:val="en-US"/>
              </w:rPr>
            </w:pPr>
            <w:r>
              <w:rPr>
                <w:lang w:val="en-US"/>
              </w:rPr>
              <w:t>h-ut</w:t>
            </w:r>
          </w:p>
        </w:tc>
        <w:tc>
          <w:tcPr>
            <w:tcW w:w="1700" w:type="dxa"/>
            <w:tcBorders>
              <w:top w:val="nil"/>
              <w:bottom w:val="single" w:sz="2" w:space="0" w:color="auto"/>
            </w:tcBorders>
          </w:tcPr>
          <w:p w14:paraId="71B5E872" w14:textId="77777777" w:rsidR="0095075C" w:rsidRPr="00C37122" w:rsidRDefault="0095075C" w:rsidP="00BD24B5">
            <w:pPr>
              <w:rPr>
                <w:lang w:val="en-US"/>
              </w:rPr>
            </w:pPr>
            <w:r w:rsidRPr="00C37122">
              <w:rPr>
                <w:lang w:val="en-US"/>
              </w:rPr>
              <w:t>0,2000</w:t>
            </w:r>
          </w:p>
        </w:tc>
      </w:tr>
      <w:tr w:rsidR="0095075C" w14:paraId="5B91B593" w14:textId="77777777" w:rsidTr="00E715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967C7E" w14:textId="77777777" w:rsidR="0095075C" w:rsidRDefault="0095075C" w:rsidP="00BD24B5">
            <w:pPr>
              <w:rPr>
                <w:lang w:val="en-US"/>
              </w:rPr>
            </w:pPr>
            <w:r>
              <w:rPr>
                <w:lang w:val="en-US"/>
              </w:rPr>
              <w:t>22</w:t>
            </w:r>
          </w:p>
        </w:tc>
        <w:tc>
          <w:tcPr>
            <w:tcW w:w="1276" w:type="dxa"/>
            <w:gridSpan w:val="2"/>
            <w:tcBorders>
              <w:top w:val="single" w:sz="4" w:space="0" w:color="auto"/>
              <w:bottom w:val="single" w:sz="4" w:space="0" w:color="auto"/>
            </w:tcBorders>
          </w:tcPr>
          <w:p w14:paraId="5B32D5D9" w14:textId="77777777" w:rsidR="0095075C" w:rsidRDefault="0095075C" w:rsidP="00BD24B5">
            <w:pPr>
              <w:rPr>
                <w:lang w:val="en-US"/>
              </w:rPr>
            </w:pPr>
            <w:r>
              <w:rPr>
                <w:lang w:val="en-US"/>
              </w:rPr>
              <w:t>10-01-001-14</w:t>
            </w:r>
          </w:p>
        </w:tc>
        <w:tc>
          <w:tcPr>
            <w:tcW w:w="5670" w:type="dxa"/>
            <w:gridSpan w:val="2"/>
            <w:tcBorders>
              <w:top w:val="single" w:sz="4" w:space="0" w:color="auto"/>
              <w:bottom w:val="single" w:sz="4" w:space="0" w:color="auto"/>
            </w:tcBorders>
          </w:tcPr>
          <w:p w14:paraId="4842CB23" w14:textId="77777777" w:rsidR="0095075C" w:rsidRPr="00496B85" w:rsidRDefault="0095075C" w:rsidP="00BD24B5">
            <w:pPr>
              <w:adjustRightInd w:val="0"/>
              <w:rPr>
                <w:rFonts w:ascii="Times New Roman CYR" w:hAnsi="Times New Roman CYR" w:cs="Times New Roman CYR"/>
                <w:sz w:val="16"/>
                <w:szCs w:val="16"/>
              </w:rPr>
            </w:pPr>
            <w:r w:rsidRPr="00496B85">
              <w:t>Utilaj centrala "АТСКУ": Panou de control monofazat 2 pompe</w:t>
            </w:r>
            <w:r w:rsidRPr="00496B85">
              <w:rPr>
                <w:rFonts w:ascii="Times New Roman CYR" w:hAnsi="Times New Roman CYR" w:cs="Times New Roman CYR"/>
                <w:sz w:val="16"/>
                <w:szCs w:val="16"/>
              </w:rPr>
              <w:t xml:space="preserve"> </w:t>
            </w:r>
          </w:p>
        </w:tc>
        <w:tc>
          <w:tcPr>
            <w:tcW w:w="992" w:type="dxa"/>
            <w:tcBorders>
              <w:top w:val="single" w:sz="4" w:space="0" w:color="auto"/>
              <w:bottom w:val="single" w:sz="4" w:space="0" w:color="auto"/>
            </w:tcBorders>
            <w:vAlign w:val="center"/>
          </w:tcPr>
          <w:p w14:paraId="4577C75F" w14:textId="77777777" w:rsidR="0095075C" w:rsidRDefault="0095075C" w:rsidP="00BD24B5">
            <w:pPr>
              <w:jc w:val="center"/>
              <w:rPr>
                <w:lang w:val="en-US"/>
              </w:rPr>
            </w:pPr>
            <w:r>
              <w:rPr>
                <w:lang w:val="en-US"/>
              </w:rPr>
              <w:t>buc</w:t>
            </w:r>
          </w:p>
        </w:tc>
        <w:tc>
          <w:tcPr>
            <w:tcW w:w="1700" w:type="dxa"/>
            <w:tcBorders>
              <w:top w:val="single" w:sz="4" w:space="0" w:color="auto"/>
              <w:bottom w:val="single" w:sz="4" w:space="0" w:color="auto"/>
            </w:tcBorders>
            <w:vAlign w:val="center"/>
          </w:tcPr>
          <w:p w14:paraId="1F285032" w14:textId="77777777" w:rsidR="0095075C" w:rsidRPr="00C37122" w:rsidRDefault="0095075C" w:rsidP="00BD24B5">
            <w:pPr>
              <w:adjustRightInd w:val="0"/>
              <w:rPr>
                <w:lang w:val="en-US"/>
              </w:rPr>
            </w:pPr>
            <w:r w:rsidRPr="00C37122">
              <w:rPr>
                <w:lang w:val="en-US"/>
              </w:rPr>
              <w:t>1,0000</w:t>
            </w:r>
          </w:p>
          <w:p w14:paraId="689948FB" w14:textId="77777777" w:rsidR="0095075C" w:rsidRPr="00C37122" w:rsidRDefault="0095075C" w:rsidP="00BD24B5">
            <w:pPr>
              <w:rPr>
                <w:lang w:val="en-US"/>
              </w:rPr>
            </w:pPr>
          </w:p>
        </w:tc>
      </w:tr>
      <w:tr w:rsidR="0095075C" w14:paraId="125CFEBB"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EFB3EC" w14:textId="77777777" w:rsidR="0095075C" w:rsidRDefault="0095075C" w:rsidP="00BD24B5">
            <w:pPr>
              <w:rPr>
                <w:lang w:val="en-US"/>
              </w:rPr>
            </w:pPr>
          </w:p>
        </w:tc>
        <w:tc>
          <w:tcPr>
            <w:tcW w:w="1276" w:type="dxa"/>
            <w:gridSpan w:val="2"/>
            <w:tcBorders>
              <w:top w:val="nil"/>
              <w:bottom w:val="single" w:sz="2" w:space="0" w:color="auto"/>
            </w:tcBorders>
            <w:vAlign w:val="center"/>
          </w:tcPr>
          <w:p w14:paraId="29D657AD" w14:textId="77777777" w:rsidR="0095075C" w:rsidRDefault="0095075C" w:rsidP="00BD24B5">
            <w:pPr>
              <w:jc w:val="center"/>
              <w:rPr>
                <w:sz w:val="16"/>
                <w:szCs w:val="16"/>
                <w:lang w:val="en-US"/>
              </w:rPr>
            </w:pPr>
            <w:r>
              <w:rPr>
                <w:sz w:val="16"/>
                <w:szCs w:val="16"/>
                <w:lang w:val="en-US"/>
              </w:rPr>
              <w:t>1</w:t>
            </w:r>
          </w:p>
        </w:tc>
        <w:tc>
          <w:tcPr>
            <w:tcW w:w="5670" w:type="dxa"/>
            <w:gridSpan w:val="2"/>
            <w:tcBorders>
              <w:top w:val="nil"/>
              <w:bottom w:val="single" w:sz="2" w:space="0" w:color="auto"/>
            </w:tcBorders>
          </w:tcPr>
          <w:p w14:paraId="1EEE53E7" w14:textId="77777777" w:rsidR="0095075C" w:rsidRPr="00496B85" w:rsidRDefault="0095075C" w:rsidP="00BD24B5">
            <w:r w:rsidRPr="00496B85">
              <w:t>Muncitor</w:t>
            </w:r>
          </w:p>
        </w:tc>
        <w:tc>
          <w:tcPr>
            <w:tcW w:w="992" w:type="dxa"/>
            <w:tcBorders>
              <w:top w:val="nil"/>
              <w:bottom w:val="single" w:sz="2" w:space="0" w:color="auto"/>
            </w:tcBorders>
          </w:tcPr>
          <w:p w14:paraId="38158668" w14:textId="77777777" w:rsidR="0095075C" w:rsidRDefault="0095075C" w:rsidP="00BD24B5">
            <w:pPr>
              <w:jc w:val="center"/>
              <w:rPr>
                <w:lang w:val="en-US"/>
              </w:rPr>
            </w:pPr>
            <w:r>
              <w:rPr>
                <w:lang w:val="en-US"/>
              </w:rPr>
              <w:t>h-om</w:t>
            </w:r>
          </w:p>
        </w:tc>
        <w:tc>
          <w:tcPr>
            <w:tcW w:w="1700" w:type="dxa"/>
            <w:tcBorders>
              <w:top w:val="nil"/>
              <w:bottom w:val="single" w:sz="2" w:space="0" w:color="auto"/>
            </w:tcBorders>
          </w:tcPr>
          <w:p w14:paraId="2CD2142E" w14:textId="77777777" w:rsidR="0095075C" w:rsidRPr="00C37122" w:rsidRDefault="0095075C" w:rsidP="00BD24B5">
            <w:pPr>
              <w:rPr>
                <w:lang w:val="en-US"/>
              </w:rPr>
            </w:pPr>
            <w:r w:rsidRPr="00C37122">
              <w:rPr>
                <w:lang w:val="en-US"/>
              </w:rPr>
              <w:t>3,3800</w:t>
            </w:r>
          </w:p>
        </w:tc>
      </w:tr>
      <w:tr w:rsidR="0095075C" w14:paraId="33199024"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A5137E" w14:textId="77777777" w:rsidR="0095075C" w:rsidRDefault="0095075C" w:rsidP="00BD24B5">
            <w:pPr>
              <w:rPr>
                <w:lang w:val="en-US"/>
              </w:rPr>
            </w:pPr>
          </w:p>
        </w:tc>
        <w:tc>
          <w:tcPr>
            <w:tcW w:w="1276" w:type="dxa"/>
            <w:gridSpan w:val="2"/>
            <w:tcBorders>
              <w:top w:val="nil"/>
              <w:bottom w:val="single" w:sz="2" w:space="0" w:color="auto"/>
            </w:tcBorders>
            <w:vAlign w:val="center"/>
          </w:tcPr>
          <w:p w14:paraId="1BE98E29" w14:textId="77777777" w:rsidR="0095075C" w:rsidRDefault="0095075C" w:rsidP="00BD24B5">
            <w:pPr>
              <w:jc w:val="center"/>
              <w:rPr>
                <w:sz w:val="16"/>
                <w:szCs w:val="16"/>
                <w:lang w:val="en-US"/>
              </w:rPr>
            </w:pPr>
            <w:r>
              <w:rPr>
                <w:sz w:val="16"/>
                <w:szCs w:val="16"/>
                <w:lang w:val="en-US"/>
              </w:rPr>
              <w:t>1010219</w:t>
            </w:r>
          </w:p>
        </w:tc>
        <w:tc>
          <w:tcPr>
            <w:tcW w:w="5670" w:type="dxa"/>
            <w:gridSpan w:val="2"/>
            <w:tcBorders>
              <w:top w:val="nil"/>
              <w:bottom w:val="single" w:sz="2" w:space="0" w:color="auto"/>
            </w:tcBorders>
          </w:tcPr>
          <w:p w14:paraId="69FF7603" w14:textId="77777777" w:rsidR="0095075C" w:rsidRPr="00496B85" w:rsidRDefault="0095075C" w:rsidP="00BD24B5">
            <w:r w:rsidRPr="00496B85">
              <w:t>Liant de ipsos "Г-3"</w:t>
            </w:r>
          </w:p>
        </w:tc>
        <w:tc>
          <w:tcPr>
            <w:tcW w:w="992" w:type="dxa"/>
            <w:tcBorders>
              <w:top w:val="nil"/>
              <w:bottom w:val="single" w:sz="2" w:space="0" w:color="auto"/>
            </w:tcBorders>
          </w:tcPr>
          <w:p w14:paraId="085F36FF" w14:textId="77777777" w:rsidR="0095075C" w:rsidRDefault="0095075C" w:rsidP="00BD24B5">
            <w:pPr>
              <w:jc w:val="center"/>
              <w:rPr>
                <w:lang w:val="en-US"/>
              </w:rPr>
            </w:pPr>
            <w:r>
              <w:rPr>
                <w:lang w:val="en-US"/>
              </w:rPr>
              <w:t>t</w:t>
            </w:r>
          </w:p>
        </w:tc>
        <w:tc>
          <w:tcPr>
            <w:tcW w:w="1700" w:type="dxa"/>
            <w:tcBorders>
              <w:top w:val="nil"/>
              <w:bottom w:val="single" w:sz="2" w:space="0" w:color="auto"/>
            </w:tcBorders>
          </w:tcPr>
          <w:p w14:paraId="47CD8950" w14:textId="77777777" w:rsidR="0095075C" w:rsidRPr="00C37122" w:rsidRDefault="0095075C" w:rsidP="00BD24B5">
            <w:pPr>
              <w:rPr>
                <w:lang w:val="en-US"/>
              </w:rPr>
            </w:pPr>
            <w:r w:rsidRPr="00C37122">
              <w:rPr>
                <w:lang w:val="en-US"/>
              </w:rPr>
              <w:t>0,0005</w:t>
            </w:r>
          </w:p>
        </w:tc>
      </w:tr>
      <w:tr w:rsidR="0095075C" w14:paraId="0F48198F"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6BB72E4" w14:textId="77777777" w:rsidR="0095075C" w:rsidRDefault="0095075C" w:rsidP="00BD24B5">
            <w:pPr>
              <w:rPr>
                <w:lang w:val="en-US"/>
              </w:rPr>
            </w:pPr>
          </w:p>
        </w:tc>
        <w:tc>
          <w:tcPr>
            <w:tcW w:w="1276" w:type="dxa"/>
            <w:gridSpan w:val="2"/>
            <w:tcBorders>
              <w:top w:val="nil"/>
              <w:bottom w:val="single" w:sz="2" w:space="0" w:color="auto"/>
            </w:tcBorders>
            <w:vAlign w:val="center"/>
          </w:tcPr>
          <w:p w14:paraId="10338F6A" w14:textId="77777777" w:rsidR="0095075C" w:rsidRDefault="0095075C" w:rsidP="00BD24B5">
            <w:pPr>
              <w:jc w:val="center"/>
              <w:rPr>
                <w:sz w:val="16"/>
                <w:szCs w:val="16"/>
                <w:lang w:val="en-US"/>
              </w:rPr>
            </w:pPr>
            <w:r>
              <w:rPr>
                <w:sz w:val="16"/>
                <w:szCs w:val="16"/>
                <w:lang w:val="en-US"/>
              </w:rPr>
              <w:t>1010424</w:t>
            </w:r>
          </w:p>
        </w:tc>
        <w:tc>
          <w:tcPr>
            <w:tcW w:w="5670" w:type="dxa"/>
            <w:gridSpan w:val="2"/>
            <w:tcBorders>
              <w:top w:val="nil"/>
              <w:bottom w:val="single" w:sz="2" w:space="0" w:color="auto"/>
            </w:tcBorders>
          </w:tcPr>
          <w:p w14:paraId="25118F48" w14:textId="77777777" w:rsidR="0095075C" w:rsidRPr="00496B85" w:rsidRDefault="0095075C" w:rsidP="00BD24B5">
            <w:r w:rsidRPr="00496B85">
              <w:t>Vopsele de ulei si alchidice, gata pentru folosire, alb de zinc: МА-15</w:t>
            </w:r>
          </w:p>
        </w:tc>
        <w:tc>
          <w:tcPr>
            <w:tcW w:w="992" w:type="dxa"/>
            <w:tcBorders>
              <w:top w:val="nil"/>
              <w:bottom w:val="single" w:sz="2" w:space="0" w:color="auto"/>
            </w:tcBorders>
          </w:tcPr>
          <w:p w14:paraId="2DB2725B" w14:textId="77777777" w:rsidR="0095075C" w:rsidRDefault="0095075C" w:rsidP="00BD24B5">
            <w:pPr>
              <w:jc w:val="center"/>
              <w:rPr>
                <w:lang w:val="en-US"/>
              </w:rPr>
            </w:pPr>
            <w:r>
              <w:rPr>
                <w:lang w:val="en-US"/>
              </w:rPr>
              <w:t>t</w:t>
            </w:r>
          </w:p>
        </w:tc>
        <w:tc>
          <w:tcPr>
            <w:tcW w:w="1700" w:type="dxa"/>
            <w:tcBorders>
              <w:top w:val="nil"/>
              <w:bottom w:val="single" w:sz="2" w:space="0" w:color="auto"/>
            </w:tcBorders>
          </w:tcPr>
          <w:p w14:paraId="31D9E58D" w14:textId="77777777" w:rsidR="0095075C" w:rsidRPr="00C37122" w:rsidRDefault="0095075C" w:rsidP="00BD24B5">
            <w:pPr>
              <w:rPr>
                <w:lang w:val="en-US"/>
              </w:rPr>
            </w:pPr>
            <w:r w:rsidRPr="00C37122">
              <w:rPr>
                <w:lang w:val="en-US"/>
              </w:rPr>
              <w:t>0,0001</w:t>
            </w:r>
          </w:p>
        </w:tc>
      </w:tr>
      <w:tr w:rsidR="0095075C" w14:paraId="30F6EFA9"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C09336D" w14:textId="77777777" w:rsidR="0095075C" w:rsidRDefault="0095075C" w:rsidP="00BD24B5">
            <w:pPr>
              <w:rPr>
                <w:lang w:val="en-US"/>
              </w:rPr>
            </w:pPr>
          </w:p>
        </w:tc>
        <w:tc>
          <w:tcPr>
            <w:tcW w:w="1276" w:type="dxa"/>
            <w:gridSpan w:val="2"/>
            <w:tcBorders>
              <w:top w:val="nil"/>
              <w:bottom w:val="single" w:sz="2" w:space="0" w:color="auto"/>
            </w:tcBorders>
            <w:vAlign w:val="center"/>
          </w:tcPr>
          <w:p w14:paraId="6806CA71" w14:textId="77777777" w:rsidR="0095075C" w:rsidRDefault="0095075C" w:rsidP="00BD24B5">
            <w:pPr>
              <w:jc w:val="center"/>
              <w:rPr>
                <w:sz w:val="16"/>
                <w:szCs w:val="16"/>
                <w:lang w:val="en-US"/>
              </w:rPr>
            </w:pPr>
            <w:r>
              <w:rPr>
                <w:sz w:val="16"/>
                <w:szCs w:val="16"/>
                <w:lang w:val="en-US"/>
              </w:rPr>
              <w:t>1011482</w:t>
            </w:r>
          </w:p>
        </w:tc>
        <w:tc>
          <w:tcPr>
            <w:tcW w:w="5670" w:type="dxa"/>
            <w:gridSpan w:val="2"/>
            <w:tcBorders>
              <w:top w:val="nil"/>
              <w:bottom w:val="single" w:sz="2" w:space="0" w:color="auto"/>
            </w:tcBorders>
          </w:tcPr>
          <w:p w14:paraId="679135D4" w14:textId="77777777" w:rsidR="0095075C" w:rsidRPr="00496B85" w:rsidRDefault="0095075C" w:rsidP="00BD24B5">
            <w:r w:rsidRPr="00496B85">
              <w:t>Suruburi, cap semirotund 5x70 mm</w:t>
            </w:r>
          </w:p>
        </w:tc>
        <w:tc>
          <w:tcPr>
            <w:tcW w:w="992" w:type="dxa"/>
            <w:tcBorders>
              <w:top w:val="nil"/>
              <w:bottom w:val="single" w:sz="2" w:space="0" w:color="auto"/>
            </w:tcBorders>
          </w:tcPr>
          <w:p w14:paraId="48CAEB9E" w14:textId="77777777" w:rsidR="0095075C" w:rsidRDefault="0095075C" w:rsidP="00BD24B5">
            <w:pPr>
              <w:jc w:val="center"/>
              <w:rPr>
                <w:lang w:val="en-US"/>
              </w:rPr>
            </w:pPr>
            <w:r>
              <w:rPr>
                <w:lang w:val="en-US"/>
              </w:rPr>
              <w:t>t</w:t>
            </w:r>
          </w:p>
        </w:tc>
        <w:tc>
          <w:tcPr>
            <w:tcW w:w="1700" w:type="dxa"/>
            <w:tcBorders>
              <w:top w:val="nil"/>
              <w:bottom w:val="single" w:sz="2" w:space="0" w:color="auto"/>
            </w:tcBorders>
          </w:tcPr>
          <w:p w14:paraId="2BBDF1EE" w14:textId="77777777" w:rsidR="0095075C" w:rsidRPr="00C37122" w:rsidRDefault="0095075C" w:rsidP="00BD24B5">
            <w:pPr>
              <w:rPr>
                <w:lang w:val="en-US"/>
              </w:rPr>
            </w:pPr>
            <w:r w:rsidRPr="00C37122">
              <w:rPr>
                <w:lang w:val="en-US"/>
              </w:rPr>
              <w:t>0,0001</w:t>
            </w:r>
          </w:p>
        </w:tc>
      </w:tr>
      <w:tr w:rsidR="0095075C" w14:paraId="2B9E436A"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54E2B7" w14:textId="77777777" w:rsidR="0095075C" w:rsidRDefault="0095075C" w:rsidP="00BD24B5">
            <w:pPr>
              <w:rPr>
                <w:lang w:val="en-US"/>
              </w:rPr>
            </w:pPr>
          </w:p>
        </w:tc>
        <w:tc>
          <w:tcPr>
            <w:tcW w:w="1276" w:type="dxa"/>
            <w:gridSpan w:val="2"/>
            <w:tcBorders>
              <w:top w:val="nil"/>
              <w:bottom w:val="single" w:sz="2" w:space="0" w:color="auto"/>
            </w:tcBorders>
            <w:vAlign w:val="center"/>
          </w:tcPr>
          <w:p w14:paraId="2F8A426D" w14:textId="77777777" w:rsidR="0095075C" w:rsidRDefault="0095075C" w:rsidP="00BD24B5">
            <w:pPr>
              <w:jc w:val="center"/>
              <w:rPr>
                <w:sz w:val="16"/>
                <w:szCs w:val="16"/>
                <w:lang w:val="en-US"/>
              </w:rPr>
            </w:pPr>
            <w:r>
              <w:rPr>
                <w:sz w:val="16"/>
                <w:szCs w:val="16"/>
                <w:lang w:val="en-US"/>
              </w:rPr>
              <w:t>030101</w:t>
            </w:r>
          </w:p>
        </w:tc>
        <w:tc>
          <w:tcPr>
            <w:tcW w:w="5670" w:type="dxa"/>
            <w:gridSpan w:val="2"/>
            <w:tcBorders>
              <w:top w:val="nil"/>
              <w:bottom w:val="single" w:sz="2" w:space="0" w:color="auto"/>
            </w:tcBorders>
          </w:tcPr>
          <w:p w14:paraId="66230F0F" w14:textId="77777777" w:rsidR="0095075C" w:rsidRPr="00496B85" w:rsidRDefault="0095075C" w:rsidP="00BD24B5">
            <w:r w:rsidRPr="00496B85">
              <w:t>Autoincarcatoare, 5 t</w:t>
            </w:r>
          </w:p>
        </w:tc>
        <w:tc>
          <w:tcPr>
            <w:tcW w:w="992" w:type="dxa"/>
            <w:tcBorders>
              <w:top w:val="nil"/>
              <w:bottom w:val="single" w:sz="2" w:space="0" w:color="auto"/>
            </w:tcBorders>
          </w:tcPr>
          <w:p w14:paraId="6A05ACE1" w14:textId="77777777" w:rsidR="0095075C" w:rsidRDefault="0095075C" w:rsidP="00BD24B5">
            <w:pPr>
              <w:jc w:val="center"/>
              <w:rPr>
                <w:lang w:val="en-US"/>
              </w:rPr>
            </w:pPr>
            <w:r>
              <w:rPr>
                <w:lang w:val="en-US"/>
              </w:rPr>
              <w:t>h-ut</w:t>
            </w:r>
          </w:p>
        </w:tc>
        <w:tc>
          <w:tcPr>
            <w:tcW w:w="1700" w:type="dxa"/>
            <w:tcBorders>
              <w:top w:val="nil"/>
              <w:bottom w:val="single" w:sz="2" w:space="0" w:color="auto"/>
            </w:tcBorders>
          </w:tcPr>
          <w:p w14:paraId="76C62C4B" w14:textId="77777777" w:rsidR="0095075C" w:rsidRPr="00C37122" w:rsidRDefault="0095075C" w:rsidP="00BD24B5">
            <w:pPr>
              <w:rPr>
                <w:lang w:val="en-US"/>
              </w:rPr>
            </w:pPr>
            <w:r w:rsidRPr="00C37122">
              <w:rPr>
                <w:lang w:val="en-US"/>
              </w:rPr>
              <w:t>0,1300</w:t>
            </w:r>
          </w:p>
        </w:tc>
      </w:tr>
      <w:tr w:rsidR="0095075C" w14:paraId="3F5F34A0" w14:textId="77777777" w:rsidTr="00E715A2">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728BE659" w14:textId="77777777" w:rsidR="0095075C" w:rsidRDefault="0095075C" w:rsidP="00BD24B5">
            <w:pPr>
              <w:rPr>
                <w:lang w:val="en-US"/>
              </w:rPr>
            </w:pPr>
          </w:p>
        </w:tc>
        <w:tc>
          <w:tcPr>
            <w:tcW w:w="709" w:type="dxa"/>
            <w:tcBorders>
              <w:top w:val="single" w:sz="4" w:space="0" w:color="auto"/>
              <w:left w:val="nil"/>
              <w:bottom w:val="single" w:sz="4" w:space="0" w:color="auto"/>
              <w:right w:val="nil"/>
            </w:tcBorders>
          </w:tcPr>
          <w:p w14:paraId="7C10D6BF" w14:textId="77777777" w:rsidR="0095075C" w:rsidRDefault="0095075C" w:rsidP="00BD24B5">
            <w:pPr>
              <w:rPr>
                <w:lang w:val="en-US"/>
              </w:rPr>
            </w:pPr>
          </w:p>
        </w:tc>
        <w:tc>
          <w:tcPr>
            <w:tcW w:w="1276" w:type="dxa"/>
            <w:gridSpan w:val="2"/>
            <w:tcBorders>
              <w:top w:val="single" w:sz="4" w:space="0" w:color="auto"/>
              <w:left w:val="nil"/>
              <w:bottom w:val="single" w:sz="4" w:space="0" w:color="auto"/>
              <w:right w:val="nil"/>
            </w:tcBorders>
          </w:tcPr>
          <w:p w14:paraId="2D0B4550" w14:textId="77777777" w:rsidR="0095075C" w:rsidRDefault="0095075C" w:rsidP="00BD24B5">
            <w:pPr>
              <w:rPr>
                <w:lang w:val="en-US"/>
              </w:rPr>
            </w:pPr>
          </w:p>
        </w:tc>
        <w:tc>
          <w:tcPr>
            <w:tcW w:w="4961" w:type="dxa"/>
            <w:tcBorders>
              <w:top w:val="single" w:sz="4" w:space="0" w:color="auto"/>
              <w:left w:val="nil"/>
              <w:bottom w:val="single" w:sz="4" w:space="0" w:color="auto"/>
              <w:right w:val="nil"/>
            </w:tcBorders>
          </w:tcPr>
          <w:p w14:paraId="246EE581" w14:textId="77777777" w:rsidR="0095075C" w:rsidRDefault="0095075C" w:rsidP="00BD24B5">
            <w:pPr>
              <w:rPr>
                <w:sz w:val="8"/>
                <w:szCs w:val="8"/>
                <w:lang w:val="en-US"/>
              </w:rPr>
            </w:pPr>
            <w:r>
              <w:rPr>
                <w:b/>
                <w:bCs/>
                <w:lang w:val="en-US"/>
              </w:rPr>
              <w:t xml:space="preserve">Total </w:t>
            </w:r>
            <w:r>
              <w:rPr>
                <w:b/>
                <w:bCs/>
                <w:sz w:val="22"/>
                <w:szCs w:val="22"/>
                <w:lang w:val="en-US"/>
              </w:rPr>
              <w:t>Montare pompe</w:t>
            </w:r>
          </w:p>
        </w:tc>
        <w:tc>
          <w:tcPr>
            <w:tcW w:w="992" w:type="dxa"/>
            <w:tcBorders>
              <w:top w:val="single" w:sz="4" w:space="0" w:color="auto"/>
              <w:left w:val="nil"/>
              <w:bottom w:val="single" w:sz="4" w:space="0" w:color="auto"/>
              <w:right w:val="nil"/>
            </w:tcBorders>
          </w:tcPr>
          <w:p w14:paraId="4D675EBA" w14:textId="77777777" w:rsidR="0095075C" w:rsidRDefault="0095075C" w:rsidP="00BD24B5">
            <w:pPr>
              <w:rPr>
                <w:lang w:val="en-US"/>
              </w:rPr>
            </w:pPr>
            <w:r>
              <w:rPr>
                <w:b/>
                <w:bCs/>
                <w:lang w:val="en-US"/>
              </w:rPr>
              <w:t xml:space="preserve">            </w:t>
            </w:r>
          </w:p>
        </w:tc>
        <w:tc>
          <w:tcPr>
            <w:tcW w:w="1700" w:type="dxa"/>
            <w:tcBorders>
              <w:top w:val="single" w:sz="4" w:space="0" w:color="auto"/>
              <w:left w:val="nil"/>
              <w:bottom w:val="single" w:sz="4" w:space="0" w:color="auto"/>
              <w:right w:val="nil"/>
            </w:tcBorders>
          </w:tcPr>
          <w:p w14:paraId="11A9EFBF" w14:textId="77777777" w:rsidR="0095075C" w:rsidRPr="00C37122" w:rsidRDefault="0095075C" w:rsidP="00BD24B5">
            <w:pPr>
              <w:rPr>
                <w:lang w:val="en-US"/>
              </w:rPr>
            </w:pPr>
          </w:p>
        </w:tc>
      </w:tr>
      <w:tr w:rsidR="0095075C" w14:paraId="29AA2942" w14:textId="77777777" w:rsidTr="00E715A2">
        <w:tc>
          <w:tcPr>
            <w:tcW w:w="709" w:type="dxa"/>
            <w:tcBorders>
              <w:top w:val="nil"/>
              <w:left w:val="single" w:sz="6" w:space="0" w:color="auto"/>
              <w:bottom w:val="nil"/>
              <w:right w:val="nil"/>
            </w:tcBorders>
          </w:tcPr>
          <w:p w14:paraId="4272A77B" w14:textId="77777777" w:rsidR="0095075C" w:rsidRDefault="0095075C" w:rsidP="00BD24B5">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438FECDB" w14:textId="77777777" w:rsidR="0095075C" w:rsidRDefault="0095075C" w:rsidP="00BD24B5">
            <w:pPr>
              <w:rPr>
                <w:lang w:val="en-US"/>
              </w:rPr>
            </w:pPr>
          </w:p>
        </w:tc>
        <w:tc>
          <w:tcPr>
            <w:tcW w:w="5670" w:type="dxa"/>
            <w:gridSpan w:val="2"/>
            <w:tcBorders>
              <w:top w:val="nil"/>
              <w:left w:val="single" w:sz="6" w:space="0" w:color="auto"/>
              <w:bottom w:val="nil"/>
              <w:right w:val="single" w:sz="6" w:space="0" w:color="auto"/>
            </w:tcBorders>
          </w:tcPr>
          <w:p w14:paraId="037E58DE" w14:textId="77777777" w:rsidR="0095075C" w:rsidRPr="00B40365" w:rsidRDefault="0095075C" w:rsidP="00BD24B5">
            <w:pPr>
              <w:rPr>
                <w:lang w:val="en-US"/>
              </w:rPr>
            </w:pPr>
            <w:bookmarkStart w:id="7" w:name="_Hlk175296769"/>
            <w:r w:rsidRPr="00B40365">
              <w:rPr>
                <w:b/>
                <w:bCs/>
                <w:sz w:val="22"/>
                <w:szCs w:val="22"/>
                <w:lang w:val="en-US"/>
              </w:rPr>
              <w:t>3. Utilaj</w:t>
            </w:r>
            <w:bookmarkEnd w:id="7"/>
          </w:p>
        </w:tc>
        <w:tc>
          <w:tcPr>
            <w:tcW w:w="992" w:type="dxa"/>
            <w:tcBorders>
              <w:top w:val="nil"/>
              <w:left w:val="single" w:sz="6" w:space="0" w:color="auto"/>
              <w:bottom w:val="nil"/>
              <w:right w:val="nil"/>
            </w:tcBorders>
          </w:tcPr>
          <w:p w14:paraId="2123DED1" w14:textId="77777777" w:rsidR="0095075C" w:rsidRDefault="0095075C" w:rsidP="00BD24B5">
            <w:pPr>
              <w:rPr>
                <w:b/>
                <w:bCs/>
                <w:sz w:val="22"/>
                <w:szCs w:val="22"/>
                <w:lang w:val="en-US"/>
              </w:rPr>
            </w:pPr>
          </w:p>
        </w:tc>
        <w:tc>
          <w:tcPr>
            <w:tcW w:w="1700" w:type="dxa"/>
            <w:tcBorders>
              <w:top w:val="nil"/>
              <w:left w:val="single" w:sz="6" w:space="0" w:color="auto"/>
              <w:bottom w:val="nil"/>
              <w:right w:val="nil"/>
            </w:tcBorders>
          </w:tcPr>
          <w:p w14:paraId="7827CB2B" w14:textId="77777777" w:rsidR="0095075C" w:rsidRPr="00C37122" w:rsidRDefault="0095075C" w:rsidP="00BD24B5">
            <w:pPr>
              <w:rPr>
                <w:lang w:val="en-US"/>
              </w:rPr>
            </w:pPr>
          </w:p>
        </w:tc>
      </w:tr>
      <w:tr w:rsidR="0095075C" w14:paraId="4BE5B734" w14:textId="77777777" w:rsidTr="00E715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FD8D88" w14:textId="77777777" w:rsidR="0095075C" w:rsidRDefault="0095075C" w:rsidP="00BD24B5">
            <w:pPr>
              <w:rPr>
                <w:lang w:val="en-US"/>
              </w:rPr>
            </w:pPr>
            <w:r>
              <w:rPr>
                <w:lang w:val="en-US"/>
              </w:rPr>
              <w:t>23</w:t>
            </w:r>
          </w:p>
        </w:tc>
        <w:tc>
          <w:tcPr>
            <w:tcW w:w="1276" w:type="dxa"/>
            <w:gridSpan w:val="2"/>
            <w:tcBorders>
              <w:top w:val="single" w:sz="4" w:space="0" w:color="auto"/>
              <w:bottom w:val="single" w:sz="4" w:space="0" w:color="auto"/>
            </w:tcBorders>
          </w:tcPr>
          <w:p w14:paraId="3D2BA254" w14:textId="77777777" w:rsidR="0095075C" w:rsidRDefault="0095075C" w:rsidP="00BD24B5">
            <w:pPr>
              <w:rPr>
                <w:lang w:val="en-US"/>
              </w:rPr>
            </w:pPr>
          </w:p>
          <w:p w14:paraId="4DFF372C" w14:textId="77777777" w:rsidR="0095075C" w:rsidRDefault="0095075C" w:rsidP="00BD24B5">
            <w:pPr>
              <w:rPr>
                <w:lang w:val="en-US"/>
              </w:rPr>
            </w:pPr>
          </w:p>
        </w:tc>
        <w:tc>
          <w:tcPr>
            <w:tcW w:w="5670" w:type="dxa"/>
            <w:gridSpan w:val="2"/>
            <w:tcBorders>
              <w:top w:val="single" w:sz="4" w:space="0" w:color="auto"/>
              <w:bottom w:val="single" w:sz="4" w:space="0" w:color="auto"/>
            </w:tcBorders>
          </w:tcPr>
          <w:p w14:paraId="52F477D6" w14:textId="77777777" w:rsidR="0095075C" w:rsidRPr="00496B85" w:rsidRDefault="0095075C" w:rsidP="00BD24B5">
            <w:pPr>
              <w:adjustRightInd w:val="0"/>
              <w:rPr>
                <w:rFonts w:ascii="Times New Roman CYR" w:hAnsi="Times New Roman CYR" w:cs="Times New Roman CYR"/>
                <w:sz w:val="16"/>
                <w:szCs w:val="16"/>
              </w:rPr>
            </w:pPr>
            <w:r w:rsidRPr="00496B85">
              <w:t>Pompa electrica de drenaj cu mecanism de taiere Pedrollo 1,1 kW (sau analog) capacitate 20-140 l/min, presiune maxima 23 m, presiune minima 2m, viteza de rotatie 2900 rpm,</w:t>
            </w:r>
            <w:r w:rsidRPr="00496B85">
              <w:rPr>
                <w:rFonts w:ascii="Times New Roman CYR" w:hAnsi="Times New Roman CYR" w:cs="Times New Roman CYR"/>
                <w:sz w:val="16"/>
                <w:szCs w:val="16"/>
              </w:rPr>
              <w:t xml:space="preserve"> </w:t>
            </w:r>
          </w:p>
        </w:tc>
        <w:tc>
          <w:tcPr>
            <w:tcW w:w="992" w:type="dxa"/>
            <w:tcBorders>
              <w:top w:val="single" w:sz="4" w:space="0" w:color="auto"/>
              <w:bottom w:val="single" w:sz="4" w:space="0" w:color="auto"/>
            </w:tcBorders>
            <w:vAlign w:val="center"/>
          </w:tcPr>
          <w:p w14:paraId="07A63951" w14:textId="77777777" w:rsidR="0095075C" w:rsidRDefault="0095075C" w:rsidP="00BD24B5">
            <w:pPr>
              <w:jc w:val="center"/>
              <w:rPr>
                <w:lang w:val="en-US"/>
              </w:rPr>
            </w:pPr>
          </w:p>
        </w:tc>
        <w:tc>
          <w:tcPr>
            <w:tcW w:w="1700" w:type="dxa"/>
            <w:tcBorders>
              <w:top w:val="single" w:sz="4" w:space="0" w:color="auto"/>
              <w:bottom w:val="single" w:sz="4" w:space="0" w:color="auto"/>
            </w:tcBorders>
            <w:vAlign w:val="center"/>
          </w:tcPr>
          <w:p w14:paraId="0EF19379" w14:textId="77777777" w:rsidR="0095075C" w:rsidRPr="00C37122" w:rsidRDefault="0095075C" w:rsidP="00BD24B5">
            <w:pPr>
              <w:adjustRightInd w:val="0"/>
              <w:rPr>
                <w:lang w:val="en-US"/>
              </w:rPr>
            </w:pPr>
            <w:r w:rsidRPr="00C37122">
              <w:rPr>
                <w:lang w:val="en-US"/>
              </w:rPr>
              <w:t>1,0000</w:t>
            </w:r>
          </w:p>
          <w:p w14:paraId="64B34187" w14:textId="77777777" w:rsidR="0095075C" w:rsidRPr="00C37122" w:rsidRDefault="0095075C" w:rsidP="00BD24B5">
            <w:pPr>
              <w:rPr>
                <w:lang w:val="en-US"/>
              </w:rPr>
            </w:pPr>
          </w:p>
        </w:tc>
      </w:tr>
      <w:tr w:rsidR="0095075C" w14:paraId="5AF45248"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B21397" w14:textId="77777777" w:rsidR="0095075C" w:rsidRDefault="0095075C" w:rsidP="00BD24B5">
            <w:pPr>
              <w:rPr>
                <w:lang w:val="en-US"/>
              </w:rPr>
            </w:pPr>
          </w:p>
        </w:tc>
        <w:tc>
          <w:tcPr>
            <w:tcW w:w="1276" w:type="dxa"/>
            <w:gridSpan w:val="2"/>
            <w:tcBorders>
              <w:top w:val="nil"/>
              <w:bottom w:val="single" w:sz="2" w:space="0" w:color="auto"/>
            </w:tcBorders>
            <w:vAlign w:val="center"/>
          </w:tcPr>
          <w:p w14:paraId="38A66F8F" w14:textId="77777777" w:rsidR="0095075C" w:rsidRDefault="0095075C" w:rsidP="00BD24B5">
            <w:pPr>
              <w:jc w:val="center"/>
              <w:rPr>
                <w:sz w:val="16"/>
                <w:szCs w:val="16"/>
                <w:lang w:val="en-US"/>
              </w:rPr>
            </w:pPr>
            <w:r>
              <w:rPr>
                <w:sz w:val="16"/>
                <w:szCs w:val="16"/>
                <w:lang w:val="en-US"/>
              </w:rPr>
              <w:t>999</w:t>
            </w:r>
          </w:p>
        </w:tc>
        <w:tc>
          <w:tcPr>
            <w:tcW w:w="5670" w:type="dxa"/>
            <w:gridSpan w:val="2"/>
            <w:tcBorders>
              <w:top w:val="nil"/>
              <w:bottom w:val="single" w:sz="2" w:space="0" w:color="auto"/>
            </w:tcBorders>
          </w:tcPr>
          <w:p w14:paraId="64128369" w14:textId="77777777" w:rsidR="0095075C" w:rsidRPr="00496B85" w:rsidRDefault="0095075C" w:rsidP="00BD24B5">
            <w:r w:rsidRPr="00496B85">
              <w:t>Pompa submersibila pentru fecale cu tocator MPN (Dnestr sau analog) V1300DF. 1500 W. 12 m. 300 l/min.</w:t>
            </w:r>
          </w:p>
        </w:tc>
        <w:tc>
          <w:tcPr>
            <w:tcW w:w="992" w:type="dxa"/>
            <w:tcBorders>
              <w:top w:val="nil"/>
              <w:bottom w:val="single" w:sz="2" w:space="0" w:color="auto"/>
            </w:tcBorders>
          </w:tcPr>
          <w:p w14:paraId="35483168" w14:textId="77777777" w:rsidR="0095075C" w:rsidRDefault="0095075C" w:rsidP="00BD24B5">
            <w:pPr>
              <w:jc w:val="center"/>
              <w:rPr>
                <w:lang w:val="en-US"/>
              </w:rPr>
            </w:pPr>
            <w:r>
              <w:rPr>
                <w:lang w:val="en-US"/>
              </w:rPr>
              <w:t>buc</w:t>
            </w:r>
          </w:p>
        </w:tc>
        <w:tc>
          <w:tcPr>
            <w:tcW w:w="1700" w:type="dxa"/>
            <w:tcBorders>
              <w:top w:val="nil"/>
              <w:bottom w:val="single" w:sz="2" w:space="0" w:color="auto"/>
            </w:tcBorders>
          </w:tcPr>
          <w:p w14:paraId="2D9C2997" w14:textId="77777777" w:rsidR="0095075C" w:rsidRPr="00C37122" w:rsidRDefault="0095075C" w:rsidP="00BD24B5">
            <w:pPr>
              <w:rPr>
                <w:lang w:val="en-US"/>
              </w:rPr>
            </w:pPr>
            <w:r w:rsidRPr="00C37122">
              <w:rPr>
                <w:lang w:val="en-US"/>
              </w:rPr>
              <w:t>1,0000</w:t>
            </w:r>
          </w:p>
        </w:tc>
      </w:tr>
      <w:tr w:rsidR="0095075C" w14:paraId="26539D22" w14:textId="77777777" w:rsidTr="00E715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05787C" w14:textId="77777777" w:rsidR="0095075C" w:rsidRDefault="0095075C" w:rsidP="00BD24B5">
            <w:pPr>
              <w:rPr>
                <w:lang w:val="en-US"/>
              </w:rPr>
            </w:pPr>
            <w:r>
              <w:rPr>
                <w:lang w:val="en-US"/>
              </w:rPr>
              <w:t>24</w:t>
            </w:r>
          </w:p>
        </w:tc>
        <w:tc>
          <w:tcPr>
            <w:tcW w:w="1276" w:type="dxa"/>
            <w:gridSpan w:val="2"/>
            <w:tcBorders>
              <w:top w:val="single" w:sz="4" w:space="0" w:color="auto"/>
              <w:bottom w:val="single" w:sz="4" w:space="0" w:color="auto"/>
            </w:tcBorders>
          </w:tcPr>
          <w:p w14:paraId="6EEC0F33" w14:textId="77777777" w:rsidR="0095075C" w:rsidRDefault="0095075C" w:rsidP="00BD24B5">
            <w:pPr>
              <w:rPr>
                <w:lang w:val="en-US"/>
              </w:rPr>
            </w:pPr>
          </w:p>
          <w:p w14:paraId="711015C7" w14:textId="77777777" w:rsidR="0095075C" w:rsidRDefault="0095075C" w:rsidP="00BD24B5">
            <w:pPr>
              <w:rPr>
                <w:lang w:val="en-US"/>
              </w:rPr>
            </w:pPr>
          </w:p>
        </w:tc>
        <w:tc>
          <w:tcPr>
            <w:tcW w:w="5670" w:type="dxa"/>
            <w:gridSpan w:val="2"/>
            <w:tcBorders>
              <w:top w:val="single" w:sz="4" w:space="0" w:color="auto"/>
              <w:bottom w:val="single" w:sz="4" w:space="0" w:color="auto"/>
            </w:tcBorders>
          </w:tcPr>
          <w:p w14:paraId="1120760C" w14:textId="77777777" w:rsidR="0095075C" w:rsidRPr="00496B85" w:rsidRDefault="0095075C" w:rsidP="00BD24B5">
            <w:pPr>
              <w:adjustRightInd w:val="0"/>
              <w:rPr>
                <w:rFonts w:ascii="Times New Roman CYR" w:hAnsi="Times New Roman CYR" w:cs="Times New Roman CYR"/>
                <w:sz w:val="16"/>
                <w:szCs w:val="16"/>
              </w:rPr>
            </w:pPr>
            <w:r w:rsidRPr="00496B85">
              <w:t>Pompa de drenaj Pedrollo 1,1 kW (sau analog) adincime maxima 5 m, capacitate 50-600 l/min, presiune maxima 12m, presiune minima 2 m, viteza de rotatie 2900 rpm,</w:t>
            </w:r>
            <w:r w:rsidRPr="00496B85">
              <w:rPr>
                <w:rFonts w:ascii="Times New Roman CYR" w:hAnsi="Times New Roman CYR" w:cs="Times New Roman CYR"/>
                <w:sz w:val="16"/>
                <w:szCs w:val="16"/>
              </w:rPr>
              <w:t xml:space="preserve"> </w:t>
            </w:r>
          </w:p>
        </w:tc>
        <w:tc>
          <w:tcPr>
            <w:tcW w:w="992" w:type="dxa"/>
            <w:tcBorders>
              <w:top w:val="single" w:sz="4" w:space="0" w:color="auto"/>
              <w:bottom w:val="single" w:sz="4" w:space="0" w:color="auto"/>
            </w:tcBorders>
            <w:vAlign w:val="center"/>
          </w:tcPr>
          <w:p w14:paraId="255D5C7D" w14:textId="77777777" w:rsidR="0095075C" w:rsidRDefault="0095075C" w:rsidP="00BD24B5">
            <w:pPr>
              <w:jc w:val="center"/>
              <w:rPr>
                <w:lang w:val="en-US"/>
              </w:rPr>
            </w:pPr>
          </w:p>
        </w:tc>
        <w:tc>
          <w:tcPr>
            <w:tcW w:w="1700" w:type="dxa"/>
            <w:tcBorders>
              <w:top w:val="single" w:sz="4" w:space="0" w:color="auto"/>
              <w:bottom w:val="single" w:sz="4" w:space="0" w:color="auto"/>
            </w:tcBorders>
            <w:vAlign w:val="center"/>
          </w:tcPr>
          <w:p w14:paraId="09B1EEBF" w14:textId="77777777" w:rsidR="0095075C" w:rsidRPr="00C37122" w:rsidRDefault="0095075C" w:rsidP="00BD24B5">
            <w:pPr>
              <w:adjustRightInd w:val="0"/>
              <w:rPr>
                <w:lang w:val="en-US"/>
              </w:rPr>
            </w:pPr>
            <w:r w:rsidRPr="00C37122">
              <w:rPr>
                <w:lang w:val="en-US"/>
              </w:rPr>
              <w:t>1,0000</w:t>
            </w:r>
          </w:p>
          <w:p w14:paraId="0A20C5DE" w14:textId="77777777" w:rsidR="0095075C" w:rsidRPr="00C37122" w:rsidRDefault="0095075C" w:rsidP="00BD24B5">
            <w:pPr>
              <w:rPr>
                <w:lang w:val="en-US"/>
              </w:rPr>
            </w:pPr>
          </w:p>
        </w:tc>
      </w:tr>
      <w:tr w:rsidR="0095075C" w14:paraId="65A9D59C"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0BFDFC4" w14:textId="77777777" w:rsidR="0095075C" w:rsidRDefault="0095075C" w:rsidP="00BD24B5">
            <w:pPr>
              <w:rPr>
                <w:lang w:val="en-US"/>
              </w:rPr>
            </w:pPr>
          </w:p>
        </w:tc>
        <w:tc>
          <w:tcPr>
            <w:tcW w:w="1276" w:type="dxa"/>
            <w:gridSpan w:val="2"/>
            <w:tcBorders>
              <w:top w:val="nil"/>
              <w:bottom w:val="single" w:sz="2" w:space="0" w:color="auto"/>
            </w:tcBorders>
            <w:vAlign w:val="center"/>
          </w:tcPr>
          <w:p w14:paraId="0BF847CF" w14:textId="77777777" w:rsidR="0095075C" w:rsidRDefault="0095075C" w:rsidP="00BD24B5">
            <w:pPr>
              <w:jc w:val="center"/>
              <w:rPr>
                <w:sz w:val="16"/>
                <w:szCs w:val="16"/>
                <w:lang w:val="en-US"/>
              </w:rPr>
            </w:pPr>
            <w:r>
              <w:rPr>
                <w:sz w:val="16"/>
                <w:szCs w:val="16"/>
                <w:lang w:val="en-US"/>
              </w:rPr>
              <w:t>9991</w:t>
            </w:r>
          </w:p>
        </w:tc>
        <w:tc>
          <w:tcPr>
            <w:tcW w:w="5670" w:type="dxa"/>
            <w:gridSpan w:val="2"/>
            <w:tcBorders>
              <w:top w:val="nil"/>
              <w:bottom w:val="single" w:sz="2" w:space="0" w:color="auto"/>
            </w:tcBorders>
          </w:tcPr>
          <w:p w14:paraId="4EE78F5D" w14:textId="77777777" w:rsidR="0095075C" w:rsidRPr="00496B85" w:rsidRDefault="0095075C" w:rsidP="00BD24B5">
            <w:r w:rsidRPr="00496B85">
              <w:t>Pompг de drenaj Pedrollo 1,1 kW</w:t>
            </w:r>
          </w:p>
        </w:tc>
        <w:tc>
          <w:tcPr>
            <w:tcW w:w="992" w:type="dxa"/>
            <w:tcBorders>
              <w:top w:val="nil"/>
              <w:bottom w:val="single" w:sz="2" w:space="0" w:color="auto"/>
            </w:tcBorders>
          </w:tcPr>
          <w:p w14:paraId="2473C159" w14:textId="77777777" w:rsidR="0095075C" w:rsidRDefault="0095075C" w:rsidP="00BD24B5">
            <w:pPr>
              <w:jc w:val="center"/>
              <w:rPr>
                <w:lang w:val="en-US"/>
              </w:rPr>
            </w:pPr>
            <w:r>
              <w:rPr>
                <w:lang w:val="en-US"/>
              </w:rPr>
              <w:t>buc</w:t>
            </w:r>
          </w:p>
        </w:tc>
        <w:tc>
          <w:tcPr>
            <w:tcW w:w="1700" w:type="dxa"/>
            <w:tcBorders>
              <w:top w:val="nil"/>
              <w:bottom w:val="single" w:sz="2" w:space="0" w:color="auto"/>
            </w:tcBorders>
          </w:tcPr>
          <w:p w14:paraId="07CD2FA7" w14:textId="77777777" w:rsidR="0095075C" w:rsidRPr="00C37122" w:rsidRDefault="0095075C" w:rsidP="00BD24B5">
            <w:pPr>
              <w:rPr>
                <w:lang w:val="en-US"/>
              </w:rPr>
            </w:pPr>
            <w:r w:rsidRPr="00C37122">
              <w:rPr>
                <w:lang w:val="en-US"/>
              </w:rPr>
              <w:t>1,0000</w:t>
            </w:r>
          </w:p>
        </w:tc>
      </w:tr>
      <w:tr w:rsidR="0095075C" w14:paraId="376E2717" w14:textId="77777777" w:rsidTr="00E715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74A780" w14:textId="77777777" w:rsidR="0095075C" w:rsidRDefault="0095075C" w:rsidP="00BD24B5">
            <w:pPr>
              <w:rPr>
                <w:lang w:val="en-US"/>
              </w:rPr>
            </w:pPr>
            <w:r>
              <w:rPr>
                <w:lang w:val="en-US"/>
              </w:rPr>
              <w:t>25</w:t>
            </w:r>
          </w:p>
        </w:tc>
        <w:tc>
          <w:tcPr>
            <w:tcW w:w="1276" w:type="dxa"/>
            <w:gridSpan w:val="2"/>
            <w:tcBorders>
              <w:top w:val="single" w:sz="4" w:space="0" w:color="auto"/>
              <w:bottom w:val="single" w:sz="4" w:space="0" w:color="auto"/>
            </w:tcBorders>
          </w:tcPr>
          <w:p w14:paraId="794AAD91" w14:textId="77777777" w:rsidR="0095075C" w:rsidRDefault="0095075C" w:rsidP="00BD24B5">
            <w:pPr>
              <w:rPr>
                <w:lang w:val="en-US"/>
              </w:rPr>
            </w:pPr>
          </w:p>
          <w:p w14:paraId="40F18C3C" w14:textId="77777777" w:rsidR="0095075C" w:rsidRDefault="0095075C" w:rsidP="00BD24B5">
            <w:pPr>
              <w:rPr>
                <w:lang w:val="en-US"/>
              </w:rPr>
            </w:pPr>
          </w:p>
        </w:tc>
        <w:tc>
          <w:tcPr>
            <w:tcW w:w="5670" w:type="dxa"/>
            <w:gridSpan w:val="2"/>
            <w:tcBorders>
              <w:top w:val="single" w:sz="4" w:space="0" w:color="auto"/>
              <w:bottom w:val="single" w:sz="4" w:space="0" w:color="auto"/>
            </w:tcBorders>
          </w:tcPr>
          <w:p w14:paraId="0D9DBDAE" w14:textId="77777777" w:rsidR="0095075C" w:rsidRPr="00496B85" w:rsidRDefault="0095075C" w:rsidP="00BD24B5">
            <w:pPr>
              <w:adjustRightInd w:val="0"/>
            </w:pPr>
            <w:r w:rsidRPr="00496B85">
              <w:t>Panoul de control monofazat 2 pompe Pedrollo (sau analog)</w:t>
            </w:r>
            <w:r w:rsidRPr="00496B85">
              <w:rPr>
                <w:rFonts w:ascii="Times New Roman CYR" w:hAnsi="Times New Roman CYR" w:cs="Times New Roman CYR"/>
                <w:sz w:val="16"/>
                <w:szCs w:val="16"/>
              </w:rPr>
              <w:t xml:space="preserve"> </w:t>
            </w:r>
          </w:p>
        </w:tc>
        <w:tc>
          <w:tcPr>
            <w:tcW w:w="992" w:type="dxa"/>
            <w:tcBorders>
              <w:top w:val="single" w:sz="4" w:space="0" w:color="auto"/>
              <w:bottom w:val="single" w:sz="4" w:space="0" w:color="auto"/>
            </w:tcBorders>
            <w:vAlign w:val="center"/>
          </w:tcPr>
          <w:p w14:paraId="7782748E" w14:textId="77777777" w:rsidR="0095075C" w:rsidRDefault="0095075C" w:rsidP="00BD24B5">
            <w:pPr>
              <w:jc w:val="center"/>
              <w:rPr>
                <w:lang w:val="en-US"/>
              </w:rPr>
            </w:pPr>
          </w:p>
        </w:tc>
        <w:tc>
          <w:tcPr>
            <w:tcW w:w="1700" w:type="dxa"/>
            <w:tcBorders>
              <w:top w:val="single" w:sz="4" w:space="0" w:color="auto"/>
              <w:bottom w:val="single" w:sz="4" w:space="0" w:color="auto"/>
            </w:tcBorders>
            <w:vAlign w:val="center"/>
          </w:tcPr>
          <w:p w14:paraId="62BE5C34" w14:textId="77777777" w:rsidR="0095075C" w:rsidRPr="00C37122" w:rsidRDefault="0095075C" w:rsidP="00BD24B5">
            <w:pPr>
              <w:adjustRightInd w:val="0"/>
              <w:rPr>
                <w:lang w:val="en-US"/>
              </w:rPr>
            </w:pPr>
            <w:r w:rsidRPr="00C37122">
              <w:rPr>
                <w:lang w:val="en-US"/>
              </w:rPr>
              <w:t>1,0000</w:t>
            </w:r>
          </w:p>
          <w:p w14:paraId="3BE41108" w14:textId="77777777" w:rsidR="0095075C" w:rsidRPr="00C37122" w:rsidRDefault="0095075C" w:rsidP="00BD24B5">
            <w:pPr>
              <w:rPr>
                <w:lang w:val="en-US"/>
              </w:rPr>
            </w:pPr>
          </w:p>
        </w:tc>
      </w:tr>
      <w:tr w:rsidR="0095075C" w14:paraId="218DF571"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7DE6643" w14:textId="77777777" w:rsidR="0095075C" w:rsidRDefault="0095075C" w:rsidP="00BD24B5">
            <w:pPr>
              <w:rPr>
                <w:lang w:val="en-US"/>
              </w:rPr>
            </w:pPr>
          </w:p>
        </w:tc>
        <w:tc>
          <w:tcPr>
            <w:tcW w:w="1276" w:type="dxa"/>
            <w:gridSpan w:val="2"/>
            <w:tcBorders>
              <w:top w:val="nil"/>
              <w:bottom w:val="single" w:sz="2" w:space="0" w:color="auto"/>
            </w:tcBorders>
            <w:vAlign w:val="center"/>
          </w:tcPr>
          <w:p w14:paraId="4A05E810" w14:textId="77777777" w:rsidR="0095075C" w:rsidRDefault="0095075C" w:rsidP="00BD24B5">
            <w:pPr>
              <w:jc w:val="center"/>
              <w:rPr>
                <w:sz w:val="16"/>
                <w:szCs w:val="16"/>
                <w:lang w:val="en-US"/>
              </w:rPr>
            </w:pPr>
            <w:r>
              <w:rPr>
                <w:sz w:val="16"/>
                <w:szCs w:val="16"/>
                <w:lang w:val="en-US"/>
              </w:rPr>
              <w:t>9992</w:t>
            </w:r>
          </w:p>
        </w:tc>
        <w:tc>
          <w:tcPr>
            <w:tcW w:w="5670" w:type="dxa"/>
            <w:gridSpan w:val="2"/>
            <w:tcBorders>
              <w:top w:val="nil"/>
              <w:bottom w:val="single" w:sz="2" w:space="0" w:color="auto"/>
            </w:tcBorders>
          </w:tcPr>
          <w:p w14:paraId="5FA491D7" w14:textId="77777777" w:rsidR="0095075C" w:rsidRPr="00496B85" w:rsidRDefault="0095075C" w:rsidP="00BD24B5">
            <w:r w:rsidRPr="00496B85">
              <w:t>Panoul de control monofazat 2 pompe Pedrollo</w:t>
            </w:r>
          </w:p>
        </w:tc>
        <w:tc>
          <w:tcPr>
            <w:tcW w:w="992" w:type="dxa"/>
            <w:tcBorders>
              <w:top w:val="nil"/>
              <w:bottom w:val="single" w:sz="2" w:space="0" w:color="auto"/>
            </w:tcBorders>
          </w:tcPr>
          <w:p w14:paraId="477BD1C0" w14:textId="77777777" w:rsidR="0095075C" w:rsidRDefault="0095075C" w:rsidP="00BD24B5">
            <w:pPr>
              <w:jc w:val="center"/>
              <w:rPr>
                <w:lang w:val="en-US"/>
              </w:rPr>
            </w:pPr>
            <w:r>
              <w:rPr>
                <w:lang w:val="en-US"/>
              </w:rPr>
              <w:t>buc</w:t>
            </w:r>
          </w:p>
        </w:tc>
        <w:tc>
          <w:tcPr>
            <w:tcW w:w="1700" w:type="dxa"/>
            <w:tcBorders>
              <w:top w:val="nil"/>
              <w:bottom w:val="single" w:sz="2" w:space="0" w:color="auto"/>
            </w:tcBorders>
          </w:tcPr>
          <w:p w14:paraId="742A9B1F" w14:textId="77777777" w:rsidR="0095075C" w:rsidRPr="00C37122" w:rsidRDefault="0095075C" w:rsidP="00BD24B5">
            <w:pPr>
              <w:rPr>
                <w:lang w:val="en-US"/>
              </w:rPr>
            </w:pPr>
            <w:r w:rsidRPr="00C37122">
              <w:rPr>
                <w:lang w:val="en-US"/>
              </w:rPr>
              <w:t>1,0000</w:t>
            </w:r>
          </w:p>
        </w:tc>
      </w:tr>
    </w:tbl>
    <w:p w14:paraId="5E0DA938" w14:textId="77777777" w:rsidR="0095075C" w:rsidRDefault="0095075C" w:rsidP="0095075C">
      <w:pPr>
        <w:rPr>
          <w:sz w:val="4"/>
          <w:szCs w:val="4"/>
        </w:rPr>
      </w:pPr>
    </w:p>
    <w:p w14:paraId="2DDAB217" w14:textId="6DDB9F9C" w:rsidR="00490839" w:rsidRDefault="00490839" w:rsidP="00196AB4">
      <w:pPr>
        <w:jc w:val="both"/>
        <w:rPr>
          <w:b/>
          <w:lang w:val="ro-MD"/>
        </w:rPr>
      </w:pPr>
    </w:p>
    <w:p w14:paraId="6FEEAAAF" w14:textId="233D7B5E" w:rsidR="002E1327" w:rsidRDefault="002E1327" w:rsidP="00AA3B74">
      <w:pPr>
        <w:tabs>
          <w:tab w:val="left" w:pos="4786"/>
          <w:tab w:val="left" w:pos="10031"/>
        </w:tabs>
        <w:rPr>
          <w:sz w:val="4"/>
          <w:szCs w:val="4"/>
          <w:lang w:val="ru-RU"/>
        </w:rPr>
      </w:pPr>
    </w:p>
    <w:p w14:paraId="08B28045" w14:textId="2C2E8B69" w:rsidR="002E1327" w:rsidRDefault="002E1327" w:rsidP="00AA3B74">
      <w:pPr>
        <w:tabs>
          <w:tab w:val="left" w:pos="4786"/>
          <w:tab w:val="left" w:pos="10031"/>
        </w:tabs>
        <w:rPr>
          <w:sz w:val="4"/>
          <w:szCs w:val="4"/>
          <w:lang w:val="ru-RU"/>
        </w:rPr>
      </w:pPr>
    </w:p>
    <w:p w14:paraId="10A6F91D" w14:textId="02A4F92C" w:rsidR="002E1327" w:rsidRDefault="002E1327" w:rsidP="00AA3B74">
      <w:pPr>
        <w:tabs>
          <w:tab w:val="left" w:pos="4786"/>
          <w:tab w:val="left" w:pos="10031"/>
        </w:tabs>
        <w:rPr>
          <w:sz w:val="4"/>
          <w:szCs w:val="4"/>
          <w:lang w:val="ru-RU"/>
        </w:rPr>
      </w:pPr>
    </w:p>
    <w:p w14:paraId="36C068C5" w14:textId="11138CF7" w:rsidR="00BB4C07" w:rsidRDefault="00BB4C07" w:rsidP="00BB4C07">
      <w:pPr>
        <w:tabs>
          <w:tab w:val="left" w:pos="4786"/>
          <w:tab w:val="left" w:pos="10031"/>
        </w:tabs>
        <w:rPr>
          <w:sz w:val="4"/>
          <w:szCs w:val="4"/>
        </w:rPr>
      </w:pPr>
    </w:p>
    <w:p w14:paraId="4D43F69E" w14:textId="67E83950" w:rsidR="00593D05" w:rsidRDefault="00593D05" w:rsidP="00CD10FC">
      <w:pPr>
        <w:tabs>
          <w:tab w:val="left" w:pos="567"/>
        </w:tabs>
        <w:jc w:val="both"/>
        <w:rPr>
          <w:lang w:val="ro-MD"/>
        </w:rPr>
      </w:pPr>
      <w:r w:rsidRPr="00FF430B">
        <w:rPr>
          <w:bCs/>
          <w:lang w:val="ro-MD"/>
        </w:rPr>
        <w:t>Data</w:t>
      </w:r>
      <w:r>
        <w:rPr>
          <w:bCs/>
          <w:lang w:val="ro-MD"/>
        </w:rPr>
        <w:t xml:space="preserve"> </w:t>
      </w:r>
      <w:r w:rsidRPr="00FF430B">
        <w:rPr>
          <w:bCs/>
          <w:lang w:val="ro-MD"/>
        </w:rPr>
        <w:t xml:space="preserve"> </w:t>
      </w:r>
      <w:r w:rsidRPr="00FF430B">
        <w:rPr>
          <w:lang w:val="ro-MD"/>
        </w:rPr>
        <w:t>„</w:t>
      </w:r>
      <w:r w:rsidR="005A69C2">
        <w:rPr>
          <w:lang w:val="ro-MD"/>
        </w:rPr>
        <w:t>23</w:t>
      </w:r>
      <w:r w:rsidR="00B41A81">
        <w:rPr>
          <w:lang w:val="ro-MD"/>
        </w:rPr>
        <w:t>”</w:t>
      </w:r>
      <w:r>
        <w:rPr>
          <w:lang w:val="ro-MD"/>
        </w:rPr>
        <w:t xml:space="preserve"> </w:t>
      </w:r>
      <w:r w:rsidR="00687663">
        <w:rPr>
          <w:lang w:val="ro-MD"/>
        </w:rPr>
        <w:t xml:space="preserve">august </w:t>
      </w:r>
      <w:r w:rsidR="00CD10FC">
        <w:rPr>
          <w:lang w:val="ro-MD"/>
        </w:rPr>
        <w:t xml:space="preserve"> 2024</w:t>
      </w:r>
      <w:r w:rsidRPr="00FF430B">
        <w:rPr>
          <w:lang w:val="ro-MD"/>
        </w:rPr>
        <w:t xml:space="preserve">    </w:t>
      </w:r>
      <w:r>
        <w:rPr>
          <w:lang w:val="ro-MD"/>
        </w:rPr>
        <w:t xml:space="preserve">     </w:t>
      </w:r>
      <w:r w:rsidRPr="00FF430B">
        <w:rPr>
          <w:lang w:val="ro-MD"/>
        </w:rPr>
        <w:t xml:space="preserve"> </w:t>
      </w:r>
      <w:r>
        <w:rPr>
          <w:lang w:val="ro-MD"/>
        </w:rPr>
        <w:t xml:space="preserve"> </w:t>
      </w:r>
    </w:p>
    <w:p w14:paraId="4358EA1C" w14:textId="77777777" w:rsidR="00593D05" w:rsidRPr="00FF430B" w:rsidRDefault="00593D05" w:rsidP="00593D05">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___________________  </w:t>
      </w:r>
    </w:p>
    <w:p w14:paraId="4519FE6D" w14:textId="77777777" w:rsidR="00593D05" w:rsidRPr="00FF430B" w:rsidRDefault="00593D05" w:rsidP="00593D05">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6685D4" w14:textId="23FFEE3C" w:rsidR="00CD10FC" w:rsidRDefault="00CD10FC" w:rsidP="00593D05">
      <w:pPr>
        <w:pStyle w:val="a7"/>
        <w:tabs>
          <w:tab w:val="left" w:pos="567"/>
        </w:tabs>
        <w:rPr>
          <w:rFonts w:ascii="Times New Roman" w:hAnsi="Times New Roman"/>
          <w:szCs w:val="24"/>
          <w:lang w:val="ro-MD"/>
        </w:rPr>
      </w:pPr>
    </w:p>
    <w:p w14:paraId="7B08C197" w14:textId="4EEAC141" w:rsidR="00CD10FC" w:rsidRPr="00FF430B" w:rsidRDefault="00CD10FC" w:rsidP="00593D05">
      <w:pPr>
        <w:pStyle w:val="a7"/>
        <w:tabs>
          <w:tab w:val="left" w:pos="567"/>
        </w:tabs>
        <w:rPr>
          <w:rFonts w:ascii="Times New Roman" w:hAnsi="Times New Roman"/>
          <w:szCs w:val="24"/>
          <w:lang w:val="ro-MD"/>
        </w:rPr>
      </w:pPr>
    </w:p>
    <w:p w14:paraId="3DA8BAF9" w14:textId="54FB11B0" w:rsidR="00593D05" w:rsidRDefault="00593D05" w:rsidP="00593D05">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Formularul de deviz nr. 1 – Lista cu cantitățile de lucrări, descifrat (publicarea descifrată a consumului de resurse a</w:t>
      </w:r>
      <w:r>
        <w:rPr>
          <w:rFonts w:ascii="Times New Roman" w:hAnsi="Times New Roman"/>
          <w:i/>
          <w:lang w:val="ro-MD"/>
        </w:rPr>
        <w:t>ferent fiecărei norme de devizare)</w:t>
      </w:r>
    </w:p>
    <w:p w14:paraId="5305167C" w14:textId="77777777" w:rsidR="00DB353B" w:rsidRPr="00DB353B" w:rsidRDefault="00DB353B" w:rsidP="00DB353B">
      <w:pPr>
        <w:tabs>
          <w:tab w:val="left" w:pos="4786"/>
          <w:tab w:val="left" w:pos="10031"/>
        </w:tabs>
        <w:jc w:val="center"/>
        <w:rPr>
          <w:sz w:val="4"/>
          <w:szCs w:val="4"/>
          <w:lang w:val="ro-MD"/>
        </w:rPr>
      </w:pPr>
    </w:p>
    <w:sectPr w:rsidR="00DB353B" w:rsidRPr="00DB353B" w:rsidSect="00C3457A">
      <w:footerReference w:type="default" r:id="rId8"/>
      <w:pgSz w:w="11906" w:h="16838"/>
      <w:pgMar w:top="709" w:right="707" w:bottom="156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E82C82" w14:textId="77777777" w:rsidR="00F37F14" w:rsidRDefault="00F37F14" w:rsidP="00A20ACF">
      <w:r>
        <w:separator/>
      </w:r>
    </w:p>
  </w:endnote>
  <w:endnote w:type="continuationSeparator" w:id="0">
    <w:p w14:paraId="0ADF6E9A" w14:textId="77777777" w:rsidR="00F37F14" w:rsidRDefault="00F37F1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Times New Roman CYR">
    <w:panose1 w:val="02020603050405020304"/>
    <w:charset w:val="CC"/>
    <w:family w:val="roman"/>
    <w:pitch w:val="variable"/>
    <w:sig w:usb0="00000203" w:usb1="00000000" w:usb2="00000000" w:usb3="00000000" w:csb0="00000005" w:csb1="00000000"/>
  </w:font>
  <w:font w:name="Arial CYR">
    <w:panose1 w:val="020B0604020202020204"/>
    <w:charset w:val="CC"/>
    <w:family w:val="swiss"/>
    <w:pitch w:val="variable"/>
    <w:sig w:usb0="00000203" w:usb1="00000000" w:usb2="00000000" w:usb3="00000000" w:csb0="0000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93127442"/>
      <w:docPartObj>
        <w:docPartGallery w:val="Page Numbers (Bottom of Page)"/>
        <w:docPartUnique/>
      </w:docPartObj>
    </w:sdtPr>
    <w:sdtEndPr/>
    <w:sdtContent>
      <w:p w14:paraId="16FD1D34" w14:textId="533D5228" w:rsidR="00F37F14" w:rsidRDefault="00F37F14">
        <w:pPr>
          <w:pStyle w:val="a4"/>
          <w:jc w:val="right"/>
        </w:pPr>
        <w:r>
          <w:fldChar w:fldCharType="begin"/>
        </w:r>
        <w:r>
          <w:instrText xml:space="preserve"> PAGE   \* MERGEFORMAT </w:instrText>
        </w:r>
        <w:r>
          <w:fldChar w:fldCharType="separate"/>
        </w:r>
        <w:r w:rsidR="007C2F5C">
          <w:t>7</w:t>
        </w:r>
        <w:r>
          <w:fldChar w:fldCharType="end"/>
        </w:r>
      </w:p>
    </w:sdtContent>
  </w:sdt>
  <w:p w14:paraId="075618FA" w14:textId="77777777" w:rsidR="00F37F14" w:rsidRDefault="00F37F14">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49D57A" w14:textId="77777777" w:rsidR="00F37F14" w:rsidRDefault="00F37F14" w:rsidP="00A20ACF">
      <w:r>
        <w:separator/>
      </w:r>
    </w:p>
  </w:footnote>
  <w:footnote w:type="continuationSeparator" w:id="0">
    <w:p w14:paraId="6BB97AD4" w14:textId="77777777" w:rsidR="00F37F14" w:rsidRDefault="00F37F1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2204"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5C9F"/>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340F"/>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2A18"/>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23FE"/>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738"/>
    <w:rsid w:val="001718AE"/>
    <w:rsid w:val="00174C61"/>
    <w:rsid w:val="00174E5F"/>
    <w:rsid w:val="00174F84"/>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6371"/>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0A11"/>
    <w:rsid w:val="001E29F8"/>
    <w:rsid w:val="001E464A"/>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6C2C"/>
    <w:rsid w:val="00227207"/>
    <w:rsid w:val="00227348"/>
    <w:rsid w:val="002301B1"/>
    <w:rsid w:val="00231831"/>
    <w:rsid w:val="00232D6D"/>
    <w:rsid w:val="00233538"/>
    <w:rsid w:val="00233954"/>
    <w:rsid w:val="00234775"/>
    <w:rsid w:val="00234A81"/>
    <w:rsid w:val="002359F7"/>
    <w:rsid w:val="00236F50"/>
    <w:rsid w:val="002402A4"/>
    <w:rsid w:val="00240751"/>
    <w:rsid w:val="002439D3"/>
    <w:rsid w:val="00244A30"/>
    <w:rsid w:val="0024699C"/>
    <w:rsid w:val="002477E2"/>
    <w:rsid w:val="00247A37"/>
    <w:rsid w:val="002514C3"/>
    <w:rsid w:val="00251B8A"/>
    <w:rsid w:val="00252D6E"/>
    <w:rsid w:val="002560B1"/>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155F"/>
    <w:rsid w:val="002C2210"/>
    <w:rsid w:val="002C365F"/>
    <w:rsid w:val="002C4803"/>
    <w:rsid w:val="002C764E"/>
    <w:rsid w:val="002C7CCD"/>
    <w:rsid w:val="002D2505"/>
    <w:rsid w:val="002D4BC7"/>
    <w:rsid w:val="002D6E71"/>
    <w:rsid w:val="002D7857"/>
    <w:rsid w:val="002E132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815"/>
    <w:rsid w:val="00317DE5"/>
    <w:rsid w:val="003207B4"/>
    <w:rsid w:val="00320AC6"/>
    <w:rsid w:val="00320F7C"/>
    <w:rsid w:val="00322255"/>
    <w:rsid w:val="0032321E"/>
    <w:rsid w:val="00323D00"/>
    <w:rsid w:val="00325B75"/>
    <w:rsid w:val="00327654"/>
    <w:rsid w:val="003305D5"/>
    <w:rsid w:val="0033109C"/>
    <w:rsid w:val="003317BE"/>
    <w:rsid w:val="00332F8E"/>
    <w:rsid w:val="00335033"/>
    <w:rsid w:val="00341210"/>
    <w:rsid w:val="00341514"/>
    <w:rsid w:val="00341C8C"/>
    <w:rsid w:val="003427FE"/>
    <w:rsid w:val="0034315B"/>
    <w:rsid w:val="00344542"/>
    <w:rsid w:val="003465DA"/>
    <w:rsid w:val="00347FE2"/>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35E"/>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3E4D"/>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D6B44"/>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3FA4"/>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47947"/>
    <w:rsid w:val="00450A12"/>
    <w:rsid w:val="00451A22"/>
    <w:rsid w:val="00453E2A"/>
    <w:rsid w:val="00453E79"/>
    <w:rsid w:val="00455A94"/>
    <w:rsid w:val="004576E2"/>
    <w:rsid w:val="00460653"/>
    <w:rsid w:val="00461DAC"/>
    <w:rsid w:val="00464994"/>
    <w:rsid w:val="00464A19"/>
    <w:rsid w:val="00467A64"/>
    <w:rsid w:val="004702B5"/>
    <w:rsid w:val="0047776F"/>
    <w:rsid w:val="00477FC6"/>
    <w:rsid w:val="00477FD2"/>
    <w:rsid w:val="00482E77"/>
    <w:rsid w:val="00483C4C"/>
    <w:rsid w:val="00484113"/>
    <w:rsid w:val="004856C0"/>
    <w:rsid w:val="00490839"/>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2E85"/>
    <w:rsid w:val="004C30A2"/>
    <w:rsid w:val="004C499F"/>
    <w:rsid w:val="004C59A0"/>
    <w:rsid w:val="004C7DFB"/>
    <w:rsid w:val="004D0DD1"/>
    <w:rsid w:val="004D2738"/>
    <w:rsid w:val="004D3522"/>
    <w:rsid w:val="004D3C46"/>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1389"/>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5CC6"/>
    <w:rsid w:val="00536403"/>
    <w:rsid w:val="00537904"/>
    <w:rsid w:val="00541DCC"/>
    <w:rsid w:val="00543226"/>
    <w:rsid w:val="00543AC3"/>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4D6C"/>
    <w:rsid w:val="00567156"/>
    <w:rsid w:val="00570670"/>
    <w:rsid w:val="0057329B"/>
    <w:rsid w:val="005805E6"/>
    <w:rsid w:val="00580D91"/>
    <w:rsid w:val="005827D9"/>
    <w:rsid w:val="00582ECA"/>
    <w:rsid w:val="00584ACB"/>
    <w:rsid w:val="00585937"/>
    <w:rsid w:val="00590C16"/>
    <w:rsid w:val="00590EDE"/>
    <w:rsid w:val="00590F43"/>
    <w:rsid w:val="00592775"/>
    <w:rsid w:val="00593D05"/>
    <w:rsid w:val="00593D34"/>
    <w:rsid w:val="005970D4"/>
    <w:rsid w:val="00597903"/>
    <w:rsid w:val="005A14A0"/>
    <w:rsid w:val="005A27A3"/>
    <w:rsid w:val="005A51B4"/>
    <w:rsid w:val="005A51E2"/>
    <w:rsid w:val="005A5532"/>
    <w:rsid w:val="005A69C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B7DB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67DF"/>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5675"/>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87663"/>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6F67EC"/>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3876"/>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2F5C"/>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4AD9"/>
    <w:rsid w:val="008050A6"/>
    <w:rsid w:val="00805514"/>
    <w:rsid w:val="00805531"/>
    <w:rsid w:val="008056B7"/>
    <w:rsid w:val="0080642E"/>
    <w:rsid w:val="00806E2B"/>
    <w:rsid w:val="00810D19"/>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6C3C"/>
    <w:rsid w:val="00877B36"/>
    <w:rsid w:val="00881C9F"/>
    <w:rsid w:val="00881F14"/>
    <w:rsid w:val="00883577"/>
    <w:rsid w:val="0089195E"/>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66E"/>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75C"/>
    <w:rsid w:val="00950D18"/>
    <w:rsid w:val="009515DE"/>
    <w:rsid w:val="00952061"/>
    <w:rsid w:val="00952E04"/>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97D69"/>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8D4"/>
    <w:rsid w:val="00A85C06"/>
    <w:rsid w:val="00A875CF"/>
    <w:rsid w:val="00A90E01"/>
    <w:rsid w:val="00A91216"/>
    <w:rsid w:val="00A93011"/>
    <w:rsid w:val="00A946E0"/>
    <w:rsid w:val="00A953D2"/>
    <w:rsid w:val="00A96BD5"/>
    <w:rsid w:val="00AA1251"/>
    <w:rsid w:val="00AA1372"/>
    <w:rsid w:val="00AA3B74"/>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02C2"/>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AF7C17"/>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1A81"/>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C07"/>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001"/>
    <w:rsid w:val="00BD36A5"/>
    <w:rsid w:val="00BD463A"/>
    <w:rsid w:val="00BD6E7B"/>
    <w:rsid w:val="00BD7FD5"/>
    <w:rsid w:val="00BE1CB3"/>
    <w:rsid w:val="00BE23BC"/>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457A"/>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29FD"/>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8C2"/>
    <w:rsid w:val="00CA1E86"/>
    <w:rsid w:val="00CA2D6F"/>
    <w:rsid w:val="00CA55D4"/>
    <w:rsid w:val="00CA5AF4"/>
    <w:rsid w:val="00CA6004"/>
    <w:rsid w:val="00CA60CC"/>
    <w:rsid w:val="00CA7EF1"/>
    <w:rsid w:val="00CB07BA"/>
    <w:rsid w:val="00CB0AEA"/>
    <w:rsid w:val="00CB0CC6"/>
    <w:rsid w:val="00CB0DDA"/>
    <w:rsid w:val="00CB392C"/>
    <w:rsid w:val="00CB4A20"/>
    <w:rsid w:val="00CB5DEC"/>
    <w:rsid w:val="00CB6533"/>
    <w:rsid w:val="00CB71A4"/>
    <w:rsid w:val="00CC114D"/>
    <w:rsid w:val="00CC3A09"/>
    <w:rsid w:val="00CC5DF4"/>
    <w:rsid w:val="00CC6514"/>
    <w:rsid w:val="00CC6536"/>
    <w:rsid w:val="00CD0EA7"/>
    <w:rsid w:val="00CD10FC"/>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117"/>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2EB3"/>
    <w:rsid w:val="00D43956"/>
    <w:rsid w:val="00D5036B"/>
    <w:rsid w:val="00D51EB7"/>
    <w:rsid w:val="00D51F0A"/>
    <w:rsid w:val="00D53233"/>
    <w:rsid w:val="00D53648"/>
    <w:rsid w:val="00D553E7"/>
    <w:rsid w:val="00D55CC9"/>
    <w:rsid w:val="00D55E73"/>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0ED"/>
    <w:rsid w:val="00DB248D"/>
    <w:rsid w:val="00DB2B83"/>
    <w:rsid w:val="00DB353B"/>
    <w:rsid w:val="00DB45B1"/>
    <w:rsid w:val="00DB5DCF"/>
    <w:rsid w:val="00DC1946"/>
    <w:rsid w:val="00DC250A"/>
    <w:rsid w:val="00DC4962"/>
    <w:rsid w:val="00DC6A83"/>
    <w:rsid w:val="00DD0015"/>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54C4"/>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5A2"/>
    <w:rsid w:val="00E7180A"/>
    <w:rsid w:val="00E71F7B"/>
    <w:rsid w:val="00E73079"/>
    <w:rsid w:val="00E80759"/>
    <w:rsid w:val="00E80C5F"/>
    <w:rsid w:val="00E81A3E"/>
    <w:rsid w:val="00E8202C"/>
    <w:rsid w:val="00E828BB"/>
    <w:rsid w:val="00E836D3"/>
    <w:rsid w:val="00E838F8"/>
    <w:rsid w:val="00E845B0"/>
    <w:rsid w:val="00E85B92"/>
    <w:rsid w:val="00E861D8"/>
    <w:rsid w:val="00E86623"/>
    <w:rsid w:val="00E92340"/>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28F"/>
    <w:rsid w:val="00F31B7F"/>
    <w:rsid w:val="00F34609"/>
    <w:rsid w:val="00F3598F"/>
    <w:rsid w:val="00F365F9"/>
    <w:rsid w:val="00F366C7"/>
    <w:rsid w:val="00F37F14"/>
    <w:rsid w:val="00F402BC"/>
    <w:rsid w:val="00F4030F"/>
    <w:rsid w:val="00F40A1C"/>
    <w:rsid w:val="00F40A96"/>
    <w:rsid w:val="00F41BE2"/>
    <w:rsid w:val="00F42A2A"/>
    <w:rsid w:val="00F43C82"/>
    <w:rsid w:val="00F43D02"/>
    <w:rsid w:val="00F460DA"/>
    <w:rsid w:val="00F46C00"/>
    <w:rsid w:val="00F506A9"/>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2B9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0BF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508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ff2">
    <w:name w:val="Основной шрифт"/>
    <w:uiPriority w:val="99"/>
    <w:rsid w:val="007438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2654832">
      <w:bodyDiv w:val="1"/>
      <w:marLeft w:val="0"/>
      <w:marRight w:val="0"/>
      <w:marTop w:val="0"/>
      <w:marBottom w:val="0"/>
      <w:divBdr>
        <w:top w:val="none" w:sz="0" w:space="0" w:color="auto"/>
        <w:left w:val="none" w:sz="0" w:space="0" w:color="auto"/>
        <w:bottom w:val="none" w:sz="0" w:space="0" w:color="auto"/>
        <w:right w:val="none" w:sz="0" w:space="0" w:color="auto"/>
      </w:divBdr>
    </w:div>
    <w:div w:id="383145949">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4701218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1395974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33527155">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46EF46-9AEA-416A-A8E9-4B003B4D12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8</Pages>
  <Words>3059</Words>
  <Characters>17440</Characters>
  <Application>Microsoft Office Word</Application>
  <DocSecurity>0</DocSecurity>
  <Lines>145</Lines>
  <Paragraphs>40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20459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Irina</cp:lastModifiedBy>
  <cp:revision>32</cp:revision>
  <cp:lastPrinted>2022-02-22T11:20:00Z</cp:lastPrinted>
  <dcterms:created xsi:type="dcterms:W3CDTF">2022-02-24T07:06:00Z</dcterms:created>
  <dcterms:modified xsi:type="dcterms:W3CDTF">2024-08-23T07:03:00Z</dcterms:modified>
</cp:coreProperties>
</file>