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727F1"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APROBATĂ</w:t>
      </w:r>
    </w:p>
    <w:p w14:paraId="54843831"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 xml:space="preserve"> prin Ordinul </w:t>
      </w:r>
    </w:p>
    <w:p w14:paraId="6F6CA283"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 xml:space="preserve">                                               nr.      din _________2021</w:t>
      </w:r>
    </w:p>
    <w:p w14:paraId="35A37F51" w14:textId="77777777" w:rsidR="00FE64AE" w:rsidRPr="002E4E85" w:rsidRDefault="00FE64AE" w:rsidP="00FE64AE">
      <w:pPr>
        <w:tabs>
          <w:tab w:val="left" w:pos="5103"/>
          <w:tab w:val="left" w:pos="10348"/>
        </w:tabs>
        <w:rPr>
          <w:b/>
          <w:noProof w:val="0"/>
          <w:lang w:val="ro-MD" w:eastAsia="ru-RU"/>
        </w:rPr>
      </w:pPr>
    </w:p>
    <w:p w14:paraId="5C58067D" w14:textId="77777777" w:rsidR="00FE64AE" w:rsidRPr="002E4E85" w:rsidRDefault="00FE64AE" w:rsidP="00FE64AE">
      <w:pPr>
        <w:tabs>
          <w:tab w:val="left" w:pos="5103"/>
          <w:tab w:val="left" w:pos="10348"/>
        </w:tabs>
        <w:jc w:val="center"/>
        <w:rPr>
          <w:b/>
          <w:noProof w:val="0"/>
          <w:lang w:val="ro-MD" w:eastAsia="ru-RU"/>
        </w:rPr>
      </w:pPr>
      <w:r w:rsidRPr="002E4E85">
        <w:rPr>
          <w:b/>
          <w:noProof w:val="0"/>
          <w:lang w:val="ro-MD" w:eastAsia="ru-RU"/>
        </w:rPr>
        <w:t>DOCUMENTAŢIA STANDARD</w:t>
      </w:r>
    </w:p>
    <w:p w14:paraId="37FDCEDD" w14:textId="77777777" w:rsidR="00FE64AE" w:rsidRDefault="00FE64AE" w:rsidP="00FE64A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7AC8E84E" w14:textId="037EACD0" w:rsidR="00277424" w:rsidRDefault="00277424" w:rsidP="00277424">
      <w:pPr>
        <w:jc w:val="center"/>
        <w:rPr>
          <w:b/>
          <w:u w:val="single"/>
          <w:shd w:val="clear" w:color="auto" w:fill="FFFFFF" w:themeFill="background1"/>
          <w:lang w:eastAsia="ru-RU"/>
        </w:rPr>
      </w:pPr>
      <w:bookmarkStart w:id="0" w:name="_GoBack"/>
      <w:bookmarkEnd w:id="0"/>
      <w:r w:rsidRPr="00277424">
        <w:rPr>
          <w:b/>
          <w:u w:val="single"/>
          <w:shd w:val="clear" w:color="auto" w:fill="FFFFFF" w:themeFill="background1"/>
          <w:lang w:eastAsia="ru-RU"/>
        </w:rPr>
        <w:t>de constructie a retelelor tehnico-edilitare publice (apeduct, canalizare menajera) a blocului alimentar si a salii pentru sport din mun. Chisinau, str. Igor Vieru, 17/2.</w:t>
      </w:r>
    </w:p>
    <w:p w14:paraId="1EF5CBE1" w14:textId="2ABB9ED4" w:rsidR="00FE64AE" w:rsidRPr="002E4E85" w:rsidRDefault="00277424" w:rsidP="00FE64AE">
      <w:pPr>
        <w:rPr>
          <w:lang w:val="ro-MD"/>
        </w:rPr>
      </w:pPr>
      <w:r w:rsidRPr="00277424">
        <w:rPr>
          <w:b/>
          <w:u w:val="single"/>
          <w:shd w:val="clear" w:color="auto" w:fill="FFFFFF" w:themeFill="background1"/>
          <w:lang w:eastAsia="ru-RU"/>
        </w:rPr>
        <w:t xml:space="preserve">                                                                        </w:t>
      </w:r>
    </w:p>
    <w:p w14:paraId="569B372D" w14:textId="77777777" w:rsidR="00FE64AE" w:rsidRPr="002E4E85" w:rsidRDefault="00FE64AE" w:rsidP="00FE64AE">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BA09B48"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7B71DC24" w14:textId="77777777" w:rsidR="00FE64AE" w:rsidRPr="002E4E85" w:rsidRDefault="00FE64AE" w:rsidP="00FE64AE">
      <w:pPr>
        <w:rPr>
          <w:lang w:val="ro-MD"/>
        </w:rPr>
      </w:pPr>
    </w:p>
    <w:p w14:paraId="5A1739C0" w14:textId="77777777" w:rsidR="00FE64AE" w:rsidRPr="00735660"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Documentaţie reprezintă o instrucţiune pentru autoritățile contractante și ofertanţi, utilizată la</w:t>
      </w:r>
      <w:r w:rsidRPr="002E4E85">
        <w:rPr>
          <w:lang w:val="ro-MD" w:eastAsia="ru-RU"/>
        </w:rPr>
        <w:t xml:space="preserve"> inițierea şi desfăşurarea procedurilor de achiziţii publice de lucrări </w:t>
      </w:r>
      <w:r w:rsidRPr="002E4E85">
        <w:rPr>
          <w:lang w:val="ro-MD"/>
        </w:rPr>
        <w:t>sau procedurilor de achiziţii publice de servicii de proiectare și de lucrări</w:t>
      </w:r>
      <w:r w:rsidRPr="002E4E85">
        <w:rPr>
          <w:lang w:val="ro-MD" w:eastAsia="ru-RU"/>
        </w:rPr>
        <w:t xml:space="preserve">. </w:t>
      </w:r>
      <w:r w:rsidRPr="002E4E85">
        <w:rPr>
          <w:lang w:val="ro-MD"/>
        </w:rPr>
        <w:t xml:space="preserve">La procedurile de achiziţii de lucrări sau procedurile de achiziţii publice de servicii de proiectare și de lucrări iniţiate şi desfăşurate prin cererea ofertelor de preţuri şi achiziţiile de valoare mică, </w:t>
      </w:r>
      <w:r w:rsidRPr="00735660">
        <w:rPr>
          <w:lang w:val="ro-MD"/>
        </w:rPr>
        <w:t>autorităţile contractante pot simplifica formularele în dependenţă de complexitatea achiziţiei.</w:t>
      </w:r>
    </w:p>
    <w:p w14:paraId="480F7183" w14:textId="77777777" w:rsidR="00FE64AE" w:rsidRPr="00735660"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735660">
        <w:rPr>
          <w:lang w:val="ro-MD"/>
        </w:rPr>
        <w:t xml:space="preserve"> </w:t>
      </w:r>
      <w:r w:rsidRPr="00735660">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35660">
        <w:rPr>
          <w:lang w:val="ro-MD"/>
        </w:rPr>
        <w:t xml:space="preserve">după cum urmează:     </w:t>
      </w:r>
    </w:p>
    <w:p w14:paraId="1382849C" w14:textId="77777777" w:rsidR="00FE64AE" w:rsidRPr="00735660" w:rsidRDefault="00FE64AE" w:rsidP="00FE64AE">
      <w:pPr>
        <w:pStyle w:val="Listparagraf"/>
        <w:numPr>
          <w:ilvl w:val="0"/>
          <w:numId w:val="36"/>
        </w:numPr>
        <w:tabs>
          <w:tab w:val="clear" w:pos="1134"/>
          <w:tab w:val="left" w:pos="-284"/>
          <w:tab w:val="left" w:pos="196"/>
          <w:tab w:val="left" w:pos="426"/>
          <w:tab w:val="left" w:pos="567"/>
        </w:tabs>
        <w:ind w:left="-284" w:firstLine="284"/>
        <w:rPr>
          <w:lang w:val="ro-MD"/>
        </w:rPr>
      </w:pPr>
      <w:r w:rsidRPr="00735660">
        <w:rPr>
          <w:lang w:val="ro-MD"/>
        </w:rPr>
        <w:t>Anunț de intenție (anexa nr.1);</w:t>
      </w:r>
    </w:p>
    <w:p w14:paraId="11261C3B" w14:textId="77777777" w:rsidR="00FE64AE" w:rsidRPr="00735660" w:rsidRDefault="00FE64AE" w:rsidP="00FE64AE">
      <w:pPr>
        <w:pStyle w:val="Listparagraf"/>
        <w:numPr>
          <w:ilvl w:val="0"/>
          <w:numId w:val="36"/>
        </w:numPr>
        <w:tabs>
          <w:tab w:val="clear" w:pos="1134"/>
          <w:tab w:val="left" w:pos="-284"/>
          <w:tab w:val="left" w:pos="284"/>
          <w:tab w:val="left" w:pos="426"/>
        </w:tabs>
        <w:ind w:left="-284" w:firstLine="284"/>
        <w:rPr>
          <w:lang w:val="ro-MD"/>
        </w:rPr>
      </w:pPr>
      <w:r w:rsidRPr="00735660">
        <w:rPr>
          <w:lang w:val="ro-MD"/>
        </w:rPr>
        <w:t xml:space="preserve">  Anunț de participare, inclusiv pentru procedurile de preselecție/procedurile negociate (anexa nr. 2);</w:t>
      </w:r>
    </w:p>
    <w:p w14:paraId="7E15C8D0"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Invitație de participare la etapele de preselecție/la procedurile negociate (anexa nr. 3);</w:t>
      </w:r>
    </w:p>
    <w:p w14:paraId="24C5DB69"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Proces-verbal cu privire la rezultatele preselecției candidaților (anexa nr. 4);</w:t>
      </w:r>
    </w:p>
    <w:p w14:paraId="557F0AC2"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Anunț de atribuire (anexa nr. 5);</w:t>
      </w:r>
    </w:p>
    <w:p w14:paraId="05CC967D"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Anunț privind modificarea contractului de achiziții publice/acordului-cadru (anexa nr. 6);</w:t>
      </w:r>
    </w:p>
    <w:p w14:paraId="14B5DD01"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Cerere de participare (anexa nr. 7);</w:t>
      </w:r>
    </w:p>
    <w:p w14:paraId="1FEC2D8E"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Declaraţie privind valabilitatea ofertei (anexa nr. 8);</w:t>
      </w:r>
    </w:p>
    <w:p w14:paraId="429C7149"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Scrisoare  de  garanţie  bancară (anexa nr. 9);</w:t>
      </w:r>
    </w:p>
    <w:p w14:paraId="06B2C90D"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Grafic de executare a lucrărilor (anexa nr. 10.);</w:t>
      </w:r>
    </w:p>
    <w:p w14:paraId="13D7AECC"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Grafic de  executare a documentației de proiect (anexa nr. 11);</w:t>
      </w:r>
    </w:p>
    <w:p w14:paraId="54598EFE"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Declarație privind experienţa similară (anexa nr. 12);</w:t>
      </w:r>
    </w:p>
    <w:p w14:paraId="0ACF79AC"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Declarație privind lista principalelor lucrări executate în ultimul an de activitate (anexa nr. 13);</w:t>
      </w:r>
    </w:p>
    <w:p w14:paraId="547B7554"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Declaraţie privind dotările specifice, utilajul şi echipamentul necesar pentru îndeplinirea corespunzătoare a contractului (anexa nr. 14);</w:t>
      </w:r>
    </w:p>
    <w:p w14:paraId="1F50FA0C" w14:textId="77777777" w:rsidR="00FE64AE" w:rsidRPr="00735660" w:rsidRDefault="00FE64AE" w:rsidP="00FE64AE">
      <w:pPr>
        <w:pStyle w:val="Listparagraf"/>
        <w:numPr>
          <w:ilvl w:val="0"/>
          <w:numId w:val="36"/>
        </w:numPr>
        <w:tabs>
          <w:tab w:val="clear" w:pos="1134"/>
          <w:tab w:val="left" w:pos="-284"/>
          <w:tab w:val="left" w:pos="426"/>
        </w:tabs>
        <w:ind w:left="-284" w:firstLine="284"/>
        <w:rPr>
          <w:sz w:val="22"/>
          <w:szCs w:val="22"/>
          <w:lang w:val="ro-MD"/>
        </w:rPr>
      </w:pPr>
      <w:r w:rsidRPr="00735660">
        <w:rPr>
          <w:lang w:val="ro-MD"/>
        </w:rPr>
        <w:t>Declaraţie privind personalul de specialitate propus pentru implementarea contractului (anexa nr. 15);</w:t>
      </w:r>
    </w:p>
    <w:p w14:paraId="009572BC" w14:textId="77777777" w:rsidR="00FE64AE" w:rsidRPr="00735660" w:rsidRDefault="00FE64AE" w:rsidP="00FE64AE">
      <w:pPr>
        <w:pStyle w:val="Listparagraf"/>
        <w:numPr>
          <w:ilvl w:val="0"/>
          <w:numId w:val="36"/>
        </w:numPr>
        <w:tabs>
          <w:tab w:val="clear" w:pos="1134"/>
          <w:tab w:val="left" w:pos="-284"/>
          <w:tab w:val="left" w:pos="426"/>
        </w:tabs>
        <w:ind w:left="-284" w:firstLine="284"/>
        <w:rPr>
          <w:sz w:val="22"/>
          <w:szCs w:val="22"/>
          <w:lang w:val="ro-MD"/>
        </w:rPr>
      </w:pPr>
      <w:r w:rsidRPr="00735660">
        <w:rPr>
          <w:lang w:val="ro-MD"/>
        </w:rPr>
        <w:t>Lista subcontractanților şi partea/părţile din contract care sunt îndeplinite de aceştia (anexa nr. 16);</w:t>
      </w:r>
    </w:p>
    <w:p w14:paraId="005F37A5"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Informaţii privind asocierea (anexa nr. 17);</w:t>
      </w:r>
    </w:p>
    <w:p w14:paraId="5FE661E6"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Angajament terţ susţinător financiar (anexa nr. 18);</w:t>
      </w:r>
    </w:p>
    <w:p w14:paraId="2446994C"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Angajament privind susţinerea tehnică și profesională a ofertantului/grupului de operatori economici (anexa nr. 19);</w:t>
      </w:r>
    </w:p>
    <w:p w14:paraId="4373B36E"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Declaraţie terţ susţinător tehnic (anexa nr. 20);</w:t>
      </w:r>
    </w:p>
    <w:p w14:paraId="48B74CFD"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Declaraţie terţ susţinător profesional (anexa nr. 21);</w:t>
      </w:r>
    </w:p>
    <w:p w14:paraId="3B11716F"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27397BE7"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635318D2"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05EC0A35"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4B504588"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Contract de achiziţionare a serviciilor de proiectare (anexa nr. 26);</w:t>
      </w:r>
    </w:p>
    <w:p w14:paraId="618847AC"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Acord adițional (anexa nr. 27);</w:t>
      </w:r>
    </w:p>
    <w:p w14:paraId="44328673"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Acord-cadru (anexa nr. 28).</w:t>
      </w:r>
    </w:p>
    <w:p w14:paraId="615CB202" w14:textId="77777777" w:rsidR="00FE64AE" w:rsidRPr="002E4E85" w:rsidRDefault="00FE64AE" w:rsidP="00FE64AE">
      <w:pPr>
        <w:pStyle w:val="Listparagraf"/>
        <w:numPr>
          <w:ilvl w:val="0"/>
          <w:numId w:val="0"/>
        </w:numPr>
        <w:tabs>
          <w:tab w:val="clear" w:pos="1134"/>
          <w:tab w:val="left" w:pos="-284"/>
          <w:tab w:val="left" w:pos="196"/>
          <w:tab w:val="left" w:pos="567"/>
        </w:tabs>
        <w:rPr>
          <w:lang w:val="ro-MD"/>
        </w:rPr>
      </w:pPr>
    </w:p>
    <w:p w14:paraId="3C25D476" w14:textId="77777777" w:rsidR="00FE64AE" w:rsidRPr="002E4E85" w:rsidRDefault="00FE64AE" w:rsidP="00FE64AE">
      <w:pPr>
        <w:pStyle w:val="Listparagraf"/>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emite Documentația de atribuire în vederea achiziționării lucrărilor sau serviciilor de proiectare și de lucrări, după cum este specificat în documentația standard.</w:t>
      </w:r>
    </w:p>
    <w:p w14:paraId="125495A0" w14:textId="77777777" w:rsidR="00FE64AE" w:rsidRPr="002E4E85" w:rsidRDefault="00FE64AE" w:rsidP="00FE64AE">
      <w:pPr>
        <w:pStyle w:val="Listparagraf"/>
        <w:numPr>
          <w:ilvl w:val="0"/>
          <w:numId w:val="0"/>
        </w:numPr>
        <w:tabs>
          <w:tab w:val="clear" w:pos="1134"/>
          <w:tab w:val="left" w:pos="-284"/>
          <w:tab w:val="left" w:pos="196"/>
          <w:tab w:val="left" w:pos="567"/>
        </w:tabs>
        <w:rPr>
          <w:lang w:val="ro-MD"/>
        </w:rPr>
      </w:pPr>
    </w:p>
    <w:p w14:paraId="51FCDE09" w14:textId="77777777" w:rsidR="00FE64AE" w:rsidRPr="002E4E85" w:rsidRDefault="00FE64AE" w:rsidP="00FE64AE">
      <w:pPr>
        <w:pStyle w:val="Listparagraf"/>
        <w:numPr>
          <w:ilvl w:val="0"/>
          <w:numId w:val="17"/>
        </w:numPr>
        <w:tabs>
          <w:tab w:val="clear" w:pos="1134"/>
          <w:tab w:val="left" w:pos="-284"/>
          <w:tab w:val="left" w:pos="196"/>
        </w:tabs>
        <w:ind w:left="-284" w:firstLine="284"/>
        <w:rPr>
          <w:lang w:val="ro-MD"/>
        </w:rPr>
      </w:pPr>
      <w:r w:rsidRPr="002E4E85">
        <w:rPr>
          <w:lang w:val="ro-MD"/>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CDEE0F9" w14:textId="77777777" w:rsidR="00FE64AE" w:rsidRPr="002E4E85" w:rsidRDefault="00FE64AE" w:rsidP="00FE64AE">
      <w:pPr>
        <w:pStyle w:val="Listparagraf"/>
        <w:numPr>
          <w:ilvl w:val="0"/>
          <w:numId w:val="0"/>
        </w:numPr>
        <w:ind w:left="360"/>
        <w:rPr>
          <w:lang w:val="ro-MD"/>
        </w:rPr>
      </w:pPr>
    </w:p>
    <w:p w14:paraId="3D69AB44" w14:textId="77777777" w:rsidR="00FE64AE" w:rsidRPr="002E4E85" w:rsidRDefault="00FE64AE" w:rsidP="00FE64AE">
      <w:pPr>
        <w:pStyle w:val="Listparagraf"/>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9DC1E75" w14:textId="77777777" w:rsidR="00FE64AE" w:rsidRPr="002E4E85" w:rsidRDefault="00FE64AE" w:rsidP="00FE64AE">
      <w:pPr>
        <w:pStyle w:val="Listparagraf"/>
        <w:numPr>
          <w:ilvl w:val="0"/>
          <w:numId w:val="0"/>
        </w:numPr>
        <w:ind w:left="357"/>
        <w:rPr>
          <w:lang w:val="ro-MD"/>
        </w:rPr>
      </w:pPr>
    </w:p>
    <w:p w14:paraId="2C891E4F" w14:textId="77777777" w:rsidR="00FE64AE" w:rsidRPr="002E4E85"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235C9232" w14:textId="77777777" w:rsidR="00FE64AE" w:rsidRPr="002E4E85" w:rsidRDefault="00FE64AE" w:rsidP="00FE64AE">
      <w:pPr>
        <w:pStyle w:val="Listparagraf"/>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3161454F" w14:textId="77777777" w:rsidR="00FE64AE" w:rsidRPr="002E4E85" w:rsidRDefault="00277424" w:rsidP="00FE64AE">
      <w:pPr>
        <w:pStyle w:val="Listparagraf"/>
        <w:numPr>
          <w:ilvl w:val="0"/>
          <w:numId w:val="18"/>
        </w:numPr>
        <w:tabs>
          <w:tab w:val="clear" w:pos="1134"/>
          <w:tab w:val="left" w:pos="-284"/>
          <w:tab w:val="left" w:pos="284"/>
        </w:tabs>
        <w:spacing w:after="120"/>
        <w:ind w:left="-284" w:firstLine="284"/>
        <w:rPr>
          <w:lang w:val="ro-MD"/>
        </w:rPr>
      </w:pPr>
      <w:hyperlink r:id="rId7" w:history="1">
        <w:r w:rsidR="00FE64AE" w:rsidRPr="002E4E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FE64AE" w:rsidRPr="002E4E85">
        <w:rPr>
          <w:rStyle w:val="Robust"/>
          <w:bdr w:val="none" w:sz="0" w:space="0" w:color="auto" w:frame="1"/>
          <w:shd w:val="clear" w:color="auto" w:fill="FFFFFF"/>
          <w:lang w:val="ro-MD"/>
        </w:rPr>
        <w:t>.</w:t>
      </w:r>
    </w:p>
    <w:p w14:paraId="7BACA390" w14:textId="77777777" w:rsidR="00FE64AE" w:rsidRPr="002E4E85"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290BD089" w14:textId="77777777" w:rsidR="00FE64AE" w:rsidRPr="002E4E85" w:rsidRDefault="00FE64AE" w:rsidP="00FE64AE">
      <w:pPr>
        <w:pStyle w:val="Listparagraf"/>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54BF01C" w14:textId="77777777" w:rsidR="00FE64AE" w:rsidRPr="002E4E85" w:rsidRDefault="00FE64AE" w:rsidP="00FE64AE">
      <w:pPr>
        <w:pStyle w:val="Listparagraf"/>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0D4741EF"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01B9268D"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7088F98"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E797FAE"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În cazul achizițiilor de servicii de proiectare, proiectanţii de construcţii sunt obligaţi să exercite supravegherea de autor pe tot parcursul execuției lucrărilor.</w:t>
      </w:r>
    </w:p>
    <w:p w14:paraId="76240F4C"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06BD5B0"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3F19D2D"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14:paraId="072791D5" w14:textId="77777777" w:rsidR="00FE64AE" w:rsidRPr="002E4E85" w:rsidRDefault="00FE64AE" w:rsidP="00FE64AE">
      <w:pPr>
        <w:pStyle w:val="Listparagraf"/>
        <w:numPr>
          <w:ilvl w:val="0"/>
          <w:numId w:val="19"/>
        </w:numPr>
        <w:tabs>
          <w:tab w:val="clear" w:pos="1134"/>
          <w:tab w:val="left" w:pos="-284"/>
          <w:tab w:val="left" w:pos="426"/>
        </w:tabs>
        <w:spacing w:after="120"/>
        <w:ind w:left="-284" w:firstLine="284"/>
        <w:rPr>
          <w:lang w:val="ro-MD"/>
        </w:rPr>
      </w:pPr>
      <w:r w:rsidRPr="002E4E85">
        <w:rPr>
          <w:lang w:val="ro-MD"/>
        </w:rPr>
        <w:t xml:space="preserve">exclude ofertantul din procedura respectivă de achiziţie și înaintează solicitarea către Agenția Achiziții Publice privind includerea lui în Lista de interdicție, conform prevederilor Regulamentului cu </w:t>
      </w:r>
      <w:r w:rsidRPr="002E4E85">
        <w:rPr>
          <w:lang w:val="ro-MD"/>
        </w:rPr>
        <w:lastRenderedPageBreak/>
        <w:t>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14:paraId="14123AA0" w14:textId="77777777" w:rsidR="00FE64AE" w:rsidRPr="002E4E85" w:rsidRDefault="00FE64AE" w:rsidP="00FE64AE">
      <w:pPr>
        <w:pStyle w:val="Listparagraf"/>
        <w:numPr>
          <w:ilvl w:val="0"/>
          <w:numId w:val="19"/>
        </w:numPr>
        <w:tabs>
          <w:tab w:val="clear" w:pos="1134"/>
          <w:tab w:val="left" w:pos="-284"/>
          <w:tab w:val="left" w:pos="426"/>
        </w:tabs>
        <w:spacing w:after="120"/>
        <w:ind w:left="-284" w:firstLine="284"/>
        <w:rPr>
          <w:lang w:val="ro-MD"/>
        </w:rPr>
      </w:pPr>
      <w:r w:rsidRPr="002E4E85">
        <w:rPr>
          <w:lang w:val="ro-MD"/>
        </w:rPr>
        <w:t>întreprinde orice alte măsuri prevăzute în art. 42 al Legii nr. 131/2015 privind achiziţiile publice</w:t>
      </w:r>
      <w:bookmarkEnd w:id="4"/>
      <w:bookmarkEnd w:id="5"/>
      <w:bookmarkEnd w:id="6"/>
      <w:r w:rsidRPr="002E4E85">
        <w:rPr>
          <w:lang w:val="ro-MD"/>
        </w:rPr>
        <w:t>.</w:t>
      </w:r>
    </w:p>
    <w:p w14:paraId="1A5FBFFA"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Sunt interzise următoarele acţiuni în cadrul procedurii de achiziție:</w:t>
      </w:r>
      <w:bookmarkStart w:id="7" w:name="_Toc392179965"/>
      <w:bookmarkStart w:id="8" w:name="_Toc392180136"/>
      <w:bookmarkStart w:id="9" w:name="_Toc449539026"/>
    </w:p>
    <w:p w14:paraId="6654A7F8"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58BCC03D"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5C27DA9F"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FFAE644"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5760BD1B"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14:paraId="35439F22"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7E3CAB85" w14:textId="77777777" w:rsidR="00FE64AE" w:rsidRPr="002E4E85" w:rsidRDefault="00FE64AE" w:rsidP="00FE64AE">
      <w:pPr>
        <w:rPr>
          <w:lang w:val="ro-MD"/>
        </w:rPr>
      </w:pPr>
    </w:p>
    <w:p w14:paraId="788D1B27"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857A18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4DC8359"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AA7B5DE"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EF8B287" w14:textId="77777777" w:rsidR="00FE64AE" w:rsidRPr="002E4E85" w:rsidRDefault="00FE64AE" w:rsidP="00FE64AE">
      <w:pPr>
        <w:pStyle w:val="Listparagraf"/>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5E5DDAE" w14:textId="77777777" w:rsidR="00FE64AE" w:rsidRPr="002E4E85" w:rsidRDefault="00FE64AE" w:rsidP="00FE64AE">
      <w:pPr>
        <w:pStyle w:val="Listparagraf"/>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E76209E" w14:textId="77777777" w:rsidR="00FE64AE" w:rsidRPr="002E4E85" w:rsidRDefault="00FE64AE" w:rsidP="00FE64AE">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4CE4761"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2895495A"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BD7F1" w14:textId="77777777" w:rsidR="00FE64AE" w:rsidRPr="002E4E85" w:rsidRDefault="00FE64AE" w:rsidP="00FE64AE">
      <w:pPr>
        <w:pStyle w:val="Listparagraf"/>
        <w:numPr>
          <w:ilvl w:val="0"/>
          <w:numId w:val="0"/>
        </w:numPr>
        <w:tabs>
          <w:tab w:val="clear" w:pos="1134"/>
          <w:tab w:val="left" w:pos="-284"/>
          <w:tab w:val="left" w:pos="142"/>
          <w:tab w:val="left" w:pos="284"/>
        </w:tabs>
        <w:ind w:left="-284" w:firstLine="284"/>
        <w:rPr>
          <w:lang w:val="ro-MD"/>
        </w:rPr>
      </w:pPr>
      <w:r w:rsidRPr="002E4E85">
        <w:rPr>
          <w:b/>
          <w:lang w:val="ro-MD"/>
        </w:rPr>
        <w:lastRenderedPageBreak/>
        <w:t xml:space="preserve">26. </w:t>
      </w:r>
      <w:r w:rsidRPr="002E4E85">
        <w:rPr>
          <w:lang w:val="ro-MD"/>
        </w:rPr>
        <w:t>Autoritatea contractantă aplică criterii și cerințe de calificare numai referitoare la:</w:t>
      </w:r>
    </w:p>
    <w:p w14:paraId="6707EEA6" w14:textId="77777777" w:rsidR="00FE64AE" w:rsidRPr="002E4E85" w:rsidRDefault="00FE64AE" w:rsidP="00FE64AE">
      <w:pPr>
        <w:ind w:left="142"/>
        <w:rPr>
          <w:lang w:val="ro-MD"/>
        </w:rPr>
      </w:pPr>
      <w:r w:rsidRPr="002E4E85">
        <w:rPr>
          <w:lang w:val="ro-MD"/>
        </w:rPr>
        <w:t>1) eligibilitatea ofertantului sau candidatului;</w:t>
      </w:r>
    </w:p>
    <w:p w14:paraId="365B35B1" w14:textId="77777777" w:rsidR="00FE64AE" w:rsidRPr="002E4E85" w:rsidRDefault="00FE64AE" w:rsidP="00FE64AE">
      <w:pPr>
        <w:ind w:left="142"/>
        <w:rPr>
          <w:lang w:val="ro-MD"/>
        </w:rPr>
      </w:pPr>
      <w:r w:rsidRPr="002E4E85">
        <w:rPr>
          <w:lang w:val="ro-MD"/>
        </w:rPr>
        <w:t>2) capacitatea de exercitare a activității profesionale;</w:t>
      </w:r>
    </w:p>
    <w:p w14:paraId="64279A8B"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3) capacitatea economică şi financiară;</w:t>
      </w:r>
    </w:p>
    <w:p w14:paraId="5E60BF21"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4) capacitatea tehnică;</w:t>
      </w:r>
    </w:p>
    <w:p w14:paraId="40913FC3" w14:textId="77777777" w:rsidR="00FE64AE" w:rsidRPr="002E4E85" w:rsidRDefault="00FE64AE" w:rsidP="00FE64AE">
      <w:pPr>
        <w:pStyle w:val="Listparagraf"/>
        <w:numPr>
          <w:ilvl w:val="0"/>
          <w:numId w:val="0"/>
        </w:numPr>
        <w:tabs>
          <w:tab w:val="clear" w:pos="1134"/>
          <w:tab w:val="left" w:pos="0"/>
          <w:tab w:val="left" w:pos="567"/>
        </w:tabs>
        <w:ind w:left="142"/>
        <w:rPr>
          <w:lang w:val="ro-MD"/>
        </w:rPr>
      </w:pPr>
      <w:r w:rsidRPr="002E4E85">
        <w:rPr>
          <w:lang w:val="ro-MD"/>
        </w:rPr>
        <w:t>5) standarde de asigurare a calității;</w:t>
      </w:r>
    </w:p>
    <w:p w14:paraId="1F47EF76"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6) standarde de protecție a mediului.</w:t>
      </w:r>
    </w:p>
    <w:p w14:paraId="25BA509E" w14:textId="77777777" w:rsidR="00FE64AE" w:rsidRPr="002E4E85" w:rsidRDefault="00FE64AE" w:rsidP="00FE64AE">
      <w:pPr>
        <w:pStyle w:val="Listparagraf"/>
        <w:numPr>
          <w:ilvl w:val="0"/>
          <w:numId w:val="0"/>
        </w:numPr>
        <w:tabs>
          <w:tab w:val="clear" w:pos="1134"/>
          <w:tab w:val="left" w:pos="0"/>
        </w:tabs>
        <w:ind w:left="142"/>
        <w:rPr>
          <w:lang w:val="ro-MD"/>
        </w:rPr>
      </w:pPr>
    </w:p>
    <w:p w14:paraId="77B39390"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3F30F72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4871033"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C855DBA" w14:textId="77777777" w:rsidR="00FE64AE" w:rsidRPr="002E4E85" w:rsidRDefault="00FE64AE" w:rsidP="00FE64A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3698350" w14:textId="77777777" w:rsidR="00FE64AE" w:rsidRPr="002E4E85" w:rsidRDefault="00FE64AE" w:rsidP="00FE64A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DF4645"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976D00"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3D9216"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61A34EE"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366D4742"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36. </w:t>
      </w:r>
      <w:r w:rsidRPr="002E4E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537CAE" w14:textId="77777777" w:rsidR="00FE64AE" w:rsidRPr="002E4E85" w:rsidRDefault="00FE64AE" w:rsidP="00FE64AE">
      <w:pPr>
        <w:pStyle w:val="Listparagraf"/>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32E2E08D" w14:textId="77777777" w:rsidR="00FE64AE" w:rsidRPr="002E4E85" w:rsidRDefault="00FE64AE" w:rsidP="00FE64AE">
      <w:pPr>
        <w:pStyle w:val="Listparagraf"/>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44CD43AF" w14:textId="77777777" w:rsidR="00FE64AE" w:rsidRPr="002E4E85" w:rsidRDefault="00FE64AE" w:rsidP="00FE64AE">
      <w:pPr>
        <w:pStyle w:val="Listparagraf"/>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11AA6ED6" w14:textId="77777777" w:rsidR="00FE64AE" w:rsidRPr="002E4E85" w:rsidRDefault="00FE64AE" w:rsidP="00FE64AE">
      <w:pPr>
        <w:pStyle w:val="Listparagraf"/>
        <w:numPr>
          <w:ilvl w:val="0"/>
          <w:numId w:val="0"/>
        </w:numPr>
        <w:tabs>
          <w:tab w:val="clear" w:pos="1134"/>
          <w:tab w:val="left" w:pos="-284"/>
          <w:tab w:val="left" w:pos="284"/>
          <w:tab w:val="left" w:pos="426"/>
        </w:tabs>
        <w:spacing w:after="120"/>
        <w:ind w:left="-284" w:firstLine="426"/>
        <w:rPr>
          <w:lang w:val="ro-MD"/>
        </w:rPr>
      </w:pPr>
      <w:r w:rsidRPr="002E4E85">
        <w:rPr>
          <w:lang w:val="ro-MD"/>
        </w:rPr>
        <w:t>4) situația financiară pentru perioada de gestiune anterioară, avizat şi înregistrat de organele competente, și orice alte documente legale edificatoare prin care ofertantul își poate dovedi capacitatea economico-financiară.</w:t>
      </w:r>
    </w:p>
    <w:p w14:paraId="526ACE8C"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6682C3A6"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La solicitarea autorității contactante,</w:t>
      </w:r>
      <w:r w:rsidRPr="002E4E85">
        <w:rPr>
          <w:b/>
          <w:lang w:val="ro-MD"/>
        </w:rPr>
        <w:t xml:space="preserve"> </w:t>
      </w:r>
      <w:r w:rsidRPr="002E4E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1989BA2"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6977803"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BE3BC9E"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AC7D5B5"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4) o declaraţie referitoare la efectivele medii anuale al personalului angajat şi ale cadrelor de conducere în ultimii 3 ani;</w:t>
      </w:r>
    </w:p>
    <w:p w14:paraId="5F5E7890"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4644173C"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3D3C3A5B"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A977B91"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06C4098"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40. </w:t>
      </w:r>
      <w:r w:rsidRPr="002E4E85">
        <w:rPr>
          <w:lang w:val="ro-MD"/>
        </w:rPr>
        <w:t>Ofertantul urmează să dispună de un nivel minim de experienţă pentru a se califica conform cerinţelor de îndeplinire a contractului:</w:t>
      </w:r>
    </w:p>
    <w:p w14:paraId="43F6D5A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F6FE1C7"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235754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E0BA2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135214B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Operatorul economic prezintă documente, certificate, emise de organisme independente, prin care se atestă faptul că respectă anumite standarde de protecţie a mediului, aceasta trebuie să se raporteze:</w:t>
      </w:r>
    </w:p>
    <w:p w14:paraId="4EF20401"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1) la Sistemul Comunitar de Management de Mediu şi Audit (EMAS), sau;</w:t>
      </w:r>
    </w:p>
    <w:p w14:paraId="35906B70"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0766FB3"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A7C87E"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71C378E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7301B671"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3C0F162"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3BF8F878"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4) instalarea și punerea în funcțiune a sistemelor energetice și surse de energie cu emisii de carbon reduse sau de nivel zero;</w:t>
      </w:r>
    </w:p>
    <w:p w14:paraId="5960F27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7742245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3F78A2B3"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1206945B"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21762D0B"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4DAACB7F"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2C4DB270"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3BC32A5C"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493CE3B0"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3FF7AFBA"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lastRenderedPageBreak/>
        <w:t>14) pardoseli din lemn;</w:t>
      </w:r>
    </w:p>
    <w:p w14:paraId="1C1D55C7"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2C7079A7"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71F7C4A5"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493FEAFF"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3427189F"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5AE8596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EBA0BB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625F989C"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îmbrăcăminților, a capacității portante și a rezistenței la uzură; </w:t>
      </w:r>
    </w:p>
    <w:p w14:paraId="086E7690"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0C71648"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40AE82D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1DDBB1D" w14:textId="77777777" w:rsidR="00FE64AE" w:rsidRPr="002E4E85" w:rsidRDefault="00FE64AE" w:rsidP="00FE64A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4"/>
    <w:bookmarkEnd w:id="25"/>
    <w:p w14:paraId="325FEE93" w14:textId="77777777" w:rsidR="00FE64AE" w:rsidRPr="002E4E85" w:rsidRDefault="00FE64AE" w:rsidP="00FE64A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550493C" w14:textId="77777777" w:rsidR="00FE64AE" w:rsidRPr="002E4E85" w:rsidRDefault="00FE64AE" w:rsidP="00FE64A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4164663"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596F14C"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AB3C653"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DCC5690"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2E4E85">
        <w:rPr>
          <w:rFonts w:ascii="Times New Roman" w:eastAsia="Times New Roman" w:hAnsi="Times New Roman" w:cs="Times New Roman"/>
          <w:bCs w:val="0"/>
          <w:color w:val="auto"/>
          <w:lang w:val="ro-MD"/>
        </w:rPr>
        <w:t>Secţiunea a 3-a</w:t>
      </w:r>
    </w:p>
    <w:p w14:paraId="0321A842" w14:textId="77777777" w:rsidR="00FE64AE" w:rsidRPr="002E4E85" w:rsidRDefault="00FE64AE" w:rsidP="00FE64AE">
      <w:pPr>
        <w:rPr>
          <w:lang w:val="ro-MD"/>
        </w:rPr>
      </w:pPr>
    </w:p>
    <w:bookmarkEnd w:id="26"/>
    <w:bookmarkEnd w:id="27"/>
    <w:p w14:paraId="3D40AC91"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7529002E" w14:textId="77777777" w:rsidR="00FE64AE" w:rsidRPr="002E4E85" w:rsidRDefault="00FE64AE" w:rsidP="00FE64AE">
      <w:pPr>
        <w:tabs>
          <w:tab w:val="left" w:pos="-284"/>
        </w:tabs>
        <w:ind w:left="-284" w:firstLine="284"/>
        <w:rPr>
          <w:lang w:val="ro-MD"/>
        </w:rPr>
      </w:pPr>
    </w:p>
    <w:p w14:paraId="40F8DCD2" w14:textId="77777777" w:rsidR="00FE64AE" w:rsidRPr="002E4E85" w:rsidRDefault="00FE64AE" w:rsidP="00FE64AE">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63C44B9" w14:textId="77777777" w:rsidR="00FE64AE" w:rsidRPr="002E4E85" w:rsidRDefault="00FE64AE" w:rsidP="00FE64A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71253E47" w14:textId="77777777" w:rsidR="00FE64AE" w:rsidRPr="002E4E85" w:rsidRDefault="00FE64AE" w:rsidP="00FE64AE">
      <w:pPr>
        <w:tabs>
          <w:tab w:val="left" w:pos="0"/>
          <w:tab w:val="left" w:pos="426"/>
          <w:tab w:val="left" w:pos="960"/>
        </w:tabs>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2E4E85">
        <w:rPr>
          <w:lang w:val="ro-MD"/>
        </w:rPr>
        <w:lastRenderedPageBreak/>
        <w:t>1) Propunerea tehnică;</w:t>
      </w:r>
      <w:bookmarkEnd w:id="37"/>
      <w:bookmarkEnd w:id="38"/>
      <w:bookmarkEnd w:id="39"/>
      <w:bookmarkEnd w:id="40"/>
    </w:p>
    <w:p w14:paraId="3CD3182A" w14:textId="77777777" w:rsidR="00FE64AE" w:rsidRPr="002E4E85" w:rsidRDefault="00FE64AE" w:rsidP="00FE64AE">
      <w:pPr>
        <w:tabs>
          <w:tab w:val="left" w:pos="0"/>
          <w:tab w:val="left" w:pos="426"/>
          <w:tab w:val="left" w:pos="960"/>
        </w:tabs>
        <w:rPr>
          <w:lang w:val="ro-MD"/>
        </w:rPr>
      </w:pPr>
      <w:r w:rsidRPr="002E4E85">
        <w:rPr>
          <w:lang w:val="ro-MD"/>
        </w:rPr>
        <w:t>2) Propunerea financiară;</w:t>
      </w:r>
    </w:p>
    <w:p w14:paraId="0952CC2B" w14:textId="77777777" w:rsidR="00FE64AE" w:rsidRPr="002E4E85" w:rsidRDefault="00FE64AE" w:rsidP="00FE64AE">
      <w:pPr>
        <w:tabs>
          <w:tab w:val="left" w:pos="0"/>
          <w:tab w:val="left" w:pos="426"/>
          <w:tab w:val="left" w:pos="960"/>
        </w:tabs>
        <w:rPr>
          <w:lang w:val="ro-MD"/>
        </w:rPr>
      </w:pPr>
      <w:r w:rsidRPr="002E4E85">
        <w:rPr>
          <w:lang w:val="ro-MD"/>
        </w:rPr>
        <w:t>3) DUAE</w:t>
      </w:r>
      <w:bookmarkEnd w:id="32"/>
      <w:bookmarkEnd w:id="33"/>
      <w:bookmarkEnd w:id="34"/>
      <w:bookmarkEnd w:id="35"/>
      <w:bookmarkEnd w:id="36"/>
      <w:r w:rsidRPr="002E4E85">
        <w:rPr>
          <w:lang w:val="ro-MD"/>
        </w:rPr>
        <w:t>;</w:t>
      </w:r>
    </w:p>
    <w:p w14:paraId="486F36FB" w14:textId="77777777" w:rsidR="00FE64AE" w:rsidRPr="002E4E85" w:rsidRDefault="00FE64AE" w:rsidP="00FE64AE">
      <w:pPr>
        <w:tabs>
          <w:tab w:val="left" w:pos="0"/>
          <w:tab w:val="left" w:pos="426"/>
          <w:tab w:val="left" w:pos="960"/>
        </w:tabs>
        <w:spacing w:after="240"/>
        <w:rPr>
          <w:lang w:val="ro-MD"/>
        </w:rPr>
      </w:pPr>
      <w:r w:rsidRPr="002E4E85">
        <w:rPr>
          <w:lang w:val="ro-MD"/>
        </w:rPr>
        <w:t>4) Garanția pentru ofertă, după caz (anexa nr. 9).</w:t>
      </w:r>
    </w:p>
    <w:p w14:paraId="6D9D1F36" w14:textId="77777777" w:rsidR="00FE64AE" w:rsidRPr="002E4E85" w:rsidRDefault="00FE64AE" w:rsidP="00FE64A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3FC34743"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4191BDDD"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F2DB00A" w14:textId="77777777" w:rsidR="00FE64AE" w:rsidRPr="002E4E85" w:rsidRDefault="00FE64AE" w:rsidP="00FE64A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66C7208F"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038FF3F" w14:textId="77777777" w:rsidR="00FE64AE" w:rsidRPr="002E4E85" w:rsidRDefault="00FE64AE" w:rsidP="00FE64A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5A4B994"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702441" w14:textId="77777777" w:rsidR="00FE64AE" w:rsidRPr="002E4E85" w:rsidRDefault="00FE64AE" w:rsidP="00FE64A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582BB065"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1F1B0A47"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661BBC"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4742E240"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BEE7AE7"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36EDDEF6" w14:textId="77777777" w:rsidR="00FE64AE" w:rsidRPr="002E4E85" w:rsidRDefault="00FE64AE" w:rsidP="00FE64A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E8F64B3" w14:textId="77777777" w:rsidR="00FE64AE" w:rsidRPr="002E4E85" w:rsidRDefault="00FE64AE" w:rsidP="00FE64A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3E16FEFE" w14:textId="77777777" w:rsidR="00FE64AE" w:rsidRPr="002E4E85" w:rsidRDefault="00FE64AE" w:rsidP="00FE64AE">
      <w:pPr>
        <w:tabs>
          <w:tab w:val="left" w:pos="-284"/>
        </w:tabs>
        <w:rPr>
          <w:b/>
          <w:sz w:val="26"/>
          <w:szCs w:val="26"/>
          <w:lang w:val="ro-MD"/>
        </w:rPr>
      </w:pPr>
    </w:p>
    <w:p w14:paraId="1341398E" w14:textId="77777777" w:rsidR="00FE64AE" w:rsidRPr="002E4E85" w:rsidRDefault="00FE64AE" w:rsidP="00FE64AE">
      <w:pPr>
        <w:tabs>
          <w:tab w:val="left" w:pos="-284"/>
        </w:tabs>
        <w:ind w:left="-284" w:firstLine="284"/>
        <w:jc w:val="center"/>
        <w:rPr>
          <w:b/>
          <w:sz w:val="26"/>
          <w:szCs w:val="26"/>
          <w:lang w:val="ro-MD"/>
        </w:rPr>
      </w:pPr>
      <w:r w:rsidRPr="002E4E85">
        <w:rPr>
          <w:b/>
          <w:sz w:val="26"/>
          <w:szCs w:val="26"/>
          <w:lang w:val="ro-MD"/>
        </w:rPr>
        <w:t>Secţiunea a 4-a</w:t>
      </w:r>
    </w:p>
    <w:p w14:paraId="4849C9E9" w14:textId="77777777" w:rsidR="00FE64AE" w:rsidRPr="002E4E85" w:rsidRDefault="00FE64AE" w:rsidP="00FE64AE">
      <w:pPr>
        <w:tabs>
          <w:tab w:val="left" w:pos="-284"/>
        </w:tabs>
        <w:ind w:left="-284" w:firstLine="284"/>
        <w:jc w:val="center"/>
        <w:rPr>
          <w:b/>
          <w:sz w:val="26"/>
          <w:szCs w:val="26"/>
          <w:lang w:val="ro-MD"/>
        </w:rPr>
      </w:pPr>
    </w:p>
    <w:p w14:paraId="51D3DADE" w14:textId="77777777" w:rsidR="00FE64AE" w:rsidRPr="002E4E85" w:rsidRDefault="00FE64AE" w:rsidP="00FE64AE">
      <w:pPr>
        <w:tabs>
          <w:tab w:val="left" w:pos="-284"/>
        </w:tabs>
        <w:ind w:left="-284" w:firstLine="284"/>
        <w:jc w:val="center"/>
        <w:rPr>
          <w:b/>
          <w:lang w:val="ro-MD"/>
        </w:rPr>
      </w:pPr>
      <w:r w:rsidRPr="002E4E85">
        <w:rPr>
          <w:b/>
          <w:lang w:val="ro-MD"/>
        </w:rPr>
        <w:t>Depunerea și deschiderea ofertelor</w:t>
      </w:r>
    </w:p>
    <w:p w14:paraId="47804DB7" w14:textId="77777777" w:rsidR="00FE64AE" w:rsidRPr="002E4E85" w:rsidRDefault="00FE64AE" w:rsidP="00FE64AE">
      <w:pPr>
        <w:tabs>
          <w:tab w:val="left" w:pos="-284"/>
        </w:tabs>
        <w:ind w:left="-284" w:firstLine="284"/>
        <w:jc w:val="center"/>
        <w:rPr>
          <w:b/>
          <w:lang w:val="ro-MD"/>
        </w:rPr>
      </w:pPr>
    </w:p>
    <w:p w14:paraId="203241DF" w14:textId="77777777" w:rsidR="00FE64AE" w:rsidRPr="002E4E85" w:rsidRDefault="00FE64AE" w:rsidP="00FE64AE">
      <w:pPr>
        <w:tabs>
          <w:tab w:val="left" w:pos="-284"/>
          <w:tab w:val="left" w:pos="284"/>
          <w:tab w:val="left" w:pos="426"/>
          <w:tab w:val="left" w:pos="604"/>
        </w:tabs>
        <w:spacing w:after="120"/>
        <w:ind w:left="-284" w:firstLine="284"/>
        <w:jc w:val="both"/>
        <w:rPr>
          <w:lang w:val="ro-MD"/>
        </w:rPr>
      </w:pPr>
      <w:r w:rsidRPr="002E4E85">
        <w:rPr>
          <w:b/>
          <w:lang w:val="ro-MD"/>
        </w:rPr>
        <w:lastRenderedPageBreak/>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315BA10"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38FDE8A"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1592F19"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45709930"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BB1AEBE"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A895C81"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2AEA485"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40EA4C1F"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777717E0" w14:textId="77777777" w:rsidR="00FE64AE" w:rsidRPr="002E4E85" w:rsidRDefault="00FE64AE" w:rsidP="00FE64AE">
      <w:pPr>
        <w:tabs>
          <w:tab w:val="left" w:pos="-284"/>
          <w:tab w:val="left" w:pos="960"/>
        </w:tabs>
        <w:jc w:val="both"/>
        <w:rPr>
          <w:lang w:val="ro-MD"/>
        </w:rPr>
      </w:pPr>
    </w:p>
    <w:p w14:paraId="2EDBEBAE" w14:textId="77777777" w:rsidR="00FE64AE" w:rsidRPr="002E4E85" w:rsidRDefault="00FE64AE" w:rsidP="00FE64A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Secţiunea a 5-a</w:t>
      </w:r>
    </w:p>
    <w:p w14:paraId="45ED3D10" w14:textId="77777777" w:rsidR="00FE64AE" w:rsidRPr="002E4E85" w:rsidRDefault="00FE64AE" w:rsidP="00FE64AE">
      <w:pPr>
        <w:tabs>
          <w:tab w:val="left" w:pos="-284"/>
          <w:tab w:val="left" w:pos="284"/>
          <w:tab w:val="left" w:pos="604"/>
          <w:tab w:val="left" w:pos="1134"/>
        </w:tabs>
        <w:ind w:left="-284" w:firstLine="284"/>
        <w:jc w:val="center"/>
        <w:rPr>
          <w:rFonts w:eastAsiaTheme="majorEastAsia"/>
          <w:b/>
          <w:bCs/>
          <w:lang w:val="ro-MD"/>
        </w:rPr>
      </w:pPr>
    </w:p>
    <w:p w14:paraId="394C7A43" w14:textId="77777777" w:rsidR="00FE64AE" w:rsidRPr="002E4E85" w:rsidRDefault="00FE64AE" w:rsidP="00FE64A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45FB21F3" w14:textId="77777777" w:rsidR="00FE64AE" w:rsidRPr="002E4E85" w:rsidRDefault="00FE64AE" w:rsidP="00FE64AE">
      <w:pPr>
        <w:tabs>
          <w:tab w:val="left" w:pos="-284"/>
          <w:tab w:val="left" w:pos="604"/>
          <w:tab w:val="left" w:pos="1134"/>
        </w:tabs>
        <w:ind w:left="-284" w:firstLine="284"/>
        <w:jc w:val="center"/>
        <w:rPr>
          <w:rFonts w:eastAsiaTheme="majorEastAsia"/>
          <w:b/>
          <w:bCs/>
          <w:lang w:val="ro-MD"/>
        </w:rPr>
      </w:pPr>
    </w:p>
    <w:p w14:paraId="4E52374D"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3205E83"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BD6A3C0"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0454E6A1" w14:textId="77777777" w:rsidR="00FE64AE" w:rsidRPr="002E4E85" w:rsidRDefault="00FE64AE" w:rsidP="00FE64A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482054DA" w14:textId="77777777" w:rsidR="00FE64AE" w:rsidRPr="002E4E85" w:rsidRDefault="00FE64AE" w:rsidP="00FE64AE">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1B640909"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7BB6FF0"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CC249F1" w14:textId="77777777" w:rsidR="00FE64AE" w:rsidRPr="002E4E85" w:rsidRDefault="00FE64AE" w:rsidP="00FE64A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49B70C6"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A424E0C"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1CB8EE57"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7D9C3A1F"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D6EB224"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4AB50B1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1E77162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59996A6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6D93A68A"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4) oferta financiară nu are un preț fixat;</w:t>
      </w:r>
    </w:p>
    <w:p w14:paraId="5468F404"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9662F45"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40304089"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62892C7" w14:textId="77777777" w:rsidR="00FE64AE" w:rsidRPr="002E4E85" w:rsidRDefault="00FE64AE" w:rsidP="00FE64A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2D9388F4"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FF9B603"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9C83B7F"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19F7000"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2C986307"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D1BD1C4"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F4B3E51"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4A29BD7"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D416EF5"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624A7D66"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B9AE6F" w14:textId="77777777" w:rsidR="00FE64AE" w:rsidRPr="002E4E85" w:rsidRDefault="00FE64AE" w:rsidP="00FE64A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1465C63F" w14:textId="77777777" w:rsidR="00FE64AE" w:rsidRPr="002E4E85" w:rsidRDefault="00FE64AE" w:rsidP="00FE64AE">
      <w:pPr>
        <w:tabs>
          <w:tab w:val="left" w:pos="-284"/>
        </w:tabs>
        <w:ind w:left="-284" w:firstLine="284"/>
        <w:rPr>
          <w:rFonts w:eastAsiaTheme="majorEastAsia"/>
          <w:b/>
          <w:bCs/>
          <w:sz w:val="26"/>
          <w:szCs w:val="26"/>
          <w:lang w:val="ro-MD"/>
        </w:rPr>
      </w:pPr>
    </w:p>
    <w:p w14:paraId="1F732446" w14:textId="77777777" w:rsidR="00FE64AE" w:rsidRPr="002E4E85" w:rsidRDefault="00FE64AE" w:rsidP="00FE64A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1F434C8D" w14:textId="77777777" w:rsidR="00FE64AE" w:rsidRPr="002E4E85" w:rsidRDefault="00FE64AE" w:rsidP="00FE64AE">
      <w:pPr>
        <w:tabs>
          <w:tab w:val="left" w:pos="-284"/>
        </w:tabs>
        <w:ind w:left="-284" w:firstLine="284"/>
        <w:jc w:val="center"/>
        <w:rPr>
          <w:lang w:val="ro-MD"/>
        </w:rPr>
      </w:pPr>
    </w:p>
    <w:p w14:paraId="73DC7CC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6CAB1FE0"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BF2C8E3" w14:textId="77777777" w:rsidR="00FE64AE" w:rsidRPr="002E4E85" w:rsidRDefault="00FE64AE" w:rsidP="00FE64A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1197B0"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9F51214" w14:textId="77777777" w:rsidR="00FE64AE" w:rsidRPr="002E4E85" w:rsidRDefault="00FE64AE" w:rsidP="00FE64A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09C36CA0" w14:textId="77777777" w:rsidR="00FE64AE" w:rsidRPr="002E4E85" w:rsidRDefault="00FE64AE" w:rsidP="00FE64AE">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92AE40F" w14:textId="77777777" w:rsidR="00FE64AE" w:rsidRPr="002E4E85" w:rsidRDefault="00FE64AE" w:rsidP="00FE64A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D7BD42F" w14:textId="77777777" w:rsidR="00FE64AE" w:rsidRPr="002E4E85" w:rsidRDefault="00FE64AE" w:rsidP="00FE64AE">
      <w:pPr>
        <w:shd w:val="clear" w:color="auto" w:fill="FFFFFF"/>
        <w:tabs>
          <w:tab w:val="left" w:pos="-284"/>
        </w:tabs>
        <w:ind w:left="-284" w:firstLine="426"/>
        <w:jc w:val="both"/>
        <w:rPr>
          <w:noProof w:val="0"/>
          <w:lang w:val="ro-MD" w:eastAsia="it-IT"/>
        </w:rPr>
      </w:pPr>
      <w:r w:rsidRPr="002E4E85">
        <w:rPr>
          <w:noProof w:val="0"/>
          <w:lang w:val="ro-MD" w:eastAsia="it-IT"/>
        </w:rPr>
        <w:lastRenderedPageBreak/>
        <w:t>2) rețineri succesive directe din plata cuvenită pentru facturile fiscale înaintate;</w:t>
      </w:r>
    </w:p>
    <w:p w14:paraId="42880CE1" w14:textId="77777777" w:rsidR="00FE64AE" w:rsidRPr="002E4E85" w:rsidRDefault="00FE64AE" w:rsidP="00FE64A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7862ECA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61E99FE" w14:textId="77777777" w:rsidR="00FE64AE" w:rsidRPr="002E4E85" w:rsidRDefault="00FE64AE" w:rsidP="00FE64A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F06638A" w14:textId="77777777" w:rsidR="00FE64AE" w:rsidRPr="002E4E85" w:rsidRDefault="00FE64AE" w:rsidP="00FE64A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13257CC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318BE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7D0148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4B12895"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3" w:name="_Hlk65836894"/>
      <w:r w:rsidRPr="002E4E85">
        <w:rPr>
          <w:lang w:val="ro-MD"/>
        </w:rPr>
        <w:t>obligațiile</w:t>
      </w:r>
      <w:bookmarkEnd w:id="43"/>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B6EC148"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2F9C96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3AFB9D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78ABFE"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B6B0F1C" w14:textId="77777777" w:rsidR="00FE64AE" w:rsidRPr="002E4E85" w:rsidRDefault="00FE64AE" w:rsidP="00FE64AE">
      <w:pPr>
        <w:tabs>
          <w:tab w:val="left" w:pos="284"/>
          <w:tab w:val="left" w:pos="426"/>
          <w:tab w:val="decimal" w:pos="8364"/>
        </w:tabs>
        <w:spacing w:after="120" w:line="276" w:lineRule="auto"/>
        <w:ind w:left="-284" w:right="-142"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E8B83D7" w14:textId="77777777" w:rsidR="00FE64AE" w:rsidRPr="002E4E85" w:rsidRDefault="00FE64AE" w:rsidP="00FE64AE">
      <w:pPr>
        <w:jc w:val="right"/>
        <w:rPr>
          <w:noProof w:val="0"/>
          <w:sz w:val="22"/>
          <w:szCs w:val="22"/>
          <w:lang w:val="ro-MD"/>
        </w:rPr>
      </w:pPr>
      <w:r w:rsidRPr="002E4E85">
        <w:rPr>
          <w:noProof w:val="0"/>
          <w:lang w:val="ro-MD"/>
        </w:rPr>
        <w:lastRenderedPageBreak/>
        <w:t>Anexa nr. 1</w:t>
      </w:r>
    </w:p>
    <w:p w14:paraId="094DB5FC" w14:textId="77777777" w:rsidR="00FE64AE" w:rsidRPr="002E4E85" w:rsidRDefault="00FE64AE" w:rsidP="00FE64AE">
      <w:pPr>
        <w:jc w:val="right"/>
        <w:rPr>
          <w:noProof w:val="0"/>
          <w:lang w:val="ro-MD"/>
        </w:rPr>
      </w:pPr>
      <w:r w:rsidRPr="002E4E85">
        <w:rPr>
          <w:noProof w:val="0"/>
          <w:lang w:val="ro-MD"/>
        </w:rPr>
        <w:t>la Documentația standard nr._____</w:t>
      </w:r>
    </w:p>
    <w:p w14:paraId="054B4716" w14:textId="77777777" w:rsidR="00FE64AE" w:rsidRPr="002E4E85" w:rsidRDefault="00FE64AE" w:rsidP="00FE64AE">
      <w:pPr>
        <w:jc w:val="right"/>
        <w:rPr>
          <w:noProof w:val="0"/>
          <w:lang w:val="ro-MD"/>
        </w:rPr>
      </w:pPr>
      <w:r w:rsidRPr="002E4E85">
        <w:rPr>
          <w:noProof w:val="0"/>
          <w:lang w:val="ro-MD"/>
        </w:rPr>
        <w:t>din “____” ________ 20___</w:t>
      </w:r>
    </w:p>
    <w:p w14:paraId="33F2D5DC"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p>
    <w:p w14:paraId="06031B9D"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p>
    <w:p w14:paraId="4046FC79" w14:textId="77777777" w:rsidR="00FE64AE" w:rsidRPr="002E4E85" w:rsidRDefault="00FE64AE" w:rsidP="00FE64A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7E508EC3" w14:textId="77777777" w:rsidR="00FE64AE" w:rsidRPr="002E4E85" w:rsidRDefault="00FE64AE" w:rsidP="00FE64A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7381C2C0" w14:textId="77777777" w:rsidR="00FE64AE" w:rsidRPr="002E4E85" w:rsidRDefault="00FE64AE" w:rsidP="00FE64A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10060" w:type="dxa"/>
        <w:tblLook w:val="04A0" w:firstRow="1" w:lastRow="0" w:firstColumn="1" w:lastColumn="0" w:noHBand="0" w:noVBand="1"/>
      </w:tblPr>
      <w:tblGrid>
        <w:gridCol w:w="5949"/>
        <w:gridCol w:w="4111"/>
      </w:tblGrid>
      <w:tr w:rsidR="00FE64AE" w:rsidRPr="002E4E85" w14:paraId="7CEDC752" w14:textId="77777777" w:rsidTr="00277424">
        <w:tc>
          <w:tcPr>
            <w:tcW w:w="5949" w:type="dxa"/>
            <w:shd w:val="clear" w:color="auto" w:fill="F2F2F2"/>
          </w:tcPr>
          <w:p w14:paraId="54193FF4"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Denumirea autorității contractante</w:t>
            </w:r>
          </w:p>
        </w:tc>
        <w:tc>
          <w:tcPr>
            <w:tcW w:w="4111" w:type="dxa"/>
          </w:tcPr>
          <w:p w14:paraId="67B74563" w14:textId="77777777" w:rsidR="00FE64AE" w:rsidRPr="002E4E85" w:rsidRDefault="00FE64AE" w:rsidP="00277424">
            <w:pPr>
              <w:spacing w:line="276" w:lineRule="auto"/>
              <w:jc w:val="both"/>
              <w:rPr>
                <w:rFonts w:eastAsia="Calibri"/>
                <w:noProof w:val="0"/>
                <w:lang w:val="ro-MD"/>
              </w:rPr>
            </w:pPr>
          </w:p>
        </w:tc>
      </w:tr>
      <w:tr w:rsidR="00FE64AE" w:rsidRPr="002E4E85" w14:paraId="362F1123" w14:textId="77777777" w:rsidTr="00277424">
        <w:tc>
          <w:tcPr>
            <w:tcW w:w="5949" w:type="dxa"/>
            <w:shd w:val="clear" w:color="auto" w:fill="F2F2F2"/>
          </w:tcPr>
          <w:p w14:paraId="49048542"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IDNO</w:t>
            </w:r>
          </w:p>
        </w:tc>
        <w:tc>
          <w:tcPr>
            <w:tcW w:w="4111" w:type="dxa"/>
          </w:tcPr>
          <w:p w14:paraId="4D79012E" w14:textId="77777777" w:rsidR="00FE64AE" w:rsidRPr="002E4E85" w:rsidRDefault="00FE64AE" w:rsidP="00277424">
            <w:pPr>
              <w:spacing w:line="276" w:lineRule="auto"/>
              <w:jc w:val="both"/>
              <w:rPr>
                <w:rFonts w:eastAsia="Calibri"/>
                <w:noProof w:val="0"/>
                <w:lang w:val="ro-MD"/>
              </w:rPr>
            </w:pPr>
          </w:p>
        </w:tc>
      </w:tr>
      <w:tr w:rsidR="00FE64AE" w:rsidRPr="002E4E85" w14:paraId="3966612C" w14:textId="77777777" w:rsidTr="00277424">
        <w:tc>
          <w:tcPr>
            <w:tcW w:w="5949" w:type="dxa"/>
            <w:shd w:val="clear" w:color="auto" w:fill="F2F2F2"/>
          </w:tcPr>
          <w:p w14:paraId="46B133DF"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w:t>
            </w:r>
          </w:p>
        </w:tc>
        <w:tc>
          <w:tcPr>
            <w:tcW w:w="4111" w:type="dxa"/>
          </w:tcPr>
          <w:p w14:paraId="171FC8C8" w14:textId="77777777" w:rsidR="00FE64AE" w:rsidRPr="002E4E85" w:rsidRDefault="00FE64AE" w:rsidP="00277424">
            <w:pPr>
              <w:spacing w:line="276" w:lineRule="auto"/>
              <w:jc w:val="both"/>
              <w:rPr>
                <w:rFonts w:eastAsia="Calibri"/>
                <w:noProof w:val="0"/>
                <w:lang w:val="ro-MD"/>
              </w:rPr>
            </w:pPr>
          </w:p>
        </w:tc>
      </w:tr>
      <w:tr w:rsidR="00FE64AE" w:rsidRPr="002E4E85" w14:paraId="14CBF38C" w14:textId="77777777" w:rsidTr="00277424">
        <w:tc>
          <w:tcPr>
            <w:tcW w:w="5949" w:type="dxa"/>
            <w:shd w:val="clear" w:color="auto" w:fill="F2F2F2"/>
          </w:tcPr>
          <w:p w14:paraId="27AA9786"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Numărul de telefon/fax</w:t>
            </w:r>
          </w:p>
        </w:tc>
        <w:tc>
          <w:tcPr>
            <w:tcW w:w="4111" w:type="dxa"/>
          </w:tcPr>
          <w:p w14:paraId="5683AE8B" w14:textId="77777777" w:rsidR="00FE64AE" w:rsidRPr="002E4E85" w:rsidRDefault="00FE64AE" w:rsidP="00277424">
            <w:pPr>
              <w:spacing w:line="276" w:lineRule="auto"/>
              <w:jc w:val="both"/>
              <w:rPr>
                <w:rFonts w:eastAsia="Calibri"/>
                <w:noProof w:val="0"/>
                <w:lang w:val="ro-MD"/>
              </w:rPr>
            </w:pPr>
          </w:p>
        </w:tc>
      </w:tr>
      <w:tr w:rsidR="00FE64AE" w:rsidRPr="002E4E85" w14:paraId="60F17A71" w14:textId="77777777" w:rsidTr="00277424">
        <w:tc>
          <w:tcPr>
            <w:tcW w:w="5949" w:type="dxa"/>
            <w:shd w:val="clear" w:color="auto" w:fill="F2F2F2"/>
          </w:tcPr>
          <w:p w14:paraId="6F4B0EA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4111" w:type="dxa"/>
          </w:tcPr>
          <w:p w14:paraId="2D7E4A34" w14:textId="77777777" w:rsidR="00FE64AE" w:rsidRPr="002E4E85" w:rsidRDefault="00FE64AE" w:rsidP="00277424">
            <w:pPr>
              <w:spacing w:line="276" w:lineRule="auto"/>
              <w:jc w:val="both"/>
              <w:rPr>
                <w:rFonts w:eastAsia="Calibri"/>
                <w:noProof w:val="0"/>
                <w:lang w:val="ro-MD"/>
              </w:rPr>
            </w:pPr>
          </w:p>
        </w:tc>
      </w:tr>
      <w:tr w:rsidR="00FE64AE" w:rsidRPr="002E4E85" w14:paraId="1F649400" w14:textId="77777777" w:rsidTr="00277424">
        <w:tc>
          <w:tcPr>
            <w:tcW w:w="5949" w:type="dxa"/>
            <w:shd w:val="clear" w:color="auto" w:fill="F2F2F2"/>
          </w:tcPr>
          <w:p w14:paraId="2AF31AD1"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4111" w:type="dxa"/>
          </w:tcPr>
          <w:p w14:paraId="4B588EA1" w14:textId="77777777" w:rsidR="00FE64AE" w:rsidRPr="002E4E85" w:rsidRDefault="00FE64AE" w:rsidP="00277424">
            <w:pPr>
              <w:spacing w:line="276" w:lineRule="auto"/>
              <w:jc w:val="both"/>
              <w:rPr>
                <w:rFonts w:eastAsia="Calibri"/>
                <w:noProof w:val="0"/>
                <w:lang w:val="ro-MD"/>
              </w:rPr>
            </w:pPr>
          </w:p>
        </w:tc>
      </w:tr>
      <w:tr w:rsidR="00FE64AE" w:rsidRPr="002E4E85" w14:paraId="0ABD0754" w14:textId="77777777" w:rsidTr="00277424">
        <w:tc>
          <w:tcPr>
            <w:tcW w:w="5949" w:type="dxa"/>
            <w:shd w:val="clear" w:color="auto" w:fill="F2F2F2"/>
          </w:tcPr>
          <w:p w14:paraId="708E91D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4111" w:type="dxa"/>
          </w:tcPr>
          <w:p w14:paraId="287E2779" w14:textId="77777777" w:rsidR="00FE64AE" w:rsidRPr="002E4E85" w:rsidRDefault="00FE64AE" w:rsidP="00277424">
            <w:pPr>
              <w:spacing w:line="276" w:lineRule="auto"/>
              <w:jc w:val="both"/>
              <w:rPr>
                <w:rFonts w:eastAsia="Calibri"/>
                <w:noProof w:val="0"/>
                <w:lang w:val="ro-MD"/>
              </w:rPr>
            </w:pPr>
          </w:p>
        </w:tc>
      </w:tr>
      <w:tr w:rsidR="00FE64AE" w:rsidRPr="002E4E85" w14:paraId="7EFBB843" w14:textId="77777777" w:rsidTr="00277424">
        <w:tc>
          <w:tcPr>
            <w:tcW w:w="5949" w:type="dxa"/>
            <w:shd w:val="clear" w:color="auto" w:fill="F2F2F2"/>
          </w:tcPr>
          <w:p w14:paraId="10CEE81A"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6CAAE4F7" w14:textId="77777777" w:rsidR="00FE64AE" w:rsidRPr="002E4E85" w:rsidRDefault="00FE64AE" w:rsidP="00277424">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111" w:type="dxa"/>
          </w:tcPr>
          <w:p w14:paraId="731EC86B" w14:textId="77777777" w:rsidR="00FE64AE" w:rsidRPr="002E4E85" w:rsidRDefault="00FE64AE" w:rsidP="00277424">
            <w:pPr>
              <w:spacing w:line="276" w:lineRule="auto"/>
              <w:jc w:val="both"/>
              <w:rPr>
                <w:rFonts w:eastAsia="Calibri"/>
                <w:noProof w:val="0"/>
                <w:lang w:val="ro-MD"/>
              </w:rPr>
            </w:pPr>
          </w:p>
        </w:tc>
      </w:tr>
      <w:tr w:rsidR="00FE64AE" w:rsidRPr="002E4E85" w14:paraId="71D201B9" w14:textId="77777777" w:rsidTr="00277424">
        <w:tc>
          <w:tcPr>
            <w:tcW w:w="5949" w:type="dxa"/>
            <w:shd w:val="clear" w:color="auto" w:fill="F2F2F2"/>
          </w:tcPr>
          <w:p w14:paraId="19D8EB3D"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31C5313E" w14:textId="77777777" w:rsidR="00FE64AE" w:rsidRPr="002E4E85" w:rsidRDefault="00FE64AE" w:rsidP="00277424">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111" w:type="dxa"/>
          </w:tcPr>
          <w:p w14:paraId="74FEE632" w14:textId="77777777" w:rsidR="00FE64AE" w:rsidRPr="002E4E85" w:rsidRDefault="00FE64AE" w:rsidP="00277424">
            <w:pPr>
              <w:spacing w:line="276" w:lineRule="auto"/>
              <w:jc w:val="both"/>
              <w:rPr>
                <w:rFonts w:eastAsia="Calibri"/>
                <w:noProof w:val="0"/>
                <w:lang w:val="ro-MD"/>
              </w:rPr>
            </w:pPr>
          </w:p>
        </w:tc>
      </w:tr>
    </w:tbl>
    <w:p w14:paraId="20991643" w14:textId="77777777" w:rsidR="00FE64AE" w:rsidRPr="002E4E85" w:rsidRDefault="00FE64AE" w:rsidP="00FE64A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10065" w:type="dxa"/>
        <w:tblInd w:w="-5" w:type="dxa"/>
        <w:tblLayout w:type="fixed"/>
        <w:tblLook w:val="04A0" w:firstRow="1" w:lastRow="0" w:firstColumn="1" w:lastColumn="0" w:noHBand="0" w:noVBand="1"/>
      </w:tblPr>
      <w:tblGrid>
        <w:gridCol w:w="567"/>
        <w:gridCol w:w="1134"/>
        <w:gridCol w:w="2268"/>
        <w:gridCol w:w="1276"/>
        <w:gridCol w:w="3260"/>
        <w:gridCol w:w="1560"/>
      </w:tblGrid>
      <w:tr w:rsidR="00FE64AE" w:rsidRPr="002E4E85" w14:paraId="2EDED154" w14:textId="77777777" w:rsidTr="002774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BF7CC27"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5FB667"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EE57D22"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4FE7AE3"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BD21C4"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FC54B18"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FE64AE" w:rsidRPr="002E4E85" w14:paraId="6B764688" w14:textId="77777777" w:rsidTr="0027742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1155CA"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4EACA" w14:textId="77777777" w:rsidR="00FE64AE" w:rsidRPr="002E4E85" w:rsidRDefault="00FE64AE" w:rsidP="0027742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80415E"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881E6" w14:textId="77777777" w:rsidR="00FE64AE" w:rsidRPr="002E4E85" w:rsidRDefault="00FE64AE" w:rsidP="0027742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7C2AB9" w14:textId="77777777" w:rsidR="00FE64AE" w:rsidRPr="002E4E85" w:rsidRDefault="00FE64AE" w:rsidP="00277424">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D7FD0B3" w14:textId="77777777" w:rsidR="00FE64AE" w:rsidRPr="002E4E85" w:rsidRDefault="00FE64AE" w:rsidP="00277424">
            <w:pPr>
              <w:spacing w:line="276" w:lineRule="auto"/>
              <w:jc w:val="center"/>
              <w:rPr>
                <w:rFonts w:eastAsia="Calibri"/>
                <w:noProof w:val="0"/>
                <w:lang w:val="ro-MD"/>
              </w:rPr>
            </w:pPr>
          </w:p>
        </w:tc>
      </w:tr>
      <w:tr w:rsidR="00FE64AE" w:rsidRPr="002E4E85" w14:paraId="3FB8139B" w14:textId="77777777" w:rsidTr="002774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7CB1A3"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79926" w14:textId="77777777" w:rsidR="00FE64AE" w:rsidRPr="002E4E85" w:rsidRDefault="00FE64AE" w:rsidP="0027742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7B25F8"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C426F" w14:textId="77777777" w:rsidR="00FE64AE" w:rsidRPr="002E4E85" w:rsidRDefault="00FE64AE" w:rsidP="0027742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A3D5DA9" w14:textId="77777777" w:rsidR="00FE64AE" w:rsidRPr="002E4E85" w:rsidRDefault="00FE64AE" w:rsidP="00277424">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F3F0538" w14:textId="77777777" w:rsidR="00FE64AE" w:rsidRPr="002E4E85" w:rsidRDefault="00FE64AE" w:rsidP="00277424">
            <w:pPr>
              <w:spacing w:line="276" w:lineRule="auto"/>
              <w:jc w:val="center"/>
              <w:rPr>
                <w:rFonts w:eastAsia="Calibri"/>
                <w:noProof w:val="0"/>
                <w:lang w:val="ro-MD"/>
              </w:rPr>
            </w:pPr>
          </w:p>
        </w:tc>
      </w:tr>
    </w:tbl>
    <w:p w14:paraId="13D4E81E" w14:textId="77777777" w:rsidR="00FE64AE" w:rsidRPr="002E4E85" w:rsidRDefault="00FE64AE" w:rsidP="00FE64A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10065" w:type="dxa"/>
        <w:tblInd w:w="-5" w:type="dxa"/>
        <w:tblLook w:val="04A0" w:firstRow="1" w:lastRow="0" w:firstColumn="1" w:lastColumn="0" w:noHBand="0" w:noVBand="1"/>
      </w:tblPr>
      <w:tblGrid>
        <w:gridCol w:w="5954"/>
        <w:gridCol w:w="4111"/>
      </w:tblGrid>
      <w:tr w:rsidR="00FE64AE" w:rsidRPr="002E4E85" w14:paraId="766BF2FE" w14:textId="77777777" w:rsidTr="00277424">
        <w:tc>
          <w:tcPr>
            <w:tcW w:w="5954" w:type="dxa"/>
            <w:shd w:val="clear" w:color="auto" w:fill="F2F2F2"/>
          </w:tcPr>
          <w:p w14:paraId="69D99353"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4111" w:type="dxa"/>
          </w:tcPr>
          <w:p w14:paraId="5AF5BB7B"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20263FD8"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58EEC6AC" w14:textId="77777777" w:rsidTr="00277424">
        <w:tc>
          <w:tcPr>
            <w:tcW w:w="5954" w:type="dxa"/>
            <w:shd w:val="clear" w:color="auto" w:fill="F2F2F2"/>
          </w:tcPr>
          <w:p w14:paraId="2655FCF3"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Prestarea serviciului este rezervată unei anumite profesii în temeiul unor legisau al unor acte administrative</w:t>
            </w:r>
          </w:p>
        </w:tc>
        <w:tc>
          <w:tcPr>
            <w:tcW w:w="4111" w:type="dxa"/>
          </w:tcPr>
          <w:p w14:paraId="4BD5C7B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635BEF0E"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13D7DA8F" w14:textId="77777777" w:rsidTr="00277424">
        <w:tc>
          <w:tcPr>
            <w:tcW w:w="5954" w:type="dxa"/>
            <w:shd w:val="clear" w:color="auto" w:fill="F2F2F2"/>
          </w:tcPr>
          <w:p w14:paraId="5B48A57A"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4111" w:type="dxa"/>
          </w:tcPr>
          <w:p w14:paraId="0D010FDE" w14:textId="77777777" w:rsidR="00FE64AE" w:rsidRPr="002E4E85" w:rsidRDefault="00FE64AE" w:rsidP="00277424">
            <w:pPr>
              <w:spacing w:line="276" w:lineRule="auto"/>
              <w:contextualSpacing/>
              <w:jc w:val="both"/>
              <w:rPr>
                <w:rFonts w:eastAsia="Calibri"/>
                <w:noProof w:val="0"/>
                <w:sz w:val="20"/>
                <w:szCs w:val="20"/>
                <w:lang w:val="ro-MD"/>
              </w:rPr>
            </w:pPr>
          </w:p>
          <w:p w14:paraId="7CCA6341" w14:textId="77777777" w:rsidR="00FE64AE" w:rsidRPr="002E4E85" w:rsidRDefault="00FE64AE" w:rsidP="00277424">
            <w:pPr>
              <w:spacing w:line="276" w:lineRule="auto"/>
              <w:contextualSpacing/>
              <w:jc w:val="both"/>
              <w:rPr>
                <w:rFonts w:eastAsia="Calibri"/>
                <w:noProof w:val="0"/>
                <w:lang w:val="ro-MD"/>
              </w:rPr>
            </w:pPr>
          </w:p>
          <w:p w14:paraId="7B4EA9DF" w14:textId="77777777" w:rsidR="00FE64AE" w:rsidRPr="002E4E85" w:rsidRDefault="00FE64AE" w:rsidP="00277424">
            <w:pPr>
              <w:spacing w:line="276" w:lineRule="auto"/>
              <w:contextualSpacing/>
              <w:jc w:val="both"/>
              <w:rPr>
                <w:rFonts w:eastAsia="Calibri"/>
                <w:noProof w:val="0"/>
                <w:lang w:val="ro-MD"/>
              </w:rPr>
            </w:pPr>
          </w:p>
        </w:tc>
      </w:tr>
    </w:tbl>
    <w:p w14:paraId="5AE84DE1" w14:textId="77777777" w:rsidR="00FE64AE" w:rsidRPr="002E4E85" w:rsidRDefault="00FE64AE" w:rsidP="00FE64AE">
      <w:pPr>
        <w:spacing w:before="240" w:after="160" w:line="276" w:lineRule="auto"/>
        <w:ind w:left="1080"/>
        <w:jc w:val="both"/>
        <w:rPr>
          <w:rFonts w:eastAsia="Calibri"/>
          <w:b/>
          <w:noProof w:val="0"/>
          <w:lang w:val="ro-MD"/>
        </w:rPr>
      </w:pPr>
    </w:p>
    <w:p w14:paraId="1D0097D8" w14:textId="77777777" w:rsidR="00FE64AE" w:rsidRPr="002E4E85" w:rsidRDefault="00FE64AE" w:rsidP="00FE64AE">
      <w:pPr>
        <w:spacing w:before="240" w:after="160" w:line="276" w:lineRule="auto"/>
        <w:ind w:left="1080"/>
        <w:jc w:val="both"/>
        <w:rPr>
          <w:rFonts w:eastAsia="Calibri"/>
          <w:b/>
          <w:noProof w:val="0"/>
          <w:lang w:val="ro-MD"/>
        </w:rPr>
      </w:pPr>
    </w:p>
    <w:p w14:paraId="3ACDEA8C" w14:textId="77777777" w:rsidR="00FE64AE" w:rsidRPr="002E4E85" w:rsidRDefault="00FE64AE" w:rsidP="00FE64AE">
      <w:pPr>
        <w:spacing w:before="240" w:after="160" w:line="276" w:lineRule="auto"/>
        <w:ind w:left="1080"/>
        <w:jc w:val="both"/>
        <w:rPr>
          <w:rFonts w:eastAsia="Calibri"/>
          <w:b/>
          <w:noProof w:val="0"/>
          <w:lang w:val="ro-MD"/>
        </w:rPr>
      </w:pPr>
    </w:p>
    <w:p w14:paraId="08ABD5BA" w14:textId="77777777" w:rsidR="00FE64AE" w:rsidRPr="002E4E85" w:rsidRDefault="00FE64AE" w:rsidP="00FE64A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10065" w:type="dxa"/>
        <w:tblInd w:w="-5" w:type="dxa"/>
        <w:tblLook w:val="04A0" w:firstRow="1" w:lastRow="0" w:firstColumn="1" w:lastColumn="0" w:noHBand="0" w:noVBand="1"/>
      </w:tblPr>
      <w:tblGrid>
        <w:gridCol w:w="5812"/>
        <w:gridCol w:w="4253"/>
      </w:tblGrid>
      <w:tr w:rsidR="00FE64AE" w:rsidRPr="002E4E85" w14:paraId="6FED3275" w14:textId="77777777" w:rsidTr="00277424">
        <w:tc>
          <w:tcPr>
            <w:tcW w:w="5812" w:type="dxa"/>
            <w:shd w:val="clear" w:color="auto" w:fill="F2F2F2"/>
          </w:tcPr>
          <w:p w14:paraId="43330461"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253" w:type="dxa"/>
          </w:tcPr>
          <w:p w14:paraId="173BE5D7" w14:textId="77777777" w:rsidR="00FE64AE" w:rsidRPr="002E4E85" w:rsidRDefault="00FE64AE" w:rsidP="00277424">
            <w:pPr>
              <w:spacing w:line="276" w:lineRule="auto"/>
              <w:contextualSpacing/>
              <w:jc w:val="both"/>
              <w:rPr>
                <w:rFonts w:eastAsia="Calibri"/>
                <w:noProof w:val="0"/>
                <w:lang w:val="ro-MD"/>
              </w:rPr>
            </w:pPr>
          </w:p>
        </w:tc>
      </w:tr>
      <w:tr w:rsidR="00FE64AE" w:rsidRPr="002E4E85" w14:paraId="288DF2BE" w14:textId="77777777" w:rsidTr="00277424">
        <w:tc>
          <w:tcPr>
            <w:tcW w:w="5812" w:type="dxa"/>
            <w:shd w:val="clear" w:color="auto" w:fill="F2F2F2"/>
          </w:tcPr>
          <w:p w14:paraId="79B5AC09"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253" w:type="dxa"/>
          </w:tcPr>
          <w:p w14:paraId="4995C716"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Acord-cadru □</w:t>
            </w:r>
          </w:p>
          <w:p w14:paraId="12036D8A"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FE64AE" w:rsidRPr="002E4E85" w14:paraId="6CEE163F" w14:textId="77777777" w:rsidTr="00277424">
        <w:tc>
          <w:tcPr>
            <w:tcW w:w="5812" w:type="dxa"/>
            <w:shd w:val="clear" w:color="auto" w:fill="F2F2F2"/>
          </w:tcPr>
          <w:p w14:paraId="68A631EC" w14:textId="77777777" w:rsidR="00FE64AE" w:rsidRPr="002E4E85" w:rsidRDefault="00FE64AE" w:rsidP="00277424">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4AD60ED7" w14:textId="77777777" w:rsidR="00FE64AE" w:rsidRPr="002E4E85" w:rsidRDefault="00FE64AE" w:rsidP="00277424">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253" w:type="dxa"/>
          </w:tcPr>
          <w:p w14:paraId="11041B5C"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659A5650"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021DF662" w14:textId="77777777" w:rsidTr="00277424">
        <w:tc>
          <w:tcPr>
            <w:tcW w:w="5812" w:type="dxa"/>
            <w:shd w:val="clear" w:color="auto" w:fill="F2F2F2"/>
          </w:tcPr>
          <w:p w14:paraId="04D87144"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7E7DF346" w14:textId="77777777" w:rsidR="00FE64AE" w:rsidRPr="002E4E85" w:rsidRDefault="00FE64AE" w:rsidP="00277424">
            <w:pPr>
              <w:spacing w:line="276" w:lineRule="auto"/>
              <w:contextualSpacing/>
              <w:jc w:val="both"/>
              <w:rPr>
                <w:noProof w:val="0"/>
                <w:lang w:val="ro-MD"/>
              </w:rPr>
            </w:pPr>
          </w:p>
        </w:tc>
        <w:tc>
          <w:tcPr>
            <w:tcW w:w="4253" w:type="dxa"/>
          </w:tcPr>
          <w:p w14:paraId="40EABFC3"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08CB7515"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 xml:space="preserve">tel/fax: (022) 820 652, 820-651 </w:t>
            </w:r>
          </w:p>
          <w:p w14:paraId="005766EC" w14:textId="77777777" w:rsidR="00FE64AE" w:rsidRPr="002E4E85" w:rsidRDefault="00FE64AE" w:rsidP="00277424">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3414195E"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FE64AE" w:rsidRPr="002E4E85" w14:paraId="3522BE86" w14:textId="77777777" w:rsidTr="00277424">
        <w:tc>
          <w:tcPr>
            <w:tcW w:w="5812" w:type="dxa"/>
            <w:shd w:val="clear" w:color="auto" w:fill="F2F2F2"/>
          </w:tcPr>
          <w:p w14:paraId="5281B730" w14:textId="77777777" w:rsidR="00FE64AE" w:rsidRPr="002E4E85" w:rsidRDefault="00FE64AE" w:rsidP="00277424">
            <w:pPr>
              <w:spacing w:line="276" w:lineRule="auto"/>
              <w:contextualSpacing/>
              <w:jc w:val="both"/>
              <w:rPr>
                <w:noProof w:val="0"/>
                <w:lang w:val="ro-MD"/>
              </w:rPr>
            </w:pPr>
            <w:r w:rsidRPr="002E4E85">
              <w:rPr>
                <w:noProof w:val="0"/>
                <w:lang w:val="ro-MD"/>
              </w:rPr>
              <w:t>Alte informații relevante</w:t>
            </w:r>
          </w:p>
        </w:tc>
        <w:tc>
          <w:tcPr>
            <w:tcW w:w="4253" w:type="dxa"/>
          </w:tcPr>
          <w:p w14:paraId="555D7F03" w14:textId="77777777" w:rsidR="00FE64AE" w:rsidRPr="002E4E85" w:rsidRDefault="00FE64AE" w:rsidP="00277424">
            <w:pPr>
              <w:spacing w:line="276" w:lineRule="auto"/>
              <w:jc w:val="both"/>
              <w:rPr>
                <w:rFonts w:eastAsia="Calibri"/>
                <w:noProof w:val="0"/>
                <w:lang w:val="ro-MD"/>
              </w:rPr>
            </w:pPr>
          </w:p>
          <w:p w14:paraId="7EDE6702" w14:textId="77777777" w:rsidR="00FE64AE" w:rsidRPr="002E4E85" w:rsidRDefault="00FE64AE" w:rsidP="00277424">
            <w:pPr>
              <w:spacing w:line="276" w:lineRule="auto"/>
              <w:jc w:val="both"/>
              <w:rPr>
                <w:rFonts w:eastAsia="Calibri"/>
                <w:noProof w:val="0"/>
                <w:lang w:val="ro-MD"/>
              </w:rPr>
            </w:pPr>
          </w:p>
        </w:tc>
      </w:tr>
    </w:tbl>
    <w:p w14:paraId="10F3EBD5" w14:textId="77777777" w:rsidR="00FE64AE" w:rsidRPr="002E4E85" w:rsidRDefault="00FE64AE" w:rsidP="00FE64AE">
      <w:pPr>
        <w:spacing w:after="160" w:line="276" w:lineRule="auto"/>
        <w:jc w:val="both"/>
        <w:rPr>
          <w:rFonts w:eastAsia="Calibri"/>
          <w:noProof w:val="0"/>
          <w:lang w:val="ro-MD"/>
        </w:rPr>
      </w:pPr>
    </w:p>
    <w:p w14:paraId="78AAF2FD" w14:textId="77777777" w:rsidR="00FE64AE" w:rsidRPr="002E4E85" w:rsidRDefault="00FE64AE" w:rsidP="00FE64A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5138BEFB" w14:textId="77777777" w:rsidR="00FE64AE" w:rsidRPr="002E4E85" w:rsidRDefault="00FE64AE" w:rsidP="00FE64AE">
      <w:pPr>
        <w:spacing w:after="160" w:line="276" w:lineRule="auto"/>
        <w:jc w:val="both"/>
        <w:rPr>
          <w:rFonts w:eastAsia="Calibri"/>
          <w:noProof w:val="0"/>
          <w:lang w:val="ro-MD"/>
        </w:rPr>
      </w:pPr>
    </w:p>
    <w:p w14:paraId="090392C1" w14:textId="77777777" w:rsidR="00FE64AE" w:rsidRPr="002E4E85" w:rsidRDefault="00FE64AE" w:rsidP="00FE64AE">
      <w:pPr>
        <w:spacing w:after="160" w:line="276" w:lineRule="auto"/>
        <w:jc w:val="both"/>
        <w:rPr>
          <w:rFonts w:eastAsia="Calibri"/>
          <w:noProof w:val="0"/>
          <w:lang w:val="ro-MD"/>
        </w:rPr>
      </w:pPr>
    </w:p>
    <w:p w14:paraId="6921BB58" w14:textId="77777777" w:rsidR="00FE64AE" w:rsidRPr="002E4E85" w:rsidRDefault="00FE64AE" w:rsidP="00FE64A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E1D18E0" w14:textId="77777777" w:rsidR="00FE64AE" w:rsidRPr="002E4E85" w:rsidRDefault="00FE64AE" w:rsidP="00FE64AE">
      <w:pPr>
        <w:spacing w:after="160" w:line="276" w:lineRule="auto"/>
        <w:rPr>
          <w:rFonts w:ascii="Calibri" w:eastAsia="Calibri" w:hAnsi="Calibri"/>
          <w:noProof w:val="0"/>
          <w:sz w:val="22"/>
          <w:szCs w:val="22"/>
          <w:lang w:val="ro-MD"/>
        </w:rPr>
      </w:pPr>
    </w:p>
    <w:p w14:paraId="4D503785" w14:textId="77777777" w:rsidR="00FE64AE" w:rsidRPr="002E4E85" w:rsidRDefault="00FE64AE" w:rsidP="00FE64AE">
      <w:pPr>
        <w:spacing w:after="160" w:line="276" w:lineRule="auto"/>
        <w:rPr>
          <w:rFonts w:ascii="Calibri" w:eastAsia="Calibri" w:hAnsi="Calibri"/>
          <w:noProof w:val="0"/>
          <w:sz w:val="22"/>
          <w:szCs w:val="22"/>
          <w:lang w:val="ro-MD"/>
        </w:rPr>
      </w:pPr>
    </w:p>
    <w:p w14:paraId="196EC39C" w14:textId="77777777" w:rsidR="00FE64AE" w:rsidRPr="002E4E85" w:rsidRDefault="00FE64AE" w:rsidP="00FE64AE">
      <w:pPr>
        <w:spacing w:after="160" w:line="276" w:lineRule="auto"/>
        <w:rPr>
          <w:rFonts w:ascii="Calibri" w:eastAsia="Calibri" w:hAnsi="Calibri"/>
          <w:noProof w:val="0"/>
          <w:sz w:val="22"/>
          <w:szCs w:val="22"/>
          <w:lang w:val="ro-MD"/>
        </w:rPr>
      </w:pPr>
    </w:p>
    <w:p w14:paraId="4952E66D" w14:textId="77777777" w:rsidR="00FE64AE" w:rsidRPr="002E4E85" w:rsidRDefault="00FE64AE" w:rsidP="00FE64AE">
      <w:pPr>
        <w:spacing w:after="160" w:line="276" w:lineRule="auto"/>
        <w:rPr>
          <w:rFonts w:ascii="Calibri" w:eastAsia="Calibri" w:hAnsi="Calibri"/>
          <w:noProof w:val="0"/>
          <w:sz w:val="22"/>
          <w:szCs w:val="22"/>
          <w:lang w:val="ro-MD"/>
        </w:rPr>
      </w:pPr>
    </w:p>
    <w:p w14:paraId="0C5ECAA1" w14:textId="77777777" w:rsidR="00FE64AE" w:rsidRPr="002E4E85" w:rsidRDefault="00FE64AE" w:rsidP="00FE64AE">
      <w:pPr>
        <w:spacing w:after="160" w:line="276" w:lineRule="auto"/>
        <w:rPr>
          <w:rFonts w:ascii="Calibri" w:eastAsia="Calibri" w:hAnsi="Calibri"/>
          <w:noProof w:val="0"/>
          <w:sz w:val="22"/>
          <w:szCs w:val="22"/>
          <w:lang w:val="ro-MD"/>
        </w:rPr>
      </w:pPr>
    </w:p>
    <w:p w14:paraId="2B902C99" w14:textId="77777777" w:rsidR="00FE64AE" w:rsidRPr="002E4E85" w:rsidRDefault="00FE64AE" w:rsidP="00FE64AE">
      <w:pPr>
        <w:spacing w:after="160" w:line="276" w:lineRule="auto"/>
        <w:rPr>
          <w:rFonts w:ascii="Calibri" w:eastAsia="Calibri" w:hAnsi="Calibri"/>
          <w:noProof w:val="0"/>
          <w:sz w:val="22"/>
          <w:szCs w:val="22"/>
          <w:lang w:val="ro-MD"/>
        </w:rPr>
      </w:pPr>
    </w:p>
    <w:p w14:paraId="550BC691" w14:textId="77777777" w:rsidR="00FE64AE" w:rsidRPr="002E4E85" w:rsidRDefault="00FE64AE" w:rsidP="00FE64AE">
      <w:pPr>
        <w:spacing w:after="160" w:line="276" w:lineRule="auto"/>
        <w:rPr>
          <w:rFonts w:ascii="Calibri" w:eastAsia="Calibri" w:hAnsi="Calibri"/>
          <w:noProof w:val="0"/>
          <w:sz w:val="22"/>
          <w:szCs w:val="22"/>
          <w:lang w:val="ro-MD"/>
        </w:rPr>
      </w:pPr>
    </w:p>
    <w:p w14:paraId="3FCD927A" w14:textId="77777777" w:rsidR="00FE64AE" w:rsidRPr="002E4E85" w:rsidRDefault="00FE64AE" w:rsidP="00FE64AE">
      <w:pPr>
        <w:spacing w:after="160" w:line="276" w:lineRule="auto"/>
        <w:rPr>
          <w:rFonts w:ascii="Calibri" w:eastAsia="Calibri" w:hAnsi="Calibri"/>
          <w:noProof w:val="0"/>
          <w:sz w:val="22"/>
          <w:szCs w:val="22"/>
          <w:lang w:val="ro-MD"/>
        </w:rPr>
      </w:pPr>
    </w:p>
    <w:p w14:paraId="4C791814" w14:textId="77777777" w:rsidR="00FE64AE" w:rsidRPr="002E4E85" w:rsidRDefault="00FE64AE" w:rsidP="00FE64AE">
      <w:pPr>
        <w:spacing w:after="160" w:line="276" w:lineRule="auto"/>
        <w:rPr>
          <w:rFonts w:ascii="Calibri" w:eastAsia="Calibri" w:hAnsi="Calibri"/>
          <w:noProof w:val="0"/>
          <w:sz w:val="22"/>
          <w:szCs w:val="22"/>
          <w:lang w:val="ro-MD"/>
        </w:rPr>
      </w:pPr>
    </w:p>
    <w:p w14:paraId="5C9D9539" w14:textId="77777777" w:rsidR="00FE64AE" w:rsidRPr="002E4E85" w:rsidRDefault="00FE64AE" w:rsidP="00FE64AE">
      <w:pPr>
        <w:spacing w:after="160" w:line="276" w:lineRule="auto"/>
        <w:rPr>
          <w:rFonts w:ascii="Calibri" w:eastAsia="Calibri" w:hAnsi="Calibri"/>
          <w:noProof w:val="0"/>
          <w:sz w:val="22"/>
          <w:szCs w:val="22"/>
          <w:lang w:val="ro-MD"/>
        </w:rPr>
      </w:pPr>
    </w:p>
    <w:p w14:paraId="2472A35F" w14:textId="77777777" w:rsidR="00FE64AE" w:rsidRPr="002E4E85" w:rsidRDefault="00FE64AE" w:rsidP="00FE64AE">
      <w:pPr>
        <w:spacing w:after="160" w:line="276" w:lineRule="auto"/>
        <w:rPr>
          <w:rFonts w:ascii="Calibri" w:eastAsia="Calibri" w:hAnsi="Calibri"/>
          <w:noProof w:val="0"/>
          <w:sz w:val="22"/>
          <w:szCs w:val="22"/>
          <w:lang w:val="ro-MD"/>
        </w:rPr>
      </w:pPr>
    </w:p>
    <w:p w14:paraId="5CF22A0F" w14:textId="77777777" w:rsidR="00FE64AE" w:rsidRPr="002E4E85" w:rsidRDefault="00FE64AE" w:rsidP="00FE64AE">
      <w:pPr>
        <w:spacing w:after="160" w:line="276" w:lineRule="auto"/>
        <w:rPr>
          <w:rFonts w:ascii="Calibri" w:eastAsia="Calibri" w:hAnsi="Calibri"/>
          <w:noProof w:val="0"/>
          <w:sz w:val="22"/>
          <w:szCs w:val="22"/>
          <w:lang w:val="ro-MD"/>
        </w:rPr>
      </w:pPr>
    </w:p>
    <w:p w14:paraId="51446447" w14:textId="77777777" w:rsidR="00FE64AE" w:rsidRPr="002E4E85" w:rsidRDefault="00FE64AE" w:rsidP="00FE64AE">
      <w:pPr>
        <w:jc w:val="right"/>
        <w:rPr>
          <w:noProof w:val="0"/>
          <w:sz w:val="22"/>
          <w:szCs w:val="22"/>
          <w:lang w:val="ro-MD"/>
        </w:rPr>
      </w:pPr>
      <w:r w:rsidRPr="002E4E85">
        <w:rPr>
          <w:noProof w:val="0"/>
          <w:lang w:val="ro-MD"/>
        </w:rPr>
        <w:lastRenderedPageBreak/>
        <w:t>Anexa nr. 2</w:t>
      </w:r>
    </w:p>
    <w:p w14:paraId="47C7E809" w14:textId="77777777" w:rsidR="00FE64AE" w:rsidRPr="002E4E85" w:rsidRDefault="00FE64AE" w:rsidP="00FE64AE">
      <w:pPr>
        <w:jc w:val="right"/>
        <w:rPr>
          <w:noProof w:val="0"/>
          <w:lang w:val="ro-MD"/>
        </w:rPr>
      </w:pPr>
      <w:r w:rsidRPr="002E4E85">
        <w:rPr>
          <w:noProof w:val="0"/>
          <w:lang w:val="ro-MD"/>
        </w:rPr>
        <w:t>la Documentația standard nr._____</w:t>
      </w:r>
    </w:p>
    <w:p w14:paraId="5B1D7EDB" w14:textId="77777777" w:rsidR="00FE64AE" w:rsidRPr="002E4E85" w:rsidRDefault="00FE64AE" w:rsidP="00FE64AE">
      <w:pPr>
        <w:jc w:val="right"/>
        <w:rPr>
          <w:noProof w:val="0"/>
          <w:lang w:val="ro-MD"/>
        </w:rPr>
      </w:pPr>
      <w:r w:rsidRPr="002E4E85">
        <w:rPr>
          <w:noProof w:val="0"/>
          <w:lang w:val="ro-MD"/>
        </w:rPr>
        <w:t>din “____” ________ 20___</w:t>
      </w:r>
    </w:p>
    <w:p w14:paraId="15986C61" w14:textId="77777777" w:rsidR="00FE64AE" w:rsidRPr="002E4E85" w:rsidRDefault="00FE64AE" w:rsidP="00FE64AE">
      <w:pPr>
        <w:jc w:val="right"/>
        <w:rPr>
          <w:noProof w:val="0"/>
          <w:lang w:val="ro-MD"/>
        </w:rPr>
      </w:pPr>
    </w:p>
    <w:p w14:paraId="13829065" w14:textId="77777777" w:rsidR="00FE64AE" w:rsidRPr="002E4E85" w:rsidRDefault="00FE64AE" w:rsidP="00FE64AE">
      <w:pPr>
        <w:jc w:val="right"/>
        <w:rPr>
          <w:noProof w:val="0"/>
          <w:lang w:val="ro-MD"/>
        </w:rPr>
      </w:pPr>
    </w:p>
    <w:p w14:paraId="12EA2D4A" w14:textId="77777777" w:rsidR="00FE64AE" w:rsidRPr="002E4E85" w:rsidRDefault="00FE64AE" w:rsidP="00FE64A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3CD82502" w14:textId="77777777" w:rsidR="00FE64AE" w:rsidRPr="002E4E85" w:rsidRDefault="00FE64AE" w:rsidP="00FE64AE">
      <w:pPr>
        <w:rPr>
          <w:noProof w:val="0"/>
          <w:sz w:val="20"/>
          <w:szCs w:val="20"/>
          <w:lang w:val="ro-MD" w:eastAsia="ru-RU"/>
        </w:rPr>
      </w:pPr>
    </w:p>
    <w:p w14:paraId="4B108F40" w14:textId="77777777" w:rsidR="00FE64AE" w:rsidRPr="002E4E85" w:rsidRDefault="00FE64AE" w:rsidP="00FE64A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55455B4" w14:textId="77777777" w:rsidR="00FE64AE" w:rsidRPr="002E4E85" w:rsidRDefault="00FE64AE" w:rsidP="00FE64AE">
      <w:pPr>
        <w:shd w:val="clear" w:color="auto" w:fill="FFFFFF" w:themeFill="background1"/>
        <w:spacing w:before="120"/>
        <w:outlineLvl w:val="0"/>
        <w:rPr>
          <w:b/>
          <w:noProof w:val="0"/>
          <w:sz w:val="32"/>
          <w:szCs w:val="32"/>
          <w:lang w:val="ro-MD" w:eastAsia="ru-RU"/>
        </w:rPr>
      </w:pPr>
    </w:p>
    <w:p w14:paraId="1F68B0DC"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0E55B2EE"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08BE011F"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C3DBFA0"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67ED5442"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16C660FD"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3838ACC" w14:textId="3ECF058B" w:rsidR="00FE64AE" w:rsidRPr="002E4E85" w:rsidRDefault="00FE64AE" w:rsidP="00FE64A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w:t>
      </w:r>
      <w:r w:rsidR="00CD6745">
        <w:rPr>
          <w:b/>
          <w:noProof w:val="0"/>
          <w:lang w:val="ro-MD" w:eastAsia="ru-RU"/>
        </w:rPr>
        <w:t>__</w:t>
      </w:r>
      <w:r w:rsidRPr="002E4E85">
        <w:rPr>
          <w:b/>
          <w:noProof w:val="0"/>
          <w:lang w:val="ro-MD" w:eastAsia="ru-RU"/>
        </w:rPr>
        <w:t>______________</w:t>
      </w:r>
    </w:p>
    <w:p w14:paraId="7870997C" w14:textId="77777777" w:rsidR="00FE64AE" w:rsidRPr="002E4E85" w:rsidRDefault="00FE64AE" w:rsidP="00FE64A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FE64AE" w:rsidRPr="002E4E85" w14:paraId="23844E0F" w14:textId="77777777" w:rsidTr="002774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BD2109"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A91AD3"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771892"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F6860F"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81D261"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70A06A"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77C6DFCA"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FE64AE" w:rsidRPr="002E4E85" w14:paraId="3A2441D2"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B34AB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467AA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DCB555"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25551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3E640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90CA2B"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4EA8BB3F"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5FF5AEA8"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FDD847"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5EDE1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7B8221" w14:textId="77777777" w:rsidR="00FE64AE" w:rsidRPr="002E4E85" w:rsidRDefault="00FE64AE" w:rsidP="00277424">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3C2166"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DA382C"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A9BC0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0C9F8D20"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0CA0A53C"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3A5F6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6B2D11"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ACAAA3"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AF14E"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A7F8C1"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FEDF86"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58D20898"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124E22D8"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FA580"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ACC38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D66D23" w14:textId="77777777" w:rsidR="00FE64AE" w:rsidRPr="002E4E85" w:rsidRDefault="00FE64AE" w:rsidP="00277424">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258FAF"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0620B7"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21D4C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1AED07B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60253ECF" w14:textId="77777777" w:rsidTr="002774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9B7BC1"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19E7794D"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bl>
    <w:p w14:paraId="0FE7821D"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procedurilor de preselecție se indică numărul minim al candidaţilor şi, dacă este cazul, numărul maxim al acestora._________________________________________</w:t>
      </w:r>
    </w:p>
    <w:p w14:paraId="3F775020" w14:textId="77777777" w:rsidR="00FE64AE" w:rsidRPr="002E4E85" w:rsidRDefault="00FE64AE" w:rsidP="00FE64A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5F49C14D" w14:textId="77777777" w:rsidR="00FE64AE" w:rsidRPr="002E4E85" w:rsidRDefault="00FE64AE" w:rsidP="00FE64A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2B899378"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57EB3D08"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76913EF5"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3D294227"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72DBA376"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6F1AE924" w14:textId="77777777" w:rsidR="00FE64AE" w:rsidRPr="002E4E85" w:rsidRDefault="00FE64AE" w:rsidP="00FE64AE">
      <w:pPr>
        <w:shd w:val="clear" w:color="auto" w:fill="FFFFFF" w:themeFill="background1"/>
        <w:tabs>
          <w:tab w:val="right" w:pos="426"/>
        </w:tabs>
        <w:ind w:left="6206"/>
        <w:rPr>
          <w:noProof w:val="0"/>
          <w:sz w:val="20"/>
          <w:lang w:val="ro-MD" w:eastAsia="ru-RU"/>
        </w:rPr>
      </w:pPr>
      <w:r w:rsidRPr="002E4E85">
        <w:rPr>
          <w:noProof w:val="0"/>
          <w:sz w:val="20"/>
          <w:lang w:val="ro-MD" w:eastAsia="ru-RU"/>
        </w:rPr>
        <w:t>(indicați se admite sau nu se admite)</w:t>
      </w:r>
    </w:p>
    <w:p w14:paraId="766EECE8" w14:textId="77777777" w:rsidR="00FE64AE" w:rsidRPr="002E4E85" w:rsidRDefault="00FE64AE" w:rsidP="00FE64A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lastRenderedPageBreak/>
        <w:t>Termenii și condițiile de prestare/executare solicitați: ___________________________________________________________________________</w:t>
      </w:r>
    </w:p>
    <w:p w14:paraId="1883709A" w14:textId="77777777" w:rsidR="00FE64AE" w:rsidRPr="002E4E85" w:rsidRDefault="00FE64AE" w:rsidP="00FE64A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05838237" w14:textId="77777777" w:rsidR="00FE64AE" w:rsidRPr="002E4E85" w:rsidRDefault="00FE64AE" w:rsidP="00FE64A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21272949" w14:textId="77777777" w:rsidR="00FE64AE" w:rsidRPr="002E4E85" w:rsidRDefault="00FE64AE" w:rsidP="00FE64A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76679CEC"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7FFC0DE8" w14:textId="77777777" w:rsidR="00FE64AE" w:rsidRPr="002E4E85" w:rsidRDefault="00FE64AE" w:rsidP="00FE64A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03AE6702"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6"/>
        <w:gridCol w:w="3810"/>
        <w:gridCol w:w="3563"/>
        <w:gridCol w:w="1969"/>
      </w:tblGrid>
      <w:tr w:rsidR="00FE64AE" w:rsidRPr="002E4E85" w14:paraId="5F1FA03D" w14:textId="77777777" w:rsidTr="00277424">
        <w:tc>
          <w:tcPr>
            <w:tcW w:w="576" w:type="dxa"/>
            <w:shd w:val="clear" w:color="auto" w:fill="auto"/>
          </w:tcPr>
          <w:p w14:paraId="54B27697"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D7C67E7"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08AAFC16"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969" w:type="dxa"/>
            <w:shd w:val="clear" w:color="auto" w:fill="auto"/>
          </w:tcPr>
          <w:p w14:paraId="22959270"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FE64AE" w:rsidRPr="002E4E85" w14:paraId="59A0F554" w14:textId="77777777" w:rsidTr="00277424">
        <w:tc>
          <w:tcPr>
            <w:tcW w:w="576" w:type="dxa"/>
            <w:shd w:val="clear" w:color="auto" w:fill="auto"/>
          </w:tcPr>
          <w:p w14:paraId="5B531DE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1EAFD7CE"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AF6B0FB"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1969" w:type="dxa"/>
            <w:shd w:val="clear" w:color="auto" w:fill="auto"/>
          </w:tcPr>
          <w:p w14:paraId="44F08166"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45A82E33" w14:textId="77777777" w:rsidTr="00277424">
        <w:tc>
          <w:tcPr>
            <w:tcW w:w="576" w:type="dxa"/>
            <w:shd w:val="clear" w:color="auto" w:fill="auto"/>
          </w:tcPr>
          <w:p w14:paraId="0EF0781A"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3A3C3617"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2F3F67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1969" w:type="dxa"/>
            <w:shd w:val="clear" w:color="auto" w:fill="auto"/>
          </w:tcPr>
          <w:p w14:paraId="5443BCA0"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60013FD4"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2AFA9809"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Termenul de garanție a lucrărilorsau serviciilor de proiectare și de lucrări__________.</w:t>
      </w:r>
    </w:p>
    <w:p w14:paraId="6AA759F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3132A076"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7E4298E5"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BF074B6"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32BA5D22" w14:textId="77777777" w:rsidR="00FE64AE" w:rsidRPr="002E4E85" w:rsidRDefault="00FE64AE" w:rsidP="00FE64AE">
      <w:pPr>
        <w:numPr>
          <w:ilvl w:val="0"/>
          <w:numId w:val="23"/>
        </w:numPr>
        <w:tabs>
          <w:tab w:val="right" w:pos="426"/>
        </w:tabs>
        <w:spacing w:before="120"/>
        <w:ind w:left="0" w:firstLine="0"/>
        <w:rPr>
          <w:b/>
          <w:noProof w:val="0"/>
          <w:lang w:val="ro-MD" w:eastAsia="ru-RU"/>
        </w:rPr>
      </w:pPr>
      <w:bookmarkStart w:id="44" w:name="_Hlk71621175"/>
      <w:r w:rsidRPr="002E4E85">
        <w:rPr>
          <w:b/>
          <w:noProof w:val="0"/>
          <w:lang w:val="ro-MD" w:eastAsia="ru-RU"/>
        </w:rPr>
        <w:t>Ofertele se prezintă în valuta________________</w:t>
      </w:r>
      <w:bookmarkEnd w:id="44"/>
      <w:r w:rsidRPr="002E4E85">
        <w:rPr>
          <w:b/>
          <w:noProof w:val="0"/>
          <w:lang w:val="ro-MD" w:eastAsia="ru-RU"/>
        </w:rPr>
        <w:t>_________________________________</w:t>
      </w:r>
    </w:p>
    <w:p w14:paraId="3293B439"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6775C47F"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2093"/>
      </w:tblGrid>
      <w:tr w:rsidR="00FE64AE" w:rsidRPr="002E4E85" w14:paraId="0CBFEF13" w14:textId="77777777" w:rsidTr="00277424">
        <w:tc>
          <w:tcPr>
            <w:tcW w:w="577" w:type="dxa"/>
            <w:shd w:val="clear" w:color="auto" w:fill="auto"/>
          </w:tcPr>
          <w:p w14:paraId="2C003B84"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1FF808B4"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2093" w:type="dxa"/>
            <w:shd w:val="clear" w:color="auto" w:fill="auto"/>
          </w:tcPr>
          <w:p w14:paraId="09729B64"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FE64AE" w:rsidRPr="002E4E85" w14:paraId="69678B63" w14:textId="77777777" w:rsidTr="00277424">
        <w:tc>
          <w:tcPr>
            <w:tcW w:w="577" w:type="dxa"/>
            <w:shd w:val="clear" w:color="auto" w:fill="auto"/>
          </w:tcPr>
          <w:p w14:paraId="3A4351AB"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3A0D594"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2093" w:type="dxa"/>
            <w:shd w:val="clear" w:color="auto" w:fill="auto"/>
          </w:tcPr>
          <w:p w14:paraId="0C2E5B0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7D315295" w14:textId="77777777" w:rsidTr="00277424">
        <w:tc>
          <w:tcPr>
            <w:tcW w:w="577" w:type="dxa"/>
            <w:shd w:val="clear" w:color="auto" w:fill="auto"/>
          </w:tcPr>
          <w:p w14:paraId="445B3F5D"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B9AA9E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2093" w:type="dxa"/>
            <w:shd w:val="clear" w:color="auto" w:fill="auto"/>
          </w:tcPr>
          <w:p w14:paraId="7775CC73"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683A133D"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170107C5"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1D93C6AB"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4939472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356B12AF" w14:textId="77777777" w:rsidR="00FE64AE" w:rsidRPr="002E4E85" w:rsidRDefault="00FE64AE" w:rsidP="00FE64A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67B89EE9"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30B53A98"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395ACEA" w14:textId="77777777" w:rsidR="00FE64AE" w:rsidRPr="002E4E85" w:rsidRDefault="00FE64AE" w:rsidP="00FE64A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01762BB" w14:textId="77777777" w:rsidR="00FE64AE" w:rsidRPr="002E4E85" w:rsidRDefault="00FE64AE" w:rsidP="00FE64A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lastRenderedPageBreak/>
        <w:t xml:space="preserve">Ofertele întârziate vor fi respinse. </w:t>
      </w:r>
    </w:p>
    <w:p w14:paraId="6C334B9D" w14:textId="77777777" w:rsidR="00FE64AE" w:rsidRPr="002E4E85" w:rsidRDefault="00FE64AE" w:rsidP="00FE64A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06E8C245" w14:textId="77777777" w:rsidR="00FE64AE" w:rsidRPr="002E4E85" w:rsidRDefault="00FE64AE" w:rsidP="00FE64A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2A718AD6"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60E80F4E" w14:textId="77777777" w:rsidR="00FE64AE" w:rsidRPr="002E4E85" w:rsidRDefault="00FE64AE" w:rsidP="00FE64A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denumireaproiectului și/sau programului)</w:t>
      </w:r>
    </w:p>
    <w:p w14:paraId="419FFBD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318CBB59"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7EFC1C2C"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28D1B1D5"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0F9FF6F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6D16F18"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2B9FA2A5"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262F4CE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7FA57C19"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4026"/>
      </w:tblGrid>
      <w:tr w:rsidR="00FE64AE" w:rsidRPr="002E4E85" w14:paraId="616CD3BB" w14:textId="77777777" w:rsidTr="00277424">
        <w:tc>
          <w:tcPr>
            <w:tcW w:w="5305" w:type="dxa"/>
            <w:shd w:val="clear" w:color="auto" w:fill="FFFFFF" w:themeFill="background1"/>
          </w:tcPr>
          <w:p w14:paraId="0A96D0E8" w14:textId="77777777" w:rsidR="00FE64AE" w:rsidRPr="002E4E85" w:rsidRDefault="00FE64AE" w:rsidP="00277424">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4026" w:type="dxa"/>
            <w:shd w:val="clear" w:color="auto" w:fill="FFFFFF" w:themeFill="background1"/>
          </w:tcPr>
          <w:p w14:paraId="56D917A4" w14:textId="77777777" w:rsidR="00FE64AE" w:rsidRPr="002E4E85" w:rsidRDefault="00FE64AE" w:rsidP="00277424">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FE64AE" w:rsidRPr="002E4E85" w14:paraId="60150C4E" w14:textId="77777777" w:rsidTr="00277424">
        <w:tc>
          <w:tcPr>
            <w:tcW w:w="5305" w:type="dxa"/>
            <w:shd w:val="clear" w:color="auto" w:fill="FFFFFF" w:themeFill="background1"/>
          </w:tcPr>
          <w:p w14:paraId="27038F04"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4026" w:type="dxa"/>
            <w:shd w:val="clear" w:color="auto" w:fill="FFFFFF" w:themeFill="background1"/>
          </w:tcPr>
          <w:p w14:paraId="4E925D6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0F1DE205" w14:textId="77777777" w:rsidTr="00277424">
        <w:tc>
          <w:tcPr>
            <w:tcW w:w="5305" w:type="dxa"/>
            <w:shd w:val="clear" w:color="auto" w:fill="FFFFFF" w:themeFill="background1"/>
          </w:tcPr>
          <w:p w14:paraId="228603C6"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4026" w:type="dxa"/>
            <w:shd w:val="clear" w:color="auto" w:fill="FFFFFF" w:themeFill="background1"/>
          </w:tcPr>
          <w:p w14:paraId="0A4B8AF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3DBA54B6" w14:textId="77777777" w:rsidTr="00277424">
        <w:tc>
          <w:tcPr>
            <w:tcW w:w="5305" w:type="dxa"/>
            <w:shd w:val="clear" w:color="auto" w:fill="FFFFFF" w:themeFill="background1"/>
          </w:tcPr>
          <w:p w14:paraId="0874A293"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4026" w:type="dxa"/>
            <w:shd w:val="clear" w:color="auto" w:fill="FFFFFF" w:themeFill="background1"/>
          </w:tcPr>
          <w:p w14:paraId="7D8DA33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1CB87AC3" w14:textId="77777777" w:rsidTr="00277424">
        <w:trPr>
          <w:trHeight w:val="77"/>
        </w:trPr>
        <w:tc>
          <w:tcPr>
            <w:tcW w:w="5305" w:type="dxa"/>
            <w:shd w:val="clear" w:color="auto" w:fill="FFFFFF" w:themeFill="background1"/>
          </w:tcPr>
          <w:p w14:paraId="30508FBA"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4026" w:type="dxa"/>
            <w:shd w:val="clear" w:color="auto" w:fill="FFFFFF" w:themeFill="background1"/>
          </w:tcPr>
          <w:p w14:paraId="1DA6A299" w14:textId="77777777" w:rsidR="00FE64AE" w:rsidRPr="002E4E85" w:rsidRDefault="00FE64AE" w:rsidP="00277424">
            <w:pPr>
              <w:shd w:val="clear" w:color="auto" w:fill="FFFFFF" w:themeFill="background1"/>
              <w:tabs>
                <w:tab w:val="right" w:pos="426"/>
              </w:tabs>
              <w:rPr>
                <w:noProof w:val="0"/>
                <w:lang w:val="ro-MD" w:eastAsia="ru-RU"/>
              </w:rPr>
            </w:pPr>
          </w:p>
        </w:tc>
      </w:tr>
    </w:tbl>
    <w:p w14:paraId="6C4A40A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779E9716" w14:textId="77777777" w:rsidR="00FE64AE" w:rsidRPr="002E4E85" w:rsidRDefault="00FE64AE" w:rsidP="00FE64A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1A171A29"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353516B" w14:textId="77777777" w:rsidR="00FE64AE" w:rsidRPr="002E4E85" w:rsidRDefault="00FE64AE" w:rsidP="00FE64AE">
      <w:pPr>
        <w:shd w:val="clear" w:color="auto" w:fill="FFFFFF" w:themeFill="background1"/>
        <w:spacing w:before="120" w:after="120"/>
        <w:rPr>
          <w:b/>
          <w:noProof w:val="0"/>
          <w:lang w:val="ro-MD" w:eastAsia="ru-RU"/>
        </w:rPr>
      </w:pPr>
    </w:p>
    <w:p w14:paraId="2E672407" w14:textId="77777777" w:rsidR="00FE64AE" w:rsidRPr="002E4E85" w:rsidRDefault="00FE64AE" w:rsidP="00FE64AE">
      <w:pPr>
        <w:shd w:val="clear" w:color="auto" w:fill="FFFFFF" w:themeFill="background1"/>
        <w:spacing w:before="120" w:after="120"/>
        <w:rPr>
          <w:b/>
          <w:noProof w:val="0"/>
          <w:lang w:val="ro-MD" w:eastAsia="ru-RU"/>
        </w:rPr>
      </w:pPr>
    </w:p>
    <w:p w14:paraId="45DDF630" w14:textId="77777777" w:rsidR="00FE64AE" w:rsidRPr="002E4E85" w:rsidRDefault="00FE64AE" w:rsidP="00FE64A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F3A7184" w14:textId="77777777" w:rsidR="00FE64AE" w:rsidRPr="002E4E85" w:rsidRDefault="00FE64AE" w:rsidP="00FE64AE">
      <w:pPr>
        <w:tabs>
          <w:tab w:val="decimal" w:pos="8364"/>
        </w:tabs>
        <w:spacing w:line="276" w:lineRule="auto"/>
        <w:ind w:right="-144"/>
        <w:jc w:val="center"/>
        <w:rPr>
          <w:b/>
          <w:bCs/>
          <w:lang w:val="ro-MD"/>
        </w:rPr>
      </w:pPr>
    </w:p>
    <w:p w14:paraId="3021CC3E" w14:textId="77777777" w:rsidR="00FE64AE" w:rsidRPr="002E4E85" w:rsidRDefault="00FE64AE" w:rsidP="00FE64AE">
      <w:pPr>
        <w:tabs>
          <w:tab w:val="decimal" w:pos="8364"/>
        </w:tabs>
        <w:spacing w:line="276" w:lineRule="auto"/>
        <w:ind w:right="-144"/>
        <w:jc w:val="center"/>
        <w:rPr>
          <w:b/>
          <w:bCs/>
          <w:lang w:val="ro-MD"/>
        </w:rPr>
      </w:pPr>
    </w:p>
    <w:p w14:paraId="1BA5209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8E0384B"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CDC5D4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CF24F7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6DE912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37406D9" w14:textId="239A5C5A" w:rsidR="00FE64AE" w:rsidRDefault="00FE64AE" w:rsidP="00FE64AE">
      <w:pPr>
        <w:pStyle w:val="Style3"/>
        <w:tabs>
          <w:tab w:val="left" w:pos="567"/>
        </w:tabs>
        <w:spacing w:before="0" w:beforeAutospacing="0" w:after="0"/>
        <w:ind w:left="0" w:firstLine="0"/>
        <w:jc w:val="center"/>
        <w:rPr>
          <w:rFonts w:eastAsia="PMingLiU"/>
          <w:lang w:val="ro-MD" w:eastAsia="zh-CN"/>
        </w:rPr>
      </w:pPr>
    </w:p>
    <w:p w14:paraId="73D5B9EA" w14:textId="77777777" w:rsidR="00277424" w:rsidRPr="002E4E85" w:rsidRDefault="00277424" w:rsidP="00FE64AE">
      <w:pPr>
        <w:pStyle w:val="Style3"/>
        <w:tabs>
          <w:tab w:val="left" w:pos="567"/>
        </w:tabs>
        <w:spacing w:before="0" w:beforeAutospacing="0" w:after="0"/>
        <w:ind w:left="0" w:firstLine="0"/>
        <w:jc w:val="center"/>
        <w:rPr>
          <w:rFonts w:eastAsia="PMingLiU"/>
          <w:lang w:val="ro-MD" w:eastAsia="zh-CN"/>
        </w:rPr>
      </w:pPr>
    </w:p>
    <w:p w14:paraId="55377FB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D2B2A87"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C0B6CD7" w14:textId="77777777" w:rsidR="00FE64AE" w:rsidRPr="002E4E85" w:rsidRDefault="00FE64AE" w:rsidP="00FE64AE">
      <w:pPr>
        <w:jc w:val="right"/>
        <w:rPr>
          <w:noProof w:val="0"/>
          <w:sz w:val="22"/>
          <w:szCs w:val="22"/>
          <w:lang w:val="ro-MD"/>
        </w:rPr>
      </w:pPr>
      <w:r w:rsidRPr="002E4E85">
        <w:rPr>
          <w:noProof w:val="0"/>
          <w:lang w:val="ro-MD"/>
        </w:rPr>
        <w:lastRenderedPageBreak/>
        <w:t>Anexa nr. 3</w:t>
      </w:r>
    </w:p>
    <w:p w14:paraId="2D5B27E2" w14:textId="77777777" w:rsidR="00FE64AE" w:rsidRPr="002E4E85" w:rsidRDefault="00FE64AE" w:rsidP="00FE64AE">
      <w:pPr>
        <w:jc w:val="right"/>
        <w:rPr>
          <w:noProof w:val="0"/>
          <w:lang w:val="ro-MD"/>
        </w:rPr>
      </w:pPr>
      <w:r w:rsidRPr="002E4E85">
        <w:rPr>
          <w:noProof w:val="0"/>
          <w:lang w:val="ro-MD"/>
        </w:rPr>
        <w:t>la Documentația standard nr._____</w:t>
      </w:r>
    </w:p>
    <w:p w14:paraId="1D15D049" w14:textId="77777777" w:rsidR="00FE64AE" w:rsidRPr="002E4E85" w:rsidRDefault="00FE64AE" w:rsidP="00FE64AE">
      <w:pPr>
        <w:jc w:val="right"/>
        <w:rPr>
          <w:noProof w:val="0"/>
          <w:lang w:val="ro-MD"/>
        </w:rPr>
      </w:pPr>
      <w:r w:rsidRPr="002E4E85">
        <w:rPr>
          <w:noProof w:val="0"/>
          <w:lang w:val="ro-MD"/>
        </w:rPr>
        <w:t>din “____” ________ 20___</w:t>
      </w:r>
    </w:p>
    <w:p w14:paraId="68E4496C" w14:textId="77777777" w:rsidR="00FE64AE" w:rsidRPr="002E4E85" w:rsidRDefault="00FE64AE" w:rsidP="00FE64AE">
      <w:pPr>
        <w:pStyle w:val="Style3"/>
        <w:tabs>
          <w:tab w:val="left" w:pos="567"/>
        </w:tabs>
        <w:spacing w:before="0" w:beforeAutospacing="0" w:after="0"/>
        <w:ind w:left="0" w:firstLine="0"/>
        <w:jc w:val="right"/>
        <w:rPr>
          <w:rFonts w:eastAsia="PMingLiU"/>
          <w:lang w:val="ro-MD" w:eastAsia="zh-CN"/>
        </w:rPr>
      </w:pPr>
    </w:p>
    <w:p w14:paraId="18E1AA5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44FEFD2" w14:textId="77777777" w:rsidR="00FE64AE" w:rsidRPr="002E4E85" w:rsidRDefault="00FE64AE" w:rsidP="00FE64A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29B01193" w14:textId="77777777" w:rsidR="00FE64AE" w:rsidRPr="002E4E85" w:rsidRDefault="00FE64AE" w:rsidP="00FE64AE">
      <w:pPr>
        <w:shd w:val="clear" w:color="auto" w:fill="FFFFFF" w:themeFill="background1"/>
        <w:spacing w:before="120"/>
        <w:rPr>
          <w:b/>
          <w:noProof w:val="0"/>
          <w:lang w:val="ro-MD" w:eastAsia="ru-RU"/>
        </w:rPr>
      </w:pPr>
    </w:p>
    <w:p w14:paraId="629EF66A" w14:textId="77777777" w:rsidR="00FE64AE" w:rsidRPr="002E4E85" w:rsidRDefault="00FE64AE" w:rsidP="00FE64A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07601B53" w14:textId="77777777" w:rsidR="00FE64AE" w:rsidRPr="002E4E85" w:rsidRDefault="00FE64AE" w:rsidP="00FE64AE">
      <w:pPr>
        <w:shd w:val="clear" w:color="auto" w:fill="FFFFFF" w:themeFill="background1"/>
        <w:rPr>
          <w:noProof w:val="0"/>
          <w:sz w:val="20"/>
          <w:szCs w:val="20"/>
          <w:lang w:val="ro-MD" w:eastAsia="ru-RU"/>
        </w:rPr>
      </w:pPr>
    </w:p>
    <w:p w14:paraId="0D04F853" w14:textId="77777777" w:rsidR="00FE64AE" w:rsidRPr="002E4E85" w:rsidRDefault="00FE64AE" w:rsidP="00FE64A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12B75256"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1DDE59FA"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62E9027"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735D1B2E"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55E8AD05"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5A4275A7"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2A86388" w14:textId="77777777" w:rsidR="00FE64AE" w:rsidRPr="002E4E85" w:rsidRDefault="00FE64AE" w:rsidP="00FE64A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candidațiiselectați ________________, să participe la procedura de achiziție privind prestarea/executarea următoarelor servicii de proiectare/lucrări:</w:t>
      </w:r>
    </w:p>
    <w:p w14:paraId="50FF2668" w14:textId="77777777" w:rsidR="00FE64AE" w:rsidRPr="002E4E85" w:rsidRDefault="00FE64AE" w:rsidP="00FE64A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5107"/>
      </w:tblGrid>
      <w:tr w:rsidR="00FE64AE" w:rsidRPr="002E4E85" w14:paraId="25FEC0FB" w14:textId="77777777" w:rsidTr="00277424">
        <w:trPr>
          <w:jc w:val="center"/>
        </w:trPr>
        <w:tc>
          <w:tcPr>
            <w:tcW w:w="576" w:type="dxa"/>
            <w:shd w:val="clear" w:color="auto" w:fill="auto"/>
          </w:tcPr>
          <w:p w14:paraId="677140FD"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7ED7289C"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5107" w:type="dxa"/>
            <w:shd w:val="clear" w:color="auto" w:fill="auto"/>
          </w:tcPr>
          <w:p w14:paraId="1F3DEECC"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FE64AE" w:rsidRPr="002E4E85" w14:paraId="4DC160BA" w14:textId="77777777" w:rsidTr="00277424">
        <w:trPr>
          <w:jc w:val="center"/>
        </w:trPr>
        <w:tc>
          <w:tcPr>
            <w:tcW w:w="576" w:type="dxa"/>
            <w:shd w:val="clear" w:color="auto" w:fill="auto"/>
          </w:tcPr>
          <w:p w14:paraId="393E31DA"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20B5BC7"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5107" w:type="dxa"/>
            <w:shd w:val="clear" w:color="auto" w:fill="auto"/>
          </w:tcPr>
          <w:p w14:paraId="28CCA421"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7CCBEF33" w14:textId="77777777" w:rsidTr="00277424">
        <w:trPr>
          <w:jc w:val="center"/>
        </w:trPr>
        <w:tc>
          <w:tcPr>
            <w:tcW w:w="576" w:type="dxa"/>
            <w:shd w:val="clear" w:color="auto" w:fill="auto"/>
          </w:tcPr>
          <w:p w14:paraId="0EA89824"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4E14503"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5107" w:type="dxa"/>
            <w:shd w:val="clear" w:color="auto" w:fill="auto"/>
          </w:tcPr>
          <w:p w14:paraId="01217D2E"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36A47F26"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5FAEB157"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4BD63CF5"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74ED617C"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51C1D41F"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13F38FB1"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01DC3865"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786C2BEB"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8DDBD2C" w14:textId="77777777" w:rsidR="00FE64AE" w:rsidRPr="002E4E85" w:rsidRDefault="00FE64AE" w:rsidP="00FE64A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1DAF39FF" w14:textId="77777777" w:rsidR="00FE64AE" w:rsidRPr="002E4E85" w:rsidRDefault="00FE64AE" w:rsidP="00FE64A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650AC86" w14:textId="77777777" w:rsidR="00FE64AE" w:rsidRPr="002E4E85" w:rsidRDefault="00FE64AE" w:rsidP="00FE64A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F7760F" w14:textId="77777777" w:rsidR="00FE64AE" w:rsidRPr="002E4E85" w:rsidRDefault="00FE64AE" w:rsidP="00FE64A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378EE13" w14:textId="77777777" w:rsidR="00FE64AE" w:rsidRPr="002E4E85" w:rsidRDefault="00FE64AE" w:rsidP="00FE64A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lastRenderedPageBreak/>
        <w:t xml:space="preserve">Ofertele întârziate vor fi respinse. </w:t>
      </w:r>
    </w:p>
    <w:p w14:paraId="21521377" w14:textId="77777777" w:rsidR="00FE64AE" w:rsidRPr="002E4E85" w:rsidRDefault="00FE64AE" w:rsidP="00FE64A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64C1776C" w14:textId="77777777" w:rsidR="00FE64AE" w:rsidRPr="002E4E85" w:rsidRDefault="00FE64AE" w:rsidP="00FE64A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6D0F571A" w14:textId="77777777" w:rsidR="00FE64AE" w:rsidRPr="002E4E85" w:rsidRDefault="00FE64AE" w:rsidP="00FE64A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008D7DBB" w14:textId="77777777" w:rsidR="00FE64AE" w:rsidRPr="002E4E85" w:rsidRDefault="00FE64AE" w:rsidP="00FE64A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4F1D1705" w14:textId="77777777" w:rsidR="00FE64AE" w:rsidRPr="002E4E85" w:rsidRDefault="00FE64AE" w:rsidP="00FE64A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A08FB7A"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35A44266" w14:textId="77777777" w:rsidR="00FE64AE" w:rsidRPr="002E4E85" w:rsidRDefault="00FE64AE" w:rsidP="00FE64AE">
      <w:pPr>
        <w:shd w:val="clear" w:color="auto" w:fill="FFFFFF" w:themeFill="background1"/>
        <w:spacing w:before="120" w:after="120"/>
        <w:rPr>
          <w:b/>
          <w:noProof w:val="0"/>
          <w:lang w:val="ro-MD" w:eastAsia="ru-RU"/>
        </w:rPr>
      </w:pPr>
    </w:p>
    <w:p w14:paraId="79941D0A" w14:textId="77777777" w:rsidR="00FE64AE" w:rsidRPr="002E4E85" w:rsidRDefault="00FE64AE" w:rsidP="00FE64AE">
      <w:pPr>
        <w:shd w:val="clear" w:color="auto" w:fill="FFFFFF" w:themeFill="background1"/>
        <w:spacing w:before="120" w:after="120"/>
        <w:rPr>
          <w:b/>
          <w:noProof w:val="0"/>
          <w:lang w:val="ro-MD" w:eastAsia="ru-RU"/>
        </w:rPr>
      </w:pPr>
    </w:p>
    <w:p w14:paraId="422B0E9B" w14:textId="77777777" w:rsidR="00FE64AE" w:rsidRPr="002E4E85" w:rsidRDefault="00FE64AE" w:rsidP="00FE64A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08DC2176" w14:textId="77777777" w:rsidR="00FE64AE" w:rsidRPr="002E4E85" w:rsidRDefault="00FE64AE" w:rsidP="00FE64AE">
      <w:pPr>
        <w:tabs>
          <w:tab w:val="decimal" w:pos="8364"/>
        </w:tabs>
        <w:spacing w:line="276" w:lineRule="auto"/>
        <w:ind w:right="-144"/>
        <w:jc w:val="center"/>
        <w:rPr>
          <w:b/>
          <w:bCs/>
          <w:lang w:val="ro-MD"/>
        </w:rPr>
      </w:pPr>
    </w:p>
    <w:p w14:paraId="7FFC547A" w14:textId="77777777" w:rsidR="00FE64AE" w:rsidRPr="002E4E85" w:rsidRDefault="00FE64AE" w:rsidP="00FE64AE">
      <w:pPr>
        <w:tabs>
          <w:tab w:val="decimal" w:pos="8364"/>
        </w:tabs>
        <w:spacing w:line="276" w:lineRule="auto"/>
        <w:ind w:right="-144"/>
        <w:jc w:val="center"/>
        <w:rPr>
          <w:b/>
          <w:bCs/>
          <w:lang w:val="ro-MD"/>
        </w:rPr>
      </w:pPr>
    </w:p>
    <w:p w14:paraId="0E41B76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A2566E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7E94ACA"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BE6FAE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735443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187D8D0"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39578A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843923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34DFEA2"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22E69D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99F208A"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8B03A4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BB7AD9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08AB1B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3CFFCF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7D27660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B8197B2"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5A5656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152FDCE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839BA5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9AE9F8F"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B2BDF69"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D2663F0"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4D4A8C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D5BDC2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81948F7"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D10F72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EE79C8B"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66D4BA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9FC004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13A2E5D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B57C789" w14:textId="005CE908" w:rsidR="00FE64AE" w:rsidRDefault="00FE64AE" w:rsidP="00FE64AE">
      <w:pPr>
        <w:pStyle w:val="Style3"/>
        <w:tabs>
          <w:tab w:val="left" w:pos="567"/>
        </w:tabs>
        <w:spacing w:before="0" w:beforeAutospacing="0" w:after="0"/>
        <w:ind w:left="0" w:firstLine="0"/>
        <w:jc w:val="center"/>
        <w:rPr>
          <w:rFonts w:eastAsia="PMingLiU"/>
          <w:lang w:val="ro-MD" w:eastAsia="zh-CN"/>
        </w:rPr>
      </w:pPr>
    </w:p>
    <w:p w14:paraId="076475CE" w14:textId="77777777" w:rsidR="00277424" w:rsidRPr="002E4E85" w:rsidRDefault="00277424" w:rsidP="00FE64AE">
      <w:pPr>
        <w:pStyle w:val="Style3"/>
        <w:tabs>
          <w:tab w:val="left" w:pos="567"/>
        </w:tabs>
        <w:spacing w:before="0" w:beforeAutospacing="0" w:after="0"/>
        <w:ind w:left="0" w:firstLine="0"/>
        <w:jc w:val="center"/>
        <w:rPr>
          <w:rFonts w:eastAsia="PMingLiU"/>
          <w:lang w:val="ro-MD" w:eastAsia="zh-CN"/>
        </w:rPr>
      </w:pPr>
    </w:p>
    <w:p w14:paraId="218EC496" w14:textId="77777777" w:rsidR="00FE64AE" w:rsidRPr="002E4E85" w:rsidRDefault="00FE64AE" w:rsidP="00FE64AE">
      <w:pPr>
        <w:jc w:val="right"/>
        <w:rPr>
          <w:noProof w:val="0"/>
          <w:sz w:val="22"/>
          <w:szCs w:val="22"/>
          <w:lang w:val="ro-MD"/>
        </w:rPr>
      </w:pPr>
      <w:r w:rsidRPr="002E4E85">
        <w:rPr>
          <w:noProof w:val="0"/>
          <w:lang w:val="ro-MD"/>
        </w:rPr>
        <w:lastRenderedPageBreak/>
        <w:t>Anexa nr. 4</w:t>
      </w:r>
    </w:p>
    <w:p w14:paraId="7D188508" w14:textId="77777777" w:rsidR="00FE64AE" w:rsidRPr="002E4E85" w:rsidRDefault="00FE64AE" w:rsidP="00FE64AE">
      <w:pPr>
        <w:jc w:val="right"/>
        <w:rPr>
          <w:noProof w:val="0"/>
          <w:lang w:val="ro-MD"/>
        </w:rPr>
      </w:pPr>
      <w:r w:rsidRPr="002E4E85">
        <w:rPr>
          <w:noProof w:val="0"/>
          <w:lang w:val="ro-MD"/>
        </w:rPr>
        <w:t>la Documentația standard nr._____</w:t>
      </w:r>
    </w:p>
    <w:p w14:paraId="30B47C3E" w14:textId="77777777" w:rsidR="00FE64AE" w:rsidRPr="002E4E85" w:rsidRDefault="00FE64AE" w:rsidP="00FE64AE">
      <w:pPr>
        <w:jc w:val="right"/>
        <w:rPr>
          <w:noProof w:val="0"/>
          <w:lang w:val="ro-MD"/>
        </w:rPr>
      </w:pPr>
      <w:r w:rsidRPr="002E4E85">
        <w:rPr>
          <w:noProof w:val="0"/>
          <w:lang w:val="ro-MD"/>
        </w:rPr>
        <w:t>din “____” ________ 20___</w:t>
      </w:r>
    </w:p>
    <w:p w14:paraId="170F259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B21441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63D9EA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4FBB839" w14:textId="77777777" w:rsidR="00FE64AE" w:rsidRPr="002E4E85" w:rsidRDefault="00FE64AE" w:rsidP="00FE64A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47D7107D" w14:textId="77777777" w:rsidR="00FE64AE" w:rsidRPr="002E4E85" w:rsidRDefault="00FE64AE" w:rsidP="00FE64AE">
      <w:pPr>
        <w:pStyle w:val="Style3"/>
        <w:tabs>
          <w:tab w:val="left" w:pos="567"/>
        </w:tabs>
        <w:spacing w:before="0" w:beforeAutospacing="0" w:after="0"/>
        <w:ind w:left="0" w:firstLine="0"/>
        <w:jc w:val="center"/>
        <w:rPr>
          <w:rFonts w:eastAsia="PMingLiU"/>
          <w:sz w:val="28"/>
          <w:szCs w:val="28"/>
          <w:lang w:val="ro-MD" w:eastAsia="zh-CN"/>
        </w:rPr>
      </w:pPr>
    </w:p>
    <w:p w14:paraId="20A06494"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443F3B1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8CA931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E64AE" w:rsidRPr="002E4E85" w14:paraId="585C25A0"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7A6407" w14:textId="77777777" w:rsidR="00FE64AE" w:rsidRPr="002E4E85" w:rsidRDefault="00FE64AE" w:rsidP="00277424">
            <w:pPr>
              <w:rPr>
                <w:b/>
                <w:bCs/>
                <w:lang w:val="ro-MD"/>
              </w:rPr>
            </w:pPr>
            <w:r w:rsidRPr="002E4E85">
              <w:rPr>
                <w:b/>
                <w:bCs/>
                <w:lang w:val="ro-MD"/>
              </w:rPr>
              <w:t>Autoritatea contractantă:________________________________________________________</w:t>
            </w:r>
          </w:p>
        </w:tc>
      </w:tr>
      <w:tr w:rsidR="00FE64AE" w:rsidRPr="002E4E85" w14:paraId="74462A1A"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1C5718" w14:textId="77777777" w:rsidR="00FE64AE" w:rsidRPr="002E4E85" w:rsidRDefault="00FE64AE" w:rsidP="00277424">
            <w:pPr>
              <w:ind w:right="129"/>
              <w:rPr>
                <w:b/>
                <w:bCs/>
                <w:lang w:val="ro-MD"/>
              </w:rPr>
            </w:pPr>
            <w:r w:rsidRPr="002E4E85">
              <w:rPr>
                <w:b/>
                <w:bCs/>
                <w:lang w:val="ro-MD"/>
              </w:rPr>
              <w:t>IDNO:________________________________________________________________________</w:t>
            </w:r>
          </w:p>
        </w:tc>
      </w:tr>
      <w:tr w:rsidR="00FE64AE" w:rsidRPr="002E4E85" w14:paraId="60545D91" w14:textId="77777777" w:rsidTr="0027742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A2759" w14:textId="77777777" w:rsidR="00FE64AE" w:rsidRPr="002E4E85" w:rsidRDefault="00FE64AE" w:rsidP="00277424">
            <w:pPr>
              <w:rPr>
                <w:b/>
                <w:bCs/>
                <w:lang w:val="ro-MD"/>
              </w:rPr>
            </w:pPr>
          </w:p>
        </w:tc>
      </w:tr>
      <w:tr w:rsidR="00FE64AE" w:rsidRPr="002E4E85" w14:paraId="6A00DAEB"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967485" w14:textId="77777777" w:rsidR="00FE64AE" w:rsidRPr="002E4E85" w:rsidRDefault="00FE64AE" w:rsidP="00277424">
            <w:pPr>
              <w:rPr>
                <w:b/>
                <w:bCs/>
                <w:lang w:val="ro-MD"/>
              </w:rPr>
            </w:pPr>
            <w:r w:rsidRPr="002E4E85">
              <w:rPr>
                <w:b/>
                <w:bCs/>
                <w:lang w:val="ro-MD"/>
              </w:rPr>
              <w:t>Procedura de achiziţie publică:___________________________________________________</w:t>
            </w:r>
          </w:p>
        </w:tc>
      </w:tr>
      <w:tr w:rsidR="00FE64AE" w:rsidRPr="002E4E85" w14:paraId="257C5D6E"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DB69F3" w14:textId="77777777" w:rsidR="00FE64AE" w:rsidRPr="002E4E85" w:rsidRDefault="00FE64AE" w:rsidP="00277424">
            <w:pPr>
              <w:rPr>
                <w:b/>
                <w:bCs/>
                <w:lang w:val="ro-MD"/>
              </w:rPr>
            </w:pPr>
            <w:r w:rsidRPr="002E4E85">
              <w:rPr>
                <w:b/>
                <w:bCs/>
                <w:lang w:val="ro-MD"/>
              </w:rPr>
              <w:t>Nr.:__________________________________________________________________________</w:t>
            </w:r>
          </w:p>
        </w:tc>
      </w:tr>
      <w:tr w:rsidR="00FE64AE" w:rsidRPr="002E4E85" w14:paraId="6E97B47C"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1909BF" w14:textId="77777777" w:rsidR="00FE64AE" w:rsidRPr="002E4E85" w:rsidRDefault="00FE64AE" w:rsidP="00277424">
            <w:pPr>
              <w:rPr>
                <w:b/>
                <w:bCs/>
                <w:lang w:val="ro-MD"/>
              </w:rPr>
            </w:pPr>
            <w:r w:rsidRPr="002E4E85">
              <w:rPr>
                <w:b/>
                <w:bCs/>
                <w:lang w:val="ro-MD"/>
              </w:rPr>
              <w:t>publicată în ___________link:___________________________________________________</w:t>
            </w:r>
          </w:p>
        </w:tc>
      </w:tr>
      <w:tr w:rsidR="00FE64AE" w:rsidRPr="002E4E85" w14:paraId="41EDF4A0" w14:textId="77777777" w:rsidTr="0027742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F3D98E" w14:textId="77777777" w:rsidR="00FE64AE" w:rsidRPr="002E4E85" w:rsidRDefault="00FE64AE" w:rsidP="00277424">
            <w:pPr>
              <w:rPr>
                <w:b/>
                <w:bCs/>
                <w:lang w:val="ro-MD"/>
              </w:rPr>
            </w:pPr>
          </w:p>
        </w:tc>
      </w:tr>
      <w:tr w:rsidR="00FE64AE" w:rsidRPr="002E4E85" w14:paraId="6E529414"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E885F" w14:textId="77777777" w:rsidR="00FE64AE" w:rsidRPr="002E4E85" w:rsidRDefault="00FE64AE" w:rsidP="00277424">
            <w:pPr>
              <w:rPr>
                <w:b/>
                <w:bCs/>
                <w:lang w:val="ro-MD"/>
              </w:rPr>
            </w:pPr>
            <w:r w:rsidRPr="002E4E85">
              <w:rPr>
                <w:b/>
                <w:bCs/>
                <w:lang w:val="ro-MD"/>
              </w:rPr>
              <w:t>Tipul obiectului de achiziţie:_____________________________________________________</w:t>
            </w:r>
          </w:p>
        </w:tc>
      </w:tr>
      <w:tr w:rsidR="00FE64AE" w:rsidRPr="002E4E85" w14:paraId="4ECC27D4"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07AEDC" w14:textId="77777777" w:rsidR="00FE64AE" w:rsidRPr="002E4E85" w:rsidRDefault="00FE64AE" w:rsidP="00277424">
            <w:pPr>
              <w:ind w:right="129"/>
              <w:rPr>
                <w:b/>
                <w:bCs/>
                <w:lang w:val="ro-MD"/>
              </w:rPr>
            </w:pPr>
            <w:r w:rsidRPr="002E4E85">
              <w:rPr>
                <w:b/>
                <w:bCs/>
                <w:lang w:val="ro-MD"/>
              </w:rPr>
              <w:t>Obiectul achiziţiei:_____________________________________________________________</w:t>
            </w:r>
          </w:p>
        </w:tc>
      </w:tr>
      <w:tr w:rsidR="00FE64AE" w:rsidRPr="002E4E85" w14:paraId="4CFA850E"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20DE3D" w14:textId="77777777" w:rsidR="00FE64AE" w:rsidRPr="002E4E85" w:rsidRDefault="00FE64AE" w:rsidP="00277424">
            <w:pPr>
              <w:rPr>
                <w:b/>
                <w:bCs/>
                <w:lang w:val="ro-MD"/>
              </w:rPr>
            </w:pPr>
            <w:r w:rsidRPr="002E4E85">
              <w:rPr>
                <w:b/>
                <w:bCs/>
                <w:lang w:val="ro-MD"/>
              </w:rPr>
              <w:t>Cod CPV:____________________________________________________________________</w:t>
            </w:r>
          </w:p>
        </w:tc>
      </w:tr>
      <w:tr w:rsidR="00FE64AE" w:rsidRPr="002E4E85" w14:paraId="461A7C08"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3B15" w14:textId="77777777" w:rsidR="00FE64AE" w:rsidRPr="002E4E85" w:rsidRDefault="00FE64AE" w:rsidP="00277424">
            <w:pPr>
              <w:rPr>
                <w:b/>
                <w:bCs/>
                <w:lang w:val="ro-MD"/>
              </w:rPr>
            </w:pPr>
          </w:p>
        </w:tc>
      </w:tr>
    </w:tbl>
    <w:p w14:paraId="01150BDD" w14:textId="77777777" w:rsidR="00FE64AE" w:rsidRPr="002E4E85" w:rsidRDefault="00FE64AE" w:rsidP="00FE64AE">
      <w:pPr>
        <w:pStyle w:val="Style3"/>
        <w:tabs>
          <w:tab w:val="left" w:pos="567"/>
        </w:tabs>
        <w:spacing w:before="0" w:beforeAutospacing="0" w:after="0"/>
        <w:ind w:left="0" w:firstLine="0"/>
        <w:rPr>
          <w:rFonts w:eastAsia="PMingLiU"/>
          <w:b w:val="0"/>
          <w:lang w:val="ro-MD" w:eastAsia="zh-CN"/>
        </w:rPr>
      </w:pPr>
    </w:p>
    <w:p w14:paraId="1F74BF4E" w14:textId="77777777" w:rsidR="00FE64AE" w:rsidRPr="002E4E85" w:rsidRDefault="00FE64AE" w:rsidP="00FE64A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din__________________________a __________________________________________________având următoarea componenţă:</w:t>
      </w:r>
    </w:p>
    <w:p w14:paraId="5CDBD8A5" w14:textId="77777777" w:rsidR="00FE64AE" w:rsidRPr="002E4E85" w:rsidRDefault="00FE64AE" w:rsidP="00FE64AE">
      <w:pPr>
        <w:pStyle w:val="Style3"/>
        <w:tabs>
          <w:tab w:val="clear" w:pos="360"/>
          <w:tab w:val="left" w:pos="0"/>
        </w:tabs>
        <w:ind w:left="0" w:firstLine="0"/>
        <w:rPr>
          <w:rFonts w:eastAsia="PMingLiU"/>
          <w:b w:val="0"/>
          <w:lang w:val="ro-MD" w:eastAsia="zh-CN"/>
        </w:rPr>
      </w:pPr>
    </w:p>
    <w:p w14:paraId="791317F4"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1._________________________ preşedinte _____________________________</w:t>
      </w:r>
    </w:p>
    <w:p w14:paraId="6C8AE446"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27643C5B"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4B6C2A54"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0FA0A5FF"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210CD412" w14:textId="77777777" w:rsidR="00FE64AE" w:rsidRPr="002E4E85" w:rsidRDefault="00FE64AE" w:rsidP="00FE64A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0430855E" w14:textId="77777777" w:rsidR="00FE64AE" w:rsidRPr="002E4E85" w:rsidRDefault="00FE64AE" w:rsidP="00FE64A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54791DEC"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57DB81B"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030CC7B1"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1C5589A6"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188E6F90"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2B5AB205" w14:textId="77777777" w:rsidR="00FE64AE" w:rsidRPr="002E4E85" w:rsidRDefault="00FE64AE" w:rsidP="00FE64AE">
      <w:pPr>
        <w:pStyle w:val="Style3"/>
        <w:tabs>
          <w:tab w:val="left" w:pos="567"/>
        </w:tabs>
        <w:spacing w:before="0" w:beforeAutospacing="0" w:after="0"/>
        <w:ind w:left="0" w:firstLine="0"/>
        <w:rPr>
          <w:rFonts w:eastAsia="PMingLiU"/>
          <w:b w:val="0"/>
          <w:lang w:val="ro-MD" w:eastAsia="zh-CN"/>
        </w:rPr>
      </w:pPr>
    </w:p>
    <w:p w14:paraId="516C20F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E64AE" w:rsidRPr="002E4E85" w14:paraId="02C73068" w14:textId="77777777" w:rsidTr="0027742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397195" w14:textId="77777777" w:rsidR="00FE64AE" w:rsidRPr="002E4E85" w:rsidRDefault="00FE64AE" w:rsidP="00277424">
            <w:pPr>
              <w:rPr>
                <w:bCs/>
                <w:lang w:val="ro-MD"/>
              </w:rPr>
            </w:pPr>
            <w:r w:rsidRPr="002E4E85">
              <w:rPr>
                <w:bCs/>
                <w:lang w:val="ro-MD"/>
              </w:rPr>
              <w:t>CANDIDAT</w:t>
            </w:r>
          </w:p>
        </w:tc>
      </w:tr>
      <w:tr w:rsidR="00FE64AE" w:rsidRPr="002E4E85" w14:paraId="73830CDB"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98C000" w14:textId="77777777" w:rsidR="00FE64AE" w:rsidRPr="002E4E85" w:rsidRDefault="00FE64AE" w:rsidP="00277424">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0A9F03" w14:textId="77777777" w:rsidR="00FE64AE" w:rsidRPr="002E4E85" w:rsidRDefault="00FE64AE" w:rsidP="00277424">
            <w:pPr>
              <w:jc w:val="center"/>
              <w:rPr>
                <w:bCs/>
                <w:lang w:val="ro-MD"/>
              </w:rPr>
            </w:pPr>
            <w:r w:rsidRPr="002E4E85">
              <w:rPr>
                <w:bCs/>
                <w:lang w:val="ro-MD"/>
              </w:rPr>
              <w:t xml:space="preserve">Corespundere                                  </w:t>
            </w:r>
          </w:p>
        </w:tc>
      </w:tr>
      <w:tr w:rsidR="00FE64AE" w:rsidRPr="002E4E85" w14:paraId="3E2282CE"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11470"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C9CF4D" w14:textId="77777777" w:rsidR="00FE64AE" w:rsidRPr="002E4E85" w:rsidRDefault="00FE64AE" w:rsidP="00277424">
            <w:pPr>
              <w:jc w:val="center"/>
              <w:rPr>
                <w:bCs/>
                <w:lang w:val="ro-MD"/>
              </w:rPr>
            </w:pPr>
          </w:p>
        </w:tc>
      </w:tr>
      <w:tr w:rsidR="00FE64AE" w:rsidRPr="002E4E85" w14:paraId="2F850786"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00FDC4"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141561" w14:textId="77777777" w:rsidR="00FE64AE" w:rsidRPr="002E4E85" w:rsidRDefault="00FE64AE" w:rsidP="00277424">
            <w:pPr>
              <w:jc w:val="center"/>
              <w:rPr>
                <w:bCs/>
                <w:lang w:val="ro-MD"/>
              </w:rPr>
            </w:pPr>
          </w:p>
        </w:tc>
      </w:tr>
      <w:tr w:rsidR="00FE64AE" w:rsidRPr="002E4E85" w14:paraId="13285952"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7E7EFE"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A8B8D" w14:textId="77777777" w:rsidR="00FE64AE" w:rsidRPr="002E4E85" w:rsidRDefault="00FE64AE" w:rsidP="00277424">
            <w:pPr>
              <w:jc w:val="center"/>
              <w:rPr>
                <w:bCs/>
                <w:lang w:val="ro-MD"/>
              </w:rPr>
            </w:pPr>
          </w:p>
        </w:tc>
      </w:tr>
    </w:tbl>
    <w:p w14:paraId="0DF76201"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67771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0F3F354F"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6ECC18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3C87FB4"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respinși/descalificaţi:</w:t>
      </w:r>
    </w:p>
    <w:p w14:paraId="7DD7F04F"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602AF15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A78C2E9"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5DA429B"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113A059C"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79F5E8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9DA8F2C"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0B37B4E"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08E1D88" w14:textId="77777777" w:rsidR="00FE64AE" w:rsidRPr="002E4E85" w:rsidRDefault="00FE64AE" w:rsidP="00FE64A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670F94B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BCA140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72700BD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F831E2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7427CEE6"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3639318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4B2D2E0E"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1F4CA328" w14:textId="77777777" w:rsidR="00FE64AE" w:rsidRPr="002E4E85" w:rsidRDefault="00FE64AE" w:rsidP="00FE64A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Organizatorul procedurii de preselecție de achiziţie publică va anunţa şi va invita în scris/prin mijloace electronice candidații selectați:</w:t>
      </w:r>
    </w:p>
    <w:p w14:paraId="5A1C07BA"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0614E61" w14:textId="77777777" w:rsidR="00FE64AE" w:rsidRPr="002E4E85" w:rsidRDefault="00FE64AE" w:rsidP="00FE64AE">
      <w:pPr>
        <w:pStyle w:val="Style3"/>
        <w:tabs>
          <w:tab w:val="left" w:pos="567"/>
        </w:tabs>
        <w:spacing w:before="0" w:beforeAutospacing="0" w:after="0"/>
        <w:ind w:left="0" w:firstLine="0"/>
        <w:jc w:val="both"/>
        <w:rPr>
          <w:rFonts w:eastAsia="PMingLiU"/>
          <w:b w:val="0"/>
          <w:i/>
          <w:lang w:val="ro-MD" w:eastAsia="zh-CN"/>
        </w:rPr>
      </w:pPr>
    </w:p>
    <w:p w14:paraId="3008909E" w14:textId="77777777" w:rsidR="00FE64AE" w:rsidRPr="002E4E85" w:rsidRDefault="00FE64AE" w:rsidP="00FE64A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E4E85">
        <w:rPr>
          <w:rFonts w:eastAsia="PMingLiU"/>
          <w:b w:val="0"/>
          <w:lang w:val="ro-MD" w:eastAsia="zh-CN"/>
        </w:rPr>
        <w:t>:</w:t>
      </w:r>
    </w:p>
    <w:p w14:paraId="53A0CBC6"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5AB65301" w14:textId="77777777" w:rsidR="00FE64AE" w:rsidRPr="002E4E85" w:rsidRDefault="00FE64AE" w:rsidP="00FE64AE">
      <w:pPr>
        <w:pStyle w:val="Style3"/>
        <w:tabs>
          <w:tab w:val="left" w:pos="567"/>
        </w:tabs>
        <w:spacing w:before="0" w:beforeAutospacing="0" w:after="0"/>
        <w:ind w:left="0" w:firstLine="0"/>
        <w:jc w:val="both"/>
        <w:rPr>
          <w:rFonts w:eastAsia="PMingLiU"/>
          <w:b w:val="0"/>
          <w:lang w:val="ro-MD" w:eastAsia="zh-CN"/>
        </w:rPr>
      </w:pPr>
    </w:p>
    <w:p w14:paraId="1F9B32AB" w14:textId="77777777" w:rsidR="00FE64AE" w:rsidRPr="002E4E85" w:rsidRDefault="00FE64AE" w:rsidP="00FE64A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1FF393C7"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5E7901F9"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34D8EA3" w14:textId="77777777" w:rsidR="00FE64AE" w:rsidRPr="002E4E85" w:rsidRDefault="00FE64AE" w:rsidP="00FE64A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165F39C"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2F3F6CD5"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2F3EF3F5"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1D21C9E9"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44BA33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4C08DCE"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7A0CED1A"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CF0F36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2B6CB74"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9A7DF7B"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1835505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0571D1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903401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CBE723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12FB8B6"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ECE021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032523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588F47A"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217C6C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530E38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F95B731" w14:textId="77777777" w:rsidR="00FE64AE" w:rsidRPr="002E4E85" w:rsidRDefault="00FE64AE" w:rsidP="00FE64AE">
      <w:pPr>
        <w:jc w:val="right"/>
        <w:rPr>
          <w:noProof w:val="0"/>
          <w:sz w:val="22"/>
          <w:szCs w:val="22"/>
          <w:lang w:val="ro-MD"/>
        </w:rPr>
      </w:pPr>
      <w:r w:rsidRPr="002E4E85">
        <w:rPr>
          <w:noProof w:val="0"/>
          <w:lang w:val="ro-MD"/>
        </w:rPr>
        <w:lastRenderedPageBreak/>
        <w:t>Anexa nr. 5</w:t>
      </w:r>
    </w:p>
    <w:p w14:paraId="3DA1A406" w14:textId="77777777" w:rsidR="00FE64AE" w:rsidRPr="002E4E85" w:rsidRDefault="00FE64AE" w:rsidP="00FE64AE">
      <w:pPr>
        <w:jc w:val="right"/>
        <w:rPr>
          <w:noProof w:val="0"/>
          <w:lang w:val="ro-MD"/>
        </w:rPr>
      </w:pPr>
      <w:r w:rsidRPr="002E4E85">
        <w:rPr>
          <w:noProof w:val="0"/>
          <w:lang w:val="ro-MD"/>
        </w:rPr>
        <w:t>la Documentația standard nr._____</w:t>
      </w:r>
    </w:p>
    <w:p w14:paraId="7D1E501E" w14:textId="77777777" w:rsidR="00FE64AE" w:rsidRPr="002E4E85" w:rsidRDefault="00FE64AE" w:rsidP="00FE64AE">
      <w:pPr>
        <w:jc w:val="right"/>
        <w:rPr>
          <w:noProof w:val="0"/>
          <w:lang w:val="ro-MD"/>
        </w:rPr>
      </w:pPr>
      <w:r w:rsidRPr="002E4E85">
        <w:rPr>
          <w:noProof w:val="0"/>
          <w:lang w:val="ro-MD"/>
        </w:rPr>
        <w:t>din “____” ________ 20___</w:t>
      </w:r>
    </w:p>
    <w:p w14:paraId="0EF49C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919B3A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A0D3CE5" w14:textId="77777777" w:rsidR="00FE64AE" w:rsidRPr="002E4E85" w:rsidRDefault="00FE64AE" w:rsidP="00FE64A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78E5FE5F" w14:textId="77777777" w:rsidR="00FE64AE" w:rsidRPr="002E4E85" w:rsidRDefault="00FE64AE" w:rsidP="00FE64AE">
      <w:pPr>
        <w:spacing w:after="160"/>
        <w:jc w:val="center"/>
        <w:rPr>
          <w:rFonts w:eastAsia="Calibri"/>
          <w:noProof w:val="0"/>
          <w:u w:val="single"/>
          <w:lang w:val="ro-MD"/>
        </w:rPr>
      </w:pPr>
      <w:r w:rsidRPr="002E4E85">
        <w:rPr>
          <w:rFonts w:eastAsia="Cambria"/>
          <w:noProof w:val="0"/>
          <w:lang w:val="ro-MD"/>
        </w:rPr>
        <w:t>Nr.din___________</w:t>
      </w:r>
    </w:p>
    <w:p w14:paraId="2A5C72E8" w14:textId="77777777" w:rsidR="00FE64AE" w:rsidRPr="002E4E85" w:rsidRDefault="00FE64AE" w:rsidP="00FE64A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10060" w:type="dxa"/>
        <w:tblLook w:val="04A0" w:firstRow="1" w:lastRow="0" w:firstColumn="1" w:lastColumn="0" w:noHBand="0" w:noVBand="1"/>
      </w:tblPr>
      <w:tblGrid>
        <w:gridCol w:w="4248"/>
        <w:gridCol w:w="5812"/>
      </w:tblGrid>
      <w:tr w:rsidR="00FE64AE" w:rsidRPr="002E4E85" w14:paraId="0909A665" w14:textId="77777777" w:rsidTr="00277424">
        <w:tc>
          <w:tcPr>
            <w:tcW w:w="4248" w:type="dxa"/>
            <w:shd w:val="clear" w:color="auto" w:fill="FFFFFF" w:themeFill="background1"/>
          </w:tcPr>
          <w:p w14:paraId="37B0F371" w14:textId="77777777" w:rsidR="00FE64AE" w:rsidRPr="002E4E85" w:rsidRDefault="00FE64AE" w:rsidP="00277424">
            <w:pPr>
              <w:ind w:right="-1"/>
              <w:jc w:val="both"/>
              <w:rPr>
                <w:rFonts w:eastAsia="Cambria"/>
                <w:noProof w:val="0"/>
                <w:lang w:val="ro-MD"/>
              </w:rPr>
            </w:pPr>
            <w:r w:rsidRPr="002E4E85">
              <w:rPr>
                <w:rFonts w:eastAsia="Calibri"/>
                <w:noProof w:val="0"/>
                <w:lang w:val="ro-MD"/>
              </w:rPr>
              <w:t>Denumirea autorității contractante</w:t>
            </w:r>
          </w:p>
        </w:tc>
        <w:tc>
          <w:tcPr>
            <w:tcW w:w="5812" w:type="dxa"/>
          </w:tcPr>
          <w:p w14:paraId="1A7802A1" w14:textId="77777777" w:rsidR="00FE64AE" w:rsidRPr="002E4E85" w:rsidRDefault="00FE64AE" w:rsidP="00277424">
            <w:pPr>
              <w:ind w:right="-1"/>
              <w:jc w:val="both"/>
              <w:rPr>
                <w:rFonts w:eastAsia="Cambria"/>
                <w:noProof w:val="0"/>
                <w:lang w:val="ro-MD"/>
              </w:rPr>
            </w:pPr>
          </w:p>
        </w:tc>
      </w:tr>
      <w:tr w:rsidR="00FE64AE" w:rsidRPr="002E4E85" w14:paraId="44091B87" w14:textId="77777777" w:rsidTr="00277424">
        <w:tc>
          <w:tcPr>
            <w:tcW w:w="4248" w:type="dxa"/>
            <w:shd w:val="clear" w:color="auto" w:fill="FFFFFF" w:themeFill="background1"/>
          </w:tcPr>
          <w:p w14:paraId="5241243E" w14:textId="77777777" w:rsidR="00FE64AE" w:rsidRPr="002E4E85" w:rsidRDefault="00FE64AE" w:rsidP="00277424">
            <w:pPr>
              <w:ind w:right="-1"/>
              <w:jc w:val="both"/>
              <w:rPr>
                <w:rFonts w:eastAsia="Calibri"/>
                <w:noProof w:val="0"/>
                <w:lang w:val="ro-MD"/>
              </w:rPr>
            </w:pPr>
            <w:r w:rsidRPr="002E4E85">
              <w:rPr>
                <w:rFonts w:eastAsia="Cambria"/>
                <w:noProof w:val="0"/>
                <w:lang w:val="ro-MD"/>
              </w:rPr>
              <w:t>Localitate</w:t>
            </w:r>
          </w:p>
        </w:tc>
        <w:tc>
          <w:tcPr>
            <w:tcW w:w="5812" w:type="dxa"/>
          </w:tcPr>
          <w:p w14:paraId="2818372A" w14:textId="77777777" w:rsidR="00FE64AE" w:rsidRPr="002E4E85" w:rsidRDefault="00FE64AE" w:rsidP="00277424">
            <w:pPr>
              <w:ind w:right="-1"/>
              <w:jc w:val="both"/>
              <w:rPr>
                <w:rFonts w:eastAsia="Cambria"/>
                <w:noProof w:val="0"/>
                <w:lang w:val="ro-MD"/>
              </w:rPr>
            </w:pPr>
          </w:p>
        </w:tc>
      </w:tr>
      <w:tr w:rsidR="00FE64AE" w:rsidRPr="002E4E85" w14:paraId="22DA47B9" w14:textId="77777777" w:rsidTr="00277424">
        <w:tc>
          <w:tcPr>
            <w:tcW w:w="4248" w:type="dxa"/>
            <w:shd w:val="clear" w:color="auto" w:fill="FFFFFF" w:themeFill="background1"/>
          </w:tcPr>
          <w:p w14:paraId="2C71D8A5" w14:textId="77777777" w:rsidR="00FE64AE" w:rsidRPr="002E4E85" w:rsidRDefault="00FE64AE" w:rsidP="00277424">
            <w:pPr>
              <w:ind w:right="-1"/>
              <w:jc w:val="both"/>
              <w:rPr>
                <w:rFonts w:eastAsia="Cambria"/>
                <w:noProof w:val="0"/>
                <w:lang w:val="ro-MD"/>
              </w:rPr>
            </w:pPr>
            <w:r w:rsidRPr="002E4E85">
              <w:rPr>
                <w:rFonts w:eastAsia="Calibri"/>
                <w:noProof w:val="0"/>
                <w:lang w:val="ro-MD"/>
              </w:rPr>
              <w:t>IDNO</w:t>
            </w:r>
          </w:p>
        </w:tc>
        <w:tc>
          <w:tcPr>
            <w:tcW w:w="5812" w:type="dxa"/>
          </w:tcPr>
          <w:p w14:paraId="2690FA2D" w14:textId="77777777" w:rsidR="00FE64AE" w:rsidRPr="002E4E85" w:rsidRDefault="00FE64AE" w:rsidP="00277424">
            <w:pPr>
              <w:ind w:right="-1"/>
              <w:jc w:val="both"/>
              <w:rPr>
                <w:rFonts w:eastAsia="Cambria"/>
                <w:noProof w:val="0"/>
                <w:lang w:val="ro-MD"/>
              </w:rPr>
            </w:pPr>
          </w:p>
        </w:tc>
      </w:tr>
      <w:tr w:rsidR="00FE64AE" w:rsidRPr="002E4E85" w14:paraId="7FD6B143" w14:textId="77777777" w:rsidTr="00277424">
        <w:tc>
          <w:tcPr>
            <w:tcW w:w="4248" w:type="dxa"/>
            <w:shd w:val="clear" w:color="auto" w:fill="FFFFFF" w:themeFill="background1"/>
          </w:tcPr>
          <w:p w14:paraId="2AFE409A" w14:textId="77777777" w:rsidR="00FE64AE" w:rsidRPr="002E4E85" w:rsidRDefault="00FE64AE" w:rsidP="00277424">
            <w:pPr>
              <w:ind w:right="-1"/>
              <w:jc w:val="both"/>
              <w:rPr>
                <w:rFonts w:eastAsia="Calibri"/>
                <w:noProof w:val="0"/>
                <w:lang w:val="ro-MD"/>
              </w:rPr>
            </w:pPr>
            <w:r w:rsidRPr="002E4E85">
              <w:rPr>
                <w:rFonts w:eastAsia="Calibri"/>
                <w:noProof w:val="0"/>
                <w:lang w:val="ro-MD"/>
              </w:rPr>
              <w:t>Adresa</w:t>
            </w:r>
          </w:p>
        </w:tc>
        <w:tc>
          <w:tcPr>
            <w:tcW w:w="5812" w:type="dxa"/>
          </w:tcPr>
          <w:p w14:paraId="770116DA" w14:textId="77777777" w:rsidR="00FE64AE" w:rsidRPr="002E4E85" w:rsidRDefault="00FE64AE" w:rsidP="00277424">
            <w:pPr>
              <w:ind w:right="-1"/>
              <w:jc w:val="both"/>
              <w:rPr>
                <w:rFonts w:eastAsia="Cambria"/>
                <w:noProof w:val="0"/>
                <w:lang w:val="ro-MD"/>
              </w:rPr>
            </w:pPr>
          </w:p>
        </w:tc>
      </w:tr>
      <w:tr w:rsidR="00FE64AE" w:rsidRPr="002E4E85" w14:paraId="4B17FFC1" w14:textId="77777777" w:rsidTr="00277424">
        <w:tc>
          <w:tcPr>
            <w:tcW w:w="4248" w:type="dxa"/>
            <w:shd w:val="clear" w:color="auto" w:fill="FFFFFF" w:themeFill="background1"/>
          </w:tcPr>
          <w:p w14:paraId="6A5B5225" w14:textId="77777777" w:rsidR="00FE64AE" w:rsidRPr="002E4E85" w:rsidRDefault="00FE64AE" w:rsidP="00277424">
            <w:pPr>
              <w:ind w:right="-1"/>
              <w:jc w:val="both"/>
              <w:rPr>
                <w:rFonts w:eastAsia="Calibri"/>
                <w:noProof w:val="0"/>
                <w:lang w:val="ro-MD"/>
              </w:rPr>
            </w:pPr>
            <w:r w:rsidRPr="002E4E85">
              <w:rPr>
                <w:rFonts w:eastAsia="Calibri"/>
                <w:noProof w:val="0"/>
                <w:lang w:val="ro-MD"/>
              </w:rPr>
              <w:t>Număr de telefon/fax</w:t>
            </w:r>
          </w:p>
        </w:tc>
        <w:tc>
          <w:tcPr>
            <w:tcW w:w="5812" w:type="dxa"/>
          </w:tcPr>
          <w:p w14:paraId="4C6B4A8E" w14:textId="77777777" w:rsidR="00FE64AE" w:rsidRPr="002E4E85" w:rsidRDefault="00FE64AE" w:rsidP="00277424">
            <w:pPr>
              <w:ind w:right="-1"/>
              <w:jc w:val="both"/>
              <w:rPr>
                <w:rFonts w:eastAsia="Cambria"/>
                <w:noProof w:val="0"/>
                <w:lang w:val="ro-MD"/>
              </w:rPr>
            </w:pPr>
          </w:p>
        </w:tc>
      </w:tr>
      <w:tr w:rsidR="00FE64AE" w:rsidRPr="002E4E85" w14:paraId="5D8E1ACB" w14:textId="77777777" w:rsidTr="00277424">
        <w:tc>
          <w:tcPr>
            <w:tcW w:w="4248" w:type="dxa"/>
            <w:shd w:val="clear" w:color="auto" w:fill="FFFFFF" w:themeFill="background1"/>
          </w:tcPr>
          <w:p w14:paraId="72BB649B" w14:textId="77777777" w:rsidR="00FE64AE" w:rsidRPr="002E4E85" w:rsidRDefault="00FE64AE" w:rsidP="00277424">
            <w:pPr>
              <w:ind w:right="-1"/>
              <w:jc w:val="both"/>
              <w:rPr>
                <w:rFonts w:eastAsia="Calibri"/>
                <w:noProof w:val="0"/>
                <w:lang w:val="ro-MD"/>
              </w:rPr>
            </w:pPr>
            <w:r w:rsidRPr="002E4E85">
              <w:rPr>
                <w:rFonts w:eastAsia="Calibri"/>
                <w:noProof w:val="0"/>
                <w:lang w:val="ro-MD"/>
              </w:rPr>
              <w:t>E-mail</w:t>
            </w:r>
          </w:p>
        </w:tc>
        <w:tc>
          <w:tcPr>
            <w:tcW w:w="5812" w:type="dxa"/>
          </w:tcPr>
          <w:p w14:paraId="1A0F71D1" w14:textId="77777777" w:rsidR="00FE64AE" w:rsidRPr="002E4E85" w:rsidRDefault="00FE64AE" w:rsidP="00277424">
            <w:pPr>
              <w:ind w:right="-1"/>
              <w:jc w:val="both"/>
              <w:rPr>
                <w:rFonts w:eastAsia="Cambria"/>
                <w:noProof w:val="0"/>
                <w:lang w:val="ro-MD"/>
              </w:rPr>
            </w:pPr>
          </w:p>
        </w:tc>
      </w:tr>
      <w:tr w:rsidR="00FE64AE" w:rsidRPr="002E4E85" w14:paraId="189C2653" w14:textId="77777777" w:rsidTr="00277424">
        <w:tc>
          <w:tcPr>
            <w:tcW w:w="4248" w:type="dxa"/>
            <w:shd w:val="clear" w:color="auto" w:fill="FFFFFF" w:themeFill="background1"/>
          </w:tcPr>
          <w:p w14:paraId="2FA6BC9B" w14:textId="77777777" w:rsidR="00FE64AE" w:rsidRPr="002E4E85" w:rsidRDefault="00FE64AE" w:rsidP="00277424">
            <w:pPr>
              <w:ind w:right="-1"/>
              <w:jc w:val="both"/>
              <w:rPr>
                <w:rFonts w:eastAsia="Calibri"/>
                <w:noProof w:val="0"/>
                <w:lang w:val="ro-MD"/>
              </w:rPr>
            </w:pPr>
            <w:r w:rsidRPr="002E4E85">
              <w:rPr>
                <w:rFonts w:eastAsia="Calibri"/>
                <w:noProof w:val="0"/>
                <w:lang w:val="ro-MD"/>
              </w:rPr>
              <w:t>Pagina web oficială</w:t>
            </w:r>
          </w:p>
        </w:tc>
        <w:tc>
          <w:tcPr>
            <w:tcW w:w="5812" w:type="dxa"/>
          </w:tcPr>
          <w:p w14:paraId="2A9E5E80" w14:textId="77777777" w:rsidR="00FE64AE" w:rsidRPr="002E4E85" w:rsidRDefault="00FE64AE" w:rsidP="00277424">
            <w:pPr>
              <w:ind w:right="-1"/>
              <w:jc w:val="both"/>
              <w:rPr>
                <w:rFonts w:eastAsia="Cambria"/>
                <w:noProof w:val="0"/>
                <w:lang w:val="ro-MD"/>
              </w:rPr>
            </w:pPr>
          </w:p>
        </w:tc>
      </w:tr>
      <w:tr w:rsidR="00FE64AE" w:rsidRPr="002E4E85" w14:paraId="3A3D959B" w14:textId="77777777" w:rsidTr="00277424">
        <w:tc>
          <w:tcPr>
            <w:tcW w:w="4248" w:type="dxa"/>
            <w:shd w:val="clear" w:color="auto" w:fill="FFFFFF" w:themeFill="background1"/>
          </w:tcPr>
          <w:p w14:paraId="3976FF1E" w14:textId="77777777" w:rsidR="00FE64AE" w:rsidRPr="002E4E85" w:rsidRDefault="00FE64AE" w:rsidP="00277424">
            <w:pPr>
              <w:ind w:right="-1"/>
              <w:jc w:val="both"/>
              <w:rPr>
                <w:rFonts w:eastAsia="Calibri"/>
                <w:noProof w:val="0"/>
                <w:lang w:val="ro-MD"/>
              </w:rPr>
            </w:pPr>
            <w:r w:rsidRPr="002E4E85">
              <w:rPr>
                <w:rFonts w:eastAsia="Calibri"/>
                <w:noProof w:val="0"/>
                <w:lang w:val="ro-MD"/>
              </w:rPr>
              <w:t>Persoana de contact</w:t>
            </w:r>
          </w:p>
        </w:tc>
        <w:tc>
          <w:tcPr>
            <w:tcW w:w="5812" w:type="dxa"/>
          </w:tcPr>
          <w:p w14:paraId="2525E7E2" w14:textId="77777777" w:rsidR="00FE64AE" w:rsidRPr="002E4E85" w:rsidRDefault="00FE64AE" w:rsidP="00277424">
            <w:pPr>
              <w:ind w:right="-1"/>
              <w:jc w:val="both"/>
              <w:rPr>
                <w:rFonts w:eastAsia="Cambria"/>
                <w:noProof w:val="0"/>
                <w:lang w:val="ro-MD"/>
              </w:rPr>
            </w:pPr>
          </w:p>
        </w:tc>
      </w:tr>
      <w:tr w:rsidR="00FE64AE" w:rsidRPr="002E4E85" w14:paraId="4BFF8CC5" w14:textId="77777777" w:rsidTr="00277424">
        <w:tc>
          <w:tcPr>
            <w:tcW w:w="4248" w:type="dxa"/>
            <w:shd w:val="clear" w:color="auto" w:fill="FFFFFF" w:themeFill="background1"/>
          </w:tcPr>
          <w:p w14:paraId="67A1203E" w14:textId="77777777" w:rsidR="00FE64AE" w:rsidRPr="002E4E85" w:rsidRDefault="00FE64AE" w:rsidP="00277424">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2B5EC88F" w14:textId="77777777" w:rsidR="00FE64AE" w:rsidRPr="002E4E85" w:rsidRDefault="00FE64AE" w:rsidP="00277424">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812" w:type="dxa"/>
          </w:tcPr>
          <w:p w14:paraId="6E40EE36" w14:textId="77777777" w:rsidR="00FE64AE" w:rsidRPr="002E4E85" w:rsidRDefault="00FE64AE" w:rsidP="00277424">
            <w:pPr>
              <w:ind w:right="-1"/>
              <w:jc w:val="both"/>
              <w:rPr>
                <w:rFonts w:eastAsia="Cambria"/>
                <w:noProof w:val="0"/>
                <w:lang w:val="ro-MD"/>
              </w:rPr>
            </w:pPr>
          </w:p>
        </w:tc>
      </w:tr>
    </w:tbl>
    <w:p w14:paraId="25C844D9" w14:textId="77777777" w:rsidR="00FE64AE" w:rsidRPr="002E4E85" w:rsidRDefault="00FE64AE" w:rsidP="00FE64A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10060" w:type="dxa"/>
        <w:tblLook w:val="04A0" w:firstRow="1" w:lastRow="0" w:firstColumn="1" w:lastColumn="0" w:noHBand="0" w:noVBand="1"/>
      </w:tblPr>
      <w:tblGrid>
        <w:gridCol w:w="4248"/>
        <w:gridCol w:w="5812"/>
      </w:tblGrid>
      <w:tr w:rsidR="00FE64AE" w:rsidRPr="002E4E85" w14:paraId="77C71E2D" w14:textId="77777777" w:rsidTr="00277424">
        <w:tc>
          <w:tcPr>
            <w:tcW w:w="4248" w:type="dxa"/>
            <w:shd w:val="clear" w:color="auto" w:fill="FFFFFF" w:themeFill="background1"/>
          </w:tcPr>
          <w:p w14:paraId="0F060629" w14:textId="77777777" w:rsidR="00FE64AE" w:rsidRPr="002E4E85" w:rsidRDefault="00FE64AE" w:rsidP="00277424">
            <w:pPr>
              <w:ind w:right="-1"/>
              <w:jc w:val="both"/>
              <w:rPr>
                <w:noProof w:val="0"/>
                <w:lang w:val="ro-MD" w:eastAsia="ro-RO"/>
              </w:rPr>
            </w:pPr>
            <w:r w:rsidRPr="002E4E85">
              <w:rPr>
                <w:noProof w:val="0"/>
                <w:lang w:val="ro-MD" w:eastAsia="ro-RO"/>
              </w:rPr>
              <w:t>Tipul procedurii de atribuire aplicate</w:t>
            </w:r>
          </w:p>
        </w:tc>
        <w:tc>
          <w:tcPr>
            <w:tcW w:w="5812" w:type="dxa"/>
          </w:tcPr>
          <w:p w14:paraId="752717C0" w14:textId="77777777" w:rsidR="00FE64AE" w:rsidRPr="002E4E85" w:rsidRDefault="00FE64AE" w:rsidP="00277424">
            <w:pPr>
              <w:ind w:right="-1"/>
              <w:jc w:val="both"/>
              <w:rPr>
                <w:i/>
                <w:noProof w:val="0"/>
                <w:lang w:val="ro-MD" w:eastAsia="ro-RO"/>
              </w:rPr>
            </w:pPr>
          </w:p>
        </w:tc>
      </w:tr>
      <w:tr w:rsidR="00FE64AE" w:rsidRPr="002E4E85" w14:paraId="00484B8C" w14:textId="77777777" w:rsidTr="00277424">
        <w:tc>
          <w:tcPr>
            <w:tcW w:w="4248" w:type="dxa"/>
            <w:shd w:val="clear" w:color="auto" w:fill="FFFFFF" w:themeFill="background1"/>
          </w:tcPr>
          <w:p w14:paraId="2CDDA740" w14:textId="77777777" w:rsidR="00FE64AE" w:rsidRPr="002E4E85" w:rsidRDefault="00FE64AE" w:rsidP="00277424">
            <w:pPr>
              <w:ind w:right="-1"/>
              <w:jc w:val="both"/>
              <w:rPr>
                <w:noProof w:val="0"/>
                <w:lang w:val="ro-MD" w:eastAsia="ro-RO"/>
              </w:rPr>
            </w:pPr>
            <w:r w:rsidRPr="002E4E85">
              <w:rPr>
                <w:noProof w:val="0"/>
                <w:lang w:val="ro-MD" w:eastAsia="ro-RO"/>
              </w:rPr>
              <w:t xml:space="preserve">Justificarea alegerii procedurii de atribuire </w:t>
            </w:r>
          </w:p>
          <w:p w14:paraId="4E660250" w14:textId="77777777" w:rsidR="00FE64AE" w:rsidRPr="002E4E85" w:rsidRDefault="00FE64AE" w:rsidP="00277424">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812" w:type="dxa"/>
          </w:tcPr>
          <w:p w14:paraId="3A739C84" w14:textId="77777777" w:rsidR="00FE64AE" w:rsidRPr="002E4E85" w:rsidRDefault="00FE64AE" w:rsidP="00277424">
            <w:pPr>
              <w:ind w:right="-1"/>
              <w:jc w:val="both"/>
              <w:rPr>
                <w:i/>
                <w:noProof w:val="0"/>
                <w:lang w:val="ro-MD" w:eastAsia="ro-RO"/>
              </w:rPr>
            </w:pPr>
          </w:p>
        </w:tc>
      </w:tr>
      <w:tr w:rsidR="00FE64AE" w:rsidRPr="002E4E85" w14:paraId="54DA0866" w14:textId="77777777" w:rsidTr="00277424">
        <w:tc>
          <w:tcPr>
            <w:tcW w:w="4248" w:type="dxa"/>
            <w:shd w:val="clear" w:color="auto" w:fill="FFFFFF" w:themeFill="background1"/>
          </w:tcPr>
          <w:p w14:paraId="7086FA4C" w14:textId="77777777" w:rsidR="00FE64AE" w:rsidRPr="002E4E85" w:rsidRDefault="00FE64AE" w:rsidP="00277424">
            <w:pPr>
              <w:ind w:right="-1"/>
              <w:jc w:val="both"/>
              <w:rPr>
                <w:noProof w:val="0"/>
                <w:lang w:val="ro-MD" w:eastAsia="ro-RO"/>
              </w:rPr>
            </w:pPr>
            <w:r w:rsidRPr="002E4E85">
              <w:rPr>
                <w:noProof w:val="0"/>
                <w:lang w:val="ro-MD" w:eastAsia="ro-RO"/>
              </w:rPr>
              <w:t>Tipul obiectului contractului de achiziție/acordului-cadru</w:t>
            </w:r>
          </w:p>
        </w:tc>
        <w:tc>
          <w:tcPr>
            <w:tcW w:w="5812" w:type="dxa"/>
          </w:tcPr>
          <w:p w14:paraId="053D178C" w14:textId="77777777" w:rsidR="00FE64AE" w:rsidRPr="002E4E85" w:rsidRDefault="00FE64AE" w:rsidP="00277424">
            <w:pPr>
              <w:ind w:right="-1"/>
              <w:jc w:val="both"/>
              <w:rPr>
                <w:noProof w:val="0"/>
                <w:lang w:val="ro-MD" w:eastAsia="ro-RO"/>
              </w:rPr>
            </w:pPr>
            <w:r w:rsidRPr="002E4E85">
              <w:rPr>
                <w:noProof w:val="0"/>
                <w:lang w:val="ro-MD" w:eastAsia="ro-RO"/>
              </w:rPr>
              <w:t xml:space="preserve">Servicii de proiectare □  </w:t>
            </w:r>
          </w:p>
          <w:p w14:paraId="13BD00F2" w14:textId="77777777" w:rsidR="00FE64AE" w:rsidRPr="002E4E85" w:rsidRDefault="00FE64AE" w:rsidP="00277424">
            <w:pPr>
              <w:ind w:right="-1"/>
              <w:jc w:val="both"/>
              <w:rPr>
                <w:noProof w:val="0"/>
                <w:lang w:val="ro-MD" w:eastAsia="ro-RO"/>
              </w:rPr>
            </w:pPr>
            <w:r w:rsidRPr="002E4E85">
              <w:rPr>
                <w:noProof w:val="0"/>
                <w:lang w:val="ro-MD" w:eastAsia="ro-RO"/>
              </w:rPr>
              <w:t>Lucrări □</w:t>
            </w:r>
          </w:p>
        </w:tc>
      </w:tr>
      <w:tr w:rsidR="00FE64AE" w:rsidRPr="002E4E85" w14:paraId="4BCC4E95" w14:textId="77777777" w:rsidTr="00277424">
        <w:tc>
          <w:tcPr>
            <w:tcW w:w="4248" w:type="dxa"/>
            <w:shd w:val="clear" w:color="auto" w:fill="FFFFFF" w:themeFill="background1"/>
          </w:tcPr>
          <w:p w14:paraId="4B810BA5" w14:textId="77777777" w:rsidR="00FE64AE" w:rsidRPr="002E4E85" w:rsidRDefault="00FE64AE" w:rsidP="00277424">
            <w:pPr>
              <w:ind w:right="-1"/>
              <w:jc w:val="both"/>
              <w:rPr>
                <w:noProof w:val="0"/>
                <w:lang w:val="ro-MD" w:eastAsia="ro-RO"/>
              </w:rPr>
            </w:pPr>
            <w:r w:rsidRPr="002E4E85">
              <w:rPr>
                <w:noProof w:val="0"/>
                <w:lang w:val="ro-MD" w:eastAsia="ro-RO"/>
              </w:rPr>
              <w:t>Obiectul de achiziție</w:t>
            </w:r>
          </w:p>
        </w:tc>
        <w:tc>
          <w:tcPr>
            <w:tcW w:w="5812" w:type="dxa"/>
          </w:tcPr>
          <w:p w14:paraId="30A88392" w14:textId="77777777" w:rsidR="00FE64AE" w:rsidRPr="002E4E85" w:rsidRDefault="00FE64AE" w:rsidP="00277424">
            <w:pPr>
              <w:ind w:right="-1"/>
              <w:jc w:val="both"/>
              <w:rPr>
                <w:noProof w:val="0"/>
                <w:lang w:val="ro-MD" w:eastAsia="ro-RO"/>
              </w:rPr>
            </w:pPr>
          </w:p>
        </w:tc>
      </w:tr>
      <w:tr w:rsidR="00FE64AE" w:rsidRPr="002E4E85" w14:paraId="58128A06" w14:textId="77777777" w:rsidTr="00277424">
        <w:trPr>
          <w:trHeight w:val="255"/>
        </w:trPr>
        <w:tc>
          <w:tcPr>
            <w:tcW w:w="4248" w:type="dxa"/>
            <w:vMerge w:val="restart"/>
            <w:shd w:val="clear" w:color="auto" w:fill="FFFFFF" w:themeFill="background1"/>
          </w:tcPr>
          <w:p w14:paraId="77EF7C19" w14:textId="77777777" w:rsidR="00FE64AE" w:rsidRPr="002E4E85" w:rsidRDefault="00FE64AE" w:rsidP="00277424">
            <w:pPr>
              <w:ind w:right="-1"/>
              <w:jc w:val="both"/>
              <w:rPr>
                <w:noProof w:val="0"/>
                <w:lang w:val="ro-MD" w:eastAsia="ro-RO"/>
              </w:rPr>
            </w:pPr>
            <w:r w:rsidRPr="002E4E85">
              <w:rPr>
                <w:noProof w:val="0"/>
                <w:lang w:val="ro-MD" w:eastAsia="ro-RO"/>
              </w:rPr>
              <w:t>Anunțul de participare</w:t>
            </w:r>
          </w:p>
          <w:p w14:paraId="3978C058" w14:textId="77777777" w:rsidR="00FE64AE" w:rsidRPr="002E4E85" w:rsidRDefault="00FE64AE" w:rsidP="00277424">
            <w:pPr>
              <w:ind w:right="-1"/>
              <w:jc w:val="both"/>
              <w:rPr>
                <w:i/>
                <w:noProof w:val="0"/>
                <w:lang w:val="ro-MD" w:eastAsia="ro-RO"/>
              </w:rPr>
            </w:pPr>
          </w:p>
        </w:tc>
        <w:tc>
          <w:tcPr>
            <w:tcW w:w="5812" w:type="dxa"/>
          </w:tcPr>
          <w:p w14:paraId="6877D425" w14:textId="77777777" w:rsidR="00FE64AE" w:rsidRPr="002E4E85" w:rsidRDefault="00FE64AE" w:rsidP="00277424">
            <w:pPr>
              <w:ind w:right="-1"/>
              <w:jc w:val="both"/>
              <w:rPr>
                <w:rFonts w:eastAsia="Cambria"/>
                <w:noProof w:val="0"/>
                <w:lang w:val="ro-MD"/>
              </w:rPr>
            </w:pPr>
            <w:r w:rsidRPr="002E4E85">
              <w:rPr>
                <w:rFonts w:eastAsia="Cambria"/>
                <w:noProof w:val="0"/>
                <w:lang w:val="ro-MD"/>
              </w:rPr>
              <w:t>Nr.:</w:t>
            </w:r>
          </w:p>
        </w:tc>
      </w:tr>
      <w:tr w:rsidR="00FE64AE" w:rsidRPr="002E4E85" w14:paraId="3866729E" w14:textId="77777777" w:rsidTr="00277424">
        <w:trPr>
          <w:trHeight w:val="255"/>
        </w:trPr>
        <w:tc>
          <w:tcPr>
            <w:tcW w:w="4248" w:type="dxa"/>
            <w:vMerge/>
            <w:shd w:val="clear" w:color="auto" w:fill="FFFFFF" w:themeFill="background1"/>
          </w:tcPr>
          <w:p w14:paraId="5A45E850" w14:textId="77777777" w:rsidR="00FE64AE" w:rsidRPr="002E4E85" w:rsidRDefault="00FE64AE" w:rsidP="00277424">
            <w:pPr>
              <w:ind w:right="-1"/>
              <w:jc w:val="both"/>
              <w:rPr>
                <w:noProof w:val="0"/>
                <w:lang w:val="ro-MD" w:eastAsia="ro-RO"/>
              </w:rPr>
            </w:pPr>
          </w:p>
        </w:tc>
        <w:tc>
          <w:tcPr>
            <w:tcW w:w="5812" w:type="dxa"/>
          </w:tcPr>
          <w:p w14:paraId="46EE20A0" w14:textId="77777777" w:rsidR="00FE64AE" w:rsidRPr="002E4E85" w:rsidRDefault="00FE64AE" w:rsidP="00277424">
            <w:pPr>
              <w:ind w:right="-1"/>
              <w:jc w:val="both"/>
              <w:rPr>
                <w:rFonts w:eastAsia="Cambria"/>
                <w:noProof w:val="0"/>
                <w:lang w:val="ro-MD"/>
              </w:rPr>
            </w:pPr>
            <w:r w:rsidRPr="002E4E85">
              <w:rPr>
                <w:rFonts w:eastAsia="Cambria"/>
                <w:noProof w:val="0"/>
                <w:lang w:val="ro-MD"/>
              </w:rPr>
              <w:t>Data publicării:</w:t>
            </w:r>
          </w:p>
        </w:tc>
      </w:tr>
      <w:tr w:rsidR="00FE64AE" w:rsidRPr="002E4E85" w14:paraId="67FDD3C6" w14:textId="77777777" w:rsidTr="00277424">
        <w:trPr>
          <w:trHeight w:val="255"/>
        </w:trPr>
        <w:tc>
          <w:tcPr>
            <w:tcW w:w="4248" w:type="dxa"/>
            <w:vMerge/>
            <w:shd w:val="clear" w:color="auto" w:fill="FFFFFF" w:themeFill="background1"/>
          </w:tcPr>
          <w:p w14:paraId="4D47DEBB" w14:textId="77777777" w:rsidR="00FE64AE" w:rsidRPr="002E4E85" w:rsidRDefault="00FE64AE" w:rsidP="00277424">
            <w:pPr>
              <w:ind w:right="-1"/>
              <w:jc w:val="both"/>
              <w:rPr>
                <w:noProof w:val="0"/>
                <w:lang w:val="ro-MD" w:eastAsia="ro-RO"/>
              </w:rPr>
            </w:pPr>
          </w:p>
        </w:tc>
        <w:tc>
          <w:tcPr>
            <w:tcW w:w="5812" w:type="dxa"/>
          </w:tcPr>
          <w:p w14:paraId="593882C6" w14:textId="77777777" w:rsidR="00FE64AE" w:rsidRPr="002E4E85" w:rsidRDefault="00FE64AE" w:rsidP="00277424">
            <w:pPr>
              <w:ind w:right="-1"/>
              <w:jc w:val="both"/>
              <w:rPr>
                <w:rFonts w:eastAsia="Cambria"/>
                <w:noProof w:val="0"/>
                <w:lang w:val="ro-MD"/>
              </w:rPr>
            </w:pPr>
            <w:r w:rsidRPr="002E4E85">
              <w:rPr>
                <w:rFonts w:eastAsia="Cambria"/>
                <w:noProof w:val="0"/>
                <w:lang w:val="ro-MD"/>
              </w:rPr>
              <w:t>Link:</w:t>
            </w:r>
          </w:p>
        </w:tc>
      </w:tr>
      <w:tr w:rsidR="00FE64AE" w:rsidRPr="002E4E85" w14:paraId="7B683BB8" w14:textId="77777777" w:rsidTr="00277424">
        <w:trPr>
          <w:trHeight w:val="281"/>
        </w:trPr>
        <w:tc>
          <w:tcPr>
            <w:tcW w:w="4248" w:type="dxa"/>
            <w:shd w:val="clear" w:color="auto" w:fill="FFFFFF" w:themeFill="background1"/>
          </w:tcPr>
          <w:p w14:paraId="0FB237B6" w14:textId="77777777" w:rsidR="00FE64AE" w:rsidRPr="002E4E85" w:rsidRDefault="00FE64AE" w:rsidP="00277424">
            <w:pPr>
              <w:ind w:right="-1"/>
              <w:jc w:val="both"/>
              <w:rPr>
                <w:noProof w:val="0"/>
                <w:lang w:val="ro-MD" w:eastAsia="ro-RO"/>
              </w:rPr>
            </w:pPr>
            <w:r w:rsidRPr="002E4E85">
              <w:rPr>
                <w:noProof w:val="0"/>
                <w:lang w:val="ro-MD" w:eastAsia="ro-RO"/>
              </w:rPr>
              <w:t>Criteriul de atribuire utilizat</w:t>
            </w:r>
          </w:p>
        </w:tc>
        <w:tc>
          <w:tcPr>
            <w:tcW w:w="5812" w:type="dxa"/>
          </w:tcPr>
          <w:p w14:paraId="4310005B" w14:textId="77777777" w:rsidR="00FE64AE" w:rsidRPr="002E4E85" w:rsidRDefault="00FE64AE" w:rsidP="00277424">
            <w:pPr>
              <w:ind w:right="-1"/>
              <w:jc w:val="both"/>
              <w:rPr>
                <w:noProof w:val="0"/>
                <w:lang w:val="ro-MD" w:eastAsia="ro-RO"/>
              </w:rPr>
            </w:pPr>
            <w:r w:rsidRPr="002E4E85">
              <w:rPr>
                <w:noProof w:val="0"/>
                <w:lang w:val="ro-MD" w:eastAsia="ro-RO"/>
              </w:rPr>
              <w:t>Prețul cel mai scăzut □</w:t>
            </w:r>
          </w:p>
          <w:p w14:paraId="57EA8896" w14:textId="77777777" w:rsidR="00FE64AE" w:rsidRPr="002E4E85" w:rsidRDefault="00FE64AE" w:rsidP="00277424">
            <w:pPr>
              <w:ind w:right="-1"/>
              <w:jc w:val="both"/>
              <w:rPr>
                <w:noProof w:val="0"/>
                <w:lang w:val="ro-MD" w:eastAsia="ro-RO"/>
              </w:rPr>
            </w:pPr>
            <w:r w:rsidRPr="002E4E85">
              <w:rPr>
                <w:noProof w:val="0"/>
                <w:lang w:val="ro-MD" w:eastAsia="ro-RO"/>
              </w:rPr>
              <w:t>Costul cel mai scăzut □</w:t>
            </w:r>
          </w:p>
          <w:p w14:paraId="5B86C10D" w14:textId="77777777" w:rsidR="00FE64AE" w:rsidRPr="002E4E85" w:rsidRDefault="00FE64AE" w:rsidP="00277424">
            <w:pPr>
              <w:ind w:right="-1"/>
              <w:jc w:val="both"/>
              <w:rPr>
                <w:noProof w:val="0"/>
                <w:lang w:val="ro-MD" w:eastAsia="ro-RO"/>
              </w:rPr>
            </w:pPr>
            <w:r w:rsidRPr="002E4E85">
              <w:rPr>
                <w:noProof w:val="0"/>
                <w:lang w:val="ro-MD" w:eastAsia="ro-RO"/>
              </w:rPr>
              <w:t>Cel mai bun raport calitate-preț □</w:t>
            </w:r>
          </w:p>
          <w:p w14:paraId="5BA8F267" w14:textId="77777777" w:rsidR="00FE64AE" w:rsidRPr="002E4E85" w:rsidRDefault="00FE64AE" w:rsidP="00277424">
            <w:pPr>
              <w:ind w:right="-1"/>
              <w:jc w:val="both"/>
              <w:rPr>
                <w:noProof w:val="0"/>
                <w:lang w:val="ro-MD" w:eastAsia="ro-RO"/>
              </w:rPr>
            </w:pPr>
            <w:r w:rsidRPr="002E4E85">
              <w:rPr>
                <w:noProof w:val="0"/>
                <w:lang w:val="ro-MD" w:eastAsia="ro-RO"/>
              </w:rPr>
              <w:t>Cel mai bun raport calitate-cost □</w:t>
            </w:r>
          </w:p>
        </w:tc>
      </w:tr>
      <w:tr w:rsidR="00FE64AE" w:rsidRPr="002E4E85" w14:paraId="33C3B9D0" w14:textId="77777777" w:rsidTr="00277424">
        <w:trPr>
          <w:trHeight w:val="281"/>
        </w:trPr>
        <w:tc>
          <w:tcPr>
            <w:tcW w:w="4248" w:type="dxa"/>
            <w:shd w:val="clear" w:color="auto" w:fill="FFFFFF" w:themeFill="background1"/>
          </w:tcPr>
          <w:p w14:paraId="68C80E08" w14:textId="77777777" w:rsidR="00FE64AE" w:rsidRPr="002E4E85" w:rsidRDefault="00FE64AE" w:rsidP="00277424">
            <w:pPr>
              <w:ind w:right="-1"/>
              <w:jc w:val="both"/>
              <w:rPr>
                <w:noProof w:val="0"/>
                <w:lang w:val="ro-MD" w:eastAsia="ro-RO"/>
              </w:rPr>
            </w:pPr>
            <w:r w:rsidRPr="002E4E85">
              <w:rPr>
                <w:noProof w:val="0"/>
                <w:lang w:val="ro-MD"/>
              </w:rPr>
              <w:t>Tehnici și instrumente specifice de atribuire utilizate</w:t>
            </w:r>
          </w:p>
        </w:tc>
        <w:tc>
          <w:tcPr>
            <w:tcW w:w="5812" w:type="dxa"/>
          </w:tcPr>
          <w:p w14:paraId="5DCF436A" w14:textId="77777777" w:rsidR="00FE64AE" w:rsidRPr="002E4E85" w:rsidRDefault="00FE64AE" w:rsidP="00277424">
            <w:pPr>
              <w:ind w:right="-1"/>
              <w:jc w:val="both"/>
              <w:rPr>
                <w:noProof w:val="0"/>
                <w:lang w:val="ro-MD" w:eastAsia="ro-RO"/>
              </w:rPr>
            </w:pPr>
            <w:r w:rsidRPr="002E4E85">
              <w:rPr>
                <w:noProof w:val="0"/>
                <w:lang w:val="ro-MD" w:eastAsia="ro-RO"/>
              </w:rPr>
              <w:t xml:space="preserve">Acord-cadru □ </w:t>
            </w:r>
          </w:p>
          <w:p w14:paraId="735A12AB" w14:textId="77777777" w:rsidR="00FE64AE" w:rsidRPr="002E4E85" w:rsidRDefault="00FE64AE" w:rsidP="00277424">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618B302B" w14:textId="77777777" w:rsidR="00FE64AE" w:rsidRPr="002E4E85" w:rsidRDefault="00FE64AE" w:rsidP="00277424">
            <w:pPr>
              <w:ind w:right="-1"/>
              <w:jc w:val="both"/>
              <w:rPr>
                <w:noProof w:val="0"/>
                <w:lang w:val="ro-MD" w:eastAsia="ro-RO"/>
              </w:rPr>
            </w:pPr>
            <w:r w:rsidRPr="002E4E85">
              <w:rPr>
                <w:noProof w:val="0"/>
                <w:lang w:val="ro-MD" w:eastAsia="ro-RO"/>
              </w:rPr>
              <w:t xml:space="preserve">Licitație electronică □ </w:t>
            </w:r>
          </w:p>
        </w:tc>
      </w:tr>
      <w:tr w:rsidR="00FE64AE" w:rsidRPr="002E4E85" w14:paraId="05273086" w14:textId="77777777" w:rsidTr="00277424">
        <w:trPr>
          <w:trHeight w:val="281"/>
        </w:trPr>
        <w:tc>
          <w:tcPr>
            <w:tcW w:w="4248" w:type="dxa"/>
            <w:vMerge w:val="restart"/>
            <w:shd w:val="clear" w:color="auto" w:fill="FFFFFF" w:themeFill="background1"/>
          </w:tcPr>
          <w:p w14:paraId="76BC3262"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812" w:type="dxa"/>
          </w:tcPr>
          <w:p w14:paraId="2CE5C0EE"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Total:</w:t>
            </w:r>
          </w:p>
        </w:tc>
      </w:tr>
      <w:tr w:rsidR="00FE64AE" w:rsidRPr="002E4E85" w14:paraId="1E120393" w14:textId="77777777" w:rsidTr="00277424">
        <w:trPr>
          <w:trHeight w:val="281"/>
        </w:trPr>
        <w:tc>
          <w:tcPr>
            <w:tcW w:w="4248" w:type="dxa"/>
            <w:vMerge/>
            <w:shd w:val="clear" w:color="auto" w:fill="FFFFFF" w:themeFill="background1"/>
          </w:tcPr>
          <w:p w14:paraId="4B7D31C9" w14:textId="77777777" w:rsidR="00FE64AE" w:rsidRPr="002E4E85" w:rsidRDefault="00FE64AE" w:rsidP="00277424">
            <w:pPr>
              <w:spacing w:line="259" w:lineRule="auto"/>
              <w:ind w:right="-1"/>
              <w:jc w:val="both"/>
              <w:rPr>
                <w:noProof w:val="0"/>
                <w:lang w:val="ro-MD"/>
              </w:rPr>
            </w:pPr>
          </w:p>
        </w:tc>
        <w:tc>
          <w:tcPr>
            <w:tcW w:w="5812" w:type="dxa"/>
          </w:tcPr>
          <w:p w14:paraId="1CEBD333" w14:textId="77777777" w:rsidR="00FE64AE" w:rsidRPr="002E4E85" w:rsidRDefault="00FE64AE" w:rsidP="00277424">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FE64AE" w:rsidRPr="002E4E85" w14:paraId="7EC21AFC" w14:textId="77777777" w:rsidTr="00277424">
        <w:trPr>
          <w:trHeight w:val="281"/>
        </w:trPr>
        <w:tc>
          <w:tcPr>
            <w:tcW w:w="4248" w:type="dxa"/>
            <w:vMerge/>
            <w:shd w:val="clear" w:color="auto" w:fill="FFFFFF" w:themeFill="background1"/>
          </w:tcPr>
          <w:p w14:paraId="341FF326" w14:textId="77777777" w:rsidR="00FE64AE" w:rsidRPr="002E4E85" w:rsidRDefault="00FE64AE" w:rsidP="00277424">
            <w:pPr>
              <w:spacing w:line="259" w:lineRule="auto"/>
              <w:ind w:right="-1"/>
              <w:jc w:val="both"/>
              <w:rPr>
                <w:noProof w:val="0"/>
                <w:lang w:val="ro-MD"/>
              </w:rPr>
            </w:pPr>
          </w:p>
        </w:tc>
        <w:tc>
          <w:tcPr>
            <w:tcW w:w="5812" w:type="dxa"/>
          </w:tcPr>
          <w:p w14:paraId="48BFBCFD" w14:textId="77777777" w:rsidR="00FE64AE" w:rsidRPr="002E4E85" w:rsidRDefault="00FE64AE" w:rsidP="00277424">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FE64AE" w:rsidRPr="002E4E85" w14:paraId="563C88D7" w14:textId="77777777" w:rsidTr="00277424">
        <w:trPr>
          <w:trHeight w:val="281"/>
        </w:trPr>
        <w:tc>
          <w:tcPr>
            <w:tcW w:w="4248" w:type="dxa"/>
            <w:vMerge/>
            <w:shd w:val="clear" w:color="auto" w:fill="FFFFFF" w:themeFill="background1"/>
          </w:tcPr>
          <w:p w14:paraId="77923705" w14:textId="77777777" w:rsidR="00FE64AE" w:rsidRPr="002E4E85" w:rsidRDefault="00FE64AE" w:rsidP="00277424">
            <w:pPr>
              <w:spacing w:after="160" w:line="259" w:lineRule="auto"/>
              <w:ind w:right="-1"/>
              <w:jc w:val="both"/>
              <w:rPr>
                <w:noProof w:val="0"/>
                <w:lang w:val="ro-MD"/>
              </w:rPr>
            </w:pPr>
          </w:p>
        </w:tc>
        <w:tc>
          <w:tcPr>
            <w:tcW w:w="5812" w:type="dxa"/>
          </w:tcPr>
          <w:p w14:paraId="3F55B639" w14:textId="77777777" w:rsidR="00FE64AE" w:rsidRPr="002E4E85" w:rsidRDefault="00FE64AE" w:rsidP="00277424">
            <w:pPr>
              <w:spacing w:after="160" w:line="259" w:lineRule="auto"/>
              <w:ind w:right="-1"/>
              <w:jc w:val="both"/>
              <w:rPr>
                <w:noProof w:val="0"/>
                <w:lang w:val="ro-MD" w:eastAsia="ro-RO"/>
              </w:rPr>
            </w:pPr>
            <w:r w:rsidRPr="002E4E85">
              <w:rPr>
                <w:rFonts w:eastAsia="Calibri"/>
                <w:noProof w:val="0"/>
                <w:lang w:val="ro-MD"/>
              </w:rPr>
              <w:t>Pe cale electronică:</w:t>
            </w:r>
          </w:p>
        </w:tc>
      </w:tr>
    </w:tbl>
    <w:p w14:paraId="6B5A7BAA" w14:textId="77777777" w:rsidR="00FE64AE" w:rsidRPr="002E4E85" w:rsidRDefault="00FE64AE" w:rsidP="00FE64A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0947279D" w14:textId="77777777" w:rsidR="00FE64AE" w:rsidRPr="002E4E85" w:rsidRDefault="00FE64AE" w:rsidP="00FE64A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10065" w:type="dxa"/>
        <w:tblInd w:w="-5" w:type="dxa"/>
        <w:tblLook w:val="04A0" w:firstRow="1" w:lastRow="0" w:firstColumn="1" w:lastColumn="0" w:noHBand="0" w:noVBand="1"/>
      </w:tblPr>
      <w:tblGrid>
        <w:gridCol w:w="4253"/>
        <w:gridCol w:w="5812"/>
      </w:tblGrid>
      <w:tr w:rsidR="00FE64AE" w:rsidRPr="002E4E85" w14:paraId="1A3BFEA6" w14:textId="77777777" w:rsidTr="00277424">
        <w:trPr>
          <w:trHeight w:val="269"/>
        </w:trPr>
        <w:tc>
          <w:tcPr>
            <w:tcW w:w="4253" w:type="dxa"/>
            <w:shd w:val="clear" w:color="auto" w:fill="FFFFFF" w:themeFill="background1"/>
          </w:tcPr>
          <w:p w14:paraId="09C77972"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Denumire</w:t>
            </w:r>
          </w:p>
        </w:tc>
        <w:tc>
          <w:tcPr>
            <w:tcW w:w="5812" w:type="dxa"/>
          </w:tcPr>
          <w:p w14:paraId="448AC1DC"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55CCA865" w14:textId="77777777" w:rsidTr="00277424">
        <w:trPr>
          <w:trHeight w:val="269"/>
        </w:trPr>
        <w:tc>
          <w:tcPr>
            <w:tcW w:w="4253" w:type="dxa"/>
            <w:shd w:val="clear" w:color="auto" w:fill="FFFFFF" w:themeFill="background1"/>
          </w:tcPr>
          <w:p w14:paraId="0AA4E519"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lastRenderedPageBreak/>
              <w:t>IDNO</w:t>
            </w:r>
          </w:p>
        </w:tc>
        <w:tc>
          <w:tcPr>
            <w:tcW w:w="5812" w:type="dxa"/>
          </w:tcPr>
          <w:p w14:paraId="72F5ABCC"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4504241A" w14:textId="77777777" w:rsidTr="00277424">
        <w:trPr>
          <w:trHeight w:val="269"/>
        </w:trPr>
        <w:tc>
          <w:tcPr>
            <w:tcW w:w="4253" w:type="dxa"/>
            <w:shd w:val="clear" w:color="auto" w:fill="FFFFFF" w:themeFill="background1"/>
          </w:tcPr>
          <w:p w14:paraId="27650B20"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6A689BB2" w14:textId="77777777" w:rsidR="00FE64AE" w:rsidRPr="002E4E85" w:rsidRDefault="00FE64AE" w:rsidP="00277424">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812" w:type="dxa"/>
          </w:tcPr>
          <w:p w14:paraId="4A29EA08"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2229071F" w14:textId="77777777" w:rsidTr="00277424">
        <w:trPr>
          <w:trHeight w:val="269"/>
        </w:trPr>
        <w:tc>
          <w:tcPr>
            <w:tcW w:w="4253" w:type="dxa"/>
            <w:shd w:val="clear" w:color="auto" w:fill="FFFFFF" w:themeFill="background1"/>
          </w:tcPr>
          <w:p w14:paraId="4AE9C233" w14:textId="77777777" w:rsidR="00FE64AE" w:rsidRPr="002E4E85" w:rsidRDefault="00FE64AE" w:rsidP="00277424">
            <w:pPr>
              <w:ind w:right="-1"/>
              <w:jc w:val="both"/>
              <w:rPr>
                <w:rFonts w:eastAsia="Calibri"/>
                <w:noProof w:val="0"/>
                <w:lang w:val="ro-MD"/>
              </w:rPr>
            </w:pPr>
            <w:r w:rsidRPr="002E4E85">
              <w:rPr>
                <w:noProof w:val="0"/>
                <w:lang w:val="ro-MD" w:eastAsia="ro-RO"/>
              </w:rPr>
              <w:t xml:space="preserve">Întreprindere mică sau mijlocie </w:t>
            </w:r>
          </w:p>
        </w:tc>
        <w:tc>
          <w:tcPr>
            <w:tcW w:w="5812" w:type="dxa"/>
          </w:tcPr>
          <w:p w14:paraId="04CC06AE" w14:textId="77777777" w:rsidR="00FE64AE" w:rsidRPr="002E4E85" w:rsidRDefault="00FE64AE" w:rsidP="00277424">
            <w:pPr>
              <w:ind w:right="-1"/>
              <w:jc w:val="both"/>
              <w:rPr>
                <w:noProof w:val="0"/>
                <w:lang w:val="ro-MD" w:eastAsia="ro-RO"/>
              </w:rPr>
            </w:pPr>
            <w:r w:rsidRPr="002E4E85">
              <w:rPr>
                <w:noProof w:val="0"/>
                <w:lang w:val="ro-MD" w:eastAsia="ro-RO"/>
              </w:rPr>
              <w:t xml:space="preserve">Da □       Nu □       </w:t>
            </w:r>
          </w:p>
        </w:tc>
      </w:tr>
      <w:tr w:rsidR="00FE64AE" w:rsidRPr="002E4E85" w14:paraId="22DC06EE" w14:textId="77777777" w:rsidTr="00277424">
        <w:trPr>
          <w:trHeight w:val="269"/>
        </w:trPr>
        <w:tc>
          <w:tcPr>
            <w:tcW w:w="4253" w:type="dxa"/>
            <w:shd w:val="clear" w:color="auto" w:fill="FFFFFF" w:themeFill="background1"/>
          </w:tcPr>
          <w:p w14:paraId="1B02F5CC" w14:textId="77777777" w:rsidR="00FE64AE" w:rsidRPr="002E4E85" w:rsidRDefault="00FE64AE" w:rsidP="00277424">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5B9C5C2A" w14:textId="77777777" w:rsidR="00FE64AE" w:rsidRPr="002E4E85" w:rsidRDefault="00FE64AE" w:rsidP="00277424">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812" w:type="dxa"/>
          </w:tcPr>
          <w:p w14:paraId="188894EC" w14:textId="77777777" w:rsidR="00FE64AE" w:rsidRPr="002E4E85" w:rsidRDefault="00FE64AE" w:rsidP="00277424">
            <w:pPr>
              <w:tabs>
                <w:tab w:val="left" w:pos="1134"/>
                <w:tab w:val="left" w:pos="2694"/>
              </w:tabs>
              <w:jc w:val="both"/>
              <w:rPr>
                <w:noProof w:val="0"/>
                <w:lang w:val="ro-MD" w:eastAsia="ro-RO"/>
              </w:rPr>
            </w:pPr>
            <w:r w:rsidRPr="002E4E85">
              <w:rPr>
                <w:noProof w:val="0"/>
                <w:lang w:val="ro-MD" w:eastAsia="ro-RO"/>
              </w:rPr>
              <w:t xml:space="preserve">Da □       Nu □       </w:t>
            </w:r>
          </w:p>
          <w:p w14:paraId="4AC5D728"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6019F22F" w14:textId="77777777" w:rsidTr="00277424">
        <w:trPr>
          <w:trHeight w:val="604"/>
        </w:trPr>
        <w:tc>
          <w:tcPr>
            <w:tcW w:w="4253" w:type="dxa"/>
            <w:shd w:val="clear" w:color="auto" w:fill="FFFFFF" w:themeFill="background1"/>
          </w:tcPr>
          <w:p w14:paraId="6E02936D"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Subcontractanți</w:t>
            </w:r>
          </w:p>
          <w:p w14:paraId="73DEBAED" w14:textId="77777777" w:rsidR="00FE64AE" w:rsidRPr="002E4E85" w:rsidRDefault="00FE64AE" w:rsidP="00277424">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812" w:type="dxa"/>
          </w:tcPr>
          <w:p w14:paraId="42B5F987" w14:textId="77777777" w:rsidR="00FE64AE" w:rsidRPr="002E4E85" w:rsidRDefault="00FE64AE" w:rsidP="00277424">
            <w:pPr>
              <w:tabs>
                <w:tab w:val="left" w:pos="1134"/>
                <w:tab w:val="left" w:pos="2694"/>
              </w:tabs>
              <w:jc w:val="both"/>
              <w:rPr>
                <w:noProof w:val="0"/>
                <w:lang w:val="ro-MD" w:eastAsia="ro-RO"/>
              </w:rPr>
            </w:pPr>
            <w:r w:rsidRPr="002E4E85">
              <w:rPr>
                <w:noProof w:val="0"/>
                <w:lang w:val="ro-MD" w:eastAsia="ro-RO"/>
              </w:rPr>
              <w:t xml:space="preserve">Da □       Nu □      </w:t>
            </w:r>
          </w:p>
          <w:p w14:paraId="5A328B61" w14:textId="77777777" w:rsidR="00FE64AE" w:rsidRPr="002E4E85" w:rsidRDefault="00FE64AE" w:rsidP="00277424">
            <w:pPr>
              <w:tabs>
                <w:tab w:val="left" w:pos="1134"/>
                <w:tab w:val="left" w:pos="2694"/>
              </w:tabs>
              <w:jc w:val="both"/>
              <w:rPr>
                <w:noProof w:val="0"/>
                <w:lang w:val="ro-MD" w:eastAsia="ro-RO"/>
              </w:rPr>
            </w:pPr>
          </w:p>
        </w:tc>
      </w:tr>
    </w:tbl>
    <w:p w14:paraId="5E6CEF22" w14:textId="77777777" w:rsidR="00FE64AE" w:rsidRPr="002E4E85" w:rsidRDefault="00FE64AE" w:rsidP="00FE64A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10060" w:type="dxa"/>
        <w:tblLook w:val="04A0" w:firstRow="1" w:lastRow="0" w:firstColumn="1" w:lastColumn="0" w:noHBand="0" w:noVBand="1"/>
      </w:tblPr>
      <w:tblGrid>
        <w:gridCol w:w="559"/>
        <w:gridCol w:w="3240"/>
        <w:gridCol w:w="1362"/>
        <w:gridCol w:w="1397"/>
        <w:gridCol w:w="1545"/>
        <w:gridCol w:w="1957"/>
      </w:tblGrid>
      <w:tr w:rsidR="00FE64AE" w:rsidRPr="002E4E85" w14:paraId="36A471F1" w14:textId="77777777" w:rsidTr="00277424">
        <w:tc>
          <w:tcPr>
            <w:tcW w:w="559" w:type="dxa"/>
            <w:shd w:val="clear" w:color="auto" w:fill="F2F2F2"/>
          </w:tcPr>
          <w:p w14:paraId="141EC113"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Nr. crt.</w:t>
            </w:r>
          </w:p>
        </w:tc>
        <w:tc>
          <w:tcPr>
            <w:tcW w:w="3240" w:type="dxa"/>
            <w:shd w:val="clear" w:color="auto" w:fill="F2F2F2"/>
          </w:tcPr>
          <w:p w14:paraId="7AE1A195"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362" w:type="dxa"/>
            <w:shd w:val="clear" w:color="auto" w:fill="F2F2F2"/>
          </w:tcPr>
          <w:p w14:paraId="3D00CD5C"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Cod CPV</w:t>
            </w:r>
          </w:p>
        </w:tc>
        <w:tc>
          <w:tcPr>
            <w:tcW w:w="1397" w:type="dxa"/>
            <w:shd w:val="clear" w:color="auto" w:fill="F2F2F2"/>
          </w:tcPr>
          <w:p w14:paraId="62D3228E"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45" w:type="dxa"/>
            <w:shd w:val="clear" w:color="auto" w:fill="F2F2F2"/>
          </w:tcPr>
          <w:p w14:paraId="58E17D26"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957" w:type="dxa"/>
            <w:shd w:val="clear" w:color="auto" w:fill="F2F2F2"/>
          </w:tcPr>
          <w:p w14:paraId="5D8AF34B"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FE64AE" w:rsidRPr="002E4E85" w14:paraId="52AEAFD5" w14:textId="77777777" w:rsidTr="00277424">
        <w:tc>
          <w:tcPr>
            <w:tcW w:w="559" w:type="dxa"/>
          </w:tcPr>
          <w:p w14:paraId="5DB40164" w14:textId="77777777" w:rsidR="00FE64AE" w:rsidRPr="002E4E85" w:rsidRDefault="00FE64AE" w:rsidP="00277424">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240" w:type="dxa"/>
          </w:tcPr>
          <w:p w14:paraId="5DA6472C" w14:textId="77777777" w:rsidR="00FE64AE" w:rsidRPr="002E4E85" w:rsidRDefault="00FE64AE" w:rsidP="00277424">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362" w:type="dxa"/>
          </w:tcPr>
          <w:p w14:paraId="4F0547C3"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397" w:type="dxa"/>
          </w:tcPr>
          <w:p w14:paraId="189EE972"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545" w:type="dxa"/>
          </w:tcPr>
          <w:p w14:paraId="236E7995"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957" w:type="dxa"/>
          </w:tcPr>
          <w:p w14:paraId="603B0153" w14:textId="77777777" w:rsidR="00FE64AE" w:rsidRPr="002E4E85" w:rsidRDefault="00FE64AE" w:rsidP="00277424">
            <w:pPr>
              <w:tabs>
                <w:tab w:val="left" w:pos="1134"/>
                <w:tab w:val="left" w:pos="2694"/>
              </w:tabs>
              <w:spacing w:before="240"/>
              <w:jc w:val="center"/>
              <w:rPr>
                <w:rFonts w:eastAsia="Calibri"/>
                <w:noProof w:val="0"/>
                <w:lang w:val="ro-MD"/>
              </w:rPr>
            </w:pPr>
          </w:p>
        </w:tc>
      </w:tr>
      <w:tr w:rsidR="00FE64AE" w:rsidRPr="002E4E85" w14:paraId="3C4C610F" w14:textId="77777777" w:rsidTr="00277424">
        <w:tc>
          <w:tcPr>
            <w:tcW w:w="559" w:type="dxa"/>
          </w:tcPr>
          <w:p w14:paraId="129C60B0" w14:textId="77777777" w:rsidR="00FE64AE" w:rsidRPr="002E4E85" w:rsidRDefault="00FE64AE" w:rsidP="00277424">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240" w:type="dxa"/>
          </w:tcPr>
          <w:p w14:paraId="1435FF68" w14:textId="77777777" w:rsidR="00FE64AE" w:rsidRPr="002E4E85" w:rsidRDefault="00FE64AE" w:rsidP="00277424">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362" w:type="dxa"/>
          </w:tcPr>
          <w:p w14:paraId="7693E67C"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397" w:type="dxa"/>
          </w:tcPr>
          <w:p w14:paraId="22FE1B9C"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545" w:type="dxa"/>
          </w:tcPr>
          <w:p w14:paraId="0975ED31"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957" w:type="dxa"/>
          </w:tcPr>
          <w:p w14:paraId="0C192926" w14:textId="77777777" w:rsidR="00FE64AE" w:rsidRPr="002E4E85" w:rsidRDefault="00FE64AE" w:rsidP="00277424">
            <w:pPr>
              <w:tabs>
                <w:tab w:val="left" w:pos="1134"/>
                <w:tab w:val="left" w:pos="2694"/>
              </w:tabs>
              <w:spacing w:before="240"/>
              <w:jc w:val="center"/>
              <w:rPr>
                <w:rFonts w:eastAsia="Calibri"/>
                <w:noProof w:val="0"/>
                <w:lang w:val="ro-MD"/>
              </w:rPr>
            </w:pPr>
          </w:p>
        </w:tc>
      </w:tr>
    </w:tbl>
    <w:p w14:paraId="59345683" w14:textId="77777777" w:rsidR="00FE64AE" w:rsidRPr="002E4E85" w:rsidRDefault="00FE64AE" w:rsidP="00FE64A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47E7C62B" w14:textId="77777777" w:rsidR="00FE64AE" w:rsidRPr="002E4E85" w:rsidRDefault="00FE64AE" w:rsidP="00FE64A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10060" w:type="dxa"/>
        <w:tblLook w:val="04A0" w:firstRow="1" w:lastRow="0" w:firstColumn="1" w:lastColumn="0" w:noHBand="0" w:noVBand="1"/>
      </w:tblPr>
      <w:tblGrid>
        <w:gridCol w:w="5524"/>
        <w:gridCol w:w="4536"/>
      </w:tblGrid>
      <w:tr w:rsidR="00FE64AE" w:rsidRPr="002E4E85" w14:paraId="2BACF83C" w14:textId="77777777" w:rsidTr="00277424">
        <w:tc>
          <w:tcPr>
            <w:tcW w:w="5524" w:type="dxa"/>
            <w:shd w:val="clear" w:color="auto" w:fill="FFFFFF" w:themeFill="background1"/>
          </w:tcPr>
          <w:p w14:paraId="21AA2CA6" w14:textId="77777777" w:rsidR="00FE64AE" w:rsidRPr="002E4E85" w:rsidRDefault="00FE64AE" w:rsidP="00277424">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536" w:type="dxa"/>
          </w:tcPr>
          <w:p w14:paraId="187FABA8" w14:textId="77777777" w:rsidR="00FE64AE" w:rsidRPr="002E4E85" w:rsidRDefault="00FE64AE" w:rsidP="00277424">
            <w:pPr>
              <w:ind w:right="-1"/>
              <w:jc w:val="both"/>
              <w:rPr>
                <w:noProof w:val="0"/>
                <w:lang w:val="ro-MD" w:eastAsia="ro-RO"/>
              </w:rPr>
            </w:pPr>
            <w:r w:rsidRPr="002E4E85">
              <w:rPr>
                <w:noProof w:val="0"/>
                <w:lang w:val="ro-MD" w:eastAsia="ro-RO"/>
              </w:rPr>
              <w:t xml:space="preserve">Nu □        </w:t>
            </w:r>
          </w:p>
          <w:p w14:paraId="74E90D37" w14:textId="77777777" w:rsidR="00FE64AE" w:rsidRPr="002E4E85" w:rsidRDefault="00FE64AE" w:rsidP="00277424">
            <w:pPr>
              <w:ind w:right="-1"/>
              <w:jc w:val="both"/>
              <w:rPr>
                <w:noProof w:val="0"/>
                <w:lang w:val="ro-MD" w:eastAsia="ro-RO"/>
              </w:rPr>
            </w:pPr>
            <w:r w:rsidRPr="002E4E85">
              <w:rPr>
                <w:noProof w:val="0"/>
                <w:lang w:val="ro-MD" w:eastAsia="ro-RO"/>
              </w:rPr>
              <w:t xml:space="preserve">Da □        </w:t>
            </w:r>
          </w:p>
        </w:tc>
      </w:tr>
      <w:tr w:rsidR="00FE64AE" w:rsidRPr="002E4E85" w14:paraId="5DDA943F" w14:textId="77777777" w:rsidTr="00277424">
        <w:tc>
          <w:tcPr>
            <w:tcW w:w="5524" w:type="dxa"/>
            <w:vMerge w:val="restart"/>
            <w:shd w:val="clear" w:color="auto" w:fill="FFFFFF" w:themeFill="background1"/>
          </w:tcPr>
          <w:p w14:paraId="25BBD603" w14:textId="77777777" w:rsidR="00FE64AE" w:rsidRPr="002E4E85" w:rsidRDefault="00FE64AE" w:rsidP="00277424">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536" w:type="dxa"/>
          </w:tcPr>
          <w:p w14:paraId="320DFE1E" w14:textId="77777777" w:rsidR="00FE64AE" w:rsidRPr="002E4E85" w:rsidRDefault="00FE64AE" w:rsidP="00277424">
            <w:pPr>
              <w:ind w:right="-1"/>
              <w:jc w:val="both"/>
              <w:rPr>
                <w:noProof w:val="0"/>
                <w:lang w:val="ro-MD" w:eastAsia="ro-RO"/>
              </w:rPr>
            </w:pPr>
            <w:r w:rsidRPr="002E4E85">
              <w:rPr>
                <w:noProof w:val="0"/>
                <w:lang w:val="ro-MD" w:eastAsia="ro-RO"/>
              </w:rPr>
              <w:t xml:space="preserve">Nu □        </w:t>
            </w:r>
          </w:p>
        </w:tc>
      </w:tr>
      <w:tr w:rsidR="00FE64AE" w:rsidRPr="002E4E85" w14:paraId="5B8120E7" w14:textId="77777777" w:rsidTr="00277424">
        <w:tc>
          <w:tcPr>
            <w:tcW w:w="5524" w:type="dxa"/>
            <w:vMerge/>
            <w:shd w:val="clear" w:color="auto" w:fill="FFFFFF" w:themeFill="background1"/>
          </w:tcPr>
          <w:p w14:paraId="25761C71" w14:textId="77777777" w:rsidR="00FE64AE" w:rsidRPr="002E4E85" w:rsidRDefault="00FE64AE" w:rsidP="00277424">
            <w:pPr>
              <w:jc w:val="both"/>
              <w:rPr>
                <w:rFonts w:eastAsia="Calibri"/>
                <w:noProof w:val="0"/>
                <w:lang w:val="ro-MD"/>
              </w:rPr>
            </w:pPr>
          </w:p>
        </w:tc>
        <w:tc>
          <w:tcPr>
            <w:tcW w:w="4536" w:type="dxa"/>
          </w:tcPr>
          <w:p w14:paraId="3F2DCF93" w14:textId="77777777" w:rsidR="00FE64AE" w:rsidRPr="002E4E85" w:rsidRDefault="00FE64AE" w:rsidP="00277424">
            <w:pPr>
              <w:jc w:val="both"/>
              <w:rPr>
                <w:rFonts w:eastAsia="Calibri"/>
                <w:noProof w:val="0"/>
                <w:lang w:val="ro-MD"/>
              </w:rPr>
            </w:pPr>
            <w:r w:rsidRPr="002E4E85">
              <w:rPr>
                <w:noProof w:val="0"/>
                <w:lang w:val="ro-MD" w:eastAsia="ro-RO"/>
              </w:rPr>
              <w:t>Data (datele) și referința (referințele) publicărilor:</w:t>
            </w:r>
          </w:p>
        </w:tc>
      </w:tr>
      <w:tr w:rsidR="00FE64AE" w:rsidRPr="002E4E85" w14:paraId="4B1F207F" w14:textId="77777777" w:rsidTr="00277424">
        <w:tc>
          <w:tcPr>
            <w:tcW w:w="5524" w:type="dxa"/>
            <w:shd w:val="clear" w:color="auto" w:fill="FFFFFF" w:themeFill="background1"/>
          </w:tcPr>
          <w:p w14:paraId="03D82A58" w14:textId="77777777" w:rsidR="00FE64AE" w:rsidRPr="002E4E85" w:rsidRDefault="00FE64AE" w:rsidP="00277424">
            <w:pPr>
              <w:jc w:val="both"/>
              <w:rPr>
                <w:rFonts w:eastAsia="Calibri"/>
                <w:noProof w:val="0"/>
                <w:lang w:val="ro-MD"/>
              </w:rPr>
            </w:pPr>
            <w:r w:rsidRPr="002E4E85">
              <w:rPr>
                <w:rFonts w:eastAsia="Calibri"/>
                <w:noProof w:val="0"/>
                <w:lang w:val="ro-MD"/>
              </w:rPr>
              <w:t>Agenția Națională pentru Soluționarea Contestațiilor</w:t>
            </w:r>
          </w:p>
          <w:p w14:paraId="16DD1F14" w14:textId="77777777" w:rsidR="00FE64AE" w:rsidRPr="002E4E85" w:rsidRDefault="00FE64AE" w:rsidP="00277424">
            <w:pPr>
              <w:contextualSpacing/>
              <w:jc w:val="both"/>
              <w:rPr>
                <w:noProof w:val="0"/>
                <w:lang w:val="ro-MD" w:eastAsia="zh-CN"/>
              </w:rPr>
            </w:pPr>
          </w:p>
        </w:tc>
        <w:tc>
          <w:tcPr>
            <w:tcW w:w="4536" w:type="dxa"/>
          </w:tcPr>
          <w:p w14:paraId="3BFE0314" w14:textId="77777777" w:rsidR="00FE64AE" w:rsidRPr="002E4E85" w:rsidRDefault="00FE64AE" w:rsidP="00277424">
            <w:pPr>
              <w:jc w:val="both"/>
              <w:rPr>
                <w:rFonts w:eastAsia="Calibri"/>
                <w:noProof w:val="0"/>
                <w:lang w:val="ro-MD"/>
              </w:rPr>
            </w:pPr>
            <w:r w:rsidRPr="002E4E85">
              <w:rPr>
                <w:rFonts w:eastAsia="Calibri"/>
                <w:noProof w:val="0"/>
                <w:lang w:val="ro-MD"/>
              </w:rPr>
              <w:t>mun. Chișinău, bd. Ștefan cel Mare și Sfânt, 124, MD-2001;</w:t>
            </w:r>
          </w:p>
          <w:p w14:paraId="1AC8F4AE" w14:textId="77777777" w:rsidR="00FE64AE" w:rsidRPr="002E4E85" w:rsidRDefault="00FE64AE" w:rsidP="00277424">
            <w:pPr>
              <w:jc w:val="both"/>
              <w:rPr>
                <w:rFonts w:eastAsia="Calibri"/>
                <w:noProof w:val="0"/>
                <w:lang w:val="ro-MD"/>
              </w:rPr>
            </w:pPr>
            <w:r w:rsidRPr="002E4E85">
              <w:rPr>
                <w:rFonts w:eastAsia="Calibri"/>
                <w:noProof w:val="0"/>
                <w:lang w:val="ro-MD"/>
              </w:rPr>
              <w:t xml:space="preserve">tel/fax: (022) 820 652, 820-651 </w:t>
            </w:r>
          </w:p>
          <w:p w14:paraId="2A5F6598" w14:textId="77777777" w:rsidR="00FE64AE" w:rsidRPr="002E4E85" w:rsidRDefault="00FE64AE" w:rsidP="00277424">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28C93C68" w14:textId="77777777" w:rsidR="00FE64AE" w:rsidRPr="002E4E85" w:rsidRDefault="00FE64AE" w:rsidP="00277424">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FE64AE" w:rsidRPr="002E4E85" w14:paraId="2281344E" w14:textId="77777777" w:rsidTr="00277424">
        <w:tc>
          <w:tcPr>
            <w:tcW w:w="5524" w:type="dxa"/>
            <w:shd w:val="clear" w:color="auto" w:fill="FFFFFF" w:themeFill="background1"/>
          </w:tcPr>
          <w:p w14:paraId="042E8341" w14:textId="77777777" w:rsidR="00FE64AE" w:rsidRPr="002E4E85" w:rsidRDefault="00FE64AE" w:rsidP="00277424">
            <w:pPr>
              <w:jc w:val="both"/>
              <w:rPr>
                <w:rFonts w:eastAsia="Calibri"/>
                <w:noProof w:val="0"/>
                <w:lang w:val="ro-MD"/>
              </w:rPr>
            </w:pPr>
            <w:r w:rsidRPr="002E4E85">
              <w:rPr>
                <w:rFonts w:eastAsia="Calibri"/>
                <w:noProof w:val="0"/>
                <w:lang w:val="ro-MD"/>
              </w:rPr>
              <w:t>Alte informații relevante</w:t>
            </w:r>
          </w:p>
        </w:tc>
        <w:tc>
          <w:tcPr>
            <w:tcW w:w="4536" w:type="dxa"/>
          </w:tcPr>
          <w:p w14:paraId="076E034C" w14:textId="77777777" w:rsidR="00FE64AE" w:rsidRPr="002E4E85" w:rsidRDefault="00FE64AE" w:rsidP="00277424">
            <w:pPr>
              <w:jc w:val="both"/>
              <w:rPr>
                <w:rFonts w:eastAsia="Calibri"/>
                <w:noProof w:val="0"/>
                <w:lang w:val="ro-MD"/>
              </w:rPr>
            </w:pPr>
          </w:p>
        </w:tc>
      </w:tr>
    </w:tbl>
    <w:p w14:paraId="51C068EE" w14:textId="77777777" w:rsidR="00FE64AE" w:rsidRPr="002E4E85" w:rsidRDefault="00FE64AE" w:rsidP="00FE64AE">
      <w:pPr>
        <w:jc w:val="both"/>
        <w:rPr>
          <w:rFonts w:eastAsia="Calibri"/>
          <w:noProof w:val="0"/>
          <w:lang w:val="ro-MD"/>
        </w:rPr>
      </w:pPr>
    </w:p>
    <w:p w14:paraId="5D864F12" w14:textId="77777777" w:rsidR="00FE64AE" w:rsidRPr="002E4E85" w:rsidRDefault="00FE64AE" w:rsidP="00FE64A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049452DD" w14:textId="77777777" w:rsidR="00FE64AE" w:rsidRPr="002E4E85" w:rsidRDefault="00FE64AE" w:rsidP="00FE64AE">
      <w:pPr>
        <w:jc w:val="both"/>
        <w:rPr>
          <w:rFonts w:eastAsia="Calibri"/>
          <w:noProof w:val="0"/>
          <w:lang w:val="ro-MD"/>
        </w:rPr>
      </w:pPr>
    </w:p>
    <w:p w14:paraId="493B9C49" w14:textId="77777777" w:rsidR="00FE64AE" w:rsidRPr="002E4E85" w:rsidRDefault="00FE64AE" w:rsidP="00FE64A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E4E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E4E85">
        <w:rPr>
          <w:rFonts w:eastAsia="Calibri"/>
          <w:i/>
          <w:noProof w:val="0"/>
          <w:bdr w:val="none" w:sz="0" w:space="0" w:color="auto" w:frame="1"/>
          <w:shd w:val="clear" w:color="auto" w:fill="FFFFFF"/>
          <w:lang w:val="ro-MD"/>
        </w:rPr>
        <w:t xml:space="preserve"> (art. 30 al Legii nr. 131/2015 privind achizițiile publice).</w:t>
      </w:r>
    </w:p>
    <w:p w14:paraId="0EE7789C" w14:textId="77777777" w:rsidR="00FE64AE" w:rsidRPr="002E4E85" w:rsidRDefault="00FE64AE" w:rsidP="00FE64AE">
      <w:pPr>
        <w:jc w:val="right"/>
        <w:rPr>
          <w:noProof w:val="0"/>
          <w:lang w:val="ro-MD"/>
        </w:rPr>
      </w:pPr>
    </w:p>
    <w:p w14:paraId="610AB536" w14:textId="77777777" w:rsidR="00FE64AE" w:rsidRPr="002E4E85" w:rsidRDefault="00FE64AE" w:rsidP="00FE64AE">
      <w:pPr>
        <w:jc w:val="right"/>
        <w:rPr>
          <w:noProof w:val="0"/>
          <w:lang w:val="ro-MD"/>
        </w:rPr>
      </w:pPr>
    </w:p>
    <w:p w14:paraId="72D6CFD3" w14:textId="77777777" w:rsidR="00FE64AE" w:rsidRPr="002E4E85" w:rsidRDefault="00FE64AE" w:rsidP="00FE64AE">
      <w:pPr>
        <w:jc w:val="right"/>
        <w:rPr>
          <w:noProof w:val="0"/>
          <w:lang w:val="ro-MD"/>
        </w:rPr>
      </w:pPr>
    </w:p>
    <w:p w14:paraId="35EFD17B" w14:textId="77777777" w:rsidR="00FE64AE" w:rsidRPr="002E4E85" w:rsidRDefault="00FE64AE" w:rsidP="00FE64AE">
      <w:pPr>
        <w:jc w:val="right"/>
        <w:rPr>
          <w:noProof w:val="0"/>
          <w:lang w:val="ro-MD"/>
        </w:rPr>
      </w:pPr>
    </w:p>
    <w:p w14:paraId="4C443107" w14:textId="77777777" w:rsidR="00FE64AE" w:rsidRPr="002E4E85" w:rsidRDefault="00FE64AE" w:rsidP="00FE64AE">
      <w:pPr>
        <w:jc w:val="right"/>
        <w:rPr>
          <w:noProof w:val="0"/>
          <w:lang w:val="ro-MD"/>
        </w:rPr>
      </w:pPr>
    </w:p>
    <w:p w14:paraId="6F19AF1C" w14:textId="77777777" w:rsidR="00FE64AE" w:rsidRPr="002E4E85" w:rsidRDefault="00FE64AE" w:rsidP="00FE64AE">
      <w:pPr>
        <w:jc w:val="right"/>
        <w:rPr>
          <w:noProof w:val="0"/>
          <w:lang w:val="ro-MD"/>
        </w:rPr>
      </w:pPr>
    </w:p>
    <w:p w14:paraId="475FAFA5" w14:textId="77777777" w:rsidR="00FE64AE" w:rsidRPr="002E4E85" w:rsidRDefault="00FE64AE" w:rsidP="00FE64AE">
      <w:pPr>
        <w:jc w:val="right"/>
        <w:rPr>
          <w:noProof w:val="0"/>
          <w:lang w:val="ro-MD"/>
        </w:rPr>
      </w:pPr>
    </w:p>
    <w:p w14:paraId="3CE22B20" w14:textId="77777777" w:rsidR="00FE64AE" w:rsidRPr="002E4E85" w:rsidRDefault="00FE64AE" w:rsidP="00FE64AE">
      <w:pPr>
        <w:jc w:val="right"/>
        <w:rPr>
          <w:noProof w:val="0"/>
          <w:lang w:val="ro-MD"/>
        </w:rPr>
      </w:pPr>
    </w:p>
    <w:p w14:paraId="4B9D50D4" w14:textId="77777777" w:rsidR="00FE64AE" w:rsidRPr="002E4E85" w:rsidRDefault="00FE64AE" w:rsidP="00FE64AE">
      <w:pPr>
        <w:jc w:val="right"/>
        <w:rPr>
          <w:noProof w:val="0"/>
          <w:lang w:val="ro-MD"/>
        </w:rPr>
      </w:pPr>
    </w:p>
    <w:p w14:paraId="6D32A590" w14:textId="77777777" w:rsidR="00FE64AE" w:rsidRPr="002E4E85" w:rsidRDefault="00FE64AE" w:rsidP="00FE64AE">
      <w:pPr>
        <w:jc w:val="right"/>
        <w:rPr>
          <w:noProof w:val="0"/>
          <w:lang w:val="ro-MD"/>
        </w:rPr>
      </w:pPr>
    </w:p>
    <w:p w14:paraId="4B066944" w14:textId="77777777" w:rsidR="00FE64AE" w:rsidRPr="002E4E85" w:rsidRDefault="00FE64AE" w:rsidP="00FE64AE">
      <w:pPr>
        <w:jc w:val="right"/>
        <w:rPr>
          <w:noProof w:val="0"/>
          <w:lang w:val="ro-MD"/>
        </w:rPr>
      </w:pPr>
    </w:p>
    <w:p w14:paraId="50013B88" w14:textId="77777777" w:rsidR="00FE64AE" w:rsidRPr="002E4E85" w:rsidRDefault="00FE64AE" w:rsidP="00FE64AE">
      <w:pPr>
        <w:jc w:val="right"/>
        <w:rPr>
          <w:noProof w:val="0"/>
          <w:lang w:val="ro-MD"/>
        </w:rPr>
      </w:pPr>
    </w:p>
    <w:p w14:paraId="5A55A479" w14:textId="615C37E5" w:rsidR="00FE64AE" w:rsidRDefault="00FE64AE" w:rsidP="00FE64AE">
      <w:pPr>
        <w:rPr>
          <w:noProof w:val="0"/>
          <w:lang w:val="ro-MD"/>
        </w:rPr>
      </w:pPr>
    </w:p>
    <w:p w14:paraId="29D943EE" w14:textId="77777777" w:rsidR="00277424" w:rsidRPr="002E4E85" w:rsidRDefault="00277424" w:rsidP="00FE64AE">
      <w:pPr>
        <w:rPr>
          <w:noProof w:val="0"/>
          <w:lang w:val="ro-MD"/>
        </w:rPr>
      </w:pPr>
    </w:p>
    <w:p w14:paraId="2293AE85" w14:textId="77777777" w:rsidR="00FE64AE" w:rsidRPr="002E4E85" w:rsidRDefault="00FE64AE" w:rsidP="00FE64AE">
      <w:pPr>
        <w:jc w:val="right"/>
        <w:rPr>
          <w:noProof w:val="0"/>
          <w:sz w:val="22"/>
          <w:szCs w:val="22"/>
          <w:lang w:val="ro-MD"/>
        </w:rPr>
      </w:pPr>
      <w:r w:rsidRPr="002E4E85">
        <w:rPr>
          <w:noProof w:val="0"/>
          <w:lang w:val="ro-MD"/>
        </w:rPr>
        <w:lastRenderedPageBreak/>
        <w:t>Anexa nr. 6</w:t>
      </w:r>
    </w:p>
    <w:p w14:paraId="169AE1C3" w14:textId="77777777" w:rsidR="00FE64AE" w:rsidRPr="002E4E85" w:rsidRDefault="00FE64AE" w:rsidP="00FE64AE">
      <w:pPr>
        <w:jc w:val="right"/>
        <w:rPr>
          <w:noProof w:val="0"/>
          <w:lang w:val="ro-MD"/>
        </w:rPr>
      </w:pPr>
      <w:r w:rsidRPr="002E4E85">
        <w:rPr>
          <w:noProof w:val="0"/>
          <w:lang w:val="ro-MD"/>
        </w:rPr>
        <w:t>la Documentația standard nr._____</w:t>
      </w:r>
    </w:p>
    <w:p w14:paraId="4ED3A738" w14:textId="77777777" w:rsidR="00FE64AE" w:rsidRPr="002E4E85" w:rsidRDefault="00FE64AE" w:rsidP="00FE64AE">
      <w:pPr>
        <w:jc w:val="right"/>
        <w:rPr>
          <w:noProof w:val="0"/>
          <w:lang w:val="ro-MD"/>
        </w:rPr>
      </w:pPr>
      <w:r w:rsidRPr="002E4E85">
        <w:rPr>
          <w:noProof w:val="0"/>
          <w:lang w:val="ro-MD"/>
        </w:rPr>
        <w:t>din “____” ________ 20___</w:t>
      </w:r>
    </w:p>
    <w:p w14:paraId="28C2DDB8" w14:textId="77777777" w:rsidR="00FE64AE" w:rsidRPr="002E4E85" w:rsidRDefault="00FE64AE" w:rsidP="00FE64AE">
      <w:pPr>
        <w:jc w:val="right"/>
        <w:rPr>
          <w:noProof w:val="0"/>
          <w:sz w:val="22"/>
          <w:szCs w:val="22"/>
          <w:lang w:val="ro-MD"/>
        </w:rPr>
      </w:pPr>
    </w:p>
    <w:p w14:paraId="56C0B588" w14:textId="77777777" w:rsidR="00FE64AE" w:rsidRPr="002E4E85" w:rsidRDefault="00FE64AE" w:rsidP="00FE64AE">
      <w:pPr>
        <w:jc w:val="right"/>
        <w:rPr>
          <w:i/>
          <w:noProof w:val="0"/>
          <w:sz w:val="22"/>
          <w:szCs w:val="22"/>
          <w:lang w:val="ro-MD"/>
        </w:rPr>
      </w:pPr>
    </w:p>
    <w:p w14:paraId="3A010C81" w14:textId="77777777" w:rsidR="00FE64AE" w:rsidRPr="002E4E85" w:rsidRDefault="00FE64AE" w:rsidP="00FE64AE">
      <w:pPr>
        <w:ind w:right="-1"/>
        <w:jc w:val="center"/>
        <w:rPr>
          <w:b/>
          <w:bCs/>
          <w:noProof w:val="0"/>
          <w:sz w:val="22"/>
          <w:szCs w:val="22"/>
          <w:lang w:val="ro-MD"/>
        </w:rPr>
      </w:pPr>
    </w:p>
    <w:p w14:paraId="5549927E" w14:textId="77777777" w:rsidR="00FE64AE" w:rsidRPr="002E4E85" w:rsidRDefault="00FE64AE" w:rsidP="00FE64AE">
      <w:pPr>
        <w:ind w:right="-1"/>
        <w:jc w:val="center"/>
        <w:rPr>
          <w:b/>
          <w:bCs/>
          <w:noProof w:val="0"/>
          <w:sz w:val="28"/>
          <w:szCs w:val="28"/>
          <w:lang w:val="ro-MD"/>
        </w:rPr>
      </w:pPr>
      <w:r w:rsidRPr="002E4E85">
        <w:rPr>
          <w:b/>
          <w:bCs/>
          <w:noProof w:val="0"/>
          <w:sz w:val="28"/>
          <w:szCs w:val="28"/>
          <w:lang w:val="ro-MD"/>
        </w:rPr>
        <w:t>ANUNȚ</w:t>
      </w:r>
    </w:p>
    <w:p w14:paraId="0285DF9E" w14:textId="77777777" w:rsidR="00FE64AE" w:rsidRPr="002E4E85" w:rsidRDefault="00FE64AE" w:rsidP="00FE64A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4E05CD4" w14:textId="77777777" w:rsidR="00FE64AE" w:rsidRPr="002E4E85" w:rsidRDefault="00FE64AE" w:rsidP="00FE64A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0E562636"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53"/>
        <w:gridCol w:w="4218"/>
      </w:tblGrid>
      <w:tr w:rsidR="00FE64AE" w:rsidRPr="002E4E85" w14:paraId="7F16E051" w14:textId="77777777" w:rsidTr="00277424">
        <w:tc>
          <w:tcPr>
            <w:tcW w:w="5353" w:type="dxa"/>
          </w:tcPr>
          <w:p w14:paraId="1A048D08" w14:textId="77777777" w:rsidR="00FE64AE" w:rsidRPr="002E4E85" w:rsidRDefault="00FE64AE" w:rsidP="00277424">
            <w:pPr>
              <w:jc w:val="both"/>
              <w:rPr>
                <w:rFonts w:eastAsia="Cambria"/>
                <w:b/>
                <w:noProof w:val="0"/>
                <w:lang w:val="ro-MD"/>
              </w:rPr>
            </w:pPr>
            <w:r w:rsidRPr="002E4E85">
              <w:rPr>
                <w:b/>
                <w:noProof w:val="0"/>
                <w:lang w:val="ro-MD"/>
              </w:rPr>
              <w:t>Denumirea autorității contractante</w:t>
            </w:r>
          </w:p>
        </w:tc>
        <w:tc>
          <w:tcPr>
            <w:tcW w:w="4218" w:type="dxa"/>
          </w:tcPr>
          <w:p w14:paraId="3BA33436" w14:textId="77777777" w:rsidR="00FE64AE" w:rsidRPr="002E4E85" w:rsidRDefault="00FE64AE" w:rsidP="00277424">
            <w:pPr>
              <w:jc w:val="both"/>
              <w:rPr>
                <w:rFonts w:eastAsia="Cambria"/>
                <w:noProof w:val="0"/>
                <w:lang w:val="ro-MD"/>
              </w:rPr>
            </w:pPr>
          </w:p>
        </w:tc>
      </w:tr>
      <w:tr w:rsidR="00FE64AE" w:rsidRPr="002E4E85" w14:paraId="720E1C28" w14:textId="77777777" w:rsidTr="00277424">
        <w:tc>
          <w:tcPr>
            <w:tcW w:w="5353" w:type="dxa"/>
          </w:tcPr>
          <w:p w14:paraId="2BA8886D" w14:textId="77777777" w:rsidR="00FE64AE" w:rsidRPr="002E4E85" w:rsidRDefault="00FE64AE" w:rsidP="00277424">
            <w:pPr>
              <w:jc w:val="both"/>
              <w:rPr>
                <w:b/>
                <w:noProof w:val="0"/>
                <w:lang w:val="ro-MD"/>
              </w:rPr>
            </w:pPr>
            <w:r w:rsidRPr="002E4E85">
              <w:rPr>
                <w:rFonts w:eastAsia="Cambria"/>
                <w:b/>
                <w:noProof w:val="0"/>
                <w:lang w:val="ro-MD"/>
              </w:rPr>
              <w:t>Localitate</w:t>
            </w:r>
          </w:p>
        </w:tc>
        <w:tc>
          <w:tcPr>
            <w:tcW w:w="4218" w:type="dxa"/>
          </w:tcPr>
          <w:p w14:paraId="7B8680F4" w14:textId="77777777" w:rsidR="00FE64AE" w:rsidRPr="002E4E85" w:rsidRDefault="00FE64AE" w:rsidP="00277424">
            <w:pPr>
              <w:jc w:val="both"/>
              <w:rPr>
                <w:rFonts w:eastAsia="Cambria"/>
                <w:noProof w:val="0"/>
                <w:lang w:val="ro-MD"/>
              </w:rPr>
            </w:pPr>
          </w:p>
        </w:tc>
      </w:tr>
      <w:tr w:rsidR="00FE64AE" w:rsidRPr="002E4E85" w14:paraId="5E375216" w14:textId="77777777" w:rsidTr="00277424">
        <w:tc>
          <w:tcPr>
            <w:tcW w:w="5353" w:type="dxa"/>
          </w:tcPr>
          <w:p w14:paraId="225B0CC4" w14:textId="77777777" w:rsidR="00FE64AE" w:rsidRPr="002E4E85" w:rsidRDefault="00FE64AE" w:rsidP="00277424">
            <w:pPr>
              <w:jc w:val="both"/>
              <w:rPr>
                <w:rFonts w:eastAsia="Cambria"/>
                <w:b/>
                <w:noProof w:val="0"/>
                <w:lang w:val="ro-MD"/>
              </w:rPr>
            </w:pPr>
            <w:r w:rsidRPr="002E4E85">
              <w:rPr>
                <w:b/>
                <w:noProof w:val="0"/>
                <w:lang w:val="ro-MD"/>
              </w:rPr>
              <w:t>IDNO</w:t>
            </w:r>
          </w:p>
        </w:tc>
        <w:tc>
          <w:tcPr>
            <w:tcW w:w="4218" w:type="dxa"/>
          </w:tcPr>
          <w:p w14:paraId="1A0573C7" w14:textId="77777777" w:rsidR="00FE64AE" w:rsidRPr="002E4E85" w:rsidRDefault="00FE64AE" w:rsidP="00277424">
            <w:pPr>
              <w:jc w:val="both"/>
              <w:rPr>
                <w:rFonts w:eastAsia="Cambria"/>
                <w:noProof w:val="0"/>
                <w:lang w:val="ro-MD"/>
              </w:rPr>
            </w:pPr>
          </w:p>
        </w:tc>
      </w:tr>
      <w:tr w:rsidR="00FE64AE" w:rsidRPr="002E4E85" w14:paraId="4DC4E1D8" w14:textId="77777777" w:rsidTr="00277424">
        <w:tc>
          <w:tcPr>
            <w:tcW w:w="5353" w:type="dxa"/>
          </w:tcPr>
          <w:p w14:paraId="0B550A0F" w14:textId="77777777" w:rsidR="00FE64AE" w:rsidRPr="002E4E85" w:rsidRDefault="00FE64AE" w:rsidP="00277424">
            <w:pPr>
              <w:jc w:val="both"/>
              <w:rPr>
                <w:b/>
                <w:noProof w:val="0"/>
                <w:lang w:val="ro-MD"/>
              </w:rPr>
            </w:pPr>
            <w:r w:rsidRPr="002E4E85">
              <w:rPr>
                <w:b/>
                <w:noProof w:val="0"/>
                <w:lang w:val="ro-MD"/>
              </w:rPr>
              <w:t>Adresa</w:t>
            </w:r>
          </w:p>
        </w:tc>
        <w:tc>
          <w:tcPr>
            <w:tcW w:w="4218" w:type="dxa"/>
          </w:tcPr>
          <w:p w14:paraId="586FA2C9" w14:textId="77777777" w:rsidR="00FE64AE" w:rsidRPr="002E4E85" w:rsidRDefault="00FE64AE" w:rsidP="00277424">
            <w:pPr>
              <w:jc w:val="both"/>
              <w:rPr>
                <w:rFonts w:eastAsia="Cambria"/>
                <w:noProof w:val="0"/>
                <w:lang w:val="ro-MD"/>
              </w:rPr>
            </w:pPr>
          </w:p>
        </w:tc>
      </w:tr>
      <w:tr w:rsidR="00FE64AE" w:rsidRPr="002E4E85" w14:paraId="4EB3E273" w14:textId="77777777" w:rsidTr="00277424">
        <w:tc>
          <w:tcPr>
            <w:tcW w:w="5353" w:type="dxa"/>
          </w:tcPr>
          <w:p w14:paraId="1518F9BB" w14:textId="77777777" w:rsidR="00FE64AE" w:rsidRPr="002E4E85" w:rsidRDefault="00FE64AE" w:rsidP="00277424">
            <w:pPr>
              <w:jc w:val="both"/>
              <w:rPr>
                <w:b/>
                <w:noProof w:val="0"/>
                <w:lang w:val="ro-MD"/>
              </w:rPr>
            </w:pPr>
            <w:r w:rsidRPr="002E4E85">
              <w:rPr>
                <w:b/>
                <w:noProof w:val="0"/>
                <w:lang w:val="ro-MD"/>
              </w:rPr>
              <w:t>Număr de telefon</w:t>
            </w:r>
          </w:p>
        </w:tc>
        <w:tc>
          <w:tcPr>
            <w:tcW w:w="4218" w:type="dxa"/>
          </w:tcPr>
          <w:p w14:paraId="7A3141BD" w14:textId="77777777" w:rsidR="00FE64AE" w:rsidRPr="002E4E85" w:rsidRDefault="00FE64AE" w:rsidP="00277424">
            <w:pPr>
              <w:jc w:val="both"/>
              <w:rPr>
                <w:rFonts w:eastAsia="Cambria"/>
                <w:noProof w:val="0"/>
                <w:lang w:val="ro-MD"/>
              </w:rPr>
            </w:pPr>
          </w:p>
        </w:tc>
      </w:tr>
      <w:tr w:rsidR="00FE64AE" w:rsidRPr="002E4E85" w14:paraId="33E07E9F" w14:textId="77777777" w:rsidTr="00277424">
        <w:tc>
          <w:tcPr>
            <w:tcW w:w="5353" w:type="dxa"/>
          </w:tcPr>
          <w:p w14:paraId="66033A1B" w14:textId="77777777" w:rsidR="00FE64AE" w:rsidRPr="002E4E85" w:rsidRDefault="00FE64AE" w:rsidP="00277424">
            <w:pPr>
              <w:jc w:val="both"/>
              <w:rPr>
                <w:b/>
                <w:noProof w:val="0"/>
                <w:lang w:val="ro-MD"/>
              </w:rPr>
            </w:pPr>
            <w:r w:rsidRPr="002E4E85">
              <w:rPr>
                <w:b/>
                <w:noProof w:val="0"/>
                <w:lang w:val="ro-MD"/>
              </w:rPr>
              <w:t>Număr de fax</w:t>
            </w:r>
          </w:p>
        </w:tc>
        <w:tc>
          <w:tcPr>
            <w:tcW w:w="4218" w:type="dxa"/>
          </w:tcPr>
          <w:p w14:paraId="24D8FFF7" w14:textId="77777777" w:rsidR="00FE64AE" w:rsidRPr="002E4E85" w:rsidRDefault="00FE64AE" w:rsidP="00277424">
            <w:pPr>
              <w:jc w:val="both"/>
              <w:rPr>
                <w:rFonts w:eastAsia="Cambria"/>
                <w:noProof w:val="0"/>
                <w:lang w:val="ro-MD"/>
              </w:rPr>
            </w:pPr>
          </w:p>
        </w:tc>
      </w:tr>
      <w:tr w:rsidR="00FE64AE" w:rsidRPr="002E4E85" w14:paraId="3897A92E" w14:textId="77777777" w:rsidTr="00277424">
        <w:tc>
          <w:tcPr>
            <w:tcW w:w="5353" w:type="dxa"/>
          </w:tcPr>
          <w:p w14:paraId="46667613" w14:textId="77777777" w:rsidR="00FE64AE" w:rsidRPr="002E4E85" w:rsidRDefault="00FE64AE" w:rsidP="00277424">
            <w:pPr>
              <w:jc w:val="both"/>
              <w:rPr>
                <w:b/>
                <w:noProof w:val="0"/>
                <w:lang w:val="ro-MD"/>
              </w:rPr>
            </w:pPr>
            <w:r w:rsidRPr="002E4E85">
              <w:rPr>
                <w:b/>
                <w:noProof w:val="0"/>
                <w:lang w:val="ro-MD"/>
              </w:rPr>
              <w:t xml:space="preserve">E-mail </w:t>
            </w:r>
          </w:p>
        </w:tc>
        <w:tc>
          <w:tcPr>
            <w:tcW w:w="4218" w:type="dxa"/>
          </w:tcPr>
          <w:p w14:paraId="63CC8859" w14:textId="77777777" w:rsidR="00FE64AE" w:rsidRPr="002E4E85" w:rsidRDefault="00FE64AE" w:rsidP="00277424">
            <w:pPr>
              <w:jc w:val="both"/>
              <w:rPr>
                <w:rFonts w:eastAsia="Cambria"/>
                <w:noProof w:val="0"/>
                <w:lang w:val="ro-MD"/>
              </w:rPr>
            </w:pPr>
          </w:p>
        </w:tc>
      </w:tr>
      <w:tr w:rsidR="00FE64AE" w:rsidRPr="002E4E85" w14:paraId="48F4B27D" w14:textId="77777777" w:rsidTr="00277424">
        <w:tc>
          <w:tcPr>
            <w:tcW w:w="5353" w:type="dxa"/>
          </w:tcPr>
          <w:p w14:paraId="2D42244D" w14:textId="77777777" w:rsidR="00FE64AE" w:rsidRPr="002E4E85" w:rsidRDefault="00FE64AE" w:rsidP="00277424">
            <w:pPr>
              <w:jc w:val="both"/>
              <w:rPr>
                <w:b/>
                <w:noProof w:val="0"/>
                <w:lang w:val="ro-MD"/>
              </w:rPr>
            </w:pPr>
            <w:r w:rsidRPr="002E4E85">
              <w:rPr>
                <w:b/>
                <w:noProof w:val="0"/>
                <w:lang w:val="ro-MD"/>
              </w:rPr>
              <w:t>Pagina web oficială</w:t>
            </w:r>
          </w:p>
        </w:tc>
        <w:tc>
          <w:tcPr>
            <w:tcW w:w="4218" w:type="dxa"/>
          </w:tcPr>
          <w:p w14:paraId="5D77689A" w14:textId="77777777" w:rsidR="00FE64AE" w:rsidRPr="002E4E85" w:rsidRDefault="00FE64AE" w:rsidP="00277424">
            <w:pPr>
              <w:jc w:val="both"/>
              <w:rPr>
                <w:rFonts w:eastAsia="Cambria"/>
                <w:noProof w:val="0"/>
                <w:lang w:val="ro-MD"/>
              </w:rPr>
            </w:pPr>
          </w:p>
        </w:tc>
      </w:tr>
      <w:tr w:rsidR="00FE64AE" w:rsidRPr="002E4E85" w14:paraId="773E726D" w14:textId="77777777" w:rsidTr="00277424">
        <w:tc>
          <w:tcPr>
            <w:tcW w:w="5353" w:type="dxa"/>
          </w:tcPr>
          <w:p w14:paraId="6E703761" w14:textId="77777777" w:rsidR="00FE64AE" w:rsidRPr="002E4E85" w:rsidRDefault="00FE64AE" w:rsidP="00277424">
            <w:pPr>
              <w:jc w:val="both"/>
              <w:rPr>
                <w:b/>
                <w:noProof w:val="0"/>
                <w:lang w:val="ro-MD"/>
              </w:rPr>
            </w:pPr>
            <w:r w:rsidRPr="002E4E85">
              <w:rPr>
                <w:b/>
                <w:noProof w:val="0"/>
                <w:lang w:val="ro-MD"/>
              </w:rPr>
              <w:t xml:space="preserve">Persoana de contact </w:t>
            </w:r>
          </w:p>
          <w:p w14:paraId="62097980" w14:textId="77777777" w:rsidR="00FE64AE" w:rsidRPr="002E4E85" w:rsidRDefault="00FE64AE" w:rsidP="00277424">
            <w:pPr>
              <w:jc w:val="both"/>
              <w:rPr>
                <w:b/>
                <w:noProof w:val="0"/>
                <w:lang w:val="ro-MD"/>
              </w:rPr>
            </w:pPr>
            <w:r w:rsidRPr="002E4E85">
              <w:rPr>
                <w:i/>
                <w:noProof w:val="0"/>
                <w:lang w:val="ro-MD"/>
              </w:rPr>
              <w:t>(nume, prenume, telefon, e-mail)</w:t>
            </w:r>
          </w:p>
        </w:tc>
        <w:tc>
          <w:tcPr>
            <w:tcW w:w="4218" w:type="dxa"/>
          </w:tcPr>
          <w:p w14:paraId="208707AE" w14:textId="77777777" w:rsidR="00FE64AE" w:rsidRPr="002E4E85" w:rsidRDefault="00FE64AE" w:rsidP="00277424">
            <w:pPr>
              <w:jc w:val="both"/>
              <w:rPr>
                <w:rFonts w:eastAsia="Cambria"/>
                <w:noProof w:val="0"/>
                <w:lang w:val="ro-MD"/>
              </w:rPr>
            </w:pPr>
          </w:p>
        </w:tc>
      </w:tr>
    </w:tbl>
    <w:p w14:paraId="31B8C618"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53"/>
        <w:gridCol w:w="4218"/>
      </w:tblGrid>
      <w:tr w:rsidR="00FE64AE" w:rsidRPr="002E4E85" w14:paraId="55875B42" w14:textId="77777777" w:rsidTr="00277424">
        <w:tc>
          <w:tcPr>
            <w:tcW w:w="5353" w:type="dxa"/>
          </w:tcPr>
          <w:p w14:paraId="1894625C" w14:textId="77777777" w:rsidR="00FE64AE" w:rsidRPr="002E4E85" w:rsidRDefault="00FE64AE" w:rsidP="00277424">
            <w:pPr>
              <w:jc w:val="both"/>
              <w:rPr>
                <w:b/>
                <w:noProof w:val="0"/>
                <w:lang w:val="ro-MD" w:eastAsia="ro-RO"/>
              </w:rPr>
            </w:pPr>
            <w:r w:rsidRPr="002E4E85">
              <w:rPr>
                <w:b/>
                <w:noProof w:val="0"/>
                <w:lang w:val="ro-MD" w:eastAsia="ro-RO"/>
              </w:rPr>
              <w:t>Tipul procedurii de achiziție</w:t>
            </w:r>
          </w:p>
        </w:tc>
        <w:tc>
          <w:tcPr>
            <w:tcW w:w="4218" w:type="dxa"/>
          </w:tcPr>
          <w:p w14:paraId="0F8E1C85" w14:textId="77777777" w:rsidR="00FE64AE" w:rsidRPr="002E4E85" w:rsidRDefault="00FE64AE" w:rsidP="00277424">
            <w:pPr>
              <w:jc w:val="both"/>
              <w:rPr>
                <w:noProof w:val="0"/>
                <w:lang w:val="ro-MD" w:eastAsia="ro-RO"/>
              </w:rPr>
            </w:pPr>
            <w:r w:rsidRPr="002E4E85">
              <w:rPr>
                <w:noProof w:val="0"/>
                <w:lang w:val="ro-MD" w:eastAsia="ro-RO"/>
              </w:rPr>
              <w:t xml:space="preserve">Cererea ofertelor de prețuri □  </w:t>
            </w:r>
          </w:p>
          <w:p w14:paraId="59E8DD87" w14:textId="77777777" w:rsidR="00FE64AE" w:rsidRPr="002E4E85" w:rsidRDefault="00FE64AE" w:rsidP="00277424">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FE64AE" w:rsidRPr="002E4E85" w14:paraId="4901A9EB" w14:textId="77777777" w:rsidTr="00277424">
        <w:tc>
          <w:tcPr>
            <w:tcW w:w="5353" w:type="dxa"/>
          </w:tcPr>
          <w:p w14:paraId="44C4DD4D" w14:textId="77777777" w:rsidR="00FE64AE" w:rsidRPr="002E4E85" w:rsidRDefault="00FE64AE" w:rsidP="00277424">
            <w:pPr>
              <w:jc w:val="both"/>
              <w:rPr>
                <w:b/>
                <w:noProof w:val="0"/>
                <w:lang w:val="ro-MD" w:eastAsia="ro-RO"/>
              </w:rPr>
            </w:pPr>
            <w:r w:rsidRPr="002E4E85">
              <w:rPr>
                <w:b/>
                <w:noProof w:val="0"/>
                <w:lang w:val="ro-MD" w:eastAsia="ro-RO"/>
              </w:rPr>
              <w:t>Obiectul achiziției</w:t>
            </w:r>
          </w:p>
        </w:tc>
        <w:tc>
          <w:tcPr>
            <w:tcW w:w="4218" w:type="dxa"/>
          </w:tcPr>
          <w:p w14:paraId="4F6AA325" w14:textId="77777777" w:rsidR="00FE64AE" w:rsidRPr="002E4E85" w:rsidRDefault="00FE64AE" w:rsidP="00277424">
            <w:pPr>
              <w:jc w:val="both"/>
              <w:rPr>
                <w:noProof w:val="0"/>
                <w:lang w:val="ro-MD" w:eastAsia="ro-RO"/>
              </w:rPr>
            </w:pPr>
          </w:p>
        </w:tc>
      </w:tr>
      <w:tr w:rsidR="00FE64AE" w:rsidRPr="002E4E85" w14:paraId="0CE68DEA" w14:textId="77777777" w:rsidTr="00277424">
        <w:tc>
          <w:tcPr>
            <w:tcW w:w="5353" w:type="dxa"/>
          </w:tcPr>
          <w:p w14:paraId="5FE0704A" w14:textId="77777777" w:rsidR="00FE64AE" w:rsidRPr="002E4E85" w:rsidRDefault="00FE64AE" w:rsidP="00277424">
            <w:pPr>
              <w:jc w:val="both"/>
              <w:rPr>
                <w:b/>
                <w:noProof w:val="0"/>
                <w:lang w:val="ro-MD" w:eastAsia="ro-RO"/>
              </w:rPr>
            </w:pPr>
            <w:r w:rsidRPr="002E4E85">
              <w:rPr>
                <w:b/>
                <w:noProof w:val="0"/>
                <w:lang w:val="ro-MD" w:eastAsia="ro-RO"/>
              </w:rPr>
              <w:t>Cod CPV</w:t>
            </w:r>
          </w:p>
        </w:tc>
        <w:tc>
          <w:tcPr>
            <w:tcW w:w="4218" w:type="dxa"/>
          </w:tcPr>
          <w:p w14:paraId="4040B182" w14:textId="77777777" w:rsidR="00FE64AE" w:rsidRPr="002E4E85" w:rsidRDefault="00FE64AE" w:rsidP="00277424">
            <w:pPr>
              <w:jc w:val="both"/>
              <w:rPr>
                <w:noProof w:val="0"/>
                <w:lang w:val="ro-MD" w:eastAsia="ro-RO"/>
              </w:rPr>
            </w:pPr>
          </w:p>
        </w:tc>
      </w:tr>
      <w:tr w:rsidR="00FE64AE" w:rsidRPr="002E4E85" w14:paraId="2E1E6764" w14:textId="77777777" w:rsidTr="00277424">
        <w:tc>
          <w:tcPr>
            <w:tcW w:w="5353" w:type="dxa"/>
          </w:tcPr>
          <w:p w14:paraId="03DEFAA4" w14:textId="77777777" w:rsidR="00FE64AE" w:rsidRPr="002E4E85" w:rsidRDefault="00FE64AE" w:rsidP="00277424">
            <w:pPr>
              <w:jc w:val="both"/>
              <w:rPr>
                <w:b/>
                <w:noProof w:val="0"/>
                <w:lang w:val="ro-MD" w:eastAsia="ro-RO"/>
              </w:rPr>
            </w:pPr>
            <w:r w:rsidRPr="002E4E85">
              <w:rPr>
                <w:b/>
                <w:noProof w:val="0"/>
                <w:lang w:val="ro-MD" w:eastAsia="ro-RO"/>
              </w:rPr>
              <w:t xml:space="preserve">Valoarea estimată a achiziției </w:t>
            </w:r>
          </w:p>
        </w:tc>
        <w:tc>
          <w:tcPr>
            <w:tcW w:w="4218" w:type="dxa"/>
          </w:tcPr>
          <w:p w14:paraId="1C4214A3" w14:textId="77777777" w:rsidR="00FE64AE" w:rsidRPr="002E4E85" w:rsidRDefault="00FE64AE" w:rsidP="00277424">
            <w:pPr>
              <w:jc w:val="both"/>
              <w:rPr>
                <w:rFonts w:eastAsia="Cambria"/>
                <w:noProof w:val="0"/>
                <w:lang w:val="ro-MD"/>
              </w:rPr>
            </w:pPr>
          </w:p>
        </w:tc>
      </w:tr>
      <w:tr w:rsidR="00FE64AE" w:rsidRPr="002E4E85" w14:paraId="3C0DC25B" w14:textId="77777777" w:rsidTr="00277424">
        <w:tc>
          <w:tcPr>
            <w:tcW w:w="5353" w:type="dxa"/>
            <w:vMerge w:val="restart"/>
          </w:tcPr>
          <w:p w14:paraId="5F712751" w14:textId="77777777" w:rsidR="00FE64AE" w:rsidRPr="002E4E85" w:rsidRDefault="00FE64AE" w:rsidP="00277424">
            <w:pPr>
              <w:jc w:val="both"/>
              <w:rPr>
                <w:b/>
                <w:noProof w:val="0"/>
                <w:lang w:val="ro-MD" w:eastAsia="ro-RO"/>
              </w:rPr>
            </w:pPr>
            <w:r w:rsidRPr="002E4E85">
              <w:rPr>
                <w:b/>
                <w:noProof w:val="0"/>
                <w:lang w:val="ro-MD" w:eastAsia="ro-RO"/>
              </w:rPr>
              <w:t xml:space="preserve">Nr. și link-ul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218" w:type="dxa"/>
          </w:tcPr>
          <w:p w14:paraId="12FE2CEA" w14:textId="77777777" w:rsidR="00FE64AE" w:rsidRPr="002E4E85" w:rsidRDefault="00FE64AE" w:rsidP="00277424">
            <w:pPr>
              <w:jc w:val="both"/>
              <w:rPr>
                <w:rFonts w:eastAsia="Cambria"/>
                <w:noProof w:val="0"/>
                <w:lang w:val="ro-MD"/>
              </w:rPr>
            </w:pPr>
            <w:r w:rsidRPr="002E4E85">
              <w:rPr>
                <w:rFonts w:eastAsia="Cambria"/>
                <w:noProof w:val="0"/>
                <w:lang w:val="ro-MD"/>
              </w:rPr>
              <w:t>Nr:</w:t>
            </w:r>
          </w:p>
        </w:tc>
      </w:tr>
      <w:tr w:rsidR="00FE64AE" w:rsidRPr="002E4E85" w14:paraId="097AB33F" w14:textId="77777777" w:rsidTr="00277424">
        <w:tc>
          <w:tcPr>
            <w:tcW w:w="5353" w:type="dxa"/>
            <w:vMerge/>
          </w:tcPr>
          <w:p w14:paraId="76E6037C" w14:textId="77777777" w:rsidR="00FE64AE" w:rsidRPr="002E4E85" w:rsidRDefault="00FE64AE" w:rsidP="00277424">
            <w:pPr>
              <w:jc w:val="both"/>
              <w:rPr>
                <w:b/>
                <w:noProof w:val="0"/>
                <w:lang w:val="ro-MD" w:eastAsia="ro-RO"/>
              </w:rPr>
            </w:pPr>
          </w:p>
        </w:tc>
        <w:tc>
          <w:tcPr>
            <w:tcW w:w="4218" w:type="dxa"/>
          </w:tcPr>
          <w:p w14:paraId="7120917F" w14:textId="77777777" w:rsidR="00FE64AE" w:rsidRPr="002E4E85" w:rsidRDefault="00FE64AE" w:rsidP="00277424">
            <w:pPr>
              <w:jc w:val="both"/>
              <w:rPr>
                <w:rFonts w:eastAsia="Cambria"/>
                <w:noProof w:val="0"/>
                <w:lang w:val="ro-MD"/>
              </w:rPr>
            </w:pPr>
            <w:r w:rsidRPr="002E4E85">
              <w:rPr>
                <w:rFonts w:eastAsia="Cambria"/>
                <w:noProof w:val="0"/>
                <w:lang w:val="ro-MD"/>
              </w:rPr>
              <w:t>Link:</w:t>
            </w:r>
          </w:p>
        </w:tc>
      </w:tr>
      <w:tr w:rsidR="00FE64AE" w:rsidRPr="002E4E85" w14:paraId="7FE16282" w14:textId="77777777" w:rsidTr="00277424">
        <w:tc>
          <w:tcPr>
            <w:tcW w:w="5353" w:type="dxa"/>
          </w:tcPr>
          <w:p w14:paraId="433B1FF9" w14:textId="77777777" w:rsidR="00FE64AE" w:rsidRPr="002E4E85" w:rsidRDefault="00FE64AE" w:rsidP="00277424">
            <w:pPr>
              <w:jc w:val="both"/>
              <w:rPr>
                <w:b/>
                <w:noProof w:val="0"/>
                <w:lang w:val="ro-MD"/>
              </w:rPr>
            </w:pPr>
            <w:r w:rsidRPr="002E4E85">
              <w:rPr>
                <w:b/>
                <w:noProof w:val="0"/>
                <w:lang w:val="ro-MD" w:eastAsia="ro-RO"/>
              </w:rPr>
              <w:t>Data publicării anunțului de participare</w:t>
            </w:r>
          </w:p>
        </w:tc>
        <w:tc>
          <w:tcPr>
            <w:tcW w:w="4218" w:type="dxa"/>
          </w:tcPr>
          <w:p w14:paraId="4E46741D" w14:textId="77777777" w:rsidR="00FE64AE" w:rsidRPr="002E4E85" w:rsidRDefault="00FE64AE" w:rsidP="00277424">
            <w:pPr>
              <w:jc w:val="both"/>
              <w:rPr>
                <w:rFonts w:eastAsia="Cambria"/>
                <w:noProof w:val="0"/>
                <w:lang w:val="ro-MD"/>
              </w:rPr>
            </w:pPr>
          </w:p>
        </w:tc>
      </w:tr>
      <w:tr w:rsidR="00FE64AE" w:rsidRPr="002E4E85" w14:paraId="2879AC53" w14:textId="77777777" w:rsidTr="00277424">
        <w:trPr>
          <w:trHeight w:val="1040"/>
        </w:trPr>
        <w:tc>
          <w:tcPr>
            <w:tcW w:w="5353" w:type="dxa"/>
          </w:tcPr>
          <w:p w14:paraId="048D1D9A" w14:textId="77777777" w:rsidR="00FE64AE" w:rsidRPr="002E4E85" w:rsidRDefault="00FE64AE" w:rsidP="00277424">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218" w:type="dxa"/>
          </w:tcPr>
          <w:p w14:paraId="34B5408A" w14:textId="77777777" w:rsidR="00FE64AE" w:rsidRPr="002E4E85" w:rsidRDefault="00FE64AE" w:rsidP="00277424">
            <w:pPr>
              <w:jc w:val="both"/>
              <w:rPr>
                <w:rFonts w:eastAsia="Cambria"/>
                <w:noProof w:val="0"/>
                <w:lang w:val="ro-MD"/>
              </w:rPr>
            </w:pPr>
          </w:p>
        </w:tc>
      </w:tr>
    </w:tbl>
    <w:p w14:paraId="5ED4BCD9"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53"/>
        <w:gridCol w:w="4218"/>
      </w:tblGrid>
      <w:tr w:rsidR="00FE64AE" w:rsidRPr="002E4E85" w14:paraId="70FF50D2" w14:textId="77777777" w:rsidTr="00277424">
        <w:trPr>
          <w:trHeight w:val="304"/>
        </w:trPr>
        <w:tc>
          <w:tcPr>
            <w:tcW w:w="5353" w:type="dxa"/>
          </w:tcPr>
          <w:p w14:paraId="225DC2BA" w14:textId="77777777" w:rsidR="00FE64AE" w:rsidRPr="002E4E85" w:rsidRDefault="00FE64AE" w:rsidP="00277424">
            <w:pPr>
              <w:jc w:val="both"/>
              <w:rPr>
                <w:b/>
                <w:noProof w:val="0"/>
                <w:lang w:val="ro-MD" w:eastAsia="ro-RO"/>
              </w:rPr>
            </w:pPr>
            <w:r w:rsidRPr="002E4E85">
              <w:rPr>
                <w:b/>
                <w:noProof w:val="0"/>
                <w:lang w:val="ro-MD" w:eastAsia="ro-RO"/>
              </w:rPr>
              <w:t>Tipul contractului de achiziție/acordului-cadru</w:t>
            </w:r>
          </w:p>
        </w:tc>
        <w:tc>
          <w:tcPr>
            <w:tcW w:w="4218" w:type="dxa"/>
          </w:tcPr>
          <w:p w14:paraId="020410A6" w14:textId="77777777" w:rsidR="00FE64AE" w:rsidRPr="002E4E85" w:rsidRDefault="00FE64AE" w:rsidP="00277424">
            <w:pPr>
              <w:jc w:val="both"/>
              <w:rPr>
                <w:noProof w:val="0"/>
                <w:lang w:val="ro-MD" w:eastAsia="ro-RO"/>
              </w:rPr>
            </w:pPr>
            <w:r w:rsidRPr="002E4E85">
              <w:rPr>
                <w:noProof w:val="0"/>
                <w:lang w:val="ro-MD" w:eastAsia="ro-RO"/>
              </w:rPr>
              <w:t xml:space="preserve"> Servicii de proiectare □      Lucrări □</w:t>
            </w:r>
          </w:p>
        </w:tc>
      </w:tr>
      <w:tr w:rsidR="00FE64AE" w:rsidRPr="002E4E85" w14:paraId="6FFDA380" w14:textId="77777777" w:rsidTr="00277424">
        <w:trPr>
          <w:trHeight w:val="315"/>
        </w:trPr>
        <w:tc>
          <w:tcPr>
            <w:tcW w:w="5353" w:type="dxa"/>
          </w:tcPr>
          <w:p w14:paraId="0DCC820E" w14:textId="77777777" w:rsidR="00FE64AE" w:rsidRPr="002E4E85" w:rsidRDefault="00FE64AE" w:rsidP="00277424">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218" w:type="dxa"/>
          </w:tcPr>
          <w:p w14:paraId="79A5FD91" w14:textId="77777777" w:rsidR="00FE64AE" w:rsidRPr="002E4E85" w:rsidRDefault="00FE64AE" w:rsidP="00277424">
            <w:pPr>
              <w:jc w:val="both"/>
              <w:rPr>
                <w:noProof w:val="0"/>
                <w:lang w:val="ro-MD" w:eastAsia="ro-RO"/>
              </w:rPr>
            </w:pPr>
            <w:r w:rsidRPr="002E4E85">
              <w:rPr>
                <w:noProof w:val="0"/>
                <w:lang w:val="ro-MD" w:eastAsia="ro-RO"/>
              </w:rPr>
              <w:t>Nu □    Da □</w:t>
            </w:r>
          </w:p>
        </w:tc>
      </w:tr>
      <w:tr w:rsidR="00FE64AE" w:rsidRPr="002E4E85" w14:paraId="6849029A" w14:textId="77777777" w:rsidTr="00277424">
        <w:trPr>
          <w:trHeight w:val="525"/>
        </w:trPr>
        <w:tc>
          <w:tcPr>
            <w:tcW w:w="5353" w:type="dxa"/>
          </w:tcPr>
          <w:p w14:paraId="70766134" w14:textId="77777777" w:rsidR="00FE64AE" w:rsidRPr="002E4E85" w:rsidRDefault="00FE64AE" w:rsidP="00277424">
            <w:pPr>
              <w:jc w:val="both"/>
              <w:rPr>
                <w:b/>
                <w:noProof w:val="0"/>
                <w:lang w:val="ro-MD" w:eastAsia="ro-RO"/>
              </w:rPr>
            </w:pPr>
            <w:r w:rsidRPr="002E4E85">
              <w:rPr>
                <w:b/>
                <w:noProof w:val="0"/>
                <w:lang w:val="ro-MD" w:eastAsia="ro-RO"/>
              </w:rPr>
              <w:t>Sursa de finanțare</w:t>
            </w:r>
          </w:p>
        </w:tc>
        <w:tc>
          <w:tcPr>
            <w:tcW w:w="4218" w:type="dxa"/>
          </w:tcPr>
          <w:p w14:paraId="087C03E7" w14:textId="77777777" w:rsidR="00FE64AE" w:rsidRPr="002E4E85" w:rsidRDefault="00FE64AE" w:rsidP="00277424">
            <w:pPr>
              <w:jc w:val="both"/>
              <w:rPr>
                <w:noProof w:val="0"/>
                <w:lang w:val="ro-MD" w:eastAsia="ro-RO"/>
              </w:rPr>
            </w:pPr>
            <w:r w:rsidRPr="002E4E85">
              <w:rPr>
                <w:noProof w:val="0"/>
                <w:lang w:val="ro-MD" w:eastAsia="ro-RO"/>
              </w:rPr>
              <w:t xml:space="preserve">Bugetul de stat □     FAOAM □ </w:t>
            </w:r>
          </w:p>
          <w:p w14:paraId="18AE59B6" w14:textId="77777777" w:rsidR="00FE64AE" w:rsidRPr="002E4E85" w:rsidRDefault="00FE64AE" w:rsidP="00277424">
            <w:pPr>
              <w:jc w:val="both"/>
              <w:rPr>
                <w:noProof w:val="0"/>
                <w:lang w:val="ro-MD" w:eastAsia="ro-RO"/>
              </w:rPr>
            </w:pPr>
            <w:r w:rsidRPr="002E4E85">
              <w:rPr>
                <w:noProof w:val="0"/>
                <w:lang w:val="ro-MD" w:eastAsia="ro-RO"/>
              </w:rPr>
              <w:t xml:space="preserve">BASS □     Surse externe □ </w:t>
            </w:r>
          </w:p>
          <w:p w14:paraId="73B455B5" w14:textId="77777777" w:rsidR="00FE64AE" w:rsidRPr="002E4E85" w:rsidRDefault="00FE64AE" w:rsidP="00277424">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FE64AE" w:rsidRPr="002E4E85" w14:paraId="651DF6BC" w14:textId="77777777" w:rsidTr="00277424">
        <w:trPr>
          <w:trHeight w:val="353"/>
        </w:trPr>
        <w:tc>
          <w:tcPr>
            <w:tcW w:w="5353" w:type="dxa"/>
          </w:tcPr>
          <w:p w14:paraId="53F5C5E8" w14:textId="77777777" w:rsidR="00FE64AE" w:rsidRPr="002E4E85" w:rsidRDefault="00FE64AE" w:rsidP="00277424">
            <w:pPr>
              <w:jc w:val="both"/>
              <w:rPr>
                <w:b/>
                <w:noProof w:val="0"/>
                <w:lang w:val="ro-MD" w:eastAsia="ro-RO"/>
              </w:rPr>
            </w:pPr>
            <w:r w:rsidRPr="002E4E85">
              <w:rPr>
                <w:b/>
                <w:noProof w:val="0"/>
                <w:lang w:val="ro-MD" w:eastAsia="ro-RO"/>
              </w:rPr>
              <w:t>Data deciziei de atribuire a contractului de achiziție/ acordului-cadru</w:t>
            </w:r>
          </w:p>
        </w:tc>
        <w:tc>
          <w:tcPr>
            <w:tcW w:w="4218" w:type="dxa"/>
          </w:tcPr>
          <w:p w14:paraId="16B627B5" w14:textId="77777777" w:rsidR="00FE64AE" w:rsidRPr="002E4E85" w:rsidRDefault="00FE64AE" w:rsidP="00277424">
            <w:pPr>
              <w:jc w:val="both"/>
              <w:rPr>
                <w:noProof w:val="0"/>
                <w:lang w:val="ro-MD" w:eastAsia="ro-RO"/>
              </w:rPr>
            </w:pPr>
          </w:p>
        </w:tc>
      </w:tr>
      <w:tr w:rsidR="00FE64AE" w:rsidRPr="002E4E85" w14:paraId="4332F67A" w14:textId="77777777" w:rsidTr="00277424">
        <w:trPr>
          <w:trHeight w:val="140"/>
        </w:trPr>
        <w:tc>
          <w:tcPr>
            <w:tcW w:w="5353" w:type="dxa"/>
          </w:tcPr>
          <w:p w14:paraId="498F7C0A" w14:textId="77777777" w:rsidR="00FE64AE" w:rsidRPr="002E4E85" w:rsidRDefault="00FE64AE" w:rsidP="00277424">
            <w:pPr>
              <w:jc w:val="both"/>
              <w:rPr>
                <w:b/>
                <w:noProof w:val="0"/>
                <w:lang w:val="ro-MD" w:eastAsia="ro-RO"/>
              </w:rPr>
            </w:pPr>
            <w:r w:rsidRPr="002E4E85">
              <w:rPr>
                <w:b/>
                <w:noProof w:val="0"/>
                <w:lang w:val="ro-MD" w:eastAsia="ro-RO"/>
              </w:rPr>
              <w:t>Denumirea operatorului economic</w:t>
            </w:r>
          </w:p>
        </w:tc>
        <w:tc>
          <w:tcPr>
            <w:tcW w:w="4218" w:type="dxa"/>
          </w:tcPr>
          <w:p w14:paraId="20965B22" w14:textId="77777777" w:rsidR="00FE64AE" w:rsidRPr="002E4E85" w:rsidRDefault="00FE64AE" w:rsidP="00277424">
            <w:pPr>
              <w:jc w:val="both"/>
              <w:rPr>
                <w:i/>
                <w:noProof w:val="0"/>
                <w:lang w:val="ro-MD" w:eastAsia="ro-RO"/>
              </w:rPr>
            </w:pPr>
          </w:p>
        </w:tc>
      </w:tr>
      <w:tr w:rsidR="00FE64AE" w:rsidRPr="002E4E85" w14:paraId="6EDCBC8F" w14:textId="77777777" w:rsidTr="00277424">
        <w:trPr>
          <w:trHeight w:val="188"/>
        </w:trPr>
        <w:tc>
          <w:tcPr>
            <w:tcW w:w="5353" w:type="dxa"/>
            <w:vMerge w:val="restart"/>
          </w:tcPr>
          <w:p w14:paraId="152678F8" w14:textId="77777777" w:rsidR="00FE64AE" w:rsidRPr="002E4E85" w:rsidRDefault="00FE64AE" w:rsidP="00277424">
            <w:pPr>
              <w:jc w:val="both"/>
              <w:rPr>
                <w:b/>
                <w:noProof w:val="0"/>
                <w:lang w:val="ro-MD" w:eastAsia="ro-RO"/>
              </w:rPr>
            </w:pPr>
            <w:r w:rsidRPr="002E4E85">
              <w:rPr>
                <w:b/>
                <w:noProof w:val="0"/>
                <w:lang w:val="ro-MD" w:eastAsia="ro-RO"/>
              </w:rPr>
              <w:t>Nr. și data contractului de achiziție/acordului-cadru</w:t>
            </w:r>
          </w:p>
        </w:tc>
        <w:tc>
          <w:tcPr>
            <w:tcW w:w="4218" w:type="dxa"/>
          </w:tcPr>
          <w:p w14:paraId="7FFB82FA" w14:textId="77777777" w:rsidR="00FE64AE" w:rsidRPr="002E4E85" w:rsidRDefault="00FE64AE" w:rsidP="00277424">
            <w:pPr>
              <w:jc w:val="both"/>
              <w:rPr>
                <w:noProof w:val="0"/>
                <w:lang w:val="ro-MD" w:eastAsia="ro-RO"/>
              </w:rPr>
            </w:pPr>
            <w:r w:rsidRPr="002E4E85">
              <w:rPr>
                <w:noProof w:val="0"/>
                <w:lang w:val="ro-MD" w:eastAsia="ro-RO"/>
              </w:rPr>
              <w:t>Nr:</w:t>
            </w:r>
          </w:p>
        </w:tc>
      </w:tr>
      <w:tr w:rsidR="00FE64AE" w:rsidRPr="002E4E85" w14:paraId="04ECE9B5" w14:textId="77777777" w:rsidTr="00277424">
        <w:trPr>
          <w:trHeight w:val="219"/>
        </w:trPr>
        <w:tc>
          <w:tcPr>
            <w:tcW w:w="5353" w:type="dxa"/>
            <w:vMerge/>
          </w:tcPr>
          <w:p w14:paraId="253AB103" w14:textId="77777777" w:rsidR="00FE64AE" w:rsidRPr="002E4E85" w:rsidRDefault="00FE64AE" w:rsidP="00277424">
            <w:pPr>
              <w:jc w:val="both"/>
              <w:rPr>
                <w:b/>
                <w:noProof w:val="0"/>
                <w:lang w:val="ro-MD" w:eastAsia="ro-RO"/>
              </w:rPr>
            </w:pPr>
          </w:p>
        </w:tc>
        <w:tc>
          <w:tcPr>
            <w:tcW w:w="4218" w:type="dxa"/>
          </w:tcPr>
          <w:p w14:paraId="57A58BB1" w14:textId="77777777" w:rsidR="00FE64AE" w:rsidRPr="002E4E85" w:rsidRDefault="00FE64AE" w:rsidP="00277424">
            <w:pPr>
              <w:jc w:val="both"/>
              <w:rPr>
                <w:noProof w:val="0"/>
                <w:lang w:val="ro-MD" w:eastAsia="ro-RO"/>
              </w:rPr>
            </w:pPr>
            <w:r w:rsidRPr="002E4E85">
              <w:rPr>
                <w:noProof w:val="0"/>
                <w:lang w:val="ro-MD" w:eastAsia="ro-RO"/>
              </w:rPr>
              <w:t>Data:</w:t>
            </w:r>
          </w:p>
        </w:tc>
      </w:tr>
      <w:tr w:rsidR="00FE64AE" w:rsidRPr="002E4E85" w14:paraId="68D5E3E4" w14:textId="77777777" w:rsidTr="00277424">
        <w:trPr>
          <w:trHeight w:val="207"/>
        </w:trPr>
        <w:tc>
          <w:tcPr>
            <w:tcW w:w="5353" w:type="dxa"/>
            <w:vMerge w:val="restart"/>
          </w:tcPr>
          <w:p w14:paraId="0FCE8785" w14:textId="77777777" w:rsidR="00FE64AE" w:rsidRPr="002E4E85" w:rsidRDefault="00FE64AE" w:rsidP="00277424">
            <w:pPr>
              <w:jc w:val="both"/>
              <w:rPr>
                <w:b/>
                <w:noProof w:val="0"/>
                <w:lang w:val="ro-MD" w:eastAsia="ro-RO"/>
              </w:rPr>
            </w:pPr>
            <w:r w:rsidRPr="002E4E85">
              <w:rPr>
                <w:b/>
                <w:noProof w:val="0"/>
                <w:lang w:val="ro-MD" w:eastAsia="ro-RO"/>
              </w:rPr>
              <w:t>Valoarea contractului de achiziție/acordului-cadru</w:t>
            </w:r>
          </w:p>
        </w:tc>
        <w:tc>
          <w:tcPr>
            <w:tcW w:w="4218" w:type="dxa"/>
          </w:tcPr>
          <w:p w14:paraId="0131A6BA" w14:textId="77777777" w:rsidR="00FE64AE" w:rsidRPr="002E4E85" w:rsidRDefault="00FE64AE" w:rsidP="00277424">
            <w:pPr>
              <w:jc w:val="both"/>
              <w:rPr>
                <w:noProof w:val="0"/>
                <w:lang w:val="ro-MD" w:eastAsia="ro-RO"/>
              </w:rPr>
            </w:pPr>
            <w:r w:rsidRPr="002E4E85">
              <w:rPr>
                <w:noProof w:val="0"/>
                <w:lang w:val="ro-MD" w:eastAsia="ro-RO"/>
              </w:rPr>
              <w:t>Fără TVA:</w:t>
            </w:r>
          </w:p>
        </w:tc>
      </w:tr>
      <w:tr w:rsidR="00FE64AE" w:rsidRPr="002E4E85" w14:paraId="061BB4C2" w14:textId="77777777" w:rsidTr="00277424">
        <w:trPr>
          <w:trHeight w:val="207"/>
        </w:trPr>
        <w:tc>
          <w:tcPr>
            <w:tcW w:w="5353" w:type="dxa"/>
            <w:vMerge/>
          </w:tcPr>
          <w:p w14:paraId="7094961E" w14:textId="77777777" w:rsidR="00FE64AE" w:rsidRPr="002E4E85" w:rsidRDefault="00FE64AE" w:rsidP="00277424">
            <w:pPr>
              <w:jc w:val="both"/>
              <w:rPr>
                <w:b/>
                <w:noProof w:val="0"/>
                <w:lang w:val="ro-MD" w:eastAsia="ro-RO"/>
              </w:rPr>
            </w:pPr>
          </w:p>
        </w:tc>
        <w:tc>
          <w:tcPr>
            <w:tcW w:w="4218" w:type="dxa"/>
          </w:tcPr>
          <w:p w14:paraId="0F4FDE9C" w14:textId="77777777" w:rsidR="00FE64AE" w:rsidRPr="002E4E85" w:rsidRDefault="00FE64AE" w:rsidP="00277424">
            <w:pPr>
              <w:jc w:val="both"/>
              <w:rPr>
                <w:noProof w:val="0"/>
                <w:lang w:val="ro-MD" w:eastAsia="ro-RO"/>
              </w:rPr>
            </w:pPr>
            <w:r w:rsidRPr="002E4E85">
              <w:rPr>
                <w:noProof w:val="0"/>
                <w:lang w:val="ro-MD" w:eastAsia="ro-RO"/>
              </w:rPr>
              <w:t>Inclusiv TVA:</w:t>
            </w:r>
          </w:p>
        </w:tc>
      </w:tr>
      <w:tr w:rsidR="00FE64AE" w:rsidRPr="002E4E85" w14:paraId="6600FFD1" w14:textId="77777777" w:rsidTr="00277424">
        <w:trPr>
          <w:trHeight w:val="115"/>
        </w:trPr>
        <w:tc>
          <w:tcPr>
            <w:tcW w:w="5353" w:type="dxa"/>
          </w:tcPr>
          <w:p w14:paraId="6FF21EC9" w14:textId="77777777" w:rsidR="00FE64AE" w:rsidRPr="002E4E85" w:rsidRDefault="00FE64AE" w:rsidP="00277424">
            <w:pPr>
              <w:jc w:val="both"/>
              <w:rPr>
                <w:b/>
                <w:noProof w:val="0"/>
                <w:lang w:val="ro-MD" w:eastAsia="ro-RO"/>
              </w:rPr>
            </w:pPr>
            <w:r w:rsidRPr="002E4E85">
              <w:rPr>
                <w:b/>
                <w:noProof w:val="0"/>
                <w:lang w:val="ro-MD" w:eastAsia="ro-RO"/>
              </w:rPr>
              <w:lastRenderedPageBreak/>
              <w:t>Termen de valabilitate</w:t>
            </w:r>
          </w:p>
        </w:tc>
        <w:tc>
          <w:tcPr>
            <w:tcW w:w="4218" w:type="dxa"/>
          </w:tcPr>
          <w:p w14:paraId="3693FA95" w14:textId="77777777" w:rsidR="00FE64AE" w:rsidRPr="002E4E85" w:rsidRDefault="00FE64AE" w:rsidP="00277424">
            <w:pPr>
              <w:jc w:val="both"/>
              <w:rPr>
                <w:noProof w:val="0"/>
                <w:lang w:val="ro-MD" w:eastAsia="ro-RO"/>
              </w:rPr>
            </w:pPr>
          </w:p>
        </w:tc>
      </w:tr>
      <w:tr w:rsidR="00FE64AE" w:rsidRPr="002E4E85" w14:paraId="2EFB5B0A" w14:textId="77777777" w:rsidTr="00277424">
        <w:trPr>
          <w:trHeight w:val="70"/>
        </w:trPr>
        <w:tc>
          <w:tcPr>
            <w:tcW w:w="5353" w:type="dxa"/>
          </w:tcPr>
          <w:p w14:paraId="4F62DF06" w14:textId="77777777" w:rsidR="00FE64AE" w:rsidRPr="002E4E85" w:rsidRDefault="00FE64AE" w:rsidP="00277424">
            <w:pPr>
              <w:jc w:val="both"/>
              <w:rPr>
                <w:b/>
                <w:noProof w:val="0"/>
                <w:lang w:val="ro-MD" w:eastAsia="ro-RO"/>
              </w:rPr>
            </w:pPr>
            <w:r w:rsidRPr="002E4E85">
              <w:rPr>
                <w:b/>
                <w:noProof w:val="0"/>
                <w:lang w:val="ro-MD" w:eastAsia="ro-RO"/>
              </w:rPr>
              <w:t>Termen de execuție</w:t>
            </w:r>
          </w:p>
        </w:tc>
        <w:tc>
          <w:tcPr>
            <w:tcW w:w="4218" w:type="dxa"/>
          </w:tcPr>
          <w:p w14:paraId="1F12CAD0" w14:textId="77777777" w:rsidR="00FE64AE" w:rsidRPr="002E4E85" w:rsidRDefault="00FE64AE" w:rsidP="00277424">
            <w:pPr>
              <w:jc w:val="both"/>
              <w:rPr>
                <w:noProof w:val="0"/>
                <w:lang w:val="ro-MD" w:eastAsia="ro-RO"/>
              </w:rPr>
            </w:pPr>
          </w:p>
        </w:tc>
      </w:tr>
    </w:tbl>
    <w:p w14:paraId="7BE0616D"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85"/>
        <w:gridCol w:w="4786"/>
      </w:tblGrid>
      <w:tr w:rsidR="00FE64AE" w:rsidRPr="002E4E85" w14:paraId="354A0F66" w14:textId="77777777" w:rsidTr="00277424">
        <w:tc>
          <w:tcPr>
            <w:tcW w:w="4785" w:type="dxa"/>
          </w:tcPr>
          <w:p w14:paraId="6A0687C9" w14:textId="77777777" w:rsidR="00FE64AE" w:rsidRPr="002E4E85" w:rsidRDefault="00FE64AE" w:rsidP="00277424">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4786" w:type="dxa"/>
          </w:tcPr>
          <w:p w14:paraId="17940728" w14:textId="77777777" w:rsidR="00FE64AE" w:rsidRPr="002E4E85" w:rsidRDefault="00FE64AE" w:rsidP="00277424">
            <w:pPr>
              <w:tabs>
                <w:tab w:val="right" w:pos="4571"/>
              </w:tabs>
              <w:ind w:right="-1"/>
              <w:jc w:val="both"/>
              <w:rPr>
                <w:noProof w:val="0"/>
                <w:lang w:val="ro-MD"/>
              </w:rPr>
            </w:pPr>
            <w:r w:rsidRPr="002E4E85">
              <w:rPr>
                <w:noProof w:val="0"/>
                <w:lang w:val="ro-MD"/>
              </w:rPr>
              <w:t xml:space="preserve">Micşorarea valorii contractului </w:t>
            </w:r>
            <w:r w:rsidRPr="002E4E85">
              <w:rPr>
                <w:noProof w:val="0"/>
                <w:lang w:val="ro-MD" w:eastAsia="ro-RO"/>
              </w:rPr>
              <w:t xml:space="preserve"> □</w:t>
            </w:r>
            <w:r w:rsidRPr="002E4E85">
              <w:rPr>
                <w:noProof w:val="0"/>
                <w:lang w:val="ro-MD" w:eastAsia="ro-RO"/>
              </w:rPr>
              <w:tab/>
            </w:r>
          </w:p>
          <w:p w14:paraId="24E35AE8" w14:textId="77777777" w:rsidR="00FE64AE" w:rsidRPr="002E4E85" w:rsidRDefault="00FE64AE" w:rsidP="00277424">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412333CC" w14:textId="77777777" w:rsidR="00FE64AE" w:rsidRPr="002E4E85" w:rsidRDefault="00FE64AE" w:rsidP="00277424">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7E86F7D1" w14:textId="77777777" w:rsidR="00FE64AE" w:rsidRPr="002E4E85" w:rsidRDefault="00FE64AE" w:rsidP="00277424">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1ADDFD8C" w14:textId="77777777" w:rsidR="00FE64AE" w:rsidRPr="002E4E85" w:rsidRDefault="00FE64AE" w:rsidP="00277424">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515497A2" w14:textId="77777777" w:rsidR="00FE64AE" w:rsidRPr="002E4E85" w:rsidRDefault="00FE64AE" w:rsidP="00277424">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FE64AE" w:rsidRPr="002E4E85" w14:paraId="4F8AD362" w14:textId="77777777" w:rsidTr="00277424">
        <w:tc>
          <w:tcPr>
            <w:tcW w:w="4785" w:type="dxa"/>
          </w:tcPr>
          <w:p w14:paraId="753D84F5" w14:textId="77777777" w:rsidR="00FE64AE" w:rsidRPr="002E4E85" w:rsidRDefault="00FE64AE" w:rsidP="00277424">
            <w:pPr>
              <w:ind w:right="-1"/>
              <w:jc w:val="both"/>
              <w:rPr>
                <w:b/>
                <w:noProof w:val="0"/>
                <w:lang w:val="ro-MD" w:eastAsia="ro-RO"/>
              </w:rPr>
            </w:pPr>
            <w:r w:rsidRPr="002E4E85">
              <w:rPr>
                <w:b/>
                <w:noProof w:val="0"/>
                <w:lang w:val="ro-MD" w:eastAsia="ro-RO"/>
              </w:rPr>
              <w:t>Temeiul juridic</w:t>
            </w:r>
          </w:p>
        </w:tc>
        <w:tc>
          <w:tcPr>
            <w:tcW w:w="4786" w:type="dxa"/>
          </w:tcPr>
          <w:p w14:paraId="5422A117" w14:textId="77777777" w:rsidR="00FE64AE" w:rsidRPr="002E4E85" w:rsidRDefault="00FE64AE" w:rsidP="00277424">
            <w:pPr>
              <w:ind w:right="-1"/>
              <w:jc w:val="both"/>
              <w:rPr>
                <w:noProof w:val="0"/>
                <w:lang w:val="ro-MD"/>
              </w:rPr>
            </w:pPr>
            <w:r w:rsidRPr="002E4E85">
              <w:rPr>
                <w:i/>
                <w:noProof w:val="0"/>
                <w:lang w:val="ro-MD" w:eastAsia="ro-RO"/>
              </w:rPr>
              <w:t>[Indicați actul normativ, articol, alineat]</w:t>
            </w:r>
          </w:p>
        </w:tc>
      </w:tr>
      <w:tr w:rsidR="00FE64AE" w:rsidRPr="002E4E85" w14:paraId="3DD2D527" w14:textId="77777777" w:rsidTr="00277424">
        <w:tc>
          <w:tcPr>
            <w:tcW w:w="4785" w:type="dxa"/>
          </w:tcPr>
          <w:p w14:paraId="1BDC4340" w14:textId="77777777" w:rsidR="00FE64AE" w:rsidRPr="002E4E85" w:rsidRDefault="00FE64AE" w:rsidP="00277424">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4786" w:type="dxa"/>
          </w:tcPr>
          <w:p w14:paraId="6C0CB042" w14:textId="77777777" w:rsidR="00FE64AE" w:rsidRPr="002E4E85" w:rsidRDefault="00FE64AE" w:rsidP="00277424">
            <w:pPr>
              <w:ind w:right="-1"/>
              <w:jc w:val="both"/>
              <w:rPr>
                <w:i/>
                <w:noProof w:val="0"/>
                <w:lang w:val="ro-MD" w:eastAsia="ro-RO"/>
              </w:rPr>
            </w:pPr>
            <w:r w:rsidRPr="002E4E85">
              <w:rPr>
                <w:i/>
                <w:noProof w:val="0"/>
                <w:lang w:val="ro-MD" w:eastAsia="ro-RO"/>
              </w:rPr>
              <w:t>[</w:t>
            </w:r>
            <w:r w:rsidRPr="002E4E85">
              <w:rPr>
                <w:i/>
                <w:noProof w:val="0"/>
                <w:lang w:val="ro-MD"/>
              </w:rPr>
              <w:t>Se va indica dacă se utilizează preţul actualizat al contractului de achiziţii publice/acordului-cadru</w:t>
            </w:r>
            <w:r w:rsidRPr="002E4E85">
              <w:rPr>
                <w:i/>
                <w:noProof w:val="0"/>
                <w:lang w:val="ro-MD" w:eastAsia="ro-RO"/>
              </w:rPr>
              <w:t>]</w:t>
            </w:r>
          </w:p>
        </w:tc>
      </w:tr>
      <w:tr w:rsidR="00FE64AE" w:rsidRPr="002E4E85" w14:paraId="75D96322" w14:textId="77777777" w:rsidTr="00277424">
        <w:tc>
          <w:tcPr>
            <w:tcW w:w="4785" w:type="dxa"/>
          </w:tcPr>
          <w:p w14:paraId="5C4818B3" w14:textId="77777777" w:rsidR="00FE64AE" w:rsidRPr="002E4E85" w:rsidRDefault="00FE64AE" w:rsidP="00277424">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4786" w:type="dxa"/>
          </w:tcPr>
          <w:p w14:paraId="54E87B92" w14:textId="77777777" w:rsidR="00FE64AE" w:rsidRPr="002E4E85" w:rsidRDefault="00FE64AE" w:rsidP="00277424">
            <w:pPr>
              <w:ind w:right="-1"/>
              <w:jc w:val="both"/>
              <w:rPr>
                <w:i/>
                <w:noProof w:val="0"/>
                <w:lang w:val="ro-MD" w:eastAsia="ro-RO"/>
              </w:rPr>
            </w:pPr>
            <w:r w:rsidRPr="002E4E85">
              <w:rPr>
                <w:i/>
                <w:noProof w:val="0"/>
                <w:lang w:val="ro-MD" w:eastAsia="ro-RO"/>
              </w:rPr>
              <w:t>[Se vor indica toate modificările operate anterior și valoarea acestora]</w:t>
            </w:r>
          </w:p>
        </w:tc>
      </w:tr>
      <w:tr w:rsidR="00FE64AE" w:rsidRPr="002E4E85" w14:paraId="25C2E2BF" w14:textId="77777777" w:rsidTr="00277424">
        <w:tc>
          <w:tcPr>
            <w:tcW w:w="4785" w:type="dxa"/>
          </w:tcPr>
          <w:p w14:paraId="2FBCFA0D" w14:textId="77777777" w:rsidR="00FE64AE" w:rsidRPr="002E4E85" w:rsidRDefault="00FE64AE" w:rsidP="00277424">
            <w:pPr>
              <w:ind w:right="-1"/>
              <w:jc w:val="both"/>
              <w:rPr>
                <w:b/>
                <w:noProof w:val="0"/>
                <w:lang w:val="ro-MD" w:eastAsia="ro-RO"/>
              </w:rPr>
            </w:pPr>
            <w:r w:rsidRPr="002E4E85">
              <w:rPr>
                <w:b/>
                <w:noProof w:val="0"/>
                <w:lang w:val="ro-MD" w:eastAsia="ro-RO"/>
              </w:rPr>
              <w:t>Alte informații relevante</w:t>
            </w:r>
          </w:p>
        </w:tc>
        <w:tc>
          <w:tcPr>
            <w:tcW w:w="4786" w:type="dxa"/>
          </w:tcPr>
          <w:p w14:paraId="7FD1915F" w14:textId="77777777" w:rsidR="00FE64AE" w:rsidRPr="002E4E85" w:rsidRDefault="00FE64AE" w:rsidP="00277424">
            <w:pPr>
              <w:ind w:right="-1"/>
              <w:jc w:val="both"/>
              <w:rPr>
                <w:noProof w:val="0"/>
                <w:lang w:val="ro-MD" w:eastAsia="ro-RO"/>
              </w:rPr>
            </w:pPr>
          </w:p>
        </w:tc>
      </w:tr>
    </w:tbl>
    <w:p w14:paraId="40818F54" w14:textId="77777777" w:rsidR="00FE64AE" w:rsidRPr="002E4E85" w:rsidRDefault="00FE64AE" w:rsidP="00FE64A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45647078" w14:textId="77777777" w:rsidR="00FE64AE" w:rsidRPr="002E4E85" w:rsidRDefault="00FE64AE" w:rsidP="00FE64A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393B7519" w14:textId="77777777" w:rsidR="00FE64AE" w:rsidRPr="002E4E85" w:rsidRDefault="00FE64AE" w:rsidP="00FE64A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82131" w14:textId="77777777" w:rsidR="00FE64AE" w:rsidRPr="002E4E85" w:rsidRDefault="00FE64AE" w:rsidP="00FE64A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07EE17DE" w14:textId="77777777" w:rsidR="00FE64AE" w:rsidRPr="002E4E85" w:rsidRDefault="00FE64AE" w:rsidP="00FE64A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54164290" w14:textId="77777777" w:rsidR="00FE64AE" w:rsidRPr="002E4E85" w:rsidRDefault="00FE64AE" w:rsidP="00FE64A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0480E0" w14:textId="77777777" w:rsidR="00FE64AE" w:rsidRPr="002E4E85" w:rsidRDefault="00FE64AE" w:rsidP="00FE64A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48D10729" w14:textId="77777777" w:rsidR="00FE64AE" w:rsidRPr="002E4E85" w:rsidRDefault="00FE64AE" w:rsidP="00FE64AE">
      <w:pPr>
        <w:spacing w:after="240"/>
        <w:jc w:val="both"/>
        <w:rPr>
          <w:noProof w:val="0"/>
          <w:sz w:val="22"/>
          <w:szCs w:val="22"/>
          <w:lang w:val="ro-MD"/>
        </w:rPr>
      </w:pPr>
      <w:r w:rsidRPr="002E4E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FE64AE" w:rsidRPr="002E4E85" w14:paraId="7441444F" w14:textId="77777777" w:rsidTr="00277424">
        <w:tc>
          <w:tcPr>
            <w:tcW w:w="2093" w:type="dxa"/>
            <w:vMerge w:val="restart"/>
            <w:shd w:val="clear" w:color="auto" w:fill="FFFFFF" w:themeFill="background1"/>
            <w:vAlign w:val="center"/>
          </w:tcPr>
          <w:p w14:paraId="160C9E6B" w14:textId="77777777" w:rsidR="00FE64AE" w:rsidRPr="002E4E85" w:rsidRDefault="00FE64AE" w:rsidP="00277424">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D261F45" w14:textId="77777777" w:rsidR="00FE64AE" w:rsidRPr="002E4E85" w:rsidRDefault="00FE64AE" w:rsidP="00277424">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A8AA74F" w14:textId="77777777" w:rsidR="00FE64AE" w:rsidRPr="002E4E85" w:rsidRDefault="00FE64AE" w:rsidP="00277424">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FE64AE" w:rsidRPr="002E4E85" w14:paraId="130E06C5" w14:textId="77777777" w:rsidTr="00277424">
        <w:tc>
          <w:tcPr>
            <w:tcW w:w="2093" w:type="dxa"/>
            <w:vMerge/>
            <w:shd w:val="clear" w:color="auto" w:fill="FFFFFF" w:themeFill="background1"/>
            <w:vAlign w:val="center"/>
          </w:tcPr>
          <w:p w14:paraId="06E676E6" w14:textId="77777777" w:rsidR="00FE64AE" w:rsidRPr="002E4E85" w:rsidRDefault="00FE64AE" w:rsidP="00277424">
            <w:pPr>
              <w:ind w:right="-1"/>
              <w:jc w:val="center"/>
              <w:rPr>
                <w:b/>
                <w:noProof w:val="0"/>
                <w:lang w:val="ro-MD"/>
              </w:rPr>
            </w:pPr>
          </w:p>
        </w:tc>
        <w:tc>
          <w:tcPr>
            <w:tcW w:w="3402" w:type="dxa"/>
            <w:gridSpan w:val="2"/>
            <w:vMerge/>
            <w:shd w:val="clear" w:color="auto" w:fill="FFFFFF" w:themeFill="background1"/>
            <w:vAlign w:val="center"/>
          </w:tcPr>
          <w:p w14:paraId="526C141E" w14:textId="77777777" w:rsidR="00FE64AE" w:rsidRPr="002E4E85" w:rsidRDefault="00FE64AE" w:rsidP="00277424">
            <w:pPr>
              <w:ind w:right="-1"/>
              <w:jc w:val="center"/>
              <w:rPr>
                <w:b/>
                <w:noProof w:val="0"/>
                <w:lang w:val="ro-MD"/>
              </w:rPr>
            </w:pPr>
          </w:p>
        </w:tc>
        <w:tc>
          <w:tcPr>
            <w:tcW w:w="2161" w:type="dxa"/>
            <w:shd w:val="clear" w:color="auto" w:fill="FFFFFF" w:themeFill="background1"/>
            <w:vAlign w:val="center"/>
          </w:tcPr>
          <w:p w14:paraId="174CB671" w14:textId="77777777" w:rsidR="00FE64AE" w:rsidRPr="002E4E85" w:rsidRDefault="00FE64AE" w:rsidP="00277424">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74FFC3F8" w14:textId="77777777" w:rsidR="00FE64AE" w:rsidRPr="002E4E85" w:rsidRDefault="00FE64AE" w:rsidP="00277424">
            <w:pPr>
              <w:ind w:right="-1"/>
              <w:jc w:val="center"/>
              <w:rPr>
                <w:b/>
                <w:noProof w:val="0"/>
                <w:lang w:val="ro-MD"/>
              </w:rPr>
            </w:pPr>
            <w:r w:rsidRPr="002E4E85">
              <w:rPr>
                <w:b/>
                <w:noProof w:val="0"/>
                <w:lang w:val="ro-MD"/>
              </w:rPr>
              <w:t>Inclusiv TVA</w:t>
            </w:r>
          </w:p>
        </w:tc>
      </w:tr>
      <w:tr w:rsidR="00FE64AE" w:rsidRPr="002E4E85" w14:paraId="3EA5B3F1" w14:textId="77777777" w:rsidTr="00277424">
        <w:tc>
          <w:tcPr>
            <w:tcW w:w="2093" w:type="dxa"/>
          </w:tcPr>
          <w:p w14:paraId="1C2668D8" w14:textId="77777777" w:rsidR="00FE64AE" w:rsidRPr="002E4E85" w:rsidRDefault="00FE64AE" w:rsidP="00277424">
            <w:pPr>
              <w:jc w:val="both"/>
              <w:rPr>
                <w:noProof w:val="0"/>
                <w:lang w:val="ro-MD"/>
              </w:rPr>
            </w:pPr>
          </w:p>
        </w:tc>
        <w:tc>
          <w:tcPr>
            <w:tcW w:w="1735" w:type="dxa"/>
          </w:tcPr>
          <w:p w14:paraId="0890DF91" w14:textId="77777777" w:rsidR="00FE64AE" w:rsidRPr="002E4E85" w:rsidRDefault="00FE64AE" w:rsidP="00277424">
            <w:pPr>
              <w:jc w:val="both"/>
              <w:rPr>
                <w:noProof w:val="0"/>
                <w:lang w:val="ro-MD"/>
              </w:rPr>
            </w:pPr>
          </w:p>
        </w:tc>
        <w:tc>
          <w:tcPr>
            <w:tcW w:w="1667" w:type="dxa"/>
          </w:tcPr>
          <w:p w14:paraId="38DD80E3" w14:textId="77777777" w:rsidR="00FE64AE" w:rsidRPr="002E4E85" w:rsidRDefault="00FE64AE" w:rsidP="00277424">
            <w:pPr>
              <w:jc w:val="both"/>
              <w:rPr>
                <w:noProof w:val="0"/>
                <w:lang w:val="ro-MD"/>
              </w:rPr>
            </w:pPr>
          </w:p>
        </w:tc>
        <w:tc>
          <w:tcPr>
            <w:tcW w:w="2161" w:type="dxa"/>
          </w:tcPr>
          <w:p w14:paraId="24A65BAF" w14:textId="77777777" w:rsidR="00FE64AE" w:rsidRPr="002E4E85" w:rsidRDefault="00FE64AE" w:rsidP="00277424">
            <w:pPr>
              <w:jc w:val="both"/>
              <w:rPr>
                <w:noProof w:val="0"/>
                <w:lang w:val="ro-MD"/>
              </w:rPr>
            </w:pPr>
          </w:p>
        </w:tc>
        <w:tc>
          <w:tcPr>
            <w:tcW w:w="1915" w:type="dxa"/>
          </w:tcPr>
          <w:p w14:paraId="1D180C89" w14:textId="77777777" w:rsidR="00FE64AE" w:rsidRPr="002E4E85" w:rsidRDefault="00FE64AE" w:rsidP="00277424">
            <w:pPr>
              <w:jc w:val="both"/>
              <w:rPr>
                <w:noProof w:val="0"/>
                <w:lang w:val="ro-MD"/>
              </w:rPr>
            </w:pPr>
          </w:p>
        </w:tc>
      </w:tr>
    </w:tbl>
    <w:p w14:paraId="75F50C06" w14:textId="77777777" w:rsidR="00FE64AE" w:rsidRPr="002E4E85" w:rsidRDefault="00FE64AE" w:rsidP="00FE64AE">
      <w:pPr>
        <w:spacing w:before="240"/>
        <w:ind w:right="-1"/>
        <w:jc w:val="both"/>
        <w:rPr>
          <w:b/>
          <w:noProof w:val="0"/>
          <w:sz w:val="22"/>
          <w:szCs w:val="22"/>
          <w:lang w:val="ro-MD"/>
        </w:rPr>
      </w:pPr>
      <w:r w:rsidRPr="002E4E85">
        <w:rPr>
          <w:b/>
          <w:noProof w:val="0"/>
          <w:sz w:val="22"/>
          <w:szCs w:val="22"/>
          <w:lang w:val="ro-MD"/>
        </w:rPr>
        <w:t>Conducătorul grupului de lucru:</w:t>
      </w:r>
    </w:p>
    <w:p w14:paraId="54DB3C76" w14:textId="77777777" w:rsidR="00FE64AE" w:rsidRPr="002E4E85" w:rsidRDefault="00FE64AE" w:rsidP="00FE64A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79AB657D" w14:textId="77777777" w:rsidR="00FE64AE" w:rsidRPr="002E4E85" w:rsidRDefault="00FE64AE" w:rsidP="00FE64A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3F615875" w14:textId="77777777" w:rsidR="00FE64AE" w:rsidRPr="002E4E85" w:rsidRDefault="00FE64AE" w:rsidP="00FE64AE">
      <w:pPr>
        <w:keepNext/>
        <w:tabs>
          <w:tab w:val="left" w:pos="1134"/>
        </w:tabs>
        <w:suppressAutoHyphens/>
        <w:ind w:right="-1"/>
        <w:jc w:val="both"/>
        <w:outlineLvl w:val="1"/>
        <w:rPr>
          <w:b/>
          <w:iCs/>
          <w:noProof w:val="0"/>
          <w:sz w:val="22"/>
          <w:szCs w:val="22"/>
          <w:lang w:val="ro-MD" w:eastAsia="zh-CN"/>
        </w:rPr>
      </w:pPr>
    </w:p>
    <w:p w14:paraId="148B57A6" w14:textId="77777777" w:rsidR="00FE64AE" w:rsidRPr="002E4E85" w:rsidRDefault="00FE64AE" w:rsidP="00FE64AE">
      <w:pPr>
        <w:keepNext/>
        <w:tabs>
          <w:tab w:val="left" w:pos="1134"/>
        </w:tabs>
        <w:suppressAutoHyphens/>
        <w:ind w:right="-1"/>
        <w:jc w:val="center"/>
        <w:outlineLvl w:val="1"/>
        <w:rPr>
          <w:b/>
          <w:iCs/>
          <w:noProof w:val="0"/>
          <w:sz w:val="22"/>
          <w:szCs w:val="22"/>
          <w:lang w:val="ro-MD" w:eastAsia="zh-CN"/>
        </w:rPr>
      </w:pPr>
    </w:p>
    <w:p w14:paraId="40AE384C" w14:textId="77777777" w:rsidR="00FE64AE" w:rsidRPr="002E4E85" w:rsidRDefault="00FE64AE" w:rsidP="00FE64AE">
      <w:pPr>
        <w:rPr>
          <w:noProof w:val="0"/>
          <w:lang w:val="ro-MD" w:eastAsia="zh-CN"/>
        </w:rPr>
      </w:pPr>
    </w:p>
    <w:p w14:paraId="76B28FE7" w14:textId="77777777" w:rsidR="00FE64AE" w:rsidRPr="002E4E85" w:rsidRDefault="00FE64AE" w:rsidP="00FE64AE">
      <w:pPr>
        <w:tabs>
          <w:tab w:val="decimal" w:pos="8364"/>
        </w:tabs>
        <w:spacing w:line="276" w:lineRule="auto"/>
        <w:ind w:right="-144"/>
        <w:jc w:val="center"/>
        <w:rPr>
          <w:b/>
          <w:bCs/>
          <w:lang w:val="ro-MD"/>
        </w:rPr>
      </w:pPr>
    </w:p>
    <w:p w14:paraId="3B477805" w14:textId="77777777" w:rsidR="00FE64AE" w:rsidRPr="002E4E85" w:rsidRDefault="00FE64AE" w:rsidP="00FE64AE">
      <w:pPr>
        <w:tabs>
          <w:tab w:val="decimal" w:pos="8364"/>
        </w:tabs>
        <w:spacing w:line="276" w:lineRule="auto"/>
        <w:ind w:right="-144"/>
        <w:jc w:val="center"/>
        <w:rPr>
          <w:b/>
          <w:bCs/>
          <w:lang w:val="ro-MD"/>
        </w:rPr>
      </w:pPr>
    </w:p>
    <w:p w14:paraId="3FD42F42" w14:textId="77777777" w:rsidR="00FE64AE" w:rsidRPr="002E4E85" w:rsidRDefault="00FE64AE" w:rsidP="00FE64AE">
      <w:pPr>
        <w:tabs>
          <w:tab w:val="decimal" w:pos="8364"/>
        </w:tabs>
        <w:spacing w:line="276" w:lineRule="auto"/>
        <w:ind w:right="-144"/>
        <w:jc w:val="center"/>
        <w:rPr>
          <w:b/>
          <w:bCs/>
          <w:lang w:val="ro-MD"/>
        </w:rPr>
      </w:pPr>
    </w:p>
    <w:p w14:paraId="4A25CFD7" w14:textId="77777777" w:rsidR="00FE64AE" w:rsidRPr="002E4E85" w:rsidRDefault="00FE64AE" w:rsidP="00FE64AE">
      <w:pPr>
        <w:jc w:val="right"/>
        <w:rPr>
          <w:noProof w:val="0"/>
          <w:sz w:val="22"/>
          <w:szCs w:val="22"/>
          <w:lang w:val="ro-MD"/>
        </w:rPr>
      </w:pPr>
      <w:bookmarkStart w:id="45" w:name="_Toc449692095"/>
      <w:r w:rsidRPr="002E4E85">
        <w:rPr>
          <w:noProof w:val="0"/>
          <w:lang w:val="ro-MD"/>
        </w:rPr>
        <w:t>Anexa nr. 7</w:t>
      </w:r>
    </w:p>
    <w:p w14:paraId="27A35548" w14:textId="77777777" w:rsidR="00FE64AE" w:rsidRPr="002E4E85" w:rsidRDefault="00FE64AE" w:rsidP="00FE64AE">
      <w:pPr>
        <w:jc w:val="right"/>
        <w:rPr>
          <w:noProof w:val="0"/>
          <w:lang w:val="ro-MD"/>
        </w:rPr>
      </w:pPr>
      <w:r w:rsidRPr="002E4E85">
        <w:rPr>
          <w:noProof w:val="0"/>
          <w:lang w:val="ro-MD"/>
        </w:rPr>
        <w:t>la Documentația standard nr._____</w:t>
      </w:r>
    </w:p>
    <w:p w14:paraId="400B6D65" w14:textId="77777777" w:rsidR="00FE64AE" w:rsidRPr="002E4E85" w:rsidRDefault="00FE64AE" w:rsidP="00FE64AE">
      <w:pPr>
        <w:jc w:val="right"/>
        <w:rPr>
          <w:noProof w:val="0"/>
          <w:lang w:val="ro-MD"/>
        </w:rPr>
      </w:pPr>
      <w:r w:rsidRPr="002E4E85">
        <w:rPr>
          <w:noProof w:val="0"/>
          <w:lang w:val="ro-MD"/>
        </w:rPr>
        <w:t>din “____” ________ 20___</w:t>
      </w:r>
    </w:p>
    <w:p w14:paraId="1170850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4ACF088" w14:textId="77777777" w:rsidR="00FE64AE" w:rsidRPr="002E4E85" w:rsidRDefault="00FE64AE" w:rsidP="00FE64AE">
      <w:pPr>
        <w:pStyle w:val="Corptext"/>
        <w:tabs>
          <w:tab w:val="left" w:pos="567"/>
        </w:tabs>
        <w:rPr>
          <w:rFonts w:asciiTheme="majorHAnsi" w:hAnsiTheme="majorHAnsi" w:cstheme="majorHAnsi"/>
          <w:b/>
          <w:szCs w:val="24"/>
          <w:lang w:val="ro-MD"/>
        </w:rPr>
      </w:pPr>
      <w:bookmarkStart w:id="46" w:name="_Toc449692096"/>
      <w:bookmarkEnd w:id="45"/>
    </w:p>
    <w:p w14:paraId="19945CB6" w14:textId="77777777" w:rsidR="00FE64AE" w:rsidRPr="002E4E85" w:rsidRDefault="00FE64AE" w:rsidP="00FE64AE">
      <w:pPr>
        <w:pStyle w:val="Corp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6BB57AA5" w14:textId="77777777" w:rsidR="00FE64AE" w:rsidRPr="002E4E85" w:rsidRDefault="00FE64AE" w:rsidP="00FE64A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autorităţii contractante şi adresa completă)</w:t>
      </w:r>
    </w:p>
    <w:p w14:paraId="2C2F058D"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22F4C492"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2325E06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neavînd obiecții la documentația de atribuire. </w:t>
      </w:r>
    </w:p>
    <w:p w14:paraId="7F1F385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6BC263A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B7536DD"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AC67D3F" w14:textId="77777777" w:rsidR="00FE64AE" w:rsidRPr="002E4E85" w:rsidRDefault="00FE64AE" w:rsidP="00FE64A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2BBFC63C"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7724B872"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6C4E6A6"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5AD1443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9340BD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CB7009C"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39F41C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FAB58B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B77541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0BE31BD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2AF6371"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D86AE3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2D5FE0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67EECB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E4B2B4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4C808A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8FFC70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784314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562B4A0" w14:textId="77777777" w:rsidR="00FE64AE" w:rsidRPr="002E4E85" w:rsidRDefault="00FE64AE" w:rsidP="00FE64AE">
      <w:pPr>
        <w:jc w:val="right"/>
        <w:rPr>
          <w:noProof w:val="0"/>
          <w:sz w:val="22"/>
          <w:szCs w:val="22"/>
          <w:lang w:val="ro-MD"/>
        </w:rPr>
      </w:pPr>
      <w:r w:rsidRPr="002E4E85">
        <w:rPr>
          <w:noProof w:val="0"/>
          <w:lang w:val="ro-MD"/>
        </w:rPr>
        <w:lastRenderedPageBreak/>
        <w:t>Anexa nr. 8</w:t>
      </w:r>
    </w:p>
    <w:p w14:paraId="76B83D6E" w14:textId="77777777" w:rsidR="00FE64AE" w:rsidRPr="002E4E85" w:rsidRDefault="00FE64AE" w:rsidP="00FE64AE">
      <w:pPr>
        <w:jc w:val="right"/>
        <w:rPr>
          <w:noProof w:val="0"/>
          <w:lang w:val="ro-MD"/>
        </w:rPr>
      </w:pPr>
      <w:r w:rsidRPr="002E4E85">
        <w:rPr>
          <w:noProof w:val="0"/>
          <w:lang w:val="ro-MD"/>
        </w:rPr>
        <w:t>la Documentația standard nr._____</w:t>
      </w:r>
    </w:p>
    <w:p w14:paraId="1519A6F7" w14:textId="77777777" w:rsidR="00FE64AE" w:rsidRPr="002E4E85" w:rsidRDefault="00FE64AE" w:rsidP="00FE64AE">
      <w:pPr>
        <w:jc w:val="right"/>
        <w:rPr>
          <w:noProof w:val="0"/>
          <w:lang w:val="ro-MD"/>
        </w:rPr>
      </w:pPr>
      <w:r w:rsidRPr="002E4E85">
        <w:rPr>
          <w:noProof w:val="0"/>
          <w:lang w:val="ro-MD"/>
        </w:rPr>
        <w:t>din “____” ________ 20___</w:t>
      </w:r>
    </w:p>
    <w:p w14:paraId="14270AE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8DA0A1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FC2342E" w14:textId="77777777" w:rsidR="00FE64AE" w:rsidRPr="002E4E85" w:rsidRDefault="00FE64AE" w:rsidP="00FE64AE">
      <w:pPr>
        <w:pStyle w:val="Titlu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78588D0B" w14:textId="77777777" w:rsidR="00FE64AE" w:rsidRPr="002E4E85" w:rsidRDefault="00FE64AE" w:rsidP="00FE64AE">
      <w:pPr>
        <w:pStyle w:val="Corp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7827D202" w14:textId="77777777" w:rsidR="00FE64AE" w:rsidRPr="002E4E85" w:rsidRDefault="00FE64AE" w:rsidP="00FE64A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denumirea autorităţii contractante şi adresa completă</w:t>
      </w:r>
      <w:r w:rsidRPr="002E4E85">
        <w:rPr>
          <w:rFonts w:ascii="Times New Roman" w:hAnsi="Times New Roman"/>
          <w:sz w:val="20"/>
          <w:lang w:val="ro-MD"/>
        </w:rPr>
        <w:t>)</w:t>
      </w:r>
    </w:p>
    <w:p w14:paraId="2AB09009"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5292861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5A2F95A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6E8DB57B"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D783342" w14:textId="77777777" w:rsidR="00FE64AE" w:rsidRPr="002E4E85" w:rsidRDefault="00FE64AE" w:rsidP="00FE64A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17534352" w14:textId="77777777" w:rsidR="00FE64AE" w:rsidRPr="002E4E85" w:rsidRDefault="00FE64AE" w:rsidP="00FE64A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04A5A2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6F729C2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ADD97B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211A0E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956362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B6747A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0434F6AA" w14:textId="77777777" w:rsidR="00FE64AE" w:rsidRPr="002E4E85" w:rsidRDefault="00FE64AE" w:rsidP="00FE64A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7EE78A2E"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13AD1048"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71566083"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19C170F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D1657AB"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D2E029A"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926B2B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CA348C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F2D12B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F34482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3BFFCD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752CE3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EBF051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132A0F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E55EF42" w14:textId="77777777" w:rsidR="00FE64AE" w:rsidRPr="002E4E85" w:rsidRDefault="00FE64AE" w:rsidP="00FE64AE">
      <w:pPr>
        <w:jc w:val="right"/>
        <w:rPr>
          <w:noProof w:val="0"/>
          <w:sz w:val="22"/>
          <w:szCs w:val="22"/>
          <w:lang w:val="ro-MD"/>
        </w:rPr>
      </w:pPr>
      <w:r w:rsidRPr="002E4E85">
        <w:rPr>
          <w:noProof w:val="0"/>
          <w:lang w:val="ro-MD"/>
        </w:rPr>
        <w:lastRenderedPageBreak/>
        <w:t>Anexa nr. 9</w:t>
      </w:r>
    </w:p>
    <w:p w14:paraId="21C8946A" w14:textId="77777777" w:rsidR="00FE64AE" w:rsidRPr="002E4E85" w:rsidRDefault="00FE64AE" w:rsidP="00FE64AE">
      <w:pPr>
        <w:jc w:val="right"/>
        <w:rPr>
          <w:noProof w:val="0"/>
          <w:lang w:val="ro-MD"/>
        </w:rPr>
      </w:pPr>
      <w:r w:rsidRPr="002E4E85">
        <w:rPr>
          <w:noProof w:val="0"/>
          <w:lang w:val="ro-MD"/>
        </w:rPr>
        <w:t>la Documentația standard nr._____</w:t>
      </w:r>
    </w:p>
    <w:p w14:paraId="26F26D64" w14:textId="77777777" w:rsidR="00FE64AE" w:rsidRPr="002E4E85" w:rsidRDefault="00FE64AE" w:rsidP="00FE64AE">
      <w:pPr>
        <w:jc w:val="right"/>
        <w:rPr>
          <w:noProof w:val="0"/>
          <w:lang w:val="ro-MD"/>
        </w:rPr>
      </w:pPr>
      <w:r w:rsidRPr="002E4E85">
        <w:rPr>
          <w:noProof w:val="0"/>
          <w:lang w:val="ro-MD"/>
        </w:rPr>
        <w:t>din “____” ________ 20___</w:t>
      </w:r>
    </w:p>
    <w:p w14:paraId="3D5B68B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bookmarkEnd w:id="46"/>
    <w:p w14:paraId="76CD6169" w14:textId="77777777" w:rsidR="00FE64AE" w:rsidRPr="002E4E85" w:rsidRDefault="00FE64AE" w:rsidP="00FE64AE">
      <w:pPr>
        <w:pStyle w:val="Corptext"/>
        <w:tabs>
          <w:tab w:val="left" w:pos="567"/>
        </w:tabs>
        <w:rPr>
          <w:rFonts w:ascii="Times New Roman" w:hAnsi="Times New Roman"/>
          <w:b/>
          <w:szCs w:val="24"/>
          <w:lang w:val="ro-MD"/>
        </w:rPr>
      </w:pPr>
    </w:p>
    <w:p w14:paraId="401F020A" w14:textId="77777777" w:rsidR="00FE64AE" w:rsidRPr="002E4E85" w:rsidRDefault="00FE64AE" w:rsidP="00FE64AE">
      <w:pPr>
        <w:pStyle w:val="Corp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009E0E15"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4A8EE3F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66CB63C0" w14:textId="77777777" w:rsidR="00FE64AE" w:rsidRPr="002E4E85" w:rsidRDefault="00FE64AE" w:rsidP="00FE64AE">
      <w:pPr>
        <w:pStyle w:val="Corptext"/>
        <w:tabs>
          <w:tab w:val="left" w:pos="567"/>
        </w:tabs>
        <w:rPr>
          <w:rFonts w:ascii="Times New Roman" w:hAnsi="Times New Roman"/>
          <w:b/>
          <w:szCs w:val="24"/>
          <w:lang w:val="ro-MD"/>
        </w:rPr>
      </w:pPr>
    </w:p>
    <w:p w14:paraId="23BEA1D5"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63531D20"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pentru participare cu ofertă la procedura de atribuire a contractului de achiziţie publică</w:t>
      </w:r>
    </w:p>
    <w:p w14:paraId="06915009" w14:textId="77777777" w:rsidR="00FE64AE" w:rsidRPr="002E4E85" w:rsidRDefault="00FE64AE" w:rsidP="00FE64AE">
      <w:pPr>
        <w:pStyle w:val="Corptext"/>
        <w:tabs>
          <w:tab w:val="left" w:pos="567"/>
        </w:tabs>
        <w:rPr>
          <w:rFonts w:ascii="Times New Roman" w:hAnsi="Times New Roman"/>
          <w:szCs w:val="24"/>
          <w:lang w:val="ro-MD"/>
        </w:rPr>
      </w:pPr>
    </w:p>
    <w:p w14:paraId="0FB822F8" w14:textId="77777777" w:rsidR="00FE64AE" w:rsidRPr="002E4E85" w:rsidRDefault="00FE64AE" w:rsidP="00FE64AE">
      <w:pPr>
        <w:pStyle w:val="Corptext"/>
        <w:tabs>
          <w:tab w:val="left" w:pos="567"/>
        </w:tabs>
        <w:rPr>
          <w:rFonts w:ascii="Times New Roman" w:hAnsi="Times New Roman"/>
          <w:szCs w:val="24"/>
          <w:lang w:val="ro-MD"/>
        </w:rPr>
      </w:pPr>
    </w:p>
    <w:p w14:paraId="2622325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08F176C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autorităţii contractante şi adresa completă)</w:t>
      </w:r>
    </w:p>
    <w:p w14:paraId="32660429"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EBA7343"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21E4871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achiziţie publică)</w:t>
      </w:r>
    </w:p>
    <w:p w14:paraId="571E53B7"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17E8AB1"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2E9B81C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1ECE1166"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27E3DAF"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ne  obligăm faţă de ___________________________________________________________ să </w:t>
      </w:r>
    </w:p>
    <w:p w14:paraId="2011554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autorităţii contractante)</w:t>
      </w:r>
    </w:p>
    <w:p w14:paraId="5401D53E"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plătim suma de__________________________________________, la prima sa cerere scrisă şi                                                                                    (suma în litere şi în cifre)</w:t>
      </w:r>
    </w:p>
    <w:p w14:paraId="655E91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780C3CFC"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8C95BF" w14:textId="77777777" w:rsidR="00FE64AE" w:rsidRPr="002E4E85" w:rsidRDefault="00FE64AE" w:rsidP="00FE64AE">
      <w:pPr>
        <w:pStyle w:val="Corptext"/>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14598027" w14:textId="77777777" w:rsidR="00FE64AE" w:rsidRPr="002E4E85" w:rsidRDefault="00FE64AE" w:rsidP="00FE64AE">
      <w:pPr>
        <w:pStyle w:val="Corp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489621BF"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îşi  retrage sau modifică oferta în perioada de  valabilitate a acesteia;</w:t>
      </w:r>
    </w:p>
    <w:p w14:paraId="42998476" w14:textId="77777777" w:rsidR="00FE64AE" w:rsidRPr="002E4E85" w:rsidRDefault="00FE64AE" w:rsidP="00FE64AE">
      <w:pPr>
        <w:pStyle w:val="Corptext"/>
        <w:tabs>
          <w:tab w:val="left" w:pos="567"/>
        </w:tabs>
        <w:ind w:left="-284"/>
        <w:jc w:val="both"/>
        <w:rPr>
          <w:rFonts w:ascii="Times New Roman" w:hAnsi="Times New Roman"/>
          <w:szCs w:val="24"/>
          <w:lang w:val="ro-MD"/>
        </w:rPr>
      </w:pPr>
      <w:r w:rsidRPr="002E4E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67B882C" w14:textId="77777777" w:rsidR="00FE64AE" w:rsidRPr="002E4E85" w:rsidRDefault="00FE64AE" w:rsidP="00FE64A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1C23C9A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23FB6143"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nu a constituit garanţia de bună execuție;</w:t>
      </w:r>
    </w:p>
    <w:p w14:paraId="7DCF0228" w14:textId="77777777" w:rsidR="00FE64AE" w:rsidRPr="002E4E85" w:rsidRDefault="00FE64AE" w:rsidP="00FE64A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0992A8ED"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5A675141"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achiziţie publică de lucrări;</w:t>
      </w:r>
    </w:p>
    <w:p w14:paraId="48A51D8E" w14:textId="77777777" w:rsidR="00FE64AE" w:rsidRPr="002E4E85" w:rsidRDefault="00FE64AE" w:rsidP="00FE64AE">
      <w:pPr>
        <w:pStyle w:val="Corptext"/>
        <w:tabs>
          <w:tab w:val="left" w:pos="567"/>
        </w:tabs>
        <w:ind w:hanging="502"/>
        <w:rPr>
          <w:rFonts w:ascii="Times New Roman" w:hAnsi="Times New Roman"/>
          <w:szCs w:val="24"/>
          <w:lang w:val="ro-MD"/>
        </w:rPr>
      </w:pPr>
    </w:p>
    <w:p w14:paraId="016B9C7E"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Nu se execută vreo condiţie, specificată în documenația de atribuire înainte de semnarea contractului de achiziţie publică de lucrări.</w:t>
      </w:r>
    </w:p>
    <w:p w14:paraId="185F415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Prezenta garanţie este valabilă până la data de _______________________________________</w:t>
      </w:r>
    </w:p>
    <w:p w14:paraId="1959E5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ziua___luna____anul_______  </w:t>
      </w:r>
    </w:p>
    <w:p w14:paraId="28D17D85"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07C90E35" w14:textId="77777777" w:rsidR="00FE64AE" w:rsidRPr="002E4E85" w:rsidRDefault="00FE64AE" w:rsidP="00FE64AE">
      <w:pPr>
        <w:spacing w:after="200" w:line="276" w:lineRule="auto"/>
        <w:jc w:val="center"/>
        <w:rPr>
          <w:lang w:val="ro-MD" w:eastAsia="zh-CN"/>
        </w:rPr>
      </w:pPr>
      <w:bookmarkStart w:id="47" w:name="_Toc449692097"/>
    </w:p>
    <w:p w14:paraId="4732A989" w14:textId="0F0FBEFB" w:rsidR="00FE64AE" w:rsidRDefault="00FE64AE" w:rsidP="00FE64AE">
      <w:pPr>
        <w:spacing w:after="200" w:line="276" w:lineRule="auto"/>
        <w:jc w:val="center"/>
        <w:rPr>
          <w:lang w:val="ro-MD" w:eastAsia="zh-CN"/>
        </w:rPr>
      </w:pPr>
    </w:p>
    <w:p w14:paraId="6A1E5B87" w14:textId="77777777" w:rsidR="00277424" w:rsidRPr="002E4E85" w:rsidRDefault="00277424" w:rsidP="00FE64AE">
      <w:pPr>
        <w:spacing w:after="200" w:line="276" w:lineRule="auto"/>
        <w:jc w:val="center"/>
        <w:rPr>
          <w:lang w:val="ro-MD" w:eastAsia="zh-CN"/>
        </w:rPr>
      </w:pPr>
    </w:p>
    <w:p w14:paraId="7D9EB748" w14:textId="77777777" w:rsidR="00FE64AE" w:rsidRPr="002E4E85" w:rsidRDefault="00FE64AE" w:rsidP="00FE64AE">
      <w:pPr>
        <w:spacing w:after="200" w:line="276" w:lineRule="auto"/>
        <w:jc w:val="center"/>
        <w:rPr>
          <w:lang w:val="ro-MD" w:eastAsia="zh-CN"/>
        </w:rPr>
      </w:pPr>
    </w:p>
    <w:p w14:paraId="4CEA4AD4" w14:textId="77777777" w:rsidR="00FE64AE" w:rsidRPr="002E4E85" w:rsidRDefault="00FE64AE" w:rsidP="00FE64AE">
      <w:pPr>
        <w:jc w:val="right"/>
        <w:rPr>
          <w:noProof w:val="0"/>
          <w:sz w:val="22"/>
          <w:szCs w:val="22"/>
          <w:lang w:val="ro-MD"/>
        </w:rPr>
      </w:pPr>
      <w:r w:rsidRPr="002E4E85">
        <w:rPr>
          <w:noProof w:val="0"/>
          <w:lang w:val="ro-MD"/>
        </w:rPr>
        <w:lastRenderedPageBreak/>
        <w:t>Anexa nr. 10</w:t>
      </w:r>
    </w:p>
    <w:p w14:paraId="534582A7" w14:textId="77777777" w:rsidR="00FE64AE" w:rsidRPr="002E4E85" w:rsidRDefault="00FE64AE" w:rsidP="00FE64AE">
      <w:pPr>
        <w:jc w:val="right"/>
        <w:rPr>
          <w:noProof w:val="0"/>
          <w:lang w:val="ro-MD"/>
        </w:rPr>
      </w:pPr>
      <w:r w:rsidRPr="002E4E85">
        <w:rPr>
          <w:noProof w:val="0"/>
          <w:lang w:val="ro-MD"/>
        </w:rPr>
        <w:t>la Documentația standard nr._____</w:t>
      </w:r>
    </w:p>
    <w:p w14:paraId="2CB22021" w14:textId="77777777" w:rsidR="00FE64AE" w:rsidRPr="002E4E85" w:rsidRDefault="00FE64AE" w:rsidP="00FE64AE">
      <w:pPr>
        <w:jc w:val="right"/>
        <w:rPr>
          <w:noProof w:val="0"/>
          <w:lang w:val="ro-MD"/>
        </w:rPr>
      </w:pPr>
      <w:r w:rsidRPr="002E4E85">
        <w:rPr>
          <w:noProof w:val="0"/>
          <w:lang w:val="ro-MD"/>
        </w:rPr>
        <w:t>din “____” ________ 20___</w:t>
      </w:r>
    </w:p>
    <w:p w14:paraId="48875533" w14:textId="77777777" w:rsidR="00FE64AE" w:rsidRPr="002E4E85" w:rsidRDefault="00FE64AE" w:rsidP="00FE64AE">
      <w:pPr>
        <w:spacing w:after="200" w:line="276" w:lineRule="auto"/>
        <w:jc w:val="center"/>
        <w:rPr>
          <w:lang w:val="ro-MD" w:eastAsia="zh-CN"/>
        </w:rPr>
      </w:pPr>
    </w:p>
    <w:p w14:paraId="0ADC5CBF" w14:textId="77777777" w:rsidR="00FE64AE" w:rsidRPr="002E4E85" w:rsidRDefault="00FE64AE" w:rsidP="00FE64AE">
      <w:pPr>
        <w:rPr>
          <w:lang w:val="ro-MD" w:eastAsia="zh-CN"/>
        </w:rPr>
      </w:pPr>
    </w:p>
    <w:bookmarkEnd w:id="47"/>
    <w:p w14:paraId="42DECF59" w14:textId="77777777" w:rsidR="00FE64AE" w:rsidRPr="002E4E85" w:rsidRDefault="00FE64AE" w:rsidP="00FE64AE">
      <w:pPr>
        <w:jc w:val="center"/>
        <w:rPr>
          <w:b/>
          <w:lang w:val="ro-MD"/>
        </w:rPr>
      </w:pPr>
    </w:p>
    <w:p w14:paraId="78C55981"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46079157"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2B5F8A9A"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0B55012D" w14:textId="77777777" w:rsidR="00FE64AE" w:rsidRPr="002E4E85" w:rsidRDefault="00FE64AE" w:rsidP="00FE64A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E64AE" w:rsidRPr="002E4E85" w14:paraId="7058C809" w14:textId="77777777" w:rsidTr="00277424">
        <w:trPr>
          <w:cantSplit/>
          <w:trHeight w:val="300"/>
        </w:trPr>
        <w:tc>
          <w:tcPr>
            <w:tcW w:w="709" w:type="dxa"/>
            <w:vMerge w:val="restart"/>
          </w:tcPr>
          <w:p w14:paraId="571ADCE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3C99AE03"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EB57AF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433C03D7"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06C3754"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029384C2"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FE64AE" w:rsidRPr="002E4E85" w14:paraId="2EEADA99" w14:textId="77777777" w:rsidTr="00277424">
        <w:trPr>
          <w:cantSplit/>
          <w:trHeight w:val="240"/>
        </w:trPr>
        <w:tc>
          <w:tcPr>
            <w:tcW w:w="709" w:type="dxa"/>
            <w:vMerge/>
          </w:tcPr>
          <w:p w14:paraId="18FEFF01" w14:textId="77777777" w:rsidR="00FE64AE" w:rsidRPr="002E4E85" w:rsidRDefault="00FE64AE" w:rsidP="00277424">
            <w:pPr>
              <w:pStyle w:val="Corptext"/>
              <w:tabs>
                <w:tab w:val="left" w:pos="567"/>
              </w:tabs>
              <w:rPr>
                <w:rFonts w:ascii="Times New Roman" w:hAnsi="Times New Roman"/>
                <w:b/>
                <w:szCs w:val="24"/>
                <w:lang w:val="ro-MD"/>
              </w:rPr>
            </w:pPr>
          </w:p>
        </w:tc>
        <w:tc>
          <w:tcPr>
            <w:tcW w:w="2825" w:type="dxa"/>
            <w:vMerge/>
          </w:tcPr>
          <w:p w14:paraId="09898BFA" w14:textId="77777777" w:rsidR="00FE64AE" w:rsidRPr="002E4E85" w:rsidRDefault="00FE64AE" w:rsidP="00277424">
            <w:pPr>
              <w:pStyle w:val="Corptext"/>
              <w:tabs>
                <w:tab w:val="left" w:pos="567"/>
              </w:tabs>
              <w:rPr>
                <w:rFonts w:ascii="Times New Roman" w:hAnsi="Times New Roman"/>
                <w:b/>
                <w:szCs w:val="24"/>
                <w:lang w:val="ro-MD"/>
              </w:rPr>
            </w:pPr>
          </w:p>
        </w:tc>
        <w:tc>
          <w:tcPr>
            <w:tcW w:w="5490" w:type="dxa"/>
            <w:gridSpan w:val="7"/>
          </w:tcPr>
          <w:p w14:paraId="7CCBBBA6"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FE64AE" w:rsidRPr="002E4E85" w14:paraId="44A5C277" w14:textId="77777777" w:rsidTr="00277424">
        <w:trPr>
          <w:cantSplit/>
          <w:trHeight w:val="120"/>
        </w:trPr>
        <w:tc>
          <w:tcPr>
            <w:tcW w:w="709" w:type="dxa"/>
            <w:vMerge/>
          </w:tcPr>
          <w:p w14:paraId="02D0ECD6" w14:textId="77777777" w:rsidR="00FE64AE" w:rsidRPr="002E4E85" w:rsidRDefault="00FE64AE" w:rsidP="00277424">
            <w:pPr>
              <w:pStyle w:val="Corptext"/>
              <w:tabs>
                <w:tab w:val="left" w:pos="567"/>
              </w:tabs>
              <w:rPr>
                <w:rFonts w:ascii="Times New Roman" w:hAnsi="Times New Roman"/>
                <w:b/>
                <w:szCs w:val="24"/>
                <w:lang w:val="ro-MD"/>
              </w:rPr>
            </w:pPr>
          </w:p>
        </w:tc>
        <w:tc>
          <w:tcPr>
            <w:tcW w:w="2825" w:type="dxa"/>
            <w:vMerge/>
          </w:tcPr>
          <w:p w14:paraId="241A8BA3" w14:textId="77777777" w:rsidR="00FE64AE" w:rsidRPr="002E4E85" w:rsidRDefault="00FE64AE" w:rsidP="00277424">
            <w:pPr>
              <w:pStyle w:val="Corptext"/>
              <w:tabs>
                <w:tab w:val="left" w:pos="567"/>
              </w:tabs>
              <w:rPr>
                <w:rFonts w:ascii="Times New Roman" w:hAnsi="Times New Roman"/>
                <w:b/>
                <w:szCs w:val="24"/>
                <w:lang w:val="ro-MD"/>
              </w:rPr>
            </w:pPr>
          </w:p>
        </w:tc>
        <w:tc>
          <w:tcPr>
            <w:tcW w:w="1035" w:type="dxa"/>
          </w:tcPr>
          <w:p w14:paraId="296BA10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210DEFA6"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EAF862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1EBB4225"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10E5381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FE64AE" w:rsidRPr="002E4E85" w14:paraId="760A2E64" w14:textId="77777777" w:rsidTr="00277424">
        <w:trPr>
          <w:cantSplit/>
          <w:trHeight w:val="180"/>
        </w:trPr>
        <w:tc>
          <w:tcPr>
            <w:tcW w:w="709" w:type="dxa"/>
          </w:tcPr>
          <w:p w14:paraId="26222F9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8887DF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Organizare de şantier</w:t>
            </w:r>
          </w:p>
        </w:tc>
        <w:tc>
          <w:tcPr>
            <w:tcW w:w="1035" w:type="dxa"/>
          </w:tcPr>
          <w:p w14:paraId="7755127E"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15B35A98"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1CA74593"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5824CF66"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17356256"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46701AFD" w14:textId="77777777" w:rsidTr="00277424">
        <w:trPr>
          <w:cantSplit/>
          <w:trHeight w:val="1372"/>
        </w:trPr>
        <w:tc>
          <w:tcPr>
            <w:tcW w:w="709" w:type="dxa"/>
          </w:tcPr>
          <w:p w14:paraId="7FA2B88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08DD2CF" w14:textId="77777777" w:rsidR="00FE64AE" w:rsidRPr="002E4E85" w:rsidRDefault="00FE64AE" w:rsidP="00277424">
            <w:pPr>
              <w:pStyle w:val="Corptext"/>
              <w:tabs>
                <w:tab w:val="left" w:pos="567"/>
              </w:tabs>
              <w:rPr>
                <w:rFonts w:ascii="Times New Roman" w:hAnsi="Times New Roman"/>
                <w:szCs w:val="24"/>
                <w:lang w:val="ro-MD"/>
              </w:rPr>
            </w:pPr>
          </w:p>
          <w:p w14:paraId="7BDD18DA" w14:textId="77777777" w:rsidR="00FE64AE" w:rsidRPr="002E4E85" w:rsidRDefault="00FE64AE" w:rsidP="00277424">
            <w:pPr>
              <w:pStyle w:val="Corptext"/>
              <w:tabs>
                <w:tab w:val="left" w:pos="567"/>
              </w:tabs>
              <w:rPr>
                <w:rFonts w:ascii="Times New Roman" w:hAnsi="Times New Roman"/>
                <w:szCs w:val="24"/>
                <w:lang w:val="ro-MD"/>
              </w:rPr>
            </w:pPr>
          </w:p>
          <w:p w14:paraId="6C0F523D" w14:textId="77777777" w:rsidR="00FE64AE" w:rsidRPr="002E4E85" w:rsidRDefault="00FE64AE" w:rsidP="00277424">
            <w:pPr>
              <w:pStyle w:val="Corptext"/>
              <w:tabs>
                <w:tab w:val="left" w:pos="567"/>
              </w:tabs>
              <w:rPr>
                <w:rFonts w:ascii="Times New Roman" w:hAnsi="Times New Roman"/>
                <w:szCs w:val="24"/>
                <w:lang w:val="ro-MD"/>
              </w:rPr>
            </w:pPr>
          </w:p>
          <w:p w14:paraId="22D2CF7E" w14:textId="77777777" w:rsidR="00FE64AE" w:rsidRPr="002E4E85" w:rsidRDefault="00FE64AE" w:rsidP="00277424">
            <w:pPr>
              <w:pStyle w:val="Corptext"/>
              <w:tabs>
                <w:tab w:val="left" w:pos="567"/>
              </w:tabs>
              <w:rPr>
                <w:rFonts w:ascii="Times New Roman" w:hAnsi="Times New Roman"/>
                <w:szCs w:val="24"/>
                <w:lang w:val="ro-MD"/>
              </w:rPr>
            </w:pPr>
          </w:p>
        </w:tc>
        <w:tc>
          <w:tcPr>
            <w:tcW w:w="2825" w:type="dxa"/>
          </w:tcPr>
          <w:p w14:paraId="0C6EECD1"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01</w:t>
            </w:r>
          </w:p>
          <w:p w14:paraId="167FD1D0"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40A0E1C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0207C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3F21705"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969E2AD"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E29C1BF"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72FA6705"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0B4F1239"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737ABB4B"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5CA2D35C" w14:textId="77777777" w:rsidTr="00277424">
        <w:trPr>
          <w:cantSplit/>
          <w:trHeight w:val="1412"/>
        </w:trPr>
        <w:tc>
          <w:tcPr>
            <w:tcW w:w="709" w:type="dxa"/>
          </w:tcPr>
          <w:p w14:paraId="55C847BB"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7F74B961" w14:textId="77777777" w:rsidR="00FE64AE" w:rsidRPr="002E4E85" w:rsidRDefault="00FE64AE" w:rsidP="00277424">
            <w:pPr>
              <w:pStyle w:val="Corptext"/>
              <w:tabs>
                <w:tab w:val="left" w:pos="567"/>
              </w:tabs>
              <w:rPr>
                <w:rFonts w:ascii="Times New Roman" w:hAnsi="Times New Roman"/>
                <w:szCs w:val="24"/>
                <w:lang w:val="ro-MD"/>
              </w:rPr>
            </w:pPr>
          </w:p>
          <w:p w14:paraId="3BF8C662" w14:textId="77777777" w:rsidR="00FE64AE" w:rsidRPr="002E4E85" w:rsidRDefault="00FE64AE" w:rsidP="00277424">
            <w:pPr>
              <w:pStyle w:val="Corptext"/>
              <w:tabs>
                <w:tab w:val="left" w:pos="567"/>
              </w:tabs>
              <w:rPr>
                <w:rFonts w:ascii="Times New Roman" w:hAnsi="Times New Roman"/>
                <w:szCs w:val="24"/>
                <w:lang w:val="ro-MD"/>
              </w:rPr>
            </w:pPr>
          </w:p>
          <w:p w14:paraId="51DF7917" w14:textId="77777777" w:rsidR="00FE64AE" w:rsidRPr="002E4E85" w:rsidRDefault="00FE64AE" w:rsidP="00277424">
            <w:pPr>
              <w:pStyle w:val="Corptext"/>
              <w:tabs>
                <w:tab w:val="left" w:pos="567"/>
              </w:tabs>
              <w:rPr>
                <w:rFonts w:ascii="Times New Roman" w:hAnsi="Times New Roman"/>
                <w:szCs w:val="24"/>
                <w:lang w:val="ro-MD"/>
              </w:rPr>
            </w:pPr>
          </w:p>
          <w:p w14:paraId="053538E2" w14:textId="77777777" w:rsidR="00FE64AE" w:rsidRPr="002E4E85" w:rsidRDefault="00FE64AE" w:rsidP="00277424">
            <w:pPr>
              <w:pStyle w:val="Corptext"/>
              <w:tabs>
                <w:tab w:val="left" w:pos="567"/>
              </w:tabs>
              <w:rPr>
                <w:rFonts w:ascii="Times New Roman" w:hAnsi="Times New Roman"/>
                <w:szCs w:val="24"/>
                <w:lang w:val="ro-MD"/>
              </w:rPr>
            </w:pPr>
          </w:p>
        </w:tc>
        <w:tc>
          <w:tcPr>
            <w:tcW w:w="2825" w:type="dxa"/>
          </w:tcPr>
          <w:p w14:paraId="65D3DB30"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02</w:t>
            </w:r>
          </w:p>
          <w:p w14:paraId="0B8CBD4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3145CB12"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D8C448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92F05AD"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4BF9B4FC"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45A0FA0B"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4BA5514F"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202D3152"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00C9E6AB"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77F293B5" w14:textId="77777777" w:rsidTr="00277424">
        <w:trPr>
          <w:cantSplit/>
          <w:trHeight w:val="1593"/>
        </w:trPr>
        <w:tc>
          <w:tcPr>
            <w:tcW w:w="709" w:type="dxa"/>
          </w:tcPr>
          <w:p w14:paraId="6D9354D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482A173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n …</w:t>
            </w:r>
          </w:p>
          <w:p w14:paraId="11CA714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1E687CC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987727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C3E7A4C"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3E68B41"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E7907B2"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5428EB4A"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40D7557E"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1FF793EC" w14:textId="77777777" w:rsidR="00FE64AE" w:rsidRPr="002E4E85" w:rsidRDefault="00FE64AE" w:rsidP="00277424">
            <w:pPr>
              <w:pStyle w:val="Corptext"/>
              <w:tabs>
                <w:tab w:val="left" w:pos="567"/>
              </w:tabs>
              <w:rPr>
                <w:rFonts w:ascii="Times New Roman" w:hAnsi="Times New Roman"/>
                <w:szCs w:val="24"/>
                <w:lang w:val="ro-MD"/>
              </w:rPr>
            </w:pPr>
          </w:p>
        </w:tc>
      </w:tr>
    </w:tbl>
    <w:p w14:paraId="301971D4" w14:textId="77777777" w:rsidR="00FE64AE" w:rsidRPr="002E4E85" w:rsidRDefault="00FE64AE" w:rsidP="00FE64AE">
      <w:pPr>
        <w:jc w:val="both"/>
        <w:rPr>
          <w:lang w:val="ro-MD"/>
        </w:rPr>
      </w:pPr>
    </w:p>
    <w:p w14:paraId="5B309B38" w14:textId="77777777" w:rsidR="00FE64AE" w:rsidRPr="002E4E85" w:rsidRDefault="00FE64AE" w:rsidP="00FE64AE">
      <w:pPr>
        <w:jc w:val="both"/>
        <w:rPr>
          <w:lang w:val="ro-MD"/>
        </w:rPr>
      </w:pPr>
    </w:p>
    <w:p w14:paraId="72BF9EF0" w14:textId="77777777" w:rsidR="00FE64AE" w:rsidRPr="002E4E85" w:rsidRDefault="00FE64AE" w:rsidP="00FE64AE">
      <w:pPr>
        <w:jc w:val="both"/>
        <w:rPr>
          <w:lang w:val="ro-MD"/>
        </w:rPr>
      </w:pPr>
    </w:p>
    <w:p w14:paraId="3C415719" w14:textId="77777777" w:rsidR="00FE64AE" w:rsidRPr="002E4E85" w:rsidRDefault="00FE64AE" w:rsidP="00FE64AE">
      <w:pPr>
        <w:jc w:val="both"/>
        <w:rPr>
          <w:lang w:val="ro-MD"/>
        </w:rPr>
      </w:pPr>
    </w:p>
    <w:p w14:paraId="31B721F1"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599DD57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1712476A"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334A6E8C"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w:t>
      </w:r>
      <w:bookmarkStart w:id="48" w:name="_Toc449692098"/>
      <w:r w:rsidRPr="002E4E85">
        <w:rPr>
          <w:rFonts w:eastAsia="PMingLiU"/>
          <w:lang w:val="ro-MD" w:eastAsia="zh-CN"/>
        </w:rPr>
        <w:t>____</w:t>
      </w:r>
    </w:p>
    <w:p w14:paraId="497FBDCF" w14:textId="77777777" w:rsidR="00FE64AE" w:rsidRPr="002E4E85" w:rsidRDefault="00FE64AE" w:rsidP="00FE64AE">
      <w:pPr>
        <w:jc w:val="both"/>
        <w:rPr>
          <w:rFonts w:eastAsia="PMingLiU"/>
          <w:lang w:val="ro-MD" w:eastAsia="zh-CN"/>
        </w:rPr>
      </w:pPr>
    </w:p>
    <w:p w14:paraId="44A19CF1" w14:textId="77777777" w:rsidR="00FE64AE" w:rsidRPr="002E4E85" w:rsidRDefault="00FE64AE" w:rsidP="00FE64AE">
      <w:pPr>
        <w:jc w:val="both"/>
        <w:rPr>
          <w:rFonts w:eastAsia="PMingLiU"/>
          <w:lang w:val="ro-MD" w:eastAsia="zh-CN"/>
        </w:rPr>
      </w:pPr>
    </w:p>
    <w:p w14:paraId="070EB53A" w14:textId="77777777" w:rsidR="00FE64AE" w:rsidRPr="002E4E85" w:rsidRDefault="00FE64AE" w:rsidP="00FE64AE">
      <w:pPr>
        <w:jc w:val="both"/>
        <w:rPr>
          <w:rFonts w:eastAsia="PMingLiU"/>
          <w:lang w:val="ro-MD" w:eastAsia="zh-CN"/>
        </w:rPr>
      </w:pPr>
    </w:p>
    <w:p w14:paraId="5A4B2638" w14:textId="77777777" w:rsidR="00FE64AE" w:rsidRPr="002E4E85" w:rsidRDefault="00FE64AE" w:rsidP="00FE64AE">
      <w:pPr>
        <w:jc w:val="both"/>
        <w:rPr>
          <w:rFonts w:eastAsia="PMingLiU"/>
          <w:lang w:val="ro-MD" w:eastAsia="zh-CN"/>
        </w:rPr>
      </w:pPr>
    </w:p>
    <w:p w14:paraId="10061C5F" w14:textId="77777777" w:rsidR="00FE64AE" w:rsidRPr="002E4E85" w:rsidRDefault="00FE64AE" w:rsidP="00FE64AE">
      <w:pPr>
        <w:jc w:val="both"/>
        <w:rPr>
          <w:rFonts w:eastAsia="PMingLiU"/>
          <w:lang w:val="ro-MD" w:eastAsia="zh-CN"/>
        </w:rPr>
      </w:pPr>
    </w:p>
    <w:p w14:paraId="557B1CD0" w14:textId="77777777" w:rsidR="00FE64AE" w:rsidRPr="002E4E85" w:rsidRDefault="00FE64AE" w:rsidP="00FE64AE">
      <w:pPr>
        <w:jc w:val="both"/>
        <w:rPr>
          <w:rFonts w:eastAsia="PMingLiU"/>
          <w:lang w:val="ro-MD" w:eastAsia="zh-CN"/>
        </w:rPr>
      </w:pPr>
    </w:p>
    <w:p w14:paraId="6F0D2928" w14:textId="77777777" w:rsidR="00FE64AE" w:rsidRPr="002E4E85" w:rsidRDefault="00FE64AE" w:rsidP="00FE64AE">
      <w:pPr>
        <w:jc w:val="both"/>
        <w:rPr>
          <w:rFonts w:eastAsia="PMingLiU"/>
          <w:lang w:val="ro-MD" w:eastAsia="zh-CN"/>
        </w:rPr>
      </w:pPr>
    </w:p>
    <w:p w14:paraId="66F0DC50" w14:textId="77777777" w:rsidR="00FE64AE" w:rsidRPr="002E4E85" w:rsidRDefault="00FE64AE" w:rsidP="00FE64AE">
      <w:pPr>
        <w:jc w:val="both"/>
        <w:rPr>
          <w:rFonts w:eastAsia="PMingLiU"/>
          <w:lang w:val="ro-MD" w:eastAsia="zh-CN"/>
        </w:rPr>
      </w:pPr>
    </w:p>
    <w:p w14:paraId="4140E1C6" w14:textId="77777777" w:rsidR="00FE64AE" w:rsidRPr="002E4E85" w:rsidRDefault="00FE64AE" w:rsidP="00FE64AE">
      <w:pPr>
        <w:jc w:val="both"/>
        <w:rPr>
          <w:rFonts w:eastAsia="PMingLiU"/>
          <w:lang w:val="ro-MD" w:eastAsia="zh-CN"/>
        </w:rPr>
      </w:pPr>
    </w:p>
    <w:p w14:paraId="7122344E" w14:textId="77777777" w:rsidR="00FE64AE" w:rsidRPr="002E4E85" w:rsidRDefault="00FE64AE" w:rsidP="00FE64AE">
      <w:pPr>
        <w:jc w:val="both"/>
        <w:rPr>
          <w:rFonts w:eastAsia="PMingLiU"/>
          <w:lang w:val="ro-MD" w:eastAsia="zh-CN"/>
        </w:rPr>
      </w:pPr>
    </w:p>
    <w:p w14:paraId="483D8A33" w14:textId="77777777" w:rsidR="00FE64AE" w:rsidRPr="002E4E85" w:rsidRDefault="00FE64AE" w:rsidP="00FE64AE">
      <w:pPr>
        <w:jc w:val="both"/>
        <w:rPr>
          <w:rFonts w:eastAsia="PMingLiU"/>
          <w:lang w:val="ro-MD" w:eastAsia="zh-CN"/>
        </w:rPr>
      </w:pPr>
    </w:p>
    <w:p w14:paraId="7BEB95B9" w14:textId="77777777" w:rsidR="00FE64AE" w:rsidRPr="002E4E85" w:rsidRDefault="00FE64AE" w:rsidP="00FE64AE">
      <w:pPr>
        <w:jc w:val="both"/>
        <w:rPr>
          <w:rFonts w:eastAsia="PMingLiU"/>
          <w:lang w:val="ro-MD" w:eastAsia="zh-CN"/>
        </w:rPr>
      </w:pPr>
    </w:p>
    <w:p w14:paraId="17DBDA30" w14:textId="77777777" w:rsidR="00FE64AE" w:rsidRPr="002E4E85" w:rsidRDefault="00FE64AE" w:rsidP="00FE64AE">
      <w:pPr>
        <w:jc w:val="both"/>
        <w:rPr>
          <w:rFonts w:eastAsia="PMingLiU"/>
          <w:lang w:val="ro-MD" w:eastAsia="zh-CN"/>
        </w:rPr>
      </w:pPr>
    </w:p>
    <w:p w14:paraId="684E2034" w14:textId="77777777" w:rsidR="00FE64AE" w:rsidRPr="002E4E85" w:rsidRDefault="00FE64AE" w:rsidP="00FE64AE">
      <w:pPr>
        <w:jc w:val="both"/>
        <w:rPr>
          <w:rFonts w:eastAsia="PMingLiU"/>
          <w:lang w:val="ro-MD" w:eastAsia="zh-CN"/>
        </w:rPr>
      </w:pPr>
    </w:p>
    <w:p w14:paraId="183650A5" w14:textId="77777777" w:rsidR="00FE64AE" w:rsidRPr="002E4E85" w:rsidRDefault="00FE64AE" w:rsidP="00FE64AE">
      <w:pPr>
        <w:jc w:val="both"/>
        <w:rPr>
          <w:rFonts w:eastAsia="PMingLiU"/>
          <w:lang w:val="ro-MD" w:eastAsia="zh-CN"/>
        </w:rPr>
      </w:pPr>
    </w:p>
    <w:p w14:paraId="76C0970A" w14:textId="77777777" w:rsidR="00FE64AE" w:rsidRPr="002E4E85" w:rsidRDefault="00FE64AE" w:rsidP="00FE64AE">
      <w:pPr>
        <w:jc w:val="both"/>
        <w:rPr>
          <w:rFonts w:eastAsia="PMingLiU"/>
          <w:lang w:val="ro-MD" w:eastAsia="zh-CN"/>
        </w:rPr>
      </w:pPr>
    </w:p>
    <w:p w14:paraId="556F5750" w14:textId="77777777" w:rsidR="00FE64AE" w:rsidRPr="002E4E85" w:rsidRDefault="00FE64AE" w:rsidP="00FE64AE">
      <w:pPr>
        <w:jc w:val="both"/>
        <w:rPr>
          <w:rFonts w:eastAsia="PMingLiU"/>
          <w:lang w:val="ro-MD" w:eastAsia="zh-CN"/>
        </w:rPr>
      </w:pPr>
    </w:p>
    <w:p w14:paraId="2B757B7E" w14:textId="77777777" w:rsidR="00FE64AE" w:rsidRPr="002E4E85" w:rsidRDefault="00FE64AE" w:rsidP="00FE64AE">
      <w:pPr>
        <w:jc w:val="right"/>
        <w:rPr>
          <w:noProof w:val="0"/>
          <w:sz w:val="22"/>
          <w:szCs w:val="22"/>
          <w:lang w:val="ro-MD"/>
        </w:rPr>
      </w:pPr>
      <w:r w:rsidRPr="002E4E85">
        <w:rPr>
          <w:noProof w:val="0"/>
          <w:lang w:val="ro-MD"/>
        </w:rPr>
        <w:lastRenderedPageBreak/>
        <w:t>Anexa nr. 11</w:t>
      </w:r>
    </w:p>
    <w:p w14:paraId="550F6C09" w14:textId="77777777" w:rsidR="00FE64AE" w:rsidRPr="002E4E85" w:rsidRDefault="00FE64AE" w:rsidP="00FE64AE">
      <w:pPr>
        <w:jc w:val="right"/>
        <w:rPr>
          <w:noProof w:val="0"/>
          <w:lang w:val="ro-MD"/>
        </w:rPr>
      </w:pPr>
      <w:r w:rsidRPr="002E4E85">
        <w:rPr>
          <w:noProof w:val="0"/>
          <w:lang w:val="ro-MD"/>
        </w:rPr>
        <w:t>la Documentația standard nr._____</w:t>
      </w:r>
    </w:p>
    <w:p w14:paraId="4BB07840" w14:textId="77777777" w:rsidR="00FE64AE" w:rsidRPr="002E4E85" w:rsidRDefault="00FE64AE" w:rsidP="00FE64AE">
      <w:pPr>
        <w:jc w:val="right"/>
        <w:rPr>
          <w:noProof w:val="0"/>
          <w:lang w:val="ro-MD"/>
        </w:rPr>
      </w:pPr>
      <w:r w:rsidRPr="002E4E85">
        <w:rPr>
          <w:noProof w:val="0"/>
          <w:lang w:val="ro-MD"/>
        </w:rPr>
        <w:t>din “____” ________ 20___</w:t>
      </w:r>
    </w:p>
    <w:p w14:paraId="1DDF7FE3" w14:textId="77777777" w:rsidR="00FE64AE" w:rsidRPr="002E4E85" w:rsidRDefault="00FE64AE" w:rsidP="00FE64AE">
      <w:pPr>
        <w:jc w:val="both"/>
        <w:rPr>
          <w:rFonts w:eastAsia="PMingLiU"/>
          <w:lang w:val="ro-MD" w:eastAsia="zh-CN"/>
        </w:rPr>
      </w:pPr>
    </w:p>
    <w:p w14:paraId="2239EB94" w14:textId="77777777" w:rsidR="00FE64AE" w:rsidRPr="002E4E85" w:rsidRDefault="00FE64AE" w:rsidP="00FE64AE">
      <w:pPr>
        <w:jc w:val="center"/>
        <w:rPr>
          <w:rFonts w:eastAsia="PMingLiU"/>
          <w:lang w:val="ro-MD" w:eastAsia="zh-CN"/>
        </w:rPr>
      </w:pPr>
    </w:p>
    <w:p w14:paraId="230F4484"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1BC434D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12B5752"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6C1C85F" w14:textId="77777777" w:rsidR="00FE64AE" w:rsidRPr="002E4E85" w:rsidRDefault="00FE64AE" w:rsidP="00FE64AE">
      <w:pPr>
        <w:pStyle w:val="Corptext"/>
        <w:tabs>
          <w:tab w:val="left" w:pos="567"/>
        </w:tabs>
        <w:rPr>
          <w:rFonts w:ascii="Times New Roman" w:hAnsi="Times New Roman"/>
          <w:szCs w:val="24"/>
          <w:lang w:val="ro-MD"/>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2938"/>
        <w:gridCol w:w="1035"/>
        <w:gridCol w:w="1215"/>
        <w:gridCol w:w="876"/>
        <w:gridCol w:w="129"/>
        <w:gridCol w:w="915"/>
        <w:gridCol w:w="75"/>
        <w:gridCol w:w="1747"/>
      </w:tblGrid>
      <w:tr w:rsidR="00FE64AE" w:rsidRPr="002E4E85" w14:paraId="691E4F9D" w14:textId="77777777" w:rsidTr="00CD6745">
        <w:trPr>
          <w:cantSplit/>
          <w:trHeight w:val="300"/>
        </w:trPr>
        <w:tc>
          <w:tcPr>
            <w:tcW w:w="596" w:type="dxa"/>
            <w:vMerge w:val="restart"/>
          </w:tcPr>
          <w:p w14:paraId="5330A75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0C90DC13"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938" w:type="dxa"/>
            <w:vMerge w:val="restart"/>
          </w:tcPr>
          <w:p w14:paraId="2C57771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3281151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1D13A5E5"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822" w:type="dxa"/>
            <w:gridSpan w:val="2"/>
          </w:tcPr>
          <w:p w14:paraId="15D00A0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FE64AE" w:rsidRPr="002E4E85" w14:paraId="192D0EDE" w14:textId="77777777" w:rsidTr="00CD6745">
        <w:trPr>
          <w:cantSplit/>
          <w:trHeight w:val="240"/>
        </w:trPr>
        <w:tc>
          <w:tcPr>
            <w:tcW w:w="596" w:type="dxa"/>
            <w:vMerge/>
          </w:tcPr>
          <w:p w14:paraId="4AE13165" w14:textId="77777777" w:rsidR="00FE64AE" w:rsidRPr="002E4E85" w:rsidRDefault="00FE64AE" w:rsidP="00277424">
            <w:pPr>
              <w:pStyle w:val="Corptext"/>
              <w:tabs>
                <w:tab w:val="left" w:pos="567"/>
              </w:tabs>
              <w:rPr>
                <w:rFonts w:ascii="Times New Roman" w:hAnsi="Times New Roman"/>
                <w:b/>
                <w:szCs w:val="24"/>
                <w:lang w:val="ro-MD"/>
              </w:rPr>
            </w:pPr>
          </w:p>
        </w:tc>
        <w:tc>
          <w:tcPr>
            <w:tcW w:w="2938" w:type="dxa"/>
            <w:vMerge/>
          </w:tcPr>
          <w:p w14:paraId="3C30D718" w14:textId="77777777" w:rsidR="00FE64AE" w:rsidRPr="002E4E85" w:rsidRDefault="00FE64AE" w:rsidP="00277424">
            <w:pPr>
              <w:pStyle w:val="Corptext"/>
              <w:tabs>
                <w:tab w:val="left" w:pos="567"/>
              </w:tabs>
              <w:rPr>
                <w:rFonts w:ascii="Times New Roman" w:hAnsi="Times New Roman"/>
                <w:b/>
                <w:szCs w:val="24"/>
                <w:lang w:val="ro-MD"/>
              </w:rPr>
            </w:pPr>
          </w:p>
        </w:tc>
        <w:tc>
          <w:tcPr>
            <w:tcW w:w="5992" w:type="dxa"/>
            <w:gridSpan w:val="7"/>
          </w:tcPr>
          <w:p w14:paraId="38B880A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FE64AE" w:rsidRPr="002E4E85" w14:paraId="73FFF9BA" w14:textId="77777777" w:rsidTr="00CD6745">
        <w:trPr>
          <w:cantSplit/>
          <w:trHeight w:val="120"/>
        </w:trPr>
        <w:tc>
          <w:tcPr>
            <w:tcW w:w="596" w:type="dxa"/>
            <w:vMerge/>
          </w:tcPr>
          <w:p w14:paraId="70A01FF4" w14:textId="77777777" w:rsidR="00FE64AE" w:rsidRPr="002E4E85" w:rsidRDefault="00FE64AE" w:rsidP="00277424">
            <w:pPr>
              <w:pStyle w:val="Corptext"/>
              <w:tabs>
                <w:tab w:val="left" w:pos="567"/>
              </w:tabs>
              <w:rPr>
                <w:rFonts w:ascii="Times New Roman" w:hAnsi="Times New Roman"/>
                <w:b/>
                <w:szCs w:val="24"/>
                <w:lang w:val="ro-MD"/>
              </w:rPr>
            </w:pPr>
          </w:p>
        </w:tc>
        <w:tc>
          <w:tcPr>
            <w:tcW w:w="2938" w:type="dxa"/>
            <w:vMerge/>
          </w:tcPr>
          <w:p w14:paraId="49F6D484" w14:textId="77777777" w:rsidR="00FE64AE" w:rsidRPr="002E4E85" w:rsidRDefault="00FE64AE" w:rsidP="00277424">
            <w:pPr>
              <w:pStyle w:val="Corptext"/>
              <w:tabs>
                <w:tab w:val="left" w:pos="567"/>
              </w:tabs>
              <w:rPr>
                <w:rFonts w:ascii="Times New Roman" w:hAnsi="Times New Roman"/>
                <w:b/>
                <w:szCs w:val="24"/>
                <w:lang w:val="ro-MD"/>
              </w:rPr>
            </w:pPr>
          </w:p>
        </w:tc>
        <w:tc>
          <w:tcPr>
            <w:tcW w:w="1035" w:type="dxa"/>
          </w:tcPr>
          <w:p w14:paraId="1D43B5F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49A9127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636F0A4"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34BABC5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747" w:type="dxa"/>
          </w:tcPr>
          <w:p w14:paraId="7AD90E21"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FE64AE" w:rsidRPr="002E4E85" w14:paraId="31EEBD71" w14:textId="77777777" w:rsidTr="00CD6745">
        <w:trPr>
          <w:cantSplit/>
          <w:trHeight w:val="180"/>
        </w:trPr>
        <w:tc>
          <w:tcPr>
            <w:tcW w:w="596" w:type="dxa"/>
          </w:tcPr>
          <w:p w14:paraId="3E1C4A9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938" w:type="dxa"/>
          </w:tcPr>
          <w:p w14:paraId="5E66134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1</w:t>
            </w:r>
          </w:p>
          <w:p w14:paraId="0CFDE914"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Studii, foto fixarea, releveu, investigații inginerești etc.</w:t>
            </w:r>
          </w:p>
        </w:tc>
        <w:tc>
          <w:tcPr>
            <w:tcW w:w="1035" w:type="dxa"/>
          </w:tcPr>
          <w:p w14:paraId="03E361C9"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452B145E"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20B92468"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79B65D7B"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642D1E42"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19817973" w14:textId="77777777" w:rsidTr="00CD6745">
        <w:trPr>
          <w:cantSplit/>
          <w:trHeight w:val="1372"/>
        </w:trPr>
        <w:tc>
          <w:tcPr>
            <w:tcW w:w="596" w:type="dxa"/>
          </w:tcPr>
          <w:p w14:paraId="2EE66E5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5924EF94" w14:textId="77777777" w:rsidR="00FE64AE" w:rsidRPr="002E4E85" w:rsidRDefault="00FE64AE" w:rsidP="00277424">
            <w:pPr>
              <w:pStyle w:val="Corptext"/>
              <w:tabs>
                <w:tab w:val="left" w:pos="567"/>
              </w:tabs>
              <w:rPr>
                <w:rFonts w:ascii="Times New Roman" w:hAnsi="Times New Roman"/>
                <w:szCs w:val="24"/>
                <w:lang w:val="ro-MD"/>
              </w:rPr>
            </w:pPr>
          </w:p>
          <w:p w14:paraId="7907DC06" w14:textId="77777777" w:rsidR="00FE64AE" w:rsidRPr="002E4E85" w:rsidRDefault="00FE64AE" w:rsidP="00277424">
            <w:pPr>
              <w:pStyle w:val="Corptext"/>
              <w:tabs>
                <w:tab w:val="left" w:pos="567"/>
              </w:tabs>
              <w:rPr>
                <w:rFonts w:ascii="Times New Roman" w:hAnsi="Times New Roman"/>
                <w:szCs w:val="24"/>
                <w:lang w:val="ro-MD"/>
              </w:rPr>
            </w:pPr>
          </w:p>
          <w:p w14:paraId="3D90DB86" w14:textId="77777777" w:rsidR="00FE64AE" w:rsidRPr="002E4E85" w:rsidRDefault="00FE64AE" w:rsidP="00277424">
            <w:pPr>
              <w:pStyle w:val="Corptext"/>
              <w:tabs>
                <w:tab w:val="left" w:pos="567"/>
              </w:tabs>
              <w:rPr>
                <w:rFonts w:ascii="Times New Roman" w:hAnsi="Times New Roman"/>
                <w:szCs w:val="24"/>
                <w:lang w:val="ro-MD"/>
              </w:rPr>
            </w:pPr>
          </w:p>
          <w:p w14:paraId="79427B91" w14:textId="77777777" w:rsidR="00FE64AE" w:rsidRPr="002E4E85" w:rsidRDefault="00FE64AE" w:rsidP="00277424">
            <w:pPr>
              <w:pStyle w:val="Corptext"/>
              <w:tabs>
                <w:tab w:val="left" w:pos="567"/>
              </w:tabs>
              <w:rPr>
                <w:rFonts w:ascii="Times New Roman" w:hAnsi="Times New Roman"/>
                <w:szCs w:val="24"/>
                <w:lang w:val="ro-MD"/>
              </w:rPr>
            </w:pPr>
          </w:p>
        </w:tc>
        <w:tc>
          <w:tcPr>
            <w:tcW w:w="2938" w:type="dxa"/>
          </w:tcPr>
          <w:p w14:paraId="068B6C5B"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2</w:t>
            </w:r>
          </w:p>
          <w:p w14:paraId="2DC88A2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016871EE"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EE76BB0"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2F1B0992"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3B4AE1B8"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42C23077"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2ECA1482"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6DC54337" w14:textId="77777777" w:rsidTr="00CD6745">
        <w:trPr>
          <w:cantSplit/>
          <w:trHeight w:val="1412"/>
        </w:trPr>
        <w:tc>
          <w:tcPr>
            <w:tcW w:w="596" w:type="dxa"/>
          </w:tcPr>
          <w:p w14:paraId="171CE96D"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4B33BA5C" w14:textId="77777777" w:rsidR="00FE64AE" w:rsidRPr="002E4E85" w:rsidRDefault="00FE64AE" w:rsidP="00277424">
            <w:pPr>
              <w:pStyle w:val="Corptext"/>
              <w:tabs>
                <w:tab w:val="left" w:pos="567"/>
              </w:tabs>
              <w:rPr>
                <w:rFonts w:ascii="Times New Roman" w:hAnsi="Times New Roman"/>
                <w:szCs w:val="24"/>
                <w:lang w:val="ro-MD"/>
              </w:rPr>
            </w:pPr>
          </w:p>
          <w:p w14:paraId="1A814B5E" w14:textId="77777777" w:rsidR="00FE64AE" w:rsidRPr="002E4E85" w:rsidRDefault="00FE64AE" w:rsidP="00277424">
            <w:pPr>
              <w:pStyle w:val="Corptext"/>
              <w:tabs>
                <w:tab w:val="left" w:pos="567"/>
              </w:tabs>
              <w:rPr>
                <w:rFonts w:ascii="Times New Roman" w:hAnsi="Times New Roman"/>
                <w:szCs w:val="24"/>
                <w:lang w:val="ro-MD"/>
              </w:rPr>
            </w:pPr>
          </w:p>
          <w:p w14:paraId="6D3516DC" w14:textId="77777777" w:rsidR="00FE64AE" w:rsidRPr="002E4E85" w:rsidRDefault="00FE64AE" w:rsidP="00277424">
            <w:pPr>
              <w:pStyle w:val="Corptext"/>
              <w:tabs>
                <w:tab w:val="left" w:pos="567"/>
              </w:tabs>
              <w:rPr>
                <w:rFonts w:ascii="Times New Roman" w:hAnsi="Times New Roman"/>
                <w:szCs w:val="24"/>
                <w:lang w:val="ro-MD"/>
              </w:rPr>
            </w:pPr>
          </w:p>
          <w:p w14:paraId="28BADB3A" w14:textId="77777777" w:rsidR="00FE64AE" w:rsidRPr="002E4E85" w:rsidRDefault="00FE64AE" w:rsidP="00277424">
            <w:pPr>
              <w:pStyle w:val="Corptext"/>
              <w:tabs>
                <w:tab w:val="left" w:pos="567"/>
              </w:tabs>
              <w:rPr>
                <w:rFonts w:ascii="Times New Roman" w:hAnsi="Times New Roman"/>
                <w:szCs w:val="24"/>
                <w:lang w:val="ro-MD"/>
              </w:rPr>
            </w:pPr>
          </w:p>
        </w:tc>
        <w:tc>
          <w:tcPr>
            <w:tcW w:w="2938" w:type="dxa"/>
          </w:tcPr>
          <w:p w14:paraId="237909B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3</w:t>
            </w:r>
          </w:p>
          <w:p w14:paraId="7576ED3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6E78916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270196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18C5D2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0DEE3AF"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41D178BB"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1C1174B4"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64B6DDE7"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566BCFD1"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01106A28"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6BEEEEC2" w14:textId="77777777" w:rsidTr="00CD6745">
        <w:trPr>
          <w:cantSplit/>
          <w:trHeight w:val="1593"/>
        </w:trPr>
        <w:tc>
          <w:tcPr>
            <w:tcW w:w="596" w:type="dxa"/>
          </w:tcPr>
          <w:p w14:paraId="43B0882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938" w:type="dxa"/>
          </w:tcPr>
          <w:p w14:paraId="6663DFD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n</w:t>
            </w:r>
          </w:p>
          <w:p w14:paraId="208FF4C2"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p w14:paraId="4DAD774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2C6304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83781FD"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6482B175"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4DEBA96"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6FA8C13D"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380A3C91"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7BC266CE" w14:textId="77777777" w:rsidR="00FE64AE" w:rsidRPr="002E4E85" w:rsidRDefault="00FE64AE" w:rsidP="00277424">
            <w:pPr>
              <w:pStyle w:val="Corptext"/>
              <w:tabs>
                <w:tab w:val="left" w:pos="567"/>
              </w:tabs>
              <w:rPr>
                <w:rFonts w:ascii="Times New Roman" w:hAnsi="Times New Roman"/>
                <w:szCs w:val="24"/>
                <w:lang w:val="ro-MD"/>
              </w:rPr>
            </w:pPr>
          </w:p>
        </w:tc>
      </w:tr>
    </w:tbl>
    <w:p w14:paraId="484A877B" w14:textId="77777777" w:rsidR="00FE64AE" w:rsidRPr="002E4E85" w:rsidRDefault="00FE64AE" w:rsidP="00FE64AE">
      <w:pPr>
        <w:jc w:val="both"/>
        <w:rPr>
          <w:rFonts w:eastAsia="PMingLiU"/>
          <w:lang w:val="ro-MD" w:eastAsia="zh-CN"/>
        </w:rPr>
      </w:pPr>
    </w:p>
    <w:p w14:paraId="6E3C4F06" w14:textId="77777777" w:rsidR="00FE64AE" w:rsidRPr="002E4E85" w:rsidRDefault="00FE64AE" w:rsidP="00FE64AE">
      <w:pPr>
        <w:jc w:val="both"/>
        <w:rPr>
          <w:rFonts w:eastAsia="PMingLiU"/>
          <w:lang w:val="ro-MD" w:eastAsia="zh-CN"/>
        </w:rPr>
      </w:pPr>
    </w:p>
    <w:p w14:paraId="1AB0951D" w14:textId="77777777" w:rsidR="00FE64AE" w:rsidRPr="002E4E85" w:rsidRDefault="00FE64AE" w:rsidP="00FE64AE">
      <w:pPr>
        <w:jc w:val="both"/>
        <w:rPr>
          <w:rFonts w:eastAsia="PMingLiU"/>
          <w:lang w:val="ro-MD" w:eastAsia="zh-CN"/>
        </w:rPr>
      </w:pPr>
    </w:p>
    <w:p w14:paraId="03553DCD"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783080CA"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77C9C2B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1240B916"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w:t>
      </w:r>
    </w:p>
    <w:p w14:paraId="58092E2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733D3C20" w14:textId="77777777" w:rsidR="00FE64AE" w:rsidRPr="002E4E85" w:rsidRDefault="00FE64AE" w:rsidP="00FE64AE">
      <w:pPr>
        <w:pStyle w:val="Style3"/>
        <w:tabs>
          <w:tab w:val="left" w:pos="567"/>
        </w:tabs>
        <w:ind w:left="0" w:firstLine="0"/>
        <w:rPr>
          <w:rFonts w:eastAsia="PMingLiU"/>
          <w:lang w:val="ro-MD" w:eastAsia="zh-CN"/>
        </w:rPr>
      </w:pPr>
    </w:p>
    <w:p w14:paraId="0F389848" w14:textId="77777777" w:rsidR="00FE64AE" w:rsidRPr="002E4E85" w:rsidRDefault="00FE64AE" w:rsidP="00FE64AE">
      <w:pPr>
        <w:pStyle w:val="Style3"/>
        <w:tabs>
          <w:tab w:val="left" w:pos="567"/>
        </w:tabs>
        <w:ind w:left="0" w:firstLine="0"/>
        <w:rPr>
          <w:rFonts w:eastAsia="PMingLiU"/>
          <w:lang w:val="ro-MD" w:eastAsia="zh-CN"/>
        </w:rPr>
      </w:pPr>
    </w:p>
    <w:p w14:paraId="0936B0FD" w14:textId="77777777" w:rsidR="00FE64AE" w:rsidRPr="002E4E85" w:rsidRDefault="00FE64AE" w:rsidP="00FE64AE">
      <w:pPr>
        <w:pStyle w:val="Style3"/>
        <w:tabs>
          <w:tab w:val="left" w:pos="567"/>
        </w:tabs>
        <w:ind w:left="0" w:firstLine="0"/>
        <w:rPr>
          <w:rFonts w:eastAsia="PMingLiU"/>
          <w:lang w:val="ro-MD" w:eastAsia="zh-CN"/>
        </w:rPr>
      </w:pPr>
    </w:p>
    <w:p w14:paraId="1230A18B" w14:textId="77777777" w:rsidR="00FE64AE" w:rsidRDefault="00FE64AE" w:rsidP="00FE64AE">
      <w:pPr>
        <w:pStyle w:val="Style3"/>
        <w:tabs>
          <w:tab w:val="left" w:pos="567"/>
        </w:tabs>
        <w:ind w:left="0" w:firstLine="0"/>
        <w:rPr>
          <w:rFonts w:eastAsia="PMingLiU"/>
          <w:lang w:val="ro-MD" w:eastAsia="zh-CN"/>
        </w:rPr>
      </w:pPr>
    </w:p>
    <w:p w14:paraId="13C2B4AD" w14:textId="77777777" w:rsidR="00CD6745" w:rsidRPr="002E4E85" w:rsidRDefault="00CD6745" w:rsidP="00FE64AE">
      <w:pPr>
        <w:pStyle w:val="Style3"/>
        <w:tabs>
          <w:tab w:val="left" w:pos="567"/>
        </w:tabs>
        <w:ind w:left="0" w:firstLine="0"/>
        <w:rPr>
          <w:rFonts w:eastAsia="PMingLiU"/>
          <w:lang w:val="ro-MD" w:eastAsia="zh-CN"/>
        </w:rPr>
      </w:pPr>
    </w:p>
    <w:p w14:paraId="6EB21DD8" w14:textId="77777777" w:rsidR="00FE64AE" w:rsidRPr="002E4E85" w:rsidRDefault="00FE64AE" w:rsidP="00FE64AE">
      <w:pPr>
        <w:pStyle w:val="Style3"/>
        <w:tabs>
          <w:tab w:val="left" w:pos="567"/>
        </w:tabs>
        <w:ind w:left="0" w:firstLine="0"/>
        <w:rPr>
          <w:rFonts w:eastAsia="PMingLiU"/>
          <w:lang w:val="ro-MD" w:eastAsia="zh-CN"/>
        </w:rPr>
      </w:pPr>
    </w:p>
    <w:p w14:paraId="422FEB31" w14:textId="77777777" w:rsidR="00FE64AE" w:rsidRPr="002E4E85" w:rsidRDefault="00FE64AE" w:rsidP="00FE64AE">
      <w:pPr>
        <w:pStyle w:val="Style3"/>
        <w:tabs>
          <w:tab w:val="left" w:pos="567"/>
        </w:tabs>
        <w:ind w:left="0" w:firstLine="0"/>
        <w:rPr>
          <w:rFonts w:eastAsia="PMingLiU"/>
          <w:lang w:val="ro-MD" w:eastAsia="zh-CN"/>
        </w:rPr>
      </w:pPr>
    </w:p>
    <w:p w14:paraId="435E9D3A" w14:textId="77777777" w:rsidR="00FE64AE" w:rsidRPr="002E4E85" w:rsidRDefault="00FE64AE" w:rsidP="00FE64AE">
      <w:pPr>
        <w:jc w:val="right"/>
        <w:rPr>
          <w:noProof w:val="0"/>
          <w:sz w:val="22"/>
          <w:szCs w:val="22"/>
          <w:lang w:val="ro-MD"/>
        </w:rPr>
      </w:pPr>
      <w:r w:rsidRPr="002E4E85">
        <w:rPr>
          <w:noProof w:val="0"/>
          <w:lang w:val="ro-MD"/>
        </w:rPr>
        <w:lastRenderedPageBreak/>
        <w:t>Anexa nr. 12</w:t>
      </w:r>
    </w:p>
    <w:p w14:paraId="1FC29F87" w14:textId="77777777" w:rsidR="00FE64AE" w:rsidRPr="002E4E85" w:rsidRDefault="00FE64AE" w:rsidP="00FE64AE">
      <w:pPr>
        <w:jc w:val="right"/>
        <w:rPr>
          <w:noProof w:val="0"/>
          <w:lang w:val="ro-MD"/>
        </w:rPr>
      </w:pPr>
      <w:r w:rsidRPr="002E4E85">
        <w:rPr>
          <w:noProof w:val="0"/>
          <w:lang w:val="ro-MD"/>
        </w:rPr>
        <w:t>la Documentația standard nr._____</w:t>
      </w:r>
    </w:p>
    <w:p w14:paraId="086EAF46" w14:textId="77777777" w:rsidR="00FE64AE" w:rsidRPr="002E4E85" w:rsidRDefault="00FE64AE" w:rsidP="00FE64AE">
      <w:pPr>
        <w:jc w:val="right"/>
        <w:rPr>
          <w:noProof w:val="0"/>
          <w:lang w:val="ro-MD"/>
        </w:rPr>
      </w:pPr>
      <w:r w:rsidRPr="002E4E85">
        <w:rPr>
          <w:noProof w:val="0"/>
          <w:lang w:val="ro-MD"/>
        </w:rPr>
        <w:t>din “____” ________ 20___</w:t>
      </w:r>
    </w:p>
    <w:bookmarkEnd w:id="48"/>
    <w:p w14:paraId="1946D0DF" w14:textId="77777777" w:rsidR="00FE64AE" w:rsidRPr="002E4E85" w:rsidRDefault="00FE64AE" w:rsidP="00FE64AE">
      <w:pPr>
        <w:rPr>
          <w:rFonts w:eastAsia="PMingLiU"/>
          <w:b/>
          <w:lang w:val="ro-MD" w:eastAsia="zh-CN"/>
        </w:rPr>
      </w:pPr>
    </w:p>
    <w:p w14:paraId="4CC7B694" w14:textId="77777777" w:rsidR="00FE64AE" w:rsidRPr="002E4E85" w:rsidRDefault="00FE64AE" w:rsidP="00FE64AE">
      <w:pPr>
        <w:jc w:val="center"/>
        <w:rPr>
          <w:rFonts w:eastAsia="PMingLiU"/>
          <w:b/>
          <w:noProof w:val="0"/>
          <w:lang w:val="ro-MD" w:eastAsia="zh-CN"/>
        </w:rPr>
      </w:pPr>
      <w:r w:rsidRPr="002E4E85">
        <w:rPr>
          <w:rFonts w:eastAsia="PMingLiU"/>
          <w:b/>
          <w:lang w:val="ro-MD" w:eastAsia="zh-CN"/>
        </w:rPr>
        <w:t>DECLARAȚIE</w:t>
      </w:r>
    </w:p>
    <w:p w14:paraId="24B4351E" w14:textId="77777777" w:rsidR="00FE64AE" w:rsidRPr="002E4E85" w:rsidRDefault="00FE64AE" w:rsidP="00FE64AE">
      <w:pPr>
        <w:pStyle w:val="Corptext"/>
        <w:tabs>
          <w:tab w:val="left" w:pos="567"/>
        </w:tabs>
        <w:jc w:val="center"/>
        <w:rPr>
          <w:b/>
          <w:lang w:val="ro-MD"/>
        </w:rPr>
      </w:pPr>
      <w:r w:rsidRPr="002E4E85">
        <w:rPr>
          <w:b/>
          <w:lang w:val="ro-MD"/>
        </w:rPr>
        <w:t>privind experienţa similară</w:t>
      </w:r>
    </w:p>
    <w:p w14:paraId="30668236" w14:textId="77777777" w:rsidR="00FE64AE" w:rsidRPr="002E4E85" w:rsidRDefault="00FE64AE" w:rsidP="00FE64AE">
      <w:pPr>
        <w:pStyle w:val="Corptext"/>
        <w:tabs>
          <w:tab w:val="left" w:pos="567"/>
        </w:tabs>
        <w:jc w:val="center"/>
        <w:rPr>
          <w:rFonts w:ascii="Times New Roman" w:hAnsi="Times New Roman"/>
          <w:b/>
          <w:szCs w:val="24"/>
          <w:lang w:val="ro-MD"/>
        </w:rPr>
      </w:pPr>
    </w:p>
    <w:p w14:paraId="679E21F0"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1. Denumirea şi obiectul contractului______________________________________________</w:t>
      </w:r>
    </w:p>
    <w:p w14:paraId="3888E99A"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2. Numărul şi data contractului___________________________________________________</w:t>
      </w:r>
    </w:p>
    <w:p w14:paraId="7776849F"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18CAB323"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347046E"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4681CB13"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7C586CF1" w14:textId="77777777" w:rsidR="00FE64AE" w:rsidRPr="002E4E85" w:rsidRDefault="00FE64AE" w:rsidP="00FE64AE">
      <w:pPr>
        <w:pStyle w:val="Corptext"/>
        <w:tabs>
          <w:tab w:val="left" w:pos="567"/>
        </w:tabs>
        <w:jc w:val="right"/>
        <w:rPr>
          <w:rFonts w:ascii="Times New Roman" w:hAnsi="Times New Roman"/>
          <w:szCs w:val="24"/>
          <w:lang w:val="ro-MD"/>
        </w:rPr>
      </w:pPr>
      <w:r w:rsidRPr="002E4E85">
        <w:rPr>
          <w:rFonts w:ascii="Times New Roman" w:hAnsi="Times New Roman"/>
          <w:szCs w:val="24"/>
          <w:lang w:val="ro-MD"/>
        </w:rPr>
        <w:t>(se notează opţiunea corespunzătoare)</w:t>
      </w:r>
    </w:p>
    <w:p w14:paraId="67585FF8" w14:textId="77777777" w:rsidR="00FE64AE" w:rsidRPr="002E4E85" w:rsidRDefault="00FE64AE" w:rsidP="00FE64AE">
      <w:pPr>
        <w:pStyle w:val="Corptext"/>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antreprenorul sau antreprenorul general (lider de asociaţie)</w:t>
      </w:r>
    </w:p>
    <w:p w14:paraId="4466A833" w14:textId="77777777" w:rsidR="00FE64AE" w:rsidRPr="002E4E85" w:rsidRDefault="00FE64AE" w:rsidP="00FE64A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314F9714" w14:textId="77777777" w:rsidR="00FE64AE" w:rsidRPr="002E4E85" w:rsidRDefault="00FE64AE" w:rsidP="00FE64A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556398F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68F0B04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74A828A6" w14:textId="77777777" w:rsidR="00FE64AE" w:rsidRPr="002E4E85" w:rsidRDefault="00FE64AE" w:rsidP="00FE64AE">
      <w:pPr>
        <w:pStyle w:val="Corp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722C6EB9"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a) iniţială (la data semnării contractului )    _________________ </w:t>
      </w:r>
      <w:r w:rsidRPr="002E4E85">
        <w:rPr>
          <w:rFonts w:ascii="Times New Roman" w:hAnsi="Times New Roman"/>
          <w:szCs w:val="24"/>
          <w:lang w:val="ro-MD"/>
        </w:rPr>
        <w:tab/>
        <w:t xml:space="preserve">        __________________</w:t>
      </w:r>
    </w:p>
    <w:p w14:paraId="2DA0AA5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07B2A9B0"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C248A9E"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50E6CCC1" w14:textId="77777777" w:rsidR="00FE64AE" w:rsidRPr="002E4E85" w:rsidRDefault="00FE64AE" w:rsidP="00FE64AE">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49DD9B" w14:textId="77777777" w:rsidR="00FE64AE" w:rsidRPr="002E4E85" w:rsidRDefault="00FE64AE" w:rsidP="00FE64AE">
      <w:pPr>
        <w:pStyle w:val="Corp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49C766D0" w14:textId="77777777" w:rsidR="00FE64AE" w:rsidRPr="002E4E85" w:rsidRDefault="00FE64AE" w:rsidP="00FE64AE">
      <w:pPr>
        <w:pStyle w:val="Corptext"/>
        <w:tabs>
          <w:tab w:val="left" w:pos="567"/>
          <w:tab w:val="left" w:pos="1080"/>
        </w:tabs>
        <w:rPr>
          <w:rFonts w:ascii="Times New Roman" w:hAnsi="Times New Roman"/>
          <w:szCs w:val="24"/>
          <w:lang w:val="ro-MD"/>
        </w:rPr>
      </w:pPr>
      <w:r w:rsidRPr="002E4E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01C01B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10. Numărul şi data procesului-verbal de recepţie la terminarea lucrărilor _________________</w:t>
      </w:r>
    </w:p>
    <w:p w14:paraId="41F7199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11. Principalele remedieri şi completări înscrise în procesul-verbal de recepţie_____________</w:t>
      </w:r>
    </w:p>
    <w:p w14:paraId="3F9E2780"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315E4253"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823486A" w14:textId="77777777" w:rsidR="00FE64AE" w:rsidRPr="002E4E85" w:rsidRDefault="00FE64AE" w:rsidP="00FE64AE">
      <w:pPr>
        <w:rPr>
          <w:rFonts w:eastAsia="MS Mincho"/>
          <w:lang w:val="ro-MD" w:eastAsia="zh-CN"/>
        </w:rPr>
      </w:pPr>
    </w:p>
    <w:p w14:paraId="4C9DD151" w14:textId="77777777" w:rsidR="00FE64AE" w:rsidRPr="002E4E85" w:rsidRDefault="00FE64AE" w:rsidP="00FE64AE">
      <w:pPr>
        <w:rPr>
          <w:rFonts w:eastAsia="MS Mincho"/>
          <w:lang w:val="ro-MD" w:eastAsia="zh-CN"/>
        </w:rPr>
      </w:pPr>
      <w:r w:rsidRPr="002E4E85">
        <w:rPr>
          <w:rFonts w:eastAsia="MS Mincho"/>
          <w:lang w:val="ro-MD" w:eastAsia="zh-CN"/>
        </w:rPr>
        <w:t>Data completării:______________________</w:t>
      </w:r>
    </w:p>
    <w:p w14:paraId="5D73DCDA"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w:t>
      </w:r>
    </w:p>
    <w:p w14:paraId="40EC7B86"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w:t>
      </w:r>
    </w:p>
    <w:p w14:paraId="4B4BA5D6"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3025DAA2" w14:textId="77777777" w:rsidR="00FE64AE" w:rsidRPr="002E4E85" w:rsidRDefault="00FE64AE" w:rsidP="00FE64AE">
      <w:pPr>
        <w:jc w:val="both"/>
        <w:rPr>
          <w:rFonts w:eastAsia="PMingLiU"/>
          <w:b/>
          <w:lang w:val="ro-MD" w:eastAsia="zh-CN"/>
        </w:rPr>
      </w:pPr>
      <w:r w:rsidRPr="002E4E85">
        <w:rPr>
          <w:rFonts w:eastAsia="PMingLiU"/>
          <w:lang w:val="ro-MD" w:eastAsia="zh-CN"/>
        </w:rPr>
        <w:t>Denumirea întreprinderii: __________________________</w:t>
      </w:r>
    </w:p>
    <w:p w14:paraId="3741552A" w14:textId="77777777" w:rsidR="00FE64AE" w:rsidRPr="002E4E85" w:rsidRDefault="00FE64AE" w:rsidP="00FE64AE">
      <w:pPr>
        <w:spacing w:after="200" w:line="276" w:lineRule="auto"/>
        <w:rPr>
          <w:rFonts w:eastAsia="PMingLiU"/>
          <w:lang w:val="ro-MD" w:eastAsia="zh-CN"/>
        </w:rPr>
      </w:pPr>
      <w:bookmarkStart w:id="49" w:name="_Toc449692109"/>
    </w:p>
    <w:p w14:paraId="606CFDB4" w14:textId="77777777" w:rsidR="00FE64AE" w:rsidRPr="002E4E85" w:rsidRDefault="00FE64AE" w:rsidP="00FE64AE">
      <w:pPr>
        <w:jc w:val="center"/>
        <w:rPr>
          <w:rFonts w:eastAsia="PMingLiU"/>
          <w:b/>
          <w:lang w:val="ro-MD" w:eastAsia="zh-CN"/>
        </w:rPr>
      </w:pPr>
    </w:p>
    <w:p w14:paraId="504DCD3D" w14:textId="77777777" w:rsidR="00FE64AE" w:rsidRPr="002E4E85" w:rsidRDefault="00FE64AE" w:rsidP="00FE64AE">
      <w:pPr>
        <w:jc w:val="center"/>
        <w:rPr>
          <w:rFonts w:eastAsia="PMingLiU"/>
          <w:b/>
          <w:lang w:val="ro-MD" w:eastAsia="zh-CN"/>
        </w:rPr>
      </w:pPr>
    </w:p>
    <w:p w14:paraId="53C777BF" w14:textId="77777777" w:rsidR="00FE64AE" w:rsidRPr="002E4E85" w:rsidRDefault="00FE64AE" w:rsidP="00FE64AE">
      <w:pPr>
        <w:jc w:val="center"/>
        <w:rPr>
          <w:rFonts w:eastAsia="PMingLiU"/>
          <w:b/>
          <w:lang w:val="ro-MD" w:eastAsia="zh-CN"/>
        </w:rPr>
      </w:pPr>
    </w:p>
    <w:p w14:paraId="2649CB61" w14:textId="77777777" w:rsidR="00FE64AE" w:rsidRPr="002E4E85" w:rsidRDefault="00FE64AE" w:rsidP="00FE64AE">
      <w:pPr>
        <w:jc w:val="center"/>
        <w:rPr>
          <w:rFonts w:eastAsia="PMingLiU"/>
          <w:b/>
          <w:lang w:val="ro-MD" w:eastAsia="zh-CN"/>
        </w:rPr>
      </w:pPr>
    </w:p>
    <w:p w14:paraId="780C1EC7" w14:textId="77777777" w:rsidR="00FE64AE" w:rsidRPr="002E4E85" w:rsidRDefault="00FE64AE" w:rsidP="00FE64AE">
      <w:pPr>
        <w:jc w:val="center"/>
        <w:rPr>
          <w:rFonts w:eastAsia="PMingLiU"/>
          <w:b/>
          <w:lang w:val="ro-MD" w:eastAsia="zh-CN"/>
        </w:rPr>
      </w:pPr>
    </w:p>
    <w:p w14:paraId="0405B0A2" w14:textId="77777777" w:rsidR="00FE64AE" w:rsidRPr="002E4E85" w:rsidRDefault="00FE64AE" w:rsidP="00FE64AE">
      <w:pPr>
        <w:jc w:val="center"/>
        <w:rPr>
          <w:rFonts w:eastAsia="PMingLiU"/>
          <w:b/>
          <w:lang w:val="ro-MD" w:eastAsia="zh-CN"/>
        </w:rPr>
      </w:pPr>
    </w:p>
    <w:p w14:paraId="6955DF89" w14:textId="77777777" w:rsidR="00FE64AE" w:rsidRPr="002E4E85" w:rsidRDefault="00FE64AE" w:rsidP="00FE64AE">
      <w:pPr>
        <w:jc w:val="center"/>
        <w:rPr>
          <w:rFonts w:eastAsia="PMingLiU"/>
          <w:b/>
          <w:lang w:val="ro-MD" w:eastAsia="zh-CN"/>
        </w:rPr>
      </w:pPr>
    </w:p>
    <w:p w14:paraId="1E6D7CD0" w14:textId="77777777" w:rsidR="00FE64AE" w:rsidRPr="002E4E85" w:rsidRDefault="00FE64AE" w:rsidP="00FE64AE">
      <w:pPr>
        <w:jc w:val="center"/>
        <w:rPr>
          <w:rFonts w:eastAsia="PMingLiU"/>
          <w:b/>
          <w:lang w:val="ro-MD" w:eastAsia="zh-CN"/>
        </w:rPr>
      </w:pPr>
    </w:p>
    <w:p w14:paraId="6959FC92" w14:textId="77777777" w:rsidR="00FE64AE" w:rsidRPr="002E4E85" w:rsidRDefault="00FE64AE" w:rsidP="00FE64AE">
      <w:pPr>
        <w:jc w:val="center"/>
        <w:rPr>
          <w:rFonts w:eastAsia="PMingLiU"/>
          <w:b/>
          <w:lang w:val="ro-MD" w:eastAsia="zh-CN"/>
        </w:rPr>
      </w:pPr>
    </w:p>
    <w:p w14:paraId="3C3B520B" w14:textId="77777777" w:rsidR="00FE64AE" w:rsidRPr="002E4E85" w:rsidRDefault="00FE64AE" w:rsidP="00FE64AE">
      <w:pPr>
        <w:jc w:val="center"/>
        <w:rPr>
          <w:rFonts w:eastAsia="PMingLiU"/>
          <w:b/>
          <w:lang w:val="ro-MD" w:eastAsia="zh-CN"/>
        </w:rPr>
      </w:pPr>
    </w:p>
    <w:p w14:paraId="4AC74424" w14:textId="29AA3AA9" w:rsidR="00FE64AE" w:rsidRDefault="00FE64AE" w:rsidP="00FE64AE">
      <w:pPr>
        <w:jc w:val="center"/>
        <w:rPr>
          <w:rFonts w:eastAsia="PMingLiU"/>
          <w:b/>
          <w:lang w:val="ro-MD" w:eastAsia="zh-CN"/>
        </w:rPr>
      </w:pPr>
    </w:p>
    <w:p w14:paraId="02993F76" w14:textId="77777777" w:rsidR="00277424" w:rsidRPr="002E4E85" w:rsidRDefault="00277424" w:rsidP="00FE64AE">
      <w:pPr>
        <w:jc w:val="center"/>
        <w:rPr>
          <w:rFonts w:eastAsia="PMingLiU"/>
          <w:b/>
          <w:lang w:val="ro-MD" w:eastAsia="zh-CN"/>
        </w:rPr>
      </w:pPr>
    </w:p>
    <w:p w14:paraId="598DF23E" w14:textId="77777777" w:rsidR="00FE64AE" w:rsidRPr="002E4E85" w:rsidRDefault="00FE64AE" w:rsidP="00FE64AE">
      <w:pPr>
        <w:jc w:val="center"/>
        <w:rPr>
          <w:rFonts w:eastAsia="PMingLiU"/>
          <w:b/>
          <w:lang w:val="ro-MD" w:eastAsia="zh-CN"/>
        </w:rPr>
      </w:pPr>
    </w:p>
    <w:p w14:paraId="35931435" w14:textId="77777777" w:rsidR="00FE64AE" w:rsidRPr="002E4E85" w:rsidRDefault="00FE64AE" w:rsidP="00FE64AE">
      <w:pPr>
        <w:jc w:val="right"/>
        <w:rPr>
          <w:noProof w:val="0"/>
          <w:sz w:val="22"/>
          <w:szCs w:val="22"/>
          <w:lang w:val="ro-MD"/>
        </w:rPr>
      </w:pPr>
      <w:r w:rsidRPr="002E4E85">
        <w:rPr>
          <w:noProof w:val="0"/>
          <w:lang w:val="ro-MD"/>
        </w:rPr>
        <w:lastRenderedPageBreak/>
        <w:t>Anexa nr. 13</w:t>
      </w:r>
    </w:p>
    <w:p w14:paraId="667B0D5E" w14:textId="77777777" w:rsidR="00FE64AE" w:rsidRPr="002E4E85" w:rsidRDefault="00FE64AE" w:rsidP="00FE64AE">
      <w:pPr>
        <w:jc w:val="right"/>
        <w:rPr>
          <w:noProof w:val="0"/>
          <w:lang w:val="ro-MD"/>
        </w:rPr>
      </w:pPr>
      <w:r w:rsidRPr="002E4E85">
        <w:rPr>
          <w:noProof w:val="0"/>
          <w:lang w:val="ro-MD"/>
        </w:rPr>
        <w:t>la Documentația standard nr._____</w:t>
      </w:r>
    </w:p>
    <w:p w14:paraId="19BCC05E" w14:textId="77777777" w:rsidR="00FE64AE" w:rsidRPr="002E4E85" w:rsidRDefault="00FE64AE" w:rsidP="00FE64AE">
      <w:pPr>
        <w:jc w:val="right"/>
        <w:rPr>
          <w:noProof w:val="0"/>
          <w:lang w:val="ro-MD"/>
        </w:rPr>
      </w:pPr>
      <w:r w:rsidRPr="002E4E85">
        <w:rPr>
          <w:noProof w:val="0"/>
          <w:lang w:val="ro-MD"/>
        </w:rPr>
        <w:t>din “____” ________ 20___</w:t>
      </w:r>
    </w:p>
    <w:p w14:paraId="792C9B3B" w14:textId="77777777" w:rsidR="00FE64AE" w:rsidRPr="002E4E85" w:rsidRDefault="00FE64AE" w:rsidP="00FE64AE">
      <w:pPr>
        <w:jc w:val="center"/>
        <w:rPr>
          <w:rFonts w:eastAsia="PMingLiU"/>
          <w:b/>
          <w:lang w:val="ro-MD" w:eastAsia="zh-CN"/>
        </w:rPr>
      </w:pPr>
    </w:p>
    <w:p w14:paraId="3F4C1268" w14:textId="77777777" w:rsidR="00FE64AE" w:rsidRPr="002E4E85" w:rsidRDefault="00FE64AE" w:rsidP="00FE64AE">
      <w:pPr>
        <w:jc w:val="center"/>
        <w:rPr>
          <w:rFonts w:eastAsia="PMingLiU"/>
          <w:b/>
          <w:lang w:val="ro-MD" w:eastAsia="zh-CN"/>
        </w:rPr>
      </w:pPr>
    </w:p>
    <w:bookmarkEnd w:id="49"/>
    <w:p w14:paraId="646AEFE1" w14:textId="77777777" w:rsidR="00FE64AE" w:rsidRPr="002E4E85" w:rsidRDefault="00FE64AE" w:rsidP="00FE64AE">
      <w:pPr>
        <w:jc w:val="center"/>
        <w:rPr>
          <w:b/>
          <w:lang w:val="ro-MD"/>
        </w:rPr>
      </w:pPr>
    </w:p>
    <w:p w14:paraId="75816B3E" w14:textId="77777777" w:rsidR="00FE64AE" w:rsidRPr="002E4E85" w:rsidRDefault="00FE64AE" w:rsidP="00FE64AE">
      <w:pPr>
        <w:pStyle w:val="Corp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00FC27EF"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6494996B" w14:textId="77777777" w:rsidR="00FE64AE" w:rsidRPr="002E4E85" w:rsidRDefault="00FE64AE" w:rsidP="00FE64AE">
      <w:pPr>
        <w:pStyle w:val="Corptext"/>
        <w:tabs>
          <w:tab w:val="left" w:pos="567"/>
        </w:tabs>
        <w:rPr>
          <w:rFonts w:ascii="Times New Roman" w:hAnsi="Times New Roman"/>
          <w:b/>
          <w:szCs w:val="24"/>
          <w:lang w:val="ro-MD"/>
        </w:rPr>
      </w:pPr>
    </w:p>
    <w:tbl>
      <w:tblPr>
        <w:tblW w:w="9952" w:type="dxa"/>
        <w:tblInd w:w="108" w:type="dxa"/>
        <w:tblLayout w:type="fixed"/>
        <w:tblLook w:val="00A0" w:firstRow="1" w:lastRow="0" w:firstColumn="1" w:lastColumn="0" w:noHBand="0" w:noVBand="0"/>
      </w:tblPr>
      <w:tblGrid>
        <w:gridCol w:w="607"/>
        <w:gridCol w:w="1080"/>
        <w:gridCol w:w="1440"/>
        <w:gridCol w:w="2118"/>
        <w:gridCol w:w="1276"/>
        <w:gridCol w:w="1276"/>
        <w:gridCol w:w="2155"/>
      </w:tblGrid>
      <w:tr w:rsidR="00FE64AE" w:rsidRPr="002E4E85" w14:paraId="2F85C3B1" w14:textId="77777777" w:rsidTr="002774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3CE9469" w14:textId="77777777" w:rsidR="00FE64AE" w:rsidRPr="002E4E85" w:rsidRDefault="00FE64AE" w:rsidP="00277424">
            <w:pPr>
              <w:jc w:val="center"/>
              <w:rPr>
                <w:b/>
                <w:bCs/>
                <w:lang w:val="ro-MD"/>
              </w:rPr>
            </w:pPr>
            <w:r w:rsidRPr="002E4E85">
              <w:rPr>
                <w:b/>
                <w:bCs/>
                <w:lang w:val="ro-MD"/>
              </w:rPr>
              <w:t>Nr</w:t>
            </w:r>
          </w:p>
          <w:p w14:paraId="17204CB9" w14:textId="77777777" w:rsidR="00FE64AE" w:rsidRPr="002E4E85" w:rsidRDefault="00FE64AE" w:rsidP="00277424">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D2C211C" w14:textId="77777777" w:rsidR="00FE64AE" w:rsidRPr="002E4E85" w:rsidRDefault="00FE64AE" w:rsidP="00277424">
            <w:pPr>
              <w:ind w:left="-117" w:right="-10"/>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30FF0916" w14:textId="77777777" w:rsidR="00FE64AE" w:rsidRPr="002E4E85" w:rsidRDefault="00FE64AE" w:rsidP="00277424">
            <w:pPr>
              <w:ind w:left="-117" w:right="-10"/>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0C69A2" w14:textId="77777777" w:rsidR="00FE64AE" w:rsidRPr="002E4E85" w:rsidRDefault="00FE64AE" w:rsidP="00277424">
            <w:pPr>
              <w:ind w:left="-117" w:right="-10"/>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E3D411F" w14:textId="77777777" w:rsidR="00FE64AE" w:rsidRPr="002E4E85" w:rsidRDefault="00FE64AE" w:rsidP="00277424">
            <w:pPr>
              <w:ind w:left="-117" w:right="-10"/>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EF810DD" w14:textId="77777777" w:rsidR="00FE64AE" w:rsidRPr="002E4E85" w:rsidRDefault="00FE64AE" w:rsidP="00277424">
            <w:pPr>
              <w:ind w:left="-117" w:right="-10"/>
              <w:jc w:val="center"/>
              <w:rPr>
                <w:b/>
                <w:bCs/>
                <w:lang w:val="ro-MD"/>
              </w:rPr>
            </w:pPr>
            <w:r w:rsidRPr="002E4E85">
              <w:rPr>
                <w:b/>
                <w:bCs/>
                <w:lang w:val="ro-MD"/>
              </w:rPr>
              <w:t>Perioada de execuţie a lucrării (luni)</w:t>
            </w:r>
          </w:p>
        </w:tc>
        <w:tc>
          <w:tcPr>
            <w:tcW w:w="2155" w:type="dxa"/>
            <w:tcBorders>
              <w:top w:val="single" w:sz="4" w:space="0" w:color="auto"/>
              <w:left w:val="nil"/>
              <w:bottom w:val="single" w:sz="4" w:space="0" w:color="auto"/>
              <w:right w:val="single" w:sz="4" w:space="0" w:color="auto"/>
            </w:tcBorders>
            <w:vAlign w:val="center"/>
          </w:tcPr>
          <w:p w14:paraId="2DABB684" w14:textId="77777777" w:rsidR="00FE64AE" w:rsidRPr="002E4E85" w:rsidRDefault="00FE64AE" w:rsidP="00277424">
            <w:pPr>
              <w:ind w:left="-117" w:right="-10"/>
              <w:jc w:val="center"/>
              <w:rPr>
                <w:b/>
                <w:bCs/>
                <w:lang w:val="ro-MD"/>
              </w:rPr>
            </w:pPr>
            <w:r w:rsidRPr="002E4E85">
              <w:rPr>
                <w:b/>
                <w:bCs/>
                <w:lang w:val="ro-MD"/>
              </w:rPr>
              <w:t>Numărul şi data procesului-verbal de recepţie la terminarea lucrărilor</w:t>
            </w:r>
          </w:p>
        </w:tc>
      </w:tr>
      <w:tr w:rsidR="00FE64AE" w:rsidRPr="002E4E85" w14:paraId="3CFA2C5C"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39B119B2" w14:textId="77777777" w:rsidR="00FE64AE" w:rsidRPr="002E4E85" w:rsidRDefault="00FE64AE" w:rsidP="00277424">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5A338493"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0571DD1D"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C3C4F9D"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0C72F13"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65BB40"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2DCD6DCD" w14:textId="77777777" w:rsidR="00FE64AE" w:rsidRPr="002E4E85" w:rsidRDefault="00FE64AE" w:rsidP="00277424">
            <w:pPr>
              <w:jc w:val="center"/>
              <w:rPr>
                <w:lang w:val="ro-MD"/>
              </w:rPr>
            </w:pPr>
            <w:r w:rsidRPr="002E4E85">
              <w:rPr>
                <w:lang w:val="ro-MD"/>
              </w:rPr>
              <w:t> </w:t>
            </w:r>
          </w:p>
        </w:tc>
      </w:tr>
      <w:tr w:rsidR="00FE64AE" w:rsidRPr="002E4E85" w14:paraId="6FD012E7"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6484ABEC" w14:textId="77777777" w:rsidR="00FE64AE" w:rsidRPr="002E4E85" w:rsidRDefault="00FE64AE" w:rsidP="00277424">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50C46928"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1A02F701"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ECAA22C"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EBC76C2"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5F24C538"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20AEDFE5" w14:textId="77777777" w:rsidR="00FE64AE" w:rsidRPr="002E4E85" w:rsidRDefault="00FE64AE" w:rsidP="00277424">
            <w:pPr>
              <w:jc w:val="center"/>
              <w:rPr>
                <w:lang w:val="ro-MD"/>
              </w:rPr>
            </w:pPr>
            <w:r w:rsidRPr="002E4E85">
              <w:rPr>
                <w:lang w:val="ro-MD"/>
              </w:rPr>
              <w:t> </w:t>
            </w:r>
          </w:p>
        </w:tc>
      </w:tr>
      <w:tr w:rsidR="00FE64AE" w:rsidRPr="002E4E85" w14:paraId="6C3984CA"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1C722966" w14:textId="77777777" w:rsidR="00FE64AE" w:rsidRPr="002E4E85" w:rsidRDefault="00FE64AE" w:rsidP="00277424">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62AADCBC"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4FE2F85B"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515E8FA7"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3B9D648"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B5E4F1C"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6C0DE5E5" w14:textId="77777777" w:rsidR="00FE64AE" w:rsidRPr="002E4E85" w:rsidRDefault="00FE64AE" w:rsidP="00277424">
            <w:pPr>
              <w:jc w:val="center"/>
              <w:rPr>
                <w:lang w:val="ro-MD"/>
              </w:rPr>
            </w:pPr>
            <w:r w:rsidRPr="002E4E85">
              <w:rPr>
                <w:lang w:val="ro-MD"/>
              </w:rPr>
              <w:t> </w:t>
            </w:r>
          </w:p>
        </w:tc>
      </w:tr>
    </w:tbl>
    <w:p w14:paraId="75A82A4C" w14:textId="77777777" w:rsidR="00FE64AE" w:rsidRPr="002E4E85" w:rsidRDefault="00FE64AE" w:rsidP="00FE64AE">
      <w:pPr>
        <w:jc w:val="both"/>
        <w:rPr>
          <w:lang w:val="ro-MD"/>
        </w:rPr>
      </w:pPr>
    </w:p>
    <w:p w14:paraId="4F6B9B9F" w14:textId="77777777" w:rsidR="00FE64AE" w:rsidRPr="002E4E85" w:rsidRDefault="00FE64AE" w:rsidP="00FE64AE">
      <w:pPr>
        <w:jc w:val="both"/>
        <w:rPr>
          <w:lang w:val="ro-MD"/>
        </w:rPr>
      </w:pPr>
      <w:r w:rsidRPr="002E4E85">
        <w:rPr>
          <w:rStyle w:val="Referinnotdesubsol"/>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6E3DFFE5" w14:textId="77777777" w:rsidR="00FE64AE" w:rsidRPr="002E4E85" w:rsidRDefault="00FE64AE" w:rsidP="00FE64AE">
      <w:pPr>
        <w:jc w:val="both"/>
        <w:rPr>
          <w:rFonts w:eastAsia="PMingLiU"/>
          <w:lang w:val="ro-MD" w:eastAsia="zh-CN"/>
        </w:rPr>
      </w:pPr>
    </w:p>
    <w:p w14:paraId="5B8EEBED"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w:t>
      </w:r>
    </w:p>
    <w:p w14:paraId="14FDC72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w:t>
      </w:r>
    </w:p>
    <w:p w14:paraId="66CD0345"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w:t>
      </w:r>
    </w:p>
    <w:p w14:paraId="62035671"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w:t>
      </w:r>
    </w:p>
    <w:p w14:paraId="351807DD" w14:textId="77777777" w:rsidR="00FE64AE" w:rsidRPr="002E4E85" w:rsidRDefault="00FE64AE" w:rsidP="00FE64AE">
      <w:pPr>
        <w:spacing w:after="200" w:line="276" w:lineRule="auto"/>
        <w:rPr>
          <w:rFonts w:eastAsia="PMingLiU"/>
          <w:lang w:val="ro-MD" w:eastAsia="zh-CN"/>
        </w:rPr>
      </w:pPr>
      <w:bookmarkStart w:id="50" w:name="_Toc449692110"/>
    </w:p>
    <w:p w14:paraId="75F288D1" w14:textId="77777777" w:rsidR="00FE64AE" w:rsidRPr="002E4E85" w:rsidRDefault="00FE64AE" w:rsidP="00FE64AE">
      <w:pPr>
        <w:spacing w:line="276" w:lineRule="auto"/>
        <w:jc w:val="center"/>
        <w:rPr>
          <w:rFonts w:eastAsia="PMingLiU"/>
          <w:b/>
          <w:lang w:val="ro-MD" w:eastAsia="zh-CN"/>
        </w:rPr>
      </w:pPr>
    </w:p>
    <w:p w14:paraId="7477AA77" w14:textId="77777777" w:rsidR="00FE64AE" w:rsidRPr="002E4E85" w:rsidRDefault="00FE64AE" w:rsidP="00FE64AE">
      <w:pPr>
        <w:spacing w:line="276" w:lineRule="auto"/>
        <w:jc w:val="center"/>
        <w:rPr>
          <w:rFonts w:eastAsia="PMingLiU"/>
          <w:b/>
          <w:lang w:val="ro-MD" w:eastAsia="zh-CN"/>
        </w:rPr>
      </w:pPr>
    </w:p>
    <w:p w14:paraId="2DD390D7" w14:textId="77777777" w:rsidR="00FE64AE" w:rsidRPr="002E4E85" w:rsidRDefault="00FE64AE" w:rsidP="00FE64AE">
      <w:pPr>
        <w:spacing w:line="276" w:lineRule="auto"/>
        <w:jc w:val="center"/>
        <w:rPr>
          <w:rFonts w:eastAsia="PMingLiU"/>
          <w:b/>
          <w:lang w:val="ro-MD" w:eastAsia="zh-CN"/>
        </w:rPr>
      </w:pPr>
    </w:p>
    <w:p w14:paraId="28685A74" w14:textId="77777777" w:rsidR="00FE64AE" w:rsidRPr="002E4E85" w:rsidRDefault="00FE64AE" w:rsidP="00FE64AE">
      <w:pPr>
        <w:spacing w:line="276" w:lineRule="auto"/>
        <w:jc w:val="center"/>
        <w:rPr>
          <w:rFonts w:eastAsia="PMingLiU"/>
          <w:b/>
          <w:lang w:val="ro-MD" w:eastAsia="zh-CN"/>
        </w:rPr>
      </w:pPr>
    </w:p>
    <w:p w14:paraId="4662DF85" w14:textId="77777777" w:rsidR="00FE64AE" w:rsidRPr="002E4E85" w:rsidRDefault="00FE64AE" w:rsidP="00FE64AE">
      <w:pPr>
        <w:spacing w:line="276" w:lineRule="auto"/>
        <w:jc w:val="center"/>
        <w:rPr>
          <w:rFonts w:eastAsia="PMingLiU"/>
          <w:b/>
          <w:lang w:val="ro-MD" w:eastAsia="zh-CN"/>
        </w:rPr>
      </w:pPr>
    </w:p>
    <w:p w14:paraId="5A25C0D0" w14:textId="77777777" w:rsidR="00FE64AE" w:rsidRPr="002E4E85" w:rsidRDefault="00FE64AE" w:rsidP="00FE64AE">
      <w:pPr>
        <w:spacing w:line="276" w:lineRule="auto"/>
        <w:jc w:val="center"/>
        <w:rPr>
          <w:rFonts w:eastAsia="PMingLiU"/>
          <w:b/>
          <w:lang w:val="ro-MD" w:eastAsia="zh-CN"/>
        </w:rPr>
      </w:pPr>
    </w:p>
    <w:p w14:paraId="7562E10C" w14:textId="77777777" w:rsidR="00FE64AE" w:rsidRPr="002E4E85" w:rsidRDefault="00FE64AE" w:rsidP="00FE64AE">
      <w:pPr>
        <w:spacing w:line="276" w:lineRule="auto"/>
        <w:jc w:val="center"/>
        <w:rPr>
          <w:rFonts w:eastAsia="PMingLiU"/>
          <w:b/>
          <w:lang w:val="ro-MD" w:eastAsia="zh-CN"/>
        </w:rPr>
      </w:pPr>
    </w:p>
    <w:p w14:paraId="6D60825E" w14:textId="77777777" w:rsidR="00FE64AE" w:rsidRPr="002E4E85" w:rsidRDefault="00FE64AE" w:rsidP="00FE64AE">
      <w:pPr>
        <w:spacing w:line="276" w:lineRule="auto"/>
        <w:jc w:val="center"/>
        <w:rPr>
          <w:rFonts w:eastAsia="PMingLiU"/>
          <w:b/>
          <w:lang w:val="ro-MD" w:eastAsia="zh-CN"/>
        </w:rPr>
      </w:pPr>
    </w:p>
    <w:p w14:paraId="2A76377A" w14:textId="77777777" w:rsidR="00FE64AE" w:rsidRPr="002E4E85" w:rsidRDefault="00FE64AE" w:rsidP="00FE64AE">
      <w:pPr>
        <w:spacing w:line="276" w:lineRule="auto"/>
        <w:jc w:val="center"/>
        <w:rPr>
          <w:rFonts w:eastAsia="PMingLiU"/>
          <w:b/>
          <w:lang w:val="ro-MD" w:eastAsia="zh-CN"/>
        </w:rPr>
      </w:pPr>
    </w:p>
    <w:p w14:paraId="143B0962" w14:textId="77777777" w:rsidR="00FE64AE" w:rsidRPr="002E4E85" w:rsidRDefault="00FE64AE" w:rsidP="00FE64AE">
      <w:pPr>
        <w:spacing w:line="276" w:lineRule="auto"/>
        <w:jc w:val="center"/>
        <w:rPr>
          <w:rFonts w:eastAsia="PMingLiU"/>
          <w:b/>
          <w:lang w:val="ro-MD" w:eastAsia="zh-CN"/>
        </w:rPr>
      </w:pPr>
    </w:p>
    <w:p w14:paraId="37E3A1B6" w14:textId="77777777" w:rsidR="00FE64AE" w:rsidRPr="002E4E85" w:rsidRDefault="00FE64AE" w:rsidP="00FE64AE">
      <w:pPr>
        <w:spacing w:line="276" w:lineRule="auto"/>
        <w:jc w:val="center"/>
        <w:rPr>
          <w:rFonts w:eastAsia="PMingLiU"/>
          <w:b/>
          <w:lang w:val="ro-MD" w:eastAsia="zh-CN"/>
        </w:rPr>
      </w:pPr>
    </w:p>
    <w:p w14:paraId="32BF83EE" w14:textId="77777777" w:rsidR="00FE64AE" w:rsidRPr="002E4E85" w:rsidRDefault="00FE64AE" w:rsidP="00FE64AE">
      <w:pPr>
        <w:spacing w:line="276" w:lineRule="auto"/>
        <w:jc w:val="center"/>
        <w:rPr>
          <w:rFonts w:eastAsia="PMingLiU"/>
          <w:b/>
          <w:lang w:val="ro-MD" w:eastAsia="zh-CN"/>
        </w:rPr>
      </w:pPr>
    </w:p>
    <w:p w14:paraId="78351FDE" w14:textId="77777777" w:rsidR="00FE64AE" w:rsidRPr="002E4E85" w:rsidRDefault="00FE64AE" w:rsidP="00FE64AE">
      <w:pPr>
        <w:spacing w:line="276" w:lineRule="auto"/>
        <w:jc w:val="center"/>
        <w:rPr>
          <w:rFonts w:eastAsia="PMingLiU"/>
          <w:b/>
          <w:lang w:val="ro-MD" w:eastAsia="zh-CN"/>
        </w:rPr>
      </w:pPr>
    </w:p>
    <w:p w14:paraId="291482C2" w14:textId="77777777" w:rsidR="00FE64AE" w:rsidRPr="002E4E85" w:rsidRDefault="00FE64AE" w:rsidP="00FE64AE">
      <w:pPr>
        <w:spacing w:line="276" w:lineRule="auto"/>
        <w:jc w:val="center"/>
        <w:rPr>
          <w:rFonts w:eastAsia="PMingLiU"/>
          <w:b/>
          <w:lang w:val="ro-MD" w:eastAsia="zh-CN"/>
        </w:rPr>
      </w:pPr>
    </w:p>
    <w:p w14:paraId="12E910BD" w14:textId="77777777" w:rsidR="00FE64AE" w:rsidRPr="002E4E85" w:rsidRDefault="00FE64AE" w:rsidP="00FE64AE">
      <w:pPr>
        <w:spacing w:line="276" w:lineRule="auto"/>
        <w:jc w:val="center"/>
        <w:rPr>
          <w:rFonts w:eastAsia="PMingLiU"/>
          <w:b/>
          <w:lang w:val="ro-MD" w:eastAsia="zh-CN"/>
        </w:rPr>
      </w:pPr>
    </w:p>
    <w:p w14:paraId="1233E859" w14:textId="77777777" w:rsidR="00FE64AE" w:rsidRPr="002E4E85" w:rsidRDefault="00FE64AE" w:rsidP="00FE64AE">
      <w:pPr>
        <w:spacing w:line="276" w:lineRule="auto"/>
        <w:jc w:val="center"/>
        <w:rPr>
          <w:rFonts w:eastAsia="PMingLiU"/>
          <w:b/>
          <w:lang w:val="ro-MD" w:eastAsia="zh-CN"/>
        </w:rPr>
      </w:pPr>
    </w:p>
    <w:p w14:paraId="6C654EF5" w14:textId="77777777" w:rsidR="00FE64AE" w:rsidRPr="002E4E85" w:rsidRDefault="00FE64AE" w:rsidP="00FE64AE">
      <w:pPr>
        <w:spacing w:line="276" w:lineRule="auto"/>
        <w:jc w:val="center"/>
        <w:rPr>
          <w:rFonts w:eastAsia="PMingLiU"/>
          <w:b/>
          <w:lang w:val="ro-MD" w:eastAsia="zh-CN"/>
        </w:rPr>
      </w:pPr>
    </w:p>
    <w:p w14:paraId="059308CA" w14:textId="77777777" w:rsidR="00FE64AE" w:rsidRPr="002E4E85" w:rsidRDefault="00FE64AE" w:rsidP="00FE64AE">
      <w:pPr>
        <w:spacing w:line="276" w:lineRule="auto"/>
        <w:jc w:val="center"/>
        <w:rPr>
          <w:rFonts w:eastAsia="PMingLiU"/>
          <w:b/>
          <w:lang w:val="ro-MD" w:eastAsia="zh-CN"/>
        </w:rPr>
      </w:pPr>
    </w:p>
    <w:p w14:paraId="74C4E38E" w14:textId="77777777" w:rsidR="00FE64AE" w:rsidRPr="002E4E85" w:rsidRDefault="00FE64AE" w:rsidP="00FE64AE">
      <w:pPr>
        <w:spacing w:line="276" w:lineRule="auto"/>
        <w:jc w:val="center"/>
        <w:rPr>
          <w:rFonts w:eastAsia="PMingLiU"/>
          <w:b/>
          <w:lang w:val="ro-MD" w:eastAsia="zh-CN"/>
        </w:rPr>
      </w:pPr>
    </w:p>
    <w:p w14:paraId="405AA4F0" w14:textId="77777777" w:rsidR="00FE64AE" w:rsidRPr="002E4E85" w:rsidRDefault="00FE64AE" w:rsidP="00FE64AE">
      <w:pPr>
        <w:spacing w:line="276" w:lineRule="auto"/>
        <w:jc w:val="center"/>
        <w:rPr>
          <w:rFonts w:eastAsia="PMingLiU"/>
          <w:b/>
          <w:lang w:val="ro-MD" w:eastAsia="zh-CN"/>
        </w:rPr>
      </w:pPr>
    </w:p>
    <w:p w14:paraId="707669D2" w14:textId="26A38BB9" w:rsidR="00FE64AE" w:rsidRDefault="00FE64AE" w:rsidP="00FE64AE">
      <w:pPr>
        <w:spacing w:line="276" w:lineRule="auto"/>
        <w:jc w:val="center"/>
        <w:rPr>
          <w:rFonts w:eastAsia="PMingLiU"/>
          <w:b/>
          <w:lang w:val="ro-MD" w:eastAsia="zh-CN"/>
        </w:rPr>
      </w:pPr>
    </w:p>
    <w:p w14:paraId="6B3407B4" w14:textId="461879E1" w:rsidR="00277424" w:rsidRDefault="00277424" w:rsidP="00FE64AE">
      <w:pPr>
        <w:spacing w:line="276" w:lineRule="auto"/>
        <w:jc w:val="center"/>
        <w:rPr>
          <w:rFonts w:eastAsia="PMingLiU"/>
          <w:b/>
          <w:lang w:val="ro-MD" w:eastAsia="zh-CN"/>
        </w:rPr>
      </w:pPr>
    </w:p>
    <w:p w14:paraId="34087F63" w14:textId="77777777" w:rsidR="00277424" w:rsidRPr="002E4E85" w:rsidRDefault="00277424" w:rsidP="00FE64AE">
      <w:pPr>
        <w:spacing w:line="276" w:lineRule="auto"/>
        <w:jc w:val="center"/>
        <w:rPr>
          <w:rFonts w:eastAsia="PMingLiU"/>
          <w:b/>
          <w:lang w:val="ro-MD" w:eastAsia="zh-CN"/>
        </w:rPr>
      </w:pPr>
    </w:p>
    <w:p w14:paraId="09C686F1" w14:textId="77777777" w:rsidR="00FE64AE" w:rsidRPr="002E4E85" w:rsidRDefault="00FE64AE" w:rsidP="00FE64AE">
      <w:pPr>
        <w:spacing w:line="276" w:lineRule="auto"/>
        <w:jc w:val="center"/>
        <w:rPr>
          <w:rFonts w:eastAsia="PMingLiU"/>
          <w:b/>
          <w:lang w:val="ro-MD" w:eastAsia="zh-CN"/>
        </w:rPr>
      </w:pPr>
    </w:p>
    <w:p w14:paraId="20338386" w14:textId="77777777" w:rsidR="00FE64AE" w:rsidRPr="002E4E85" w:rsidRDefault="00FE64AE" w:rsidP="00FE64AE">
      <w:pPr>
        <w:spacing w:line="276" w:lineRule="auto"/>
        <w:jc w:val="center"/>
        <w:rPr>
          <w:rFonts w:eastAsia="PMingLiU"/>
          <w:b/>
          <w:lang w:val="ro-MD" w:eastAsia="zh-CN"/>
        </w:rPr>
      </w:pPr>
    </w:p>
    <w:p w14:paraId="73497974" w14:textId="77777777" w:rsidR="00FE64AE" w:rsidRPr="002E4E85" w:rsidRDefault="00FE64AE" w:rsidP="00FE64AE">
      <w:pPr>
        <w:jc w:val="right"/>
        <w:rPr>
          <w:noProof w:val="0"/>
          <w:sz w:val="22"/>
          <w:szCs w:val="22"/>
          <w:lang w:val="ro-MD"/>
        </w:rPr>
      </w:pPr>
      <w:r w:rsidRPr="002E4E85">
        <w:rPr>
          <w:noProof w:val="0"/>
          <w:lang w:val="ro-MD"/>
        </w:rPr>
        <w:lastRenderedPageBreak/>
        <w:t>Anexa nr. 14</w:t>
      </w:r>
    </w:p>
    <w:p w14:paraId="64C545CF" w14:textId="77777777" w:rsidR="00FE64AE" w:rsidRPr="002E4E85" w:rsidRDefault="00FE64AE" w:rsidP="00FE64AE">
      <w:pPr>
        <w:jc w:val="right"/>
        <w:rPr>
          <w:noProof w:val="0"/>
          <w:lang w:val="ro-MD"/>
        </w:rPr>
      </w:pPr>
      <w:r w:rsidRPr="002E4E85">
        <w:rPr>
          <w:noProof w:val="0"/>
          <w:lang w:val="ro-MD"/>
        </w:rPr>
        <w:t>la Documentația standard nr._____</w:t>
      </w:r>
    </w:p>
    <w:p w14:paraId="7F13FAF9" w14:textId="77777777" w:rsidR="00FE64AE" w:rsidRPr="002E4E85" w:rsidRDefault="00FE64AE" w:rsidP="00FE64AE">
      <w:pPr>
        <w:jc w:val="right"/>
        <w:rPr>
          <w:noProof w:val="0"/>
          <w:lang w:val="ro-MD"/>
        </w:rPr>
      </w:pPr>
      <w:r w:rsidRPr="002E4E85">
        <w:rPr>
          <w:noProof w:val="0"/>
          <w:lang w:val="ro-MD"/>
        </w:rPr>
        <w:t>din “____” ________ 20___</w:t>
      </w:r>
    </w:p>
    <w:p w14:paraId="3C902E6C" w14:textId="77777777" w:rsidR="00FE64AE" w:rsidRPr="002E4E85" w:rsidRDefault="00FE64AE" w:rsidP="00FE64AE">
      <w:pPr>
        <w:spacing w:line="276" w:lineRule="auto"/>
        <w:jc w:val="center"/>
        <w:rPr>
          <w:rFonts w:eastAsia="PMingLiU"/>
          <w:b/>
          <w:lang w:val="ro-MD" w:eastAsia="zh-CN"/>
        </w:rPr>
      </w:pPr>
    </w:p>
    <w:p w14:paraId="0251CAC4" w14:textId="77777777" w:rsidR="00FE64AE" w:rsidRPr="002E4E85" w:rsidRDefault="00FE64AE" w:rsidP="00FE64AE">
      <w:pPr>
        <w:spacing w:line="276" w:lineRule="auto"/>
        <w:jc w:val="center"/>
        <w:rPr>
          <w:rFonts w:eastAsia="PMingLiU"/>
          <w:b/>
          <w:lang w:val="ro-MD" w:eastAsia="zh-CN"/>
        </w:rPr>
      </w:pPr>
    </w:p>
    <w:bookmarkEnd w:id="50"/>
    <w:p w14:paraId="16DC7967" w14:textId="77777777" w:rsidR="00FE64AE" w:rsidRPr="002E4E85" w:rsidRDefault="00FE64AE" w:rsidP="00FE64AE">
      <w:pPr>
        <w:spacing w:line="276" w:lineRule="auto"/>
        <w:jc w:val="center"/>
        <w:rPr>
          <w:rFonts w:eastAsia="PMingLiU"/>
          <w:b/>
          <w:noProof w:val="0"/>
          <w:lang w:val="ro-MD" w:eastAsia="zh-CN"/>
        </w:rPr>
      </w:pPr>
    </w:p>
    <w:p w14:paraId="232A20BD" w14:textId="77777777" w:rsidR="00FE64AE" w:rsidRPr="002E4E85" w:rsidRDefault="00FE64AE" w:rsidP="00FE64AE">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2E4E85">
        <w:rPr>
          <w:rFonts w:eastAsia="PMingLiU"/>
          <w:b/>
          <w:bCs/>
          <w:iCs/>
          <w:lang w:val="ro-MD" w:eastAsia="zh-CN"/>
        </w:rPr>
        <w:t>DECLARAŢIE</w:t>
      </w:r>
      <w:bookmarkEnd w:id="51"/>
      <w:bookmarkEnd w:id="52"/>
      <w:bookmarkEnd w:id="53"/>
    </w:p>
    <w:p w14:paraId="2236C59C" w14:textId="77777777" w:rsidR="00FE64AE" w:rsidRPr="002E4E85" w:rsidRDefault="00FE64AE" w:rsidP="00FE64AE">
      <w:pPr>
        <w:tabs>
          <w:tab w:val="left" w:pos="720"/>
        </w:tabs>
        <w:jc w:val="center"/>
        <w:outlineLvl w:val="1"/>
        <w:rPr>
          <w:rFonts w:eastAsia="PMingLiU"/>
          <w:b/>
          <w:lang w:val="ro-MD" w:eastAsia="zh-CN"/>
        </w:rPr>
      </w:pPr>
      <w:bookmarkStart w:id="54" w:name="_Toc449632665"/>
      <w:bookmarkStart w:id="55" w:name="_Toc449633157"/>
      <w:bookmarkStart w:id="56"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4"/>
      <w:bookmarkEnd w:id="55"/>
      <w:bookmarkEnd w:id="56"/>
    </w:p>
    <w:p w14:paraId="2A47A812" w14:textId="77777777" w:rsidR="00FE64AE" w:rsidRPr="002E4E85" w:rsidRDefault="00FE64AE" w:rsidP="00FE64AE">
      <w:pPr>
        <w:tabs>
          <w:tab w:val="left" w:pos="720"/>
        </w:tabs>
        <w:jc w:val="center"/>
        <w:outlineLvl w:val="1"/>
        <w:rPr>
          <w:rFonts w:eastAsia="PMingLiU"/>
          <w:b/>
          <w:lang w:val="ro-MD" w:eastAsia="zh-CN"/>
        </w:rPr>
      </w:pPr>
    </w:p>
    <w:p w14:paraId="1A078F6F" w14:textId="77777777" w:rsidR="00FE64AE" w:rsidRPr="002E4E85" w:rsidRDefault="00FE64AE" w:rsidP="00FE64AE">
      <w:pPr>
        <w:tabs>
          <w:tab w:val="left" w:pos="567"/>
        </w:tabs>
        <w:jc w:val="both"/>
        <w:rPr>
          <w:lang w:val="ro-MD"/>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003"/>
      </w:tblGrid>
      <w:tr w:rsidR="00FE64AE" w:rsidRPr="002E4E85" w14:paraId="3B14EABE" w14:textId="77777777" w:rsidTr="00277424">
        <w:trPr>
          <w:trHeight w:val="700"/>
        </w:trPr>
        <w:tc>
          <w:tcPr>
            <w:tcW w:w="720" w:type="dxa"/>
          </w:tcPr>
          <w:p w14:paraId="2F166772" w14:textId="77777777" w:rsidR="00FE64AE" w:rsidRPr="002E4E85" w:rsidRDefault="00FE64AE" w:rsidP="00277424">
            <w:pPr>
              <w:tabs>
                <w:tab w:val="left" w:pos="567"/>
                <w:tab w:val="left" w:pos="1134"/>
              </w:tabs>
              <w:ind w:left="360"/>
              <w:jc w:val="both"/>
              <w:outlineLvl w:val="0"/>
              <w:rPr>
                <w:b/>
                <w:lang w:val="ro-MD"/>
              </w:rPr>
            </w:pPr>
          </w:p>
          <w:p w14:paraId="098B5D41" w14:textId="77777777" w:rsidR="00FE64AE" w:rsidRPr="002E4E85" w:rsidRDefault="00FE64AE" w:rsidP="00277424">
            <w:pPr>
              <w:tabs>
                <w:tab w:val="left" w:pos="567"/>
              </w:tabs>
              <w:jc w:val="both"/>
              <w:rPr>
                <w:b/>
                <w:lang w:val="ro-MD"/>
              </w:rPr>
            </w:pPr>
            <w:r w:rsidRPr="002E4E85">
              <w:rPr>
                <w:b/>
                <w:lang w:val="ro-MD"/>
              </w:rPr>
              <w:t>Nr.</w:t>
            </w:r>
          </w:p>
          <w:p w14:paraId="42853C1D" w14:textId="77777777" w:rsidR="00FE64AE" w:rsidRPr="002E4E85" w:rsidRDefault="00FE64AE" w:rsidP="00277424">
            <w:pPr>
              <w:tabs>
                <w:tab w:val="left" w:pos="567"/>
              </w:tabs>
              <w:jc w:val="both"/>
              <w:rPr>
                <w:b/>
                <w:lang w:val="ro-MD"/>
              </w:rPr>
            </w:pPr>
            <w:r w:rsidRPr="002E4E85">
              <w:rPr>
                <w:b/>
                <w:lang w:val="ro-MD"/>
              </w:rPr>
              <w:t>d/o</w:t>
            </w:r>
          </w:p>
        </w:tc>
        <w:tc>
          <w:tcPr>
            <w:tcW w:w="4680" w:type="dxa"/>
            <w:vAlign w:val="center"/>
          </w:tcPr>
          <w:p w14:paraId="0C5FF28A" w14:textId="77777777" w:rsidR="00FE64AE" w:rsidRPr="002E4E85" w:rsidRDefault="00FE64AE" w:rsidP="00277424">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7E84EFB" w14:textId="77777777" w:rsidR="00FE64AE" w:rsidRPr="002E4E85" w:rsidRDefault="00FE64AE" w:rsidP="00277424">
            <w:pPr>
              <w:tabs>
                <w:tab w:val="left" w:pos="567"/>
                <w:tab w:val="left" w:pos="1134"/>
              </w:tabs>
              <w:ind w:left="360"/>
              <w:jc w:val="center"/>
              <w:outlineLvl w:val="0"/>
              <w:rPr>
                <w:b/>
                <w:lang w:val="ro-MD"/>
              </w:rPr>
            </w:pPr>
          </w:p>
          <w:p w14:paraId="062ACB87" w14:textId="77777777" w:rsidR="00FE64AE" w:rsidRPr="002E4E85" w:rsidRDefault="00FE64AE" w:rsidP="00277424">
            <w:pPr>
              <w:tabs>
                <w:tab w:val="left" w:pos="567"/>
              </w:tabs>
              <w:jc w:val="center"/>
              <w:rPr>
                <w:b/>
                <w:lang w:val="ro-MD"/>
              </w:rPr>
            </w:pPr>
            <w:r w:rsidRPr="002E4E85">
              <w:rPr>
                <w:b/>
                <w:lang w:val="ro-MD"/>
              </w:rPr>
              <w:t>Unitatea de măsură</w:t>
            </w:r>
          </w:p>
          <w:p w14:paraId="32CEB370" w14:textId="77777777" w:rsidR="00FE64AE" w:rsidRPr="002E4E85" w:rsidRDefault="00FE64AE" w:rsidP="00277424">
            <w:pPr>
              <w:tabs>
                <w:tab w:val="left" w:pos="567"/>
              </w:tabs>
              <w:jc w:val="center"/>
              <w:rPr>
                <w:b/>
                <w:lang w:val="ro-MD"/>
              </w:rPr>
            </w:pPr>
            <w:r w:rsidRPr="002E4E85">
              <w:rPr>
                <w:b/>
                <w:lang w:val="ro-MD"/>
              </w:rPr>
              <w:t>(bucăţi şi seturi)</w:t>
            </w:r>
          </w:p>
        </w:tc>
        <w:tc>
          <w:tcPr>
            <w:tcW w:w="1289" w:type="dxa"/>
            <w:vAlign w:val="center"/>
          </w:tcPr>
          <w:p w14:paraId="3EC6AEC6" w14:textId="77777777" w:rsidR="00FE64AE" w:rsidRPr="002E4E85" w:rsidRDefault="00FE64AE" w:rsidP="00277424">
            <w:pPr>
              <w:tabs>
                <w:tab w:val="left" w:pos="567"/>
                <w:tab w:val="left" w:pos="1134"/>
              </w:tabs>
              <w:ind w:left="360"/>
              <w:jc w:val="center"/>
              <w:outlineLvl w:val="0"/>
              <w:rPr>
                <w:b/>
                <w:lang w:val="ro-MD"/>
              </w:rPr>
            </w:pPr>
          </w:p>
          <w:p w14:paraId="672BA8A9" w14:textId="77777777" w:rsidR="00FE64AE" w:rsidRPr="002E4E85" w:rsidRDefault="00FE64AE" w:rsidP="00277424">
            <w:pPr>
              <w:tabs>
                <w:tab w:val="left" w:pos="567"/>
              </w:tabs>
              <w:jc w:val="center"/>
              <w:rPr>
                <w:b/>
                <w:lang w:val="ro-MD"/>
              </w:rPr>
            </w:pPr>
            <w:r w:rsidRPr="002E4E85">
              <w:rPr>
                <w:b/>
                <w:lang w:val="ro-MD"/>
              </w:rPr>
              <w:t>Asigurate din dotare</w:t>
            </w:r>
          </w:p>
        </w:tc>
        <w:tc>
          <w:tcPr>
            <w:tcW w:w="2003" w:type="dxa"/>
            <w:vAlign w:val="center"/>
          </w:tcPr>
          <w:p w14:paraId="10F24738" w14:textId="77777777" w:rsidR="00FE64AE" w:rsidRPr="002E4E85" w:rsidRDefault="00FE64AE" w:rsidP="00277424">
            <w:pPr>
              <w:tabs>
                <w:tab w:val="left" w:pos="567"/>
                <w:tab w:val="left" w:pos="1134"/>
              </w:tabs>
              <w:ind w:left="360"/>
              <w:jc w:val="center"/>
              <w:outlineLvl w:val="0"/>
              <w:rPr>
                <w:b/>
                <w:lang w:val="ro-MD"/>
              </w:rPr>
            </w:pPr>
          </w:p>
          <w:p w14:paraId="39A2F16E" w14:textId="77777777" w:rsidR="00FE64AE" w:rsidRPr="002E4E85" w:rsidRDefault="00FE64AE" w:rsidP="00277424">
            <w:pPr>
              <w:tabs>
                <w:tab w:val="left" w:pos="567"/>
              </w:tabs>
              <w:jc w:val="center"/>
              <w:rPr>
                <w:b/>
                <w:lang w:val="ro-MD"/>
              </w:rPr>
            </w:pPr>
            <w:r w:rsidRPr="002E4E85">
              <w:rPr>
                <w:b/>
                <w:lang w:val="ro-MD"/>
              </w:rPr>
              <w:t>Asigurate de la terţi sau din alte surse</w:t>
            </w:r>
          </w:p>
        </w:tc>
      </w:tr>
      <w:tr w:rsidR="00FE64AE" w:rsidRPr="002E4E85" w14:paraId="103C4EA4" w14:textId="77777777" w:rsidTr="00277424">
        <w:trPr>
          <w:trHeight w:val="240"/>
        </w:trPr>
        <w:tc>
          <w:tcPr>
            <w:tcW w:w="720" w:type="dxa"/>
          </w:tcPr>
          <w:p w14:paraId="2C7E5670" w14:textId="77777777" w:rsidR="00FE64AE" w:rsidRPr="002E4E85" w:rsidRDefault="00FE64AE" w:rsidP="00277424">
            <w:pPr>
              <w:tabs>
                <w:tab w:val="left" w:pos="567"/>
              </w:tabs>
              <w:jc w:val="both"/>
              <w:rPr>
                <w:b/>
                <w:lang w:val="ro-MD"/>
              </w:rPr>
            </w:pPr>
            <w:r w:rsidRPr="002E4E85">
              <w:rPr>
                <w:b/>
                <w:lang w:val="ro-MD"/>
              </w:rPr>
              <w:t>0</w:t>
            </w:r>
          </w:p>
        </w:tc>
        <w:tc>
          <w:tcPr>
            <w:tcW w:w="4680" w:type="dxa"/>
          </w:tcPr>
          <w:p w14:paraId="05C6D13F" w14:textId="6700DCEA" w:rsidR="00FE64AE" w:rsidRPr="002E4E85" w:rsidRDefault="00FE64AE" w:rsidP="00277424">
            <w:pPr>
              <w:tabs>
                <w:tab w:val="left" w:pos="567"/>
              </w:tabs>
              <w:jc w:val="center"/>
              <w:rPr>
                <w:b/>
                <w:lang w:val="ro-MD"/>
              </w:rPr>
            </w:pPr>
            <w:r w:rsidRPr="002E4E85">
              <w:rPr>
                <w:b/>
                <w:lang w:val="ro-MD"/>
              </w:rPr>
              <w:t>1</w:t>
            </w:r>
          </w:p>
        </w:tc>
        <w:tc>
          <w:tcPr>
            <w:tcW w:w="1260" w:type="dxa"/>
          </w:tcPr>
          <w:p w14:paraId="37560719" w14:textId="77777777" w:rsidR="00FE64AE" w:rsidRPr="002E4E85" w:rsidRDefault="00FE64AE" w:rsidP="00277424">
            <w:pPr>
              <w:tabs>
                <w:tab w:val="left" w:pos="567"/>
              </w:tabs>
              <w:jc w:val="center"/>
              <w:rPr>
                <w:b/>
                <w:lang w:val="ro-MD"/>
              </w:rPr>
            </w:pPr>
            <w:r w:rsidRPr="002E4E85">
              <w:rPr>
                <w:b/>
                <w:lang w:val="ro-MD"/>
              </w:rPr>
              <w:t>2</w:t>
            </w:r>
          </w:p>
        </w:tc>
        <w:tc>
          <w:tcPr>
            <w:tcW w:w="1289" w:type="dxa"/>
          </w:tcPr>
          <w:p w14:paraId="7A5B202C" w14:textId="77777777" w:rsidR="00FE64AE" w:rsidRPr="002E4E85" w:rsidRDefault="00FE64AE" w:rsidP="00277424">
            <w:pPr>
              <w:tabs>
                <w:tab w:val="left" w:pos="567"/>
              </w:tabs>
              <w:jc w:val="center"/>
              <w:rPr>
                <w:b/>
                <w:lang w:val="ro-MD"/>
              </w:rPr>
            </w:pPr>
            <w:r w:rsidRPr="002E4E85">
              <w:rPr>
                <w:b/>
                <w:lang w:val="ro-MD"/>
              </w:rPr>
              <w:t>3</w:t>
            </w:r>
          </w:p>
        </w:tc>
        <w:tc>
          <w:tcPr>
            <w:tcW w:w="2003" w:type="dxa"/>
          </w:tcPr>
          <w:p w14:paraId="14EE2CE0" w14:textId="77777777" w:rsidR="00FE64AE" w:rsidRPr="002E4E85" w:rsidRDefault="00FE64AE" w:rsidP="00277424">
            <w:pPr>
              <w:tabs>
                <w:tab w:val="left" w:pos="567"/>
              </w:tabs>
              <w:jc w:val="center"/>
              <w:rPr>
                <w:b/>
                <w:lang w:val="ro-MD"/>
              </w:rPr>
            </w:pPr>
            <w:r w:rsidRPr="002E4E85">
              <w:rPr>
                <w:b/>
                <w:lang w:val="ro-MD"/>
              </w:rPr>
              <w:t>4</w:t>
            </w:r>
          </w:p>
        </w:tc>
      </w:tr>
      <w:tr w:rsidR="00FE64AE" w:rsidRPr="002E4E85" w14:paraId="0825540D" w14:textId="77777777" w:rsidTr="00277424">
        <w:trPr>
          <w:trHeight w:val="240"/>
        </w:trPr>
        <w:tc>
          <w:tcPr>
            <w:tcW w:w="720" w:type="dxa"/>
          </w:tcPr>
          <w:p w14:paraId="74A1A511" w14:textId="77777777" w:rsidR="00FE64AE" w:rsidRPr="002E4E85" w:rsidRDefault="00FE64AE" w:rsidP="00277424">
            <w:pPr>
              <w:tabs>
                <w:tab w:val="left" w:pos="567"/>
              </w:tabs>
              <w:jc w:val="both"/>
              <w:rPr>
                <w:lang w:val="ro-MD"/>
              </w:rPr>
            </w:pPr>
            <w:r w:rsidRPr="002E4E85">
              <w:rPr>
                <w:lang w:val="ro-MD"/>
              </w:rPr>
              <w:t>1.</w:t>
            </w:r>
          </w:p>
        </w:tc>
        <w:tc>
          <w:tcPr>
            <w:tcW w:w="4680" w:type="dxa"/>
          </w:tcPr>
          <w:p w14:paraId="784685EB"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448C753E"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5B7AA284"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0AB97760"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143E1F99" w14:textId="77777777" w:rsidTr="00277424">
        <w:trPr>
          <w:trHeight w:val="240"/>
        </w:trPr>
        <w:tc>
          <w:tcPr>
            <w:tcW w:w="720" w:type="dxa"/>
          </w:tcPr>
          <w:p w14:paraId="1B1636B7" w14:textId="77777777" w:rsidR="00FE64AE" w:rsidRPr="002E4E85" w:rsidRDefault="00FE64AE" w:rsidP="00277424">
            <w:pPr>
              <w:tabs>
                <w:tab w:val="left" w:pos="567"/>
              </w:tabs>
              <w:jc w:val="both"/>
              <w:rPr>
                <w:lang w:val="ro-MD"/>
              </w:rPr>
            </w:pPr>
            <w:r w:rsidRPr="002E4E85">
              <w:rPr>
                <w:lang w:val="ro-MD"/>
              </w:rPr>
              <w:t>2.</w:t>
            </w:r>
          </w:p>
        </w:tc>
        <w:tc>
          <w:tcPr>
            <w:tcW w:w="4680" w:type="dxa"/>
          </w:tcPr>
          <w:p w14:paraId="3E3DC29A"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25F69A8"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1653876"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2333C5F5"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537E6FD8" w14:textId="77777777" w:rsidTr="00277424">
        <w:trPr>
          <w:trHeight w:val="240"/>
        </w:trPr>
        <w:tc>
          <w:tcPr>
            <w:tcW w:w="720" w:type="dxa"/>
          </w:tcPr>
          <w:p w14:paraId="2E4EFC86" w14:textId="77777777" w:rsidR="00FE64AE" w:rsidRPr="002E4E85" w:rsidRDefault="00FE64AE" w:rsidP="00277424">
            <w:pPr>
              <w:tabs>
                <w:tab w:val="left" w:pos="567"/>
              </w:tabs>
              <w:jc w:val="both"/>
              <w:rPr>
                <w:lang w:val="ro-MD"/>
              </w:rPr>
            </w:pPr>
            <w:r w:rsidRPr="002E4E85">
              <w:rPr>
                <w:lang w:val="ro-MD"/>
              </w:rPr>
              <w:t>3.</w:t>
            </w:r>
          </w:p>
        </w:tc>
        <w:tc>
          <w:tcPr>
            <w:tcW w:w="4680" w:type="dxa"/>
          </w:tcPr>
          <w:p w14:paraId="273A6AE6"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0723BCF5"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114B21A"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120135ED"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43E2EABF" w14:textId="77777777" w:rsidTr="00277424">
        <w:trPr>
          <w:trHeight w:val="240"/>
        </w:trPr>
        <w:tc>
          <w:tcPr>
            <w:tcW w:w="720" w:type="dxa"/>
          </w:tcPr>
          <w:p w14:paraId="34959BA5" w14:textId="77777777" w:rsidR="00FE64AE" w:rsidRPr="002E4E85" w:rsidRDefault="00FE64AE" w:rsidP="00277424">
            <w:pPr>
              <w:tabs>
                <w:tab w:val="left" w:pos="567"/>
              </w:tabs>
              <w:jc w:val="both"/>
              <w:rPr>
                <w:lang w:val="ro-MD"/>
              </w:rPr>
            </w:pPr>
            <w:r w:rsidRPr="002E4E85">
              <w:rPr>
                <w:lang w:val="ro-MD"/>
              </w:rPr>
              <w:t>.</w:t>
            </w:r>
          </w:p>
        </w:tc>
        <w:tc>
          <w:tcPr>
            <w:tcW w:w="4680" w:type="dxa"/>
          </w:tcPr>
          <w:p w14:paraId="6A80CB2D"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9FF6D10"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707F85A"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57CF39A2"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4BF40214" w14:textId="77777777" w:rsidTr="00277424">
        <w:trPr>
          <w:trHeight w:val="240"/>
        </w:trPr>
        <w:tc>
          <w:tcPr>
            <w:tcW w:w="720" w:type="dxa"/>
          </w:tcPr>
          <w:p w14:paraId="735474A1" w14:textId="77777777" w:rsidR="00FE64AE" w:rsidRPr="002E4E85" w:rsidRDefault="00FE64AE" w:rsidP="00277424">
            <w:pPr>
              <w:tabs>
                <w:tab w:val="left" w:pos="567"/>
              </w:tabs>
              <w:jc w:val="both"/>
              <w:rPr>
                <w:lang w:val="ro-MD"/>
              </w:rPr>
            </w:pPr>
            <w:r w:rsidRPr="002E4E85">
              <w:rPr>
                <w:lang w:val="ro-MD"/>
              </w:rPr>
              <w:t>n</w:t>
            </w:r>
          </w:p>
        </w:tc>
        <w:tc>
          <w:tcPr>
            <w:tcW w:w="4680" w:type="dxa"/>
          </w:tcPr>
          <w:p w14:paraId="0A0B3D20"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C34B92F"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3DB121A2"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4F640A82" w14:textId="77777777" w:rsidR="00FE64AE" w:rsidRPr="002E4E85" w:rsidRDefault="00FE64AE" w:rsidP="00277424">
            <w:pPr>
              <w:keepNext/>
              <w:keepLines/>
              <w:tabs>
                <w:tab w:val="left" w:pos="567"/>
              </w:tabs>
              <w:spacing w:before="200"/>
              <w:jc w:val="both"/>
              <w:outlineLvl w:val="2"/>
              <w:rPr>
                <w:lang w:val="ro-MD"/>
              </w:rPr>
            </w:pPr>
          </w:p>
        </w:tc>
      </w:tr>
    </w:tbl>
    <w:p w14:paraId="6B00A5D6" w14:textId="77777777" w:rsidR="00FE64AE" w:rsidRPr="002E4E85" w:rsidRDefault="00FE64AE" w:rsidP="00FE64AE">
      <w:pPr>
        <w:jc w:val="both"/>
        <w:rPr>
          <w:rFonts w:eastAsia="PMingLiU"/>
          <w:lang w:val="ro-MD" w:eastAsia="zh-CN"/>
        </w:rPr>
      </w:pPr>
    </w:p>
    <w:p w14:paraId="12E6E427" w14:textId="77777777" w:rsidR="00FE64AE" w:rsidRPr="002E4E85" w:rsidRDefault="00FE64AE" w:rsidP="00FE64AE">
      <w:pPr>
        <w:jc w:val="both"/>
        <w:rPr>
          <w:rFonts w:eastAsia="PMingLiU"/>
          <w:lang w:val="ro-MD" w:eastAsia="zh-CN"/>
        </w:rPr>
      </w:pPr>
    </w:p>
    <w:p w14:paraId="3ECB64BD" w14:textId="77777777" w:rsidR="00FE64AE" w:rsidRPr="002E4E85" w:rsidRDefault="00FE64AE" w:rsidP="00FE64AE">
      <w:pPr>
        <w:jc w:val="both"/>
        <w:rPr>
          <w:rFonts w:eastAsia="PMingLiU"/>
          <w:lang w:val="ro-MD" w:eastAsia="zh-CN"/>
        </w:rPr>
      </w:pPr>
    </w:p>
    <w:p w14:paraId="1BE485D2" w14:textId="77777777" w:rsidR="00FE64AE" w:rsidRPr="002E4E85" w:rsidRDefault="00FE64AE" w:rsidP="00FE64AE">
      <w:pPr>
        <w:jc w:val="both"/>
        <w:rPr>
          <w:rFonts w:eastAsia="PMingLiU"/>
          <w:lang w:val="ro-MD" w:eastAsia="zh-CN"/>
        </w:rPr>
      </w:pPr>
    </w:p>
    <w:p w14:paraId="28EE96FE"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64234F9C"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39B1FC7F"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7C307265"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69A179DC" w14:textId="77777777" w:rsidR="00FE64AE" w:rsidRPr="002E4E85" w:rsidRDefault="00FE64AE" w:rsidP="00FE64AE">
      <w:pPr>
        <w:spacing w:after="200" w:line="276" w:lineRule="auto"/>
        <w:jc w:val="center"/>
        <w:rPr>
          <w:rFonts w:eastAsia="PMingLiU"/>
          <w:lang w:val="ro-MD" w:eastAsia="zh-CN"/>
        </w:rPr>
      </w:pPr>
      <w:bookmarkStart w:id="57" w:name="_Toc449692113"/>
    </w:p>
    <w:p w14:paraId="72CCDFC9" w14:textId="77777777" w:rsidR="00FE64AE" w:rsidRPr="002E4E85" w:rsidRDefault="00FE64AE" w:rsidP="00FE64AE">
      <w:pPr>
        <w:spacing w:line="276" w:lineRule="auto"/>
        <w:jc w:val="center"/>
        <w:rPr>
          <w:rFonts w:eastAsia="PMingLiU"/>
          <w:b/>
          <w:lang w:val="ro-MD" w:eastAsia="zh-CN"/>
        </w:rPr>
      </w:pPr>
    </w:p>
    <w:p w14:paraId="38B20D51" w14:textId="77777777" w:rsidR="00FE64AE" w:rsidRPr="002E4E85" w:rsidRDefault="00FE64AE" w:rsidP="00FE64AE">
      <w:pPr>
        <w:spacing w:line="276" w:lineRule="auto"/>
        <w:jc w:val="center"/>
        <w:rPr>
          <w:rFonts w:eastAsia="PMingLiU"/>
          <w:b/>
          <w:lang w:val="ro-MD" w:eastAsia="zh-CN"/>
        </w:rPr>
      </w:pPr>
    </w:p>
    <w:p w14:paraId="21B5BA77" w14:textId="77777777" w:rsidR="00FE64AE" w:rsidRPr="002E4E85" w:rsidRDefault="00FE64AE" w:rsidP="00FE64AE">
      <w:pPr>
        <w:spacing w:line="276" w:lineRule="auto"/>
        <w:jc w:val="center"/>
        <w:rPr>
          <w:rFonts w:eastAsia="PMingLiU"/>
          <w:b/>
          <w:lang w:val="ro-MD" w:eastAsia="zh-CN"/>
        </w:rPr>
      </w:pPr>
    </w:p>
    <w:p w14:paraId="53BF1922" w14:textId="77777777" w:rsidR="00FE64AE" w:rsidRPr="002E4E85" w:rsidRDefault="00FE64AE" w:rsidP="00FE64AE">
      <w:pPr>
        <w:spacing w:line="276" w:lineRule="auto"/>
        <w:jc w:val="center"/>
        <w:rPr>
          <w:rFonts w:eastAsia="PMingLiU"/>
          <w:b/>
          <w:lang w:val="ro-MD" w:eastAsia="zh-CN"/>
        </w:rPr>
      </w:pPr>
    </w:p>
    <w:p w14:paraId="65340624" w14:textId="77777777" w:rsidR="00FE64AE" w:rsidRPr="002E4E85" w:rsidRDefault="00FE64AE" w:rsidP="00FE64AE">
      <w:pPr>
        <w:spacing w:line="276" w:lineRule="auto"/>
        <w:jc w:val="center"/>
        <w:rPr>
          <w:rFonts w:eastAsia="PMingLiU"/>
          <w:b/>
          <w:lang w:val="ro-MD" w:eastAsia="zh-CN"/>
        </w:rPr>
      </w:pPr>
    </w:p>
    <w:p w14:paraId="17DC7649" w14:textId="77777777" w:rsidR="00FE64AE" w:rsidRPr="002E4E85" w:rsidRDefault="00FE64AE" w:rsidP="00FE64AE">
      <w:pPr>
        <w:spacing w:line="276" w:lineRule="auto"/>
        <w:jc w:val="center"/>
        <w:rPr>
          <w:rFonts w:eastAsia="PMingLiU"/>
          <w:b/>
          <w:lang w:val="ro-MD" w:eastAsia="zh-CN"/>
        </w:rPr>
      </w:pPr>
    </w:p>
    <w:p w14:paraId="7FB294E0" w14:textId="77777777" w:rsidR="00FE64AE" w:rsidRPr="002E4E85" w:rsidRDefault="00FE64AE" w:rsidP="00FE64AE">
      <w:pPr>
        <w:spacing w:line="276" w:lineRule="auto"/>
        <w:jc w:val="center"/>
        <w:rPr>
          <w:rFonts w:eastAsia="PMingLiU"/>
          <w:b/>
          <w:lang w:val="ro-MD" w:eastAsia="zh-CN"/>
        </w:rPr>
      </w:pPr>
    </w:p>
    <w:p w14:paraId="010644B9" w14:textId="77777777" w:rsidR="00FE64AE" w:rsidRPr="002E4E85" w:rsidRDefault="00FE64AE" w:rsidP="00FE64AE">
      <w:pPr>
        <w:spacing w:line="276" w:lineRule="auto"/>
        <w:jc w:val="center"/>
        <w:rPr>
          <w:rFonts w:eastAsia="PMingLiU"/>
          <w:b/>
          <w:lang w:val="ro-MD" w:eastAsia="zh-CN"/>
        </w:rPr>
      </w:pPr>
    </w:p>
    <w:p w14:paraId="68871DAF" w14:textId="77777777" w:rsidR="00FE64AE" w:rsidRPr="002E4E85" w:rsidRDefault="00FE64AE" w:rsidP="00FE64AE">
      <w:pPr>
        <w:spacing w:line="276" w:lineRule="auto"/>
        <w:jc w:val="center"/>
        <w:rPr>
          <w:rFonts w:eastAsia="PMingLiU"/>
          <w:b/>
          <w:lang w:val="ro-MD" w:eastAsia="zh-CN"/>
        </w:rPr>
      </w:pPr>
    </w:p>
    <w:p w14:paraId="228AB06C" w14:textId="77777777" w:rsidR="00FE64AE" w:rsidRPr="002E4E85" w:rsidRDefault="00FE64AE" w:rsidP="00FE64AE">
      <w:pPr>
        <w:spacing w:line="276" w:lineRule="auto"/>
        <w:jc w:val="center"/>
        <w:rPr>
          <w:rFonts w:eastAsia="PMingLiU"/>
          <w:b/>
          <w:lang w:val="ro-MD" w:eastAsia="zh-CN"/>
        </w:rPr>
      </w:pPr>
    </w:p>
    <w:p w14:paraId="3D9EE91D" w14:textId="77777777" w:rsidR="00FE64AE" w:rsidRPr="002E4E85" w:rsidRDefault="00FE64AE" w:rsidP="00FE64AE">
      <w:pPr>
        <w:spacing w:line="276" w:lineRule="auto"/>
        <w:jc w:val="center"/>
        <w:rPr>
          <w:rFonts w:eastAsia="PMingLiU"/>
          <w:b/>
          <w:lang w:val="ro-MD" w:eastAsia="zh-CN"/>
        </w:rPr>
      </w:pPr>
    </w:p>
    <w:p w14:paraId="1461DB20" w14:textId="77777777" w:rsidR="00FE64AE" w:rsidRPr="002E4E85" w:rsidRDefault="00FE64AE" w:rsidP="00FE64AE">
      <w:pPr>
        <w:spacing w:line="276" w:lineRule="auto"/>
        <w:jc w:val="center"/>
        <w:rPr>
          <w:rFonts w:eastAsia="PMingLiU"/>
          <w:b/>
          <w:lang w:val="ro-MD" w:eastAsia="zh-CN"/>
        </w:rPr>
      </w:pPr>
    </w:p>
    <w:p w14:paraId="09200916" w14:textId="77777777" w:rsidR="00FE64AE" w:rsidRPr="002E4E85" w:rsidRDefault="00FE64AE" w:rsidP="00FE64AE">
      <w:pPr>
        <w:spacing w:line="276" w:lineRule="auto"/>
        <w:jc w:val="center"/>
        <w:rPr>
          <w:rFonts w:eastAsia="PMingLiU"/>
          <w:b/>
          <w:lang w:val="ro-MD" w:eastAsia="zh-CN"/>
        </w:rPr>
      </w:pPr>
    </w:p>
    <w:p w14:paraId="2D0935C9" w14:textId="77777777" w:rsidR="00FE64AE" w:rsidRPr="002E4E85" w:rsidRDefault="00FE64AE" w:rsidP="00FE64AE">
      <w:pPr>
        <w:spacing w:line="276" w:lineRule="auto"/>
        <w:jc w:val="center"/>
        <w:rPr>
          <w:rFonts w:eastAsia="PMingLiU"/>
          <w:b/>
          <w:lang w:val="ro-MD" w:eastAsia="zh-CN"/>
        </w:rPr>
      </w:pPr>
    </w:p>
    <w:p w14:paraId="55611A9D" w14:textId="77777777" w:rsidR="00FE64AE" w:rsidRPr="002E4E85" w:rsidRDefault="00FE64AE" w:rsidP="00FE64AE">
      <w:pPr>
        <w:spacing w:line="276" w:lineRule="auto"/>
        <w:jc w:val="center"/>
        <w:rPr>
          <w:rFonts w:eastAsia="PMingLiU"/>
          <w:b/>
          <w:lang w:val="ro-MD" w:eastAsia="zh-CN"/>
        </w:rPr>
      </w:pPr>
    </w:p>
    <w:p w14:paraId="0946D487" w14:textId="77777777" w:rsidR="00FE64AE" w:rsidRPr="002E4E85" w:rsidRDefault="00FE64AE" w:rsidP="00FE64AE">
      <w:pPr>
        <w:jc w:val="right"/>
        <w:rPr>
          <w:noProof w:val="0"/>
          <w:sz w:val="22"/>
          <w:szCs w:val="22"/>
          <w:lang w:val="ro-MD"/>
        </w:rPr>
      </w:pPr>
      <w:r w:rsidRPr="002E4E85">
        <w:rPr>
          <w:noProof w:val="0"/>
          <w:lang w:val="ro-MD"/>
        </w:rPr>
        <w:lastRenderedPageBreak/>
        <w:t>Anexa nr. 15</w:t>
      </w:r>
    </w:p>
    <w:p w14:paraId="7D53EA33" w14:textId="77777777" w:rsidR="00FE64AE" w:rsidRPr="002E4E85" w:rsidRDefault="00FE64AE" w:rsidP="00FE64AE">
      <w:pPr>
        <w:jc w:val="right"/>
        <w:rPr>
          <w:noProof w:val="0"/>
          <w:lang w:val="ro-MD"/>
        </w:rPr>
      </w:pPr>
      <w:r w:rsidRPr="002E4E85">
        <w:rPr>
          <w:noProof w:val="0"/>
          <w:lang w:val="ro-MD"/>
        </w:rPr>
        <w:t>la Documentația standard nr._____</w:t>
      </w:r>
    </w:p>
    <w:p w14:paraId="174C9859" w14:textId="77777777" w:rsidR="00FE64AE" w:rsidRPr="002E4E85" w:rsidRDefault="00FE64AE" w:rsidP="00FE64AE">
      <w:pPr>
        <w:jc w:val="right"/>
        <w:rPr>
          <w:noProof w:val="0"/>
          <w:lang w:val="ro-MD"/>
        </w:rPr>
      </w:pPr>
      <w:r w:rsidRPr="002E4E85">
        <w:rPr>
          <w:noProof w:val="0"/>
          <w:lang w:val="ro-MD"/>
        </w:rPr>
        <w:t>din “____” ________ 20___</w:t>
      </w:r>
    </w:p>
    <w:p w14:paraId="707D3E82" w14:textId="77777777" w:rsidR="00FE64AE" w:rsidRPr="002E4E85" w:rsidRDefault="00FE64AE" w:rsidP="00FE64AE">
      <w:pPr>
        <w:spacing w:line="276" w:lineRule="auto"/>
        <w:jc w:val="center"/>
        <w:rPr>
          <w:rFonts w:eastAsia="PMingLiU"/>
          <w:b/>
          <w:lang w:val="ro-MD" w:eastAsia="zh-CN"/>
        </w:rPr>
      </w:pPr>
    </w:p>
    <w:p w14:paraId="0FD3F991" w14:textId="77777777" w:rsidR="00FE64AE" w:rsidRPr="002E4E85" w:rsidRDefault="00FE64AE" w:rsidP="00FE64AE">
      <w:pPr>
        <w:spacing w:line="276" w:lineRule="auto"/>
        <w:jc w:val="center"/>
        <w:rPr>
          <w:rFonts w:eastAsia="PMingLiU"/>
          <w:b/>
          <w:lang w:val="ro-MD" w:eastAsia="zh-CN"/>
        </w:rPr>
      </w:pPr>
    </w:p>
    <w:bookmarkEnd w:id="57"/>
    <w:p w14:paraId="5219D85C" w14:textId="77777777" w:rsidR="00FE64AE" w:rsidRPr="002E4E85" w:rsidRDefault="00FE64AE" w:rsidP="00FE64AE">
      <w:pPr>
        <w:spacing w:line="276" w:lineRule="auto"/>
        <w:jc w:val="center"/>
        <w:rPr>
          <w:rFonts w:eastAsia="PMingLiU"/>
          <w:b/>
          <w:noProof w:val="0"/>
          <w:lang w:val="ro-MD" w:eastAsia="zh-CN"/>
        </w:rPr>
      </w:pPr>
    </w:p>
    <w:p w14:paraId="448E3376" w14:textId="77777777" w:rsidR="00FE64AE" w:rsidRPr="002E4E85" w:rsidRDefault="00FE64AE" w:rsidP="00FE64AE">
      <w:pPr>
        <w:ind w:firstLine="709"/>
        <w:jc w:val="center"/>
        <w:rPr>
          <w:rFonts w:eastAsia="PMingLiU"/>
          <w:b/>
          <w:lang w:val="ro-MD" w:eastAsia="zh-CN"/>
        </w:rPr>
      </w:pPr>
      <w:r w:rsidRPr="002E4E85">
        <w:rPr>
          <w:rFonts w:eastAsia="PMingLiU"/>
          <w:b/>
          <w:lang w:val="ro-MD" w:eastAsia="zh-CN"/>
        </w:rPr>
        <w:t>DECLARAŢIE</w:t>
      </w:r>
    </w:p>
    <w:p w14:paraId="1E59213E" w14:textId="77777777" w:rsidR="00FE64AE" w:rsidRPr="002E4E85" w:rsidRDefault="00FE64AE" w:rsidP="00FE64A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5C5D0629" w14:textId="77777777" w:rsidR="00FE64AE" w:rsidRPr="002E4E85" w:rsidRDefault="00FE64AE" w:rsidP="00FE64A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FE64AE" w:rsidRPr="002E4E85" w14:paraId="06C1FF87" w14:textId="77777777" w:rsidTr="00277424">
        <w:trPr>
          <w:cantSplit/>
          <w:trHeight w:val="1942"/>
        </w:trPr>
        <w:tc>
          <w:tcPr>
            <w:tcW w:w="273" w:type="pct"/>
            <w:vAlign w:val="center"/>
          </w:tcPr>
          <w:p w14:paraId="77C24D66" w14:textId="77777777" w:rsidR="00FE64AE" w:rsidRPr="002E4E85" w:rsidRDefault="00FE64AE" w:rsidP="00277424">
            <w:pPr>
              <w:tabs>
                <w:tab w:val="left" w:pos="567"/>
              </w:tabs>
              <w:jc w:val="center"/>
              <w:rPr>
                <w:b/>
                <w:bCs/>
                <w:lang w:val="ro-MD"/>
              </w:rPr>
            </w:pPr>
          </w:p>
          <w:p w14:paraId="74204194" w14:textId="77777777" w:rsidR="00FE64AE" w:rsidRPr="002E4E85" w:rsidRDefault="00FE64AE" w:rsidP="00277424">
            <w:pPr>
              <w:tabs>
                <w:tab w:val="left" w:pos="567"/>
              </w:tabs>
              <w:jc w:val="center"/>
              <w:rPr>
                <w:b/>
                <w:bCs/>
                <w:lang w:val="ro-MD"/>
              </w:rPr>
            </w:pPr>
            <w:r w:rsidRPr="002E4E85">
              <w:rPr>
                <w:b/>
                <w:bCs/>
                <w:lang w:val="ro-MD"/>
              </w:rPr>
              <w:t>Nr.</w:t>
            </w:r>
          </w:p>
          <w:p w14:paraId="1480D0F7" w14:textId="77777777" w:rsidR="00FE64AE" w:rsidRPr="002E4E85" w:rsidRDefault="00FE64AE" w:rsidP="00277424">
            <w:pPr>
              <w:tabs>
                <w:tab w:val="left" w:pos="567"/>
              </w:tabs>
              <w:jc w:val="center"/>
              <w:rPr>
                <w:b/>
                <w:bCs/>
                <w:lang w:val="ro-MD"/>
              </w:rPr>
            </w:pPr>
            <w:r w:rsidRPr="002E4E85">
              <w:rPr>
                <w:b/>
                <w:bCs/>
                <w:lang w:val="ro-MD"/>
              </w:rPr>
              <w:t>d/o</w:t>
            </w:r>
          </w:p>
        </w:tc>
        <w:tc>
          <w:tcPr>
            <w:tcW w:w="727" w:type="pct"/>
            <w:vAlign w:val="center"/>
          </w:tcPr>
          <w:p w14:paraId="2CDD537F" w14:textId="77777777" w:rsidR="00FE64AE" w:rsidRPr="002E4E85" w:rsidRDefault="00FE64AE" w:rsidP="00277424">
            <w:pPr>
              <w:tabs>
                <w:tab w:val="left" w:pos="567"/>
                <w:tab w:val="left" w:pos="1134"/>
              </w:tabs>
              <w:ind w:left="360"/>
              <w:jc w:val="center"/>
              <w:outlineLvl w:val="0"/>
              <w:rPr>
                <w:b/>
                <w:bCs/>
                <w:lang w:val="ro-MD"/>
              </w:rPr>
            </w:pPr>
          </w:p>
          <w:p w14:paraId="41D8F8B7" w14:textId="77777777" w:rsidR="00FE64AE" w:rsidRPr="002E4E85" w:rsidRDefault="00FE64AE" w:rsidP="00277424">
            <w:pPr>
              <w:tabs>
                <w:tab w:val="left" w:pos="567"/>
              </w:tabs>
              <w:jc w:val="center"/>
              <w:rPr>
                <w:b/>
                <w:bCs/>
                <w:lang w:val="ro-MD"/>
              </w:rPr>
            </w:pPr>
            <w:r w:rsidRPr="002E4E85">
              <w:rPr>
                <w:b/>
                <w:bCs/>
                <w:lang w:val="ro-MD"/>
              </w:rPr>
              <w:t>Funcţia</w:t>
            </w:r>
          </w:p>
        </w:tc>
        <w:tc>
          <w:tcPr>
            <w:tcW w:w="1000" w:type="pct"/>
            <w:vAlign w:val="center"/>
          </w:tcPr>
          <w:p w14:paraId="3BCA6C8E" w14:textId="77777777" w:rsidR="00FE64AE" w:rsidRPr="002E4E85" w:rsidRDefault="00FE64AE" w:rsidP="00277424">
            <w:pPr>
              <w:tabs>
                <w:tab w:val="left" w:pos="567"/>
                <w:tab w:val="left" w:pos="1134"/>
              </w:tabs>
              <w:ind w:left="360"/>
              <w:jc w:val="center"/>
              <w:outlineLvl w:val="0"/>
              <w:rPr>
                <w:b/>
                <w:bCs/>
                <w:lang w:val="ro-MD"/>
              </w:rPr>
            </w:pPr>
          </w:p>
          <w:p w14:paraId="5FB368E3" w14:textId="77777777" w:rsidR="00FE64AE" w:rsidRPr="002E4E85" w:rsidRDefault="00FE64AE" w:rsidP="00277424">
            <w:pPr>
              <w:tabs>
                <w:tab w:val="left" w:pos="567"/>
              </w:tabs>
              <w:jc w:val="center"/>
              <w:rPr>
                <w:b/>
                <w:bCs/>
                <w:lang w:val="ro-MD"/>
              </w:rPr>
            </w:pPr>
            <w:r w:rsidRPr="002E4E85">
              <w:rPr>
                <w:b/>
                <w:bCs/>
                <w:lang w:val="ro-MD"/>
              </w:rPr>
              <w:t>Studii de specialitate</w:t>
            </w:r>
          </w:p>
        </w:tc>
        <w:tc>
          <w:tcPr>
            <w:tcW w:w="1036" w:type="pct"/>
            <w:vAlign w:val="center"/>
          </w:tcPr>
          <w:p w14:paraId="00CBBC7D" w14:textId="77777777" w:rsidR="00FE64AE" w:rsidRPr="002E4E85" w:rsidRDefault="00FE64AE" w:rsidP="00277424">
            <w:pPr>
              <w:tabs>
                <w:tab w:val="left" w:pos="567"/>
              </w:tabs>
              <w:jc w:val="center"/>
              <w:rPr>
                <w:b/>
                <w:bCs/>
                <w:lang w:val="ro-MD"/>
              </w:rPr>
            </w:pPr>
            <w:r w:rsidRPr="002E4E85">
              <w:rPr>
                <w:b/>
                <w:bCs/>
                <w:lang w:val="ro-MD"/>
              </w:rPr>
              <w:t>Vechimea în  munca de specialitate (ani)</w:t>
            </w:r>
          </w:p>
        </w:tc>
        <w:tc>
          <w:tcPr>
            <w:tcW w:w="1056" w:type="pct"/>
            <w:vAlign w:val="center"/>
          </w:tcPr>
          <w:p w14:paraId="230AA9BB" w14:textId="77777777" w:rsidR="00FE64AE" w:rsidRPr="002E4E85" w:rsidRDefault="00FE64AE" w:rsidP="00277424">
            <w:pPr>
              <w:tabs>
                <w:tab w:val="left" w:pos="567"/>
              </w:tabs>
              <w:jc w:val="center"/>
              <w:rPr>
                <w:b/>
                <w:bCs/>
                <w:lang w:val="ro-MD"/>
              </w:rPr>
            </w:pPr>
            <w:r w:rsidRPr="002E4E85">
              <w:rPr>
                <w:b/>
                <w:bCs/>
                <w:lang w:val="ro-MD"/>
              </w:rPr>
              <w:t>Numărul şi denumirea lucrărilor similare executate în calitate de conducător</w:t>
            </w:r>
          </w:p>
        </w:tc>
        <w:tc>
          <w:tcPr>
            <w:tcW w:w="908" w:type="pct"/>
            <w:vAlign w:val="center"/>
          </w:tcPr>
          <w:p w14:paraId="6B1E25C0" w14:textId="77777777" w:rsidR="00FE64AE" w:rsidRPr="002E4E85" w:rsidRDefault="00FE64AE" w:rsidP="00277424">
            <w:pPr>
              <w:tabs>
                <w:tab w:val="left" w:pos="567"/>
              </w:tabs>
              <w:jc w:val="center"/>
              <w:rPr>
                <w:b/>
                <w:bCs/>
                <w:lang w:val="ro-MD"/>
              </w:rPr>
            </w:pPr>
            <w:r w:rsidRPr="002E4E85">
              <w:rPr>
                <w:b/>
                <w:bCs/>
                <w:lang w:val="ro-MD"/>
              </w:rPr>
              <w:t>Numărul certificatului de atestare</w:t>
            </w:r>
          </w:p>
          <w:p w14:paraId="7E9B32A4" w14:textId="77777777" w:rsidR="00FE64AE" w:rsidRPr="002E4E85" w:rsidRDefault="00FE64AE" w:rsidP="00277424">
            <w:pPr>
              <w:tabs>
                <w:tab w:val="left" w:pos="567"/>
              </w:tabs>
              <w:jc w:val="center"/>
              <w:rPr>
                <w:b/>
                <w:bCs/>
                <w:lang w:val="ro-MD"/>
              </w:rPr>
            </w:pPr>
            <w:r w:rsidRPr="002E4E85">
              <w:rPr>
                <w:b/>
                <w:bCs/>
                <w:lang w:val="ro-MD"/>
              </w:rPr>
              <w:t>și data eliberării</w:t>
            </w:r>
          </w:p>
          <w:p w14:paraId="22F2B7CA" w14:textId="77777777" w:rsidR="00FE64AE" w:rsidRPr="002E4E85" w:rsidRDefault="00FE64AE" w:rsidP="00277424">
            <w:pPr>
              <w:tabs>
                <w:tab w:val="left" w:pos="567"/>
                <w:tab w:val="left" w:pos="1134"/>
              </w:tabs>
              <w:ind w:left="360"/>
              <w:jc w:val="center"/>
              <w:outlineLvl w:val="0"/>
              <w:rPr>
                <w:b/>
                <w:bCs/>
                <w:lang w:val="ro-MD"/>
              </w:rPr>
            </w:pPr>
          </w:p>
          <w:p w14:paraId="54817DC0" w14:textId="77777777" w:rsidR="00FE64AE" w:rsidRPr="002E4E85" w:rsidRDefault="00FE64AE" w:rsidP="00277424">
            <w:pPr>
              <w:tabs>
                <w:tab w:val="left" w:pos="567"/>
                <w:tab w:val="left" w:pos="1134"/>
              </w:tabs>
              <w:ind w:left="360"/>
              <w:jc w:val="center"/>
              <w:outlineLvl w:val="0"/>
              <w:rPr>
                <w:b/>
                <w:bCs/>
                <w:lang w:val="ro-MD"/>
              </w:rPr>
            </w:pPr>
          </w:p>
        </w:tc>
      </w:tr>
      <w:tr w:rsidR="00FE64AE" w:rsidRPr="002E4E85" w14:paraId="4898BF19" w14:textId="77777777" w:rsidTr="00277424">
        <w:trPr>
          <w:cantSplit/>
          <w:trHeight w:val="320"/>
        </w:trPr>
        <w:tc>
          <w:tcPr>
            <w:tcW w:w="273" w:type="pct"/>
          </w:tcPr>
          <w:p w14:paraId="5B748A2D" w14:textId="77777777" w:rsidR="00FE64AE" w:rsidRPr="002E4E85" w:rsidRDefault="00FE64AE" w:rsidP="00277424">
            <w:pPr>
              <w:tabs>
                <w:tab w:val="left" w:pos="567"/>
                <w:tab w:val="left" w:pos="1134"/>
              </w:tabs>
              <w:ind w:left="360"/>
              <w:jc w:val="both"/>
              <w:outlineLvl w:val="0"/>
              <w:rPr>
                <w:b/>
                <w:bCs/>
                <w:lang w:val="ro-MD"/>
              </w:rPr>
            </w:pPr>
          </w:p>
        </w:tc>
        <w:tc>
          <w:tcPr>
            <w:tcW w:w="727" w:type="pct"/>
          </w:tcPr>
          <w:p w14:paraId="20E5B9AA" w14:textId="77777777" w:rsidR="00FE64AE" w:rsidRPr="002E4E85" w:rsidRDefault="00FE64AE" w:rsidP="00277424">
            <w:pPr>
              <w:tabs>
                <w:tab w:val="left" w:pos="567"/>
              </w:tabs>
              <w:jc w:val="both"/>
              <w:rPr>
                <w:b/>
                <w:bCs/>
                <w:lang w:val="ro-MD"/>
              </w:rPr>
            </w:pPr>
            <w:r w:rsidRPr="002E4E85">
              <w:rPr>
                <w:b/>
                <w:bCs/>
                <w:lang w:val="ro-MD"/>
              </w:rPr>
              <w:t>1</w:t>
            </w:r>
          </w:p>
        </w:tc>
        <w:tc>
          <w:tcPr>
            <w:tcW w:w="1000" w:type="pct"/>
          </w:tcPr>
          <w:p w14:paraId="28107604" w14:textId="77777777" w:rsidR="00FE64AE" w:rsidRPr="002E4E85" w:rsidRDefault="00FE64AE" w:rsidP="00277424">
            <w:pPr>
              <w:tabs>
                <w:tab w:val="left" w:pos="567"/>
              </w:tabs>
              <w:jc w:val="both"/>
              <w:rPr>
                <w:b/>
                <w:bCs/>
                <w:lang w:val="ro-MD"/>
              </w:rPr>
            </w:pPr>
            <w:r w:rsidRPr="002E4E85">
              <w:rPr>
                <w:b/>
                <w:bCs/>
                <w:lang w:val="ro-MD"/>
              </w:rPr>
              <w:t>2</w:t>
            </w:r>
          </w:p>
        </w:tc>
        <w:tc>
          <w:tcPr>
            <w:tcW w:w="1036" w:type="pct"/>
          </w:tcPr>
          <w:p w14:paraId="1A8C4754" w14:textId="77777777" w:rsidR="00FE64AE" w:rsidRPr="002E4E85" w:rsidRDefault="00FE64AE" w:rsidP="00277424">
            <w:pPr>
              <w:tabs>
                <w:tab w:val="left" w:pos="567"/>
              </w:tabs>
              <w:jc w:val="both"/>
              <w:rPr>
                <w:b/>
                <w:bCs/>
                <w:lang w:val="ro-MD"/>
              </w:rPr>
            </w:pPr>
            <w:r w:rsidRPr="002E4E85">
              <w:rPr>
                <w:b/>
                <w:bCs/>
                <w:lang w:val="ro-MD"/>
              </w:rPr>
              <w:t>3</w:t>
            </w:r>
          </w:p>
        </w:tc>
        <w:tc>
          <w:tcPr>
            <w:tcW w:w="1056" w:type="pct"/>
          </w:tcPr>
          <w:p w14:paraId="12992D1F" w14:textId="77777777" w:rsidR="00FE64AE" w:rsidRPr="002E4E85" w:rsidRDefault="00FE64AE" w:rsidP="00277424">
            <w:pPr>
              <w:tabs>
                <w:tab w:val="left" w:pos="567"/>
              </w:tabs>
              <w:jc w:val="both"/>
              <w:rPr>
                <w:b/>
                <w:bCs/>
                <w:lang w:val="ro-MD"/>
              </w:rPr>
            </w:pPr>
            <w:r w:rsidRPr="002E4E85">
              <w:rPr>
                <w:b/>
                <w:bCs/>
                <w:lang w:val="ro-MD"/>
              </w:rPr>
              <w:t>4</w:t>
            </w:r>
          </w:p>
        </w:tc>
        <w:tc>
          <w:tcPr>
            <w:tcW w:w="908" w:type="pct"/>
          </w:tcPr>
          <w:p w14:paraId="1964BC4E" w14:textId="77777777" w:rsidR="00FE64AE" w:rsidRPr="002E4E85" w:rsidRDefault="00FE64AE" w:rsidP="00277424">
            <w:pPr>
              <w:tabs>
                <w:tab w:val="left" w:pos="567"/>
              </w:tabs>
              <w:jc w:val="both"/>
              <w:rPr>
                <w:b/>
                <w:bCs/>
                <w:lang w:val="ro-MD"/>
              </w:rPr>
            </w:pPr>
            <w:r w:rsidRPr="002E4E85">
              <w:rPr>
                <w:b/>
                <w:bCs/>
                <w:lang w:val="ro-MD"/>
              </w:rPr>
              <w:t>5</w:t>
            </w:r>
          </w:p>
        </w:tc>
      </w:tr>
      <w:tr w:rsidR="00FE64AE" w:rsidRPr="002E4E85" w14:paraId="753B5585" w14:textId="77777777" w:rsidTr="00277424">
        <w:trPr>
          <w:cantSplit/>
          <w:trHeight w:val="140"/>
        </w:trPr>
        <w:tc>
          <w:tcPr>
            <w:tcW w:w="273" w:type="pct"/>
          </w:tcPr>
          <w:p w14:paraId="26E7F5DB"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2BCF88E2" w14:textId="77777777" w:rsidR="00FE64AE" w:rsidRPr="002E4E85" w:rsidRDefault="00FE64AE" w:rsidP="00277424">
            <w:pPr>
              <w:tabs>
                <w:tab w:val="left" w:pos="567"/>
              </w:tabs>
              <w:jc w:val="both"/>
              <w:rPr>
                <w:bCs/>
                <w:lang w:val="ro-MD"/>
              </w:rPr>
            </w:pPr>
            <w:r w:rsidRPr="002E4E85">
              <w:rPr>
                <w:bCs/>
                <w:lang w:val="ro-MD"/>
              </w:rPr>
              <w:t>Arhitect-șef</w:t>
            </w:r>
          </w:p>
        </w:tc>
        <w:tc>
          <w:tcPr>
            <w:tcW w:w="1000" w:type="pct"/>
          </w:tcPr>
          <w:p w14:paraId="53C31407"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7DE426C8"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34B0C97B"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7D2E5337"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5A88B87A" w14:textId="77777777" w:rsidTr="00277424">
        <w:trPr>
          <w:cantSplit/>
          <w:trHeight w:val="140"/>
        </w:trPr>
        <w:tc>
          <w:tcPr>
            <w:tcW w:w="273" w:type="pct"/>
          </w:tcPr>
          <w:p w14:paraId="004CC8EE"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1CC4FE72" w14:textId="77777777" w:rsidR="00FE64AE" w:rsidRPr="002E4E85" w:rsidRDefault="00FE64AE" w:rsidP="00277424">
            <w:pPr>
              <w:tabs>
                <w:tab w:val="left" w:pos="567"/>
              </w:tabs>
              <w:jc w:val="both"/>
              <w:rPr>
                <w:bCs/>
                <w:lang w:val="ro-MD"/>
              </w:rPr>
            </w:pPr>
            <w:r w:rsidRPr="002E4E85">
              <w:rPr>
                <w:bCs/>
                <w:lang w:val="ro-MD"/>
              </w:rPr>
              <w:t>Inginer-șef</w:t>
            </w:r>
          </w:p>
        </w:tc>
        <w:tc>
          <w:tcPr>
            <w:tcW w:w="1000" w:type="pct"/>
          </w:tcPr>
          <w:p w14:paraId="4C6226CB"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6C7717A1"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2FD26C2F"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368D01BE"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00F67BB2" w14:textId="77777777" w:rsidTr="00277424">
        <w:trPr>
          <w:cantSplit/>
          <w:trHeight w:val="140"/>
        </w:trPr>
        <w:tc>
          <w:tcPr>
            <w:tcW w:w="273" w:type="pct"/>
          </w:tcPr>
          <w:p w14:paraId="4A1A1416"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65815BD1" w14:textId="77777777" w:rsidR="00FE64AE" w:rsidRPr="002E4E85" w:rsidRDefault="00FE64AE" w:rsidP="00277424">
            <w:pPr>
              <w:tabs>
                <w:tab w:val="left" w:pos="567"/>
              </w:tabs>
              <w:jc w:val="both"/>
              <w:rPr>
                <w:bCs/>
                <w:lang w:val="ro-MD"/>
              </w:rPr>
            </w:pPr>
            <w:r w:rsidRPr="002E4E85">
              <w:rPr>
                <w:bCs/>
                <w:lang w:val="ro-MD"/>
              </w:rPr>
              <w:t>Diriginţi de şantier</w:t>
            </w:r>
          </w:p>
        </w:tc>
        <w:tc>
          <w:tcPr>
            <w:tcW w:w="1000" w:type="pct"/>
          </w:tcPr>
          <w:p w14:paraId="2EAC5A3C"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250E8C8F"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3A331ED8"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56331697"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4AA501F8" w14:textId="77777777" w:rsidTr="00277424">
        <w:trPr>
          <w:cantSplit/>
          <w:trHeight w:val="140"/>
        </w:trPr>
        <w:tc>
          <w:tcPr>
            <w:tcW w:w="273" w:type="pct"/>
          </w:tcPr>
          <w:p w14:paraId="0AF4112B"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50434642" w14:textId="77777777" w:rsidR="00FE64AE" w:rsidRPr="002E4E85" w:rsidRDefault="00FE64AE" w:rsidP="00277424">
            <w:pPr>
              <w:tabs>
                <w:tab w:val="left" w:pos="567"/>
              </w:tabs>
              <w:jc w:val="both"/>
              <w:rPr>
                <w:bCs/>
                <w:lang w:val="ro-MD"/>
              </w:rPr>
            </w:pPr>
            <w:r w:rsidRPr="002E4E85">
              <w:rPr>
                <w:bCs/>
                <w:lang w:val="ro-MD"/>
              </w:rPr>
              <w:t>Maiştri</w:t>
            </w:r>
          </w:p>
        </w:tc>
        <w:tc>
          <w:tcPr>
            <w:tcW w:w="1000" w:type="pct"/>
          </w:tcPr>
          <w:p w14:paraId="3FEB3AB0"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3E3758E4"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6C59EC55"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50CC59FC"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15DEFFB9" w14:textId="77777777" w:rsidTr="00277424">
        <w:trPr>
          <w:cantSplit/>
          <w:trHeight w:val="1270"/>
        </w:trPr>
        <w:tc>
          <w:tcPr>
            <w:tcW w:w="273" w:type="pct"/>
          </w:tcPr>
          <w:p w14:paraId="374976BD"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185CFCDD" w14:textId="77777777" w:rsidR="00FE64AE" w:rsidRPr="002E4E85" w:rsidRDefault="00FE64AE" w:rsidP="00277424">
            <w:pPr>
              <w:tabs>
                <w:tab w:val="left" w:pos="567"/>
              </w:tabs>
              <w:jc w:val="both"/>
              <w:rPr>
                <w:bCs/>
                <w:lang w:val="ro-MD"/>
              </w:rPr>
            </w:pPr>
            <w:r w:rsidRPr="002E4E85">
              <w:rPr>
                <w:bCs/>
                <w:lang w:val="ro-MD"/>
              </w:rPr>
              <w:t>Specialişti</w:t>
            </w:r>
          </w:p>
          <w:p w14:paraId="425D79B6" w14:textId="77777777" w:rsidR="00FE64AE" w:rsidRPr="002E4E85" w:rsidRDefault="00FE64AE" w:rsidP="00277424">
            <w:pPr>
              <w:tabs>
                <w:tab w:val="left" w:pos="567"/>
              </w:tabs>
              <w:jc w:val="both"/>
              <w:rPr>
                <w:bCs/>
                <w:lang w:val="ro-MD"/>
              </w:rPr>
            </w:pPr>
            <w:r w:rsidRPr="002E4E85">
              <w:rPr>
                <w:bCs/>
                <w:lang w:val="ro-MD"/>
              </w:rPr>
              <w:t>……………</w:t>
            </w:r>
          </w:p>
          <w:p w14:paraId="17130347" w14:textId="77777777" w:rsidR="00FE64AE" w:rsidRPr="002E4E85" w:rsidRDefault="00FE64AE" w:rsidP="00277424">
            <w:pPr>
              <w:tabs>
                <w:tab w:val="left" w:pos="567"/>
              </w:tabs>
              <w:jc w:val="both"/>
              <w:rPr>
                <w:bCs/>
                <w:lang w:val="ro-MD"/>
              </w:rPr>
            </w:pPr>
            <w:r w:rsidRPr="002E4E85">
              <w:rPr>
                <w:bCs/>
                <w:lang w:val="ro-MD"/>
              </w:rPr>
              <w:t>……………</w:t>
            </w:r>
          </w:p>
          <w:p w14:paraId="4F716B32" w14:textId="77777777" w:rsidR="00FE64AE" w:rsidRPr="002E4E85" w:rsidRDefault="00FE64AE" w:rsidP="00277424">
            <w:pPr>
              <w:tabs>
                <w:tab w:val="left" w:pos="567"/>
              </w:tabs>
              <w:jc w:val="both"/>
              <w:rPr>
                <w:bCs/>
                <w:lang w:val="ro-MD"/>
              </w:rPr>
            </w:pPr>
            <w:r w:rsidRPr="002E4E85">
              <w:rPr>
                <w:bCs/>
                <w:lang w:val="ro-MD"/>
              </w:rPr>
              <w:t>…………….</w:t>
            </w:r>
          </w:p>
        </w:tc>
        <w:tc>
          <w:tcPr>
            <w:tcW w:w="1000" w:type="pct"/>
          </w:tcPr>
          <w:p w14:paraId="4D2A440A"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69811C88"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193072A3"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72AA99E6" w14:textId="77777777" w:rsidR="00FE64AE" w:rsidRPr="002E4E85" w:rsidRDefault="00FE64AE" w:rsidP="00277424">
            <w:pPr>
              <w:keepNext/>
              <w:keepLines/>
              <w:tabs>
                <w:tab w:val="left" w:pos="567"/>
              </w:tabs>
              <w:spacing w:before="200"/>
              <w:jc w:val="both"/>
              <w:outlineLvl w:val="2"/>
              <w:rPr>
                <w:bCs/>
                <w:lang w:val="ro-MD"/>
              </w:rPr>
            </w:pPr>
          </w:p>
        </w:tc>
      </w:tr>
    </w:tbl>
    <w:p w14:paraId="270516BA" w14:textId="77777777" w:rsidR="00FE64AE" w:rsidRPr="002E4E85" w:rsidRDefault="00FE64AE" w:rsidP="00FE64AE">
      <w:pPr>
        <w:jc w:val="both"/>
        <w:rPr>
          <w:rFonts w:eastAsia="PMingLiU"/>
          <w:lang w:val="ro-MD" w:eastAsia="zh-CN"/>
        </w:rPr>
      </w:pPr>
    </w:p>
    <w:p w14:paraId="0945B218" w14:textId="77777777" w:rsidR="00FE64AE" w:rsidRPr="002E4E85" w:rsidRDefault="00FE64AE" w:rsidP="00FE64AE">
      <w:pPr>
        <w:jc w:val="both"/>
        <w:rPr>
          <w:rFonts w:eastAsia="PMingLiU"/>
          <w:lang w:val="ro-MD" w:eastAsia="zh-CN"/>
        </w:rPr>
      </w:pPr>
    </w:p>
    <w:p w14:paraId="51CDF1FF" w14:textId="77777777" w:rsidR="00FE64AE" w:rsidRPr="002E4E85" w:rsidRDefault="00FE64AE" w:rsidP="00FE64AE">
      <w:pPr>
        <w:jc w:val="both"/>
        <w:rPr>
          <w:rFonts w:eastAsia="PMingLiU"/>
          <w:lang w:val="ro-MD" w:eastAsia="zh-CN"/>
        </w:rPr>
      </w:pPr>
    </w:p>
    <w:p w14:paraId="64C9B514" w14:textId="77777777" w:rsidR="00FE64AE" w:rsidRPr="002E4E85" w:rsidRDefault="00FE64AE" w:rsidP="00FE64AE">
      <w:pPr>
        <w:jc w:val="both"/>
        <w:rPr>
          <w:rFonts w:eastAsia="PMingLiU"/>
          <w:lang w:val="ro-MD" w:eastAsia="zh-CN"/>
        </w:rPr>
      </w:pPr>
    </w:p>
    <w:p w14:paraId="29349A42"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620E8F38"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63994EDA"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0B72F689"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5468AA7A" w14:textId="77777777" w:rsidR="00FE64AE" w:rsidRPr="002E4E85" w:rsidRDefault="00FE64AE" w:rsidP="00FE64AE">
      <w:pPr>
        <w:spacing w:after="200" w:line="276" w:lineRule="auto"/>
        <w:rPr>
          <w:rFonts w:eastAsia="PMingLiU"/>
          <w:lang w:val="ro-MD" w:eastAsia="zh-CN"/>
        </w:rPr>
      </w:pPr>
      <w:bookmarkStart w:id="58" w:name="_Toc449692114"/>
    </w:p>
    <w:p w14:paraId="4E60F9D0" w14:textId="77777777" w:rsidR="00FE64AE" w:rsidRPr="002E4E85" w:rsidRDefault="00FE64AE" w:rsidP="00FE64AE">
      <w:pPr>
        <w:spacing w:line="276" w:lineRule="auto"/>
        <w:jc w:val="center"/>
        <w:rPr>
          <w:rFonts w:eastAsia="PMingLiU"/>
          <w:b/>
          <w:lang w:val="ro-MD" w:eastAsia="zh-CN"/>
        </w:rPr>
      </w:pPr>
    </w:p>
    <w:p w14:paraId="795C8530" w14:textId="77777777" w:rsidR="00FE64AE" w:rsidRPr="002E4E85" w:rsidRDefault="00FE64AE" w:rsidP="00FE64AE">
      <w:pPr>
        <w:spacing w:line="276" w:lineRule="auto"/>
        <w:jc w:val="center"/>
        <w:rPr>
          <w:rFonts w:eastAsia="PMingLiU"/>
          <w:b/>
          <w:lang w:val="ro-MD" w:eastAsia="zh-CN"/>
        </w:rPr>
      </w:pPr>
    </w:p>
    <w:p w14:paraId="6D6E8077" w14:textId="77777777" w:rsidR="00FE64AE" w:rsidRPr="002E4E85" w:rsidRDefault="00FE64AE" w:rsidP="00FE64AE">
      <w:pPr>
        <w:spacing w:line="276" w:lineRule="auto"/>
        <w:jc w:val="center"/>
        <w:rPr>
          <w:rFonts w:eastAsia="PMingLiU"/>
          <w:b/>
          <w:lang w:val="ro-MD" w:eastAsia="zh-CN"/>
        </w:rPr>
      </w:pPr>
    </w:p>
    <w:p w14:paraId="43434327" w14:textId="77777777" w:rsidR="00FE64AE" w:rsidRPr="002E4E85" w:rsidRDefault="00FE64AE" w:rsidP="00FE64AE">
      <w:pPr>
        <w:spacing w:line="276" w:lineRule="auto"/>
        <w:jc w:val="center"/>
        <w:rPr>
          <w:rFonts w:eastAsia="PMingLiU"/>
          <w:b/>
          <w:lang w:val="ro-MD" w:eastAsia="zh-CN"/>
        </w:rPr>
      </w:pPr>
    </w:p>
    <w:p w14:paraId="0673F4A1" w14:textId="77777777" w:rsidR="00FE64AE" w:rsidRPr="002E4E85" w:rsidRDefault="00FE64AE" w:rsidP="00FE64AE">
      <w:pPr>
        <w:spacing w:line="276" w:lineRule="auto"/>
        <w:jc w:val="center"/>
        <w:rPr>
          <w:rFonts w:eastAsia="PMingLiU"/>
          <w:b/>
          <w:lang w:val="ro-MD" w:eastAsia="zh-CN"/>
        </w:rPr>
      </w:pPr>
    </w:p>
    <w:p w14:paraId="297C8694" w14:textId="77777777" w:rsidR="00FE64AE" w:rsidRPr="002E4E85" w:rsidRDefault="00FE64AE" w:rsidP="00FE64AE">
      <w:pPr>
        <w:spacing w:line="276" w:lineRule="auto"/>
        <w:jc w:val="center"/>
        <w:rPr>
          <w:rFonts w:eastAsia="PMingLiU"/>
          <w:b/>
          <w:lang w:val="ro-MD" w:eastAsia="zh-CN"/>
        </w:rPr>
      </w:pPr>
    </w:p>
    <w:p w14:paraId="2943972F" w14:textId="77777777" w:rsidR="00FE64AE" w:rsidRPr="002E4E85" w:rsidRDefault="00FE64AE" w:rsidP="00FE64AE">
      <w:pPr>
        <w:spacing w:line="276" w:lineRule="auto"/>
        <w:jc w:val="center"/>
        <w:rPr>
          <w:rFonts w:eastAsia="PMingLiU"/>
          <w:b/>
          <w:lang w:val="ro-MD" w:eastAsia="zh-CN"/>
        </w:rPr>
      </w:pPr>
    </w:p>
    <w:p w14:paraId="210BC17D" w14:textId="77777777" w:rsidR="00FE64AE" w:rsidRPr="002E4E85" w:rsidRDefault="00FE64AE" w:rsidP="00FE64AE">
      <w:pPr>
        <w:spacing w:line="276" w:lineRule="auto"/>
        <w:jc w:val="center"/>
        <w:rPr>
          <w:rFonts w:eastAsia="PMingLiU"/>
          <w:b/>
          <w:lang w:val="ro-MD" w:eastAsia="zh-CN"/>
        </w:rPr>
      </w:pPr>
    </w:p>
    <w:p w14:paraId="5B0AA2F6" w14:textId="77777777" w:rsidR="00FE64AE" w:rsidRPr="002E4E85" w:rsidRDefault="00FE64AE" w:rsidP="00FE64AE">
      <w:pPr>
        <w:spacing w:line="276" w:lineRule="auto"/>
        <w:jc w:val="center"/>
        <w:rPr>
          <w:rFonts w:eastAsia="PMingLiU"/>
          <w:b/>
          <w:lang w:val="ro-MD" w:eastAsia="zh-CN"/>
        </w:rPr>
      </w:pPr>
    </w:p>
    <w:p w14:paraId="421AAD4E" w14:textId="77777777" w:rsidR="00FE64AE" w:rsidRPr="002E4E85" w:rsidRDefault="00FE64AE" w:rsidP="00FE64AE">
      <w:pPr>
        <w:spacing w:line="276" w:lineRule="auto"/>
        <w:jc w:val="center"/>
        <w:rPr>
          <w:rFonts w:eastAsia="PMingLiU"/>
          <w:b/>
          <w:lang w:val="ro-MD" w:eastAsia="zh-CN"/>
        </w:rPr>
      </w:pPr>
    </w:p>
    <w:p w14:paraId="14775F6E" w14:textId="77777777" w:rsidR="00FE64AE" w:rsidRPr="002E4E85" w:rsidRDefault="00FE64AE" w:rsidP="00FE64AE">
      <w:pPr>
        <w:spacing w:line="276" w:lineRule="auto"/>
        <w:jc w:val="center"/>
        <w:rPr>
          <w:rFonts w:eastAsia="PMingLiU"/>
          <w:b/>
          <w:lang w:val="ro-MD" w:eastAsia="zh-CN"/>
        </w:rPr>
      </w:pPr>
    </w:p>
    <w:p w14:paraId="4294CD7C" w14:textId="77777777" w:rsidR="00FE64AE" w:rsidRPr="002E4E85" w:rsidRDefault="00FE64AE" w:rsidP="00FE64AE">
      <w:pPr>
        <w:spacing w:line="276" w:lineRule="auto"/>
        <w:jc w:val="center"/>
        <w:rPr>
          <w:rFonts w:eastAsia="PMingLiU"/>
          <w:b/>
          <w:lang w:val="ro-MD" w:eastAsia="zh-CN"/>
        </w:rPr>
      </w:pPr>
    </w:p>
    <w:p w14:paraId="619BF5AC" w14:textId="77777777" w:rsidR="00FE64AE" w:rsidRPr="002E4E85" w:rsidRDefault="00FE64AE" w:rsidP="00FE64AE">
      <w:pPr>
        <w:spacing w:line="276" w:lineRule="auto"/>
        <w:jc w:val="center"/>
        <w:rPr>
          <w:rFonts w:eastAsia="PMingLiU"/>
          <w:b/>
          <w:lang w:val="ro-MD" w:eastAsia="zh-CN"/>
        </w:rPr>
      </w:pPr>
    </w:p>
    <w:p w14:paraId="372CA957" w14:textId="77777777" w:rsidR="00FE64AE" w:rsidRPr="002E4E85" w:rsidRDefault="00FE64AE" w:rsidP="00FE64AE">
      <w:pPr>
        <w:jc w:val="right"/>
        <w:rPr>
          <w:noProof w:val="0"/>
          <w:lang w:val="ro-MD"/>
        </w:rPr>
      </w:pPr>
    </w:p>
    <w:p w14:paraId="476950FC" w14:textId="77777777" w:rsidR="00FE64AE" w:rsidRPr="002E4E85" w:rsidRDefault="00FE64AE" w:rsidP="00FE64AE">
      <w:pPr>
        <w:jc w:val="right"/>
        <w:rPr>
          <w:noProof w:val="0"/>
          <w:sz w:val="22"/>
          <w:szCs w:val="22"/>
          <w:lang w:val="ro-MD"/>
        </w:rPr>
      </w:pPr>
      <w:r w:rsidRPr="002E4E85">
        <w:rPr>
          <w:noProof w:val="0"/>
          <w:lang w:val="ro-MD"/>
        </w:rPr>
        <w:lastRenderedPageBreak/>
        <w:t>Anexa nr. 16</w:t>
      </w:r>
    </w:p>
    <w:p w14:paraId="2E54C058" w14:textId="77777777" w:rsidR="00FE64AE" w:rsidRPr="002E4E85" w:rsidRDefault="00FE64AE" w:rsidP="00FE64AE">
      <w:pPr>
        <w:jc w:val="right"/>
        <w:rPr>
          <w:noProof w:val="0"/>
          <w:lang w:val="ro-MD"/>
        </w:rPr>
      </w:pPr>
      <w:r w:rsidRPr="002E4E85">
        <w:rPr>
          <w:noProof w:val="0"/>
          <w:lang w:val="ro-MD"/>
        </w:rPr>
        <w:t>la Documentația standard nr._____</w:t>
      </w:r>
    </w:p>
    <w:p w14:paraId="0463BFEC" w14:textId="77777777" w:rsidR="00FE64AE" w:rsidRPr="002E4E85" w:rsidRDefault="00FE64AE" w:rsidP="00FE64AE">
      <w:pPr>
        <w:jc w:val="right"/>
        <w:rPr>
          <w:noProof w:val="0"/>
          <w:lang w:val="ro-MD"/>
        </w:rPr>
      </w:pPr>
      <w:r w:rsidRPr="002E4E85">
        <w:rPr>
          <w:noProof w:val="0"/>
          <w:lang w:val="ro-MD"/>
        </w:rPr>
        <w:t>din “____” ________ 20___</w:t>
      </w:r>
    </w:p>
    <w:p w14:paraId="01C66CF2" w14:textId="77777777" w:rsidR="00FE64AE" w:rsidRPr="002E4E85" w:rsidRDefault="00FE64AE" w:rsidP="00FE64AE">
      <w:pPr>
        <w:spacing w:line="276" w:lineRule="auto"/>
        <w:jc w:val="center"/>
        <w:rPr>
          <w:rFonts w:eastAsia="PMingLiU"/>
          <w:b/>
          <w:lang w:val="ro-MD" w:eastAsia="zh-CN"/>
        </w:rPr>
      </w:pPr>
    </w:p>
    <w:bookmarkEnd w:id="58"/>
    <w:p w14:paraId="344E39D6" w14:textId="77777777" w:rsidR="00FE64AE" w:rsidRPr="002E4E85" w:rsidRDefault="00FE64AE" w:rsidP="00FE64AE">
      <w:pPr>
        <w:spacing w:line="276" w:lineRule="auto"/>
        <w:rPr>
          <w:rFonts w:eastAsia="PMingLiU"/>
          <w:b/>
          <w:noProof w:val="0"/>
          <w:lang w:val="ro-MD" w:eastAsia="zh-CN"/>
        </w:rPr>
      </w:pPr>
    </w:p>
    <w:p w14:paraId="380D89E2"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LISTA SUBCONTRACTANȚILOR</w:t>
      </w:r>
    </w:p>
    <w:p w14:paraId="7A6F63FC"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ŞI PARTEA/PĂRŢILE DIN CONTRACT CARE SUNT</w:t>
      </w:r>
    </w:p>
    <w:p w14:paraId="1E5BC64A"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ÎNDEPLINITE DE ACEŞTIA</w:t>
      </w:r>
    </w:p>
    <w:p w14:paraId="41D2D595" w14:textId="77777777" w:rsidR="00FE64AE" w:rsidRPr="002E4E85" w:rsidRDefault="00FE64AE" w:rsidP="00FE64AE">
      <w:pPr>
        <w:jc w:val="center"/>
        <w:rPr>
          <w:rFonts w:eastAsia="SimSun"/>
          <w:b/>
          <w:bCs/>
          <w:iCs/>
          <w:lang w:val="ro-MD" w:eastAsia="zh-CN"/>
        </w:rPr>
      </w:pPr>
    </w:p>
    <w:p w14:paraId="505880A8" w14:textId="77777777" w:rsidR="00FE64AE" w:rsidRPr="002E4E85" w:rsidRDefault="00FE64AE" w:rsidP="00FE64A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FE64AE" w:rsidRPr="002E4E85" w14:paraId="1197C160" w14:textId="77777777" w:rsidTr="00277424">
        <w:trPr>
          <w:cantSplit/>
          <w:trHeight w:val="920"/>
        </w:trPr>
        <w:tc>
          <w:tcPr>
            <w:tcW w:w="0" w:type="auto"/>
            <w:vAlign w:val="center"/>
          </w:tcPr>
          <w:p w14:paraId="6E4C8A77" w14:textId="77777777" w:rsidR="00FE64AE" w:rsidRPr="002E4E85" w:rsidRDefault="00FE64AE" w:rsidP="00277424">
            <w:pPr>
              <w:tabs>
                <w:tab w:val="left" w:pos="567"/>
              </w:tabs>
              <w:jc w:val="both"/>
              <w:rPr>
                <w:b/>
                <w:lang w:val="ro-MD"/>
              </w:rPr>
            </w:pPr>
            <w:r w:rsidRPr="002E4E85">
              <w:rPr>
                <w:b/>
                <w:lang w:val="ro-MD"/>
              </w:rPr>
              <w:t>Nr. d/o</w:t>
            </w:r>
          </w:p>
        </w:tc>
        <w:tc>
          <w:tcPr>
            <w:tcW w:w="3126" w:type="dxa"/>
            <w:vAlign w:val="center"/>
          </w:tcPr>
          <w:p w14:paraId="0968E47B" w14:textId="77777777" w:rsidR="00FE64AE" w:rsidRPr="002E4E85" w:rsidRDefault="00FE64AE" w:rsidP="00277424">
            <w:pPr>
              <w:jc w:val="center"/>
              <w:rPr>
                <w:b/>
                <w:lang w:val="ro-MD"/>
              </w:rPr>
            </w:pPr>
            <w:r w:rsidRPr="002E4E85">
              <w:rPr>
                <w:b/>
                <w:lang w:val="ro-MD"/>
              </w:rPr>
              <w:t>Numele şi adresa subantreprenorilor</w:t>
            </w:r>
          </w:p>
        </w:tc>
        <w:tc>
          <w:tcPr>
            <w:tcW w:w="1984" w:type="dxa"/>
            <w:vAlign w:val="center"/>
          </w:tcPr>
          <w:p w14:paraId="1811EFDE" w14:textId="77777777" w:rsidR="00FE64AE" w:rsidRPr="002E4E85" w:rsidRDefault="00FE64AE" w:rsidP="00277424">
            <w:pPr>
              <w:rPr>
                <w:rFonts w:eastAsia="MS Mincho"/>
                <w:b/>
                <w:lang w:val="ro-MD" w:eastAsia="zh-CN"/>
              </w:rPr>
            </w:pPr>
            <w:r w:rsidRPr="002E4E85">
              <w:rPr>
                <w:rFonts w:eastAsia="MS Mincho"/>
                <w:b/>
                <w:lang w:val="ro-MD" w:eastAsia="zh-CN"/>
              </w:rPr>
              <w:t>Activităţi din contract</w:t>
            </w:r>
          </w:p>
        </w:tc>
        <w:tc>
          <w:tcPr>
            <w:tcW w:w="1443" w:type="dxa"/>
            <w:vAlign w:val="center"/>
          </w:tcPr>
          <w:p w14:paraId="032BDF6F" w14:textId="77777777" w:rsidR="00FE64AE" w:rsidRPr="002E4E85" w:rsidRDefault="00FE64AE" w:rsidP="00277424">
            <w:pPr>
              <w:rPr>
                <w:rFonts w:eastAsia="MS Mincho"/>
                <w:b/>
                <w:lang w:val="ro-MD" w:eastAsia="zh-CN"/>
              </w:rPr>
            </w:pPr>
            <w:r w:rsidRPr="002E4E85">
              <w:rPr>
                <w:rFonts w:eastAsia="MS Mincho"/>
                <w:b/>
                <w:lang w:val="ro-MD" w:eastAsia="zh-CN"/>
              </w:rPr>
              <w:t>Valoarea aproximativă</w:t>
            </w:r>
          </w:p>
        </w:tc>
        <w:tc>
          <w:tcPr>
            <w:tcW w:w="0" w:type="auto"/>
            <w:vAlign w:val="center"/>
          </w:tcPr>
          <w:p w14:paraId="45275940" w14:textId="77777777" w:rsidR="00FE64AE" w:rsidRPr="002E4E85" w:rsidRDefault="00FE64AE" w:rsidP="00277424">
            <w:pPr>
              <w:rPr>
                <w:rFonts w:eastAsia="MS Mincho"/>
                <w:b/>
                <w:lang w:val="ro-MD" w:eastAsia="zh-CN"/>
              </w:rPr>
            </w:pPr>
            <w:r w:rsidRPr="002E4E85">
              <w:rPr>
                <w:rFonts w:eastAsia="MS Mincho"/>
                <w:b/>
                <w:lang w:val="ro-MD" w:eastAsia="zh-CN"/>
              </w:rPr>
              <w:t>% din valoarea contractului</w:t>
            </w:r>
          </w:p>
        </w:tc>
      </w:tr>
      <w:tr w:rsidR="00FE64AE" w:rsidRPr="002E4E85" w14:paraId="7B120309" w14:textId="77777777" w:rsidTr="00277424">
        <w:trPr>
          <w:trHeight w:val="175"/>
        </w:trPr>
        <w:tc>
          <w:tcPr>
            <w:tcW w:w="0" w:type="auto"/>
          </w:tcPr>
          <w:p w14:paraId="05E2312F" w14:textId="77777777" w:rsidR="00FE64AE" w:rsidRPr="002E4E85" w:rsidRDefault="00FE64AE" w:rsidP="00277424">
            <w:pPr>
              <w:tabs>
                <w:tab w:val="left" w:pos="567"/>
              </w:tabs>
              <w:jc w:val="both"/>
              <w:rPr>
                <w:lang w:val="ro-MD"/>
              </w:rPr>
            </w:pPr>
            <w:r w:rsidRPr="002E4E85">
              <w:rPr>
                <w:lang w:val="ro-MD"/>
              </w:rPr>
              <w:t>1.</w:t>
            </w:r>
          </w:p>
        </w:tc>
        <w:tc>
          <w:tcPr>
            <w:tcW w:w="3126" w:type="dxa"/>
          </w:tcPr>
          <w:p w14:paraId="5185791E"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088451B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573F767A"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38B10B79"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0E92E71B" w14:textId="77777777" w:rsidTr="00277424">
        <w:trPr>
          <w:trHeight w:val="337"/>
        </w:trPr>
        <w:tc>
          <w:tcPr>
            <w:tcW w:w="0" w:type="auto"/>
          </w:tcPr>
          <w:p w14:paraId="7D0B678D" w14:textId="77777777" w:rsidR="00FE64AE" w:rsidRPr="002E4E85" w:rsidRDefault="00FE64AE" w:rsidP="00277424">
            <w:pPr>
              <w:tabs>
                <w:tab w:val="left" w:pos="567"/>
              </w:tabs>
              <w:jc w:val="both"/>
              <w:rPr>
                <w:lang w:val="ro-MD"/>
              </w:rPr>
            </w:pPr>
            <w:r w:rsidRPr="002E4E85">
              <w:rPr>
                <w:lang w:val="ro-MD"/>
              </w:rPr>
              <w:t>2.</w:t>
            </w:r>
          </w:p>
        </w:tc>
        <w:tc>
          <w:tcPr>
            <w:tcW w:w="3126" w:type="dxa"/>
          </w:tcPr>
          <w:p w14:paraId="39909305"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7A64F7F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0E898DB5"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4E0E1D9D"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2D921968" w14:textId="77777777" w:rsidTr="00277424">
        <w:trPr>
          <w:trHeight w:val="181"/>
        </w:trPr>
        <w:tc>
          <w:tcPr>
            <w:tcW w:w="0" w:type="auto"/>
          </w:tcPr>
          <w:p w14:paraId="34B8ACD5" w14:textId="77777777" w:rsidR="00FE64AE" w:rsidRPr="002E4E85" w:rsidRDefault="00FE64AE" w:rsidP="00277424">
            <w:pPr>
              <w:tabs>
                <w:tab w:val="left" w:pos="567"/>
              </w:tabs>
              <w:jc w:val="both"/>
              <w:rPr>
                <w:lang w:val="ro-MD"/>
              </w:rPr>
            </w:pPr>
            <w:r w:rsidRPr="002E4E85">
              <w:rPr>
                <w:lang w:val="ro-MD"/>
              </w:rPr>
              <w:t>3.</w:t>
            </w:r>
          </w:p>
        </w:tc>
        <w:tc>
          <w:tcPr>
            <w:tcW w:w="3126" w:type="dxa"/>
          </w:tcPr>
          <w:p w14:paraId="2BCB3FCC"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2F5B3579"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591F3DEB"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1E974DD8"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08A00195" w14:textId="77777777" w:rsidTr="00277424">
        <w:trPr>
          <w:trHeight w:val="181"/>
        </w:trPr>
        <w:tc>
          <w:tcPr>
            <w:tcW w:w="0" w:type="auto"/>
          </w:tcPr>
          <w:p w14:paraId="58E57EA0" w14:textId="77777777" w:rsidR="00FE64AE" w:rsidRPr="002E4E85" w:rsidRDefault="00FE64AE" w:rsidP="00277424">
            <w:pPr>
              <w:tabs>
                <w:tab w:val="left" w:pos="567"/>
              </w:tabs>
              <w:jc w:val="both"/>
              <w:rPr>
                <w:lang w:val="ro-MD"/>
              </w:rPr>
            </w:pPr>
            <w:r w:rsidRPr="002E4E85">
              <w:rPr>
                <w:lang w:val="ro-MD"/>
              </w:rPr>
              <w:t>4.</w:t>
            </w:r>
          </w:p>
        </w:tc>
        <w:tc>
          <w:tcPr>
            <w:tcW w:w="3126" w:type="dxa"/>
          </w:tcPr>
          <w:p w14:paraId="7737A3C7"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2C92F97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1D78FA90"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45311FDC"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302EA7F4" w14:textId="77777777" w:rsidTr="00277424">
        <w:trPr>
          <w:trHeight w:val="181"/>
        </w:trPr>
        <w:tc>
          <w:tcPr>
            <w:tcW w:w="0" w:type="auto"/>
          </w:tcPr>
          <w:p w14:paraId="7D696F9E" w14:textId="77777777" w:rsidR="00FE64AE" w:rsidRPr="002E4E85" w:rsidRDefault="00FE64AE" w:rsidP="00277424">
            <w:pPr>
              <w:keepNext/>
              <w:keepLines/>
              <w:tabs>
                <w:tab w:val="left" w:pos="567"/>
              </w:tabs>
              <w:spacing w:before="200"/>
              <w:jc w:val="both"/>
              <w:outlineLvl w:val="2"/>
              <w:rPr>
                <w:lang w:val="ro-MD"/>
              </w:rPr>
            </w:pPr>
          </w:p>
        </w:tc>
        <w:tc>
          <w:tcPr>
            <w:tcW w:w="3126" w:type="dxa"/>
          </w:tcPr>
          <w:p w14:paraId="50EBECF8"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05EEC794"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346B384E"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105BE361" w14:textId="77777777" w:rsidR="00FE64AE" w:rsidRPr="002E4E85" w:rsidRDefault="00FE64AE" w:rsidP="00277424">
            <w:pPr>
              <w:keepNext/>
              <w:keepLines/>
              <w:tabs>
                <w:tab w:val="left" w:pos="567"/>
              </w:tabs>
              <w:spacing w:before="200"/>
              <w:jc w:val="both"/>
              <w:outlineLvl w:val="2"/>
              <w:rPr>
                <w:lang w:val="ro-MD"/>
              </w:rPr>
            </w:pPr>
          </w:p>
        </w:tc>
      </w:tr>
    </w:tbl>
    <w:p w14:paraId="08EDF976" w14:textId="77777777" w:rsidR="00FE64AE" w:rsidRPr="002E4E85" w:rsidRDefault="00FE64AE" w:rsidP="00FE64AE">
      <w:pPr>
        <w:jc w:val="both"/>
        <w:rPr>
          <w:rFonts w:eastAsia="PMingLiU"/>
          <w:lang w:val="ro-MD" w:eastAsia="zh-CN"/>
        </w:rPr>
      </w:pPr>
    </w:p>
    <w:p w14:paraId="2C87D1BA" w14:textId="77777777" w:rsidR="00FE64AE" w:rsidRPr="002E4E85" w:rsidRDefault="00FE64AE" w:rsidP="00FE64AE">
      <w:pPr>
        <w:jc w:val="both"/>
        <w:rPr>
          <w:rFonts w:eastAsia="PMingLiU"/>
          <w:lang w:val="ro-MD" w:eastAsia="zh-CN"/>
        </w:rPr>
      </w:pPr>
    </w:p>
    <w:p w14:paraId="71858656" w14:textId="77777777" w:rsidR="00FE64AE" w:rsidRPr="002E4E85" w:rsidRDefault="00FE64AE" w:rsidP="00FE64AE">
      <w:pPr>
        <w:jc w:val="both"/>
        <w:rPr>
          <w:rFonts w:eastAsia="PMingLiU"/>
          <w:lang w:val="ro-MD" w:eastAsia="zh-CN"/>
        </w:rPr>
      </w:pPr>
    </w:p>
    <w:p w14:paraId="2A7F932B"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w:t>
      </w:r>
    </w:p>
    <w:p w14:paraId="7B3DB142"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w:t>
      </w:r>
    </w:p>
    <w:p w14:paraId="08C62C9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w:t>
      </w:r>
    </w:p>
    <w:p w14:paraId="35AA2B6C"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w:t>
      </w:r>
    </w:p>
    <w:p w14:paraId="5C50A467" w14:textId="77777777" w:rsidR="00FE64AE" w:rsidRPr="002E4E85" w:rsidRDefault="00FE64AE" w:rsidP="00FE64AE">
      <w:pPr>
        <w:rPr>
          <w:rFonts w:eastAsia="PMingLiU"/>
          <w:lang w:val="ro-MD" w:eastAsia="zh-CN"/>
        </w:rPr>
      </w:pPr>
    </w:p>
    <w:p w14:paraId="1CBFD8EA" w14:textId="77777777" w:rsidR="00FE64AE" w:rsidRPr="002E4E85" w:rsidRDefault="00FE64AE" w:rsidP="00FE64AE">
      <w:pPr>
        <w:spacing w:after="200" w:line="276" w:lineRule="auto"/>
        <w:jc w:val="center"/>
        <w:rPr>
          <w:rFonts w:eastAsia="PMingLiU"/>
          <w:lang w:val="ro-MD" w:eastAsia="zh-CN"/>
        </w:rPr>
      </w:pPr>
      <w:bookmarkStart w:id="59" w:name="_Toc449692115"/>
    </w:p>
    <w:p w14:paraId="06F14627" w14:textId="77777777" w:rsidR="00FE64AE" w:rsidRPr="002E4E85" w:rsidRDefault="00FE64AE" w:rsidP="00FE64AE">
      <w:pPr>
        <w:spacing w:after="200" w:line="276" w:lineRule="auto"/>
        <w:jc w:val="center"/>
        <w:rPr>
          <w:rFonts w:eastAsia="PMingLiU"/>
          <w:b/>
          <w:lang w:val="ro-MD" w:eastAsia="zh-CN"/>
        </w:rPr>
      </w:pPr>
    </w:p>
    <w:p w14:paraId="711D0208" w14:textId="77777777" w:rsidR="00FE64AE" w:rsidRPr="002E4E85" w:rsidRDefault="00FE64AE" w:rsidP="00FE64AE">
      <w:pPr>
        <w:spacing w:after="200" w:line="276" w:lineRule="auto"/>
        <w:jc w:val="center"/>
        <w:rPr>
          <w:rFonts w:eastAsia="PMingLiU"/>
          <w:b/>
          <w:lang w:val="ro-MD" w:eastAsia="zh-CN"/>
        </w:rPr>
      </w:pPr>
    </w:p>
    <w:p w14:paraId="00E3F222" w14:textId="77777777" w:rsidR="00FE64AE" w:rsidRPr="002E4E85" w:rsidRDefault="00FE64AE" w:rsidP="00FE64AE">
      <w:pPr>
        <w:spacing w:after="200" w:line="276" w:lineRule="auto"/>
        <w:jc w:val="center"/>
        <w:rPr>
          <w:rFonts w:eastAsia="PMingLiU"/>
          <w:b/>
          <w:lang w:val="ro-MD" w:eastAsia="zh-CN"/>
        </w:rPr>
      </w:pPr>
    </w:p>
    <w:p w14:paraId="43CCB454" w14:textId="77777777" w:rsidR="00FE64AE" w:rsidRPr="002E4E85" w:rsidRDefault="00FE64AE" w:rsidP="00FE64AE">
      <w:pPr>
        <w:spacing w:after="200" w:line="276" w:lineRule="auto"/>
        <w:jc w:val="center"/>
        <w:rPr>
          <w:rFonts w:eastAsia="PMingLiU"/>
          <w:b/>
          <w:lang w:val="ro-MD" w:eastAsia="zh-CN"/>
        </w:rPr>
      </w:pPr>
    </w:p>
    <w:p w14:paraId="1F2EDA47" w14:textId="77777777" w:rsidR="00FE64AE" w:rsidRPr="002E4E85" w:rsidRDefault="00FE64AE" w:rsidP="00FE64AE">
      <w:pPr>
        <w:spacing w:after="200" w:line="276" w:lineRule="auto"/>
        <w:jc w:val="center"/>
        <w:rPr>
          <w:rFonts w:eastAsia="PMingLiU"/>
          <w:b/>
          <w:lang w:val="ro-MD" w:eastAsia="zh-CN"/>
        </w:rPr>
      </w:pPr>
    </w:p>
    <w:p w14:paraId="637899FA" w14:textId="77777777" w:rsidR="00FE64AE" w:rsidRPr="002E4E85" w:rsidRDefault="00FE64AE" w:rsidP="00FE64AE">
      <w:pPr>
        <w:spacing w:after="200" w:line="276" w:lineRule="auto"/>
        <w:jc w:val="center"/>
        <w:rPr>
          <w:rFonts w:eastAsia="PMingLiU"/>
          <w:b/>
          <w:lang w:val="ro-MD" w:eastAsia="zh-CN"/>
        </w:rPr>
      </w:pPr>
    </w:p>
    <w:p w14:paraId="24B7F0E7" w14:textId="77777777" w:rsidR="00FE64AE" w:rsidRPr="002E4E85" w:rsidRDefault="00FE64AE" w:rsidP="00FE64AE">
      <w:pPr>
        <w:spacing w:after="200" w:line="276" w:lineRule="auto"/>
        <w:jc w:val="center"/>
        <w:rPr>
          <w:rFonts w:eastAsia="PMingLiU"/>
          <w:b/>
          <w:lang w:val="ro-MD" w:eastAsia="zh-CN"/>
        </w:rPr>
      </w:pPr>
    </w:p>
    <w:p w14:paraId="3FA182AB" w14:textId="77777777" w:rsidR="00FE64AE" w:rsidRPr="002E4E85" w:rsidRDefault="00FE64AE" w:rsidP="00FE64AE">
      <w:pPr>
        <w:spacing w:after="200" w:line="276" w:lineRule="auto"/>
        <w:jc w:val="center"/>
        <w:rPr>
          <w:rFonts w:eastAsia="PMingLiU"/>
          <w:b/>
          <w:lang w:val="ro-MD" w:eastAsia="zh-CN"/>
        </w:rPr>
      </w:pPr>
    </w:p>
    <w:p w14:paraId="321EAF2A" w14:textId="77777777" w:rsidR="00FE64AE" w:rsidRPr="002E4E85" w:rsidRDefault="00FE64AE" w:rsidP="00FE64AE">
      <w:pPr>
        <w:spacing w:after="200" w:line="276" w:lineRule="auto"/>
        <w:jc w:val="center"/>
        <w:rPr>
          <w:rFonts w:eastAsia="PMingLiU"/>
          <w:b/>
          <w:lang w:val="ro-MD" w:eastAsia="zh-CN"/>
        </w:rPr>
      </w:pPr>
    </w:p>
    <w:p w14:paraId="5E32BE50" w14:textId="77777777" w:rsidR="00FE64AE" w:rsidRPr="002E4E85" w:rsidRDefault="00FE64AE" w:rsidP="00FE64AE">
      <w:pPr>
        <w:spacing w:after="200" w:line="276" w:lineRule="auto"/>
        <w:jc w:val="center"/>
        <w:rPr>
          <w:rFonts w:eastAsia="PMingLiU"/>
          <w:b/>
          <w:lang w:val="ro-MD" w:eastAsia="zh-CN"/>
        </w:rPr>
      </w:pPr>
    </w:p>
    <w:p w14:paraId="5BBBFE05" w14:textId="77777777" w:rsidR="00FE64AE" w:rsidRPr="002E4E85" w:rsidRDefault="00FE64AE" w:rsidP="00FE64AE">
      <w:pPr>
        <w:spacing w:after="200" w:line="276" w:lineRule="auto"/>
        <w:jc w:val="center"/>
        <w:rPr>
          <w:rFonts w:eastAsia="PMingLiU"/>
          <w:b/>
          <w:lang w:val="ro-MD" w:eastAsia="zh-CN"/>
        </w:rPr>
      </w:pPr>
    </w:p>
    <w:p w14:paraId="560CE26D" w14:textId="77777777" w:rsidR="00FE64AE" w:rsidRPr="002E4E85" w:rsidRDefault="00FE64AE" w:rsidP="00FE64AE">
      <w:pPr>
        <w:spacing w:after="200" w:line="276" w:lineRule="auto"/>
        <w:jc w:val="center"/>
        <w:rPr>
          <w:rFonts w:eastAsia="PMingLiU"/>
          <w:b/>
          <w:lang w:val="ro-MD" w:eastAsia="zh-CN"/>
        </w:rPr>
      </w:pPr>
    </w:p>
    <w:p w14:paraId="47575CEB" w14:textId="77777777" w:rsidR="00FE64AE" w:rsidRPr="002E4E85" w:rsidRDefault="00FE64AE" w:rsidP="00FE64AE">
      <w:pPr>
        <w:spacing w:after="200" w:line="276" w:lineRule="auto"/>
        <w:jc w:val="center"/>
        <w:rPr>
          <w:rFonts w:eastAsia="PMingLiU"/>
          <w:b/>
          <w:lang w:val="ro-MD" w:eastAsia="zh-CN"/>
        </w:rPr>
      </w:pPr>
    </w:p>
    <w:p w14:paraId="7D947DBB" w14:textId="77777777" w:rsidR="00FE64AE" w:rsidRPr="002E4E85" w:rsidRDefault="00FE64AE" w:rsidP="00FE64AE">
      <w:pPr>
        <w:jc w:val="right"/>
        <w:rPr>
          <w:noProof w:val="0"/>
          <w:sz w:val="22"/>
          <w:szCs w:val="22"/>
          <w:lang w:val="ro-MD"/>
        </w:rPr>
      </w:pPr>
      <w:r w:rsidRPr="002E4E85">
        <w:rPr>
          <w:noProof w:val="0"/>
          <w:lang w:val="ro-MD"/>
        </w:rPr>
        <w:lastRenderedPageBreak/>
        <w:t>Anexa nr. 17</w:t>
      </w:r>
    </w:p>
    <w:p w14:paraId="44A87162" w14:textId="77777777" w:rsidR="00FE64AE" w:rsidRPr="002E4E85" w:rsidRDefault="00FE64AE" w:rsidP="00FE64AE">
      <w:pPr>
        <w:jc w:val="right"/>
        <w:rPr>
          <w:noProof w:val="0"/>
          <w:lang w:val="ro-MD"/>
        </w:rPr>
      </w:pPr>
      <w:r w:rsidRPr="002E4E85">
        <w:rPr>
          <w:noProof w:val="0"/>
          <w:lang w:val="ro-MD"/>
        </w:rPr>
        <w:t>la Documentația standard nr._____</w:t>
      </w:r>
    </w:p>
    <w:p w14:paraId="0D129F96" w14:textId="77777777" w:rsidR="00FE64AE" w:rsidRPr="002E4E85" w:rsidRDefault="00FE64AE" w:rsidP="00FE64AE">
      <w:pPr>
        <w:jc w:val="right"/>
        <w:rPr>
          <w:noProof w:val="0"/>
          <w:lang w:val="ro-MD"/>
        </w:rPr>
      </w:pPr>
      <w:r w:rsidRPr="002E4E85">
        <w:rPr>
          <w:noProof w:val="0"/>
          <w:lang w:val="ro-MD"/>
        </w:rPr>
        <w:t>din “____” ________ 20___</w:t>
      </w:r>
    </w:p>
    <w:p w14:paraId="1E80EEF2" w14:textId="77777777" w:rsidR="00FE64AE" w:rsidRPr="002E4E85" w:rsidRDefault="00FE64AE" w:rsidP="00FE64AE">
      <w:pPr>
        <w:spacing w:after="200" w:line="276" w:lineRule="auto"/>
        <w:jc w:val="center"/>
        <w:rPr>
          <w:rFonts w:eastAsia="PMingLiU"/>
          <w:b/>
          <w:lang w:val="ro-MD" w:eastAsia="zh-CN"/>
        </w:rPr>
      </w:pPr>
    </w:p>
    <w:p w14:paraId="535B8F42" w14:textId="77777777" w:rsidR="00FE64AE" w:rsidRPr="002E4E85" w:rsidRDefault="00FE64AE" w:rsidP="00FE64AE">
      <w:pPr>
        <w:spacing w:after="200" w:line="276" w:lineRule="auto"/>
        <w:jc w:val="center"/>
        <w:rPr>
          <w:rFonts w:eastAsia="PMingLiU"/>
          <w:b/>
          <w:lang w:val="ro-MD" w:eastAsia="zh-CN"/>
        </w:rPr>
      </w:pPr>
    </w:p>
    <w:bookmarkEnd w:id="59"/>
    <w:p w14:paraId="7A93AC8B"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0E4F3AF9"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10961A48"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w:t>
      </w:r>
    </w:p>
    <w:p w14:paraId="697AFBFE" w14:textId="77777777" w:rsidR="00FE64AE" w:rsidRPr="002E4E85" w:rsidRDefault="00FE64AE" w:rsidP="00FE64AE">
      <w:pPr>
        <w:tabs>
          <w:tab w:val="left" w:pos="567"/>
        </w:tabs>
        <w:jc w:val="center"/>
        <w:rPr>
          <w:b/>
          <w:lang w:val="ro-MD"/>
        </w:rPr>
      </w:pPr>
      <w:r w:rsidRPr="002E4E85">
        <w:rPr>
          <w:b/>
          <w:lang w:val="ro-MD"/>
        </w:rPr>
        <w:t>(denumirea)</w:t>
      </w:r>
    </w:p>
    <w:p w14:paraId="2E223630" w14:textId="77777777" w:rsidR="00FE64AE" w:rsidRPr="002E4E85" w:rsidRDefault="00FE64AE" w:rsidP="00FE64AE">
      <w:pPr>
        <w:tabs>
          <w:tab w:val="left" w:pos="567"/>
        </w:tabs>
        <w:jc w:val="both"/>
        <w:rPr>
          <w:u w:val="single"/>
          <w:lang w:val="ro-MD"/>
        </w:rPr>
      </w:pPr>
      <w:r w:rsidRPr="002E4E85">
        <w:rPr>
          <w:b/>
          <w:lang w:val="ro-MD"/>
        </w:rPr>
        <w:t>1.Părţi contractante</w:t>
      </w:r>
      <w:r w:rsidRPr="002E4E85">
        <w:rPr>
          <w:lang w:val="ro-MD"/>
        </w:rPr>
        <w:t xml:space="preserve"> ( agenţi economici)</w:t>
      </w:r>
    </w:p>
    <w:p w14:paraId="71858D07"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B802B39"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6F06EFEA"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82EC569" w14:textId="77777777" w:rsidR="00FE64AE" w:rsidRPr="002E4E85" w:rsidRDefault="00FE64AE" w:rsidP="00FE64A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35585271"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5F984A"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2661FD31"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3AFE05" w14:textId="77777777" w:rsidR="00FE64AE" w:rsidRPr="002E4E85" w:rsidRDefault="00FE64AE" w:rsidP="00FE64AE">
      <w:pPr>
        <w:tabs>
          <w:tab w:val="left" w:pos="567"/>
        </w:tabs>
        <w:jc w:val="both"/>
        <w:rPr>
          <w:lang w:val="ro-MD"/>
        </w:rPr>
      </w:pPr>
      <w:r w:rsidRPr="002E4E85">
        <w:rPr>
          <w:b/>
          <w:lang w:val="ro-MD"/>
        </w:rPr>
        <w:t>3. Informaţii privind modul de asociere:</w:t>
      </w:r>
    </w:p>
    <w:p w14:paraId="2A2FC8A7"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06318969" w14:textId="77777777" w:rsidR="00FE64AE" w:rsidRPr="002E4E85" w:rsidRDefault="00FE64AE" w:rsidP="00FE64AE">
      <w:pPr>
        <w:tabs>
          <w:tab w:val="left" w:pos="567"/>
        </w:tabs>
        <w:jc w:val="both"/>
        <w:rPr>
          <w:lang w:val="ro-MD"/>
        </w:rPr>
      </w:pPr>
      <w:r w:rsidRPr="002E4E85">
        <w:rPr>
          <w:lang w:val="ro-MD"/>
        </w:rPr>
        <w:t>b) Locul şi data înregistrării asociaţiei______________________________________________</w:t>
      </w:r>
    </w:p>
    <w:p w14:paraId="35713359" w14:textId="77777777" w:rsidR="00FE64AE" w:rsidRPr="002E4E85" w:rsidRDefault="00FE64AE" w:rsidP="00FE64AE">
      <w:pPr>
        <w:pStyle w:val="Subsol"/>
        <w:tabs>
          <w:tab w:val="left" w:pos="567"/>
        </w:tabs>
        <w:jc w:val="both"/>
        <w:rPr>
          <w:lang w:val="ro-MD"/>
        </w:rPr>
      </w:pPr>
      <w:r w:rsidRPr="002E4E85">
        <w:rPr>
          <w:lang w:val="ro-MD"/>
        </w:rPr>
        <w:t>c) Activităţi economice ce se vor realiza în comun ____________________________________</w:t>
      </w:r>
    </w:p>
    <w:p w14:paraId="52CBABA2"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_____________________________________________________________________________</w:t>
      </w:r>
    </w:p>
    <w:p w14:paraId="6A843892" w14:textId="77777777" w:rsidR="00FE64AE" w:rsidRPr="002E4E85" w:rsidRDefault="00FE64AE" w:rsidP="00FE64A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D7B2742" w14:textId="77777777" w:rsidR="00FE64AE" w:rsidRPr="002E4E85" w:rsidRDefault="00FE64AE" w:rsidP="00FE64AE">
      <w:pPr>
        <w:tabs>
          <w:tab w:val="left" w:pos="567"/>
        </w:tabs>
        <w:jc w:val="both"/>
        <w:rPr>
          <w:lang w:val="ro-MD"/>
        </w:rPr>
      </w:pPr>
      <w:r w:rsidRPr="002E4E85">
        <w:rPr>
          <w:lang w:val="ro-MD"/>
        </w:rPr>
        <w:t>e) Valoarea  și cota procentuală a lucrărilor executate de fiecare asociat ___________________</w:t>
      </w:r>
    </w:p>
    <w:p w14:paraId="289DF03C"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_____________________________________________________________________________</w:t>
      </w:r>
    </w:p>
    <w:p w14:paraId="4E15FEF2" w14:textId="77777777" w:rsidR="00FE64AE" w:rsidRPr="002E4E85" w:rsidRDefault="00FE64AE" w:rsidP="00FE64AE">
      <w:pPr>
        <w:tabs>
          <w:tab w:val="left" w:pos="567"/>
        </w:tabs>
        <w:jc w:val="both"/>
        <w:rPr>
          <w:lang w:val="ro-MD"/>
        </w:rPr>
      </w:pPr>
      <w:r w:rsidRPr="002E4E85">
        <w:rPr>
          <w:lang w:val="ro-MD"/>
        </w:rPr>
        <w:t>f) Condiţii de administrare a asociaţiei______________________________________________</w:t>
      </w:r>
    </w:p>
    <w:p w14:paraId="3CE258E4" w14:textId="77777777" w:rsidR="00FE64AE" w:rsidRPr="002E4E85" w:rsidRDefault="00FE64AE" w:rsidP="00FE64A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5278E789" w14:textId="77777777" w:rsidR="00FE64AE" w:rsidRPr="002E4E85" w:rsidRDefault="00FE64AE" w:rsidP="00FE64A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03576244" w14:textId="77777777" w:rsidR="00FE64AE" w:rsidRPr="002E4E85" w:rsidRDefault="00FE64AE" w:rsidP="00FE64A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4A6188F8" w14:textId="77777777" w:rsidR="00FE64AE" w:rsidRPr="002E4E85" w:rsidRDefault="00FE64AE" w:rsidP="00FE64AE">
      <w:pPr>
        <w:tabs>
          <w:tab w:val="left" w:pos="567"/>
        </w:tabs>
        <w:jc w:val="both"/>
        <w:rPr>
          <w:lang w:val="ro-MD"/>
        </w:rPr>
      </w:pPr>
      <w:r w:rsidRPr="002E4E85">
        <w:rPr>
          <w:lang w:val="ro-MD"/>
        </w:rPr>
        <w:t>j) Alte cauze__________________________________________________________________</w:t>
      </w:r>
    </w:p>
    <w:p w14:paraId="1AD069C3" w14:textId="77777777" w:rsidR="00FE64AE" w:rsidRPr="002E4E85" w:rsidRDefault="00FE64AE" w:rsidP="00FE64AE">
      <w:pPr>
        <w:jc w:val="both"/>
        <w:rPr>
          <w:rFonts w:eastAsia="PMingLiU"/>
          <w:lang w:val="ro-MD" w:eastAsia="zh-CN"/>
        </w:rPr>
      </w:pPr>
    </w:p>
    <w:p w14:paraId="4876253F" w14:textId="77777777" w:rsidR="00FE64AE" w:rsidRPr="002E4E85" w:rsidRDefault="00FE64AE" w:rsidP="00FE64AE">
      <w:pPr>
        <w:jc w:val="both"/>
        <w:rPr>
          <w:rFonts w:eastAsia="PMingLiU"/>
          <w:lang w:val="ro-MD" w:eastAsia="zh-CN"/>
        </w:rPr>
      </w:pPr>
    </w:p>
    <w:p w14:paraId="777FBFB2" w14:textId="77777777" w:rsidR="00FE64AE" w:rsidRPr="002E4E85" w:rsidRDefault="00FE64AE" w:rsidP="00FE64A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7AE9F962" w14:textId="77777777" w:rsidR="00FE64AE" w:rsidRPr="002E4E85" w:rsidRDefault="00FE64AE" w:rsidP="00FE64AE">
      <w:pPr>
        <w:jc w:val="both"/>
        <w:rPr>
          <w:rFonts w:eastAsia="PMingLiU"/>
          <w:lang w:val="ro-MD" w:eastAsia="zh-CN"/>
        </w:rPr>
      </w:pPr>
      <w:r w:rsidRPr="002E4E85">
        <w:rPr>
          <w:rFonts w:eastAsia="PMingLiU"/>
          <w:lang w:val="ro-MD" w:eastAsia="zh-CN"/>
        </w:rPr>
        <w:t>Semnat Liderul Asociației: __________________________</w:t>
      </w:r>
    </w:p>
    <w:p w14:paraId="7D11303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1772B0EE"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25FA47F2"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0DA6CC35" w14:textId="77777777" w:rsidR="00FE64AE" w:rsidRPr="002E4E85" w:rsidRDefault="00FE64AE" w:rsidP="00FE64AE">
      <w:pPr>
        <w:jc w:val="both"/>
        <w:rPr>
          <w:rFonts w:eastAsia="PMingLiU"/>
          <w:lang w:val="ro-MD" w:eastAsia="zh-CN"/>
        </w:rPr>
      </w:pPr>
    </w:p>
    <w:p w14:paraId="52F4D70F" w14:textId="77777777" w:rsidR="00FE64AE" w:rsidRPr="002E4E85" w:rsidRDefault="00FE64AE" w:rsidP="00FE64AE">
      <w:pPr>
        <w:jc w:val="both"/>
        <w:rPr>
          <w:rFonts w:eastAsia="PMingLiU"/>
          <w:lang w:val="ro-MD" w:eastAsia="zh-CN"/>
        </w:rPr>
      </w:pPr>
      <w:r w:rsidRPr="002E4E85">
        <w:rPr>
          <w:rFonts w:eastAsia="PMingLiU"/>
          <w:lang w:val="ro-MD" w:eastAsia="zh-CN"/>
        </w:rPr>
        <w:t>Semnat Asociatul secund: __________________________</w:t>
      </w:r>
    </w:p>
    <w:p w14:paraId="15EB3112"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7AC6321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207D73AE" w14:textId="77777777" w:rsidR="00FE64AE" w:rsidRPr="002E4E85" w:rsidRDefault="00FE64AE" w:rsidP="00FE64A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7CB987B" w14:textId="77777777" w:rsidR="00FE64AE" w:rsidRPr="002E4E85" w:rsidRDefault="00FE64AE" w:rsidP="00FE64AE">
      <w:pPr>
        <w:tabs>
          <w:tab w:val="left" w:pos="567"/>
        </w:tabs>
        <w:jc w:val="both"/>
        <w:rPr>
          <w:rFonts w:eastAsia="PMingLiU"/>
          <w:lang w:val="ro-MD" w:eastAsia="zh-CN"/>
        </w:rPr>
      </w:pPr>
    </w:p>
    <w:p w14:paraId="28A557FD" w14:textId="77777777" w:rsidR="00FE64AE" w:rsidRPr="002E4E85" w:rsidRDefault="00FE64AE" w:rsidP="00FE64AE">
      <w:pPr>
        <w:tabs>
          <w:tab w:val="left" w:pos="567"/>
        </w:tabs>
        <w:jc w:val="center"/>
        <w:rPr>
          <w:b/>
          <w:w w:val="90"/>
          <w:sz w:val="28"/>
          <w:szCs w:val="28"/>
          <w:lang w:val="ro-MD"/>
        </w:rPr>
      </w:pPr>
    </w:p>
    <w:p w14:paraId="6A2D4C51" w14:textId="77777777" w:rsidR="00FE64AE" w:rsidRPr="002E4E85" w:rsidRDefault="00FE64AE" w:rsidP="00FE64AE">
      <w:pPr>
        <w:tabs>
          <w:tab w:val="left" w:pos="567"/>
        </w:tabs>
        <w:jc w:val="center"/>
        <w:rPr>
          <w:b/>
          <w:w w:val="90"/>
          <w:lang w:val="ro-MD"/>
        </w:rPr>
      </w:pPr>
    </w:p>
    <w:p w14:paraId="66D59D3C" w14:textId="77777777" w:rsidR="00FE64AE" w:rsidRPr="002E4E85" w:rsidRDefault="00FE64AE" w:rsidP="00FE64AE">
      <w:pPr>
        <w:tabs>
          <w:tab w:val="left" w:pos="567"/>
        </w:tabs>
        <w:jc w:val="center"/>
        <w:rPr>
          <w:b/>
          <w:w w:val="90"/>
          <w:lang w:val="ro-MD"/>
        </w:rPr>
      </w:pPr>
    </w:p>
    <w:p w14:paraId="2BFDF086" w14:textId="77777777" w:rsidR="00FE64AE" w:rsidRPr="002E4E85" w:rsidRDefault="00FE64AE" w:rsidP="00FE64AE">
      <w:pPr>
        <w:tabs>
          <w:tab w:val="left" w:pos="567"/>
        </w:tabs>
        <w:jc w:val="center"/>
        <w:rPr>
          <w:b/>
          <w:w w:val="90"/>
          <w:lang w:val="ro-MD"/>
        </w:rPr>
      </w:pPr>
    </w:p>
    <w:p w14:paraId="48010378" w14:textId="77777777" w:rsidR="00FE64AE" w:rsidRPr="002E4E85" w:rsidRDefault="00FE64AE" w:rsidP="00FE64AE">
      <w:pPr>
        <w:tabs>
          <w:tab w:val="left" w:pos="567"/>
        </w:tabs>
        <w:jc w:val="center"/>
        <w:rPr>
          <w:b/>
          <w:w w:val="90"/>
          <w:lang w:val="ro-MD"/>
        </w:rPr>
      </w:pPr>
    </w:p>
    <w:p w14:paraId="69EEF4AC" w14:textId="77777777" w:rsidR="00FE64AE" w:rsidRPr="002E4E85" w:rsidRDefault="00FE64AE" w:rsidP="00FE64AE">
      <w:pPr>
        <w:tabs>
          <w:tab w:val="left" w:pos="567"/>
        </w:tabs>
        <w:jc w:val="center"/>
        <w:rPr>
          <w:b/>
          <w:w w:val="90"/>
          <w:lang w:val="ro-MD"/>
        </w:rPr>
      </w:pPr>
    </w:p>
    <w:p w14:paraId="0F2D61C6" w14:textId="77777777" w:rsidR="00FE64AE" w:rsidRPr="002E4E85" w:rsidRDefault="00FE64AE" w:rsidP="00FE64AE">
      <w:pPr>
        <w:jc w:val="right"/>
        <w:rPr>
          <w:noProof w:val="0"/>
          <w:sz w:val="22"/>
          <w:szCs w:val="22"/>
          <w:lang w:val="ro-MD"/>
        </w:rPr>
      </w:pPr>
      <w:r w:rsidRPr="002E4E85">
        <w:rPr>
          <w:noProof w:val="0"/>
          <w:lang w:val="ro-MD"/>
        </w:rPr>
        <w:lastRenderedPageBreak/>
        <w:t>Anexa nr. 18</w:t>
      </w:r>
    </w:p>
    <w:p w14:paraId="5B0CA2FF" w14:textId="77777777" w:rsidR="00FE64AE" w:rsidRPr="002E4E85" w:rsidRDefault="00FE64AE" w:rsidP="00FE64AE">
      <w:pPr>
        <w:jc w:val="right"/>
        <w:rPr>
          <w:noProof w:val="0"/>
          <w:lang w:val="ro-MD"/>
        </w:rPr>
      </w:pPr>
      <w:r w:rsidRPr="002E4E85">
        <w:rPr>
          <w:noProof w:val="0"/>
          <w:lang w:val="ro-MD"/>
        </w:rPr>
        <w:t>la Documentația standard nr._____</w:t>
      </w:r>
    </w:p>
    <w:p w14:paraId="0ED60813" w14:textId="77777777" w:rsidR="00FE64AE" w:rsidRPr="002E4E85" w:rsidRDefault="00FE64AE" w:rsidP="00FE64AE">
      <w:pPr>
        <w:jc w:val="right"/>
        <w:rPr>
          <w:noProof w:val="0"/>
          <w:lang w:val="ro-MD"/>
        </w:rPr>
      </w:pPr>
      <w:r w:rsidRPr="002E4E85">
        <w:rPr>
          <w:noProof w:val="0"/>
          <w:lang w:val="ro-MD"/>
        </w:rPr>
        <w:t>din “____” ________ 20___</w:t>
      </w:r>
    </w:p>
    <w:p w14:paraId="440088E9" w14:textId="77777777" w:rsidR="00FE64AE" w:rsidRPr="002E4E85" w:rsidRDefault="00FE64AE" w:rsidP="00FE64AE">
      <w:pPr>
        <w:tabs>
          <w:tab w:val="left" w:pos="567"/>
        </w:tabs>
        <w:jc w:val="center"/>
        <w:rPr>
          <w:b/>
          <w:w w:val="90"/>
          <w:lang w:val="ro-MD"/>
        </w:rPr>
      </w:pPr>
    </w:p>
    <w:p w14:paraId="63911B79" w14:textId="77777777" w:rsidR="00FE64AE" w:rsidRPr="002E4E85" w:rsidRDefault="00FE64AE" w:rsidP="00FE64AE">
      <w:pPr>
        <w:tabs>
          <w:tab w:val="left" w:pos="567"/>
        </w:tabs>
        <w:jc w:val="center"/>
        <w:rPr>
          <w:b/>
          <w:w w:val="90"/>
          <w:lang w:val="ro-MD"/>
        </w:rPr>
      </w:pPr>
    </w:p>
    <w:p w14:paraId="50D7E013" w14:textId="77777777" w:rsidR="00FE64AE" w:rsidRPr="002E4E85" w:rsidRDefault="00FE64AE" w:rsidP="00FE64AE">
      <w:pPr>
        <w:tabs>
          <w:tab w:val="left" w:pos="567"/>
        </w:tabs>
        <w:jc w:val="center"/>
        <w:rPr>
          <w:b/>
          <w:w w:val="90"/>
          <w:lang w:val="ro-MD"/>
        </w:rPr>
      </w:pPr>
    </w:p>
    <w:p w14:paraId="04BC210E" w14:textId="77777777" w:rsidR="00FE64AE" w:rsidRPr="002E4E85" w:rsidRDefault="00FE64AE" w:rsidP="00FE64AE">
      <w:pPr>
        <w:pStyle w:val="Titlu1"/>
        <w:numPr>
          <w:ilvl w:val="0"/>
          <w:numId w:val="0"/>
        </w:numPr>
        <w:ind w:left="720"/>
        <w:rPr>
          <w:lang w:val="ro-MD"/>
        </w:rPr>
      </w:pPr>
      <w:r w:rsidRPr="002E4E85">
        <w:rPr>
          <w:lang w:val="ro-MD"/>
        </w:rPr>
        <w:t>ANGAJAMENT TERŢ SUSŢINĂTOR FINANCIAR</w:t>
      </w:r>
    </w:p>
    <w:p w14:paraId="404CDBFF" w14:textId="77777777" w:rsidR="00FE64AE" w:rsidRPr="002E4E85" w:rsidRDefault="00FE64AE" w:rsidP="00FE64AE">
      <w:pPr>
        <w:tabs>
          <w:tab w:val="left" w:pos="567"/>
        </w:tabs>
        <w:jc w:val="center"/>
        <w:rPr>
          <w:b/>
          <w:w w:val="90"/>
          <w:lang w:val="ro-MD"/>
        </w:rPr>
      </w:pPr>
    </w:p>
    <w:p w14:paraId="5FA08B2B" w14:textId="77777777" w:rsidR="00FE64AE" w:rsidRPr="002E4E85" w:rsidRDefault="00FE64AE" w:rsidP="00FE64AE">
      <w:pPr>
        <w:shd w:val="clear" w:color="auto" w:fill="FFFFFF"/>
        <w:jc w:val="both"/>
        <w:rPr>
          <w:b/>
          <w:spacing w:val="-2"/>
          <w:lang w:val="ro-MD"/>
        </w:rPr>
      </w:pPr>
      <w:r w:rsidRPr="002E4E85">
        <w:rPr>
          <w:b/>
          <w:spacing w:val="-2"/>
          <w:lang w:val="ro-MD"/>
        </w:rPr>
        <w:t>Terţ susţinător financiar</w:t>
      </w:r>
    </w:p>
    <w:p w14:paraId="2D07E00A" w14:textId="77777777" w:rsidR="00FE64AE" w:rsidRPr="002E4E85" w:rsidRDefault="00FE64AE" w:rsidP="00FE64AE">
      <w:pPr>
        <w:shd w:val="clear" w:color="auto" w:fill="FFFFFF"/>
        <w:jc w:val="both"/>
        <w:rPr>
          <w:lang w:val="ro-MD"/>
        </w:rPr>
      </w:pPr>
      <w:r w:rsidRPr="002E4E85">
        <w:rPr>
          <w:b/>
          <w:spacing w:val="-2"/>
          <w:lang w:val="ro-MD"/>
        </w:rPr>
        <w:t>..........................</w:t>
      </w:r>
      <w:r w:rsidRPr="002E4E85">
        <w:rPr>
          <w:lang w:val="ro-MD"/>
        </w:rPr>
        <w:t xml:space="preserve">(denumirea)  </w:t>
      </w:r>
    </w:p>
    <w:p w14:paraId="222ABD4C" w14:textId="77777777" w:rsidR="00FE64AE" w:rsidRPr="002E4E85" w:rsidRDefault="00FE64AE" w:rsidP="00FE64AE">
      <w:pPr>
        <w:shd w:val="clear" w:color="auto" w:fill="FFFFFF"/>
        <w:jc w:val="center"/>
        <w:rPr>
          <w:b/>
          <w:lang w:val="ro-MD"/>
        </w:rPr>
      </w:pPr>
      <w:r w:rsidRPr="002E4E85">
        <w:rPr>
          <w:b/>
          <w:lang w:val="ro-MD"/>
        </w:rPr>
        <w:t>ANGAJAMENT</w:t>
      </w:r>
    </w:p>
    <w:p w14:paraId="5CACC208" w14:textId="77777777" w:rsidR="00FE64AE" w:rsidRPr="002E4E85" w:rsidRDefault="00FE64AE" w:rsidP="00FE64A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6A9C9A4D" w14:textId="77777777" w:rsidR="00FE64AE" w:rsidRPr="002E4E85" w:rsidRDefault="00FE64AE" w:rsidP="00FE64AE">
      <w:pPr>
        <w:shd w:val="clear" w:color="auto" w:fill="FFFFFF"/>
        <w:spacing w:before="504"/>
        <w:jc w:val="both"/>
        <w:rPr>
          <w:spacing w:val="-3"/>
          <w:lang w:val="ro-MD"/>
        </w:rPr>
      </w:pPr>
      <w:r w:rsidRPr="002E4E85">
        <w:rPr>
          <w:spacing w:val="-3"/>
          <w:lang w:val="ro-MD"/>
        </w:rPr>
        <w:t>Către, ................................................................................................................................................</w:t>
      </w:r>
    </w:p>
    <w:p w14:paraId="14D85D4F" w14:textId="77777777" w:rsidR="00FE64AE" w:rsidRPr="002E4E85" w:rsidRDefault="00FE64AE" w:rsidP="00FE64AE">
      <w:pPr>
        <w:shd w:val="clear" w:color="auto" w:fill="FFFFFF"/>
        <w:jc w:val="both"/>
        <w:rPr>
          <w:i/>
          <w:lang w:val="ro-MD"/>
        </w:rPr>
      </w:pPr>
      <w:r w:rsidRPr="002E4E85">
        <w:rPr>
          <w:i/>
          <w:lang w:val="ro-MD"/>
        </w:rPr>
        <w:t xml:space="preserve">                            (denumirea autorităţii contractante şi adresa completă)</w:t>
      </w:r>
    </w:p>
    <w:p w14:paraId="4B80514D" w14:textId="77777777" w:rsidR="00FE64AE" w:rsidRPr="002E4E85" w:rsidRDefault="00FE64AE" w:rsidP="00FE64AE">
      <w:pPr>
        <w:shd w:val="clear" w:color="auto" w:fill="FFFFFF"/>
        <w:tabs>
          <w:tab w:val="left" w:leader="dot" w:pos="7166"/>
        </w:tabs>
        <w:jc w:val="both"/>
        <w:rPr>
          <w:lang w:val="ro-MD"/>
        </w:rPr>
      </w:pPr>
      <w:r w:rsidRPr="002E4E85">
        <w:rPr>
          <w:lang w:val="ro-MD"/>
        </w:rPr>
        <w:t>Cu privire la procedura pentru atribuirea contractului ......................................................................</w:t>
      </w:r>
    </w:p>
    <w:p w14:paraId="14BBDA41" w14:textId="77777777" w:rsidR="00FE64AE" w:rsidRPr="002E4E85" w:rsidRDefault="00FE64AE" w:rsidP="00FE64A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B0BCF1" w14:textId="77777777" w:rsidR="00FE64AE" w:rsidRPr="002E4E85" w:rsidRDefault="00FE64AE" w:rsidP="00FE64A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684D2E68" w14:textId="77777777" w:rsidR="00FE64AE" w:rsidRPr="002E4E85" w:rsidRDefault="00FE64AE" w:rsidP="00FE64A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73FA4935" w14:textId="77777777" w:rsidR="00FE64AE" w:rsidRPr="002E4E85" w:rsidRDefault="00FE64AE" w:rsidP="00FE64A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63D77900"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5C49F3DA" w14:textId="77777777" w:rsidR="00FE64AE" w:rsidRPr="002E4E85" w:rsidRDefault="00FE64AE" w:rsidP="00FE64A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1C1CDFE5" w14:textId="77777777" w:rsidR="00FE64AE" w:rsidRPr="002E4E85" w:rsidRDefault="00FE64AE" w:rsidP="00FE64A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1AC604AC" w14:textId="77777777" w:rsidR="00FE64AE" w:rsidRPr="002E4E85" w:rsidRDefault="00FE64AE" w:rsidP="00FE64AE">
      <w:pPr>
        <w:shd w:val="clear" w:color="auto" w:fill="FFFFFF"/>
        <w:jc w:val="both"/>
        <w:rPr>
          <w:spacing w:val="-1"/>
          <w:lang w:val="ro-MD"/>
        </w:rPr>
      </w:pPr>
    </w:p>
    <w:p w14:paraId="39AE01F7" w14:textId="77777777" w:rsidR="00FE64AE" w:rsidRPr="002E4E85" w:rsidRDefault="00FE64AE" w:rsidP="00FE64AE">
      <w:pPr>
        <w:shd w:val="clear" w:color="auto" w:fill="FFFFFF"/>
        <w:jc w:val="both"/>
        <w:rPr>
          <w:spacing w:val="-1"/>
          <w:lang w:val="ro-MD"/>
        </w:rPr>
      </w:pPr>
    </w:p>
    <w:p w14:paraId="638E4582" w14:textId="77777777" w:rsidR="00FE64AE" w:rsidRPr="002E4E85" w:rsidRDefault="00FE64AE" w:rsidP="00FE64AE">
      <w:pPr>
        <w:shd w:val="clear" w:color="auto" w:fill="FFFFFF"/>
        <w:jc w:val="both"/>
        <w:rPr>
          <w:spacing w:val="-1"/>
          <w:lang w:val="ro-MD"/>
        </w:rPr>
      </w:pPr>
    </w:p>
    <w:p w14:paraId="640D71D4" w14:textId="77777777" w:rsidR="00FE64AE" w:rsidRPr="002E4E85" w:rsidRDefault="00FE64AE" w:rsidP="00FE64AE">
      <w:pPr>
        <w:shd w:val="clear" w:color="auto" w:fill="FFFFFF"/>
        <w:jc w:val="both"/>
        <w:rPr>
          <w:spacing w:val="-1"/>
          <w:lang w:val="ro-MD"/>
        </w:rPr>
      </w:pPr>
    </w:p>
    <w:p w14:paraId="72D4B78A" w14:textId="77777777" w:rsidR="00FE64AE" w:rsidRPr="002E4E85" w:rsidRDefault="00FE64AE" w:rsidP="00FE64AE">
      <w:pPr>
        <w:shd w:val="clear" w:color="auto" w:fill="FFFFFF"/>
        <w:jc w:val="both"/>
        <w:rPr>
          <w:spacing w:val="-1"/>
          <w:lang w:val="ro-MD"/>
        </w:rPr>
      </w:pPr>
    </w:p>
    <w:p w14:paraId="65922E0E" w14:textId="77777777" w:rsidR="00FE64AE" w:rsidRPr="002E4E85" w:rsidRDefault="00FE64AE" w:rsidP="00FE64A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33FDB1EB" w14:textId="77777777" w:rsidR="00FE64AE" w:rsidRPr="002E4E85" w:rsidRDefault="00FE64AE" w:rsidP="00FE64AE">
      <w:pPr>
        <w:ind w:left="5040" w:firstLine="720"/>
        <w:jc w:val="both"/>
        <w:rPr>
          <w:rStyle w:val="tax1"/>
          <w:rFonts w:eastAsiaTheme="majorEastAsia"/>
          <w:sz w:val="22"/>
          <w:szCs w:val="22"/>
          <w:lang w:val="ro-MD"/>
        </w:rPr>
      </w:pPr>
    </w:p>
    <w:p w14:paraId="269F4E41" w14:textId="77777777" w:rsidR="00FE64AE" w:rsidRPr="002E4E85" w:rsidRDefault="00FE64AE" w:rsidP="00FE64AE">
      <w:pPr>
        <w:jc w:val="right"/>
        <w:rPr>
          <w:noProof w:val="0"/>
          <w:lang w:val="ro-MD"/>
        </w:rPr>
      </w:pPr>
    </w:p>
    <w:p w14:paraId="4889CAD6" w14:textId="77777777" w:rsidR="00FE64AE" w:rsidRPr="002E4E85" w:rsidRDefault="00FE64AE" w:rsidP="00FE64AE">
      <w:pPr>
        <w:jc w:val="right"/>
        <w:rPr>
          <w:noProof w:val="0"/>
          <w:lang w:val="ro-MD"/>
        </w:rPr>
      </w:pPr>
    </w:p>
    <w:p w14:paraId="6937488F" w14:textId="77777777" w:rsidR="00FE64AE" w:rsidRPr="002E4E85" w:rsidRDefault="00FE64AE" w:rsidP="00FE64AE">
      <w:pPr>
        <w:jc w:val="right"/>
        <w:rPr>
          <w:noProof w:val="0"/>
          <w:sz w:val="22"/>
          <w:szCs w:val="22"/>
          <w:lang w:val="ro-MD"/>
        </w:rPr>
      </w:pPr>
      <w:r w:rsidRPr="002E4E85">
        <w:rPr>
          <w:noProof w:val="0"/>
          <w:lang w:val="ro-MD"/>
        </w:rPr>
        <w:lastRenderedPageBreak/>
        <w:t>Anexa nr. 19</w:t>
      </w:r>
    </w:p>
    <w:p w14:paraId="08E78778" w14:textId="77777777" w:rsidR="00FE64AE" w:rsidRPr="002E4E85" w:rsidRDefault="00FE64AE" w:rsidP="00FE64AE">
      <w:pPr>
        <w:jc w:val="right"/>
        <w:rPr>
          <w:noProof w:val="0"/>
          <w:lang w:val="ro-MD"/>
        </w:rPr>
      </w:pPr>
      <w:r w:rsidRPr="002E4E85">
        <w:rPr>
          <w:noProof w:val="0"/>
          <w:lang w:val="ro-MD"/>
        </w:rPr>
        <w:t>la Documentația standard nr._____</w:t>
      </w:r>
    </w:p>
    <w:p w14:paraId="3544C130" w14:textId="77777777" w:rsidR="00FE64AE" w:rsidRPr="002E4E85" w:rsidRDefault="00FE64AE" w:rsidP="00FE64AE">
      <w:pPr>
        <w:jc w:val="right"/>
        <w:rPr>
          <w:noProof w:val="0"/>
          <w:lang w:val="ro-MD"/>
        </w:rPr>
      </w:pPr>
      <w:r w:rsidRPr="002E4E85">
        <w:rPr>
          <w:noProof w:val="0"/>
          <w:lang w:val="ro-MD"/>
        </w:rPr>
        <w:t>din “____” ________ 20___</w:t>
      </w:r>
    </w:p>
    <w:p w14:paraId="29B429ED" w14:textId="77777777" w:rsidR="00FE64AE" w:rsidRPr="002E4E85" w:rsidRDefault="00FE64AE" w:rsidP="00FE64AE">
      <w:pPr>
        <w:tabs>
          <w:tab w:val="left" w:pos="567"/>
        </w:tabs>
        <w:jc w:val="center"/>
        <w:rPr>
          <w:b/>
          <w:w w:val="90"/>
          <w:lang w:val="ro-MD"/>
        </w:rPr>
      </w:pPr>
    </w:p>
    <w:p w14:paraId="7FB93A9E" w14:textId="77777777" w:rsidR="00FE64AE" w:rsidRPr="002E4E85" w:rsidRDefault="00FE64AE" w:rsidP="00FE64AE">
      <w:pPr>
        <w:pStyle w:val="Titlu1"/>
        <w:numPr>
          <w:ilvl w:val="0"/>
          <w:numId w:val="0"/>
        </w:numPr>
        <w:ind w:left="720"/>
        <w:rPr>
          <w:sz w:val="22"/>
          <w:szCs w:val="22"/>
          <w:lang w:val="ro-MD"/>
        </w:rPr>
      </w:pPr>
    </w:p>
    <w:p w14:paraId="000AB138" w14:textId="77777777" w:rsidR="00FE64AE" w:rsidRPr="002E4E85" w:rsidRDefault="00FE64AE" w:rsidP="00FE64AE">
      <w:pPr>
        <w:pStyle w:val="Titlu1"/>
        <w:numPr>
          <w:ilvl w:val="0"/>
          <w:numId w:val="0"/>
        </w:numPr>
        <w:ind w:left="720"/>
        <w:rPr>
          <w:lang w:val="ro-MD"/>
        </w:rPr>
      </w:pPr>
      <w:r w:rsidRPr="002E4E85">
        <w:rPr>
          <w:lang w:val="ro-MD"/>
        </w:rPr>
        <w:t>ANGAJAMENT PRIVIND SUSŢINEREA TEHNICĂ ȘI PROFESIONALĂ A OFERTANTULUI/GRUPULUI DE OPERATORI ECONOMICI</w:t>
      </w:r>
    </w:p>
    <w:p w14:paraId="353D6186" w14:textId="77777777" w:rsidR="00FE64AE" w:rsidRPr="002E4E85" w:rsidRDefault="00FE64AE" w:rsidP="00FE64AE">
      <w:pPr>
        <w:ind w:left="5040" w:firstLine="720"/>
        <w:jc w:val="both"/>
        <w:rPr>
          <w:rStyle w:val="tax1"/>
          <w:rFonts w:eastAsiaTheme="majorEastAsia"/>
          <w:lang w:val="ro-MD"/>
        </w:rPr>
      </w:pPr>
    </w:p>
    <w:p w14:paraId="0ED323A8" w14:textId="77777777" w:rsidR="00FE64AE" w:rsidRPr="002E4E85" w:rsidRDefault="00FE64AE" w:rsidP="00FE64AE">
      <w:pPr>
        <w:pStyle w:val="DefaultText"/>
        <w:rPr>
          <w:noProof w:val="0"/>
          <w:szCs w:val="24"/>
          <w:lang w:val="ro-MD"/>
        </w:rPr>
      </w:pPr>
    </w:p>
    <w:p w14:paraId="550B9A34" w14:textId="77777777" w:rsidR="00FE64AE" w:rsidRPr="002E4E85" w:rsidRDefault="00FE64AE" w:rsidP="00FE64AE">
      <w:pPr>
        <w:shd w:val="clear" w:color="auto" w:fill="FFFFFF"/>
        <w:rPr>
          <w:b/>
          <w:lang w:val="ro-MD"/>
        </w:rPr>
      </w:pPr>
      <w:r w:rsidRPr="002E4E85">
        <w:rPr>
          <w:b/>
          <w:spacing w:val="-2"/>
          <w:lang w:val="ro-MD"/>
        </w:rPr>
        <w:t>..........................</w:t>
      </w:r>
    </w:p>
    <w:p w14:paraId="3927A33E" w14:textId="77777777" w:rsidR="00FE64AE" w:rsidRPr="002E4E85" w:rsidRDefault="00FE64AE" w:rsidP="00FE64AE">
      <w:pPr>
        <w:shd w:val="clear" w:color="auto" w:fill="FFFFFF"/>
        <w:rPr>
          <w:lang w:val="ro-MD"/>
        </w:rPr>
      </w:pPr>
      <w:r w:rsidRPr="002E4E85">
        <w:rPr>
          <w:lang w:val="ro-MD"/>
        </w:rPr>
        <w:t>(denumirea)</w:t>
      </w:r>
    </w:p>
    <w:p w14:paraId="40AE6002" w14:textId="77777777" w:rsidR="00FE64AE" w:rsidRPr="002E4E85" w:rsidRDefault="00FE64AE" w:rsidP="00FE64AE">
      <w:pPr>
        <w:shd w:val="clear" w:color="auto" w:fill="FFFFFF"/>
        <w:jc w:val="center"/>
        <w:rPr>
          <w:b/>
          <w:lang w:val="ro-MD"/>
        </w:rPr>
      </w:pPr>
      <w:r w:rsidRPr="002E4E85">
        <w:rPr>
          <w:b/>
          <w:lang w:val="ro-MD"/>
        </w:rPr>
        <w:t>ANGAJAMENT</w:t>
      </w:r>
    </w:p>
    <w:p w14:paraId="7CA6086F" w14:textId="77777777" w:rsidR="00FE64AE" w:rsidRPr="002E4E85" w:rsidRDefault="00FE64AE" w:rsidP="00FE64AE">
      <w:pPr>
        <w:shd w:val="clear" w:color="auto" w:fill="FFFFFF"/>
        <w:jc w:val="center"/>
        <w:rPr>
          <w:b/>
          <w:lang w:val="ro-MD"/>
        </w:rPr>
      </w:pPr>
      <w:r w:rsidRPr="002E4E85">
        <w:rPr>
          <w:b/>
          <w:lang w:val="ro-MD"/>
        </w:rPr>
        <w:t>privind susţinerea tehnică și profesională</w:t>
      </w:r>
    </w:p>
    <w:p w14:paraId="089E971E" w14:textId="77777777" w:rsidR="00FE64AE" w:rsidRPr="002E4E85" w:rsidRDefault="00FE64AE" w:rsidP="00FE64AE">
      <w:pPr>
        <w:shd w:val="clear" w:color="auto" w:fill="FFFFFF"/>
        <w:jc w:val="center"/>
        <w:rPr>
          <w:b/>
          <w:lang w:val="ro-MD"/>
        </w:rPr>
      </w:pPr>
      <w:r w:rsidRPr="002E4E85">
        <w:rPr>
          <w:b/>
          <w:lang w:val="ro-MD"/>
        </w:rPr>
        <w:t>a ofertantului/candidatului</w:t>
      </w:r>
    </w:p>
    <w:p w14:paraId="47181910" w14:textId="77777777" w:rsidR="00FE64AE" w:rsidRPr="002E4E85" w:rsidRDefault="00FE64AE" w:rsidP="00FE64AE">
      <w:pPr>
        <w:shd w:val="clear" w:color="auto" w:fill="FFFFFF"/>
        <w:jc w:val="center"/>
        <w:rPr>
          <w:lang w:val="ro-MD"/>
        </w:rPr>
      </w:pPr>
    </w:p>
    <w:p w14:paraId="02865960" w14:textId="77777777" w:rsidR="00FE64AE" w:rsidRPr="002E4E85" w:rsidRDefault="00FE64AE" w:rsidP="00FE64AE">
      <w:pPr>
        <w:shd w:val="clear" w:color="auto" w:fill="FFFFFF"/>
        <w:rPr>
          <w:lang w:val="ro-MD"/>
        </w:rPr>
      </w:pPr>
      <w:r w:rsidRPr="002E4E85">
        <w:rPr>
          <w:spacing w:val="-2"/>
          <w:lang w:val="ro-MD"/>
        </w:rPr>
        <w:t>Către</w:t>
      </w:r>
      <w:r w:rsidRPr="002E4E85">
        <w:rPr>
          <w:lang w:val="ro-MD"/>
        </w:rPr>
        <w:t>, .................................................................................................................................................</w:t>
      </w:r>
    </w:p>
    <w:p w14:paraId="771F7430" w14:textId="77777777" w:rsidR="00FE64AE" w:rsidRPr="002E4E85" w:rsidRDefault="00FE64AE" w:rsidP="00FE64AE">
      <w:pPr>
        <w:shd w:val="clear" w:color="auto" w:fill="FFFFFF"/>
        <w:spacing w:before="5"/>
        <w:rPr>
          <w:i/>
          <w:lang w:val="ro-MD"/>
        </w:rPr>
      </w:pPr>
      <w:r w:rsidRPr="002E4E85">
        <w:rPr>
          <w:i/>
          <w:lang w:val="ro-MD"/>
        </w:rPr>
        <w:t xml:space="preserve">                                   (denumirea autorităţii contractante şi adresa completă)</w:t>
      </w:r>
    </w:p>
    <w:p w14:paraId="0CB95E1D" w14:textId="77777777" w:rsidR="00FE64AE" w:rsidRPr="002E4E85" w:rsidRDefault="00FE64AE" w:rsidP="00FE64A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5C2EB7" w14:textId="77777777" w:rsidR="00FE64AE" w:rsidRPr="002E4E85" w:rsidRDefault="00FE64AE" w:rsidP="00FE64A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7178F473" w14:textId="77777777" w:rsidR="00FE64AE" w:rsidRPr="002E4E85" w:rsidRDefault="00FE64AE" w:rsidP="00FE64A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4846D50A"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6067C4CF"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7F633C9" w14:textId="77777777" w:rsidR="00FE64AE" w:rsidRPr="002E4E85" w:rsidRDefault="00FE64AE" w:rsidP="00FE64A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0B2D5FCB" w14:textId="77777777" w:rsidR="00FE64AE" w:rsidRPr="002E4E85" w:rsidRDefault="00FE64AE" w:rsidP="00FE64A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6C0A3F1" w14:textId="77777777" w:rsidR="00FE64AE" w:rsidRPr="002E4E85" w:rsidRDefault="00FE64AE" w:rsidP="00FE64AE">
      <w:pPr>
        <w:shd w:val="clear" w:color="auto" w:fill="FFFFFF"/>
        <w:rPr>
          <w:spacing w:val="-1"/>
          <w:lang w:val="ro-MD"/>
        </w:rPr>
      </w:pPr>
    </w:p>
    <w:p w14:paraId="075E5368" w14:textId="77777777" w:rsidR="00FE64AE" w:rsidRPr="002E4E85" w:rsidRDefault="00FE64AE" w:rsidP="00FE64AE">
      <w:pPr>
        <w:shd w:val="clear" w:color="auto" w:fill="FFFFFF"/>
        <w:rPr>
          <w:spacing w:val="-1"/>
          <w:lang w:val="ro-MD"/>
        </w:rPr>
      </w:pPr>
    </w:p>
    <w:p w14:paraId="48B2841D" w14:textId="77777777" w:rsidR="00FE64AE" w:rsidRPr="002E4E85" w:rsidRDefault="00FE64AE" w:rsidP="00FE64AE">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03832362" w14:textId="77777777" w:rsidR="00FE64AE" w:rsidRPr="002E4E85" w:rsidRDefault="00FE64AE" w:rsidP="00FE64A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58F107B8" w14:textId="77777777" w:rsidR="00FE64AE" w:rsidRPr="002E4E85" w:rsidRDefault="00FE64AE" w:rsidP="00FE64AE">
      <w:pPr>
        <w:shd w:val="clear" w:color="auto" w:fill="FFFFFF"/>
        <w:jc w:val="right"/>
        <w:rPr>
          <w:i/>
          <w:spacing w:val="-1"/>
          <w:lang w:val="ro-MD"/>
        </w:rPr>
      </w:pPr>
      <w:r w:rsidRPr="002E4E85">
        <w:rPr>
          <w:i/>
          <w:spacing w:val="-1"/>
          <w:lang w:val="ro-MD"/>
        </w:rPr>
        <w:t>(semnătură autorizată)</w:t>
      </w:r>
    </w:p>
    <w:p w14:paraId="31C202A0" w14:textId="77777777" w:rsidR="00FE64AE" w:rsidRPr="002E4E85" w:rsidRDefault="00FE64AE" w:rsidP="00FE64AE">
      <w:pPr>
        <w:tabs>
          <w:tab w:val="left" w:pos="567"/>
        </w:tabs>
        <w:jc w:val="center"/>
        <w:rPr>
          <w:b/>
          <w:w w:val="90"/>
          <w:lang w:val="ro-MD"/>
        </w:rPr>
      </w:pPr>
    </w:p>
    <w:p w14:paraId="7AEB735C" w14:textId="2727ED07" w:rsidR="00FE64AE" w:rsidRDefault="00FE64AE" w:rsidP="00FE64AE">
      <w:pPr>
        <w:jc w:val="right"/>
        <w:rPr>
          <w:noProof w:val="0"/>
          <w:lang w:val="ro-MD"/>
        </w:rPr>
      </w:pPr>
    </w:p>
    <w:p w14:paraId="41BCEE39" w14:textId="77777777" w:rsidR="00277424" w:rsidRPr="002E4E85" w:rsidRDefault="00277424" w:rsidP="00FE64AE">
      <w:pPr>
        <w:jc w:val="right"/>
        <w:rPr>
          <w:noProof w:val="0"/>
          <w:lang w:val="ro-MD"/>
        </w:rPr>
      </w:pPr>
    </w:p>
    <w:p w14:paraId="35B59C50" w14:textId="77777777" w:rsidR="00FE64AE" w:rsidRPr="002E4E85" w:rsidRDefault="00FE64AE" w:rsidP="00FE64AE">
      <w:pPr>
        <w:jc w:val="right"/>
        <w:rPr>
          <w:noProof w:val="0"/>
          <w:sz w:val="22"/>
          <w:szCs w:val="22"/>
          <w:lang w:val="ro-MD"/>
        </w:rPr>
      </w:pPr>
      <w:r w:rsidRPr="002E4E85">
        <w:rPr>
          <w:noProof w:val="0"/>
          <w:lang w:val="ro-MD"/>
        </w:rPr>
        <w:lastRenderedPageBreak/>
        <w:t>Anexa nr. 20</w:t>
      </w:r>
    </w:p>
    <w:p w14:paraId="133A87B3" w14:textId="77777777" w:rsidR="00FE64AE" w:rsidRPr="002E4E85" w:rsidRDefault="00FE64AE" w:rsidP="00FE64AE">
      <w:pPr>
        <w:jc w:val="right"/>
        <w:rPr>
          <w:noProof w:val="0"/>
          <w:lang w:val="ro-MD"/>
        </w:rPr>
      </w:pPr>
      <w:r w:rsidRPr="002E4E85">
        <w:rPr>
          <w:noProof w:val="0"/>
          <w:lang w:val="ro-MD"/>
        </w:rPr>
        <w:t>la Documentația standard nr._____</w:t>
      </w:r>
    </w:p>
    <w:p w14:paraId="4774A150" w14:textId="77777777" w:rsidR="00FE64AE" w:rsidRPr="002E4E85" w:rsidRDefault="00FE64AE" w:rsidP="00FE64AE">
      <w:pPr>
        <w:jc w:val="right"/>
        <w:rPr>
          <w:noProof w:val="0"/>
          <w:lang w:val="ro-MD"/>
        </w:rPr>
      </w:pPr>
      <w:r w:rsidRPr="002E4E85">
        <w:rPr>
          <w:noProof w:val="0"/>
          <w:lang w:val="ro-MD"/>
        </w:rPr>
        <w:t>din “____” ________ 20___</w:t>
      </w:r>
    </w:p>
    <w:p w14:paraId="605D583F" w14:textId="77777777" w:rsidR="00FE64AE" w:rsidRPr="002E4E85" w:rsidRDefault="00FE64AE" w:rsidP="00FE64AE">
      <w:pPr>
        <w:tabs>
          <w:tab w:val="left" w:pos="567"/>
        </w:tabs>
        <w:jc w:val="center"/>
        <w:rPr>
          <w:b/>
          <w:w w:val="90"/>
          <w:lang w:val="ro-MD"/>
        </w:rPr>
      </w:pPr>
    </w:p>
    <w:p w14:paraId="780F4F16" w14:textId="77777777" w:rsidR="00FE64AE" w:rsidRPr="002E4E85" w:rsidRDefault="00FE64AE" w:rsidP="00FE64AE">
      <w:pPr>
        <w:tabs>
          <w:tab w:val="left" w:pos="567"/>
        </w:tabs>
        <w:jc w:val="center"/>
        <w:rPr>
          <w:b/>
          <w:w w:val="90"/>
          <w:lang w:val="ro-MD"/>
        </w:rPr>
      </w:pPr>
    </w:p>
    <w:p w14:paraId="7E59F5E6" w14:textId="77777777" w:rsidR="00FE64AE" w:rsidRPr="002E4E85" w:rsidRDefault="00FE64AE" w:rsidP="00FE64AE">
      <w:pPr>
        <w:keepNext/>
        <w:spacing w:before="240" w:after="60"/>
        <w:jc w:val="center"/>
        <w:outlineLvl w:val="0"/>
        <w:rPr>
          <w:b/>
          <w:bCs/>
          <w:kern w:val="32"/>
          <w:lang w:val="ro-MD"/>
        </w:rPr>
      </w:pPr>
      <w:r w:rsidRPr="002E4E85">
        <w:rPr>
          <w:b/>
          <w:bCs/>
          <w:kern w:val="32"/>
          <w:lang w:val="ro-MD"/>
        </w:rPr>
        <w:t xml:space="preserve">DECLARAŢIE TERŢ SUSŢINĂTOR TEHNIC </w:t>
      </w:r>
    </w:p>
    <w:p w14:paraId="5C3B82F2" w14:textId="77777777" w:rsidR="00FE64AE" w:rsidRPr="002E4E85" w:rsidRDefault="00FE64AE" w:rsidP="00FE64AE">
      <w:pPr>
        <w:shd w:val="clear" w:color="auto" w:fill="FFFFFF"/>
        <w:spacing w:after="200"/>
        <w:rPr>
          <w:rFonts w:eastAsia="Calibri"/>
          <w:b/>
          <w:i/>
          <w:lang w:val="ro-MD"/>
        </w:rPr>
      </w:pPr>
    </w:p>
    <w:p w14:paraId="721B6AA2" w14:textId="77777777" w:rsidR="00FE64AE" w:rsidRPr="002E4E85" w:rsidRDefault="00FE64AE" w:rsidP="00FE64AE">
      <w:pPr>
        <w:shd w:val="clear" w:color="auto" w:fill="FFFFFF"/>
        <w:rPr>
          <w:rFonts w:eastAsia="Calibri"/>
          <w:b/>
          <w:spacing w:val="-2"/>
          <w:lang w:val="ro-MD"/>
        </w:rPr>
      </w:pPr>
      <w:r w:rsidRPr="002E4E85">
        <w:rPr>
          <w:rFonts w:eastAsia="Calibri"/>
          <w:b/>
          <w:spacing w:val="-2"/>
          <w:lang w:val="ro-MD"/>
        </w:rPr>
        <w:t xml:space="preserve">Terţ susţinător tehnic </w:t>
      </w:r>
    </w:p>
    <w:p w14:paraId="20D6B832" w14:textId="77777777" w:rsidR="00FE64AE" w:rsidRPr="002E4E85" w:rsidRDefault="00FE64AE" w:rsidP="00FE64AE">
      <w:pPr>
        <w:shd w:val="clear" w:color="auto" w:fill="FFFFFF"/>
        <w:rPr>
          <w:rFonts w:eastAsia="Calibri"/>
          <w:b/>
          <w:lang w:val="ro-MD"/>
        </w:rPr>
      </w:pPr>
      <w:r w:rsidRPr="002E4E85">
        <w:rPr>
          <w:rFonts w:eastAsia="Calibri"/>
          <w:b/>
          <w:spacing w:val="-2"/>
          <w:lang w:val="ro-MD"/>
        </w:rPr>
        <w:t>..........................</w:t>
      </w:r>
    </w:p>
    <w:p w14:paraId="68652D01" w14:textId="77777777" w:rsidR="00FE64AE" w:rsidRPr="002E4E85" w:rsidRDefault="00FE64AE" w:rsidP="00FE64AE">
      <w:pPr>
        <w:shd w:val="clear" w:color="auto" w:fill="FFFFFF"/>
        <w:rPr>
          <w:rFonts w:eastAsia="Calibri"/>
          <w:lang w:val="ro-MD"/>
        </w:rPr>
      </w:pPr>
      <w:r w:rsidRPr="002E4E85">
        <w:rPr>
          <w:rFonts w:eastAsia="Calibri"/>
          <w:lang w:val="ro-MD"/>
        </w:rPr>
        <w:t>(denumirea)</w:t>
      </w:r>
    </w:p>
    <w:p w14:paraId="0C7C6D36" w14:textId="77777777" w:rsidR="00FE64AE" w:rsidRPr="002E4E85" w:rsidRDefault="00FE64AE" w:rsidP="00FE64AE">
      <w:pPr>
        <w:shd w:val="clear" w:color="auto" w:fill="FFFFFF"/>
        <w:rPr>
          <w:rFonts w:eastAsia="Calibri"/>
          <w:lang w:val="ro-MD"/>
        </w:rPr>
      </w:pPr>
    </w:p>
    <w:p w14:paraId="1C766F09" w14:textId="77777777" w:rsidR="00FE64AE" w:rsidRPr="002E4E85" w:rsidRDefault="00FE64AE" w:rsidP="00FE64AE">
      <w:pPr>
        <w:spacing w:after="200"/>
        <w:jc w:val="center"/>
        <w:rPr>
          <w:rFonts w:eastAsia="Calibri"/>
          <w:b/>
          <w:lang w:val="ro-MD"/>
        </w:rPr>
      </w:pPr>
      <w:r w:rsidRPr="002E4E85">
        <w:rPr>
          <w:rFonts w:eastAsia="Calibri"/>
          <w:b/>
          <w:lang w:val="ro-MD"/>
        </w:rPr>
        <w:t>Declaraţie</w:t>
      </w:r>
    </w:p>
    <w:p w14:paraId="068E6B83" w14:textId="77777777" w:rsidR="00FE64AE" w:rsidRPr="002E4E85" w:rsidRDefault="00FE64AE" w:rsidP="00FE64A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0BF3FC2" w14:textId="77777777" w:rsidR="00FE64AE" w:rsidRPr="002E4E85" w:rsidRDefault="00FE64AE" w:rsidP="00FE64A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63FDADAC" w14:textId="77777777" w:rsidR="00FE64AE" w:rsidRPr="002E4E85" w:rsidRDefault="00FE64AE" w:rsidP="00FE64AE">
      <w:pPr>
        <w:shd w:val="clear" w:color="auto" w:fill="FFFFFF"/>
        <w:spacing w:after="200"/>
        <w:rPr>
          <w:rFonts w:eastAsia="Calibri"/>
          <w:lang w:val="ro-MD"/>
        </w:rPr>
      </w:pPr>
    </w:p>
    <w:p w14:paraId="15FC822B" w14:textId="77777777" w:rsidR="00FE64AE" w:rsidRPr="002E4E85" w:rsidRDefault="00FE64AE" w:rsidP="00FE64AE">
      <w:pPr>
        <w:shd w:val="clear" w:color="auto" w:fill="FFFFFF"/>
        <w:spacing w:after="200"/>
        <w:ind w:left="34"/>
        <w:jc w:val="center"/>
        <w:rPr>
          <w:rFonts w:eastAsia="Calibri"/>
          <w:b/>
          <w:lang w:val="ro-MD"/>
        </w:rPr>
      </w:pPr>
      <w:r w:rsidRPr="002E4E85">
        <w:rPr>
          <w:rFonts w:eastAsia="Calibri"/>
          <w:b/>
          <w:spacing w:val="-3"/>
          <w:lang w:val="ro-MD"/>
        </w:rPr>
        <w:t>LISTA</w:t>
      </w:r>
    </w:p>
    <w:p w14:paraId="131A6791" w14:textId="77777777" w:rsidR="00FE64AE" w:rsidRPr="002E4E85" w:rsidRDefault="00FE64AE" w:rsidP="00FE64A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E64AE" w:rsidRPr="002E4E85" w14:paraId="13AF7D71" w14:textId="77777777" w:rsidTr="00277424">
        <w:tc>
          <w:tcPr>
            <w:tcW w:w="609" w:type="dxa"/>
            <w:shd w:val="clear" w:color="auto" w:fill="auto"/>
          </w:tcPr>
          <w:p w14:paraId="7703E523"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Nr. </w:t>
            </w:r>
          </w:p>
          <w:p w14:paraId="6B7A6A25" w14:textId="77777777" w:rsidR="00FE64AE" w:rsidRPr="002E4E85" w:rsidRDefault="00FE64AE" w:rsidP="00277424">
            <w:pPr>
              <w:jc w:val="center"/>
              <w:rPr>
                <w:rFonts w:eastAsia="Calibri"/>
                <w:lang w:val="ro-MD" w:eastAsia="ro-RO"/>
              </w:rPr>
            </w:pPr>
            <w:r w:rsidRPr="002E4E85">
              <w:rPr>
                <w:rFonts w:eastAsia="Calibri"/>
                <w:lang w:val="ro-MD" w:eastAsia="ro-RO"/>
              </w:rPr>
              <w:t>crt</w:t>
            </w:r>
          </w:p>
        </w:tc>
        <w:tc>
          <w:tcPr>
            <w:tcW w:w="3477" w:type="dxa"/>
            <w:shd w:val="clear" w:color="auto" w:fill="auto"/>
          </w:tcPr>
          <w:p w14:paraId="52470626"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09C3D1A0" w14:textId="77777777" w:rsidR="00FE64AE" w:rsidRPr="002E4E85" w:rsidRDefault="00FE64AE" w:rsidP="00277424">
            <w:pPr>
              <w:jc w:val="center"/>
              <w:rPr>
                <w:rFonts w:eastAsia="Calibri"/>
                <w:lang w:val="ro-MD" w:eastAsia="ro-RO"/>
              </w:rPr>
            </w:pPr>
            <w:r w:rsidRPr="002E4E85">
              <w:rPr>
                <w:rFonts w:eastAsia="Calibri"/>
                <w:lang w:val="ro-MD" w:eastAsia="ro-RO"/>
              </w:rPr>
              <w:t>Cantitate U.M.</w:t>
            </w:r>
          </w:p>
        </w:tc>
        <w:tc>
          <w:tcPr>
            <w:tcW w:w="2931" w:type="dxa"/>
            <w:gridSpan w:val="2"/>
            <w:shd w:val="clear" w:color="auto" w:fill="auto"/>
          </w:tcPr>
          <w:p w14:paraId="384D973B" w14:textId="77777777" w:rsidR="00FE64AE" w:rsidRPr="002E4E85" w:rsidRDefault="00FE64AE" w:rsidP="00277424">
            <w:pPr>
              <w:jc w:val="center"/>
              <w:rPr>
                <w:rFonts w:eastAsia="Calibri"/>
                <w:lang w:val="ro-MD" w:eastAsia="ro-RO"/>
              </w:rPr>
            </w:pPr>
            <w:r w:rsidRPr="002E4E85">
              <w:rPr>
                <w:rFonts w:eastAsia="Calibri"/>
                <w:lang w:val="ro-MD" w:eastAsia="ro-RO"/>
              </w:rPr>
              <w:t>Forma de deţinere</w:t>
            </w:r>
          </w:p>
        </w:tc>
      </w:tr>
      <w:tr w:rsidR="00FE64AE" w:rsidRPr="002E4E85" w14:paraId="3041FC80" w14:textId="77777777" w:rsidTr="00277424">
        <w:tc>
          <w:tcPr>
            <w:tcW w:w="609" w:type="dxa"/>
            <w:shd w:val="clear" w:color="auto" w:fill="auto"/>
          </w:tcPr>
          <w:p w14:paraId="4E6C04B5" w14:textId="77777777" w:rsidR="00FE64AE" w:rsidRPr="002E4E85" w:rsidRDefault="00FE64AE" w:rsidP="00277424">
            <w:pPr>
              <w:jc w:val="center"/>
              <w:rPr>
                <w:rFonts w:eastAsia="Calibri"/>
                <w:lang w:val="ro-MD" w:eastAsia="ro-RO"/>
              </w:rPr>
            </w:pPr>
          </w:p>
        </w:tc>
        <w:tc>
          <w:tcPr>
            <w:tcW w:w="3477" w:type="dxa"/>
            <w:shd w:val="clear" w:color="auto" w:fill="auto"/>
          </w:tcPr>
          <w:p w14:paraId="20FD777C" w14:textId="77777777" w:rsidR="00FE64AE" w:rsidRPr="002E4E85" w:rsidRDefault="00FE64AE" w:rsidP="00277424">
            <w:pPr>
              <w:jc w:val="center"/>
              <w:rPr>
                <w:rFonts w:eastAsia="Calibri"/>
                <w:lang w:val="ro-MD" w:eastAsia="ro-RO"/>
              </w:rPr>
            </w:pPr>
          </w:p>
        </w:tc>
        <w:tc>
          <w:tcPr>
            <w:tcW w:w="1293" w:type="dxa"/>
            <w:shd w:val="clear" w:color="auto" w:fill="auto"/>
          </w:tcPr>
          <w:p w14:paraId="36DDA0D2" w14:textId="77777777" w:rsidR="00FE64AE" w:rsidRPr="002E4E85" w:rsidRDefault="00FE64AE" w:rsidP="00277424">
            <w:pPr>
              <w:jc w:val="center"/>
              <w:rPr>
                <w:rFonts w:eastAsia="Calibri"/>
                <w:lang w:val="ro-MD" w:eastAsia="ro-RO"/>
              </w:rPr>
            </w:pPr>
          </w:p>
        </w:tc>
        <w:tc>
          <w:tcPr>
            <w:tcW w:w="1608" w:type="dxa"/>
            <w:shd w:val="clear" w:color="auto" w:fill="auto"/>
          </w:tcPr>
          <w:p w14:paraId="6F6F6AC8"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Proprietate </w:t>
            </w:r>
          </w:p>
        </w:tc>
        <w:tc>
          <w:tcPr>
            <w:tcW w:w="1323" w:type="dxa"/>
            <w:shd w:val="clear" w:color="auto" w:fill="auto"/>
          </w:tcPr>
          <w:p w14:paraId="20607A56" w14:textId="77777777" w:rsidR="00FE64AE" w:rsidRPr="002E4E85" w:rsidRDefault="00FE64AE" w:rsidP="00277424">
            <w:pPr>
              <w:jc w:val="center"/>
              <w:rPr>
                <w:rFonts w:eastAsia="Calibri"/>
                <w:lang w:val="ro-MD" w:eastAsia="ro-RO"/>
              </w:rPr>
            </w:pPr>
            <w:r w:rsidRPr="002E4E85">
              <w:rPr>
                <w:rFonts w:eastAsia="Calibri"/>
                <w:lang w:val="ro-MD" w:eastAsia="ro-RO"/>
              </w:rPr>
              <w:t>În chirie</w:t>
            </w:r>
          </w:p>
        </w:tc>
      </w:tr>
      <w:tr w:rsidR="00FE64AE" w:rsidRPr="002E4E85" w14:paraId="67A2BB31" w14:textId="77777777" w:rsidTr="00277424">
        <w:tc>
          <w:tcPr>
            <w:tcW w:w="609" w:type="dxa"/>
            <w:shd w:val="clear" w:color="auto" w:fill="auto"/>
          </w:tcPr>
          <w:p w14:paraId="6E808A5F" w14:textId="77777777" w:rsidR="00FE64AE" w:rsidRPr="002E4E85" w:rsidRDefault="00FE64AE" w:rsidP="00277424">
            <w:pPr>
              <w:jc w:val="center"/>
              <w:rPr>
                <w:rFonts w:eastAsia="Calibri"/>
                <w:lang w:val="ro-MD" w:eastAsia="ro-RO"/>
              </w:rPr>
            </w:pPr>
          </w:p>
        </w:tc>
        <w:tc>
          <w:tcPr>
            <w:tcW w:w="3477" w:type="dxa"/>
            <w:shd w:val="clear" w:color="auto" w:fill="auto"/>
          </w:tcPr>
          <w:p w14:paraId="5449507A" w14:textId="77777777" w:rsidR="00FE64AE" w:rsidRPr="002E4E85" w:rsidRDefault="00FE64AE" w:rsidP="00277424">
            <w:pPr>
              <w:jc w:val="center"/>
              <w:rPr>
                <w:rFonts w:eastAsia="Calibri"/>
                <w:lang w:val="ro-MD" w:eastAsia="ro-RO"/>
              </w:rPr>
            </w:pPr>
          </w:p>
        </w:tc>
        <w:tc>
          <w:tcPr>
            <w:tcW w:w="1293" w:type="dxa"/>
            <w:shd w:val="clear" w:color="auto" w:fill="auto"/>
          </w:tcPr>
          <w:p w14:paraId="1BA13CCD" w14:textId="77777777" w:rsidR="00FE64AE" w:rsidRPr="002E4E85" w:rsidRDefault="00FE64AE" w:rsidP="00277424">
            <w:pPr>
              <w:jc w:val="center"/>
              <w:rPr>
                <w:rFonts w:eastAsia="Calibri"/>
                <w:lang w:val="ro-MD" w:eastAsia="ro-RO"/>
              </w:rPr>
            </w:pPr>
          </w:p>
        </w:tc>
        <w:tc>
          <w:tcPr>
            <w:tcW w:w="1608" w:type="dxa"/>
            <w:shd w:val="clear" w:color="auto" w:fill="auto"/>
          </w:tcPr>
          <w:p w14:paraId="13A64E35" w14:textId="77777777" w:rsidR="00FE64AE" w:rsidRPr="002E4E85" w:rsidRDefault="00FE64AE" w:rsidP="00277424">
            <w:pPr>
              <w:jc w:val="center"/>
              <w:rPr>
                <w:rFonts w:eastAsia="Calibri"/>
                <w:lang w:val="ro-MD" w:eastAsia="ro-RO"/>
              </w:rPr>
            </w:pPr>
          </w:p>
        </w:tc>
        <w:tc>
          <w:tcPr>
            <w:tcW w:w="1323" w:type="dxa"/>
            <w:shd w:val="clear" w:color="auto" w:fill="auto"/>
          </w:tcPr>
          <w:p w14:paraId="6E12F089" w14:textId="77777777" w:rsidR="00FE64AE" w:rsidRPr="002E4E85" w:rsidRDefault="00FE64AE" w:rsidP="00277424">
            <w:pPr>
              <w:jc w:val="center"/>
              <w:rPr>
                <w:rFonts w:eastAsia="Calibri"/>
                <w:lang w:val="ro-MD" w:eastAsia="ro-RO"/>
              </w:rPr>
            </w:pPr>
          </w:p>
        </w:tc>
      </w:tr>
      <w:tr w:rsidR="00FE64AE" w:rsidRPr="002E4E85" w14:paraId="2C1D85E9" w14:textId="77777777" w:rsidTr="00277424">
        <w:tc>
          <w:tcPr>
            <w:tcW w:w="609" w:type="dxa"/>
            <w:shd w:val="clear" w:color="auto" w:fill="auto"/>
          </w:tcPr>
          <w:p w14:paraId="68F437B7" w14:textId="77777777" w:rsidR="00FE64AE" w:rsidRPr="002E4E85" w:rsidRDefault="00FE64AE" w:rsidP="00277424">
            <w:pPr>
              <w:jc w:val="center"/>
              <w:rPr>
                <w:rFonts w:eastAsia="Calibri"/>
                <w:lang w:val="ro-MD" w:eastAsia="ro-RO"/>
              </w:rPr>
            </w:pPr>
          </w:p>
        </w:tc>
        <w:tc>
          <w:tcPr>
            <w:tcW w:w="3477" w:type="dxa"/>
            <w:shd w:val="clear" w:color="auto" w:fill="auto"/>
          </w:tcPr>
          <w:p w14:paraId="7C0A5D6A" w14:textId="77777777" w:rsidR="00FE64AE" w:rsidRPr="002E4E85" w:rsidRDefault="00FE64AE" w:rsidP="00277424">
            <w:pPr>
              <w:jc w:val="center"/>
              <w:rPr>
                <w:rFonts w:eastAsia="Calibri"/>
                <w:lang w:val="ro-MD" w:eastAsia="ro-RO"/>
              </w:rPr>
            </w:pPr>
          </w:p>
        </w:tc>
        <w:tc>
          <w:tcPr>
            <w:tcW w:w="1293" w:type="dxa"/>
            <w:shd w:val="clear" w:color="auto" w:fill="auto"/>
          </w:tcPr>
          <w:p w14:paraId="34AEA7F7" w14:textId="77777777" w:rsidR="00FE64AE" w:rsidRPr="002E4E85" w:rsidRDefault="00FE64AE" w:rsidP="00277424">
            <w:pPr>
              <w:jc w:val="center"/>
              <w:rPr>
                <w:rFonts w:eastAsia="Calibri"/>
                <w:lang w:val="ro-MD" w:eastAsia="ro-RO"/>
              </w:rPr>
            </w:pPr>
          </w:p>
        </w:tc>
        <w:tc>
          <w:tcPr>
            <w:tcW w:w="1608" w:type="dxa"/>
            <w:shd w:val="clear" w:color="auto" w:fill="auto"/>
          </w:tcPr>
          <w:p w14:paraId="2B6E7D55" w14:textId="77777777" w:rsidR="00FE64AE" w:rsidRPr="002E4E85" w:rsidRDefault="00FE64AE" w:rsidP="00277424">
            <w:pPr>
              <w:jc w:val="center"/>
              <w:rPr>
                <w:rFonts w:eastAsia="Calibri"/>
                <w:lang w:val="ro-MD" w:eastAsia="ro-RO"/>
              </w:rPr>
            </w:pPr>
          </w:p>
        </w:tc>
        <w:tc>
          <w:tcPr>
            <w:tcW w:w="1323" w:type="dxa"/>
            <w:shd w:val="clear" w:color="auto" w:fill="auto"/>
          </w:tcPr>
          <w:p w14:paraId="48CAEE1C" w14:textId="77777777" w:rsidR="00FE64AE" w:rsidRPr="002E4E85" w:rsidRDefault="00FE64AE" w:rsidP="00277424">
            <w:pPr>
              <w:jc w:val="center"/>
              <w:rPr>
                <w:rFonts w:eastAsia="Calibri"/>
                <w:lang w:val="ro-MD" w:eastAsia="ro-RO"/>
              </w:rPr>
            </w:pPr>
          </w:p>
        </w:tc>
      </w:tr>
      <w:tr w:rsidR="00FE64AE" w:rsidRPr="002E4E85" w14:paraId="641D3292" w14:textId="77777777" w:rsidTr="00277424">
        <w:tc>
          <w:tcPr>
            <w:tcW w:w="609" w:type="dxa"/>
            <w:shd w:val="clear" w:color="auto" w:fill="auto"/>
          </w:tcPr>
          <w:p w14:paraId="03A6F80A" w14:textId="77777777" w:rsidR="00FE64AE" w:rsidRPr="002E4E85" w:rsidRDefault="00FE64AE" w:rsidP="00277424">
            <w:pPr>
              <w:jc w:val="center"/>
              <w:rPr>
                <w:rFonts w:eastAsia="Calibri"/>
                <w:lang w:val="ro-MD" w:eastAsia="ro-RO"/>
              </w:rPr>
            </w:pPr>
          </w:p>
        </w:tc>
        <w:tc>
          <w:tcPr>
            <w:tcW w:w="3477" w:type="dxa"/>
            <w:shd w:val="clear" w:color="auto" w:fill="auto"/>
          </w:tcPr>
          <w:p w14:paraId="37865A8B" w14:textId="77777777" w:rsidR="00FE64AE" w:rsidRPr="002E4E85" w:rsidRDefault="00FE64AE" w:rsidP="00277424">
            <w:pPr>
              <w:jc w:val="center"/>
              <w:rPr>
                <w:rFonts w:eastAsia="Calibri"/>
                <w:lang w:val="ro-MD" w:eastAsia="ro-RO"/>
              </w:rPr>
            </w:pPr>
          </w:p>
        </w:tc>
        <w:tc>
          <w:tcPr>
            <w:tcW w:w="1293" w:type="dxa"/>
            <w:shd w:val="clear" w:color="auto" w:fill="auto"/>
          </w:tcPr>
          <w:p w14:paraId="384C6834" w14:textId="77777777" w:rsidR="00FE64AE" w:rsidRPr="002E4E85" w:rsidRDefault="00FE64AE" w:rsidP="00277424">
            <w:pPr>
              <w:jc w:val="center"/>
              <w:rPr>
                <w:rFonts w:eastAsia="Calibri"/>
                <w:lang w:val="ro-MD" w:eastAsia="ro-RO"/>
              </w:rPr>
            </w:pPr>
          </w:p>
        </w:tc>
        <w:tc>
          <w:tcPr>
            <w:tcW w:w="1608" w:type="dxa"/>
            <w:shd w:val="clear" w:color="auto" w:fill="auto"/>
          </w:tcPr>
          <w:p w14:paraId="66466755" w14:textId="77777777" w:rsidR="00FE64AE" w:rsidRPr="002E4E85" w:rsidRDefault="00FE64AE" w:rsidP="00277424">
            <w:pPr>
              <w:jc w:val="center"/>
              <w:rPr>
                <w:rFonts w:eastAsia="Calibri"/>
                <w:lang w:val="ro-MD" w:eastAsia="ro-RO"/>
              </w:rPr>
            </w:pPr>
          </w:p>
        </w:tc>
        <w:tc>
          <w:tcPr>
            <w:tcW w:w="1323" w:type="dxa"/>
            <w:shd w:val="clear" w:color="auto" w:fill="auto"/>
          </w:tcPr>
          <w:p w14:paraId="35F71CEB" w14:textId="77777777" w:rsidR="00FE64AE" w:rsidRPr="002E4E85" w:rsidRDefault="00FE64AE" w:rsidP="00277424">
            <w:pPr>
              <w:jc w:val="center"/>
              <w:rPr>
                <w:rFonts w:eastAsia="Calibri"/>
                <w:lang w:val="ro-MD" w:eastAsia="ro-RO"/>
              </w:rPr>
            </w:pPr>
          </w:p>
        </w:tc>
      </w:tr>
    </w:tbl>
    <w:p w14:paraId="4F29E4A7" w14:textId="77777777" w:rsidR="00FE64AE" w:rsidRPr="002E4E85" w:rsidRDefault="00FE64AE" w:rsidP="00FE64AE">
      <w:pPr>
        <w:spacing w:after="200"/>
        <w:ind w:left="28"/>
        <w:rPr>
          <w:rFonts w:eastAsia="Calibri"/>
          <w:lang w:val="ro-MD"/>
        </w:rPr>
      </w:pPr>
    </w:p>
    <w:p w14:paraId="1535BDCD" w14:textId="77777777" w:rsidR="00FE64AE" w:rsidRPr="002E4E85" w:rsidRDefault="00FE64AE" w:rsidP="00FE64A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49BF20DD" w14:textId="77777777" w:rsidR="00FE64AE" w:rsidRPr="002E4E85" w:rsidRDefault="00FE64AE" w:rsidP="00FE64A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445C8B63" w14:textId="77777777" w:rsidR="00FE64AE" w:rsidRPr="002E4E85" w:rsidRDefault="00FE64AE" w:rsidP="00FE64AE">
      <w:pPr>
        <w:shd w:val="clear" w:color="auto" w:fill="FFFFFF"/>
        <w:spacing w:after="200"/>
        <w:ind w:firstLine="993"/>
        <w:rPr>
          <w:rFonts w:eastAsia="Calibri"/>
          <w:spacing w:val="-1"/>
          <w:lang w:val="ro-MD"/>
        </w:rPr>
      </w:pPr>
    </w:p>
    <w:p w14:paraId="2D5C2B49" w14:textId="77777777" w:rsidR="00FE64AE" w:rsidRPr="002E4E85" w:rsidRDefault="00FE64AE" w:rsidP="00FE64AE">
      <w:pPr>
        <w:shd w:val="clear" w:color="auto" w:fill="FFFFFF"/>
        <w:spacing w:after="200"/>
        <w:ind w:firstLine="993"/>
        <w:rPr>
          <w:rFonts w:eastAsia="Calibri"/>
          <w:spacing w:val="-1"/>
          <w:lang w:val="ro-MD"/>
        </w:rPr>
      </w:pPr>
    </w:p>
    <w:p w14:paraId="43F54C96" w14:textId="77777777" w:rsidR="00FE64AE" w:rsidRPr="002E4E85" w:rsidRDefault="00FE64AE" w:rsidP="00FE64AE">
      <w:pPr>
        <w:shd w:val="clear" w:color="auto" w:fill="FFFFFF"/>
        <w:spacing w:after="200"/>
        <w:ind w:firstLine="993"/>
        <w:rPr>
          <w:rFonts w:eastAsia="Calibri"/>
          <w:spacing w:val="-1"/>
          <w:lang w:val="ro-MD"/>
        </w:rPr>
      </w:pPr>
    </w:p>
    <w:p w14:paraId="3487F1C2" w14:textId="77777777" w:rsidR="00FE64AE" w:rsidRPr="002E4E85" w:rsidRDefault="00FE64AE" w:rsidP="00FE64A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5E525C18" w14:textId="77777777" w:rsidR="00FE64AE" w:rsidRPr="002E4E85" w:rsidRDefault="00FE64AE" w:rsidP="00FE64AE">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18A3DC8A" w14:textId="77777777" w:rsidR="00FE64AE" w:rsidRPr="002E4E85" w:rsidRDefault="00FE64AE" w:rsidP="00FE64AE">
      <w:pPr>
        <w:tabs>
          <w:tab w:val="left" w:pos="567"/>
        </w:tabs>
        <w:jc w:val="center"/>
        <w:rPr>
          <w:b/>
          <w:w w:val="90"/>
          <w:lang w:val="ro-MD"/>
        </w:rPr>
      </w:pPr>
    </w:p>
    <w:p w14:paraId="6150491C" w14:textId="77777777" w:rsidR="00FE64AE" w:rsidRPr="002E4E85" w:rsidRDefault="00FE64AE" w:rsidP="00FE64AE">
      <w:pPr>
        <w:tabs>
          <w:tab w:val="left" w:pos="567"/>
        </w:tabs>
        <w:jc w:val="center"/>
        <w:rPr>
          <w:b/>
          <w:w w:val="90"/>
          <w:lang w:val="ro-MD"/>
        </w:rPr>
      </w:pPr>
    </w:p>
    <w:p w14:paraId="6011B31A" w14:textId="77777777" w:rsidR="00FE64AE" w:rsidRPr="002E4E85" w:rsidRDefault="00FE64AE" w:rsidP="00FE64AE">
      <w:pPr>
        <w:tabs>
          <w:tab w:val="left" w:pos="567"/>
        </w:tabs>
        <w:jc w:val="center"/>
        <w:rPr>
          <w:b/>
          <w:w w:val="90"/>
          <w:lang w:val="ro-MD"/>
        </w:rPr>
      </w:pPr>
    </w:p>
    <w:p w14:paraId="2210D6EC" w14:textId="77777777" w:rsidR="00FE64AE" w:rsidRPr="002E4E85" w:rsidRDefault="00FE64AE" w:rsidP="00FE64AE">
      <w:pPr>
        <w:tabs>
          <w:tab w:val="left" w:pos="567"/>
        </w:tabs>
        <w:jc w:val="center"/>
        <w:rPr>
          <w:b/>
          <w:w w:val="90"/>
          <w:lang w:val="ro-MD"/>
        </w:rPr>
      </w:pPr>
    </w:p>
    <w:p w14:paraId="7B11D37A" w14:textId="77777777" w:rsidR="00FE64AE" w:rsidRPr="002E4E85" w:rsidRDefault="00FE64AE" w:rsidP="00FE64AE">
      <w:pPr>
        <w:tabs>
          <w:tab w:val="left" w:pos="567"/>
        </w:tabs>
        <w:jc w:val="center"/>
        <w:rPr>
          <w:b/>
          <w:w w:val="90"/>
          <w:lang w:val="ro-MD"/>
        </w:rPr>
      </w:pPr>
    </w:p>
    <w:p w14:paraId="75EAF4EA" w14:textId="77777777" w:rsidR="00FE64AE" w:rsidRPr="002E4E85" w:rsidRDefault="00FE64AE" w:rsidP="00FE64AE">
      <w:pPr>
        <w:jc w:val="right"/>
        <w:rPr>
          <w:noProof w:val="0"/>
          <w:sz w:val="22"/>
          <w:szCs w:val="22"/>
          <w:lang w:val="ro-MD"/>
        </w:rPr>
      </w:pPr>
      <w:r w:rsidRPr="002E4E85">
        <w:rPr>
          <w:noProof w:val="0"/>
          <w:lang w:val="ro-MD"/>
        </w:rPr>
        <w:lastRenderedPageBreak/>
        <w:t>Anexa nr. 21</w:t>
      </w:r>
    </w:p>
    <w:p w14:paraId="51C2B01D" w14:textId="77777777" w:rsidR="00FE64AE" w:rsidRPr="002E4E85" w:rsidRDefault="00FE64AE" w:rsidP="00FE64AE">
      <w:pPr>
        <w:jc w:val="right"/>
        <w:rPr>
          <w:noProof w:val="0"/>
          <w:lang w:val="ro-MD"/>
        </w:rPr>
      </w:pPr>
      <w:r w:rsidRPr="002E4E85">
        <w:rPr>
          <w:noProof w:val="0"/>
          <w:lang w:val="ro-MD"/>
        </w:rPr>
        <w:t>la Documentația standard nr._____</w:t>
      </w:r>
    </w:p>
    <w:p w14:paraId="34EB3329" w14:textId="77777777" w:rsidR="00FE64AE" w:rsidRPr="002E4E85" w:rsidRDefault="00FE64AE" w:rsidP="00FE64AE">
      <w:pPr>
        <w:jc w:val="right"/>
        <w:rPr>
          <w:noProof w:val="0"/>
          <w:lang w:val="ro-MD"/>
        </w:rPr>
      </w:pPr>
      <w:r w:rsidRPr="002E4E85">
        <w:rPr>
          <w:noProof w:val="0"/>
          <w:lang w:val="ro-MD"/>
        </w:rPr>
        <w:t>din “____” ________ 20___</w:t>
      </w:r>
    </w:p>
    <w:p w14:paraId="3E167194" w14:textId="77777777" w:rsidR="00FE64AE" w:rsidRPr="002E4E85" w:rsidRDefault="00FE64AE" w:rsidP="00FE64AE">
      <w:pPr>
        <w:tabs>
          <w:tab w:val="left" w:pos="567"/>
        </w:tabs>
        <w:jc w:val="center"/>
        <w:rPr>
          <w:b/>
          <w:w w:val="90"/>
          <w:lang w:val="ro-MD"/>
        </w:rPr>
      </w:pPr>
    </w:p>
    <w:p w14:paraId="7E1011C1" w14:textId="77777777" w:rsidR="00FE64AE" w:rsidRPr="002E4E85" w:rsidRDefault="00FE64AE" w:rsidP="00FE64AE">
      <w:pPr>
        <w:tabs>
          <w:tab w:val="left" w:pos="567"/>
        </w:tabs>
        <w:jc w:val="center"/>
        <w:rPr>
          <w:b/>
          <w:w w:val="90"/>
          <w:lang w:val="ro-MD"/>
        </w:rPr>
      </w:pPr>
    </w:p>
    <w:p w14:paraId="498614E5" w14:textId="77777777" w:rsidR="00FE64AE" w:rsidRPr="002E4E85" w:rsidRDefault="00FE64AE" w:rsidP="00FE64AE">
      <w:pPr>
        <w:tabs>
          <w:tab w:val="left" w:pos="567"/>
        </w:tabs>
        <w:jc w:val="center"/>
        <w:rPr>
          <w:b/>
          <w:w w:val="90"/>
          <w:lang w:val="ro-MD"/>
        </w:rPr>
      </w:pPr>
    </w:p>
    <w:p w14:paraId="37DC71BB" w14:textId="77777777" w:rsidR="00FE64AE" w:rsidRPr="002E4E85" w:rsidRDefault="00FE64AE" w:rsidP="00FE64A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1F03D2ED" w14:textId="77777777" w:rsidR="00FE64AE" w:rsidRPr="002E4E85" w:rsidRDefault="00FE64AE" w:rsidP="00FE64AE">
      <w:pPr>
        <w:spacing w:line="276" w:lineRule="auto"/>
        <w:rPr>
          <w:rFonts w:eastAsia="Calibri"/>
          <w:lang w:val="ro-MD"/>
        </w:rPr>
      </w:pPr>
    </w:p>
    <w:p w14:paraId="70BF8637" w14:textId="77777777" w:rsidR="00FE64AE" w:rsidRPr="002E4E85" w:rsidRDefault="00FE64AE" w:rsidP="00FE64A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7E8CEE0D" w14:textId="77777777" w:rsidR="00FE64AE" w:rsidRPr="002E4E85" w:rsidRDefault="00FE64AE" w:rsidP="00FE64AE">
      <w:pPr>
        <w:shd w:val="clear" w:color="auto" w:fill="FFFFFF"/>
        <w:spacing w:line="276" w:lineRule="auto"/>
        <w:rPr>
          <w:rFonts w:eastAsia="Calibri"/>
          <w:b/>
          <w:lang w:val="ro-MD"/>
        </w:rPr>
      </w:pPr>
      <w:r w:rsidRPr="002E4E85">
        <w:rPr>
          <w:rFonts w:eastAsia="Calibri"/>
          <w:b/>
          <w:spacing w:val="-2"/>
          <w:lang w:val="ro-MD"/>
        </w:rPr>
        <w:t>..........................</w:t>
      </w:r>
    </w:p>
    <w:p w14:paraId="7F957582" w14:textId="77777777" w:rsidR="00FE64AE" w:rsidRPr="002E4E85" w:rsidRDefault="00FE64AE" w:rsidP="00FE64AE">
      <w:pPr>
        <w:shd w:val="clear" w:color="auto" w:fill="FFFFFF"/>
        <w:spacing w:line="276" w:lineRule="auto"/>
        <w:rPr>
          <w:rFonts w:eastAsia="Calibri"/>
          <w:lang w:val="ro-MD"/>
        </w:rPr>
      </w:pPr>
      <w:r w:rsidRPr="002E4E85">
        <w:rPr>
          <w:rFonts w:eastAsia="Calibri"/>
          <w:lang w:val="ro-MD"/>
        </w:rPr>
        <w:t>(denumirea)</w:t>
      </w:r>
    </w:p>
    <w:p w14:paraId="23CA081F" w14:textId="77777777" w:rsidR="00FE64AE" w:rsidRPr="002E4E85" w:rsidRDefault="00FE64AE" w:rsidP="00FE64AE">
      <w:pPr>
        <w:shd w:val="clear" w:color="auto" w:fill="FFFFFF"/>
        <w:spacing w:line="276" w:lineRule="auto"/>
        <w:rPr>
          <w:rFonts w:eastAsia="Calibri"/>
          <w:lang w:val="ro-MD"/>
        </w:rPr>
      </w:pPr>
    </w:p>
    <w:p w14:paraId="18A64589" w14:textId="77777777" w:rsidR="00FE64AE" w:rsidRPr="002E4E85" w:rsidRDefault="00FE64AE" w:rsidP="00FE64AE">
      <w:pPr>
        <w:spacing w:after="200" w:line="276" w:lineRule="auto"/>
        <w:jc w:val="center"/>
        <w:rPr>
          <w:rFonts w:eastAsia="Calibri"/>
          <w:b/>
          <w:lang w:val="ro-MD"/>
        </w:rPr>
      </w:pPr>
      <w:r w:rsidRPr="002E4E85">
        <w:rPr>
          <w:rFonts w:eastAsia="Calibri"/>
          <w:b/>
          <w:lang w:val="ro-MD"/>
        </w:rPr>
        <w:t>Declaraţie</w:t>
      </w:r>
    </w:p>
    <w:p w14:paraId="3DC65C0E" w14:textId="77777777" w:rsidR="00FE64AE" w:rsidRPr="002E4E85" w:rsidRDefault="00FE64AE" w:rsidP="00FE64A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DC66344" w14:textId="77777777" w:rsidR="00FE64AE" w:rsidRPr="002E4E85" w:rsidRDefault="00FE64AE" w:rsidP="00FE64A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3EDB3445" w14:textId="77777777" w:rsidR="00FE64AE" w:rsidRPr="002E4E85" w:rsidRDefault="00FE64AE" w:rsidP="00FE64A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7A710B9C" w14:textId="77777777" w:rsidR="00FE64AE" w:rsidRPr="002E4E85" w:rsidRDefault="00FE64AE" w:rsidP="00FE64A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5DD769FD" w14:textId="77777777" w:rsidR="00FE64AE" w:rsidRPr="002E4E85" w:rsidRDefault="00FE64AE" w:rsidP="00FE64A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E64AE" w:rsidRPr="002E4E85" w14:paraId="2D972E7D" w14:textId="77777777" w:rsidTr="00277424">
        <w:trPr>
          <w:jc w:val="center"/>
        </w:trPr>
        <w:tc>
          <w:tcPr>
            <w:tcW w:w="3023" w:type="dxa"/>
            <w:shd w:val="clear" w:color="auto" w:fill="auto"/>
          </w:tcPr>
          <w:p w14:paraId="2C09F4BD" w14:textId="77777777" w:rsidR="00FE64AE" w:rsidRPr="002E4E85" w:rsidRDefault="00FE64AE" w:rsidP="00277424">
            <w:pPr>
              <w:rPr>
                <w:rFonts w:eastAsia="Calibri"/>
                <w:lang w:val="ro-MD" w:eastAsia="ro-RO"/>
              </w:rPr>
            </w:pPr>
          </w:p>
        </w:tc>
        <w:tc>
          <w:tcPr>
            <w:tcW w:w="1757" w:type="dxa"/>
            <w:shd w:val="clear" w:color="auto" w:fill="auto"/>
          </w:tcPr>
          <w:p w14:paraId="14FECABC" w14:textId="77777777" w:rsidR="00FE64AE" w:rsidRPr="002E4E85" w:rsidRDefault="00FE64AE" w:rsidP="00277424">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0DB43A22" w14:textId="77777777" w:rsidR="00FE64AE" w:rsidRPr="002E4E85" w:rsidRDefault="00FE64AE" w:rsidP="00277424">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5626E7CB" w14:textId="77777777" w:rsidR="00FE64AE" w:rsidRPr="002E4E85" w:rsidRDefault="00FE64AE" w:rsidP="00277424">
            <w:pPr>
              <w:jc w:val="center"/>
              <w:rPr>
                <w:rFonts w:eastAsia="Calibri"/>
                <w:lang w:val="ro-MD" w:eastAsia="ro-RO"/>
              </w:rPr>
            </w:pPr>
            <w:r w:rsidRPr="002E4E85">
              <w:rPr>
                <w:rFonts w:eastAsia="Calibri"/>
                <w:lang w:val="ro-MD" w:eastAsia="ro-RO"/>
              </w:rPr>
              <w:t>Anul 3</w:t>
            </w:r>
          </w:p>
        </w:tc>
      </w:tr>
      <w:tr w:rsidR="00FE64AE" w:rsidRPr="002E4E85" w14:paraId="4AC6C67E" w14:textId="77777777" w:rsidTr="00277424">
        <w:trPr>
          <w:jc w:val="center"/>
        </w:trPr>
        <w:tc>
          <w:tcPr>
            <w:tcW w:w="3023" w:type="dxa"/>
            <w:shd w:val="clear" w:color="auto" w:fill="auto"/>
          </w:tcPr>
          <w:p w14:paraId="1BDF3FCA" w14:textId="77777777" w:rsidR="00FE64AE" w:rsidRPr="002E4E85" w:rsidRDefault="00FE64AE" w:rsidP="00277424">
            <w:pPr>
              <w:rPr>
                <w:rFonts w:eastAsia="Calibri"/>
                <w:lang w:val="ro-MD" w:eastAsia="ro-RO"/>
              </w:rPr>
            </w:pPr>
            <w:r w:rsidRPr="002E4E85">
              <w:rPr>
                <w:rFonts w:eastAsia="Calibri"/>
                <w:lang w:val="ro-MD"/>
              </w:rPr>
              <w:t>Personalul de specialitate</w:t>
            </w:r>
          </w:p>
        </w:tc>
        <w:tc>
          <w:tcPr>
            <w:tcW w:w="1757" w:type="dxa"/>
            <w:shd w:val="clear" w:color="auto" w:fill="auto"/>
          </w:tcPr>
          <w:p w14:paraId="5E9EDBB5" w14:textId="77777777" w:rsidR="00FE64AE" w:rsidRPr="002E4E85" w:rsidRDefault="00FE64AE" w:rsidP="00277424">
            <w:pPr>
              <w:rPr>
                <w:rFonts w:eastAsia="Calibri"/>
                <w:lang w:val="ro-MD" w:eastAsia="ro-RO"/>
              </w:rPr>
            </w:pPr>
          </w:p>
        </w:tc>
        <w:tc>
          <w:tcPr>
            <w:tcW w:w="1845" w:type="dxa"/>
            <w:shd w:val="clear" w:color="auto" w:fill="auto"/>
          </w:tcPr>
          <w:p w14:paraId="0F5F98DB" w14:textId="77777777" w:rsidR="00FE64AE" w:rsidRPr="002E4E85" w:rsidRDefault="00FE64AE" w:rsidP="00277424">
            <w:pPr>
              <w:rPr>
                <w:rFonts w:eastAsia="Calibri"/>
                <w:lang w:val="ro-MD" w:eastAsia="ro-RO"/>
              </w:rPr>
            </w:pPr>
          </w:p>
        </w:tc>
        <w:tc>
          <w:tcPr>
            <w:tcW w:w="1757" w:type="dxa"/>
            <w:shd w:val="clear" w:color="auto" w:fill="auto"/>
          </w:tcPr>
          <w:p w14:paraId="6177C4D3" w14:textId="77777777" w:rsidR="00FE64AE" w:rsidRPr="002E4E85" w:rsidRDefault="00FE64AE" w:rsidP="00277424">
            <w:pPr>
              <w:rPr>
                <w:rFonts w:eastAsia="Calibri"/>
                <w:lang w:val="ro-MD" w:eastAsia="ro-RO"/>
              </w:rPr>
            </w:pPr>
          </w:p>
        </w:tc>
      </w:tr>
      <w:tr w:rsidR="00FE64AE" w:rsidRPr="002E4E85" w14:paraId="5C36DE30" w14:textId="77777777" w:rsidTr="00277424">
        <w:trPr>
          <w:jc w:val="center"/>
        </w:trPr>
        <w:tc>
          <w:tcPr>
            <w:tcW w:w="3023" w:type="dxa"/>
            <w:shd w:val="clear" w:color="auto" w:fill="auto"/>
          </w:tcPr>
          <w:p w14:paraId="46B9A292"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5A9E89DD" w14:textId="77777777" w:rsidR="00FE64AE" w:rsidRPr="002E4E85" w:rsidRDefault="00FE64AE" w:rsidP="00277424">
            <w:pPr>
              <w:rPr>
                <w:rFonts w:eastAsia="Calibri"/>
                <w:lang w:val="ro-MD" w:eastAsia="ro-RO"/>
              </w:rPr>
            </w:pPr>
          </w:p>
        </w:tc>
        <w:tc>
          <w:tcPr>
            <w:tcW w:w="1845" w:type="dxa"/>
            <w:shd w:val="clear" w:color="auto" w:fill="auto"/>
          </w:tcPr>
          <w:p w14:paraId="0F1BC06D" w14:textId="77777777" w:rsidR="00FE64AE" w:rsidRPr="002E4E85" w:rsidRDefault="00FE64AE" w:rsidP="00277424">
            <w:pPr>
              <w:rPr>
                <w:rFonts w:eastAsia="Calibri"/>
                <w:lang w:val="ro-MD" w:eastAsia="ro-RO"/>
              </w:rPr>
            </w:pPr>
          </w:p>
        </w:tc>
        <w:tc>
          <w:tcPr>
            <w:tcW w:w="1757" w:type="dxa"/>
            <w:shd w:val="clear" w:color="auto" w:fill="auto"/>
          </w:tcPr>
          <w:p w14:paraId="36B1C09B" w14:textId="77777777" w:rsidR="00FE64AE" w:rsidRPr="002E4E85" w:rsidRDefault="00FE64AE" w:rsidP="00277424">
            <w:pPr>
              <w:rPr>
                <w:rFonts w:eastAsia="Calibri"/>
                <w:lang w:val="ro-MD" w:eastAsia="ro-RO"/>
              </w:rPr>
            </w:pPr>
          </w:p>
        </w:tc>
      </w:tr>
      <w:tr w:rsidR="00FE64AE" w:rsidRPr="002E4E85" w14:paraId="3D4B0964" w14:textId="77777777" w:rsidTr="00277424">
        <w:trPr>
          <w:jc w:val="center"/>
        </w:trPr>
        <w:tc>
          <w:tcPr>
            <w:tcW w:w="3023" w:type="dxa"/>
            <w:shd w:val="clear" w:color="auto" w:fill="auto"/>
          </w:tcPr>
          <w:p w14:paraId="3FF6B626"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76B69A0E" w14:textId="77777777" w:rsidR="00FE64AE" w:rsidRPr="002E4E85" w:rsidRDefault="00FE64AE" w:rsidP="00277424">
            <w:pPr>
              <w:rPr>
                <w:rFonts w:eastAsia="Calibri"/>
                <w:lang w:val="ro-MD" w:eastAsia="ro-RO"/>
              </w:rPr>
            </w:pPr>
          </w:p>
        </w:tc>
        <w:tc>
          <w:tcPr>
            <w:tcW w:w="1845" w:type="dxa"/>
            <w:shd w:val="clear" w:color="auto" w:fill="auto"/>
          </w:tcPr>
          <w:p w14:paraId="56410B83" w14:textId="77777777" w:rsidR="00FE64AE" w:rsidRPr="002E4E85" w:rsidRDefault="00FE64AE" w:rsidP="00277424">
            <w:pPr>
              <w:rPr>
                <w:rFonts w:eastAsia="Calibri"/>
                <w:lang w:val="ro-MD" w:eastAsia="ro-RO"/>
              </w:rPr>
            </w:pPr>
          </w:p>
        </w:tc>
        <w:tc>
          <w:tcPr>
            <w:tcW w:w="1757" w:type="dxa"/>
            <w:shd w:val="clear" w:color="auto" w:fill="auto"/>
          </w:tcPr>
          <w:p w14:paraId="18638752" w14:textId="77777777" w:rsidR="00FE64AE" w:rsidRPr="002E4E85" w:rsidRDefault="00FE64AE" w:rsidP="00277424">
            <w:pPr>
              <w:rPr>
                <w:rFonts w:eastAsia="Calibri"/>
                <w:lang w:val="ro-MD" w:eastAsia="ro-RO"/>
              </w:rPr>
            </w:pPr>
          </w:p>
        </w:tc>
      </w:tr>
      <w:tr w:rsidR="00FE64AE" w:rsidRPr="002E4E85" w14:paraId="598CEFDA" w14:textId="77777777" w:rsidTr="00277424">
        <w:trPr>
          <w:jc w:val="center"/>
        </w:trPr>
        <w:tc>
          <w:tcPr>
            <w:tcW w:w="3023" w:type="dxa"/>
            <w:shd w:val="clear" w:color="auto" w:fill="auto"/>
          </w:tcPr>
          <w:p w14:paraId="02B40870"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4FB472A0" w14:textId="77777777" w:rsidR="00FE64AE" w:rsidRPr="002E4E85" w:rsidRDefault="00FE64AE" w:rsidP="00277424">
            <w:pPr>
              <w:rPr>
                <w:rFonts w:eastAsia="Calibri"/>
                <w:lang w:val="ro-MD" w:eastAsia="ro-RO"/>
              </w:rPr>
            </w:pPr>
          </w:p>
        </w:tc>
        <w:tc>
          <w:tcPr>
            <w:tcW w:w="1845" w:type="dxa"/>
            <w:shd w:val="clear" w:color="auto" w:fill="auto"/>
          </w:tcPr>
          <w:p w14:paraId="589E37F9" w14:textId="77777777" w:rsidR="00FE64AE" w:rsidRPr="002E4E85" w:rsidRDefault="00FE64AE" w:rsidP="00277424">
            <w:pPr>
              <w:rPr>
                <w:rFonts w:eastAsia="Calibri"/>
                <w:lang w:val="ro-MD" w:eastAsia="ro-RO"/>
              </w:rPr>
            </w:pPr>
          </w:p>
        </w:tc>
        <w:tc>
          <w:tcPr>
            <w:tcW w:w="1757" w:type="dxa"/>
            <w:shd w:val="clear" w:color="auto" w:fill="auto"/>
          </w:tcPr>
          <w:p w14:paraId="48D61FC0" w14:textId="77777777" w:rsidR="00FE64AE" w:rsidRPr="002E4E85" w:rsidRDefault="00FE64AE" w:rsidP="00277424">
            <w:pPr>
              <w:rPr>
                <w:rFonts w:eastAsia="Calibri"/>
                <w:lang w:val="ro-MD" w:eastAsia="ro-RO"/>
              </w:rPr>
            </w:pPr>
          </w:p>
        </w:tc>
      </w:tr>
    </w:tbl>
    <w:p w14:paraId="0EDA55A4" w14:textId="77777777" w:rsidR="00FE64AE" w:rsidRPr="002E4E85" w:rsidRDefault="00FE64AE" w:rsidP="00FE64AE">
      <w:pPr>
        <w:shd w:val="clear" w:color="auto" w:fill="FFFFFF"/>
        <w:spacing w:line="276" w:lineRule="auto"/>
        <w:ind w:firstLine="1080"/>
        <w:jc w:val="both"/>
        <w:rPr>
          <w:rFonts w:eastAsia="Calibri"/>
          <w:lang w:val="ro-MD"/>
        </w:rPr>
      </w:pPr>
    </w:p>
    <w:p w14:paraId="69142714" w14:textId="77777777" w:rsidR="00FE64AE" w:rsidRPr="002E4E85" w:rsidRDefault="00FE64AE" w:rsidP="00FE64A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452C1470" w14:textId="77777777" w:rsidR="00FE64AE" w:rsidRPr="002E4E85" w:rsidRDefault="00FE64AE" w:rsidP="00FE64A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18F54A"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2386E13D"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087BB456"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0CC1EC2F" w14:textId="77777777" w:rsidR="00FE64AE" w:rsidRPr="002E4E85" w:rsidRDefault="00FE64AE" w:rsidP="00FE64AE">
      <w:pPr>
        <w:shd w:val="clear" w:color="auto" w:fill="FFFFFF"/>
        <w:spacing w:after="200" w:line="276" w:lineRule="auto"/>
        <w:rPr>
          <w:rFonts w:eastAsia="Calibri"/>
          <w:spacing w:val="-1"/>
          <w:lang w:val="ro-MD"/>
        </w:rPr>
      </w:pPr>
    </w:p>
    <w:p w14:paraId="068E8F9C" w14:textId="77777777" w:rsidR="00FE64AE" w:rsidRPr="002E4E85" w:rsidRDefault="00FE64AE" w:rsidP="00FE64AE">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2628008E" w14:textId="77777777" w:rsidR="00FE64AE" w:rsidRPr="002E4E85" w:rsidRDefault="00FE64AE" w:rsidP="00FE64A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67AA19DB" w14:textId="38028128" w:rsidR="00FE64AE" w:rsidRDefault="00FE64AE" w:rsidP="00FE64AE">
      <w:pPr>
        <w:jc w:val="right"/>
        <w:rPr>
          <w:noProof w:val="0"/>
          <w:lang w:val="ro-MD"/>
        </w:rPr>
      </w:pPr>
    </w:p>
    <w:p w14:paraId="5321B572" w14:textId="77777777" w:rsidR="00277424" w:rsidRPr="002E4E85" w:rsidRDefault="00277424" w:rsidP="00FE64AE">
      <w:pPr>
        <w:jc w:val="right"/>
        <w:rPr>
          <w:noProof w:val="0"/>
          <w:lang w:val="ro-MD"/>
        </w:rPr>
      </w:pPr>
    </w:p>
    <w:p w14:paraId="03AED156" w14:textId="77777777" w:rsidR="00FE64AE" w:rsidRPr="002E4E85" w:rsidRDefault="00FE64AE" w:rsidP="00FE64AE">
      <w:pPr>
        <w:jc w:val="right"/>
        <w:rPr>
          <w:noProof w:val="0"/>
          <w:sz w:val="22"/>
          <w:szCs w:val="22"/>
          <w:lang w:val="ro-MD"/>
        </w:rPr>
      </w:pPr>
      <w:r w:rsidRPr="002E4E85">
        <w:rPr>
          <w:noProof w:val="0"/>
          <w:lang w:val="ro-MD"/>
        </w:rPr>
        <w:lastRenderedPageBreak/>
        <w:t>Anexa nr. 22</w:t>
      </w:r>
    </w:p>
    <w:p w14:paraId="64A17D7F" w14:textId="77777777" w:rsidR="00FE64AE" w:rsidRPr="002E4E85" w:rsidRDefault="00FE64AE" w:rsidP="00FE64AE">
      <w:pPr>
        <w:jc w:val="right"/>
        <w:rPr>
          <w:noProof w:val="0"/>
          <w:lang w:val="ro-MD"/>
        </w:rPr>
      </w:pPr>
      <w:r w:rsidRPr="002E4E85">
        <w:rPr>
          <w:noProof w:val="0"/>
          <w:lang w:val="ro-MD"/>
        </w:rPr>
        <w:t>la Documentația standard nr._____</w:t>
      </w:r>
    </w:p>
    <w:p w14:paraId="22586640" w14:textId="77777777" w:rsidR="00FE64AE" w:rsidRPr="002E4E85" w:rsidRDefault="00FE64AE" w:rsidP="00FE64AE">
      <w:pPr>
        <w:jc w:val="right"/>
        <w:rPr>
          <w:noProof w:val="0"/>
          <w:lang w:val="ro-MD"/>
        </w:rPr>
      </w:pPr>
      <w:r w:rsidRPr="002E4E85">
        <w:rPr>
          <w:noProof w:val="0"/>
          <w:lang w:val="ro-MD"/>
        </w:rPr>
        <w:t>din “____” ________ 20___</w:t>
      </w:r>
    </w:p>
    <w:p w14:paraId="34577B6B" w14:textId="77777777" w:rsidR="00FE64AE" w:rsidRPr="002E4E85" w:rsidRDefault="00FE64AE" w:rsidP="00FE64AE">
      <w:pPr>
        <w:tabs>
          <w:tab w:val="left" w:pos="567"/>
        </w:tabs>
        <w:jc w:val="center"/>
        <w:rPr>
          <w:b/>
          <w:w w:val="90"/>
          <w:lang w:val="ro-MD"/>
        </w:rPr>
      </w:pPr>
    </w:p>
    <w:p w14:paraId="1B268D5E" w14:textId="77777777" w:rsidR="00FE64AE" w:rsidRPr="002E4E85" w:rsidRDefault="00FE64AE" w:rsidP="00FE64AE">
      <w:pPr>
        <w:spacing w:before="72" w:line="292" w:lineRule="auto"/>
        <w:jc w:val="center"/>
        <w:rPr>
          <w:b/>
          <w:w w:val="90"/>
          <w:lang w:val="ro-MD"/>
        </w:rPr>
      </w:pPr>
      <w:r w:rsidRPr="002E4E85">
        <w:rPr>
          <w:b/>
          <w:w w:val="90"/>
          <w:lang w:val="ro-MD"/>
        </w:rPr>
        <w:t>(Antetul instituției)</w:t>
      </w:r>
    </w:p>
    <w:p w14:paraId="310A0C4B" w14:textId="77777777" w:rsidR="00FE64AE" w:rsidRPr="002E4E85" w:rsidRDefault="00FE64AE" w:rsidP="00FE64AE">
      <w:pPr>
        <w:spacing w:before="72" w:line="292" w:lineRule="auto"/>
        <w:jc w:val="center"/>
        <w:rPr>
          <w:b/>
          <w:w w:val="90"/>
          <w:sz w:val="28"/>
          <w:szCs w:val="28"/>
          <w:lang w:val="ro-MD"/>
        </w:rPr>
      </w:pPr>
      <w:r w:rsidRPr="002E4E85">
        <w:rPr>
          <w:b/>
          <w:w w:val="90"/>
          <w:lang w:val="ro-MD"/>
        </w:rPr>
        <w:t>~~~~~~~~~~~~~~~~~~~~~~~~~~~~~~~~~~~~~~~~~~~~~~~~~~~~~~~~~~~~~~~~~~~~~~~</w:t>
      </w:r>
    </w:p>
    <w:p w14:paraId="6986551D" w14:textId="77777777" w:rsidR="00FE64AE" w:rsidRPr="002E4E85" w:rsidRDefault="00FE64AE" w:rsidP="00FE64A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17C1865" w14:textId="77777777" w:rsidR="00FE64AE" w:rsidRPr="002E4E85" w:rsidRDefault="00FE64AE" w:rsidP="00FE64AE">
      <w:pPr>
        <w:spacing w:before="72" w:line="292" w:lineRule="auto"/>
        <w:jc w:val="center"/>
        <w:rPr>
          <w:b/>
          <w:w w:val="90"/>
          <w:sz w:val="25"/>
          <w:lang w:val="ro-MD"/>
        </w:rPr>
      </w:pPr>
      <w:r w:rsidRPr="002E4E85">
        <w:rPr>
          <w:b/>
          <w:w w:val="90"/>
          <w:sz w:val="28"/>
          <w:szCs w:val="28"/>
          <w:lang w:val="ro-MD"/>
        </w:rPr>
        <w:t xml:space="preserve">AVIZ </w:t>
      </w:r>
    </w:p>
    <w:p w14:paraId="70C0B2E1" w14:textId="77777777" w:rsidR="00FE64AE" w:rsidRPr="002E4E85" w:rsidRDefault="00FE64AE" w:rsidP="00FE64A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2B9B59ED" w14:textId="77777777" w:rsidR="00FE64AE" w:rsidRPr="002E4E85" w:rsidRDefault="00FE64AE" w:rsidP="00FE64A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01D59A11" w14:textId="77777777" w:rsidR="00FE64AE" w:rsidRPr="002E4E85" w:rsidRDefault="00FE64AE" w:rsidP="00FE64A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7A841DCB"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3977E79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47FD4DF9"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5BA51E6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tbl>
      <w:tblPr>
        <w:tblStyle w:val="Tabelgril"/>
        <w:tblW w:w="10491" w:type="dxa"/>
        <w:tblInd w:w="-431" w:type="dxa"/>
        <w:tblLook w:val="04A0" w:firstRow="1" w:lastRow="0" w:firstColumn="1" w:lastColumn="0" w:noHBand="0" w:noVBand="1"/>
      </w:tblPr>
      <w:tblGrid>
        <w:gridCol w:w="471"/>
        <w:gridCol w:w="3751"/>
        <w:gridCol w:w="4001"/>
        <w:gridCol w:w="708"/>
        <w:gridCol w:w="709"/>
        <w:gridCol w:w="851"/>
      </w:tblGrid>
      <w:tr w:rsidR="00FE64AE" w:rsidRPr="002E4E85" w14:paraId="73F2726B" w14:textId="77777777" w:rsidTr="00277424">
        <w:tc>
          <w:tcPr>
            <w:tcW w:w="471" w:type="dxa"/>
          </w:tcPr>
          <w:p w14:paraId="688D14AF"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075F7CA8" w14:textId="77777777" w:rsidR="00FE64AE" w:rsidRPr="002E4E85" w:rsidRDefault="00FE64AE" w:rsidP="00277424">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753DEEE7" w14:textId="77777777" w:rsidR="00FE64AE" w:rsidRPr="002E4E85" w:rsidRDefault="00FE64AE" w:rsidP="00277424">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708" w:type="dxa"/>
          </w:tcPr>
          <w:p w14:paraId="640304C2"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709" w:type="dxa"/>
          </w:tcPr>
          <w:p w14:paraId="62DA759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51" w:type="dxa"/>
          </w:tcPr>
          <w:p w14:paraId="71DE305E"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FE64AE" w:rsidRPr="002E4E85" w14:paraId="0BD4D9E2" w14:textId="77777777" w:rsidTr="00277424">
        <w:trPr>
          <w:trHeight w:val="540"/>
        </w:trPr>
        <w:tc>
          <w:tcPr>
            <w:tcW w:w="471" w:type="dxa"/>
            <w:vMerge w:val="restart"/>
          </w:tcPr>
          <w:p w14:paraId="371C5ED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566F5491"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80C1F30"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5415261D" w14:textId="77777777" w:rsidR="00FE64AE" w:rsidRPr="002E4E85" w:rsidRDefault="00FE64AE" w:rsidP="00277424">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708" w:type="dxa"/>
          </w:tcPr>
          <w:p w14:paraId="4A6410C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709" w:type="dxa"/>
          </w:tcPr>
          <w:p w14:paraId="7BE4B839"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851" w:type="dxa"/>
          </w:tcPr>
          <w:p w14:paraId="107C4E4F"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r>
      <w:tr w:rsidR="00FE64AE" w:rsidRPr="002E4E85" w14:paraId="28A1949E" w14:textId="77777777" w:rsidTr="00277424">
        <w:trPr>
          <w:trHeight w:val="1380"/>
        </w:trPr>
        <w:tc>
          <w:tcPr>
            <w:tcW w:w="471" w:type="dxa"/>
            <w:vMerge/>
          </w:tcPr>
          <w:p w14:paraId="7FB77AE1"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3751" w:type="dxa"/>
            <w:vMerge/>
          </w:tcPr>
          <w:p w14:paraId="3CF20A64" w14:textId="77777777" w:rsidR="00FE64AE" w:rsidRPr="002E4E85" w:rsidRDefault="00FE64AE" w:rsidP="00277424">
            <w:pPr>
              <w:tabs>
                <w:tab w:val="left" w:leader="underscore" w:pos="6465"/>
                <w:tab w:val="right" w:leader="underscore" w:pos="9777"/>
              </w:tabs>
              <w:jc w:val="both"/>
              <w:rPr>
                <w:rFonts w:eastAsia="PMingLiU"/>
                <w:lang w:val="ro-MD" w:eastAsia="zh-CN"/>
              </w:rPr>
            </w:pPr>
          </w:p>
        </w:tc>
        <w:tc>
          <w:tcPr>
            <w:tcW w:w="4001" w:type="dxa"/>
          </w:tcPr>
          <w:p w14:paraId="2C857386"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16ADA350"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708" w:type="dxa"/>
          </w:tcPr>
          <w:p w14:paraId="1E5F006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D9FBFDE"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34908DED"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612BFEAE" w14:textId="77777777" w:rsidTr="00277424">
        <w:trPr>
          <w:trHeight w:val="420"/>
        </w:trPr>
        <w:tc>
          <w:tcPr>
            <w:tcW w:w="471" w:type="dxa"/>
            <w:vMerge w:val="restart"/>
          </w:tcPr>
          <w:p w14:paraId="59CF2ADE"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7BAC6CB3"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20D2F801"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708" w:type="dxa"/>
          </w:tcPr>
          <w:p w14:paraId="58810445"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88DB6F6"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1FB0EAC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03151889" w14:textId="77777777" w:rsidTr="00277424">
        <w:trPr>
          <w:trHeight w:val="535"/>
        </w:trPr>
        <w:tc>
          <w:tcPr>
            <w:tcW w:w="471" w:type="dxa"/>
            <w:vMerge/>
          </w:tcPr>
          <w:p w14:paraId="6FD634FF"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7BC0809"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38CFC3D" w14:textId="77777777" w:rsidR="00FE64AE" w:rsidRPr="002E4E85" w:rsidRDefault="00FE64AE" w:rsidP="00277424">
            <w:pPr>
              <w:tabs>
                <w:tab w:val="left" w:leader="underscore" w:pos="6465"/>
                <w:tab w:val="right" w:leader="underscore" w:pos="9777"/>
              </w:tabs>
              <w:jc w:val="both"/>
              <w:rPr>
                <w:rFonts w:eastAsia="PMingLiU"/>
                <w:lang w:val="ro-MD" w:eastAsia="zh-CN"/>
              </w:rPr>
            </w:pPr>
          </w:p>
        </w:tc>
        <w:tc>
          <w:tcPr>
            <w:tcW w:w="708" w:type="dxa"/>
          </w:tcPr>
          <w:p w14:paraId="62B5882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93416E7"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0E5F8F9C"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19BDDA0E" w14:textId="77777777" w:rsidTr="00277424">
        <w:trPr>
          <w:trHeight w:val="1770"/>
        </w:trPr>
        <w:tc>
          <w:tcPr>
            <w:tcW w:w="471" w:type="dxa"/>
            <w:vMerge w:val="restart"/>
          </w:tcPr>
          <w:p w14:paraId="5B5AF079"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AC82E58"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7CA6D562"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275514A1" w14:textId="77777777" w:rsidR="00FE64AE" w:rsidRPr="002E4E85" w:rsidRDefault="00FE64AE" w:rsidP="00277424">
            <w:pPr>
              <w:tabs>
                <w:tab w:val="left" w:pos="567"/>
              </w:tabs>
              <w:rPr>
                <w:lang w:val="ro-MD"/>
              </w:rPr>
            </w:pPr>
            <w:r w:rsidRPr="002E4E85">
              <w:rPr>
                <w:lang w:val="ro-MD"/>
              </w:rPr>
              <w:t>A.Terasamente, lucrări la structura clădirilor;</w:t>
            </w:r>
          </w:p>
          <w:p w14:paraId="06051A11" w14:textId="77777777" w:rsidR="00FE64AE" w:rsidRPr="002E4E85" w:rsidRDefault="00FE64AE" w:rsidP="00277424">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0CC5ACC9" w14:textId="77777777" w:rsidR="00FE64AE" w:rsidRPr="002E4E85" w:rsidRDefault="00FE64AE" w:rsidP="00277424">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708" w:type="dxa"/>
          </w:tcPr>
          <w:p w14:paraId="16824DC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1FED711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7318CEAE"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70A0F814" w14:textId="77777777" w:rsidTr="00277424">
        <w:trPr>
          <w:trHeight w:val="1260"/>
        </w:trPr>
        <w:tc>
          <w:tcPr>
            <w:tcW w:w="471" w:type="dxa"/>
            <w:vMerge/>
          </w:tcPr>
          <w:p w14:paraId="236313D8"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AFD0742"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80C34E2"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1755AE00" w14:textId="77777777" w:rsidR="00FE64AE" w:rsidRPr="002E4E85" w:rsidRDefault="00FE64AE" w:rsidP="00277424">
            <w:pPr>
              <w:tabs>
                <w:tab w:val="left" w:leader="underscore" w:pos="6465"/>
                <w:tab w:val="right" w:leader="underscore" w:pos="9777"/>
              </w:tabs>
              <w:jc w:val="both"/>
              <w:rPr>
                <w:lang w:val="ro-MD"/>
              </w:rPr>
            </w:pPr>
            <w:r w:rsidRPr="002E4E85">
              <w:rPr>
                <w:lang w:val="ro-MD"/>
              </w:rPr>
              <w:t xml:space="preserve">A.drumuri și piste de aviație; </w:t>
            </w:r>
          </w:p>
          <w:p w14:paraId="4D00FF0E" w14:textId="77777777" w:rsidR="00FE64AE" w:rsidRPr="002E4E85" w:rsidRDefault="00FE64AE" w:rsidP="00277424">
            <w:pPr>
              <w:tabs>
                <w:tab w:val="left" w:leader="underscore" w:pos="6465"/>
                <w:tab w:val="right" w:leader="underscore" w:pos="9777"/>
              </w:tabs>
              <w:jc w:val="both"/>
              <w:rPr>
                <w:lang w:val="ro-MD"/>
              </w:rPr>
            </w:pPr>
            <w:r w:rsidRPr="002E4E85">
              <w:rPr>
                <w:lang w:val="ro-MD"/>
              </w:rPr>
              <w:t xml:space="preserve">B.poduri; </w:t>
            </w:r>
          </w:p>
          <w:p w14:paraId="3A4599BF"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lang w:val="ro-MD"/>
              </w:rPr>
              <w:t>C.căi ferate.</w:t>
            </w:r>
          </w:p>
        </w:tc>
        <w:tc>
          <w:tcPr>
            <w:tcW w:w="708" w:type="dxa"/>
          </w:tcPr>
          <w:p w14:paraId="1B28102D"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B015561"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2D354B9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1C254D5D" w14:textId="77777777" w:rsidTr="00277424">
        <w:trPr>
          <w:trHeight w:val="1260"/>
        </w:trPr>
        <w:tc>
          <w:tcPr>
            <w:tcW w:w="471" w:type="dxa"/>
            <w:vMerge/>
          </w:tcPr>
          <w:p w14:paraId="6A5A0183"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9F8EE50"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DDB1FDE" w14:textId="77777777" w:rsidR="00FE64AE" w:rsidRPr="002E4E85" w:rsidRDefault="00FE64AE" w:rsidP="00277424">
            <w:pPr>
              <w:tabs>
                <w:tab w:val="left" w:pos="567"/>
              </w:tabs>
              <w:spacing w:line="276" w:lineRule="auto"/>
              <w:rPr>
                <w:lang w:val="ro-MD"/>
              </w:rPr>
            </w:pPr>
            <w:r w:rsidRPr="002E4E85">
              <w:rPr>
                <w:lang w:val="ro-MD"/>
              </w:rPr>
              <w:t>Construcții speciale:</w:t>
            </w:r>
          </w:p>
          <w:p w14:paraId="5A627950" w14:textId="77777777" w:rsidR="00FE64AE" w:rsidRPr="002E4E85" w:rsidRDefault="00FE64AE" w:rsidP="00277424">
            <w:pPr>
              <w:tabs>
                <w:tab w:val="left" w:pos="567"/>
              </w:tabs>
              <w:spacing w:line="276" w:lineRule="auto"/>
              <w:rPr>
                <w:lang w:val="ro-MD"/>
              </w:rPr>
            </w:pPr>
            <w:r w:rsidRPr="002E4E85">
              <w:rPr>
                <w:lang w:val="ro-MD"/>
              </w:rPr>
              <w:t>A. hidrotehnice și pentru îmbunătățiri funciare;</w:t>
            </w:r>
          </w:p>
          <w:p w14:paraId="0ED4E109" w14:textId="77777777" w:rsidR="00FE64AE" w:rsidRPr="002E4E85" w:rsidRDefault="00FE64AE" w:rsidP="00277424">
            <w:pPr>
              <w:tabs>
                <w:tab w:val="left" w:pos="567"/>
              </w:tabs>
              <w:spacing w:line="276" w:lineRule="auto"/>
              <w:rPr>
                <w:lang w:val="ro-MD"/>
              </w:rPr>
            </w:pPr>
            <w:r w:rsidRPr="002E4E85">
              <w:rPr>
                <w:lang w:val="ro-MD"/>
              </w:rPr>
              <w:t xml:space="preserve">B. fântâni arteziene; </w:t>
            </w:r>
          </w:p>
          <w:p w14:paraId="17C9CA1F" w14:textId="77777777" w:rsidR="00FE64AE" w:rsidRPr="002E4E85" w:rsidRDefault="00FE64AE" w:rsidP="00277424">
            <w:pPr>
              <w:tabs>
                <w:tab w:val="left" w:pos="567"/>
              </w:tabs>
              <w:spacing w:line="276" w:lineRule="auto"/>
              <w:rPr>
                <w:lang w:val="ro-MD"/>
              </w:rPr>
            </w:pPr>
            <w:r w:rsidRPr="002E4E85">
              <w:rPr>
                <w:lang w:val="ro-MD"/>
              </w:rPr>
              <w:t>C. porturi și debarcadere;</w:t>
            </w:r>
          </w:p>
          <w:p w14:paraId="335BD56A"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708" w:type="dxa"/>
          </w:tcPr>
          <w:p w14:paraId="6517084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FA5F558"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5CC2117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51D779E3" w14:textId="77777777" w:rsidTr="00277424">
        <w:trPr>
          <w:trHeight w:val="2055"/>
        </w:trPr>
        <w:tc>
          <w:tcPr>
            <w:tcW w:w="471" w:type="dxa"/>
            <w:vMerge/>
          </w:tcPr>
          <w:p w14:paraId="5E15ACA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08E0BB2"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4634A88"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02F3D51" w14:textId="77777777" w:rsidR="00FE64AE" w:rsidRPr="002E4E85" w:rsidRDefault="00FE64AE" w:rsidP="00277424">
            <w:pPr>
              <w:tabs>
                <w:tab w:val="left" w:pos="567"/>
              </w:tabs>
              <w:spacing w:line="276" w:lineRule="auto"/>
              <w:rPr>
                <w:lang w:val="ro-MD"/>
              </w:rPr>
            </w:pPr>
            <w:r w:rsidRPr="002E4E85">
              <w:rPr>
                <w:lang w:val="ro-MD"/>
              </w:rPr>
              <w:t>A.de alimentare cu apă și canalizare;</w:t>
            </w:r>
          </w:p>
          <w:p w14:paraId="3F501FAC" w14:textId="77777777" w:rsidR="00FE64AE" w:rsidRPr="002E4E85" w:rsidRDefault="00FE64AE" w:rsidP="00277424">
            <w:pPr>
              <w:tabs>
                <w:tab w:val="left" w:pos="567"/>
              </w:tabs>
              <w:spacing w:line="276" w:lineRule="auto"/>
              <w:rPr>
                <w:lang w:val="ro-MD"/>
              </w:rPr>
            </w:pPr>
            <w:r w:rsidRPr="002E4E85">
              <w:rPr>
                <w:lang w:val="ro-MD"/>
              </w:rPr>
              <w:t xml:space="preserve">B.de încălzire; </w:t>
            </w:r>
          </w:p>
          <w:p w14:paraId="7FDBDBC1" w14:textId="77777777" w:rsidR="00FE64AE" w:rsidRPr="002E4E85" w:rsidRDefault="00FE64AE" w:rsidP="00277424">
            <w:pPr>
              <w:tabs>
                <w:tab w:val="left" w:pos="567"/>
              </w:tabs>
              <w:spacing w:line="276" w:lineRule="auto"/>
              <w:rPr>
                <w:lang w:val="ro-MD"/>
              </w:rPr>
            </w:pPr>
            <w:r w:rsidRPr="002E4E85">
              <w:rPr>
                <w:lang w:val="ro-MD"/>
              </w:rPr>
              <w:t>C. ventilație, climatizare; D. electrice;</w:t>
            </w:r>
          </w:p>
          <w:p w14:paraId="308A65E3" w14:textId="77777777" w:rsidR="00FE64AE" w:rsidRPr="002E4E85" w:rsidRDefault="00FE64AE" w:rsidP="00277424">
            <w:pPr>
              <w:tabs>
                <w:tab w:val="left" w:pos="567"/>
              </w:tabs>
              <w:spacing w:line="276" w:lineRule="auto"/>
              <w:rPr>
                <w:lang w:val="ro-MD"/>
              </w:rPr>
            </w:pPr>
            <w:r w:rsidRPr="002E4E85">
              <w:rPr>
                <w:lang w:val="ro-MD"/>
              </w:rPr>
              <w:t>E.de automatizare; F.telecomunicație; G.semnalizare;</w:t>
            </w:r>
          </w:p>
          <w:p w14:paraId="48738929" w14:textId="77777777" w:rsidR="00FE64AE" w:rsidRPr="002E4E85" w:rsidRDefault="00FE64AE" w:rsidP="00277424">
            <w:pPr>
              <w:tabs>
                <w:tab w:val="left" w:leader="underscore" w:pos="6465"/>
                <w:tab w:val="right" w:leader="underscore" w:pos="9777"/>
              </w:tabs>
              <w:jc w:val="both"/>
              <w:rPr>
                <w:lang w:val="ro-MD"/>
              </w:rPr>
            </w:pPr>
            <w:r w:rsidRPr="002E4E85">
              <w:rPr>
                <w:lang w:val="ro-MD"/>
              </w:rPr>
              <w:t>H.frigorifice,compresoare;</w:t>
            </w:r>
          </w:p>
          <w:p w14:paraId="1361BF9E" w14:textId="77777777" w:rsidR="00FE64AE" w:rsidRPr="002E4E85" w:rsidRDefault="00FE64AE" w:rsidP="00277424">
            <w:pPr>
              <w:tabs>
                <w:tab w:val="left" w:leader="underscore" w:pos="6465"/>
                <w:tab w:val="right" w:leader="underscore" w:pos="9777"/>
              </w:tabs>
              <w:jc w:val="both"/>
              <w:rPr>
                <w:rFonts w:eastAsia="PMingLiU"/>
                <w:i/>
                <w:lang w:val="ro-MD" w:eastAsia="zh-CN"/>
              </w:rPr>
            </w:pPr>
            <w:r w:rsidRPr="002E4E85">
              <w:rPr>
                <w:lang w:val="ro-MD"/>
              </w:rPr>
              <w:t>I. tehnologice.</w:t>
            </w:r>
          </w:p>
        </w:tc>
        <w:tc>
          <w:tcPr>
            <w:tcW w:w="708" w:type="dxa"/>
          </w:tcPr>
          <w:p w14:paraId="2800BC15"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F3C477F"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068FB32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42124D80" w14:textId="77777777" w:rsidTr="00277424">
        <w:trPr>
          <w:trHeight w:val="945"/>
        </w:trPr>
        <w:tc>
          <w:tcPr>
            <w:tcW w:w="471" w:type="dxa"/>
            <w:vMerge/>
          </w:tcPr>
          <w:p w14:paraId="526BDA3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9E9D1D"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5FE190E"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30141EC8" w14:textId="77777777" w:rsidR="00FE64AE" w:rsidRPr="002E4E85" w:rsidRDefault="00FE64AE" w:rsidP="00277424">
            <w:pPr>
              <w:tabs>
                <w:tab w:val="left" w:pos="567"/>
              </w:tabs>
              <w:spacing w:line="276" w:lineRule="auto"/>
              <w:rPr>
                <w:lang w:val="ro-MD"/>
              </w:rPr>
            </w:pPr>
            <w:r w:rsidRPr="002E4E85">
              <w:rPr>
                <w:lang w:val="ro-MD"/>
              </w:rPr>
              <w:t>A. sub presiune, mecanisme de ridicat, cazane;</w:t>
            </w:r>
          </w:p>
          <w:p w14:paraId="0EED9954" w14:textId="77777777" w:rsidR="00FE64AE" w:rsidRPr="002E4E85" w:rsidRDefault="00FE64AE" w:rsidP="00277424">
            <w:pPr>
              <w:tabs>
                <w:tab w:val="left" w:pos="567"/>
              </w:tabs>
              <w:spacing w:line="276" w:lineRule="auto"/>
              <w:rPr>
                <w:lang w:val="ro-MD"/>
              </w:rPr>
            </w:pPr>
            <w:r w:rsidRPr="002E4E85">
              <w:rPr>
                <w:lang w:val="ro-MD"/>
              </w:rPr>
              <w:t>B. chimico-tehnologice; C. gazoducte magistrale;</w:t>
            </w:r>
          </w:p>
          <w:p w14:paraId="4C1FE79C" w14:textId="77777777" w:rsidR="00FE64AE" w:rsidRPr="002E4E85" w:rsidRDefault="00FE64AE" w:rsidP="00277424">
            <w:pPr>
              <w:pStyle w:val="Listparagraf"/>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708" w:type="dxa"/>
          </w:tcPr>
          <w:p w14:paraId="7F05191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019FB9BC"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67A50DE1"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533407DB"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0E1E4D08"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3B7DD1AC"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64E17BF0"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395C98D4"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305FD369" w14:textId="77777777" w:rsidR="00FE64AE" w:rsidRPr="002E4E85" w:rsidRDefault="00FE64AE" w:rsidP="00FE64A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73E272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5671E6DA" w14:textId="77777777" w:rsidR="00FE64AE" w:rsidRPr="002E4E85" w:rsidRDefault="00FE64AE" w:rsidP="00FE64A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6AB21C8C"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4DFE2184" w14:textId="77777777" w:rsidR="00FE64AE" w:rsidRPr="002E4E85" w:rsidRDefault="00FE64AE" w:rsidP="00FE64AE">
      <w:pPr>
        <w:jc w:val="right"/>
        <w:rPr>
          <w:noProof w:val="0"/>
          <w:lang w:val="ro-MD"/>
        </w:rPr>
      </w:pPr>
    </w:p>
    <w:p w14:paraId="2958AC0E" w14:textId="77777777" w:rsidR="00FE64AE" w:rsidRPr="002E4E85" w:rsidRDefault="00FE64AE" w:rsidP="00FE64AE">
      <w:pPr>
        <w:jc w:val="right"/>
        <w:rPr>
          <w:noProof w:val="0"/>
          <w:lang w:val="ro-MD"/>
        </w:rPr>
      </w:pPr>
    </w:p>
    <w:p w14:paraId="49CD6C87" w14:textId="77777777" w:rsidR="00FE64AE" w:rsidRPr="002E4E85" w:rsidRDefault="00FE64AE" w:rsidP="00FE64AE">
      <w:pPr>
        <w:jc w:val="right"/>
        <w:rPr>
          <w:noProof w:val="0"/>
          <w:lang w:val="ro-MD"/>
        </w:rPr>
      </w:pPr>
    </w:p>
    <w:p w14:paraId="68C94FE8" w14:textId="77777777" w:rsidR="00FE64AE" w:rsidRPr="002E4E85" w:rsidRDefault="00FE64AE" w:rsidP="00FE64AE">
      <w:pPr>
        <w:jc w:val="right"/>
        <w:rPr>
          <w:noProof w:val="0"/>
          <w:lang w:val="ro-MD"/>
        </w:rPr>
      </w:pPr>
    </w:p>
    <w:p w14:paraId="0E0B6175" w14:textId="77777777" w:rsidR="00FE64AE" w:rsidRPr="002E4E85" w:rsidRDefault="00FE64AE" w:rsidP="00FE64AE">
      <w:pPr>
        <w:jc w:val="right"/>
        <w:rPr>
          <w:noProof w:val="0"/>
          <w:lang w:val="ro-MD"/>
        </w:rPr>
      </w:pPr>
    </w:p>
    <w:p w14:paraId="65A687BD" w14:textId="77777777" w:rsidR="00FE64AE" w:rsidRPr="002E4E85" w:rsidRDefault="00FE64AE" w:rsidP="00FE64AE">
      <w:pPr>
        <w:jc w:val="right"/>
        <w:rPr>
          <w:noProof w:val="0"/>
          <w:lang w:val="ro-MD"/>
        </w:rPr>
      </w:pPr>
    </w:p>
    <w:p w14:paraId="40B24D61" w14:textId="77777777" w:rsidR="00FE64AE" w:rsidRPr="002E4E85" w:rsidRDefault="00FE64AE" w:rsidP="00FE64AE">
      <w:pPr>
        <w:jc w:val="right"/>
        <w:rPr>
          <w:noProof w:val="0"/>
          <w:lang w:val="ro-MD"/>
        </w:rPr>
      </w:pPr>
    </w:p>
    <w:p w14:paraId="134F5569" w14:textId="77777777" w:rsidR="00FE64AE" w:rsidRPr="002E4E85" w:rsidRDefault="00FE64AE" w:rsidP="00FE64AE">
      <w:pPr>
        <w:jc w:val="right"/>
        <w:rPr>
          <w:noProof w:val="0"/>
          <w:lang w:val="ro-MD"/>
        </w:rPr>
      </w:pPr>
    </w:p>
    <w:p w14:paraId="658C6872" w14:textId="77777777" w:rsidR="00FE64AE" w:rsidRPr="002E4E85" w:rsidRDefault="00FE64AE" w:rsidP="00FE64AE">
      <w:pPr>
        <w:jc w:val="right"/>
        <w:rPr>
          <w:noProof w:val="0"/>
          <w:lang w:val="ro-MD"/>
        </w:rPr>
      </w:pPr>
    </w:p>
    <w:p w14:paraId="568FCC4F" w14:textId="77777777" w:rsidR="00FE64AE" w:rsidRPr="002E4E85" w:rsidRDefault="00FE64AE" w:rsidP="00FE64AE">
      <w:pPr>
        <w:jc w:val="right"/>
        <w:rPr>
          <w:noProof w:val="0"/>
          <w:lang w:val="ro-MD"/>
        </w:rPr>
      </w:pPr>
    </w:p>
    <w:p w14:paraId="659DC5F1" w14:textId="77777777" w:rsidR="00FE64AE" w:rsidRPr="002E4E85" w:rsidRDefault="00FE64AE" w:rsidP="00FE64AE">
      <w:pPr>
        <w:jc w:val="right"/>
        <w:rPr>
          <w:noProof w:val="0"/>
          <w:lang w:val="ro-MD"/>
        </w:rPr>
      </w:pPr>
    </w:p>
    <w:p w14:paraId="70BFA72F" w14:textId="77777777" w:rsidR="00FE64AE" w:rsidRPr="002E4E85" w:rsidRDefault="00FE64AE" w:rsidP="00FE64AE">
      <w:pPr>
        <w:jc w:val="right"/>
        <w:rPr>
          <w:noProof w:val="0"/>
          <w:lang w:val="ro-MD"/>
        </w:rPr>
      </w:pPr>
    </w:p>
    <w:p w14:paraId="037DA0DA" w14:textId="77777777" w:rsidR="00FE64AE" w:rsidRPr="002E4E85" w:rsidRDefault="00FE64AE" w:rsidP="00FE64AE">
      <w:pPr>
        <w:jc w:val="right"/>
        <w:rPr>
          <w:noProof w:val="0"/>
          <w:lang w:val="ro-MD"/>
        </w:rPr>
      </w:pPr>
    </w:p>
    <w:p w14:paraId="05907888" w14:textId="77777777" w:rsidR="00FE64AE" w:rsidRPr="002E4E85" w:rsidRDefault="00FE64AE" w:rsidP="00FE64AE">
      <w:pPr>
        <w:jc w:val="right"/>
        <w:rPr>
          <w:noProof w:val="0"/>
          <w:lang w:val="ro-MD"/>
        </w:rPr>
      </w:pPr>
    </w:p>
    <w:p w14:paraId="126CA8C4" w14:textId="77777777" w:rsidR="00FE64AE" w:rsidRPr="002E4E85" w:rsidRDefault="00FE64AE" w:rsidP="00FE64AE">
      <w:pPr>
        <w:jc w:val="right"/>
        <w:rPr>
          <w:noProof w:val="0"/>
          <w:lang w:val="ro-MD"/>
        </w:rPr>
      </w:pPr>
    </w:p>
    <w:p w14:paraId="6D9312E2" w14:textId="77777777" w:rsidR="00FE64AE" w:rsidRPr="002E4E85" w:rsidRDefault="00FE64AE" w:rsidP="00FE64AE">
      <w:pPr>
        <w:jc w:val="right"/>
        <w:rPr>
          <w:noProof w:val="0"/>
          <w:lang w:val="ro-MD"/>
        </w:rPr>
      </w:pPr>
    </w:p>
    <w:p w14:paraId="3E486455" w14:textId="77777777" w:rsidR="00FE64AE" w:rsidRPr="002E4E85" w:rsidRDefault="00FE64AE" w:rsidP="00FE64AE">
      <w:pPr>
        <w:jc w:val="right"/>
        <w:rPr>
          <w:noProof w:val="0"/>
          <w:lang w:val="ro-MD"/>
        </w:rPr>
      </w:pPr>
    </w:p>
    <w:p w14:paraId="7A3DF102" w14:textId="77777777" w:rsidR="00FE64AE" w:rsidRPr="002E4E85" w:rsidRDefault="00FE64AE" w:rsidP="00FE64AE">
      <w:pPr>
        <w:jc w:val="right"/>
        <w:rPr>
          <w:noProof w:val="0"/>
          <w:lang w:val="ro-MD"/>
        </w:rPr>
      </w:pPr>
    </w:p>
    <w:p w14:paraId="3553DBA7" w14:textId="77777777" w:rsidR="00FE64AE" w:rsidRPr="002E4E85" w:rsidRDefault="00FE64AE" w:rsidP="00FE64AE">
      <w:pPr>
        <w:jc w:val="right"/>
        <w:rPr>
          <w:noProof w:val="0"/>
          <w:sz w:val="22"/>
          <w:szCs w:val="22"/>
          <w:lang w:val="ro-MD"/>
        </w:rPr>
      </w:pPr>
      <w:r w:rsidRPr="002E4E85">
        <w:rPr>
          <w:noProof w:val="0"/>
          <w:lang w:val="ro-MD"/>
        </w:rPr>
        <w:lastRenderedPageBreak/>
        <w:t>Anexa nr. 23</w:t>
      </w:r>
    </w:p>
    <w:p w14:paraId="6D1E6E4E" w14:textId="77777777" w:rsidR="00FE64AE" w:rsidRPr="002E4E85" w:rsidRDefault="00FE64AE" w:rsidP="00FE64AE">
      <w:pPr>
        <w:jc w:val="right"/>
        <w:rPr>
          <w:noProof w:val="0"/>
          <w:lang w:val="ro-MD"/>
        </w:rPr>
      </w:pPr>
      <w:r w:rsidRPr="002E4E85">
        <w:rPr>
          <w:noProof w:val="0"/>
          <w:lang w:val="ro-MD"/>
        </w:rPr>
        <w:t>la Documentația standard nr._____</w:t>
      </w:r>
    </w:p>
    <w:p w14:paraId="437AA1F8" w14:textId="77777777" w:rsidR="00FE64AE" w:rsidRPr="002E4E85" w:rsidRDefault="00FE64AE" w:rsidP="00FE64AE">
      <w:pPr>
        <w:jc w:val="right"/>
        <w:rPr>
          <w:noProof w:val="0"/>
          <w:lang w:val="ro-MD"/>
        </w:rPr>
      </w:pPr>
      <w:r w:rsidRPr="002E4E85">
        <w:rPr>
          <w:noProof w:val="0"/>
          <w:lang w:val="ro-MD"/>
        </w:rPr>
        <w:t>din “____” ________ 20___</w:t>
      </w:r>
    </w:p>
    <w:p w14:paraId="52A475D8" w14:textId="77777777" w:rsidR="00FE64AE" w:rsidRPr="002E4E85" w:rsidRDefault="00FE64AE" w:rsidP="00FE64AE">
      <w:pPr>
        <w:keepNext/>
        <w:keepLines/>
        <w:jc w:val="center"/>
        <w:outlineLvl w:val="1"/>
        <w:rPr>
          <w:b/>
          <w:lang w:val="ro-MD"/>
        </w:rPr>
      </w:pPr>
      <w:bookmarkStart w:id="60" w:name="_Toc390252621"/>
      <w:r w:rsidRPr="002E4E85">
        <w:rPr>
          <w:b/>
          <w:lang w:val="ro-MD"/>
        </w:rPr>
        <w:t xml:space="preserve">CAIET DE SARCINI </w:t>
      </w:r>
    </w:p>
    <w:bookmarkEnd w:id="60"/>
    <w:p w14:paraId="0A49B5A4" w14:textId="77777777" w:rsidR="00FE64AE" w:rsidRPr="002E4E85" w:rsidRDefault="00FE64AE" w:rsidP="00FE64AE">
      <w:pPr>
        <w:keepNext/>
        <w:keepLines/>
        <w:jc w:val="center"/>
        <w:outlineLvl w:val="1"/>
        <w:rPr>
          <w:b/>
          <w:lang w:val="ro-MD"/>
        </w:rPr>
      </w:pPr>
      <w:r w:rsidRPr="002E4E85">
        <w:rPr>
          <w:b/>
          <w:bCs/>
          <w:lang w:val="ro-MD"/>
        </w:rPr>
        <w:t>PRIVIND</w:t>
      </w:r>
    </w:p>
    <w:p w14:paraId="48CA03B5" w14:textId="77777777" w:rsidR="00FE64AE" w:rsidRPr="002E4E85" w:rsidRDefault="00FE64AE" w:rsidP="00FE64AE">
      <w:pPr>
        <w:jc w:val="both"/>
        <w:rPr>
          <w:sz w:val="20"/>
          <w:szCs w:val="20"/>
          <w:lang w:val="ro-MD"/>
        </w:rPr>
      </w:pPr>
    </w:p>
    <w:p w14:paraId="08FD1A43" w14:textId="21B53998" w:rsidR="00FE64AE" w:rsidRPr="002E4E85" w:rsidRDefault="00FE64AE" w:rsidP="00FE64AE">
      <w:pPr>
        <w:jc w:val="both"/>
        <w:rPr>
          <w:b/>
          <w:i/>
          <w:sz w:val="22"/>
          <w:szCs w:val="22"/>
          <w:u w:val="single"/>
          <w:lang w:val="ro-MD" w:eastAsia="ru-RU"/>
        </w:rPr>
      </w:pPr>
      <w:r w:rsidRPr="002E4E85">
        <w:rPr>
          <w:b/>
          <w:bCs/>
          <w:sz w:val="22"/>
          <w:szCs w:val="22"/>
          <w:lang w:val="ro-MD"/>
        </w:rPr>
        <w:t xml:space="preserve">  Obiectul:</w:t>
      </w:r>
      <w:r w:rsidRPr="002E4E85">
        <w:rPr>
          <w:bCs/>
          <w:sz w:val="22"/>
          <w:szCs w:val="22"/>
          <w:lang w:val="ro-MD"/>
        </w:rPr>
        <w:t xml:space="preserve"> </w:t>
      </w:r>
      <w:r w:rsidRPr="002E4E85">
        <w:rPr>
          <w:spacing w:val="-6"/>
          <w:sz w:val="22"/>
          <w:szCs w:val="22"/>
          <w:shd w:val="clear" w:color="auto" w:fill="FFFFFF"/>
          <w:lang w:val="ro-MD"/>
        </w:rPr>
        <w:t xml:space="preserve"> </w:t>
      </w:r>
      <w:bookmarkStart w:id="61" w:name="_Hlk179553047"/>
      <w:r w:rsidR="00277424">
        <w:rPr>
          <w:b/>
          <w:u w:val="single"/>
          <w:shd w:val="clear" w:color="auto" w:fill="FFFFFF" w:themeFill="background1"/>
          <w:lang w:eastAsia="ru-RU"/>
        </w:rPr>
        <w:t>Lucrări</w:t>
      </w:r>
      <w:r w:rsidR="00277424" w:rsidRPr="00C133C7">
        <w:rPr>
          <w:b/>
          <w:u w:val="single"/>
          <w:shd w:val="clear" w:color="auto" w:fill="FFFFFF" w:themeFill="background1"/>
          <w:lang w:eastAsia="ru-RU"/>
        </w:rPr>
        <w:t xml:space="preserve"> de constructie a retelelor tehnico-edilitare publice (apeduct, canalizare menajera) a blocului alimentar si a salii pentru sport din mun. Chisinau, str. Igor Vieru, 17/2</w:t>
      </w:r>
      <w:r w:rsidR="00277424" w:rsidRPr="00FF46AD">
        <w:rPr>
          <w:b/>
          <w:bCs/>
          <w:u w:val="single"/>
          <w:lang w:eastAsia="ru-RU"/>
        </w:rPr>
        <w:t>.</w:t>
      </w:r>
      <w:bookmarkEnd w:id="61"/>
      <w:r w:rsidR="00277424" w:rsidRPr="00FF46AD">
        <w:rPr>
          <w:sz w:val="20"/>
          <w:u w:val="single"/>
          <w:lang w:eastAsia="ru-RU"/>
        </w:rPr>
        <w:t xml:space="preserve">                                                                                </w:t>
      </w:r>
      <w:r w:rsidR="00224377" w:rsidRPr="00224377">
        <w:rPr>
          <w:sz w:val="22"/>
          <w:szCs w:val="22"/>
          <w:u w:val="single"/>
          <w:lang w:eastAsia="ru-RU"/>
        </w:rPr>
        <w:t xml:space="preserve">                          </w:t>
      </w:r>
      <w:r w:rsidR="00224377" w:rsidRPr="00224377">
        <w:rPr>
          <w:b/>
          <w:i/>
          <w:sz w:val="22"/>
          <w:szCs w:val="22"/>
          <w:u w:val="single"/>
          <w:lang w:val="ro-MD" w:eastAsia="ru-RU"/>
        </w:rPr>
        <w:t xml:space="preserve">                                                      </w:t>
      </w:r>
    </w:p>
    <w:p w14:paraId="70E53834" w14:textId="541B6BB2" w:rsidR="00FE64AE" w:rsidRPr="002E4E85" w:rsidRDefault="00FE64AE" w:rsidP="00FE64AE">
      <w:pPr>
        <w:jc w:val="both"/>
        <w:rPr>
          <w:b/>
          <w:bCs/>
          <w:sz w:val="22"/>
          <w:szCs w:val="22"/>
          <w:u w:val="single"/>
          <w:lang w:val="ro-MD"/>
        </w:rPr>
      </w:pPr>
      <w:r w:rsidRPr="002E4E85">
        <w:rPr>
          <w:b/>
          <w:shd w:val="clear" w:color="auto" w:fill="FFFFFF" w:themeFill="background1"/>
          <w:lang w:val="ro-MD" w:eastAsia="ru-RU"/>
        </w:rPr>
        <w:t xml:space="preserve"> </w:t>
      </w:r>
      <w:r w:rsidRPr="002E4E85">
        <w:rPr>
          <w:b/>
          <w:shd w:val="clear" w:color="auto" w:fill="FFFFFF" w:themeFill="background1"/>
          <w:lang w:val="ro-MD" w:eastAsia="ru-RU"/>
        </w:rPr>
        <w:br/>
      </w:r>
      <w:r w:rsidRPr="002E4E85">
        <w:rPr>
          <w:bCs/>
          <w:sz w:val="22"/>
          <w:szCs w:val="22"/>
          <w:lang w:val="ro-MD"/>
        </w:rPr>
        <w:t xml:space="preserve"> </w:t>
      </w:r>
      <w:r w:rsidRPr="002E4E85">
        <w:rPr>
          <w:b/>
          <w:bCs/>
          <w:sz w:val="22"/>
          <w:szCs w:val="22"/>
          <w:lang w:val="ro-MD"/>
        </w:rPr>
        <w:t>Autoritatea contractantă:</w:t>
      </w:r>
      <w:r w:rsidRPr="002E4E85">
        <w:rPr>
          <w:bCs/>
          <w:sz w:val="22"/>
          <w:szCs w:val="22"/>
          <w:lang w:val="ro-MD"/>
        </w:rPr>
        <w:t xml:space="preserve"> </w:t>
      </w:r>
      <w:r w:rsidR="00277424">
        <w:rPr>
          <w:b/>
          <w:bCs/>
          <w:sz w:val="22"/>
          <w:szCs w:val="22"/>
          <w:u w:val="single"/>
          <w:lang w:val="ro-MD"/>
        </w:rPr>
        <w:t>IPLTPA „Mihail Berezovschi”</w:t>
      </w:r>
    </w:p>
    <w:p w14:paraId="24AA281D" w14:textId="77777777" w:rsidR="00FE64AE" w:rsidRPr="002E4E85" w:rsidRDefault="00FE64AE" w:rsidP="00FE64AE">
      <w:pPr>
        <w:jc w:val="both"/>
        <w:rPr>
          <w:b/>
          <w:bCs/>
          <w:sz w:val="22"/>
          <w:szCs w:val="22"/>
          <w:u w:val="single"/>
          <w:lang w:val="ro-MD"/>
        </w:rPr>
      </w:pPr>
    </w:p>
    <w:p w14:paraId="2ED1B8E1" w14:textId="4768556D" w:rsidR="00FE64AE" w:rsidRDefault="00FE64AE" w:rsidP="00FE64AE">
      <w:pPr>
        <w:jc w:val="both"/>
        <w:rPr>
          <w:b/>
          <w:sz w:val="22"/>
          <w:szCs w:val="22"/>
          <w:u w:val="single"/>
          <w:shd w:val="clear" w:color="auto" w:fill="FFFFFF" w:themeFill="background1"/>
          <w:lang w:eastAsia="ru-RU"/>
        </w:rPr>
      </w:pPr>
      <w:r w:rsidRPr="002E4E85">
        <w:rPr>
          <w:b/>
          <w:bCs/>
          <w:sz w:val="22"/>
          <w:szCs w:val="22"/>
          <w:lang w:val="ro-MD" w:eastAsia="ru-RU"/>
        </w:rPr>
        <w:t xml:space="preserve">1 . Descriere generală: </w:t>
      </w:r>
      <w:r w:rsidR="00277424">
        <w:rPr>
          <w:sz w:val="22"/>
          <w:szCs w:val="22"/>
          <w:lang w:val="ro-MD"/>
        </w:rPr>
        <w:t xml:space="preserve">În scopul identificării unui operator economic </w:t>
      </w:r>
      <w:r w:rsidRPr="002E4E85">
        <w:rPr>
          <w:sz w:val="22"/>
          <w:szCs w:val="22"/>
          <w:lang w:val="ro-MD"/>
        </w:rPr>
        <w:t>care ar efectua</w:t>
      </w:r>
      <w:r w:rsidRPr="002E4E85">
        <w:rPr>
          <w:i/>
          <w:spacing w:val="-6"/>
          <w:sz w:val="22"/>
          <w:szCs w:val="22"/>
          <w:shd w:val="clear" w:color="auto" w:fill="FFFFFF"/>
          <w:lang w:val="ro-MD"/>
        </w:rPr>
        <w:t xml:space="preserve"> </w:t>
      </w:r>
      <w:r w:rsidR="00277424">
        <w:rPr>
          <w:spacing w:val="-6"/>
          <w:sz w:val="22"/>
          <w:szCs w:val="22"/>
          <w:shd w:val="clear" w:color="auto" w:fill="FFFFFF"/>
          <w:lang w:val="ro-MD"/>
        </w:rPr>
        <w:t>lucrări</w:t>
      </w:r>
      <w:r w:rsidRPr="002E4E85">
        <w:rPr>
          <w:sz w:val="22"/>
          <w:szCs w:val="22"/>
          <w:lang w:val="ro-MD" w:eastAsia="ru-RU"/>
        </w:rPr>
        <w:t xml:space="preserve"> </w:t>
      </w:r>
      <w:r w:rsidR="00277424">
        <w:rPr>
          <w:sz w:val="22"/>
          <w:szCs w:val="22"/>
          <w:lang w:val="ro-MD" w:eastAsia="ru-RU"/>
        </w:rPr>
        <w:t>de construcț</w:t>
      </w:r>
      <w:r w:rsidR="00277424" w:rsidRPr="00277424">
        <w:rPr>
          <w:sz w:val="22"/>
          <w:szCs w:val="22"/>
          <w:lang w:val="ro-MD" w:eastAsia="ru-RU"/>
        </w:rPr>
        <w:t>ie a re</w:t>
      </w:r>
      <w:r w:rsidR="00277424">
        <w:rPr>
          <w:sz w:val="22"/>
          <w:szCs w:val="22"/>
          <w:lang w:val="ro-MD" w:eastAsia="ru-RU"/>
        </w:rPr>
        <w:t>ț</w:t>
      </w:r>
      <w:r w:rsidR="00277424" w:rsidRPr="00277424">
        <w:rPr>
          <w:sz w:val="22"/>
          <w:szCs w:val="22"/>
          <w:lang w:val="ro-MD" w:eastAsia="ru-RU"/>
        </w:rPr>
        <w:t xml:space="preserve">elelor tehnico-edilitare publice (apeduct, canalizare </w:t>
      </w:r>
      <w:r w:rsidR="00277424">
        <w:rPr>
          <w:sz w:val="22"/>
          <w:szCs w:val="22"/>
          <w:lang w:val="ro-MD" w:eastAsia="ru-RU"/>
        </w:rPr>
        <w:t>menajera) a blocului alimentar și a sălii pentru sport din mun. Chiș</w:t>
      </w:r>
      <w:r w:rsidR="00277424" w:rsidRPr="00277424">
        <w:rPr>
          <w:sz w:val="22"/>
          <w:szCs w:val="22"/>
          <w:lang w:val="ro-MD" w:eastAsia="ru-RU"/>
        </w:rPr>
        <w:t>inau, str. Igor Vieru, 17/2</w:t>
      </w:r>
      <w:r w:rsidR="00277424">
        <w:rPr>
          <w:sz w:val="22"/>
          <w:szCs w:val="22"/>
          <w:lang w:val="ro-MD" w:eastAsia="ru-RU"/>
        </w:rPr>
        <w:t>, din cadrul IPLTPA „Mihail Berezovschi”</w:t>
      </w:r>
      <w:r w:rsidR="00224377" w:rsidRPr="00224377">
        <w:rPr>
          <w:bCs/>
          <w:sz w:val="22"/>
          <w:szCs w:val="22"/>
          <w:shd w:val="clear" w:color="auto" w:fill="FFFFFF" w:themeFill="background1"/>
          <w:lang w:eastAsia="ru-RU"/>
        </w:rPr>
        <w:t>.</w:t>
      </w:r>
    </w:p>
    <w:p w14:paraId="24E30138" w14:textId="77777777" w:rsidR="00224377" w:rsidRPr="002E4E85" w:rsidRDefault="00224377" w:rsidP="00FE64AE">
      <w:pPr>
        <w:jc w:val="both"/>
        <w:rPr>
          <w:sz w:val="22"/>
          <w:szCs w:val="22"/>
          <w:lang w:val="ro-MD" w:eastAsia="ru-RU"/>
        </w:rPr>
      </w:pPr>
    </w:p>
    <w:tbl>
      <w:tblPr>
        <w:tblW w:w="10065" w:type="dxa"/>
        <w:tblInd w:w="-5" w:type="dxa"/>
        <w:tblLayout w:type="fixed"/>
        <w:tblLook w:val="04A0" w:firstRow="1" w:lastRow="0" w:firstColumn="1" w:lastColumn="0" w:noHBand="0" w:noVBand="1"/>
      </w:tblPr>
      <w:tblGrid>
        <w:gridCol w:w="426"/>
        <w:gridCol w:w="567"/>
        <w:gridCol w:w="2551"/>
        <w:gridCol w:w="851"/>
        <w:gridCol w:w="850"/>
        <w:gridCol w:w="2835"/>
        <w:gridCol w:w="1985"/>
      </w:tblGrid>
      <w:tr w:rsidR="00FE64AE" w:rsidRPr="002E4E85" w14:paraId="5C9C570B" w14:textId="77777777" w:rsidTr="00277424">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EAE4922" w14:textId="77777777" w:rsidR="00FE64AE" w:rsidRPr="00224377" w:rsidRDefault="00FE64AE" w:rsidP="00277424">
            <w:pPr>
              <w:shd w:val="clear" w:color="auto" w:fill="FFFFFF" w:themeFill="background1"/>
              <w:ind w:left="-111"/>
              <w:jc w:val="center"/>
              <w:rPr>
                <w:b/>
                <w:sz w:val="20"/>
                <w:szCs w:val="20"/>
                <w:lang w:val="ro-MD" w:eastAsia="ru-RU"/>
              </w:rPr>
            </w:pPr>
            <w:r w:rsidRPr="00224377">
              <w:rPr>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387C70" w14:textId="77777777" w:rsidR="00FE64AE" w:rsidRPr="00224377" w:rsidRDefault="00FE64AE" w:rsidP="00277424">
            <w:pPr>
              <w:shd w:val="clear" w:color="auto" w:fill="FFFFFF" w:themeFill="background1"/>
              <w:ind w:left="-113"/>
              <w:jc w:val="center"/>
              <w:rPr>
                <w:b/>
                <w:sz w:val="20"/>
                <w:szCs w:val="20"/>
                <w:lang w:val="ro-MD" w:eastAsia="ru-RU"/>
              </w:rPr>
            </w:pPr>
            <w:r w:rsidRPr="00224377">
              <w:rPr>
                <w:b/>
                <w:sz w:val="20"/>
                <w:szCs w:val="20"/>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0A9B6B" w14:textId="77777777" w:rsidR="00FE64AE" w:rsidRPr="00224377" w:rsidRDefault="00FE64AE" w:rsidP="00277424">
            <w:pPr>
              <w:shd w:val="clear" w:color="auto" w:fill="FFFFFF" w:themeFill="background1"/>
              <w:jc w:val="center"/>
              <w:rPr>
                <w:b/>
                <w:sz w:val="20"/>
                <w:szCs w:val="20"/>
                <w:lang w:val="ro-MD" w:eastAsia="ru-RU"/>
              </w:rPr>
            </w:pPr>
            <w:r w:rsidRPr="00224377">
              <w:rPr>
                <w:b/>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F943B2" w14:textId="77777777" w:rsidR="00FE64AE" w:rsidRPr="00224377" w:rsidRDefault="00FE64AE" w:rsidP="00224377">
            <w:pPr>
              <w:shd w:val="clear" w:color="auto" w:fill="FFFFFF" w:themeFill="background1"/>
              <w:ind w:left="-109" w:right="-108"/>
              <w:jc w:val="center"/>
              <w:rPr>
                <w:b/>
                <w:sz w:val="20"/>
                <w:szCs w:val="20"/>
                <w:lang w:val="ro-MD" w:eastAsia="ru-RU"/>
              </w:rPr>
            </w:pPr>
            <w:r w:rsidRPr="00224377">
              <w:rPr>
                <w:b/>
                <w:sz w:val="20"/>
                <w:szCs w:val="20"/>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A6C5D4" w14:textId="77777777" w:rsidR="00FE64AE" w:rsidRPr="00224377" w:rsidRDefault="00FE64AE" w:rsidP="00224377">
            <w:pPr>
              <w:shd w:val="clear" w:color="auto" w:fill="FFFFFF" w:themeFill="background1"/>
              <w:ind w:left="-128" w:right="-109"/>
              <w:jc w:val="center"/>
              <w:rPr>
                <w:b/>
                <w:sz w:val="20"/>
                <w:szCs w:val="20"/>
                <w:lang w:val="ro-MD" w:eastAsia="ru-RU"/>
              </w:rPr>
            </w:pPr>
            <w:r w:rsidRPr="00224377">
              <w:rPr>
                <w:b/>
                <w:sz w:val="20"/>
                <w:szCs w:val="20"/>
                <w:lang w:val="ro-MD"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C001867" w14:textId="77777777" w:rsidR="00FE64AE" w:rsidRPr="00224377" w:rsidRDefault="00FE64AE" w:rsidP="00277424">
            <w:pPr>
              <w:shd w:val="clear" w:color="auto" w:fill="FFFFFF" w:themeFill="background1"/>
              <w:jc w:val="center"/>
              <w:rPr>
                <w:b/>
                <w:sz w:val="20"/>
                <w:szCs w:val="20"/>
                <w:lang w:val="ro-MD" w:eastAsia="ru-RU"/>
              </w:rPr>
            </w:pPr>
            <w:r w:rsidRPr="00224377">
              <w:rPr>
                <w:b/>
                <w:sz w:val="20"/>
                <w:szCs w:val="20"/>
                <w:lang w:val="ro-MD"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B4FEB7" w14:textId="77777777" w:rsidR="00FE64AE" w:rsidRPr="00224377" w:rsidRDefault="00FE64AE" w:rsidP="00224377">
            <w:pPr>
              <w:shd w:val="clear" w:color="auto" w:fill="FFFFFF" w:themeFill="background1"/>
              <w:ind w:left="-112" w:right="-103"/>
              <w:jc w:val="center"/>
              <w:rPr>
                <w:b/>
                <w:sz w:val="20"/>
                <w:szCs w:val="20"/>
                <w:lang w:val="ro-MD" w:eastAsia="ru-RU"/>
              </w:rPr>
            </w:pPr>
            <w:r w:rsidRPr="00224377">
              <w:rPr>
                <w:b/>
                <w:sz w:val="20"/>
                <w:szCs w:val="20"/>
                <w:lang w:val="ro-MD" w:eastAsia="ru-RU"/>
              </w:rPr>
              <w:t>Valoarea estimată fară TVA</w:t>
            </w:r>
            <w:r w:rsidRPr="00224377">
              <w:rPr>
                <w:b/>
                <w:sz w:val="20"/>
                <w:szCs w:val="20"/>
                <w:lang w:val="ro-MD" w:eastAsia="ru-RU"/>
              </w:rPr>
              <w:br/>
              <w:t>(se va indica pentru fiecare lot în parte)</w:t>
            </w:r>
          </w:p>
        </w:tc>
      </w:tr>
      <w:tr w:rsidR="00277424" w:rsidRPr="002E4E85" w14:paraId="497F492F" w14:textId="77777777" w:rsidTr="00277424">
        <w:trPr>
          <w:trHeight w:val="23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4C43369" w14:textId="77777777" w:rsidR="00277424" w:rsidRPr="00224377" w:rsidRDefault="00277424" w:rsidP="00277424">
            <w:pPr>
              <w:shd w:val="clear" w:color="auto" w:fill="FFFFFF" w:themeFill="background1"/>
              <w:rPr>
                <w:b/>
                <w:sz w:val="20"/>
                <w:szCs w:val="20"/>
                <w:lang w:val="ro-MD" w:eastAsia="ru-RU"/>
              </w:rPr>
            </w:pPr>
            <w:r w:rsidRPr="00224377">
              <w:rPr>
                <w:b/>
                <w:sz w:val="20"/>
                <w:szCs w:val="20"/>
                <w:lang w:val="ro-MD" w:eastAsia="ru-RU"/>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F52AFF" w14:textId="08CF2A8F" w:rsidR="00277424" w:rsidRPr="00224377" w:rsidRDefault="00277424" w:rsidP="00277424">
            <w:pPr>
              <w:shd w:val="clear" w:color="auto" w:fill="FFFFFF" w:themeFill="background1"/>
              <w:jc w:val="both"/>
              <w:rPr>
                <w:b/>
                <w:sz w:val="20"/>
                <w:szCs w:val="20"/>
                <w:lang w:val="ro-MD" w:eastAsia="ru-RU"/>
              </w:rPr>
            </w:pPr>
            <w:r>
              <w:rPr>
                <w:b/>
                <w:sz w:val="20"/>
                <w:szCs w:val="20"/>
                <w:shd w:val="clear" w:color="auto" w:fill="FFFFFF" w:themeFill="background1"/>
                <w:lang w:eastAsia="ru-RU"/>
              </w:rPr>
              <w:t>Lucrări de constructie a reț</w:t>
            </w:r>
            <w:r w:rsidRPr="00C133C7">
              <w:rPr>
                <w:b/>
                <w:sz w:val="20"/>
                <w:szCs w:val="20"/>
                <w:shd w:val="clear" w:color="auto" w:fill="FFFFFF" w:themeFill="background1"/>
                <w:lang w:eastAsia="ru-RU"/>
              </w:rPr>
              <w:t xml:space="preserve">elelor tehnico-edilitare publice (apeduct, canalizare </w:t>
            </w:r>
            <w:r>
              <w:rPr>
                <w:b/>
                <w:sz w:val="20"/>
                <w:szCs w:val="20"/>
                <w:shd w:val="clear" w:color="auto" w:fill="FFFFFF" w:themeFill="background1"/>
                <w:lang w:eastAsia="ru-RU"/>
              </w:rPr>
              <w:t>menajera) a blocului alimentar ș</w:t>
            </w:r>
            <w:r w:rsidRPr="00C133C7">
              <w:rPr>
                <w:b/>
                <w:sz w:val="20"/>
                <w:szCs w:val="20"/>
                <w:shd w:val="clear" w:color="auto" w:fill="FFFFFF" w:themeFill="background1"/>
                <w:lang w:eastAsia="ru-RU"/>
              </w:rPr>
              <w:t>i a salii pentru sport din mun. Chisinau, str. Igor Vieru, 17/2</w:t>
            </w:r>
          </w:p>
        </w:tc>
      </w:tr>
      <w:tr w:rsidR="00277424" w:rsidRPr="002E4E85" w14:paraId="5C88FF4B" w14:textId="77777777" w:rsidTr="00277424">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277408" w14:textId="77777777" w:rsidR="00277424" w:rsidRPr="00224377" w:rsidRDefault="00277424" w:rsidP="00277424">
            <w:pPr>
              <w:shd w:val="clear" w:color="auto" w:fill="FFFFFF" w:themeFill="background1"/>
              <w:ind w:left="-111"/>
              <w:jc w:val="center"/>
              <w:rPr>
                <w:sz w:val="20"/>
                <w:szCs w:val="20"/>
                <w:lang w:val="ro-MD" w:eastAsia="ru-RU"/>
              </w:rPr>
            </w:pPr>
            <w:r w:rsidRPr="00224377">
              <w:rPr>
                <w:sz w:val="20"/>
                <w:szCs w:val="20"/>
                <w:lang w:val="ro-MD"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B9B1639" w14:textId="03D11473" w:rsidR="00277424" w:rsidRPr="00224377" w:rsidRDefault="00277424" w:rsidP="00277424">
            <w:pPr>
              <w:shd w:val="clear" w:color="auto" w:fill="FFFFFF" w:themeFill="background1"/>
              <w:ind w:left="113" w:right="113"/>
              <w:jc w:val="center"/>
              <w:rPr>
                <w:bCs/>
                <w:sz w:val="20"/>
                <w:szCs w:val="20"/>
                <w:shd w:val="clear" w:color="auto" w:fill="E8E8E8"/>
                <w:lang w:val="ro-MD"/>
              </w:rPr>
            </w:pPr>
            <w:r w:rsidRPr="00277424">
              <w:rPr>
                <w:bCs/>
                <w:sz w:val="20"/>
                <w:szCs w:val="20"/>
                <w:shd w:val="clear" w:color="auto" w:fill="E8E8E8"/>
                <w:lang w:val="ro-MD"/>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B04ED7" w14:textId="6642BA7B" w:rsidR="00277424" w:rsidRPr="00224377" w:rsidRDefault="00277424" w:rsidP="00277424">
            <w:pPr>
              <w:shd w:val="clear" w:color="auto" w:fill="FFFFFF" w:themeFill="background1"/>
              <w:jc w:val="center"/>
              <w:rPr>
                <w:sz w:val="20"/>
                <w:szCs w:val="20"/>
                <w:lang w:val="ro-MD" w:eastAsia="ru-RU"/>
              </w:rPr>
            </w:pPr>
            <w:r w:rsidRPr="00C133C7">
              <w:rPr>
                <w:bCs/>
                <w:sz w:val="20"/>
                <w:szCs w:val="20"/>
                <w:shd w:val="clear" w:color="auto" w:fill="FFFFFF" w:themeFill="background1"/>
                <w:lang w:eastAsia="ru-RU"/>
              </w:rPr>
              <w:t>Lucrări de construcție a rețelelor tehnico-edilitare publice (apeduct, canalizare menajera) a blocului alimentar si a salii pentru sport din mun. Chișinău, str. Igor Vieru, 17/2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CD688C" w14:textId="77777777" w:rsidR="00277424" w:rsidRPr="00224377" w:rsidRDefault="00277424" w:rsidP="00277424">
            <w:pPr>
              <w:shd w:val="clear" w:color="auto" w:fill="FFFFFF" w:themeFill="background1"/>
              <w:ind w:left="-109" w:right="-108"/>
              <w:jc w:val="center"/>
              <w:rPr>
                <w:sz w:val="20"/>
                <w:szCs w:val="20"/>
                <w:lang w:val="ro-MD" w:eastAsia="ru-RU"/>
              </w:rPr>
            </w:pPr>
            <w:r w:rsidRPr="00224377">
              <w:rPr>
                <w:sz w:val="20"/>
                <w:szCs w:val="20"/>
                <w:lang w:val="ro-MD" w:eastAsia="ru-RU"/>
              </w:rPr>
              <w:t>Buc.</w:t>
            </w:r>
          </w:p>
          <w:p w14:paraId="60307F8D" w14:textId="77777777" w:rsidR="00277424" w:rsidRPr="00224377" w:rsidRDefault="00277424" w:rsidP="00277424">
            <w:pPr>
              <w:shd w:val="clear" w:color="auto" w:fill="FFFFFF" w:themeFill="background1"/>
              <w:ind w:left="-109" w:right="-108"/>
              <w:jc w:val="center"/>
              <w:rPr>
                <w:sz w:val="20"/>
                <w:szCs w:val="20"/>
                <w:lang w:val="ro-MD" w:eastAsia="ru-RU"/>
              </w:rPr>
            </w:pPr>
            <w:r w:rsidRPr="00224377">
              <w:rPr>
                <w:sz w:val="20"/>
                <w:szCs w:val="20"/>
                <w:lang w:val="ro-MD" w:eastAsia="ru-RU"/>
              </w:rPr>
              <w:t>(lucrare)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9A2302" w14:textId="77777777" w:rsidR="00277424" w:rsidRPr="00224377" w:rsidRDefault="00277424" w:rsidP="00277424">
            <w:pPr>
              <w:shd w:val="clear" w:color="auto" w:fill="FFFFFF" w:themeFill="background1"/>
              <w:jc w:val="center"/>
              <w:rPr>
                <w:sz w:val="20"/>
                <w:szCs w:val="20"/>
                <w:lang w:val="ro-MD" w:eastAsia="ru-RU"/>
              </w:rPr>
            </w:pPr>
            <w:r w:rsidRPr="00224377">
              <w:rPr>
                <w:sz w:val="20"/>
                <w:szCs w:val="20"/>
                <w:lang w:val="ro-MD"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3DD4F4" w14:textId="1A560D89" w:rsidR="00277424" w:rsidRPr="00224377" w:rsidRDefault="00277424" w:rsidP="00277424">
            <w:pPr>
              <w:shd w:val="clear" w:color="auto" w:fill="FFFFFF" w:themeFill="background1"/>
              <w:ind w:left="-105"/>
              <w:jc w:val="center"/>
              <w:rPr>
                <w:sz w:val="20"/>
                <w:szCs w:val="20"/>
                <w:lang w:val="ro-MD" w:eastAsia="ru-RU"/>
              </w:rPr>
            </w:pPr>
            <w:r w:rsidRPr="00C133C7">
              <w:rPr>
                <w:bCs/>
                <w:sz w:val="20"/>
                <w:szCs w:val="20"/>
                <w:shd w:val="clear" w:color="auto" w:fill="FFFFFF" w:themeFill="background1"/>
                <w:lang w:eastAsia="ru-RU"/>
              </w:rPr>
              <w:t>Lucrări de construcție a rețelelor tehnico-edilitare publice (apeduct, canalizare menajera) a blocului alimentar si a salii pentru sport din mun. Chișinău, str. Igor Vieru, 17/2</w:t>
            </w:r>
            <w:r>
              <w:rPr>
                <w:bCs/>
                <w:sz w:val="20"/>
                <w:szCs w:val="20"/>
                <w:shd w:val="clear" w:color="auto" w:fill="FFFFFF" w:themeFill="background1"/>
                <w:lang w:eastAsia="ru-RU"/>
              </w:rPr>
              <w:t xml:space="preserve"> </w:t>
            </w:r>
            <w:r w:rsidRPr="00FF46AD">
              <w:rPr>
                <w:bCs/>
                <w:sz w:val="20"/>
                <w:szCs w:val="20"/>
                <w:shd w:val="clear" w:color="auto" w:fill="FFFFFF" w:themeFill="background1"/>
                <w:lang w:eastAsia="ru-RU"/>
              </w:rPr>
              <w:t>– confor</w:t>
            </w:r>
            <w:r>
              <w:rPr>
                <w:bCs/>
                <w:sz w:val="20"/>
                <w:szCs w:val="20"/>
                <w:shd w:val="clear" w:color="auto" w:fill="FFFFFF" w:themeFill="background1"/>
                <w:lang w:eastAsia="ru-RU"/>
              </w:rPr>
              <w:t xml:space="preserve">m documentației de atribuire, </w:t>
            </w:r>
            <w:r w:rsidRPr="00FF46AD">
              <w:rPr>
                <w:bCs/>
                <w:sz w:val="20"/>
                <w:szCs w:val="20"/>
                <w:shd w:val="clear" w:color="auto" w:fill="FFFFFF" w:themeFill="background1"/>
                <w:lang w:eastAsia="ru-RU"/>
              </w:rPr>
              <w:t>listei cu volumele de lucrări</w:t>
            </w:r>
            <w:r>
              <w:rPr>
                <w:bCs/>
                <w:sz w:val="20"/>
                <w:szCs w:val="20"/>
                <w:shd w:val="clear" w:color="auto" w:fill="FFFFFF" w:themeFill="background1"/>
                <w:lang w:eastAsia="ru-RU"/>
              </w:rPr>
              <w:t xml:space="preserve"> și proiectului.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A1F4439" w14:textId="7252064D" w:rsidR="00277424" w:rsidRPr="00224377" w:rsidRDefault="00277424" w:rsidP="00277424">
            <w:pPr>
              <w:shd w:val="clear" w:color="auto" w:fill="FFFFFF" w:themeFill="background1"/>
              <w:jc w:val="center"/>
              <w:rPr>
                <w:sz w:val="20"/>
                <w:szCs w:val="20"/>
                <w:lang w:val="ro-MD" w:eastAsia="ru-RU"/>
              </w:rPr>
            </w:pPr>
            <w:r w:rsidRPr="00C133C7">
              <w:rPr>
                <w:sz w:val="20"/>
                <w:szCs w:val="20"/>
                <w:lang w:eastAsia="ru-RU"/>
              </w:rPr>
              <w:t>369 100,00</w:t>
            </w:r>
          </w:p>
        </w:tc>
      </w:tr>
      <w:tr w:rsidR="00277424" w:rsidRPr="002E4E85" w14:paraId="12E629A5" w14:textId="77777777" w:rsidTr="00277424">
        <w:trPr>
          <w:cantSplit/>
          <w:trHeight w:val="5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0EB6D01E" w14:textId="77777777" w:rsidR="00277424" w:rsidRPr="00224377" w:rsidRDefault="00277424" w:rsidP="00277424">
            <w:pPr>
              <w:shd w:val="clear" w:color="auto" w:fill="FFFFFF" w:themeFill="background1"/>
              <w:rPr>
                <w:sz w:val="20"/>
                <w:szCs w:val="20"/>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shd w:val="clear" w:color="auto" w:fill="auto"/>
          </w:tcPr>
          <w:p w14:paraId="165AC9A5" w14:textId="77777777" w:rsidR="00277424" w:rsidRPr="00224377" w:rsidRDefault="00277424" w:rsidP="00277424">
            <w:pPr>
              <w:shd w:val="clear" w:color="auto" w:fill="FFFFFF" w:themeFill="background1"/>
              <w:jc w:val="right"/>
              <w:rPr>
                <w:b/>
                <w:sz w:val="20"/>
                <w:szCs w:val="20"/>
                <w:lang w:val="ro-MD" w:eastAsia="ru-RU"/>
              </w:rPr>
            </w:pPr>
            <w:r w:rsidRPr="00224377">
              <w:rPr>
                <w:b/>
                <w:sz w:val="20"/>
                <w:szCs w:val="20"/>
                <w:lang w:val="ro-MD" w:eastAsia="ru-RU"/>
              </w:rPr>
              <w:t>Total:</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3F68201" w14:textId="6846472B" w:rsidR="00277424" w:rsidRPr="00277424" w:rsidRDefault="00277424" w:rsidP="00277424">
            <w:pPr>
              <w:shd w:val="clear" w:color="auto" w:fill="FFFFFF" w:themeFill="background1"/>
              <w:jc w:val="center"/>
              <w:rPr>
                <w:b/>
                <w:sz w:val="20"/>
                <w:szCs w:val="20"/>
                <w:lang w:val="ro-MD" w:eastAsia="ru-RU"/>
              </w:rPr>
            </w:pPr>
            <w:r w:rsidRPr="00277424">
              <w:rPr>
                <w:b/>
                <w:sz w:val="20"/>
                <w:szCs w:val="20"/>
                <w:lang w:eastAsia="ru-RU"/>
              </w:rPr>
              <w:t xml:space="preserve">369 100,00 lei  </w:t>
            </w:r>
          </w:p>
        </w:tc>
      </w:tr>
    </w:tbl>
    <w:p w14:paraId="639339DD" w14:textId="77777777" w:rsidR="00FE64AE" w:rsidRPr="002E4E85" w:rsidRDefault="00FE64AE" w:rsidP="00FE64AE">
      <w:pPr>
        <w:jc w:val="both"/>
        <w:rPr>
          <w:spacing w:val="-6"/>
          <w:sz w:val="22"/>
          <w:szCs w:val="22"/>
          <w:shd w:val="clear" w:color="auto" w:fill="FFFFFF"/>
          <w:lang w:val="ro-MD"/>
        </w:rPr>
      </w:pPr>
    </w:p>
    <w:p w14:paraId="221FC1CE" w14:textId="26A3743B" w:rsidR="00FE64AE" w:rsidRPr="002E4E85" w:rsidRDefault="00FE64AE" w:rsidP="00FE64AE">
      <w:pPr>
        <w:jc w:val="both"/>
        <w:rPr>
          <w:spacing w:val="-6"/>
          <w:sz w:val="22"/>
          <w:szCs w:val="22"/>
          <w:shd w:val="clear" w:color="auto" w:fill="FFFFFF"/>
          <w:lang w:val="ro-MD"/>
        </w:rPr>
      </w:pPr>
      <w:r w:rsidRPr="002E4E85">
        <w:rPr>
          <w:b/>
          <w:sz w:val="22"/>
          <w:szCs w:val="22"/>
          <w:lang w:val="ro-MD"/>
        </w:rPr>
        <w:t xml:space="preserve">2. Informaţii şi proiectare: </w:t>
      </w:r>
      <w:r w:rsidRPr="00224377">
        <w:rPr>
          <w:spacing w:val="-6"/>
          <w:sz w:val="22"/>
          <w:szCs w:val="22"/>
          <w:shd w:val="clear" w:color="auto" w:fill="FFFFFF"/>
          <w:lang w:val="ro-MD"/>
        </w:rPr>
        <w:t>Lucrările se vor efectua în baza Documentației de deviz elabor</w:t>
      </w:r>
      <w:r w:rsidR="00277424">
        <w:rPr>
          <w:spacing w:val="-6"/>
          <w:sz w:val="22"/>
          <w:szCs w:val="22"/>
          <w:shd w:val="clear" w:color="auto" w:fill="FFFFFF"/>
          <w:lang w:val="ro-MD"/>
        </w:rPr>
        <w:t>ate de către devizier autorizat și a proiectului.</w:t>
      </w:r>
    </w:p>
    <w:p w14:paraId="375AD29B" w14:textId="77777777" w:rsidR="00FE64AE" w:rsidRPr="002E4E85" w:rsidRDefault="00FE64AE" w:rsidP="00FE64AE">
      <w:pPr>
        <w:jc w:val="both"/>
        <w:rPr>
          <w:b/>
          <w:sz w:val="22"/>
          <w:szCs w:val="22"/>
          <w:lang w:val="ro-MD"/>
        </w:rPr>
      </w:pPr>
    </w:p>
    <w:p w14:paraId="324E44D3" w14:textId="77777777" w:rsidR="00FE64AE" w:rsidRPr="002E4E85" w:rsidRDefault="00FE64AE" w:rsidP="00FE64AE">
      <w:pPr>
        <w:jc w:val="both"/>
        <w:rPr>
          <w:b/>
          <w:sz w:val="22"/>
          <w:szCs w:val="22"/>
          <w:lang w:val="ro-MD"/>
        </w:rPr>
      </w:pPr>
      <w:r w:rsidRPr="002E4E85">
        <w:rPr>
          <w:b/>
          <w:sz w:val="22"/>
          <w:szCs w:val="22"/>
          <w:lang w:val="ro-MD"/>
        </w:rPr>
        <w:t>3. Materiale, compatibilităţi, reglementări tehnice şi standarde utilizate</w:t>
      </w:r>
    </w:p>
    <w:p w14:paraId="7FB3152F" w14:textId="77777777" w:rsidR="00FE64AE" w:rsidRDefault="00FE64AE" w:rsidP="00FE64AE">
      <w:pPr>
        <w:jc w:val="both"/>
        <w:rPr>
          <w:sz w:val="22"/>
          <w:szCs w:val="22"/>
          <w:lang w:val="ro-MD"/>
        </w:rPr>
      </w:pPr>
      <w:r w:rsidRPr="002E4E85">
        <w:rPr>
          <w:sz w:val="22"/>
          <w:szCs w:val="22"/>
          <w:lang w:val="ro-MD"/>
        </w:rPr>
        <w:t>Materialele folosite pentru executarea lucrărilor sunt indicate în anexa.</w:t>
      </w:r>
    </w:p>
    <w:p w14:paraId="5DA1A219" w14:textId="77777777" w:rsidR="00224377" w:rsidRPr="002E4E85" w:rsidRDefault="00224377" w:rsidP="00FE64AE">
      <w:pPr>
        <w:jc w:val="both"/>
        <w:rPr>
          <w:sz w:val="22"/>
          <w:szCs w:val="22"/>
          <w:lang w:val="ro-MD"/>
        </w:rPr>
      </w:pPr>
    </w:p>
    <w:p w14:paraId="1440B7AB" w14:textId="77777777" w:rsidR="00FE64AE" w:rsidRPr="002E4E85" w:rsidRDefault="00FE64AE" w:rsidP="00FE64AE">
      <w:pPr>
        <w:jc w:val="both"/>
        <w:rPr>
          <w:b/>
          <w:sz w:val="22"/>
          <w:szCs w:val="22"/>
          <w:lang w:val="ro-MD"/>
        </w:rPr>
      </w:pPr>
      <w:r w:rsidRPr="002E4E85">
        <w:rPr>
          <w:b/>
          <w:sz w:val="22"/>
          <w:szCs w:val="22"/>
          <w:lang w:val="ro-MD"/>
        </w:rPr>
        <w:t xml:space="preserve">4. Mostre: </w:t>
      </w:r>
      <w:r w:rsidRPr="002E4E85">
        <w:rPr>
          <w:sz w:val="22"/>
          <w:szCs w:val="22"/>
          <w:lang w:val="ro-MD"/>
        </w:rPr>
        <w:t>nu se aplică.</w:t>
      </w:r>
    </w:p>
    <w:p w14:paraId="11D2DDE3" w14:textId="77777777" w:rsidR="00FE64AE" w:rsidRPr="002E4E85" w:rsidRDefault="00FE64AE" w:rsidP="00FE64AE">
      <w:pPr>
        <w:jc w:val="both"/>
        <w:rPr>
          <w:b/>
          <w:sz w:val="22"/>
          <w:szCs w:val="22"/>
          <w:lang w:val="ro-MD"/>
        </w:rPr>
      </w:pPr>
    </w:p>
    <w:p w14:paraId="6196FADF" w14:textId="1B2DFCC2" w:rsidR="00FE64AE" w:rsidRPr="002E4E85" w:rsidRDefault="00FE64AE" w:rsidP="00FE64A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82319B2" w14:textId="77777777" w:rsidR="00FE64AE" w:rsidRPr="002E4E85" w:rsidRDefault="00FE64AE" w:rsidP="00FE64AE">
      <w:pPr>
        <w:jc w:val="both"/>
        <w:rPr>
          <w:b/>
          <w:sz w:val="22"/>
          <w:szCs w:val="22"/>
          <w:lang w:val="ro-MD"/>
        </w:rPr>
      </w:pPr>
    </w:p>
    <w:p w14:paraId="759DB5F3" w14:textId="77777777" w:rsidR="00FE64AE" w:rsidRPr="002E4E85" w:rsidRDefault="00FE64AE" w:rsidP="00FE64A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al recepției finale, se vor constata (după caz) existența viciilor ascunse şi a defectelor, se va solicita remedierea loc de către executor. </w:t>
      </w:r>
    </w:p>
    <w:p w14:paraId="3E5A27E2" w14:textId="77777777" w:rsidR="00FE64AE" w:rsidRPr="002E4E85" w:rsidRDefault="00FE64AE" w:rsidP="00FE64AE">
      <w:pPr>
        <w:jc w:val="both"/>
        <w:rPr>
          <w:b/>
          <w:sz w:val="22"/>
          <w:szCs w:val="22"/>
          <w:lang w:val="ro-MD"/>
        </w:rPr>
      </w:pPr>
    </w:p>
    <w:p w14:paraId="23B8E5A4" w14:textId="77777777" w:rsidR="00FE64AE" w:rsidRPr="002E4E85" w:rsidRDefault="00FE64AE" w:rsidP="00FE64A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074E8492" w14:textId="77777777" w:rsidR="00FE64AE" w:rsidRPr="002E4E85" w:rsidRDefault="00FE64AE" w:rsidP="00FE64AE">
      <w:pPr>
        <w:jc w:val="both"/>
        <w:rPr>
          <w:b/>
          <w:sz w:val="22"/>
          <w:szCs w:val="22"/>
          <w:lang w:val="ro-MD"/>
        </w:rPr>
      </w:pPr>
    </w:p>
    <w:p w14:paraId="6A408D28" w14:textId="77777777" w:rsidR="00FE64AE" w:rsidRPr="002E4E85" w:rsidRDefault="00FE64AE" w:rsidP="00FE64AE">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4974399B" w14:textId="77777777" w:rsidR="00FE64AE" w:rsidRPr="002E4E85" w:rsidRDefault="00FE64AE" w:rsidP="00FE64AE">
      <w:pPr>
        <w:jc w:val="both"/>
        <w:rPr>
          <w:b/>
          <w:sz w:val="22"/>
          <w:szCs w:val="22"/>
          <w:lang w:val="ro-MD"/>
        </w:rPr>
      </w:pPr>
    </w:p>
    <w:p w14:paraId="0AD2D5BD" w14:textId="3800D4A0" w:rsidR="00FE64AE" w:rsidRPr="002E4E85" w:rsidRDefault="00FE64AE" w:rsidP="00FE64A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atribuirea contractului se va face ofertantului care îndeplineşte toate cerinţele solicitate prin caiet de sarcini (anexele formular nr. 1), are cel mai mic preț fără TVA</w:t>
      </w:r>
      <w:r w:rsidR="00277424">
        <w:rPr>
          <w:sz w:val="22"/>
          <w:szCs w:val="22"/>
          <w:lang w:val="ro-MD"/>
        </w:rPr>
        <w:t>.</w:t>
      </w:r>
    </w:p>
    <w:p w14:paraId="555E72C0" w14:textId="77777777" w:rsidR="00FE64AE" w:rsidRPr="002E4E85" w:rsidRDefault="00FE64AE" w:rsidP="00FE64AE">
      <w:pPr>
        <w:tabs>
          <w:tab w:val="left" w:pos="1134"/>
        </w:tabs>
        <w:jc w:val="both"/>
        <w:rPr>
          <w:sz w:val="22"/>
          <w:szCs w:val="22"/>
          <w:lang w:val="ro-MD"/>
        </w:rPr>
      </w:pPr>
    </w:p>
    <w:p w14:paraId="23650758" w14:textId="77777777" w:rsidR="00FE64AE" w:rsidRPr="002E4E85" w:rsidRDefault="00FE64AE" w:rsidP="00FE64AE">
      <w:pPr>
        <w:tabs>
          <w:tab w:val="left" w:pos="1134"/>
        </w:tabs>
        <w:jc w:val="both"/>
        <w:rPr>
          <w:b/>
          <w:sz w:val="22"/>
          <w:szCs w:val="22"/>
          <w:lang w:val="ro-MD"/>
        </w:rPr>
      </w:pPr>
      <w:r w:rsidRPr="002E4E85">
        <w:rPr>
          <w:b/>
          <w:sz w:val="22"/>
          <w:szCs w:val="22"/>
          <w:lang w:val="ro-MD"/>
        </w:rPr>
        <w:t>10. Livrarea  și documente însoțitoare</w:t>
      </w:r>
    </w:p>
    <w:p w14:paraId="75D77B67" w14:textId="77777777" w:rsidR="00FE64AE" w:rsidRPr="002E4E85" w:rsidRDefault="00FE64AE" w:rsidP="00FE64AE">
      <w:pPr>
        <w:tabs>
          <w:tab w:val="left" w:pos="1134"/>
        </w:tabs>
        <w:rPr>
          <w:sz w:val="22"/>
          <w:szCs w:val="22"/>
          <w:lang w:val="ro-MD"/>
        </w:rPr>
      </w:pPr>
      <w:r w:rsidRPr="002E4E85">
        <w:rPr>
          <w:sz w:val="22"/>
          <w:szCs w:val="22"/>
          <w:lang w:val="ro-MD"/>
        </w:rPr>
        <w:t xml:space="preserve">Lucrările executate  vor fi însoțite de următoarele documente: </w:t>
      </w:r>
    </w:p>
    <w:p w14:paraId="66A626B6" w14:textId="77777777" w:rsidR="00FE64AE" w:rsidRPr="002E4E85" w:rsidRDefault="00FE64AE" w:rsidP="00FE64A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1ECC7390" w14:textId="13F5FC30" w:rsidR="00FE64AE" w:rsidRPr="00277424" w:rsidRDefault="00FE64AE" w:rsidP="00277424">
      <w:pPr>
        <w:pStyle w:val="Listparagraf"/>
        <w:numPr>
          <w:ilvl w:val="0"/>
          <w:numId w:val="38"/>
        </w:numPr>
        <w:spacing w:line="276" w:lineRule="auto"/>
        <w:ind w:left="142" w:hanging="142"/>
        <w:contextualSpacing/>
        <w:jc w:val="left"/>
        <w:rPr>
          <w:sz w:val="22"/>
          <w:szCs w:val="22"/>
          <w:lang w:val="ro-MD"/>
        </w:rPr>
      </w:pPr>
      <w:r w:rsidRPr="002E4E85">
        <w:rPr>
          <w:sz w:val="22"/>
          <w:szCs w:val="22"/>
          <w:lang w:val="ro-MD"/>
        </w:rPr>
        <w:t>Proces verbal de îndeplinire a lucrărilor</w:t>
      </w:r>
    </w:p>
    <w:p w14:paraId="247A2378" w14:textId="51999133" w:rsidR="00FE64AE" w:rsidRPr="002E4E85" w:rsidRDefault="00FE64AE" w:rsidP="00FE64AE">
      <w:pPr>
        <w:pStyle w:val="NormalWeb"/>
        <w:tabs>
          <w:tab w:val="left" w:pos="567"/>
        </w:tabs>
        <w:spacing w:line="276" w:lineRule="auto"/>
        <w:ind w:firstLine="0"/>
        <w:rPr>
          <w:lang w:val="ro-MD"/>
        </w:rPr>
      </w:pPr>
      <w:r w:rsidRPr="00735660">
        <w:rPr>
          <w:b/>
          <w:sz w:val="22"/>
          <w:szCs w:val="22"/>
          <w:lang w:val="ro-MD"/>
        </w:rPr>
        <w:lastRenderedPageBreak/>
        <w:t>11.Termen de executare a lucrărilor</w:t>
      </w:r>
      <w:r w:rsidRPr="00735660">
        <w:rPr>
          <w:sz w:val="22"/>
          <w:szCs w:val="22"/>
          <w:lang w:val="ro-MD"/>
        </w:rPr>
        <w:t xml:space="preserve">: </w:t>
      </w:r>
      <w:r w:rsidR="00277424" w:rsidRPr="00277424">
        <w:rPr>
          <w:b/>
          <w:bCs/>
          <w:sz w:val="22"/>
          <w:szCs w:val="22"/>
          <w:lang w:val="ro-MD"/>
        </w:rPr>
        <w:t xml:space="preserve">30 de zile calendaristice după primirea ordinului de începere a </w:t>
      </w:r>
      <w:proofErr w:type="spellStart"/>
      <w:r w:rsidR="00277424" w:rsidRPr="00277424">
        <w:rPr>
          <w:b/>
          <w:bCs/>
          <w:sz w:val="22"/>
          <w:szCs w:val="22"/>
          <w:lang w:val="ro-MD"/>
        </w:rPr>
        <w:t>execuţiei</w:t>
      </w:r>
      <w:proofErr w:type="spellEnd"/>
      <w:r w:rsidR="00277424" w:rsidRPr="00277424">
        <w:rPr>
          <w:b/>
          <w:bCs/>
          <w:sz w:val="22"/>
          <w:szCs w:val="22"/>
          <w:lang w:val="ro-MD"/>
        </w:rPr>
        <w:t xml:space="preserve"> </w:t>
      </w:r>
      <w:proofErr w:type="spellStart"/>
      <w:r w:rsidR="00277424" w:rsidRPr="00277424">
        <w:rPr>
          <w:b/>
          <w:bCs/>
          <w:sz w:val="22"/>
          <w:szCs w:val="22"/>
          <w:lang w:val="ro-MD"/>
        </w:rPr>
        <w:t>şi</w:t>
      </w:r>
      <w:proofErr w:type="spellEnd"/>
      <w:r w:rsidR="00277424" w:rsidRPr="00277424">
        <w:rPr>
          <w:b/>
          <w:bCs/>
          <w:sz w:val="22"/>
          <w:szCs w:val="22"/>
          <w:lang w:val="ro-MD"/>
        </w:rPr>
        <w:t xml:space="preserve"> asigurării lucrului ritmic de către beneficiar - ordonatorul de credite.</w:t>
      </w:r>
    </w:p>
    <w:p w14:paraId="7CAF895B" w14:textId="77777777" w:rsidR="00FE64AE" w:rsidRPr="002E4E85" w:rsidRDefault="00FE64AE" w:rsidP="00FE64AE">
      <w:pPr>
        <w:tabs>
          <w:tab w:val="left" w:pos="1134"/>
        </w:tabs>
        <w:rPr>
          <w:sz w:val="22"/>
          <w:szCs w:val="22"/>
          <w:lang w:val="ro-MD"/>
        </w:rPr>
      </w:pPr>
    </w:p>
    <w:p w14:paraId="7535754C" w14:textId="77777777" w:rsidR="00FE64AE" w:rsidRPr="002E4E85" w:rsidRDefault="00FE64AE" w:rsidP="00FE64AE">
      <w:pPr>
        <w:pStyle w:val="Titlu3"/>
        <w:keepNext w:val="0"/>
        <w:keepLines w:val="0"/>
        <w:tabs>
          <w:tab w:val="left" w:pos="360"/>
          <w:tab w:val="left" w:pos="1134"/>
        </w:tabs>
        <w:spacing w:before="0" w:after="120"/>
        <w:rPr>
          <w:rFonts w:ascii="Times New Roman" w:hAnsi="Times New Roman" w:cs="Times New Roman"/>
          <w:color w:val="auto"/>
          <w:lang w:val="ro-MD"/>
        </w:rPr>
      </w:pPr>
    </w:p>
    <w:p w14:paraId="1EE1CD96" w14:textId="77777777" w:rsidR="00FE64AE" w:rsidRPr="002E4E85" w:rsidRDefault="00FE64AE" w:rsidP="00FE64AE">
      <w:pPr>
        <w:pStyle w:val="Titlu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2BBFDCBD" w14:textId="206E9C5B" w:rsidR="00224377" w:rsidRPr="00224377" w:rsidRDefault="00224377" w:rsidP="00224377">
      <w:pPr>
        <w:jc w:val="both"/>
        <w:rPr>
          <w:i/>
          <w:u w:val="single"/>
          <w:lang w:val="ro-MD"/>
        </w:rPr>
      </w:pPr>
      <w:r w:rsidRPr="00224377">
        <w:rPr>
          <w:b/>
          <w:u w:val="single"/>
          <w:shd w:val="clear" w:color="auto" w:fill="FFFFFF" w:themeFill="background1"/>
          <w:lang w:eastAsia="ru-RU"/>
        </w:rPr>
        <w:t xml:space="preserve">Lot unic - </w:t>
      </w:r>
      <w:r w:rsidR="00277424" w:rsidRPr="00277424">
        <w:rPr>
          <w:b/>
          <w:u w:val="single"/>
          <w:shd w:val="clear" w:color="auto" w:fill="FFFFFF" w:themeFill="background1"/>
          <w:lang w:eastAsia="ru-RU"/>
        </w:rPr>
        <w:t>Lucrări de constructie a rețelelor tehnico-edilitare publice (apeduct, canalizare menajera) a blocului alimentar și a salii pentru sport din mun. Chisinau, str. Igor Vieru, 17/2</w:t>
      </w:r>
    </w:p>
    <w:p w14:paraId="190D69F4" w14:textId="67F13660" w:rsidR="00FE64AE" w:rsidRPr="002E4E85" w:rsidRDefault="00FE64AE" w:rsidP="00224377">
      <w:pPr>
        <w:jc w:val="center"/>
        <w:rPr>
          <w:i/>
          <w:sz w:val="20"/>
          <w:szCs w:val="20"/>
          <w:lang w:val="ro-MD"/>
        </w:rPr>
      </w:pPr>
      <w:r w:rsidRPr="002E4E85">
        <w:rPr>
          <w:i/>
          <w:sz w:val="20"/>
          <w:szCs w:val="20"/>
          <w:lang w:val="ro-MD"/>
        </w:rPr>
        <w:t>(denumirea, adresa)</w:t>
      </w:r>
    </w:p>
    <w:p w14:paraId="32A67EB2" w14:textId="77777777" w:rsidR="00FE64AE" w:rsidRPr="002E4E85" w:rsidRDefault="00FE64AE" w:rsidP="00FE64AE">
      <w:pPr>
        <w:ind w:firstLine="709"/>
        <w:jc w:val="center"/>
        <w:rPr>
          <w:sz w:val="20"/>
          <w:szCs w:val="20"/>
          <w:lang w:val="ro-MD"/>
        </w:rPr>
      </w:pPr>
    </w:p>
    <w:p w14:paraId="45ACEEA6" w14:textId="5F463271" w:rsidR="00224377" w:rsidRPr="002E4E85" w:rsidRDefault="00FE64AE" w:rsidP="00FE64AE">
      <w:pPr>
        <w:jc w:val="both"/>
        <w:rPr>
          <w:b/>
          <w:u w:val="single"/>
          <w:lang w:val="ro-MD"/>
        </w:rPr>
      </w:pPr>
      <w:r w:rsidRPr="002E4E85">
        <w:rPr>
          <w:lang w:val="ro-MD"/>
        </w:rPr>
        <w:t xml:space="preserve">Autoritatea contractantă </w:t>
      </w:r>
      <w:r w:rsidR="00277424">
        <w:rPr>
          <w:b/>
          <w:u w:val="single"/>
          <w:lang w:val="ro-MD"/>
        </w:rPr>
        <w:t>IPLTPA „Mihail Berezovschi”</w:t>
      </w:r>
    </w:p>
    <w:p w14:paraId="614B9810" w14:textId="307EB1B4" w:rsidR="00735660" w:rsidRPr="00735660" w:rsidRDefault="00B21DB9" w:rsidP="00B21DB9">
      <w:pPr>
        <w:ind w:firstLine="709"/>
        <w:rPr>
          <w:i/>
          <w:sz w:val="20"/>
          <w:szCs w:val="20"/>
          <w:lang w:val="ro-MD"/>
        </w:rPr>
      </w:pPr>
      <w:r>
        <w:rPr>
          <w:i/>
          <w:sz w:val="20"/>
          <w:szCs w:val="20"/>
          <w:lang w:val="ro-MD"/>
        </w:rPr>
        <w:t xml:space="preserve">                                                                      </w:t>
      </w:r>
      <w:r w:rsidR="00FE64AE" w:rsidRPr="002E4E85">
        <w:rPr>
          <w:i/>
          <w:sz w:val="20"/>
          <w:szCs w:val="20"/>
          <w:lang w:val="ro-MD"/>
        </w:rPr>
        <w:t>(denumirea, adresa)</w:t>
      </w:r>
    </w:p>
    <w:p w14:paraId="2C158B6F" w14:textId="77777777" w:rsidR="00735660" w:rsidRDefault="00735660" w:rsidP="00735660"/>
    <w:p w14:paraId="221FB1C7" w14:textId="77777777" w:rsidR="00B21DB9" w:rsidRPr="005916E8" w:rsidRDefault="00B21DB9" w:rsidP="00B21DB9">
      <w:pPr>
        <w:jc w:val="right"/>
        <w:rPr>
          <w:sz w:val="16"/>
          <w:szCs w:val="16"/>
          <w:lang w:val="en-US"/>
        </w:rPr>
      </w:pPr>
      <w:r w:rsidRPr="005916E8">
        <w:rPr>
          <w:sz w:val="16"/>
          <w:szCs w:val="16"/>
          <w:lang w:val="en-US"/>
        </w:rPr>
        <w:t>Formular Nr.1 desfasurat</w:t>
      </w:r>
    </w:p>
    <w:p w14:paraId="43ABF083" w14:textId="34F3EFB1" w:rsidR="00277424" w:rsidRPr="000E0709" w:rsidRDefault="00B21DB9" w:rsidP="00B21DB9">
      <w:pPr>
        <w:jc w:val="right"/>
        <w:rPr>
          <w:sz w:val="22"/>
          <w:szCs w:val="22"/>
          <w:lang w:val="en-US"/>
        </w:rPr>
      </w:pPr>
      <w:r w:rsidRPr="005916E8">
        <w:rPr>
          <w:sz w:val="16"/>
          <w:szCs w:val="16"/>
          <w:lang w:val="en-US"/>
        </w:rPr>
        <w:t>WinСmeta</w:t>
      </w:r>
    </w:p>
    <w:p w14:paraId="3636B445" w14:textId="77777777" w:rsidR="00277424" w:rsidRPr="00B21DB9" w:rsidRDefault="00277424" w:rsidP="00277424">
      <w:pPr>
        <w:rPr>
          <w:lang w:val="en-US"/>
        </w:rPr>
      </w:pPr>
    </w:p>
    <w:p w14:paraId="6BAE9D5F" w14:textId="77777777" w:rsidR="00277424" w:rsidRPr="00B21DB9" w:rsidRDefault="00277424" w:rsidP="00277424">
      <w:pPr>
        <w:jc w:val="center"/>
        <w:rPr>
          <w:lang w:val="en-US"/>
        </w:rPr>
      </w:pPr>
      <w:r w:rsidRPr="00B21DB9">
        <w:rPr>
          <w:b/>
          <w:bCs/>
          <w:lang w:val="it-IT"/>
        </w:rPr>
        <w:t>Lista cu cantit</w:t>
      </w:r>
      <w:r w:rsidRPr="00B21DB9">
        <w:rPr>
          <w:b/>
          <w:bCs/>
        </w:rPr>
        <w:t>ăţile de lucrări</w:t>
      </w:r>
      <w:r w:rsidRPr="00B21DB9">
        <w:rPr>
          <w:b/>
          <w:bCs/>
          <w:lang w:val="en-US"/>
        </w:rPr>
        <w:t xml:space="preserve"> № 2-1-1</w:t>
      </w:r>
    </w:p>
    <w:p w14:paraId="24D82B57" w14:textId="77777777" w:rsidR="00277424" w:rsidRPr="00B21DB9" w:rsidRDefault="00277424" w:rsidP="00277424">
      <w:pPr>
        <w:jc w:val="center"/>
        <w:rPr>
          <w:b/>
          <w:bCs/>
          <w:lang w:val="en-US"/>
        </w:rPr>
      </w:pPr>
      <w:r w:rsidRPr="00B21DB9">
        <w:rPr>
          <w:b/>
          <w:bCs/>
          <w:lang w:val="en-US"/>
        </w:rPr>
        <w:t xml:space="preserve"> Retele exterioare de alimentare cu apa si canalizare (86/25-REAC)</w:t>
      </w:r>
    </w:p>
    <w:p w14:paraId="14037CC1" w14:textId="77777777" w:rsidR="00277424" w:rsidRPr="00453247" w:rsidRDefault="00277424" w:rsidP="00277424">
      <w:pPr>
        <w:jc w:val="center"/>
        <w:rPr>
          <w:b/>
          <w:bCs/>
          <w:sz w:val="28"/>
          <w:szCs w:val="28"/>
          <w:lang w:val="en-US"/>
        </w:rPr>
      </w:pPr>
    </w:p>
    <w:p w14:paraId="64D5AAEA" w14:textId="77777777" w:rsidR="00277424" w:rsidRPr="000E0709" w:rsidRDefault="00277424" w:rsidP="00277424">
      <w:pPr>
        <w:rPr>
          <w:lang w:val="en-US"/>
        </w:rPr>
      </w:pPr>
      <w:r w:rsidRPr="000E0709">
        <w:t>I</w:t>
      </w:r>
      <w:r w:rsidRPr="000E0709">
        <w:rPr>
          <w:lang w:val="en-US"/>
        </w:rPr>
        <w:t>ntocmit in preţuri  curente 03.09.2025</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77424" w:rsidRPr="009B70F2" w14:paraId="35579521" w14:textId="77777777" w:rsidTr="00277424">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14:paraId="740AB2B0" w14:textId="77777777" w:rsidR="00277424" w:rsidRPr="009B70F2" w:rsidRDefault="00277424" w:rsidP="00277424">
            <w:pPr>
              <w:ind w:right="-108"/>
              <w:jc w:val="center"/>
              <w:rPr>
                <w:sz w:val="16"/>
                <w:szCs w:val="16"/>
                <w:lang w:val="en-US"/>
              </w:rPr>
            </w:pPr>
            <w:r w:rsidRPr="009B70F2">
              <w:rPr>
                <w:sz w:val="16"/>
                <w:szCs w:val="16"/>
                <w:lang w:val="en-US"/>
              </w:rPr>
              <w:t>№</w:t>
            </w:r>
          </w:p>
          <w:p w14:paraId="5976086A" w14:textId="77777777" w:rsidR="00277424" w:rsidRPr="009B70F2" w:rsidRDefault="00277424" w:rsidP="00277424">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14:paraId="202DBBBA" w14:textId="77777777" w:rsidR="00277424" w:rsidRPr="009B70F2" w:rsidRDefault="00277424" w:rsidP="00277424">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vAlign w:val="center"/>
          </w:tcPr>
          <w:p w14:paraId="158793A8" w14:textId="77777777" w:rsidR="00277424" w:rsidRPr="009B70F2" w:rsidRDefault="00277424" w:rsidP="00277424">
            <w:pPr>
              <w:jc w:val="center"/>
              <w:rPr>
                <w:sz w:val="16"/>
                <w:szCs w:val="16"/>
              </w:rPr>
            </w:pPr>
          </w:p>
          <w:p w14:paraId="0D3859A5" w14:textId="77777777" w:rsidR="00277424" w:rsidRPr="009B70F2" w:rsidRDefault="00277424" w:rsidP="00277424">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14:paraId="45D3B89A" w14:textId="77777777" w:rsidR="00277424" w:rsidRPr="009B70F2" w:rsidRDefault="00277424" w:rsidP="00277424">
            <w:pPr>
              <w:ind w:left="-108" w:right="-108"/>
              <w:jc w:val="center"/>
              <w:rPr>
                <w:sz w:val="16"/>
                <w:szCs w:val="16"/>
              </w:rPr>
            </w:pPr>
          </w:p>
          <w:p w14:paraId="665DC57C" w14:textId="77777777" w:rsidR="00277424" w:rsidRPr="009B70F2" w:rsidRDefault="00277424" w:rsidP="00277424">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14:paraId="366E0236" w14:textId="77777777" w:rsidR="00277424" w:rsidRPr="009B70F2" w:rsidRDefault="00277424" w:rsidP="00277424">
            <w:pPr>
              <w:ind w:left="-108" w:right="-108"/>
              <w:jc w:val="center"/>
              <w:rPr>
                <w:sz w:val="16"/>
                <w:szCs w:val="16"/>
                <w:lang w:val="en-US"/>
              </w:rPr>
            </w:pPr>
            <w:r w:rsidRPr="000E0709">
              <w:rPr>
                <w:sz w:val="16"/>
                <w:szCs w:val="16"/>
                <w:lang w:val="en-US"/>
              </w:rPr>
              <w:t>Consum de manopera ,resurse materiale si utilaje de constructie</w:t>
            </w:r>
          </w:p>
        </w:tc>
      </w:tr>
      <w:tr w:rsidR="00277424" w:rsidRPr="009B70F2" w14:paraId="65EBE549" w14:textId="77777777" w:rsidTr="00277424">
        <w:trPr>
          <w:cantSplit/>
        </w:trPr>
        <w:tc>
          <w:tcPr>
            <w:tcW w:w="1008" w:type="dxa"/>
            <w:vMerge/>
            <w:tcBorders>
              <w:top w:val="single" w:sz="6" w:space="0" w:color="auto"/>
              <w:left w:val="single" w:sz="6" w:space="0" w:color="auto"/>
              <w:bottom w:val="single" w:sz="6" w:space="0" w:color="auto"/>
              <w:right w:val="nil"/>
            </w:tcBorders>
            <w:vAlign w:val="center"/>
          </w:tcPr>
          <w:p w14:paraId="7C00DFB6" w14:textId="77777777" w:rsidR="00277424" w:rsidRPr="009B70F2" w:rsidRDefault="00277424" w:rsidP="00277424">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8934952" w14:textId="77777777" w:rsidR="00277424" w:rsidRPr="009B70F2" w:rsidRDefault="00277424" w:rsidP="00277424">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570A089" w14:textId="77777777" w:rsidR="00277424" w:rsidRPr="009B70F2" w:rsidRDefault="00277424" w:rsidP="00277424">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CCB8820" w14:textId="77777777" w:rsidR="00277424" w:rsidRPr="009B70F2" w:rsidRDefault="00277424" w:rsidP="00277424">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14:paraId="07322419" w14:textId="77777777" w:rsidR="00277424" w:rsidRPr="009B70F2" w:rsidRDefault="00277424" w:rsidP="00277424">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14:paraId="299F78D9" w14:textId="77777777" w:rsidR="00277424" w:rsidRPr="009B70F2" w:rsidRDefault="00277424" w:rsidP="00277424">
            <w:pPr>
              <w:jc w:val="center"/>
              <w:rPr>
                <w:sz w:val="16"/>
                <w:szCs w:val="16"/>
                <w:lang w:val="en-US"/>
              </w:rPr>
            </w:pPr>
            <w:r w:rsidRPr="000E0709">
              <w:rPr>
                <w:sz w:val="16"/>
                <w:szCs w:val="16"/>
                <w:lang w:val="en-US"/>
              </w:rPr>
              <w:t>Conform cantitatilor din proiect</w:t>
            </w:r>
          </w:p>
        </w:tc>
      </w:tr>
    </w:tbl>
    <w:p w14:paraId="25C81429" w14:textId="77777777" w:rsidR="00277424" w:rsidRPr="000E0709" w:rsidRDefault="00277424" w:rsidP="0027742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77424" w:rsidRPr="009B70F2" w14:paraId="212DC581" w14:textId="77777777" w:rsidTr="00277424">
        <w:trPr>
          <w:cantSplit/>
          <w:tblHeader/>
        </w:trPr>
        <w:tc>
          <w:tcPr>
            <w:tcW w:w="1134" w:type="dxa"/>
            <w:gridSpan w:val="3"/>
            <w:vAlign w:val="center"/>
          </w:tcPr>
          <w:p w14:paraId="07BA3F4A" w14:textId="77777777" w:rsidR="00277424" w:rsidRPr="009B70F2" w:rsidRDefault="00277424" w:rsidP="00277424">
            <w:pPr>
              <w:ind w:right="-108"/>
              <w:jc w:val="center"/>
              <w:rPr>
                <w:sz w:val="16"/>
                <w:szCs w:val="16"/>
                <w:lang w:val="en-US"/>
              </w:rPr>
            </w:pPr>
            <w:r w:rsidRPr="009B70F2">
              <w:rPr>
                <w:sz w:val="16"/>
                <w:szCs w:val="16"/>
                <w:lang w:val="en-US"/>
              </w:rPr>
              <w:t>1</w:t>
            </w:r>
          </w:p>
        </w:tc>
        <w:tc>
          <w:tcPr>
            <w:tcW w:w="1418" w:type="dxa"/>
            <w:gridSpan w:val="4"/>
            <w:vAlign w:val="center"/>
          </w:tcPr>
          <w:p w14:paraId="0F1ABDEC" w14:textId="77777777" w:rsidR="00277424" w:rsidRPr="009B70F2" w:rsidRDefault="00277424" w:rsidP="00277424">
            <w:pPr>
              <w:ind w:left="-120" w:right="-108"/>
              <w:jc w:val="center"/>
              <w:rPr>
                <w:sz w:val="16"/>
                <w:szCs w:val="16"/>
                <w:lang w:val="en-US"/>
              </w:rPr>
            </w:pPr>
            <w:r w:rsidRPr="009B70F2">
              <w:rPr>
                <w:sz w:val="16"/>
                <w:szCs w:val="16"/>
                <w:lang w:val="en-US"/>
              </w:rPr>
              <w:t>2</w:t>
            </w:r>
          </w:p>
        </w:tc>
        <w:tc>
          <w:tcPr>
            <w:tcW w:w="4366" w:type="dxa"/>
            <w:gridSpan w:val="4"/>
            <w:vAlign w:val="center"/>
          </w:tcPr>
          <w:p w14:paraId="0FF4B784" w14:textId="77777777" w:rsidR="00277424" w:rsidRPr="009B70F2" w:rsidRDefault="00277424" w:rsidP="00277424">
            <w:pPr>
              <w:jc w:val="center"/>
              <w:rPr>
                <w:sz w:val="16"/>
                <w:szCs w:val="16"/>
                <w:lang w:val="en-US"/>
              </w:rPr>
            </w:pPr>
            <w:r w:rsidRPr="009B70F2">
              <w:rPr>
                <w:sz w:val="16"/>
                <w:szCs w:val="16"/>
                <w:lang w:val="en-US"/>
              </w:rPr>
              <w:t>3</w:t>
            </w:r>
          </w:p>
        </w:tc>
        <w:tc>
          <w:tcPr>
            <w:tcW w:w="1006" w:type="dxa"/>
            <w:gridSpan w:val="3"/>
            <w:vAlign w:val="center"/>
          </w:tcPr>
          <w:p w14:paraId="3A30FFF2" w14:textId="77777777" w:rsidR="00277424" w:rsidRPr="009B70F2" w:rsidRDefault="00277424" w:rsidP="00277424">
            <w:pPr>
              <w:ind w:left="-108" w:right="-108"/>
              <w:jc w:val="center"/>
              <w:rPr>
                <w:sz w:val="16"/>
                <w:szCs w:val="16"/>
                <w:lang w:val="en-US"/>
              </w:rPr>
            </w:pPr>
            <w:r w:rsidRPr="009B70F2">
              <w:rPr>
                <w:sz w:val="16"/>
                <w:szCs w:val="16"/>
                <w:lang w:val="en-US"/>
              </w:rPr>
              <w:t>4</w:t>
            </w:r>
          </w:p>
        </w:tc>
        <w:tc>
          <w:tcPr>
            <w:tcW w:w="1134" w:type="dxa"/>
            <w:gridSpan w:val="3"/>
            <w:vAlign w:val="center"/>
          </w:tcPr>
          <w:p w14:paraId="04D7BB36" w14:textId="77777777" w:rsidR="00277424" w:rsidRPr="009B70F2" w:rsidRDefault="00277424" w:rsidP="00277424">
            <w:pPr>
              <w:ind w:left="-108" w:right="-108"/>
              <w:jc w:val="center"/>
              <w:rPr>
                <w:sz w:val="16"/>
                <w:szCs w:val="16"/>
                <w:lang w:val="en-US"/>
              </w:rPr>
            </w:pPr>
            <w:r w:rsidRPr="009B70F2">
              <w:rPr>
                <w:sz w:val="16"/>
                <w:szCs w:val="16"/>
                <w:lang w:val="en-US"/>
              </w:rPr>
              <w:t>5</w:t>
            </w:r>
          </w:p>
        </w:tc>
        <w:tc>
          <w:tcPr>
            <w:tcW w:w="1559" w:type="dxa"/>
            <w:gridSpan w:val="2"/>
            <w:vAlign w:val="center"/>
          </w:tcPr>
          <w:p w14:paraId="6335C75A" w14:textId="77777777" w:rsidR="00277424" w:rsidRPr="009B70F2" w:rsidRDefault="00277424" w:rsidP="00277424">
            <w:pPr>
              <w:ind w:left="-108" w:right="-108"/>
              <w:jc w:val="center"/>
              <w:rPr>
                <w:sz w:val="16"/>
                <w:szCs w:val="16"/>
                <w:lang w:val="en-US"/>
              </w:rPr>
            </w:pPr>
            <w:r w:rsidRPr="009B70F2">
              <w:rPr>
                <w:sz w:val="16"/>
                <w:szCs w:val="16"/>
                <w:lang w:val="en-US"/>
              </w:rPr>
              <w:t>6</w:t>
            </w:r>
          </w:p>
        </w:tc>
      </w:tr>
      <w:tr w:rsidR="00277424" w:rsidRPr="009B70F2" w14:paraId="6145CCAD" w14:textId="77777777" w:rsidTr="00277424">
        <w:tblPrEx>
          <w:tblCellMar>
            <w:left w:w="107" w:type="dxa"/>
            <w:right w:w="107" w:type="dxa"/>
          </w:tblCellMar>
        </w:tblPrEx>
        <w:tc>
          <w:tcPr>
            <w:tcW w:w="10495" w:type="dxa"/>
            <w:gridSpan w:val="19"/>
          </w:tcPr>
          <w:p w14:paraId="73FE985D" w14:textId="77777777" w:rsidR="00277424" w:rsidRPr="009B70F2" w:rsidRDefault="00277424" w:rsidP="00277424">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14:paraId="092811F6" w14:textId="77777777" w:rsidR="00277424" w:rsidRPr="00B12F65" w:rsidRDefault="00277424" w:rsidP="00277424">
            <w:pPr>
              <w:rPr>
                <w:sz w:val="2"/>
                <w:szCs w:val="2"/>
                <w:lang w:val="en-US"/>
              </w:rPr>
            </w:pPr>
          </w:p>
        </w:tc>
      </w:tr>
      <w:tr w:rsidR="00277424" w:rsidRPr="009B70F2" w14:paraId="5EE8B8F7" w14:textId="77777777" w:rsidTr="00277424">
        <w:tblPrEx>
          <w:tblCellMar>
            <w:left w:w="107" w:type="dxa"/>
            <w:right w:w="107" w:type="dxa"/>
          </w:tblCellMar>
        </w:tblPrEx>
        <w:tc>
          <w:tcPr>
            <w:tcW w:w="10495" w:type="dxa"/>
            <w:gridSpan w:val="19"/>
          </w:tcPr>
          <w:p w14:paraId="4DC9FF89" w14:textId="77777777" w:rsidR="00277424" w:rsidRPr="009B70F2" w:rsidRDefault="00277424" w:rsidP="00277424">
            <w:pPr>
              <w:rPr>
                <w:b/>
                <w:bCs/>
                <w:sz w:val="22"/>
                <w:szCs w:val="22"/>
                <w:lang w:val="en-US"/>
              </w:rPr>
            </w:pPr>
            <w:r w:rsidRPr="009B70F2">
              <w:rPr>
                <w:b/>
                <w:bCs/>
                <w:sz w:val="22"/>
                <w:szCs w:val="22"/>
                <w:lang w:val="en-US"/>
              </w:rPr>
              <w:t>1.1. Retea apeduct A1</w:t>
            </w:r>
          </w:p>
          <w:p w14:paraId="595CF9D1" w14:textId="77777777" w:rsidR="00277424" w:rsidRPr="00B12F65" w:rsidRDefault="00277424" w:rsidP="00277424">
            <w:pPr>
              <w:rPr>
                <w:sz w:val="2"/>
                <w:szCs w:val="2"/>
                <w:lang w:val="en-US"/>
              </w:rPr>
            </w:pPr>
          </w:p>
        </w:tc>
      </w:tr>
      <w:tr w:rsidR="00277424" w:rsidRPr="009B70F2" w14:paraId="4926B0EC" w14:textId="77777777" w:rsidTr="00277424">
        <w:tblPrEx>
          <w:tblCellMar>
            <w:left w:w="107" w:type="dxa"/>
            <w:right w:w="107" w:type="dxa"/>
          </w:tblCellMar>
        </w:tblPrEx>
        <w:tc>
          <w:tcPr>
            <w:tcW w:w="10495" w:type="dxa"/>
            <w:gridSpan w:val="19"/>
          </w:tcPr>
          <w:p w14:paraId="210CC71B" w14:textId="77777777" w:rsidR="00277424" w:rsidRPr="009B70F2" w:rsidRDefault="00277424" w:rsidP="00277424">
            <w:pPr>
              <w:rPr>
                <w:b/>
                <w:bCs/>
                <w:sz w:val="22"/>
                <w:szCs w:val="22"/>
                <w:lang w:val="en-US"/>
              </w:rPr>
            </w:pPr>
            <w:r w:rsidRPr="009B70F2">
              <w:rPr>
                <w:b/>
                <w:bCs/>
                <w:sz w:val="22"/>
                <w:szCs w:val="22"/>
                <w:lang w:val="en-US"/>
              </w:rPr>
              <w:t>1.1.1. Terasament</w:t>
            </w:r>
          </w:p>
          <w:p w14:paraId="023F1574" w14:textId="77777777" w:rsidR="00277424" w:rsidRPr="00B12F65" w:rsidRDefault="00277424" w:rsidP="00277424">
            <w:pPr>
              <w:rPr>
                <w:sz w:val="2"/>
                <w:szCs w:val="2"/>
                <w:lang w:val="en-US"/>
              </w:rPr>
            </w:pPr>
          </w:p>
        </w:tc>
      </w:tr>
      <w:tr w:rsidR="00277424" w:rsidRPr="009B70F2" w14:paraId="0D50155D"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5E26E6" w14:textId="77777777" w:rsidR="00277424" w:rsidRPr="005E2CA0" w:rsidRDefault="00277424" w:rsidP="00277424">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3073C3D" w14:textId="77777777" w:rsidR="00277424" w:rsidRPr="005E2CA0" w:rsidRDefault="00277424" w:rsidP="00277424">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14:paraId="779EE592" w14:textId="77777777" w:rsidR="00277424" w:rsidRPr="005E2CA0" w:rsidRDefault="00277424" w:rsidP="00277424">
            <w:pPr>
              <w:rPr>
                <w:b/>
                <w:bCs/>
                <w:sz w:val="2"/>
                <w:szCs w:val="2"/>
                <w:lang w:val="en-US"/>
              </w:rPr>
            </w:pPr>
            <w:r w:rsidRPr="005E2CA0">
              <w:rPr>
                <w:b/>
                <w:bCs/>
                <w:sz w:val="22"/>
                <w:szCs w:val="22"/>
                <w:lang w:val="en-US"/>
              </w:rPr>
              <w:t>Sapatura mecanica cu excavator pe pneuri de 0,21-0,39 mc, cu comanda hidraulica, in pamint cu umiditate naturala descarcare in depozit teren catg. II.</w:t>
            </w:r>
          </w:p>
          <w:p w14:paraId="25DA0428"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7DE3E96"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413C1FA"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5058A94" w14:textId="77777777" w:rsidR="00277424" w:rsidRPr="005E2CA0" w:rsidRDefault="00277424" w:rsidP="00277424">
            <w:pPr>
              <w:jc w:val="center"/>
              <w:rPr>
                <w:b/>
                <w:bCs/>
                <w:sz w:val="22"/>
                <w:szCs w:val="22"/>
                <w:lang w:val="en-US"/>
              </w:rPr>
            </w:pPr>
            <w:r w:rsidRPr="005E2CA0">
              <w:rPr>
                <w:b/>
                <w:bCs/>
                <w:sz w:val="22"/>
                <w:szCs w:val="22"/>
                <w:lang w:val="en-US"/>
              </w:rPr>
              <w:t>0,475</w:t>
            </w:r>
          </w:p>
          <w:p w14:paraId="20A24C26" w14:textId="77777777" w:rsidR="00277424" w:rsidRPr="009B70F2" w:rsidRDefault="00277424" w:rsidP="00277424">
            <w:pPr>
              <w:jc w:val="center"/>
              <w:rPr>
                <w:sz w:val="2"/>
                <w:szCs w:val="2"/>
                <w:lang w:val="en-US"/>
              </w:rPr>
            </w:pPr>
          </w:p>
        </w:tc>
      </w:tr>
      <w:tr w:rsidR="00277424" w:rsidRPr="00B40365" w14:paraId="5094F19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0562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906911B" w14:textId="77777777" w:rsidR="00277424" w:rsidRPr="00B40365" w:rsidRDefault="00277424" w:rsidP="00277424">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7BF97858" w14:textId="77777777" w:rsidR="00277424" w:rsidRPr="00C97908" w:rsidRDefault="00277424" w:rsidP="00277424">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2C8AC95F"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5C0FA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14:paraId="5DD1B18A" w14:textId="77777777" w:rsidR="00277424" w:rsidRPr="00C97908" w:rsidRDefault="00277424" w:rsidP="00277424">
            <w:pPr>
              <w:jc w:val="center"/>
              <w:rPr>
                <w:sz w:val="16"/>
                <w:szCs w:val="16"/>
                <w:lang w:val="en-US"/>
              </w:rPr>
            </w:pPr>
            <w:r w:rsidRPr="00C97908">
              <w:rPr>
                <w:sz w:val="16"/>
                <w:szCs w:val="16"/>
                <w:lang w:val="en-US"/>
              </w:rPr>
              <w:t>2,085</w:t>
            </w:r>
          </w:p>
        </w:tc>
      </w:tr>
      <w:tr w:rsidR="00277424" w:rsidRPr="009B70F2" w14:paraId="34C1080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0534B9" w14:textId="77777777" w:rsidR="00277424" w:rsidRPr="005E2CA0" w:rsidRDefault="00277424" w:rsidP="00277424">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BC49B9C" w14:textId="77777777" w:rsidR="00277424" w:rsidRPr="005E2CA0" w:rsidRDefault="00277424" w:rsidP="00277424">
            <w:pPr>
              <w:jc w:val="center"/>
              <w:rPr>
                <w:b/>
                <w:bCs/>
                <w:sz w:val="22"/>
                <w:szCs w:val="22"/>
                <w:lang w:val="en-US"/>
              </w:rPr>
            </w:pPr>
            <w:r w:rsidRPr="005E2CA0">
              <w:rPr>
                <w:b/>
                <w:bCs/>
                <w:sz w:val="22"/>
                <w:szCs w:val="22"/>
                <w:lang w:val="en-US"/>
              </w:rPr>
              <w:t>RpEM27A</w:t>
            </w:r>
          </w:p>
        </w:tc>
        <w:tc>
          <w:tcPr>
            <w:tcW w:w="4366" w:type="dxa"/>
            <w:gridSpan w:val="5"/>
            <w:tcBorders>
              <w:top w:val="single" w:sz="4" w:space="0" w:color="auto"/>
              <w:bottom w:val="single" w:sz="4" w:space="0" w:color="auto"/>
            </w:tcBorders>
          </w:tcPr>
          <w:p w14:paraId="509299FF" w14:textId="77777777" w:rsidR="00277424" w:rsidRPr="005E2CA0" w:rsidRDefault="00277424" w:rsidP="00277424">
            <w:pPr>
              <w:rPr>
                <w:b/>
                <w:bCs/>
                <w:sz w:val="2"/>
                <w:szCs w:val="2"/>
                <w:lang w:val="en-US"/>
              </w:rPr>
            </w:pPr>
            <w:r w:rsidRPr="005E2CA0">
              <w:rPr>
                <w:b/>
                <w:bCs/>
                <w:sz w:val="22"/>
                <w:szCs w:val="22"/>
                <w:lang w:val="en-US"/>
              </w:rPr>
              <w:t>Saparea sondajului pentru localizarea retelelor subterane</w:t>
            </w:r>
          </w:p>
          <w:p w14:paraId="232A9BD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4A83BAD"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062FC5"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9635CD3" w14:textId="77777777" w:rsidR="00277424" w:rsidRPr="005E2CA0" w:rsidRDefault="00277424" w:rsidP="00277424">
            <w:pPr>
              <w:jc w:val="center"/>
              <w:rPr>
                <w:b/>
                <w:bCs/>
                <w:sz w:val="22"/>
                <w:szCs w:val="22"/>
                <w:lang w:val="en-US"/>
              </w:rPr>
            </w:pPr>
            <w:r w:rsidRPr="005E2CA0">
              <w:rPr>
                <w:b/>
                <w:bCs/>
                <w:sz w:val="22"/>
                <w:szCs w:val="22"/>
                <w:lang w:val="en-US"/>
              </w:rPr>
              <w:t>4,00</w:t>
            </w:r>
          </w:p>
          <w:p w14:paraId="03ECF6B4" w14:textId="77777777" w:rsidR="00277424" w:rsidRPr="009B70F2" w:rsidRDefault="00277424" w:rsidP="00277424">
            <w:pPr>
              <w:jc w:val="center"/>
              <w:rPr>
                <w:sz w:val="2"/>
                <w:szCs w:val="2"/>
                <w:lang w:val="en-US"/>
              </w:rPr>
            </w:pPr>
          </w:p>
        </w:tc>
      </w:tr>
      <w:tr w:rsidR="00277424" w:rsidRPr="00B40365" w14:paraId="1F709FC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D7D3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99A4355" w14:textId="77777777" w:rsidR="00277424" w:rsidRPr="00B40365" w:rsidRDefault="00277424" w:rsidP="00277424">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0E15FA4F" w14:textId="77777777" w:rsidR="00277424" w:rsidRPr="00C97908" w:rsidRDefault="00277424" w:rsidP="00277424">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7C3067C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A87F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770F4255" w14:textId="77777777" w:rsidR="00277424" w:rsidRPr="00C97908" w:rsidRDefault="00277424" w:rsidP="00277424">
            <w:pPr>
              <w:jc w:val="center"/>
              <w:rPr>
                <w:sz w:val="16"/>
                <w:szCs w:val="16"/>
                <w:lang w:val="en-US"/>
              </w:rPr>
            </w:pPr>
            <w:r w:rsidRPr="00C97908">
              <w:rPr>
                <w:sz w:val="16"/>
                <w:szCs w:val="16"/>
                <w:lang w:val="en-US"/>
              </w:rPr>
              <w:t>26,00</w:t>
            </w:r>
          </w:p>
        </w:tc>
      </w:tr>
      <w:tr w:rsidR="00277424" w:rsidRPr="009B70F2" w14:paraId="42CA1A5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AE7A86" w14:textId="77777777" w:rsidR="00277424" w:rsidRPr="005E2CA0" w:rsidRDefault="00277424" w:rsidP="00277424">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469F295E" w14:textId="77777777" w:rsidR="00277424" w:rsidRPr="005E2CA0" w:rsidRDefault="00277424" w:rsidP="00277424">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6302C7F3" w14:textId="77777777" w:rsidR="00277424" w:rsidRPr="005E2CA0" w:rsidRDefault="00277424" w:rsidP="00277424">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7CBD961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033978C"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649895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E2679E9" w14:textId="77777777" w:rsidR="00277424" w:rsidRPr="005E2CA0" w:rsidRDefault="00277424" w:rsidP="00277424">
            <w:pPr>
              <w:jc w:val="center"/>
              <w:rPr>
                <w:b/>
                <w:bCs/>
                <w:sz w:val="22"/>
                <w:szCs w:val="22"/>
                <w:lang w:val="en-US"/>
              </w:rPr>
            </w:pPr>
            <w:r w:rsidRPr="005E2CA0">
              <w:rPr>
                <w:b/>
                <w:bCs/>
                <w:sz w:val="22"/>
                <w:szCs w:val="22"/>
                <w:lang w:val="en-US"/>
              </w:rPr>
              <w:t>0,06</w:t>
            </w:r>
          </w:p>
          <w:p w14:paraId="551FDF65" w14:textId="77777777" w:rsidR="00277424" w:rsidRPr="009B70F2" w:rsidRDefault="00277424" w:rsidP="00277424">
            <w:pPr>
              <w:jc w:val="center"/>
              <w:rPr>
                <w:sz w:val="2"/>
                <w:szCs w:val="2"/>
                <w:lang w:val="en-US"/>
              </w:rPr>
            </w:pPr>
          </w:p>
        </w:tc>
      </w:tr>
      <w:tr w:rsidR="00277424" w:rsidRPr="00B40365" w14:paraId="34E18E8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1E7C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D05AB83" w14:textId="77777777" w:rsidR="00277424" w:rsidRPr="00B40365" w:rsidRDefault="00277424" w:rsidP="00277424">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0D91A1DA" w14:textId="77777777" w:rsidR="00277424" w:rsidRPr="00C97908" w:rsidRDefault="00277424" w:rsidP="00277424">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26FAD2F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7CB62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14:paraId="6E65079A" w14:textId="77777777" w:rsidR="00277424" w:rsidRPr="00C97908" w:rsidRDefault="00277424" w:rsidP="00277424">
            <w:pPr>
              <w:jc w:val="center"/>
              <w:rPr>
                <w:sz w:val="16"/>
                <w:szCs w:val="16"/>
                <w:lang w:val="en-US"/>
              </w:rPr>
            </w:pPr>
            <w:r w:rsidRPr="00C97908">
              <w:rPr>
                <w:sz w:val="16"/>
                <w:szCs w:val="16"/>
                <w:lang w:val="en-US"/>
              </w:rPr>
              <w:t>0,286</w:t>
            </w:r>
          </w:p>
        </w:tc>
      </w:tr>
      <w:tr w:rsidR="00277424" w:rsidRPr="009B70F2" w14:paraId="1FAB2E7D"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52343" w14:textId="77777777" w:rsidR="00277424" w:rsidRPr="005E2CA0" w:rsidRDefault="00277424" w:rsidP="00277424">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7C69BDA" w14:textId="77777777" w:rsidR="00277424" w:rsidRPr="005E2CA0" w:rsidRDefault="00277424" w:rsidP="00277424">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2955E438" w14:textId="77777777" w:rsidR="00277424" w:rsidRPr="005E2CA0" w:rsidRDefault="00277424" w:rsidP="00277424">
            <w:pPr>
              <w:rPr>
                <w:b/>
                <w:bCs/>
                <w:sz w:val="2"/>
                <w:szCs w:val="2"/>
                <w:lang w:val="en-US"/>
              </w:rPr>
            </w:pPr>
            <w:r w:rsidRPr="005E2CA0">
              <w:rPr>
                <w:b/>
                <w:bCs/>
                <w:sz w:val="22"/>
                <w:szCs w:val="22"/>
                <w:lang w:val="en-US"/>
              </w:rPr>
              <w:t>Transportarea pamintului cu autobasculanta de 10 t la distanta de: 5 km</w:t>
            </w:r>
          </w:p>
          <w:p w14:paraId="5F21130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2E30554" w14:textId="77777777" w:rsidR="00277424" w:rsidRPr="005E2CA0" w:rsidRDefault="00277424" w:rsidP="00277424">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A50139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D0BC0BF" w14:textId="77777777" w:rsidR="00277424" w:rsidRPr="005E2CA0" w:rsidRDefault="00277424" w:rsidP="00277424">
            <w:pPr>
              <w:jc w:val="center"/>
              <w:rPr>
                <w:b/>
                <w:bCs/>
                <w:sz w:val="22"/>
                <w:szCs w:val="22"/>
                <w:lang w:val="en-US"/>
              </w:rPr>
            </w:pPr>
            <w:r w:rsidRPr="005E2CA0">
              <w:rPr>
                <w:b/>
                <w:bCs/>
                <w:sz w:val="22"/>
                <w:szCs w:val="22"/>
                <w:lang w:val="en-US"/>
              </w:rPr>
              <w:t>9,90</w:t>
            </w:r>
          </w:p>
          <w:p w14:paraId="26EE5121" w14:textId="77777777" w:rsidR="00277424" w:rsidRPr="009B70F2" w:rsidRDefault="00277424" w:rsidP="00277424">
            <w:pPr>
              <w:jc w:val="center"/>
              <w:rPr>
                <w:sz w:val="2"/>
                <w:szCs w:val="2"/>
                <w:lang w:val="en-US"/>
              </w:rPr>
            </w:pPr>
          </w:p>
        </w:tc>
      </w:tr>
      <w:tr w:rsidR="00277424" w:rsidRPr="00B40365" w14:paraId="31120B6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3408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46F9A6B" w14:textId="77777777" w:rsidR="00277424" w:rsidRPr="00B40365" w:rsidRDefault="00277424" w:rsidP="00277424">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3883BBC3" w14:textId="77777777" w:rsidR="00277424" w:rsidRPr="00C97908" w:rsidRDefault="00277424" w:rsidP="00277424">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0C6E6D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93302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7EAC3FA1" w14:textId="77777777" w:rsidR="00277424" w:rsidRPr="00C97908" w:rsidRDefault="00277424" w:rsidP="00277424">
            <w:pPr>
              <w:jc w:val="center"/>
              <w:rPr>
                <w:sz w:val="16"/>
                <w:szCs w:val="16"/>
                <w:lang w:val="en-US"/>
              </w:rPr>
            </w:pPr>
            <w:r w:rsidRPr="00C97908">
              <w:rPr>
                <w:sz w:val="16"/>
                <w:szCs w:val="16"/>
                <w:lang w:val="en-US"/>
              </w:rPr>
              <w:t>0,379</w:t>
            </w:r>
          </w:p>
        </w:tc>
      </w:tr>
      <w:tr w:rsidR="00277424" w:rsidRPr="009B70F2" w14:paraId="4A9F4AA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4C81CE" w14:textId="77777777" w:rsidR="00277424" w:rsidRPr="005E2CA0" w:rsidRDefault="00277424" w:rsidP="00277424">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3E1C7A54" w14:textId="77777777" w:rsidR="00277424" w:rsidRPr="005E2CA0" w:rsidRDefault="00277424" w:rsidP="00277424">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658DAEB9" w14:textId="77777777" w:rsidR="00277424" w:rsidRPr="005E2CA0" w:rsidRDefault="00277424" w:rsidP="00277424">
            <w:pPr>
              <w:rPr>
                <w:b/>
                <w:bCs/>
                <w:sz w:val="2"/>
                <w:szCs w:val="2"/>
                <w:lang w:val="en-US"/>
              </w:rPr>
            </w:pPr>
            <w:r w:rsidRPr="005E2CA0">
              <w:rPr>
                <w:b/>
                <w:bCs/>
                <w:sz w:val="22"/>
                <w:szCs w:val="22"/>
                <w:lang w:val="en-US"/>
              </w:rPr>
              <w:t>Lucrari la descarcarea pamintului in depozit, teren categoria II</w:t>
            </w:r>
          </w:p>
          <w:p w14:paraId="0774D09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773F5F9"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6B00A4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A862D50" w14:textId="77777777" w:rsidR="00277424" w:rsidRPr="005E2CA0" w:rsidRDefault="00277424" w:rsidP="00277424">
            <w:pPr>
              <w:jc w:val="center"/>
              <w:rPr>
                <w:b/>
                <w:bCs/>
                <w:sz w:val="22"/>
                <w:szCs w:val="22"/>
                <w:lang w:val="en-US"/>
              </w:rPr>
            </w:pPr>
            <w:r w:rsidRPr="005E2CA0">
              <w:rPr>
                <w:b/>
                <w:bCs/>
                <w:sz w:val="22"/>
                <w:szCs w:val="22"/>
                <w:lang w:val="en-US"/>
              </w:rPr>
              <w:t>0,06</w:t>
            </w:r>
          </w:p>
          <w:p w14:paraId="18853DC4" w14:textId="77777777" w:rsidR="00277424" w:rsidRPr="009B70F2" w:rsidRDefault="00277424" w:rsidP="00277424">
            <w:pPr>
              <w:jc w:val="center"/>
              <w:rPr>
                <w:sz w:val="2"/>
                <w:szCs w:val="2"/>
                <w:lang w:val="en-US"/>
              </w:rPr>
            </w:pPr>
          </w:p>
        </w:tc>
      </w:tr>
      <w:tr w:rsidR="00277424" w:rsidRPr="00B40365" w14:paraId="75A9DD4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03A0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FBE98A0"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DF1FE8E"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7BF4B8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C2426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27795B22" w14:textId="77777777" w:rsidR="00277424" w:rsidRPr="00C97908" w:rsidRDefault="00277424" w:rsidP="00277424">
            <w:pPr>
              <w:jc w:val="center"/>
              <w:rPr>
                <w:sz w:val="16"/>
                <w:szCs w:val="16"/>
                <w:lang w:val="en-US"/>
              </w:rPr>
            </w:pPr>
            <w:r w:rsidRPr="00C97908">
              <w:rPr>
                <w:sz w:val="16"/>
                <w:szCs w:val="16"/>
                <w:lang w:val="en-US"/>
              </w:rPr>
              <w:t>0,022</w:t>
            </w:r>
          </w:p>
        </w:tc>
      </w:tr>
      <w:tr w:rsidR="00277424" w:rsidRPr="00B40365" w14:paraId="3ED21A3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BA46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DFF87CB" w14:textId="77777777" w:rsidR="00277424" w:rsidRPr="00B40365" w:rsidRDefault="00277424" w:rsidP="00277424">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0F09584E" w14:textId="77777777" w:rsidR="00277424" w:rsidRPr="00C97908" w:rsidRDefault="00277424" w:rsidP="00277424">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748D6ED7"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E22B6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FA7436B" w14:textId="77777777" w:rsidR="00277424" w:rsidRPr="00C97908" w:rsidRDefault="00277424" w:rsidP="00277424">
            <w:pPr>
              <w:jc w:val="center"/>
              <w:rPr>
                <w:sz w:val="16"/>
                <w:szCs w:val="16"/>
                <w:lang w:val="en-US"/>
              </w:rPr>
            </w:pPr>
            <w:r w:rsidRPr="00C97908">
              <w:rPr>
                <w:sz w:val="16"/>
                <w:szCs w:val="16"/>
                <w:lang w:val="en-US"/>
              </w:rPr>
              <w:t>0,00</w:t>
            </w:r>
          </w:p>
        </w:tc>
      </w:tr>
      <w:tr w:rsidR="00277424" w:rsidRPr="00B40365" w14:paraId="2A8CC98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5831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EC380B2" w14:textId="77777777" w:rsidR="00277424" w:rsidRPr="00B40365" w:rsidRDefault="00277424" w:rsidP="00277424">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7D2CF6FD" w14:textId="77777777" w:rsidR="00277424" w:rsidRPr="00C97908" w:rsidRDefault="00277424" w:rsidP="00277424">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410C4F4E"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4B45D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2C42A05" w14:textId="77777777" w:rsidR="00277424" w:rsidRPr="00C97908" w:rsidRDefault="00277424" w:rsidP="00277424">
            <w:pPr>
              <w:jc w:val="center"/>
              <w:rPr>
                <w:sz w:val="16"/>
                <w:szCs w:val="16"/>
                <w:lang w:val="en-US"/>
              </w:rPr>
            </w:pPr>
            <w:r w:rsidRPr="00C97908">
              <w:rPr>
                <w:sz w:val="16"/>
                <w:szCs w:val="16"/>
                <w:lang w:val="en-US"/>
              </w:rPr>
              <w:t>0,024</w:t>
            </w:r>
          </w:p>
        </w:tc>
      </w:tr>
      <w:tr w:rsidR="00277424" w:rsidRPr="009B70F2" w14:paraId="42D9AAA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1BECFF" w14:textId="77777777" w:rsidR="00277424" w:rsidRPr="005E2CA0" w:rsidRDefault="00277424" w:rsidP="00277424">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85FF23E" w14:textId="77777777" w:rsidR="00277424" w:rsidRPr="005E2CA0" w:rsidRDefault="00277424" w:rsidP="00277424">
            <w:pPr>
              <w:jc w:val="center"/>
              <w:rPr>
                <w:b/>
                <w:bCs/>
                <w:sz w:val="22"/>
                <w:szCs w:val="22"/>
                <w:lang w:val="en-US"/>
              </w:rPr>
            </w:pPr>
            <w:r w:rsidRPr="005E2CA0">
              <w:rPr>
                <w:b/>
                <w:bCs/>
                <w:sz w:val="22"/>
                <w:szCs w:val="22"/>
                <w:lang w:val="en-US"/>
              </w:rPr>
              <w:t>TsF05B</w:t>
            </w:r>
          </w:p>
        </w:tc>
        <w:tc>
          <w:tcPr>
            <w:tcW w:w="4366" w:type="dxa"/>
            <w:gridSpan w:val="5"/>
            <w:tcBorders>
              <w:top w:val="single" w:sz="4" w:space="0" w:color="auto"/>
              <w:bottom w:val="single" w:sz="4" w:space="0" w:color="auto"/>
            </w:tcBorders>
          </w:tcPr>
          <w:p w14:paraId="03DCF4E4" w14:textId="77777777" w:rsidR="00277424" w:rsidRPr="005E2CA0" w:rsidRDefault="00277424" w:rsidP="00277424">
            <w:pPr>
              <w:rPr>
                <w:b/>
                <w:bCs/>
                <w:sz w:val="2"/>
                <w:szCs w:val="2"/>
                <w:lang w:val="en-US"/>
              </w:rPr>
            </w:pPr>
            <w:r w:rsidRPr="005E2CA0">
              <w:rPr>
                <w:b/>
                <w:bCs/>
                <w:sz w:val="22"/>
                <w:szCs w:val="22"/>
                <w:lang w:val="en-US"/>
              </w:rPr>
              <w:t>Sprijiniri de maluri, cu dulapi metalici  asezati orizontal, la sapaturi executate in spatii limitate, avind latimea de  pina la 1,50  m intre maluri adincimea sapaturii pina la  4 m, interspatii  intre dulapi 0,21...0,60 m</w:t>
            </w:r>
          </w:p>
          <w:p w14:paraId="4EAB836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4DDDA12"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E03A67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D166A2B" w14:textId="77777777" w:rsidR="00277424" w:rsidRPr="005E2CA0" w:rsidRDefault="00277424" w:rsidP="00277424">
            <w:pPr>
              <w:jc w:val="center"/>
              <w:rPr>
                <w:b/>
                <w:bCs/>
                <w:sz w:val="22"/>
                <w:szCs w:val="22"/>
                <w:lang w:val="en-US"/>
              </w:rPr>
            </w:pPr>
            <w:r w:rsidRPr="005E2CA0">
              <w:rPr>
                <w:b/>
                <w:bCs/>
                <w:sz w:val="22"/>
                <w:szCs w:val="22"/>
                <w:lang w:val="en-US"/>
              </w:rPr>
              <w:t>68,50</w:t>
            </w:r>
          </w:p>
          <w:p w14:paraId="7FF3B0FC" w14:textId="77777777" w:rsidR="00277424" w:rsidRPr="009B70F2" w:rsidRDefault="00277424" w:rsidP="00277424">
            <w:pPr>
              <w:jc w:val="center"/>
              <w:rPr>
                <w:sz w:val="2"/>
                <w:szCs w:val="2"/>
                <w:lang w:val="en-US"/>
              </w:rPr>
            </w:pPr>
          </w:p>
        </w:tc>
      </w:tr>
      <w:tr w:rsidR="00277424" w:rsidRPr="00B40365" w14:paraId="2004F0C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5CE3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9752198" w14:textId="77777777" w:rsidR="00277424" w:rsidRPr="00B40365" w:rsidRDefault="00277424" w:rsidP="00277424">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D96A999" w14:textId="77777777" w:rsidR="00277424" w:rsidRPr="00C97908" w:rsidRDefault="00277424" w:rsidP="00277424">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7F52335"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46CD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5BDF491E" w14:textId="77777777" w:rsidR="00277424" w:rsidRPr="00C97908" w:rsidRDefault="00277424" w:rsidP="00277424">
            <w:pPr>
              <w:jc w:val="center"/>
              <w:rPr>
                <w:sz w:val="16"/>
                <w:szCs w:val="16"/>
                <w:lang w:val="en-US"/>
              </w:rPr>
            </w:pPr>
            <w:r w:rsidRPr="00C97908">
              <w:rPr>
                <w:sz w:val="16"/>
                <w:szCs w:val="16"/>
                <w:lang w:val="en-US"/>
              </w:rPr>
              <w:t>24,66</w:t>
            </w:r>
          </w:p>
        </w:tc>
      </w:tr>
      <w:tr w:rsidR="00277424" w:rsidRPr="00B40365" w14:paraId="1E721AC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58C7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C3B3F80" w14:textId="77777777" w:rsidR="00277424" w:rsidRPr="00B40365" w:rsidRDefault="00277424" w:rsidP="00277424">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14:paraId="27FFCBDF" w14:textId="77777777" w:rsidR="00277424" w:rsidRPr="00C97908" w:rsidRDefault="00277424" w:rsidP="00277424">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14:paraId="1B3CF099"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E6D51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tcBorders>
            <w:vAlign w:val="center"/>
          </w:tcPr>
          <w:p w14:paraId="318A3723" w14:textId="77777777" w:rsidR="00277424" w:rsidRPr="00C97908" w:rsidRDefault="00277424" w:rsidP="00277424">
            <w:pPr>
              <w:jc w:val="center"/>
              <w:rPr>
                <w:sz w:val="16"/>
                <w:szCs w:val="16"/>
                <w:lang w:val="en-US"/>
              </w:rPr>
            </w:pPr>
            <w:r w:rsidRPr="00C97908">
              <w:rPr>
                <w:sz w:val="16"/>
                <w:szCs w:val="16"/>
                <w:lang w:val="en-US"/>
              </w:rPr>
              <w:t>0,123</w:t>
            </w:r>
          </w:p>
        </w:tc>
      </w:tr>
      <w:tr w:rsidR="00277424" w:rsidRPr="00B40365" w14:paraId="383572A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8F3D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D2F72DF" w14:textId="77777777" w:rsidR="00277424" w:rsidRPr="00B40365" w:rsidRDefault="00277424" w:rsidP="00277424">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14:paraId="1056A0D8" w14:textId="77777777" w:rsidR="00277424" w:rsidRPr="00C97908" w:rsidRDefault="00277424" w:rsidP="00277424">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14:paraId="66652B0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316E7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D685FF1" w14:textId="77777777" w:rsidR="00277424" w:rsidRPr="00C97908" w:rsidRDefault="00277424" w:rsidP="00277424">
            <w:pPr>
              <w:jc w:val="center"/>
              <w:rPr>
                <w:sz w:val="16"/>
                <w:szCs w:val="16"/>
                <w:lang w:val="en-US"/>
              </w:rPr>
            </w:pPr>
            <w:r w:rsidRPr="00C97908">
              <w:rPr>
                <w:sz w:val="16"/>
                <w:szCs w:val="16"/>
                <w:lang w:val="en-US"/>
              </w:rPr>
              <w:t>0,206</w:t>
            </w:r>
          </w:p>
        </w:tc>
      </w:tr>
      <w:tr w:rsidR="00277424" w:rsidRPr="00B40365" w14:paraId="6398033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D0D5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974DEA6" w14:textId="77777777" w:rsidR="00277424" w:rsidRPr="00B40365" w:rsidRDefault="00277424" w:rsidP="00277424">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14:paraId="738E7AD1" w14:textId="77777777" w:rsidR="00277424" w:rsidRPr="00C97908" w:rsidRDefault="00277424" w:rsidP="00277424">
            <w:pPr>
              <w:rPr>
                <w:sz w:val="16"/>
                <w:szCs w:val="16"/>
                <w:lang w:val="en-US"/>
              </w:rPr>
            </w:pPr>
            <w:r w:rsidRPr="00C97908">
              <w:rPr>
                <w:sz w:val="16"/>
                <w:szCs w:val="16"/>
                <w:lang w:val="en-US"/>
              </w:rPr>
              <w:t xml:space="preserve">Dulap fag lung tivita cls C gr=50mm lung=2,50m </w:t>
            </w:r>
          </w:p>
        </w:tc>
        <w:tc>
          <w:tcPr>
            <w:tcW w:w="1021" w:type="dxa"/>
            <w:gridSpan w:val="3"/>
            <w:tcBorders>
              <w:top w:val="nil"/>
              <w:bottom w:val="single" w:sz="2" w:space="0" w:color="auto"/>
            </w:tcBorders>
            <w:vAlign w:val="center"/>
          </w:tcPr>
          <w:p w14:paraId="3C0A8F1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1F9C2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3B64C3F" w14:textId="77777777" w:rsidR="00277424" w:rsidRPr="00C97908" w:rsidRDefault="00277424" w:rsidP="00277424">
            <w:pPr>
              <w:jc w:val="center"/>
              <w:rPr>
                <w:sz w:val="16"/>
                <w:szCs w:val="16"/>
                <w:lang w:val="en-US"/>
              </w:rPr>
            </w:pPr>
            <w:r w:rsidRPr="00C97908">
              <w:rPr>
                <w:sz w:val="16"/>
                <w:szCs w:val="16"/>
                <w:lang w:val="en-US"/>
              </w:rPr>
              <w:t>0,069</w:t>
            </w:r>
          </w:p>
        </w:tc>
      </w:tr>
      <w:tr w:rsidR="00277424" w:rsidRPr="00B40365" w14:paraId="77DE2F7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F8E1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4BB355E" w14:textId="77777777" w:rsidR="00277424" w:rsidRPr="00B40365" w:rsidRDefault="00277424" w:rsidP="00277424">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14:paraId="3CFB1A49" w14:textId="77777777" w:rsidR="00277424" w:rsidRPr="00C97908" w:rsidRDefault="00277424" w:rsidP="00277424">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14:paraId="082C32C5"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A477A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0,0149</w:t>
            </w:r>
          </w:p>
        </w:tc>
        <w:tc>
          <w:tcPr>
            <w:tcW w:w="1559" w:type="dxa"/>
            <w:gridSpan w:val="2"/>
            <w:tcBorders>
              <w:top w:val="nil"/>
              <w:bottom w:val="single" w:sz="2" w:space="0" w:color="auto"/>
            </w:tcBorders>
            <w:vAlign w:val="center"/>
          </w:tcPr>
          <w:p w14:paraId="1A8EEB1B" w14:textId="77777777" w:rsidR="00277424" w:rsidRPr="00C97908" w:rsidRDefault="00277424" w:rsidP="00277424">
            <w:pPr>
              <w:jc w:val="center"/>
              <w:rPr>
                <w:sz w:val="16"/>
                <w:szCs w:val="16"/>
                <w:lang w:val="en-US"/>
              </w:rPr>
            </w:pPr>
            <w:r w:rsidRPr="00C97908">
              <w:rPr>
                <w:sz w:val="16"/>
                <w:szCs w:val="16"/>
                <w:lang w:val="en-US"/>
              </w:rPr>
              <w:t>1,021</w:t>
            </w:r>
          </w:p>
        </w:tc>
      </w:tr>
      <w:tr w:rsidR="00277424" w:rsidRPr="009B70F2" w14:paraId="3B1F0C30"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CEEA94" w14:textId="77777777" w:rsidR="00277424" w:rsidRPr="005E2CA0" w:rsidRDefault="00277424" w:rsidP="00277424">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1A09F23B" w14:textId="77777777" w:rsidR="00277424" w:rsidRPr="005E2CA0" w:rsidRDefault="00277424" w:rsidP="00277424">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0A9E7955" w14:textId="77777777" w:rsidR="00277424" w:rsidRPr="005E2CA0" w:rsidRDefault="00277424" w:rsidP="00277424">
            <w:pPr>
              <w:rPr>
                <w:b/>
                <w:bCs/>
                <w:sz w:val="2"/>
                <w:szCs w:val="2"/>
                <w:lang w:val="en-US"/>
              </w:rPr>
            </w:pPr>
            <w:r w:rsidRPr="005E2CA0">
              <w:rPr>
                <w:b/>
                <w:bCs/>
                <w:sz w:val="22"/>
                <w:szCs w:val="22"/>
                <w:lang w:val="en-US"/>
              </w:rPr>
              <w:t>Umpluturi in santuri la conducte ca substrat, executate cu nisip</w:t>
            </w:r>
          </w:p>
          <w:p w14:paraId="7CA178A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99FC45D"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13D081D"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D6D22B0" w14:textId="77777777" w:rsidR="00277424" w:rsidRPr="005E2CA0" w:rsidRDefault="00277424" w:rsidP="00277424">
            <w:pPr>
              <w:jc w:val="center"/>
              <w:rPr>
                <w:b/>
                <w:bCs/>
                <w:sz w:val="22"/>
                <w:szCs w:val="22"/>
                <w:lang w:val="en-US"/>
              </w:rPr>
            </w:pPr>
            <w:r w:rsidRPr="005E2CA0">
              <w:rPr>
                <w:b/>
                <w:bCs/>
                <w:sz w:val="22"/>
                <w:szCs w:val="22"/>
                <w:lang w:val="en-US"/>
              </w:rPr>
              <w:t>1,50</w:t>
            </w:r>
          </w:p>
          <w:p w14:paraId="5ED8B831" w14:textId="77777777" w:rsidR="00277424" w:rsidRPr="009B70F2" w:rsidRDefault="00277424" w:rsidP="00277424">
            <w:pPr>
              <w:jc w:val="center"/>
              <w:rPr>
                <w:sz w:val="2"/>
                <w:szCs w:val="2"/>
                <w:lang w:val="en-US"/>
              </w:rPr>
            </w:pPr>
          </w:p>
        </w:tc>
      </w:tr>
      <w:tr w:rsidR="00277424" w:rsidRPr="00B40365" w14:paraId="558A8B3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365D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60742EC" w14:textId="77777777" w:rsidR="00277424" w:rsidRPr="00B40365" w:rsidRDefault="00277424" w:rsidP="00277424">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4F9F32B2" w14:textId="77777777" w:rsidR="00277424" w:rsidRPr="00C97908" w:rsidRDefault="00277424" w:rsidP="00277424">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2968C423"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934A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34A5BE84" w14:textId="77777777" w:rsidR="00277424" w:rsidRPr="00C97908" w:rsidRDefault="00277424" w:rsidP="00277424">
            <w:pPr>
              <w:jc w:val="center"/>
              <w:rPr>
                <w:sz w:val="16"/>
                <w:szCs w:val="16"/>
                <w:lang w:val="en-US"/>
              </w:rPr>
            </w:pPr>
            <w:r w:rsidRPr="00C97908">
              <w:rPr>
                <w:sz w:val="16"/>
                <w:szCs w:val="16"/>
                <w:lang w:val="en-US"/>
              </w:rPr>
              <w:t>0,915</w:t>
            </w:r>
          </w:p>
        </w:tc>
      </w:tr>
      <w:tr w:rsidR="00277424" w:rsidRPr="00B40365" w14:paraId="5A433A5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CB9B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63C91EA"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CB6BD50"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98970D7"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BACC9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1476038" w14:textId="77777777" w:rsidR="00277424" w:rsidRPr="00C97908" w:rsidRDefault="00277424" w:rsidP="00277424">
            <w:pPr>
              <w:jc w:val="center"/>
              <w:rPr>
                <w:sz w:val="16"/>
                <w:szCs w:val="16"/>
                <w:lang w:val="en-US"/>
              </w:rPr>
            </w:pPr>
            <w:r w:rsidRPr="00C97908">
              <w:rPr>
                <w:sz w:val="16"/>
                <w:szCs w:val="16"/>
                <w:lang w:val="en-US"/>
              </w:rPr>
              <w:t>1,538</w:t>
            </w:r>
          </w:p>
        </w:tc>
      </w:tr>
      <w:tr w:rsidR="00277424" w:rsidRPr="009B70F2" w14:paraId="4446322D"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229231" w14:textId="77777777" w:rsidR="00277424" w:rsidRPr="005E2CA0" w:rsidRDefault="00277424" w:rsidP="00277424">
            <w:pPr>
              <w:jc w:val="center"/>
              <w:rPr>
                <w:b/>
                <w:bCs/>
                <w:sz w:val="22"/>
                <w:szCs w:val="22"/>
                <w:lang w:val="en-US"/>
              </w:rPr>
            </w:pPr>
            <w:r w:rsidRPr="005E2CA0">
              <w:rPr>
                <w:b/>
                <w:bCs/>
                <w:sz w:val="22"/>
                <w:szCs w:val="22"/>
                <w:lang w:val="en-US"/>
              </w:rPr>
              <w:lastRenderedPageBreak/>
              <w:t>8</w:t>
            </w:r>
          </w:p>
        </w:tc>
        <w:tc>
          <w:tcPr>
            <w:tcW w:w="1402" w:type="dxa"/>
            <w:gridSpan w:val="3"/>
            <w:tcBorders>
              <w:top w:val="single" w:sz="4" w:space="0" w:color="auto"/>
              <w:bottom w:val="single" w:sz="4" w:space="0" w:color="auto"/>
            </w:tcBorders>
            <w:vAlign w:val="center"/>
          </w:tcPr>
          <w:p w14:paraId="294F598A" w14:textId="77777777" w:rsidR="00277424" w:rsidRPr="005E2CA0" w:rsidRDefault="00277424" w:rsidP="00277424">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42AC0A6" w14:textId="77777777" w:rsidR="00277424" w:rsidRPr="005E2CA0" w:rsidRDefault="00277424" w:rsidP="00277424">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572D7F0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76E86B6"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632A7D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05CE380" w14:textId="77777777" w:rsidR="00277424" w:rsidRPr="005E2CA0" w:rsidRDefault="00277424" w:rsidP="00277424">
            <w:pPr>
              <w:jc w:val="center"/>
              <w:rPr>
                <w:b/>
                <w:bCs/>
                <w:sz w:val="22"/>
                <w:szCs w:val="22"/>
                <w:lang w:val="en-US"/>
              </w:rPr>
            </w:pPr>
            <w:r w:rsidRPr="005E2CA0">
              <w:rPr>
                <w:b/>
                <w:bCs/>
                <w:sz w:val="22"/>
                <w:szCs w:val="22"/>
                <w:lang w:val="en-US"/>
              </w:rPr>
              <w:t>9,50</w:t>
            </w:r>
          </w:p>
          <w:p w14:paraId="169098E4" w14:textId="77777777" w:rsidR="00277424" w:rsidRPr="009B70F2" w:rsidRDefault="00277424" w:rsidP="00277424">
            <w:pPr>
              <w:jc w:val="center"/>
              <w:rPr>
                <w:sz w:val="2"/>
                <w:szCs w:val="2"/>
                <w:lang w:val="en-US"/>
              </w:rPr>
            </w:pPr>
          </w:p>
        </w:tc>
      </w:tr>
      <w:tr w:rsidR="00277424" w:rsidRPr="00B40365" w14:paraId="4C5F1AF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FCFE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7D78572"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227268E"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2FEDBA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3D1C6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177CF78" w14:textId="77777777" w:rsidR="00277424" w:rsidRPr="00C97908" w:rsidRDefault="00277424" w:rsidP="00277424">
            <w:pPr>
              <w:jc w:val="center"/>
              <w:rPr>
                <w:sz w:val="16"/>
                <w:szCs w:val="16"/>
                <w:lang w:val="en-US"/>
              </w:rPr>
            </w:pPr>
            <w:r w:rsidRPr="00C97908">
              <w:rPr>
                <w:sz w:val="16"/>
                <w:szCs w:val="16"/>
                <w:lang w:val="en-US"/>
              </w:rPr>
              <w:t>2,945</w:t>
            </w:r>
          </w:p>
        </w:tc>
      </w:tr>
      <w:tr w:rsidR="00277424" w:rsidRPr="009B70F2" w14:paraId="65A1842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995C0D" w14:textId="77777777" w:rsidR="00277424" w:rsidRPr="005E2CA0" w:rsidRDefault="00277424" w:rsidP="00277424">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516D4A05" w14:textId="77777777" w:rsidR="00277424" w:rsidRPr="005E2CA0" w:rsidRDefault="00277424" w:rsidP="00277424">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68BD7FD9" w14:textId="77777777" w:rsidR="00277424" w:rsidRPr="005E2CA0" w:rsidRDefault="00277424" w:rsidP="00277424">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48DEA676"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0A4D5A9"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EA5713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BF5F784" w14:textId="77777777" w:rsidR="00277424" w:rsidRPr="005E2CA0" w:rsidRDefault="00277424" w:rsidP="00277424">
            <w:pPr>
              <w:jc w:val="center"/>
              <w:rPr>
                <w:b/>
                <w:bCs/>
                <w:sz w:val="22"/>
                <w:szCs w:val="22"/>
                <w:lang w:val="en-US"/>
              </w:rPr>
            </w:pPr>
            <w:r w:rsidRPr="005E2CA0">
              <w:rPr>
                <w:b/>
                <w:bCs/>
                <w:sz w:val="22"/>
                <w:szCs w:val="22"/>
                <w:lang w:val="en-US"/>
              </w:rPr>
              <w:t>9,50</w:t>
            </w:r>
          </w:p>
          <w:p w14:paraId="06257260" w14:textId="77777777" w:rsidR="00277424" w:rsidRPr="009B70F2" w:rsidRDefault="00277424" w:rsidP="00277424">
            <w:pPr>
              <w:jc w:val="center"/>
              <w:rPr>
                <w:sz w:val="2"/>
                <w:szCs w:val="2"/>
                <w:lang w:val="en-US"/>
              </w:rPr>
            </w:pPr>
          </w:p>
        </w:tc>
      </w:tr>
      <w:tr w:rsidR="00277424" w:rsidRPr="00B40365" w14:paraId="0B2714C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867C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A91DDF6"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FD07B4"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1D4462"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D51BB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19563EB" w14:textId="77777777" w:rsidR="00277424" w:rsidRPr="00C97908" w:rsidRDefault="00277424" w:rsidP="00277424">
            <w:pPr>
              <w:jc w:val="center"/>
              <w:rPr>
                <w:sz w:val="16"/>
                <w:szCs w:val="16"/>
                <w:lang w:val="en-US"/>
              </w:rPr>
            </w:pPr>
            <w:r w:rsidRPr="00C97908">
              <w:rPr>
                <w:sz w:val="16"/>
                <w:szCs w:val="16"/>
                <w:lang w:val="en-US"/>
              </w:rPr>
              <w:t>7,125</w:t>
            </w:r>
          </w:p>
        </w:tc>
      </w:tr>
      <w:tr w:rsidR="00277424" w:rsidRPr="00B40365" w14:paraId="4CE207C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5BBA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50C3AC5" w14:textId="77777777" w:rsidR="00277424" w:rsidRPr="00B40365" w:rsidRDefault="00277424" w:rsidP="00277424">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137A0C2" w14:textId="77777777" w:rsidR="00277424" w:rsidRPr="00C97908" w:rsidRDefault="00277424" w:rsidP="00277424">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E1F22CA"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86AA6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842FC9E" w14:textId="77777777" w:rsidR="00277424" w:rsidRPr="00C97908" w:rsidRDefault="00277424" w:rsidP="00277424">
            <w:pPr>
              <w:jc w:val="center"/>
              <w:rPr>
                <w:sz w:val="16"/>
                <w:szCs w:val="16"/>
                <w:lang w:val="en-US"/>
              </w:rPr>
            </w:pPr>
            <w:r w:rsidRPr="00C97908">
              <w:rPr>
                <w:sz w:val="16"/>
                <w:szCs w:val="16"/>
                <w:lang w:val="en-US"/>
              </w:rPr>
              <w:t>0,95</w:t>
            </w:r>
          </w:p>
        </w:tc>
      </w:tr>
      <w:tr w:rsidR="00277424" w:rsidRPr="009B70F2" w14:paraId="5BEFBCD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51109F" w14:textId="77777777" w:rsidR="00277424" w:rsidRPr="005E2CA0" w:rsidRDefault="00277424" w:rsidP="00277424">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EF7677F" w14:textId="77777777" w:rsidR="00277424" w:rsidRPr="005E2CA0" w:rsidRDefault="00277424" w:rsidP="00277424">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14:paraId="344A54C5" w14:textId="77777777" w:rsidR="00277424" w:rsidRPr="005E2CA0" w:rsidRDefault="00277424" w:rsidP="00277424">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22A2D70B"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C2093CA"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8D2A19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38D3B2C" w14:textId="77777777" w:rsidR="00277424" w:rsidRPr="005E2CA0" w:rsidRDefault="00277424" w:rsidP="00277424">
            <w:pPr>
              <w:jc w:val="center"/>
              <w:rPr>
                <w:b/>
                <w:bCs/>
                <w:sz w:val="22"/>
                <w:szCs w:val="22"/>
                <w:lang w:val="en-US"/>
              </w:rPr>
            </w:pPr>
            <w:r w:rsidRPr="005E2CA0">
              <w:rPr>
                <w:b/>
                <w:bCs/>
                <w:sz w:val="22"/>
                <w:szCs w:val="22"/>
                <w:lang w:val="en-US"/>
              </w:rPr>
              <w:t>0,38</w:t>
            </w:r>
          </w:p>
          <w:p w14:paraId="0C23FEB9" w14:textId="77777777" w:rsidR="00277424" w:rsidRPr="009B70F2" w:rsidRDefault="00277424" w:rsidP="00277424">
            <w:pPr>
              <w:jc w:val="center"/>
              <w:rPr>
                <w:sz w:val="2"/>
                <w:szCs w:val="2"/>
                <w:lang w:val="en-US"/>
              </w:rPr>
            </w:pPr>
          </w:p>
        </w:tc>
      </w:tr>
      <w:tr w:rsidR="00277424" w:rsidRPr="00B40365" w14:paraId="1B91B44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DA3A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CEC4C68" w14:textId="77777777" w:rsidR="00277424" w:rsidRPr="00B40365" w:rsidRDefault="00277424" w:rsidP="00277424">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203C0C99" w14:textId="77777777" w:rsidR="00277424" w:rsidRPr="00C97908" w:rsidRDefault="00277424" w:rsidP="00277424">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3ABC02C1"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C2704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14:paraId="135AC058" w14:textId="77777777" w:rsidR="00277424" w:rsidRPr="00C97908" w:rsidRDefault="00277424" w:rsidP="00277424">
            <w:pPr>
              <w:jc w:val="center"/>
              <w:rPr>
                <w:sz w:val="16"/>
                <w:szCs w:val="16"/>
                <w:lang w:val="en-US"/>
              </w:rPr>
            </w:pPr>
            <w:r w:rsidRPr="00C97908">
              <w:rPr>
                <w:sz w:val="16"/>
                <w:szCs w:val="16"/>
                <w:lang w:val="en-US"/>
              </w:rPr>
              <w:t>0,414</w:t>
            </w:r>
          </w:p>
        </w:tc>
      </w:tr>
      <w:tr w:rsidR="00277424" w:rsidRPr="009B70F2" w14:paraId="224E029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BEE0FD" w14:textId="77777777" w:rsidR="00277424" w:rsidRPr="005E2CA0" w:rsidRDefault="00277424" w:rsidP="00277424">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18CA1CC9" w14:textId="77777777" w:rsidR="00277424" w:rsidRPr="005E2CA0" w:rsidRDefault="00277424" w:rsidP="00277424">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1CBEFA74" w14:textId="77777777" w:rsidR="00277424" w:rsidRPr="005E2CA0" w:rsidRDefault="00277424" w:rsidP="00277424">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659AE6C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294CB7F"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14F812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219BF76" w14:textId="77777777" w:rsidR="00277424" w:rsidRPr="005E2CA0" w:rsidRDefault="00277424" w:rsidP="00277424">
            <w:pPr>
              <w:jc w:val="center"/>
              <w:rPr>
                <w:b/>
                <w:bCs/>
                <w:sz w:val="22"/>
                <w:szCs w:val="22"/>
                <w:lang w:val="en-US"/>
              </w:rPr>
            </w:pPr>
            <w:r w:rsidRPr="005E2CA0">
              <w:rPr>
                <w:b/>
                <w:bCs/>
                <w:sz w:val="22"/>
                <w:szCs w:val="22"/>
                <w:lang w:val="en-US"/>
              </w:rPr>
              <w:t>0,38</w:t>
            </w:r>
          </w:p>
          <w:p w14:paraId="30D2CEA3" w14:textId="77777777" w:rsidR="00277424" w:rsidRPr="009B70F2" w:rsidRDefault="00277424" w:rsidP="00277424">
            <w:pPr>
              <w:jc w:val="center"/>
              <w:rPr>
                <w:sz w:val="2"/>
                <w:szCs w:val="2"/>
                <w:lang w:val="en-US"/>
              </w:rPr>
            </w:pPr>
          </w:p>
        </w:tc>
      </w:tr>
      <w:tr w:rsidR="00277424" w:rsidRPr="00B40365" w14:paraId="2394DF1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6D86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86927C2"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52721BB"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945DE1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67274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585A845E" w14:textId="77777777" w:rsidR="00277424" w:rsidRPr="00C97908" w:rsidRDefault="00277424" w:rsidP="00277424">
            <w:pPr>
              <w:jc w:val="center"/>
              <w:rPr>
                <w:sz w:val="16"/>
                <w:szCs w:val="16"/>
                <w:lang w:val="en-US"/>
              </w:rPr>
            </w:pPr>
            <w:r w:rsidRPr="00C97908">
              <w:rPr>
                <w:sz w:val="16"/>
                <w:szCs w:val="16"/>
                <w:lang w:val="en-US"/>
              </w:rPr>
              <w:t>3,352</w:t>
            </w:r>
          </w:p>
        </w:tc>
      </w:tr>
      <w:tr w:rsidR="00277424" w:rsidRPr="00B40365" w14:paraId="2C070C2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05AF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CEF74A0" w14:textId="77777777" w:rsidR="00277424" w:rsidRPr="00B40365" w:rsidRDefault="00277424" w:rsidP="00277424">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959FA5D" w14:textId="77777777" w:rsidR="00277424" w:rsidRPr="00C97908" w:rsidRDefault="00277424" w:rsidP="00277424">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BE68C44"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9FD54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6CC711E9" w14:textId="77777777" w:rsidR="00277424" w:rsidRPr="00C97908" w:rsidRDefault="00277424" w:rsidP="00277424">
            <w:pPr>
              <w:jc w:val="center"/>
              <w:rPr>
                <w:sz w:val="16"/>
                <w:szCs w:val="16"/>
                <w:lang w:val="en-US"/>
              </w:rPr>
            </w:pPr>
            <w:r w:rsidRPr="00C97908">
              <w:rPr>
                <w:sz w:val="16"/>
                <w:szCs w:val="16"/>
                <w:lang w:val="en-US"/>
              </w:rPr>
              <w:t>3,583</w:t>
            </w:r>
          </w:p>
        </w:tc>
      </w:tr>
      <w:tr w:rsidR="00277424" w:rsidRPr="003E2692" w14:paraId="037B3374"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56A45C1"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7902D42D"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7C92C518"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25A02893"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0C4156D0"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41AC2102" w14:textId="77777777" w:rsidR="00277424" w:rsidRPr="003E2692" w:rsidRDefault="00277424" w:rsidP="00277424">
            <w:pPr>
              <w:rPr>
                <w:sz w:val="2"/>
                <w:szCs w:val="2"/>
                <w:lang w:val="en-US"/>
              </w:rPr>
            </w:pPr>
          </w:p>
        </w:tc>
      </w:tr>
      <w:tr w:rsidR="00277424" w:rsidRPr="00B449C4" w14:paraId="3BC5750A"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71A7EF"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2B44378B"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313A06A"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2FE094E"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76B7C67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03465206" w14:textId="77777777" w:rsidR="00277424" w:rsidRPr="00B449C4" w:rsidRDefault="00277424" w:rsidP="00277424">
            <w:pPr>
              <w:rPr>
                <w:sz w:val="22"/>
                <w:szCs w:val="22"/>
                <w:lang w:val="en-US"/>
              </w:rPr>
            </w:pPr>
          </w:p>
        </w:tc>
      </w:tr>
      <w:tr w:rsidR="00277424" w:rsidRPr="00B40365" w14:paraId="1DA96815"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127D7B4"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108AE16C"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3AF69539"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Terasament</w:t>
            </w:r>
          </w:p>
        </w:tc>
        <w:tc>
          <w:tcPr>
            <w:tcW w:w="3621" w:type="dxa"/>
            <w:gridSpan w:val="8"/>
            <w:tcBorders>
              <w:bottom w:val="single" w:sz="4" w:space="0" w:color="auto"/>
              <w:right w:val="single" w:sz="4" w:space="0" w:color="auto"/>
            </w:tcBorders>
          </w:tcPr>
          <w:p w14:paraId="20C76CE6" w14:textId="77777777" w:rsidR="00277424" w:rsidRPr="00B40365" w:rsidRDefault="00277424" w:rsidP="00277424">
            <w:pPr>
              <w:rPr>
                <w:sz w:val="22"/>
                <w:szCs w:val="22"/>
                <w:lang w:val="en-US"/>
              </w:rPr>
            </w:pPr>
          </w:p>
        </w:tc>
      </w:tr>
      <w:tr w:rsidR="00277424" w:rsidRPr="009B70F2" w14:paraId="3CBEE198" w14:textId="77777777" w:rsidTr="00277424">
        <w:tblPrEx>
          <w:tblCellMar>
            <w:left w:w="107" w:type="dxa"/>
            <w:right w:w="107" w:type="dxa"/>
          </w:tblCellMar>
        </w:tblPrEx>
        <w:tc>
          <w:tcPr>
            <w:tcW w:w="10495" w:type="dxa"/>
            <w:gridSpan w:val="19"/>
          </w:tcPr>
          <w:p w14:paraId="070AADC5" w14:textId="77777777" w:rsidR="00277424" w:rsidRPr="009B70F2" w:rsidRDefault="00277424" w:rsidP="00277424">
            <w:pPr>
              <w:rPr>
                <w:b/>
                <w:bCs/>
                <w:sz w:val="22"/>
                <w:szCs w:val="22"/>
                <w:lang w:val="en-US"/>
              </w:rPr>
            </w:pPr>
            <w:r w:rsidRPr="009B70F2">
              <w:rPr>
                <w:b/>
                <w:bCs/>
                <w:sz w:val="22"/>
                <w:szCs w:val="22"/>
                <w:lang w:val="en-US"/>
              </w:rPr>
              <w:t xml:space="preserve">1.1.2. Camine elemente prefabricate </w:t>
            </w:r>
          </w:p>
          <w:p w14:paraId="3FB924A0" w14:textId="77777777" w:rsidR="00277424" w:rsidRPr="00B12F65" w:rsidRDefault="00277424" w:rsidP="00277424">
            <w:pPr>
              <w:rPr>
                <w:sz w:val="2"/>
                <w:szCs w:val="2"/>
                <w:lang w:val="en-US"/>
              </w:rPr>
            </w:pPr>
          </w:p>
        </w:tc>
      </w:tr>
      <w:tr w:rsidR="00277424" w:rsidRPr="009B70F2" w14:paraId="3B2A99D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E16B66" w14:textId="77777777" w:rsidR="00277424" w:rsidRPr="005E2CA0" w:rsidRDefault="00277424" w:rsidP="00277424">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FE1E01A" w14:textId="77777777" w:rsidR="00277424" w:rsidRPr="005E2CA0" w:rsidRDefault="00277424" w:rsidP="00277424">
            <w:pPr>
              <w:jc w:val="center"/>
              <w:rPr>
                <w:b/>
                <w:bCs/>
                <w:sz w:val="22"/>
                <w:szCs w:val="22"/>
                <w:lang w:val="en-US"/>
              </w:rPr>
            </w:pPr>
            <w:r w:rsidRPr="005E2CA0">
              <w:rPr>
                <w:b/>
                <w:bCs/>
                <w:sz w:val="22"/>
                <w:szCs w:val="22"/>
                <w:lang w:val="en-US"/>
              </w:rPr>
              <w:t>AcE11A</w:t>
            </w:r>
          </w:p>
        </w:tc>
        <w:tc>
          <w:tcPr>
            <w:tcW w:w="4366" w:type="dxa"/>
            <w:gridSpan w:val="5"/>
            <w:tcBorders>
              <w:top w:val="single" w:sz="4" w:space="0" w:color="auto"/>
              <w:bottom w:val="single" w:sz="4" w:space="0" w:color="auto"/>
            </w:tcBorders>
          </w:tcPr>
          <w:p w14:paraId="575F1A31" w14:textId="77777777" w:rsidR="00277424" w:rsidRPr="005E2CA0" w:rsidRDefault="00277424" w:rsidP="00277424">
            <w:pPr>
              <w:rPr>
                <w:b/>
                <w:bCs/>
                <w:sz w:val="2"/>
                <w:szCs w:val="2"/>
                <w:lang w:val="en-US"/>
              </w:rPr>
            </w:pPr>
            <w:r w:rsidRPr="005E2CA0">
              <w:rPr>
                <w:b/>
                <w:bCs/>
                <w:sz w:val="22"/>
                <w:szCs w:val="22"/>
                <w:lang w:val="en-US"/>
              </w:rPr>
              <w:t>Executarea caminelor de vane din elemente de beton armat prefabricat, pentru alimentare cu apa circulare (inelare) cu diametrul 1,5 m, in teren fara apa subterana</w:t>
            </w:r>
          </w:p>
          <w:p w14:paraId="767CA4FC" w14:textId="77777777" w:rsidR="00277424" w:rsidRPr="009B70F2" w:rsidRDefault="00277424" w:rsidP="00277424">
            <w:pPr>
              <w:rPr>
                <w:sz w:val="16"/>
                <w:szCs w:val="16"/>
                <w:lang w:val="en-US"/>
              </w:rPr>
            </w:pPr>
            <w:r w:rsidRPr="009B70F2">
              <w:rPr>
                <w:sz w:val="16"/>
                <w:szCs w:val="16"/>
                <w:lang w:val="en-US"/>
              </w:rPr>
              <w:t>Material marunt  (scoabe, apa)=1,0150</w:t>
            </w:r>
          </w:p>
          <w:p w14:paraId="26D259E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ED08EAB"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1FE317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FBC0862" w14:textId="77777777" w:rsidR="00277424" w:rsidRPr="005E2CA0" w:rsidRDefault="00277424" w:rsidP="00277424">
            <w:pPr>
              <w:jc w:val="center"/>
              <w:rPr>
                <w:b/>
                <w:bCs/>
                <w:sz w:val="22"/>
                <w:szCs w:val="22"/>
                <w:lang w:val="en-US"/>
              </w:rPr>
            </w:pPr>
            <w:r w:rsidRPr="005E2CA0">
              <w:rPr>
                <w:b/>
                <w:bCs/>
                <w:sz w:val="22"/>
                <w:szCs w:val="22"/>
                <w:lang w:val="en-US"/>
              </w:rPr>
              <w:t>1,385</w:t>
            </w:r>
          </w:p>
          <w:p w14:paraId="0B9A57E5" w14:textId="77777777" w:rsidR="00277424" w:rsidRPr="009B70F2" w:rsidRDefault="00277424" w:rsidP="00277424">
            <w:pPr>
              <w:jc w:val="center"/>
              <w:rPr>
                <w:sz w:val="2"/>
                <w:szCs w:val="2"/>
                <w:lang w:val="en-US"/>
              </w:rPr>
            </w:pPr>
          </w:p>
        </w:tc>
      </w:tr>
      <w:tr w:rsidR="00277424" w:rsidRPr="00B40365" w14:paraId="3C0F32C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BFEE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04DE5AB"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67708232"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623FB76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6B618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6,7500</w:t>
            </w:r>
          </w:p>
        </w:tc>
        <w:tc>
          <w:tcPr>
            <w:tcW w:w="1559" w:type="dxa"/>
            <w:gridSpan w:val="2"/>
            <w:tcBorders>
              <w:top w:val="nil"/>
              <w:bottom w:val="single" w:sz="2" w:space="0" w:color="auto"/>
            </w:tcBorders>
            <w:vAlign w:val="center"/>
          </w:tcPr>
          <w:p w14:paraId="4F885419" w14:textId="77777777" w:rsidR="00277424" w:rsidRPr="00C97908" w:rsidRDefault="00277424" w:rsidP="00277424">
            <w:pPr>
              <w:jc w:val="center"/>
              <w:rPr>
                <w:sz w:val="16"/>
                <w:szCs w:val="16"/>
                <w:lang w:val="en-US"/>
              </w:rPr>
            </w:pPr>
            <w:r w:rsidRPr="00C97908">
              <w:rPr>
                <w:sz w:val="16"/>
                <w:szCs w:val="16"/>
                <w:lang w:val="en-US"/>
              </w:rPr>
              <w:t>9,349</w:t>
            </w:r>
          </w:p>
        </w:tc>
      </w:tr>
      <w:tr w:rsidR="00277424" w:rsidRPr="00B40365" w14:paraId="3F42169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CB5A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E71463F" w14:textId="77777777" w:rsidR="00277424" w:rsidRPr="00B40365" w:rsidRDefault="00277424" w:rsidP="00277424">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AA0A76A" w14:textId="77777777" w:rsidR="00277424" w:rsidRPr="00C97908" w:rsidRDefault="00277424" w:rsidP="00277424">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043871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A35C3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2,8900</w:t>
            </w:r>
          </w:p>
        </w:tc>
        <w:tc>
          <w:tcPr>
            <w:tcW w:w="1559" w:type="dxa"/>
            <w:gridSpan w:val="2"/>
            <w:tcBorders>
              <w:top w:val="nil"/>
              <w:bottom w:val="single" w:sz="2" w:space="0" w:color="auto"/>
            </w:tcBorders>
            <w:vAlign w:val="center"/>
          </w:tcPr>
          <w:p w14:paraId="4B16A844" w14:textId="77777777" w:rsidR="00277424" w:rsidRPr="00C97908" w:rsidRDefault="00277424" w:rsidP="00277424">
            <w:pPr>
              <w:jc w:val="center"/>
              <w:rPr>
                <w:sz w:val="16"/>
                <w:szCs w:val="16"/>
                <w:lang w:val="en-US"/>
              </w:rPr>
            </w:pPr>
            <w:r w:rsidRPr="00C97908">
              <w:rPr>
                <w:sz w:val="16"/>
                <w:szCs w:val="16"/>
                <w:lang w:val="en-US"/>
              </w:rPr>
              <w:t>4,003</w:t>
            </w:r>
          </w:p>
        </w:tc>
      </w:tr>
      <w:tr w:rsidR="00277424" w:rsidRPr="00B40365" w14:paraId="4BE311A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9692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7F5111C" w14:textId="77777777" w:rsidR="00277424" w:rsidRPr="00B40365" w:rsidRDefault="00277424" w:rsidP="00277424">
            <w:pPr>
              <w:jc w:val="center"/>
              <w:rPr>
                <w:sz w:val="16"/>
                <w:szCs w:val="16"/>
                <w:lang w:val="en-US"/>
              </w:rPr>
            </w:pPr>
            <w:r w:rsidRPr="00B40365">
              <w:rPr>
                <w:sz w:val="16"/>
                <w:szCs w:val="16"/>
                <w:lang w:val="en-US"/>
              </w:rPr>
              <w:t>2663102100933</w:t>
            </w:r>
          </w:p>
        </w:tc>
        <w:tc>
          <w:tcPr>
            <w:tcW w:w="4366" w:type="dxa"/>
            <w:gridSpan w:val="4"/>
            <w:tcBorders>
              <w:top w:val="nil"/>
              <w:bottom w:val="single" w:sz="2" w:space="0" w:color="auto"/>
            </w:tcBorders>
            <w:vAlign w:val="center"/>
          </w:tcPr>
          <w:p w14:paraId="2F9E1B44" w14:textId="77777777" w:rsidR="00277424" w:rsidRPr="00C97908" w:rsidRDefault="00277424" w:rsidP="00277424">
            <w:pPr>
              <w:rPr>
                <w:sz w:val="16"/>
                <w:szCs w:val="16"/>
                <w:lang w:val="en-US"/>
              </w:rPr>
            </w:pPr>
            <w:r w:rsidRPr="00C97908">
              <w:rPr>
                <w:sz w:val="16"/>
                <w:szCs w:val="16"/>
                <w:lang w:val="en-US"/>
              </w:rPr>
              <w:t>Beton clasa C8/10</w:t>
            </w:r>
          </w:p>
        </w:tc>
        <w:tc>
          <w:tcPr>
            <w:tcW w:w="1021" w:type="dxa"/>
            <w:gridSpan w:val="3"/>
            <w:tcBorders>
              <w:top w:val="nil"/>
              <w:bottom w:val="single" w:sz="2" w:space="0" w:color="auto"/>
            </w:tcBorders>
            <w:vAlign w:val="center"/>
          </w:tcPr>
          <w:p w14:paraId="5F88CD1A"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3150A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0,1990</w:t>
            </w:r>
          </w:p>
        </w:tc>
        <w:tc>
          <w:tcPr>
            <w:tcW w:w="1559" w:type="dxa"/>
            <w:gridSpan w:val="2"/>
            <w:tcBorders>
              <w:top w:val="nil"/>
              <w:bottom w:val="single" w:sz="2" w:space="0" w:color="auto"/>
            </w:tcBorders>
            <w:vAlign w:val="center"/>
          </w:tcPr>
          <w:p w14:paraId="64EF5029" w14:textId="77777777" w:rsidR="00277424" w:rsidRPr="00C97908" w:rsidRDefault="00277424" w:rsidP="00277424">
            <w:pPr>
              <w:jc w:val="center"/>
              <w:rPr>
                <w:sz w:val="16"/>
                <w:szCs w:val="16"/>
                <w:lang w:val="en-US"/>
              </w:rPr>
            </w:pPr>
            <w:r w:rsidRPr="00C97908">
              <w:rPr>
                <w:sz w:val="16"/>
                <w:szCs w:val="16"/>
                <w:lang w:val="en-US"/>
              </w:rPr>
              <w:t>0,28</w:t>
            </w:r>
          </w:p>
        </w:tc>
      </w:tr>
      <w:tr w:rsidR="00277424" w:rsidRPr="00B40365" w14:paraId="0E7FBED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92EE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3FA0C39" w14:textId="77777777" w:rsidR="00277424" w:rsidRPr="00B40365" w:rsidRDefault="00277424" w:rsidP="00277424">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2AB39D2E" w14:textId="77777777" w:rsidR="00277424" w:rsidRPr="00C97908" w:rsidRDefault="00277424" w:rsidP="00277424">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47A1C993" w14:textId="77777777" w:rsidR="00277424" w:rsidRPr="00C97908" w:rsidRDefault="00277424" w:rsidP="00277424">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BEDA6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8CD7EA1" w14:textId="77777777" w:rsidR="00277424" w:rsidRPr="00C97908" w:rsidRDefault="00277424" w:rsidP="00277424">
            <w:pPr>
              <w:jc w:val="center"/>
              <w:rPr>
                <w:sz w:val="16"/>
                <w:szCs w:val="16"/>
                <w:lang w:val="en-US"/>
              </w:rPr>
            </w:pPr>
            <w:r w:rsidRPr="00C97908">
              <w:rPr>
                <w:sz w:val="16"/>
                <w:szCs w:val="16"/>
                <w:lang w:val="en-US"/>
              </w:rPr>
              <w:t>0,169</w:t>
            </w:r>
          </w:p>
        </w:tc>
      </w:tr>
      <w:tr w:rsidR="00277424" w:rsidRPr="00B40365" w14:paraId="37911DA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8AAC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E4C4D04" w14:textId="77777777" w:rsidR="00277424" w:rsidRPr="00B40365" w:rsidRDefault="00277424" w:rsidP="00277424">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20335930" w14:textId="77777777" w:rsidR="00277424" w:rsidRPr="00C97908" w:rsidRDefault="00277424" w:rsidP="00277424">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6CF14BE5"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F978A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0960D83" w14:textId="77777777" w:rsidR="00277424" w:rsidRPr="00C97908" w:rsidRDefault="00277424" w:rsidP="00277424">
            <w:pPr>
              <w:jc w:val="center"/>
              <w:rPr>
                <w:sz w:val="16"/>
                <w:szCs w:val="16"/>
                <w:lang w:val="en-US"/>
              </w:rPr>
            </w:pPr>
            <w:r w:rsidRPr="00C97908">
              <w:rPr>
                <w:sz w:val="16"/>
                <w:szCs w:val="16"/>
                <w:lang w:val="en-US"/>
              </w:rPr>
              <w:t>0,014</w:t>
            </w:r>
          </w:p>
        </w:tc>
      </w:tr>
      <w:tr w:rsidR="00277424" w:rsidRPr="00B40365" w14:paraId="6A6A13C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B58F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B002E7A" w14:textId="77777777" w:rsidR="00277424" w:rsidRPr="00B40365" w:rsidRDefault="00277424" w:rsidP="00277424">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103F41B" w14:textId="77777777" w:rsidR="00277424" w:rsidRPr="00C97908" w:rsidRDefault="00277424" w:rsidP="00277424">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1FB89E55"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9ED34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14:paraId="501C5808" w14:textId="77777777" w:rsidR="00277424" w:rsidRPr="00C97908" w:rsidRDefault="00277424" w:rsidP="00277424">
            <w:pPr>
              <w:jc w:val="center"/>
              <w:rPr>
                <w:sz w:val="16"/>
                <w:szCs w:val="16"/>
                <w:lang w:val="en-US"/>
              </w:rPr>
            </w:pPr>
            <w:r w:rsidRPr="00C97908">
              <w:rPr>
                <w:sz w:val="16"/>
                <w:szCs w:val="16"/>
                <w:lang w:val="en-US"/>
              </w:rPr>
              <w:t>0,374</w:t>
            </w:r>
          </w:p>
        </w:tc>
      </w:tr>
      <w:tr w:rsidR="00277424" w:rsidRPr="00B40365" w14:paraId="63CD290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6AB1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35D6DDE" w14:textId="77777777" w:rsidR="00277424" w:rsidRPr="00B40365" w:rsidRDefault="00277424" w:rsidP="00277424">
            <w:pPr>
              <w:jc w:val="center"/>
              <w:rPr>
                <w:sz w:val="16"/>
                <w:szCs w:val="16"/>
                <w:lang w:val="en-US"/>
              </w:rPr>
            </w:pPr>
            <w:r w:rsidRPr="00B40365">
              <w:rPr>
                <w:sz w:val="16"/>
                <w:szCs w:val="16"/>
                <w:lang w:val="en-US"/>
              </w:rPr>
              <w:t>2664102101126</w:t>
            </w:r>
          </w:p>
        </w:tc>
        <w:tc>
          <w:tcPr>
            <w:tcW w:w="4366" w:type="dxa"/>
            <w:gridSpan w:val="4"/>
            <w:tcBorders>
              <w:top w:val="nil"/>
              <w:bottom w:val="single" w:sz="2" w:space="0" w:color="auto"/>
            </w:tcBorders>
            <w:vAlign w:val="center"/>
          </w:tcPr>
          <w:p w14:paraId="324C8417" w14:textId="77777777" w:rsidR="00277424" w:rsidRPr="00C97908" w:rsidRDefault="00277424" w:rsidP="00277424">
            <w:pPr>
              <w:rPr>
                <w:sz w:val="16"/>
                <w:szCs w:val="16"/>
                <w:lang w:val="en-US"/>
              </w:rPr>
            </w:pPr>
            <w:r w:rsidRPr="00C97908">
              <w:rPr>
                <w:sz w:val="16"/>
                <w:szCs w:val="16"/>
                <w:lang w:val="en-US"/>
              </w:rPr>
              <w:t>Var</w:t>
            </w:r>
          </w:p>
        </w:tc>
        <w:tc>
          <w:tcPr>
            <w:tcW w:w="1021" w:type="dxa"/>
            <w:gridSpan w:val="3"/>
            <w:tcBorders>
              <w:top w:val="nil"/>
              <w:bottom w:val="single" w:sz="2" w:space="0" w:color="auto"/>
            </w:tcBorders>
            <w:vAlign w:val="center"/>
          </w:tcPr>
          <w:p w14:paraId="3C7437CB"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8D425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3337192A" w14:textId="77777777" w:rsidR="00277424" w:rsidRPr="00C97908" w:rsidRDefault="00277424" w:rsidP="00277424">
            <w:pPr>
              <w:jc w:val="center"/>
              <w:rPr>
                <w:sz w:val="16"/>
                <w:szCs w:val="16"/>
                <w:lang w:val="en-US"/>
              </w:rPr>
            </w:pPr>
            <w:r w:rsidRPr="00C97908">
              <w:rPr>
                <w:sz w:val="16"/>
                <w:szCs w:val="16"/>
                <w:lang w:val="en-US"/>
              </w:rPr>
              <w:t>0,155</w:t>
            </w:r>
          </w:p>
        </w:tc>
      </w:tr>
      <w:tr w:rsidR="00277424" w:rsidRPr="00B40365" w14:paraId="124365B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B403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4CC506E" w14:textId="77777777" w:rsidR="00277424" w:rsidRPr="00B40365" w:rsidRDefault="00277424" w:rsidP="00277424">
            <w:pPr>
              <w:jc w:val="center"/>
              <w:rPr>
                <w:sz w:val="16"/>
                <w:szCs w:val="16"/>
                <w:lang w:val="en-US"/>
              </w:rPr>
            </w:pPr>
            <w:r w:rsidRPr="00B40365">
              <w:rPr>
                <w:sz w:val="16"/>
                <w:szCs w:val="16"/>
                <w:lang w:val="en-US"/>
              </w:rPr>
              <w:t>2874145893787</w:t>
            </w:r>
          </w:p>
        </w:tc>
        <w:tc>
          <w:tcPr>
            <w:tcW w:w="4366" w:type="dxa"/>
            <w:gridSpan w:val="4"/>
            <w:tcBorders>
              <w:top w:val="nil"/>
              <w:bottom w:val="single" w:sz="2" w:space="0" w:color="auto"/>
            </w:tcBorders>
            <w:vAlign w:val="center"/>
          </w:tcPr>
          <w:p w14:paraId="3D3677DC" w14:textId="77777777" w:rsidR="00277424" w:rsidRPr="00C97908" w:rsidRDefault="00277424" w:rsidP="00277424">
            <w:pPr>
              <w:rPr>
                <w:sz w:val="16"/>
                <w:szCs w:val="16"/>
                <w:lang w:val="en-US"/>
              </w:rPr>
            </w:pPr>
            <w:r w:rsidRPr="00C97908">
              <w:rPr>
                <w:sz w:val="16"/>
                <w:szCs w:val="16"/>
                <w:lang w:val="en-US"/>
              </w:rPr>
              <w:t>Cuie de constructii</w:t>
            </w:r>
          </w:p>
        </w:tc>
        <w:tc>
          <w:tcPr>
            <w:tcW w:w="1021" w:type="dxa"/>
            <w:gridSpan w:val="3"/>
            <w:tcBorders>
              <w:top w:val="nil"/>
              <w:bottom w:val="single" w:sz="2" w:space="0" w:color="auto"/>
            </w:tcBorders>
            <w:vAlign w:val="center"/>
          </w:tcPr>
          <w:p w14:paraId="6DA0FBF9"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EF837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693E19F" w14:textId="77777777" w:rsidR="00277424" w:rsidRPr="00C97908" w:rsidRDefault="00277424" w:rsidP="00277424">
            <w:pPr>
              <w:jc w:val="center"/>
              <w:rPr>
                <w:sz w:val="16"/>
                <w:szCs w:val="16"/>
                <w:lang w:val="en-US"/>
              </w:rPr>
            </w:pPr>
            <w:r w:rsidRPr="00C97908">
              <w:rPr>
                <w:sz w:val="16"/>
                <w:szCs w:val="16"/>
                <w:lang w:val="en-US"/>
              </w:rPr>
              <w:t>0,112</w:t>
            </w:r>
          </w:p>
        </w:tc>
      </w:tr>
      <w:tr w:rsidR="00277424" w:rsidRPr="00B40365" w14:paraId="12AEDA5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2900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D7C0EE4" w14:textId="77777777" w:rsidR="00277424" w:rsidRPr="00B40365" w:rsidRDefault="00277424" w:rsidP="00277424">
            <w:pPr>
              <w:jc w:val="center"/>
              <w:rPr>
                <w:sz w:val="16"/>
                <w:szCs w:val="16"/>
                <w:lang w:val="en-US"/>
              </w:rPr>
            </w:pPr>
            <w:r w:rsidRPr="00B40365">
              <w:rPr>
                <w:sz w:val="16"/>
                <w:szCs w:val="16"/>
                <w:lang w:val="en-US"/>
              </w:rPr>
              <w:t>2010102906951</w:t>
            </w:r>
          </w:p>
        </w:tc>
        <w:tc>
          <w:tcPr>
            <w:tcW w:w="4366" w:type="dxa"/>
            <w:gridSpan w:val="4"/>
            <w:tcBorders>
              <w:top w:val="nil"/>
              <w:bottom w:val="single" w:sz="2" w:space="0" w:color="auto"/>
            </w:tcBorders>
            <w:vAlign w:val="center"/>
          </w:tcPr>
          <w:p w14:paraId="1B54436E" w14:textId="77777777" w:rsidR="00277424" w:rsidRPr="00C97908" w:rsidRDefault="00277424" w:rsidP="00277424">
            <w:pPr>
              <w:rPr>
                <w:sz w:val="16"/>
                <w:szCs w:val="16"/>
                <w:lang w:val="en-US"/>
              </w:rPr>
            </w:pPr>
            <w:r w:rsidRPr="00C97908">
              <w:rPr>
                <w:sz w:val="16"/>
                <w:szCs w:val="16"/>
                <w:lang w:val="en-US"/>
              </w:rPr>
              <w:t xml:space="preserve">Bara de lemn           </w:t>
            </w:r>
          </w:p>
        </w:tc>
        <w:tc>
          <w:tcPr>
            <w:tcW w:w="1021" w:type="dxa"/>
            <w:gridSpan w:val="3"/>
            <w:tcBorders>
              <w:top w:val="nil"/>
              <w:bottom w:val="single" w:sz="2" w:space="0" w:color="auto"/>
            </w:tcBorders>
            <w:vAlign w:val="center"/>
          </w:tcPr>
          <w:p w14:paraId="0AAB9D85"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C6A08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3093124" w14:textId="77777777" w:rsidR="00277424" w:rsidRPr="00C97908" w:rsidRDefault="00277424" w:rsidP="00277424">
            <w:pPr>
              <w:jc w:val="center"/>
              <w:rPr>
                <w:sz w:val="16"/>
                <w:szCs w:val="16"/>
                <w:lang w:val="en-US"/>
              </w:rPr>
            </w:pPr>
            <w:r w:rsidRPr="00C97908">
              <w:rPr>
                <w:sz w:val="16"/>
                <w:szCs w:val="16"/>
                <w:lang w:val="en-US"/>
              </w:rPr>
              <w:t>0,006</w:t>
            </w:r>
          </w:p>
        </w:tc>
      </w:tr>
      <w:tr w:rsidR="00277424" w:rsidRPr="00B40365" w14:paraId="3792BDD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A1D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E50AAC6" w14:textId="77777777" w:rsidR="00277424" w:rsidRPr="00B40365" w:rsidRDefault="00277424" w:rsidP="00277424">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47B42141" w14:textId="77777777" w:rsidR="00277424" w:rsidRPr="00C97908" w:rsidRDefault="00277424" w:rsidP="00277424">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646CA4B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F7BBC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right w:val="single" w:sz="4" w:space="0" w:color="auto"/>
            </w:tcBorders>
            <w:vAlign w:val="center"/>
          </w:tcPr>
          <w:p w14:paraId="58EA823A" w14:textId="77777777" w:rsidR="00277424" w:rsidRPr="00C97908" w:rsidRDefault="00277424" w:rsidP="00277424">
            <w:pPr>
              <w:jc w:val="center"/>
              <w:rPr>
                <w:sz w:val="16"/>
                <w:szCs w:val="16"/>
                <w:lang w:val="en-US"/>
              </w:rPr>
            </w:pPr>
            <w:r w:rsidRPr="00C97908">
              <w:rPr>
                <w:sz w:val="16"/>
                <w:szCs w:val="16"/>
                <w:lang w:val="en-US"/>
              </w:rPr>
              <w:t>2,562</w:t>
            </w:r>
          </w:p>
        </w:tc>
      </w:tr>
      <w:tr w:rsidR="00277424" w:rsidRPr="009B70F2" w14:paraId="5433360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8ABC7A" w14:textId="77777777" w:rsidR="00277424" w:rsidRPr="005E2CA0" w:rsidRDefault="00277424" w:rsidP="00277424">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C6D4B18"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17E6A918"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КЦД-15</w:t>
            </w:r>
          </w:p>
          <w:p w14:paraId="06F1BB3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2A8CB83"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94047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97CBCBF" w14:textId="77777777" w:rsidR="00277424" w:rsidRPr="005E2CA0" w:rsidRDefault="00277424" w:rsidP="00277424">
            <w:pPr>
              <w:jc w:val="center"/>
              <w:rPr>
                <w:b/>
                <w:bCs/>
                <w:sz w:val="22"/>
                <w:szCs w:val="22"/>
                <w:lang w:val="en-US"/>
              </w:rPr>
            </w:pPr>
            <w:r w:rsidRPr="005E2CA0">
              <w:rPr>
                <w:b/>
                <w:bCs/>
                <w:sz w:val="22"/>
                <w:szCs w:val="22"/>
                <w:lang w:val="en-US"/>
              </w:rPr>
              <w:t>1,00</w:t>
            </w:r>
          </w:p>
          <w:p w14:paraId="7161E8F7" w14:textId="77777777" w:rsidR="00277424" w:rsidRPr="009B70F2" w:rsidRDefault="00277424" w:rsidP="00277424">
            <w:pPr>
              <w:jc w:val="center"/>
              <w:rPr>
                <w:sz w:val="2"/>
                <w:szCs w:val="2"/>
                <w:lang w:val="en-US"/>
              </w:rPr>
            </w:pPr>
          </w:p>
        </w:tc>
      </w:tr>
      <w:tr w:rsidR="00277424" w:rsidRPr="00B40365" w14:paraId="3247AB9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D875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B2DB652" w14:textId="77777777" w:rsidR="00277424" w:rsidRPr="00B40365" w:rsidRDefault="00277424" w:rsidP="00277424">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14:paraId="03B85DF4" w14:textId="77777777" w:rsidR="00277424" w:rsidRPr="00C97908" w:rsidRDefault="00277424" w:rsidP="00277424">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14:paraId="52F91E46"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0B4BF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6DB864"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0914DBA9"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8FBDB2" w14:textId="77777777" w:rsidR="00277424" w:rsidRPr="005E2CA0" w:rsidRDefault="00277424" w:rsidP="00277424">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F6CFB5A"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72F3938C"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 15-6</w:t>
            </w:r>
          </w:p>
          <w:p w14:paraId="0570494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FB75C4B"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5C71A0"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D7FF2CD" w14:textId="77777777" w:rsidR="00277424" w:rsidRPr="005E2CA0" w:rsidRDefault="00277424" w:rsidP="00277424">
            <w:pPr>
              <w:jc w:val="center"/>
              <w:rPr>
                <w:b/>
                <w:bCs/>
                <w:sz w:val="22"/>
                <w:szCs w:val="22"/>
                <w:lang w:val="en-US"/>
              </w:rPr>
            </w:pPr>
            <w:r w:rsidRPr="005E2CA0">
              <w:rPr>
                <w:b/>
                <w:bCs/>
                <w:sz w:val="22"/>
                <w:szCs w:val="22"/>
                <w:lang w:val="en-US"/>
              </w:rPr>
              <w:t>1,00</w:t>
            </w:r>
          </w:p>
          <w:p w14:paraId="009256B4" w14:textId="77777777" w:rsidR="00277424" w:rsidRPr="009B70F2" w:rsidRDefault="00277424" w:rsidP="00277424">
            <w:pPr>
              <w:jc w:val="center"/>
              <w:rPr>
                <w:sz w:val="2"/>
                <w:szCs w:val="2"/>
                <w:lang w:val="en-US"/>
              </w:rPr>
            </w:pPr>
          </w:p>
        </w:tc>
      </w:tr>
      <w:tr w:rsidR="00277424" w:rsidRPr="00B40365" w14:paraId="24A33C7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B929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872EEE1" w14:textId="77777777" w:rsidR="00277424" w:rsidRPr="00B40365" w:rsidRDefault="00277424" w:rsidP="00277424">
            <w:pPr>
              <w:jc w:val="center"/>
              <w:rPr>
                <w:sz w:val="16"/>
                <w:szCs w:val="16"/>
                <w:lang w:val="en-US"/>
              </w:rPr>
            </w:pPr>
            <w:r w:rsidRPr="00B40365">
              <w:rPr>
                <w:sz w:val="16"/>
                <w:szCs w:val="16"/>
                <w:lang w:val="en-US"/>
              </w:rPr>
              <w:t>26611264331526</w:t>
            </w:r>
          </w:p>
        </w:tc>
        <w:tc>
          <w:tcPr>
            <w:tcW w:w="4366" w:type="dxa"/>
            <w:gridSpan w:val="4"/>
            <w:tcBorders>
              <w:top w:val="nil"/>
              <w:bottom w:val="single" w:sz="2" w:space="0" w:color="auto"/>
            </w:tcBorders>
            <w:vAlign w:val="center"/>
          </w:tcPr>
          <w:p w14:paraId="3C42E4ED" w14:textId="77777777" w:rsidR="00277424" w:rsidRPr="00C97908" w:rsidRDefault="00277424" w:rsidP="00277424">
            <w:pPr>
              <w:rPr>
                <w:sz w:val="16"/>
                <w:szCs w:val="16"/>
                <w:lang w:val="en-US"/>
              </w:rPr>
            </w:pPr>
            <w:r w:rsidRPr="00C97908">
              <w:rPr>
                <w:sz w:val="16"/>
                <w:szCs w:val="16"/>
                <w:lang w:val="en-US"/>
              </w:rPr>
              <w:t>Inel prefabricat pt. camine КЦ-15-6 (0,265 m3)</w:t>
            </w:r>
          </w:p>
        </w:tc>
        <w:tc>
          <w:tcPr>
            <w:tcW w:w="1021" w:type="dxa"/>
            <w:gridSpan w:val="3"/>
            <w:tcBorders>
              <w:top w:val="nil"/>
              <w:bottom w:val="single" w:sz="2" w:space="0" w:color="auto"/>
            </w:tcBorders>
            <w:vAlign w:val="center"/>
          </w:tcPr>
          <w:p w14:paraId="6D5524A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6B00D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0C158C"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17FE7C2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530882" w14:textId="77777777" w:rsidR="00277424" w:rsidRPr="005E2CA0" w:rsidRDefault="00277424" w:rsidP="00277424">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D7A2FF3"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538E7D7B"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 15-9a</w:t>
            </w:r>
          </w:p>
          <w:p w14:paraId="1C70A96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920C152"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A530E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4518D52" w14:textId="77777777" w:rsidR="00277424" w:rsidRPr="005E2CA0" w:rsidRDefault="00277424" w:rsidP="00277424">
            <w:pPr>
              <w:jc w:val="center"/>
              <w:rPr>
                <w:b/>
                <w:bCs/>
                <w:sz w:val="22"/>
                <w:szCs w:val="22"/>
                <w:lang w:val="en-US"/>
              </w:rPr>
            </w:pPr>
            <w:r w:rsidRPr="005E2CA0">
              <w:rPr>
                <w:b/>
                <w:bCs/>
                <w:sz w:val="22"/>
                <w:szCs w:val="22"/>
                <w:lang w:val="en-US"/>
              </w:rPr>
              <w:t>1,00</w:t>
            </w:r>
          </w:p>
          <w:p w14:paraId="67A74B3E" w14:textId="77777777" w:rsidR="00277424" w:rsidRPr="009B70F2" w:rsidRDefault="00277424" w:rsidP="00277424">
            <w:pPr>
              <w:jc w:val="center"/>
              <w:rPr>
                <w:sz w:val="2"/>
                <w:szCs w:val="2"/>
                <w:lang w:val="en-US"/>
              </w:rPr>
            </w:pPr>
          </w:p>
        </w:tc>
      </w:tr>
      <w:tr w:rsidR="00277424" w:rsidRPr="00B40365" w14:paraId="733F7C7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E2DA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45A23B5" w14:textId="77777777" w:rsidR="00277424" w:rsidRPr="00B40365" w:rsidRDefault="00277424" w:rsidP="00277424">
            <w:pPr>
              <w:jc w:val="center"/>
              <w:rPr>
                <w:sz w:val="16"/>
                <w:szCs w:val="16"/>
                <w:lang w:val="en-US"/>
              </w:rPr>
            </w:pPr>
            <w:r w:rsidRPr="00B40365">
              <w:rPr>
                <w:sz w:val="16"/>
                <w:szCs w:val="16"/>
                <w:lang w:val="en-US"/>
              </w:rPr>
              <w:t>26611264331522</w:t>
            </w:r>
          </w:p>
        </w:tc>
        <w:tc>
          <w:tcPr>
            <w:tcW w:w="4366" w:type="dxa"/>
            <w:gridSpan w:val="4"/>
            <w:tcBorders>
              <w:top w:val="nil"/>
              <w:bottom w:val="single" w:sz="2" w:space="0" w:color="auto"/>
            </w:tcBorders>
            <w:vAlign w:val="center"/>
          </w:tcPr>
          <w:p w14:paraId="11188789" w14:textId="77777777" w:rsidR="00277424" w:rsidRPr="00C97908" w:rsidRDefault="00277424" w:rsidP="00277424">
            <w:pPr>
              <w:rPr>
                <w:sz w:val="16"/>
                <w:szCs w:val="16"/>
                <w:lang w:val="en-US"/>
              </w:rPr>
            </w:pPr>
            <w:r w:rsidRPr="00C97908">
              <w:rPr>
                <w:sz w:val="16"/>
                <w:szCs w:val="16"/>
                <w:lang w:val="en-US"/>
              </w:rPr>
              <w:t>Inel prefabricat pt. camine КЦ-15-9а (0,40 m3)</w:t>
            </w:r>
          </w:p>
        </w:tc>
        <w:tc>
          <w:tcPr>
            <w:tcW w:w="1021" w:type="dxa"/>
            <w:gridSpan w:val="3"/>
            <w:tcBorders>
              <w:top w:val="nil"/>
              <w:bottom w:val="single" w:sz="2" w:space="0" w:color="auto"/>
            </w:tcBorders>
            <w:vAlign w:val="center"/>
          </w:tcPr>
          <w:p w14:paraId="75144FC2"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44C02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8BBF88"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5BEF73F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9642E2" w14:textId="77777777" w:rsidR="00277424" w:rsidRPr="005E2CA0" w:rsidRDefault="00277424" w:rsidP="00277424">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5090C2B9"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5C8B1F41"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КЦП1-15-1</w:t>
            </w:r>
          </w:p>
          <w:p w14:paraId="603AD79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C6E2ABA"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69FE1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2463829" w14:textId="77777777" w:rsidR="00277424" w:rsidRPr="005E2CA0" w:rsidRDefault="00277424" w:rsidP="00277424">
            <w:pPr>
              <w:jc w:val="center"/>
              <w:rPr>
                <w:b/>
                <w:bCs/>
                <w:sz w:val="22"/>
                <w:szCs w:val="22"/>
                <w:lang w:val="en-US"/>
              </w:rPr>
            </w:pPr>
            <w:r w:rsidRPr="005E2CA0">
              <w:rPr>
                <w:b/>
                <w:bCs/>
                <w:sz w:val="22"/>
                <w:szCs w:val="22"/>
                <w:lang w:val="en-US"/>
              </w:rPr>
              <w:t>1,00</w:t>
            </w:r>
          </w:p>
          <w:p w14:paraId="4AE55B61" w14:textId="77777777" w:rsidR="00277424" w:rsidRPr="009B70F2" w:rsidRDefault="00277424" w:rsidP="00277424">
            <w:pPr>
              <w:jc w:val="center"/>
              <w:rPr>
                <w:sz w:val="2"/>
                <w:szCs w:val="2"/>
                <w:lang w:val="en-US"/>
              </w:rPr>
            </w:pPr>
          </w:p>
        </w:tc>
      </w:tr>
      <w:tr w:rsidR="00277424" w:rsidRPr="00B40365" w14:paraId="5B50982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017B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1DA39D9" w14:textId="77777777" w:rsidR="00277424" w:rsidRPr="00B40365" w:rsidRDefault="00277424" w:rsidP="00277424">
            <w:pPr>
              <w:jc w:val="center"/>
              <w:rPr>
                <w:sz w:val="16"/>
                <w:szCs w:val="16"/>
                <w:lang w:val="en-US"/>
              </w:rPr>
            </w:pPr>
            <w:r w:rsidRPr="00B40365">
              <w:rPr>
                <w:sz w:val="16"/>
                <w:szCs w:val="16"/>
                <w:lang w:val="en-US"/>
              </w:rPr>
              <w:t>26611264331523</w:t>
            </w:r>
          </w:p>
        </w:tc>
        <w:tc>
          <w:tcPr>
            <w:tcW w:w="4366" w:type="dxa"/>
            <w:gridSpan w:val="4"/>
            <w:tcBorders>
              <w:top w:val="nil"/>
              <w:bottom w:val="single" w:sz="2" w:space="0" w:color="auto"/>
            </w:tcBorders>
            <w:vAlign w:val="center"/>
          </w:tcPr>
          <w:p w14:paraId="7BE9EB0E" w14:textId="77777777" w:rsidR="00277424" w:rsidRPr="00C97908" w:rsidRDefault="00277424" w:rsidP="00277424">
            <w:pPr>
              <w:rPr>
                <w:sz w:val="16"/>
                <w:szCs w:val="16"/>
                <w:lang w:val="en-US"/>
              </w:rPr>
            </w:pPr>
            <w:r w:rsidRPr="00C97908">
              <w:rPr>
                <w:sz w:val="16"/>
                <w:szCs w:val="16"/>
                <w:lang w:val="en-US"/>
              </w:rPr>
              <w:t>Placi prefabricate pt. camine КЦП1-15-1(0,27 m3)</w:t>
            </w:r>
          </w:p>
        </w:tc>
        <w:tc>
          <w:tcPr>
            <w:tcW w:w="1021" w:type="dxa"/>
            <w:gridSpan w:val="3"/>
            <w:tcBorders>
              <w:top w:val="nil"/>
              <w:bottom w:val="single" w:sz="2" w:space="0" w:color="auto"/>
            </w:tcBorders>
            <w:vAlign w:val="center"/>
          </w:tcPr>
          <w:p w14:paraId="57EB854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63CA2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50300F"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6D2EE6C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E8DF90" w14:textId="77777777" w:rsidR="00277424" w:rsidRPr="005E2CA0" w:rsidRDefault="00277424" w:rsidP="00277424">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9D56C48"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7BA7DF3E"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КЦО-1</w:t>
            </w:r>
          </w:p>
          <w:p w14:paraId="722C4C9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8838C2F"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A5B1A0"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49C3D10" w14:textId="77777777" w:rsidR="00277424" w:rsidRPr="005E2CA0" w:rsidRDefault="00277424" w:rsidP="00277424">
            <w:pPr>
              <w:jc w:val="center"/>
              <w:rPr>
                <w:b/>
                <w:bCs/>
                <w:sz w:val="22"/>
                <w:szCs w:val="22"/>
                <w:lang w:val="en-US"/>
              </w:rPr>
            </w:pPr>
            <w:r w:rsidRPr="005E2CA0">
              <w:rPr>
                <w:b/>
                <w:bCs/>
                <w:sz w:val="22"/>
                <w:szCs w:val="22"/>
                <w:lang w:val="en-US"/>
              </w:rPr>
              <w:t>1,00</w:t>
            </w:r>
          </w:p>
          <w:p w14:paraId="38DF64E8" w14:textId="77777777" w:rsidR="00277424" w:rsidRPr="009B70F2" w:rsidRDefault="00277424" w:rsidP="00277424">
            <w:pPr>
              <w:jc w:val="center"/>
              <w:rPr>
                <w:sz w:val="2"/>
                <w:szCs w:val="2"/>
                <w:lang w:val="en-US"/>
              </w:rPr>
            </w:pPr>
          </w:p>
        </w:tc>
      </w:tr>
      <w:tr w:rsidR="00277424" w:rsidRPr="00B40365" w14:paraId="5AC17ED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9547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D0A14CC" w14:textId="77777777" w:rsidR="00277424" w:rsidRPr="00B40365" w:rsidRDefault="00277424" w:rsidP="00277424">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36CCBF76" w14:textId="77777777" w:rsidR="00277424" w:rsidRPr="00C97908" w:rsidRDefault="00277424" w:rsidP="00277424">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67D9D454"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B378C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2D311A"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1E84762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D1557" w14:textId="77777777" w:rsidR="00277424" w:rsidRPr="005E2CA0" w:rsidRDefault="00277424" w:rsidP="00277424">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8988CC2"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0F5CECBC"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 7-3</w:t>
            </w:r>
          </w:p>
          <w:p w14:paraId="7AF29E5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8B08834"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66199E"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2F19D5C" w14:textId="77777777" w:rsidR="00277424" w:rsidRPr="005E2CA0" w:rsidRDefault="00277424" w:rsidP="00277424">
            <w:pPr>
              <w:jc w:val="center"/>
              <w:rPr>
                <w:b/>
                <w:bCs/>
                <w:sz w:val="22"/>
                <w:szCs w:val="22"/>
                <w:lang w:val="en-US"/>
              </w:rPr>
            </w:pPr>
            <w:r w:rsidRPr="005E2CA0">
              <w:rPr>
                <w:b/>
                <w:bCs/>
                <w:sz w:val="22"/>
                <w:szCs w:val="22"/>
                <w:lang w:val="en-US"/>
              </w:rPr>
              <w:t>1,00</w:t>
            </w:r>
          </w:p>
          <w:p w14:paraId="6A2EBFE4" w14:textId="77777777" w:rsidR="00277424" w:rsidRPr="009B70F2" w:rsidRDefault="00277424" w:rsidP="00277424">
            <w:pPr>
              <w:jc w:val="center"/>
              <w:rPr>
                <w:sz w:val="2"/>
                <w:szCs w:val="2"/>
                <w:lang w:val="en-US"/>
              </w:rPr>
            </w:pPr>
          </w:p>
        </w:tc>
      </w:tr>
      <w:tr w:rsidR="00277424" w:rsidRPr="00B40365" w14:paraId="061BD19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4A3D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EFE0608" w14:textId="77777777" w:rsidR="00277424" w:rsidRPr="00B40365" w:rsidRDefault="00277424" w:rsidP="00277424">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523A5113" w14:textId="77777777" w:rsidR="00277424" w:rsidRPr="00C97908" w:rsidRDefault="00277424" w:rsidP="00277424">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22451C86"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63F34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577F5C2"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11338B8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447DF2" w14:textId="77777777" w:rsidR="00277424" w:rsidRPr="005E2CA0" w:rsidRDefault="00277424" w:rsidP="00277424">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2A0A2EE"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67973B3B" w14:textId="77777777" w:rsidR="00277424" w:rsidRPr="005E2CA0" w:rsidRDefault="00277424" w:rsidP="00277424">
            <w:pPr>
              <w:rPr>
                <w:b/>
                <w:bCs/>
                <w:sz w:val="2"/>
                <w:szCs w:val="2"/>
                <w:lang w:val="en-US"/>
              </w:rPr>
            </w:pPr>
            <w:r w:rsidRPr="005E2CA0">
              <w:rPr>
                <w:b/>
                <w:bCs/>
                <w:sz w:val="22"/>
                <w:szCs w:val="22"/>
                <w:lang w:val="en-US"/>
              </w:rPr>
              <w:t>Elemente din otel gata confectionata, pentru consolidarea camine de vizitare, inclusiv protectia anticoroziva</w:t>
            </w:r>
          </w:p>
          <w:p w14:paraId="2FC83E2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005F281"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F35148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2608A4E" w14:textId="77777777" w:rsidR="00277424" w:rsidRPr="005E2CA0" w:rsidRDefault="00277424" w:rsidP="00277424">
            <w:pPr>
              <w:jc w:val="center"/>
              <w:rPr>
                <w:b/>
                <w:bCs/>
                <w:sz w:val="22"/>
                <w:szCs w:val="22"/>
                <w:lang w:val="en-US"/>
              </w:rPr>
            </w:pPr>
            <w:r w:rsidRPr="005E2CA0">
              <w:rPr>
                <w:b/>
                <w:bCs/>
                <w:sz w:val="22"/>
                <w:szCs w:val="22"/>
                <w:lang w:val="en-US"/>
              </w:rPr>
              <w:t>18,50</w:t>
            </w:r>
          </w:p>
          <w:p w14:paraId="2CA6AC7A" w14:textId="77777777" w:rsidR="00277424" w:rsidRPr="009B70F2" w:rsidRDefault="00277424" w:rsidP="00277424">
            <w:pPr>
              <w:jc w:val="center"/>
              <w:rPr>
                <w:sz w:val="2"/>
                <w:szCs w:val="2"/>
                <w:lang w:val="en-US"/>
              </w:rPr>
            </w:pPr>
          </w:p>
        </w:tc>
      </w:tr>
      <w:tr w:rsidR="00277424" w:rsidRPr="00B40365" w14:paraId="53702B5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B9CC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E3A0149" w14:textId="77777777" w:rsidR="00277424" w:rsidRPr="00B40365" w:rsidRDefault="00277424" w:rsidP="00277424">
            <w:pPr>
              <w:jc w:val="center"/>
              <w:rPr>
                <w:sz w:val="16"/>
                <w:szCs w:val="16"/>
                <w:lang w:val="en-US"/>
              </w:rPr>
            </w:pPr>
            <w:r w:rsidRPr="00B40365">
              <w:rPr>
                <w:sz w:val="16"/>
                <w:szCs w:val="16"/>
                <w:lang w:val="en-US"/>
              </w:rPr>
              <w:t>2811236305668</w:t>
            </w:r>
          </w:p>
        </w:tc>
        <w:tc>
          <w:tcPr>
            <w:tcW w:w="4366" w:type="dxa"/>
            <w:gridSpan w:val="4"/>
            <w:tcBorders>
              <w:top w:val="nil"/>
              <w:bottom w:val="single" w:sz="2" w:space="0" w:color="auto"/>
            </w:tcBorders>
            <w:vAlign w:val="center"/>
          </w:tcPr>
          <w:p w14:paraId="125057EB" w14:textId="77777777" w:rsidR="00277424" w:rsidRPr="00C97908" w:rsidRDefault="00277424" w:rsidP="00277424">
            <w:pPr>
              <w:rPr>
                <w:sz w:val="16"/>
                <w:szCs w:val="16"/>
                <w:lang w:val="en-US"/>
              </w:rPr>
            </w:pPr>
            <w:r w:rsidRPr="00C97908">
              <w:rPr>
                <w:sz w:val="16"/>
                <w:szCs w:val="16"/>
                <w:lang w:val="en-US"/>
              </w:rPr>
              <w:t>Elemente din otel gata confectionata, pentru consolidarea camine de vizitare</w:t>
            </w:r>
          </w:p>
        </w:tc>
        <w:tc>
          <w:tcPr>
            <w:tcW w:w="1021" w:type="dxa"/>
            <w:gridSpan w:val="3"/>
            <w:tcBorders>
              <w:top w:val="nil"/>
              <w:bottom w:val="single" w:sz="2" w:space="0" w:color="auto"/>
            </w:tcBorders>
            <w:vAlign w:val="center"/>
          </w:tcPr>
          <w:p w14:paraId="2F497DE8"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6FF53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1F00D8" w14:textId="77777777" w:rsidR="00277424" w:rsidRPr="00C97908" w:rsidRDefault="00277424" w:rsidP="00277424">
            <w:pPr>
              <w:jc w:val="center"/>
              <w:rPr>
                <w:sz w:val="16"/>
                <w:szCs w:val="16"/>
                <w:lang w:val="en-US"/>
              </w:rPr>
            </w:pPr>
            <w:r w:rsidRPr="00C97908">
              <w:rPr>
                <w:sz w:val="16"/>
                <w:szCs w:val="16"/>
                <w:lang w:val="en-US"/>
              </w:rPr>
              <w:t>18,50</w:t>
            </w:r>
          </w:p>
        </w:tc>
      </w:tr>
      <w:tr w:rsidR="00277424" w:rsidRPr="009B70F2" w14:paraId="0F748D02"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3BB6BF" w14:textId="77777777" w:rsidR="00277424" w:rsidRPr="005E2CA0" w:rsidRDefault="00277424" w:rsidP="00277424">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ADE86D1" w14:textId="77777777" w:rsidR="00277424" w:rsidRPr="005E2CA0" w:rsidRDefault="00277424" w:rsidP="00277424">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14:paraId="05E6DA12" w14:textId="77777777" w:rsidR="00277424" w:rsidRPr="005E2CA0" w:rsidRDefault="00277424" w:rsidP="00277424">
            <w:pPr>
              <w:rPr>
                <w:b/>
                <w:bCs/>
                <w:sz w:val="2"/>
                <w:szCs w:val="2"/>
                <w:lang w:val="en-US"/>
              </w:rPr>
            </w:pPr>
            <w:r w:rsidRPr="005E2CA0">
              <w:rPr>
                <w:b/>
                <w:bCs/>
                <w:sz w:val="22"/>
                <w:szCs w:val="22"/>
                <w:lang w:val="en-US"/>
              </w:rPr>
              <w:t>Capac fonta rotund cu rama Dext=800mm, pas liber=600mm, cu inchizator, clasa de sarcini B125</w:t>
            </w:r>
          </w:p>
          <w:p w14:paraId="0448855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D30E353"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8DDD3E"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86D5130" w14:textId="77777777" w:rsidR="00277424" w:rsidRPr="005E2CA0" w:rsidRDefault="00277424" w:rsidP="00277424">
            <w:pPr>
              <w:jc w:val="center"/>
              <w:rPr>
                <w:b/>
                <w:bCs/>
                <w:sz w:val="22"/>
                <w:szCs w:val="22"/>
                <w:lang w:val="en-US"/>
              </w:rPr>
            </w:pPr>
            <w:r w:rsidRPr="005E2CA0">
              <w:rPr>
                <w:b/>
                <w:bCs/>
                <w:sz w:val="22"/>
                <w:szCs w:val="22"/>
                <w:lang w:val="en-US"/>
              </w:rPr>
              <w:t>1,00</w:t>
            </w:r>
          </w:p>
          <w:p w14:paraId="44D08B15" w14:textId="77777777" w:rsidR="00277424" w:rsidRPr="009B70F2" w:rsidRDefault="00277424" w:rsidP="00277424">
            <w:pPr>
              <w:jc w:val="center"/>
              <w:rPr>
                <w:sz w:val="2"/>
                <w:szCs w:val="2"/>
                <w:lang w:val="en-US"/>
              </w:rPr>
            </w:pPr>
          </w:p>
        </w:tc>
      </w:tr>
      <w:tr w:rsidR="00277424" w:rsidRPr="00B40365" w14:paraId="6ADBF87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23A2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E8EAFE2" w14:textId="77777777" w:rsidR="00277424" w:rsidRPr="00B40365" w:rsidRDefault="00277424" w:rsidP="00277424">
            <w:pPr>
              <w:jc w:val="center"/>
              <w:rPr>
                <w:sz w:val="16"/>
                <w:szCs w:val="16"/>
                <w:lang w:val="en-US"/>
              </w:rPr>
            </w:pPr>
            <w:r w:rsidRPr="00B40365">
              <w:rPr>
                <w:sz w:val="16"/>
                <w:szCs w:val="16"/>
                <w:lang w:val="en-US"/>
              </w:rPr>
              <w:t>2875274200125</w:t>
            </w:r>
          </w:p>
        </w:tc>
        <w:tc>
          <w:tcPr>
            <w:tcW w:w="4366" w:type="dxa"/>
            <w:gridSpan w:val="4"/>
            <w:tcBorders>
              <w:top w:val="nil"/>
              <w:bottom w:val="single" w:sz="2" w:space="0" w:color="auto"/>
            </w:tcBorders>
            <w:vAlign w:val="center"/>
          </w:tcPr>
          <w:p w14:paraId="02FE3B49" w14:textId="77777777" w:rsidR="00277424" w:rsidRPr="00C97908" w:rsidRDefault="00277424" w:rsidP="00277424">
            <w:pPr>
              <w:rPr>
                <w:sz w:val="16"/>
                <w:szCs w:val="16"/>
                <w:lang w:val="en-US"/>
              </w:rPr>
            </w:pPr>
            <w:r w:rsidRPr="00C97908">
              <w:rPr>
                <w:sz w:val="16"/>
                <w:szCs w:val="16"/>
                <w:lang w:val="en-US"/>
              </w:rPr>
              <w:t>Capac fonta rotund cu rama Dext=800mm, pas liber=600mm, cu inchizator, clasa de sarcini B125</w:t>
            </w:r>
          </w:p>
        </w:tc>
        <w:tc>
          <w:tcPr>
            <w:tcW w:w="1021" w:type="dxa"/>
            <w:gridSpan w:val="3"/>
            <w:tcBorders>
              <w:top w:val="nil"/>
              <w:bottom w:val="single" w:sz="2" w:space="0" w:color="auto"/>
            </w:tcBorders>
            <w:vAlign w:val="center"/>
          </w:tcPr>
          <w:p w14:paraId="6E350C4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23DDF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F069701"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0C5A0379"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D91926" w14:textId="77777777" w:rsidR="00277424" w:rsidRPr="005E2CA0" w:rsidRDefault="00277424" w:rsidP="00277424">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0AA687C5"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31B3568D" w14:textId="77777777" w:rsidR="00277424" w:rsidRPr="005E2CA0" w:rsidRDefault="00277424" w:rsidP="00277424">
            <w:pPr>
              <w:rPr>
                <w:b/>
                <w:bCs/>
                <w:sz w:val="2"/>
                <w:szCs w:val="2"/>
                <w:lang w:val="en-US"/>
              </w:rPr>
            </w:pPr>
            <w:r w:rsidRPr="005E2CA0">
              <w:rPr>
                <w:b/>
                <w:bCs/>
                <w:sz w:val="22"/>
                <w:szCs w:val="22"/>
                <w:lang w:val="en-US"/>
              </w:rPr>
              <w:t>Scara din otel gata confectionata, pentru camine de vizitare, inclusiv protectia anticoroziva de tip C1-02 (12,9 kg/buc x 1 buc)</w:t>
            </w:r>
          </w:p>
          <w:p w14:paraId="480C2BB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5F64382"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38889E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81F14D2" w14:textId="77777777" w:rsidR="00277424" w:rsidRPr="005E2CA0" w:rsidRDefault="00277424" w:rsidP="00277424">
            <w:pPr>
              <w:jc w:val="center"/>
              <w:rPr>
                <w:b/>
                <w:bCs/>
                <w:sz w:val="22"/>
                <w:szCs w:val="22"/>
                <w:lang w:val="en-US"/>
              </w:rPr>
            </w:pPr>
            <w:r w:rsidRPr="005E2CA0">
              <w:rPr>
                <w:b/>
                <w:bCs/>
                <w:sz w:val="22"/>
                <w:szCs w:val="22"/>
                <w:lang w:val="en-US"/>
              </w:rPr>
              <w:t>12,90</w:t>
            </w:r>
          </w:p>
          <w:p w14:paraId="6B6E9514" w14:textId="77777777" w:rsidR="00277424" w:rsidRPr="009B70F2" w:rsidRDefault="00277424" w:rsidP="00277424">
            <w:pPr>
              <w:jc w:val="center"/>
              <w:rPr>
                <w:sz w:val="2"/>
                <w:szCs w:val="2"/>
                <w:lang w:val="en-US"/>
              </w:rPr>
            </w:pPr>
          </w:p>
        </w:tc>
      </w:tr>
      <w:tr w:rsidR="00277424" w:rsidRPr="00B40365" w14:paraId="393B34C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3FF5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FA68F67" w14:textId="77777777" w:rsidR="00277424" w:rsidRPr="00B40365" w:rsidRDefault="00277424" w:rsidP="00277424">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63D85F9F" w14:textId="77777777" w:rsidR="00277424" w:rsidRPr="00C97908" w:rsidRDefault="00277424" w:rsidP="00277424">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7ED944AE"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2CB2F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DA42A2" w14:textId="77777777" w:rsidR="00277424" w:rsidRPr="00C97908" w:rsidRDefault="00277424" w:rsidP="00277424">
            <w:pPr>
              <w:jc w:val="center"/>
              <w:rPr>
                <w:sz w:val="16"/>
                <w:szCs w:val="16"/>
                <w:lang w:val="en-US"/>
              </w:rPr>
            </w:pPr>
            <w:r w:rsidRPr="00C97908">
              <w:rPr>
                <w:sz w:val="16"/>
                <w:szCs w:val="16"/>
                <w:lang w:val="en-US"/>
              </w:rPr>
              <w:t>12,90</w:t>
            </w:r>
          </w:p>
        </w:tc>
      </w:tr>
      <w:tr w:rsidR="00277424" w:rsidRPr="009B70F2" w14:paraId="25A1A09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641D0B" w14:textId="77777777" w:rsidR="00277424" w:rsidRPr="005E2CA0" w:rsidRDefault="00277424" w:rsidP="00277424">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2EBB00AB" w14:textId="77777777" w:rsidR="00277424" w:rsidRPr="005E2CA0" w:rsidRDefault="00277424" w:rsidP="00277424">
            <w:pPr>
              <w:jc w:val="center"/>
              <w:rPr>
                <w:b/>
                <w:bCs/>
                <w:sz w:val="22"/>
                <w:szCs w:val="22"/>
                <w:lang w:val="en-US"/>
              </w:rPr>
            </w:pPr>
            <w:r w:rsidRPr="005E2CA0">
              <w:rPr>
                <w:b/>
                <w:bCs/>
                <w:sz w:val="22"/>
                <w:szCs w:val="22"/>
                <w:lang w:val="en-US"/>
              </w:rPr>
              <w:t>RpCU05C1</w:t>
            </w:r>
          </w:p>
        </w:tc>
        <w:tc>
          <w:tcPr>
            <w:tcW w:w="4366" w:type="dxa"/>
            <w:gridSpan w:val="5"/>
            <w:tcBorders>
              <w:top w:val="single" w:sz="4" w:space="0" w:color="auto"/>
              <w:bottom w:val="single" w:sz="4" w:space="0" w:color="auto"/>
            </w:tcBorders>
          </w:tcPr>
          <w:p w14:paraId="57157982" w14:textId="77777777" w:rsidR="00277424" w:rsidRPr="005E2CA0" w:rsidRDefault="00277424" w:rsidP="00277424">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14:paraId="6DE364D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79F71AE"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D8EC4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EECAE30" w14:textId="77777777" w:rsidR="00277424" w:rsidRPr="005E2CA0" w:rsidRDefault="00277424" w:rsidP="00277424">
            <w:pPr>
              <w:jc w:val="center"/>
              <w:rPr>
                <w:b/>
                <w:bCs/>
                <w:sz w:val="22"/>
                <w:szCs w:val="22"/>
                <w:lang w:val="en-US"/>
              </w:rPr>
            </w:pPr>
            <w:r w:rsidRPr="005E2CA0">
              <w:rPr>
                <w:b/>
                <w:bCs/>
                <w:sz w:val="22"/>
                <w:szCs w:val="22"/>
                <w:lang w:val="en-US"/>
              </w:rPr>
              <w:t>3,00</w:t>
            </w:r>
          </w:p>
          <w:p w14:paraId="58E35E33" w14:textId="77777777" w:rsidR="00277424" w:rsidRPr="009B70F2" w:rsidRDefault="00277424" w:rsidP="00277424">
            <w:pPr>
              <w:jc w:val="center"/>
              <w:rPr>
                <w:sz w:val="2"/>
                <w:szCs w:val="2"/>
                <w:lang w:val="en-US"/>
              </w:rPr>
            </w:pPr>
          </w:p>
        </w:tc>
      </w:tr>
      <w:tr w:rsidR="00277424" w:rsidRPr="00B40365" w14:paraId="65DBE4F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BC24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6795226"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751374D"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1C340F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A116B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0F0EDB3" w14:textId="77777777" w:rsidR="00277424" w:rsidRPr="00C97908" w:rsidRDefault="00277424" w:rsidP="00277424">
            <w:pPr>
              <w:jc w:val="center"/>
              <w:rPr>
                <w:sz w:val="16"/>
                <w:szCs w:val="16"/>
                <w:lang w:val="en-US"/>
              </w:rPr>
            </w:pPr>
            <w:r w:rsidRPr="00C97908">
              <w:rPr>
                <w:sz w:val="16"/>
                <w:szCs w:val="16"/>
                <w:lang w:val="en-US"/>
              </w:rPr>
              <w:t>0,09</w:t>
            </w:r>
          </w:p>
        </w:tc>
      </w:tr>
      <w:tr w:rsidR="00277424" w:rsidRPr="00B40365" w14:paraId="289C9DE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B91C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B45368B"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94A60DE"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572ED7A"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0D507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7AD3C0E9" w14:textId="77777777" w:rsidR="00277424" w:rsidRPr="00C97908" w:rsidRDefault="00277424" w:rsidP="00277424">
            <w:pPr>
              <w:jc w:val="center"/>
              <w:rPr>
                <w:sz w:val="16"/>
                <w:szCs w:val="16"/>
                <w:lang w:val="en-US"/>
              </w:rPr>
            </w:pPr>
            <w:r w:rsidRPr="00C97908">
              <w:rPr>
                <w:sz w:val="16"/>
                <w:szCs w:val="16"/>
                <w:lang w:val="en-US"/>
              </w:rPr>
              <w:t>0,66</w:t>
            </w:r>
          </w:p>
        </w:tc>
      </w:tr>
      <w:tr w:rsidR="00277424" w:rsidRPr="009B70F2" w14:paraId="1D4C2F0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61CF08" w14:textId="77777777" w:rsidR="00277424" w:rsidRPr="005E2CA0" w:rsidRDefault="00277424" w:rsidP="00277424">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125016EA" w14:textId="77777777" w:rsidR="00277424" w:rsidRPr="005E2CA0" w:rsidRDefault="00277424" w:rsidP="00277424">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14:paraId="258BBA8B" w14:textId="77777777" w:rsidR="00277424" w:rsidRPr="005E2CA0" w:rsidRDefault="00277424" w:rsidP="00277424">
            <w:pPr>
              <w:rPr>
                <w:b/>
                <w:bCs/>
                <w:sz w:val="2"/>
                <w:szCs w:val="2"/>
                <w:lang w:val="en-US"/>
              </w:rPr>
            </w:pPr>
            <w:r w:rsidRPr="005E2CA0">
              <w:rPr>
                <w:b/>
                <w:bCs/>
                <w:sz w:val="22"/>
                <w:szCs w:val="22"/>
                <w:lang w:val="en-US"/>
              </w:rPr>
              <w:t>Montarea in pamint, in exteriorul cladirilor, a tevilor din PVC multistrat, SN8, etansate cu garnituri de cauciuc, avind diametrul de 160 mm (3 buc x 0.3 m)</w:t>
            </w:r>
          </w:p>
          <w:p w14:paraId="7C802E6D" w14:textId="77777777" w:rsidR="00277424" w:rsidRPr="009B70F2" w:rsidRDefault="00277424" w:rsidP="00277424">
            <w:pPr>
              <w:rPr>
                <w:sz w:val="16"/>
                <w:szCs w:val="16"/>
                <w:lang w:val="en-US"/>
              </w:rPr>
            </w:pPr>
            <w:r w:rsidRPr="009B70F2">
              <w:rPr>
                <w:sz w:val="16"/>
                <w:szCs w:val="16"/>
                <w:lang w:val="en-US"/>
              </w:rPr>
              <w:t>Materiale marunte (apa, sapun pasta)=1,0050</w:t>
            </w:r>
          </w:p>
          <w:p w14:paraId="5C81F3D2"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073B29C"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97ACB0"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2C8C79C" w14:textId="77777777" w:rsidR="00277424" w:rsidRPr="005E2CA0" w:rsidRDefault="00277424" w:rsidP="00277424">
            <w:pPr>
              <w:jc w:val="center"/>
              <w:rPr>
                <w:b/>
                <w:bCs/>
                <w:sz w:val="22"/>
                <w:szCs w:val="22"/>
                <w:lang w:val="en-US"/>
              </w:rPr>
            </w:pPr>
            <w:r w:rsidRPr="005E2CA0">
              <w:rPr>
                <w:b/>
                <w:bCs/>
                <w:sz w:val="22"/>
                <w:szCs w:val="22"/>
                <w:lang w:val="en-US"/>
              </w:rPr>
              <w:t>0,90</w:t>
            </w:r>
          </w:p>
          <w:p w14:paraId="4B9E91CC" w14:textId="77777777" w:rsidR="00277424" w:rsidRPr="009B70F2" w:rsidRDefault="00277424" w:rsidP="00277424">
            <w:pPr>
              <w:jc w:val="center"/>
              <w:rPr>
                <w:sz w:val="2"/>
                <w:szCs w:val="2"/>
                <w:lang w:val="en-US"/>
              </w:rPr>
            </w:pPr>
          </w:p>
        </w:tc>
      </w:tr>
      <w:tr w:rsidR="00277424" w:rsidRPr="00B40365" w14:paraId="23BDCAE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5EDC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4709069"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D60FC2A"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2CB6A00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257B3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9F5BF6F" w14:textId="77777777" w:rsidR="00277424" w:rsidRPr="00C97908" w:rsidRDefault="00277424" w:rsidP="00277424">
            <w:pPr>
              <w:jc w:val="center"/>
              <w:rPr>
                <w:sz w:val="16"/>
                <w:szCs w:val="16"/>
                <w:lang w:val="en-US"/>
              </w:rPr>
            </w:pPr>
            <w:r w:rsidRPr="00C97908">
              <w:rPr>
                <w:sz w:val="16"/>
                <w:szCs w:val="16"/>
                <w:lang w:val="en-US"/>
              </w:rPr>
              <w:t>0,27</w:t>
            </w:r>
          </w:p>
        </w:tc>
      </w:tr>
      <w:tr w:rsidR="00277424" w:rsidRPr="00B40365" w14:paraId="04D9109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F02D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7BD1860" w14:textId="77777777" w:rsidR="00277424" w:rsidRPr="00B40365" w:rsidRDefault="00277424" w:rsidP="00277424">
            <w:pPr>
              <w:jc w:val="center"/>
              <w:rPr>
                <w:sz w:val="16"/>
                <w:szCs w:val="16"/>
                <w:lang w:val="en-US"/>
              </w:rPr>
            </w:pPr>
            <w:r w:rsidRPr="00B40365">
              <w:rPr>
                <w:sz w:val="16"/>
                <w:szCs w:val="16"/>
                <w:lang w:val="en-US"/>
              </w:rPr>
              <w:t>2521216700707</w:t>
            </w:r>
          </w:p>
        </w:tc>
        <w:tc>
          <w:tcPr>
            <w:tcW w:w="4366" w:type="dxa"/>
            <w:gridSpan w:val="4"/>
            <w:tcBorders>
              <w:top w:val="nil"/>
              <w:bottom w:val="single" w:sz="2" w:space="0" w:color="auto"/>
            </w:tcBorders>
            <w:vAlign w:val="center"/>
          </w:tcPr>
          <w:p w14:paraId="4C5CD0AC" w14:textId="77777777" w:rsidR="00277424" w:rsidRPr="00C97908" w:rsidRDefault="00277424" w:rsidP="00277424">
            <w:pPr>
              <w:rPr>
                <w:sz w:val="16"/>
                <w:szCs w:val="16"/>
                <w:lang w:val="en-US"/>
              </w:rPr>
            </w:pPr>
            <w:r w:rsidRPr="00C97908">
              <w:rPr>
                <w:sz w:val="16"/>
                <w:szCs w:val="16"/>
                <w:lang w:val="en-US"/>
              </w:rPr>
              <w:t>Conducta pentru canalizare din PVC SN4 D=160x4.0 mm, etansate cu garnituri de cauciuc</w:t>
            </w:r>
          </w:p>
        </w:tc>
        <w:tc>
          <w:tcPr>
            <w:tcW w:w="1021" w:type="dxa"/>
            <w:gridSpan w:val="3"/>
            <w:tcBorders>
              <w:top w:val="nil"/>
              <w:bottom w:val="single" w:sz="2" w:space="0" w:color="auto"/>
            </w:tcBorders>
            <w:vAlign w:val="center"/>
          </w:tcPr>
          <w:p w14:paraId="1FBE405C"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B7D62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079F49A6" w14:textId="77777777" w:rsidR="00277424" w:rsidRPr="00C97908" w:rsidRDefault="00277424" w:rsidP="00277424">
            <w:pPr>
              <w:jc w:val="center"/>
              <w:rPr>
                <w:sz w:val="16"/>
                <w:szCs w:val="16"/>
                <w:lang w:val="en-US"/>
              </w:rPr>
            </w:pPr>
            <w:r w:rsidRPr="00C97908">
              <w:rPr>
                <w:sz w:val="16"/>
                <w:szCs w:val="16"/>
                <w:lang w:val="en-US"/>
              </w:rPr>
              <w:t>0,941</w:t>
            </w:r>
          </w:p>
        </w:tc>
      </w:tr>
      <w:tr w:rsidR="00277424" w:rsidRPr="00B40365" w14:paraId="114520F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F306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CD193D2" w14:textId="77777777" w:rsidR="00277424" w:rsidRPr="00B40365" w:rsidRDefault="00277424" w:rsidP="00277424">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14:paraId="6F20D167" w14:textId="77777777" w:rsidR="00277424" w:rsidRPr="00C97908" w:rsidRDefault="00277424" w:rsidP="00277424">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14:paraId="590E4EC2"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F0498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6140E2AE" w14:textId="77777777" w:rsidR="00277424" w:rsidRPr="00C97908" w:rsidRDefault="00277424" w:rsidP="00277424">
            <w:pPr>
              <w:jc w:val="center"/>
              <w:rPr>
                <w:sz w:val="16"/>
                <w:szCs w:val="16"/>
                <w:lang w:val="en-US"/>
              </w:rPr>
            </w:pPr>
            <w:r w:rsidRPr="00C97908">
              <w:rPr>
                <w:sz w:val="16"/>
                <w:szCs w:val="16"/>
                <w:lang w:val="en-US"/>
              </w:rPr>
              <w:t>0,001</w:t>
            </w:r>
          </w:p>
        </w:tc>
      </w:tr>
      <w:tr w:rsidR="00277424" w:rsidRPr="009B70F2" w14:paraId="3629154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0EE2A6" w14:textId="77777777" w:rsidR="00277424" w:rsidRPr="005E2CA0" w:rsidRDefault="00277424" w:rsidP="00277424">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A19CD40" w14:textId="77777777" w:rsidR="00277424" w:rsidRPr="005E2CA0" w:rsidRDefault="00277424" w:rsidP="00277424">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7AE3ED02" w14:textId="77777777" w:rsidR="00277424" w:rsidRPr="005E2CA0" w:rsidRDefault="00277424" w:rsidP="00277424">
            <w:pPr>
              <w:rPr>
                <w:b/>
                <w:bCs/>
                <w:sz w:val="2"/>
                <w:szCs w:val="2"/>
                <w:lang w:val="en-US"/>
              </w:rPr>
            </w:pPr>
            <w:r w:rsidRPr="005E2CA0">
              <w:rPr>
                <w:b/>
                <w:bCs/>
                <w:sz w:val="22"/>
                <w:szCs w:val="22"/>
                <w:lang w:val="en-US"/>
              </w:rPr>
              <w:t>Etansarea suplimentara pe contur, la strapungeri sau rosturi cu chituri sau masticuri polimerice</w:t>
            </w:r>
          </w:p>
          <w:p w14:paraId="150860FD" w14:textId="77777777" w:rsidR="00277424" w:rsidRPr="009B70F2" w:rsidRDefault="00277424" w:rsidP="00277424">
            <w:pPr>
              <w:rPr>
                <w:sz w:val="16"/>
                <w:szCs w:val="16"/>
                <w:lang w:val="en-US"/>
              </w:rPr>
            </w:pPr>
            <w:r w:rsidRPr="009B70F2">
              <w:rPr>
                <w:sz w:val="16"/>
                <w:szCs w:val="16"/>
                <w:lang w:val="en-US"/>
              </w:rPr>
              <w:t>Material marunt (adeziv, diluant)=1,0500</w:t>
            </w:r>
          </w:p>
          <w:p w14:paraId="7D7D75B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11ADDD4"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EBCE5C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FC711D9" w14:textId="77777777" w:rsidR="00277424" w:rsidRPr="005E2CA0" w:rsidRDefault="00277424" w:rsidP="00277424">
            <w:pPr>
              <w:jc w:val="center"/>
              <w:rPr>
                <w:b/>
                <w:bCs/>
                <w:sz w:val="22"/>
                <w:szCs w:val="22"/>
                <w:lang w:val="en-US"/>
              </w:rPr>
            </w:pPr>
            <w:r w:rsidRPr="005E2CA0">
              <w:rPr>
                <w:b/>
                <w:bCs/>
                <w:sz w:val="22"/>
                <w:szCs w:val="22"/>
                <w:lang w:val="en-US"/>
              </w:rPr>
              <w:t>1,50</w:t>
            </w:r>
          </w:p>
          <w:p w14:paraId="1304B1E3" w14:textId="77777777" w:rsidR="00277424" w:rsidRPr="009B70F2" w:rsidRDefault="00277424" w:rsidP="00277424">
            <w:pPr>
              <w:jc w:val="center"/>
              <w:rPr>
                <w:sz w:val="2"/>
                <w:szCs w:val="2"/>
                <w:lang w:val="en-US"/>
              </w:rPr>
            </w:pPr>
          </w:p>
        </w:tc>
      </w:tr>
      <w:tr w:rsidR="00277424" w:rsidRPr="00B40365" w14:paraId="7745D5D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2070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1748742" w14:textId="77777777" w:rsidR="00277424" w:rsidRPr="00B40365" w:rsidRDefault="00277424" w:rsidP="00277424">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E75E883" w14:textId="77777777" w:rsidR="00277424" w:rsidRPr="00C97908" w:rsidRDefault="00277424" w:rsidP="00277424">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2C65B50B"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DF3D7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345C93D" w14:textId="77777777" w:rsidR="00277424" w:rsidRPr="00C97908" w:rsidRDefault="00277424" w:rsidP="00277424">
            <w:pPr>
              <w:jc w:val="center"/>
              <w:rPr>
                <w:sz w:val="16"/>
                <w:szCs w:val="16"/>
                <w:lang w:val="en-US"/>
              </w:rPr>
            </w:pPr>
            <w:r w:rsidRPr="00C97908">
              <w:rPr>
                <w:sz w:val="16"/>
                <w:szCs w:val="16"/>
                <w:lang w:val="en-US"/>
              </w:rPr>
              <w:t>0,45</w:t>
            </w:r>
          </w:p>
        </w:tc>
      </w:tr>
      <w:tr w:rsidR="00277424" w:rsidRPr="00B40365" w14:paraId="38155EA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896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9287BE1"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254035"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1CE015"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CD73A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FD98D7A" w14:textId="77777777" w:rsidR="00277424" w:rsidRPr="00C97908" w:rsidRDefault="00277424" w:rsidP="00277424">
            <w:pPr>
              <w:jc w:val="center"/>
              <w:rPr>
                <w:sz w:val="16"/>
                <w:szCs w:val="16"/>
                <w:lang w:val="en-US"/>
              </w:rPr>
            </w:pPr>
            <w:r w:rsidRPr="00C97908">
              <w:rPr>
                <w:sz w:val="16"/>
                <w:szCs w:val="16"/>
                <w:lang w:val="en-US"/>
              </w:rPr>
              <w:t>0,075</w:t>
            </w:r>
          </w:p>
        </w:tc>
      </w:tr>
      <w:tr w:rsidR="00277424" w:rsidRPr="00B40365" w14:paraId="78330E2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E1F7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26AD5ED" w14:textId="77777777" w:rsidR="00277424" w:rsidRPr="00B40365" w:rsidRDefault="00277424" w:rsidP="00277424">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14:paraId="479DC4EE" w14:textId="77777777" w:rsidR="00277424" w:rsidRPr="00C97908" w:rsidRDefault="00277424" w:rsidP="00277424">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14:paraId="0A98C484"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B7BE9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1168683" w14:textId="77777777" w:rsidR="00277424" w:rsidRPr="00C97908" w:rsidRDefault="00277424" w:rsidP="00277424">
            <w:pPr>
              <w:jc w:val="center"/>
              <w:rPr>
                <w:sz w:val="16"/>
                <w:szCs w:val="16"/>
                <w:lang w:val="en-US"/>
              </w:rPr>
            </w:pPr>
            <w:r w:rsidRPr="00C97908">
              <w:rPr>
                <w:sz w:val="16"/>
                <w:szCs w:val="16"/>
                <w:lang w:val="en-US"/>
              </w:rPr>
              <w:t>0,236</w:t>
            </w:r>
          </w:p>
        </w:tc>
      </w:tr>
      <w:tr w:rsidR="00277424" w:rsidRPr="00B40365" w14:paraId="2B6E2B3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2E1B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E89BA31" w14:textId="77777777" w:rsidR="00277424" w:rsidRPr="00B40365" w:rsidRDefault="00277424" w:rsidP="00277424">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44B8B0AF" w14:textId="77777777" w:rsidR="00277424" w:rsidRPr="00C97908" w:rsidRDefault="00277424" w:rsidP="00277424">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7C5EFCF7" w14:textId="77777777" w:rsidR="00277424" w:rsidRPr="00C97908" w:rsidRDefault="00277424" w:rsidP="00277424">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31B964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461EA81" w14:textId="77777777" w:rsidR="00277424" w:rsidRPr="00C97908" w:rsidRDefault="00277424" w:rsidP="00277424">
            <w:pPr>
              <w:jc w:val="center"/>
              <w:rPr>
                <w:sz w:val="16"/>
                <w:szCs w:val="16"/>
                <w:lang w:val="en-US"/>
              </w:rPr>
            </w:pPr>
            <w:r w:rsidRPr="00C97908">
              <w:rPr>
                <w:sz w:val="16"/>
                <w:szCs w:val="16"/>
                <w:lang w:val="en-US"/>
              </w:rPr>
              <w:t>0,016</w:t>
            </w:r>
          </w:p>
        </w:tc>
      </w:tr>
      <w:tr w:rsidR="00277424" w:rsidRPr="009B70F2" w14:paraId="2E4BBF4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7D6481" w14:textId="77777777" w:rsidR="00277424" w:rsidRPr="005E2CA0" w:rsidRDefault="00277424" w:rsidP="00277424">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1857C2F" w14:textId="77777777" w:rsidR="00277424" w:rsidRPr="005E2CA0" w:rsidRDefault="00277424" w:rsidP="00277424">
            <w:pPr>
              <w:jc w:val="center"/>
              <w:rPr>
                <w:b/>
                <w:bCs/>
                <w:sz w:val="22"/>
                <w:szCs w:val="22"/>
                <w:lang w:val="en-US"/>
              </w:rPr>
            </w:pPr>
            <w:r w:rsidRPr="005E2CA0">
              <w:rPr>
                <w:b/>
                <w:bCs/>
                <w:sz w:val="22"/>
                <w:szCs w:val="22"/>
                <w:lang w:val="en-US"/>
              </w:rPr>
              <w:t>AcF13A</w:t>
            </w:r>
          </w:p>
        </w:tc>
        <w:tc>
          <w:tcPr>
            <w:tcW w:w="4366" w:type="dxa"/>
            <w:gridSpan w:val="5"/>
            <w:tcBorders>
              <w:top w:val="single" w:sz="4" w:space="0" w:color="auto"/>
              <w:bottom w:val="single" w:sz="4" w:space="0" w:color="auto"/>
            </w:tcBorders>
          </w:tcPr>
          <w:p w14:paraId="68F9F050" w14:textId="77777777" w:rsidR="00277424" w:rsidRPr="005E2CA0" w:rsidRDefault="00277424" w:rsidP="00277424">
            <w:pPr>
              <w:rPr>
                <w:b/>
                <w:bCs/>
                <w:sz w:val="2"/>
                <w:szCs w:val="2"/>
                <w:lang w:val="en-US"/>
              </w:rPr>
            </w:pPr>
            <w:r w:rsidRPr="005E2CA0">
              <w:rPr>
                <w:b/>
                <w:bCs/>
                <w:sz w:val="22"/>
                <w:szCs w:val="22"/>
                <w:lang w:val="en-US"/>
              </w:rPr>
              <w:t>Incastrarea capetelor cu bitum si cilti bituminati la tuburile de protectie cu diametrele: 150 mm</w:t>
            </w:r>
          </w:p>
          <w:p w14:paraId="578513B7" w14:textId="77777777" w:rsidR="00277424" w:rsidRPr="009B70F2" w:rsidRDefault="00277424" w:rsidP="00277424">
            <w:pPr>
              <w:rPr>
                <w:sz w:val="16"/>
                <w:szCs w:val="16"/>
                <w:lang w:val="en-US"/>
              </w:rPr>
            </w:pPr>
            <w:r w:rsidRPr="009B70F2">
              <w:rPr>
                <w:sz w:val="16"/>
                <w:szCs w:val="16"/>
                <w:lang w:val="en-US"/>
              </w:rPr>
              <w:t>Material marunt  (guseuri de suport, dopuri de lemn)=1,0010</w:t>
            </w:r>
          </w:p>
          <w:p w14:paraId="2752277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5C13E8D"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8968C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F85BE62" w14:textId="77777777" w:rsidR="00277424" w:rsidRPr="005E2CA0" w:rsidRDefault="00277424" w:rsidP="00277424">
            <w:pPr>
              <w:jc w:val="center"/>
              <w:rPr>
                <w:b/>
                <w:bCs/>
                <w:sz w:val="22"/>
                <w:szCs w:val="22"/>
                <w:lang w:val="en-US"/>
              </w:rPr>
            </w:pPr>
            <w:r w:rsidRPr="005E2CA0">
              <w:rPr>
                <w:b/>
                <w:bCs/>
                <w:sz w:val="22"/>
                <w:szCs w:val="22"/>
                <w:lang w:val="en-US"/>
              </w:rPr>
              <w:t>1,50</w:t>
            </w:r>
          </w:p>
          <w:p w14:paraId="48E5ADDC" w14:textId="77777777" w:rsidR="00277424" w:rsidRPr="009B70F2" w:rsidRDefault="00277424" w:rsidP="00277424">
            <w:pPr>
              <w:jc w:val="center"/>
              <w:rPr>
                <w:sz w:val="2"/>
                <w:szCs w:val="2"/>
                <w:lang w:val="en-US"/>
              </w:rPr>
            </w:pPr>
          </w:p>
        </w:tc>
      </w:tr>
      <w:tr w:rsidR="00277424" w:rsidRPr="00B40365" w14:paraId="731E715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6691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A29ED05" w14:textId="77777777" w:rsidR="00277424" w:rsidRPr="00B40365" w:rsidRDefault="00277424" w:rsidP="00277424">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4576C0F7" w14:textId="77777777" w:rsidR="00277424" w:rsidRPr="00C97908" w:rsidRDefault="00277424" w:rsidP="00277424">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77D5B00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CDDBE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14:paraId="0379CF9D" w14:textId="77777777" w:rsidR="00277424" w:rsidRPr="00C97908" w:rsidRDefault="00277424" w:rsidP="00277424">
            <w:pPr>
              <w:jc w:val="center"/>
              <w:rPr>
                <w:sz w:val="16"/>
                <w:szCs w:val="16"/>
                <w:lang w:val="en-US"/>
              </w:rPr>
            </w:pPr>
            <w:r w:rsidRPr="00C97908">
              <w:rPr>
                <w:sz w:val="16"/>
                <w:szCs w:val="16"/>
                <w:lang w:val="en-US"/>
              </w:rPr>
              <w:t>2,265</w:t>
            </w:r>
          </w:p>
        </w:tc>
      </w:tr>
      <w:tr w:rsidR="00277424" w:rsidRPr="00B40365" w14:paraId="322D73B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EA5A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B56583A" w14:textId="77777777" w:rsidR="00277424" w:rsidRPr="00B40365" w:rsidRDefault="00277424" w:rsidP="00277424">
            <w:pPr>
              <w:jc w:val="center"/>
              <w:rPr>
                <w:sz w:val="16"/>
                <w:szCs w:val="16"/>
                <w:lang w:val="en-US"/>
              </w:rPr>
            </w:pPr>
            <w:r w:rsidRPr="00B40365">
              <w:rPr>
                <w:sz w:val="16"/>
                <w:szCs w:val="16"/>
                <w:lang w:val="en-US"/>
              </w:rPr>
              <w:t>2320322600195</w:t>
            </w:r>
          </w:p>
        </w:tc>
        <w:tc>
          <w:tcPr>
            <w:tcW w:w="4366" w:type="dxa"/>
            <w:gridSpan w:val="4"/>
            <w:tcBorders>
              <w:top w:val="nil"/>
              <w:bottom w:val="single" w:sz="2" w:space="0" w:color="auto"/>
            </w:tcBorders>
            <w:vAlign w:val="center"/>
          </w:tcPr>
          <w:p w14:paraId="6A839171" w14:textId="77777777" w:rsidR="00277424" w:rsidRPr="00C97908" w:rsidRDefault="00277424" w:rsidP="00277424">
            <w:pPr>
              <w:rPr>
                <w:sz w:val="16"/>
                <w:szCs w:val="16"/>
                <w:lang w:val="en-US"/>
              </w:rPr>
            </w:pPr>
            <w:r w:rsidRPr="00C97908">
              <w:rPr>
                <w:sz w:val="16"/>
                <w:szCs w:val="16"/>
                <w:lang w:val="en-US"/>
              </w:rPr>
              <w:t>Bitum pentru lucrarile de constructii</w:t>
            </w:r>
          </w:p>
        </w:tc>
        <w:tc>
          <w:tcPr>
            <w:tcW w:w="1021" w:type="dxa"/>
            <w:gridSpan w:val="3"/>
            <w:tcBorders>
              <w:top w:val="nil"/>
              <w:bottom w:val="single" w:sz="2" w:space="0" w:color="auto"/>
            </w:tcBorders>
            <w:vAlign w:val="center"/>
          </w:tcPr>
          <w:p w14:paraId="546F9D4D"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F2797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4,6900</w:t>
            </w:r>
          </w:p>
        </w:tc>
        <w:tc>
          <w:tcPr>
            <w:tcW w:w="1559" w:type="dxa"/>
            <w:gridSpan w:val="2"/>
            <w:tcBorders>
              <w:top w:val="nil"/>
              <w:bottom w:val="single" w:sz="2" w:space="0" w:color="auto"/>
            </w:tcBorders>
            <w:vAlign w:val="center"/>
          </w:tcPr>
          <w:p w14:paraId="692B0360" w14:textId="77777777" w:rsidR="00277424" w:rsidRPr="00C97908" w:rsidRDefault="00277424" w:rsidP="00277424">
            <w:pPr>
              <w:jc w:val="center"/>
              <w:rPr>
                <w:sz w:val="16"/>
                <w:szCs w:val="16"/>
                <w:lang w:val="en-US"/>
              </w:rPr>
            </w:pPr>
            <w:r w:rsidRPr="00C97908">
              <w:rPr>
                <w:sz w:val="16"/>
                <w:szCs w:val="16"/>
                <w:lang w:val="en-US"/>
              </w:rPr>
              <w:t>7,042</w:t>
            </w:r>
          </w:p>
        </w:tc>
      </w:tr>
      <w:tr w:rsidR="00277424" w:rsidRPr="00B40365" w14:paraId="5222F29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CCDE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A3501DF" w14:textId="77777777" w:rsidR="00277424" w:rsidRPr="00B40365" w:rsidRDefault="00277424" w:rsidP="00277424">
            <w:pPr>
              <w:jc w:val="center"/>
              <w:rPr>
                <w:sz w:val="16"/>
                <w:szCs w:val="16"/>
                <w:lang w:val="en-US"/>
              </w:rPr>
            </w:pPr>
            <w:r w:rsidRPr="00B40365">
              <w:rPr>
                <w:sz w:val="16"/>
                <w:szCs w:val="16"/>
                <w:lang w:val="en-US"/>
              </w:rPr>
              <w:t>3720107307056</w:t>
            </w:r>
          </w:p>
        </w:tc>
        <w:tc>
          <w:tcPr>
            <w:tcW w:w="4366" w:type="dxa"/>
            <w:gridSpan w:val="4"/>
            <w:tcBorders>
              <w:top w:val="nil"/>
              <w:bottom w:val="single" w:sz="2" w:space="0" w:color="auto"/>
            </w:tcBorders>
            <w:vAlign w:val="center"/>
          </w:tcPr>
          <w:p w14:paraId="4E959CC1" w14:textId="77777777" w:rsidR="00277424" w:rsidRPr="00C97908" w:rsidRDefault="00277424" w:rsidP="00277424">
            <w:pPr>
              <w:rPr>
                <w:sz w:val="16"/>
                <w:szCs w:val="16"/>
                <w:lang w:val="en-US"/>
              </w:rPr>
            </w:pPr>
            <w:r w:rsidRPr="00C97908">
              <w:rPr>
                <w:sz w:val="16"/>
                <w:szCs w:val="16"/>
                <w:lang w:val="en-US"/>
              </w:rPr>
              <w:t>Cilti bituminati</w:t>
            </w:r>
          </w:p>
        </w:tc>
        <w:tc>
          <w:tcPr>
            <w:tcW w:w="1021" w:type="dxa"/>
            <w:gridSpan w:val="3"/>
            <w:tcBorders>
              <w:top w:val="nil"/>
              <w:bottom w:val="single" w:sz="2" w:space="0" w:color="auto"/>
            </w:tcBorders>
            <w:vAlign w:val="center"/>
          </w:tcPr>
          <w:p w14:paraId="5CAB82A9"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C0727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1,8400</w:t>
            </w:r>
          </w:p>
        </w:tc>
        <w:tc>
          <w:tcPr>
            <w:tcW w:w="1559" w:type="dxa"/>
            <w:gridSpan w:val="2"/>
            <w:tcBorders>
              <w:top w:val="nil"/>
              <w:bottom w:val="single" w:sz="2" w:space="0" w:color="auto"/>
            </w:tcBorders>
            <w:vAlign w:val="center"/>
          </w:tcPr>
          <w:p w14:paraId="03F46713" w14:textId="77777777" w:rsidR="00277424" w:rsidRPr="00C97908" w:rsidRDefault="00277424" w:rsidP="00277424">
            <w:pPr>
              <w:jc w:val="center"/>
              <w:rPr>
                <w:sz w:val="16"/>
                <w:szCs w:val="16"/>
                <w:lang w:val="en-US"/>
              </w:rPr>
            </w:pPr>
            <w:r w:rsidRPr="00C97908">
              <w:rPr>
                <w:sz w:val="16"/>
                <w:szCs w:val="16"/>
                <w:lang w:val="en-US"/>
              </w:rPr>
              <w:t>2,763</w:t>
            </w:r>
          </w:p>
        </w:tc>
      </w:tr>
      <w:tr w:rsidR="00277424" w:rsidRPr="00B40365" w14:paraId="56BA2C4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11E3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8AFEC09" w14:textId="77777777" w:rsidR="00277424" w:rsidRPr="00B40365" w:rsidRDefault="00277424" w:rsidP="00277424">
            <w:pPr>
              <w:jc w:val="center"/>
              <w:rPr>
                <w:sz w:val="16"/>
                <w:szCs w:val="16"/>
                <w:lang w:val="en-US"/>
              </w:rPr>
            </w:pPr>
            <w:r w:rsidRPr="00B40365">
              <w:rPr>
                <w:sz w:val="16"/>
                <w:szCs w:val="16"/>
                <w:lang w:val="en-US"/>
              </w:rPr>
              <w:t>2952270004033</w:t>
            </w:r>
          </w:p>
        </w:tc>
        <w:tc>
          <w:tcPr>
            <w:tcW w:w="4366" w:type="dxa"/>
            <w:gridSpan w:val="4"/>
            <w:tcBorders>
              <w:top w:val="nil"/>
              <w:bottom w:val="single" w:sz="2" w:space="0" w:color="auto"/>
            </w:tcBorders>
            <w:vAlign w:val="center"/>
          </w:tcPr>
          <w:p w14:paraId="5FFECB84" w14:textId="77777777" w:rsidR="00277424" w:rsidRPr="00C97908" w:rsidRDefault="00277424" w:rsidP="00277424">
            <w:pPr>
              <w:rPr>
                <w:sz w:val="16"/>
                <w:szCs w:val="16"/>
                <w:lang w:val="en-US"/>
              </w:rPr>
            </w:pPr>
            <w:r w:rsidRPr="00C97908">
              <w:rPr>
                <w:sz w:val="16"/>
                <w:szCs w:val="16"/>
                <w:lang w:val="en-US"/>
              </w:rPr>
              <w:t>Topitor de bitum</w:t>
            </w:r>
          </w:p>
        </w:tc>
        <w:tc>
          <w:tcPr>
            <w:tcW w:w="1021" w:type="dxa"/>
            <w:gridSpan w:val="3"/>
            <w:tcBorders>
              <w:top w:val="nil"/>
              <w:bottom w:val="single" w:sz="2" w:space="0" w:color="auto"/>
            </w:tcBorders>
            <w:vAlign w:val="center"/>
          </w:tcPr>
          <w:p w14:paraId="4CD2744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C37BC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2670F6D6" w14:textId="77777777" w:rsidR="00277424" w:rsidRPr="00C97908" w:rsidRDefault="00277424" w:rsidP="00277424">
            <w:pPr>
              <w:jc w:val="center"/>
              <w:rPr>
                <w:sz w:val="16"/>
                <w:szCs w:val="16"/>
                <w:lang w:val="en-US"/>
              </w:rPr>
            </w:pPr>
            <w:r w:rsidRPr="00C97908">
              <w:rPr>
                <w:sz w:val="16"/>
                <w:szCs w:val="16"/>
                <w:lang w:val="en-US"/>
              </w:rPr>
              <w:t>0,009</w:t>
            </w:r>
          </w:p>
        </w:tc>
      </w:tr>
      <w:tr w:rsidR="00277424" w:rsidRPr="009B70F2" w14:paraId="64394C7D"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41BD5E" w14:textId="77777777" w:rsidR="00277424" w:rsidRPr="005E2CA0" w:rsidRDefault="00277424" w:rsidP="00277424">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80A989D" w14:textId="77777777" w:rsidR="00277424" w:rsidRPr="005E2CA0" w:rsidRDefault="00277424" w:rsidP="00277424">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14:paraId="298D943B" w14:textId="77777777" w:rsidR="00277424" w:rsidRPr="005E2CA0" w:rsidRDefault="00277424" w:rsidP="00277424">
            <w:pPr>
              <w:rPr>
                <w:b/>
                <w:bCs/>
                <w:sz w:val="2"/>
                <w:szCs w:val="2"/>
                <w:lang w:val="en-US"/>
              </w:rPr>
            </w:pPr>
            <w:r w:rsidRPr="005E2CA0">
              <w:rPr>
                <w:b/>
                <w:bCs/>
                <w:sz w:val="22"/>
                <w:szCs w:val="22"/>
                <w:lang w:val="en-US"/>
              </w:rPr>
              <w:t>Hidroizolarea   suprafetelor  din beton  (verticale, orizontale,inclusiv  tavane)  cu  amestec "Penetron" - 2 straturi: suprafata neteda</w:t>
            </w:r>
          </w:p>
          <w:p w14:paraId="377C631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9F14F87"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84CB67"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67C14B1" w14:textId="77777777" w:rsidR="00277424" w:rsidRPr="005E2CA0" w:rsidRDefault="00277424" w:rsidP="00277424">
            <w:pPr>
              <w:jc w:val="center"/>
              <w:rPr>
                <w:b/>
                <w:bCs/>
                <w:sz w:val="22"/>
                <w:szCs w:val="22"/>
                <w:lang w:val="en-US"/>
              </w:rPr>
            </w:pPr>
            <w:r w:rsidRPr="005E2CA0">
              <w:rPr>
                <w:b/>
                <w:bCs/>
                <w:sz w:val="22"/>
                <w:szCs w:val="22"/>
                <w:lang w:val="en-US"/>
              </w:rPr>
              <w:t>12,22</w:t>
            </w:r>
          </w:p>
          <w:p w14:paraId="1132C842" w14:textId="77777777" w:rsidR="00277424" w:rsidRPr="009B70F2" w:rsidRDefault="00277424" w:rsidP="00277424">
            <w:pPr>
              <w:jc w:val="center"/>
              <w:rPr>
                <w:sz w:val="2"/>
                <w:szCs w:val="2"/>
                <w:lang w:val="en-US"/>
              </w:rPr>
            </w:pPr>
          </w:p>
        </w:tc>
      </w:tr>
      <w:tr w:rsidR="00277424" w:rsidRPr="00B40365" w14:paraId="7E25206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8405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A07FBED"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F589C25"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6B2A9C"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4E5D3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859F553" w14:textId="77777777" w:rsidR="00277424" w:rsidRPr="00C97908" w:rsidRDefault="00277424" w:rsidP="00277424">
            <w:pPr>
              <w:jc w:val="center"/>
              <w:rPr>
                <w:sz w:val="16"/>
                <w:szCs w:val="16"/>
                <w:lang w:val="en-US"/>
              </w:rPr>
            </w:pPr>
            <w:r w:rsidRPr="00C97908">
              <w:rPr>
                <w:sz w:val="16"/>
                <w:szCs w:val="16"/>
                <w:lang w:val="en-US"/>
              </w:rPr>
              <w:t>6,11</w:t>
            </w:r>
          </w:p>
        </w:tc>
      </w:tr>
      <w:tr w:rsidR="00277424" w:rsidRPr="00B40365" w14:paraId="6ECC46F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A0D6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6C1028F"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58BEF34"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464942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93819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22DF6256" w14:textId="77777777" w:rsidR="00277424" w:rsidRPr="00C97908" w:rsidRDefault="00277424" w:rsidP="00277424">
            <w:pPr>
              <w:jc w:val="center"/>
              <w:rPr>
                <w:sz w:val="16"/>
                <w:szCs w:val="16"/>
                <w:lang w:val="en-US"/>
              </w:rPr>
            </w:pPr>
            <w:r w:rsidRPr="00C97908">
              <w:rPr>
                <w:sz w:val="16"/>
                <w:szCs w:val="16"/>
                <w:lang w:val="en-US"/>
              </w:rPr>
              <w:t>4,644</w:t>
            </w:r>
          </w:p>
        </w:tc>
      </w:tr>
      <w:tr w:rsidR="00277424" w:rsidRPr="00B40365" w14:paraId="2BE775F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B8E1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5177EF1" w14:textId="77777777" w:rsidR="00277424" w:rsidRPr="00B40365" w:rsidRDefault="00277424" w:rsidP="00277424">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14:paraId="216DDB4A" w14:textId="77777777" w:rsidR="00277424" w:rsidRPr="00C97908" w:rsidRDefault="00277424" w:rsidP="00277424">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14:paraId="0E82638D"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31DE8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331E33E" w14:textId="77777777" w:rsidR="00277424" w:rsidRPr="00C97908" w:rsidRDefault="00277424" w:rsidP="00277424">
            <w:pPr>
              <w:jc w:val="center"/>
              <w:rPr>
                <w:sz w:val="16"/>
                <w:szCs w:val="16"/>
                <w:lang w:val="en-US"/>
              </w:rPr>
            </w:pPr>
            <w:r w:rsidRPr="00C97908">
              <w:rPr>
                <w:sz w:val="16"/>
                <w:szCs w:val="16"/>
                <w:lang w:val="en-US"/>
              </w:rPr>
              <w:t>9,776</w:t>
            </w:r>
          </w:p>
        </w:tc>
      </w:tr>
      <w:tr w:rsidR="00277424" w:rsidRPr="00B40365" w14:paraId="0375CAB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5B0F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483E175"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6D0F89"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CF9BFEE"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44DA0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006D7D8A" w14:textId="77777777" w:rsidR="00277424" w:rsidRPr="00C97908" w:rsidRDefault="00277424" w:rsidP="00277424">
            <w:pPr>
              <w:jc w:val="center"/>
              <w:rPr>
                <w:sz w:val="16"/>
                <w:szCs w:val="16"/>
                <w:lang w:val="en-US"/>
              </w:rPr>
            </w:pPr>
            <w:r w:rsidRPr="00C97908">
              <w:rPr>
                <w:sz w:val="16"/>
                <w:szCs w:val="16"/>
                <w:lang w:val="en-US"/>
              </w:rPr>
              <w:t>0,306</w:t>
            </w:r>
          </w:p>
        </w:tc>
      </w:tr>
      <w:tr w:rsidR="00277424" w:rsidRPr="009B70F2" w14:paraId="06134D6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ED7437" w14:textId="77777777" w:rsidR="00277424" w:rsidRPr="005E2CA0" w:rsidRDefault="00277424" w:rsidP="00277424">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89042BF" w14:textId="77777777" w:rsidR="00277424" w:rsidRPr="005E2CA0" w:rsidRDefault="00277424" w:rsidP="00277424">
            <w:pPr>
              <w:jc w:val="center"/>
              <w:rPr>
                <w:b/>
                <w:bCs/>
                <w:sz w:val="22"/>
                <w:szCs w:val="22"/>
                <w:lang w:val="en-US"/>
              </w:rPr>
            </w:pPr>
            <w:r w:rsidRPr="005E2CA0">
              <w:rPr>
                <w:b/>
                <w:bCs/>
                <w:sz w:val="22"/>
                <w:szCs w:val="22"/>
                <w:lang w:val="en-US"/>
              </w:rPr>
              <w:t>IzF01C k=2</w:t>
            </w:r>
          </w:p>
        </w:tc>
        <w:tc>
          <w:tcPr>
            <w:tcW w:w="4366" w:type="dxa"/>
            <w:gridSpan w:val="5"/>
            <w:tcBorders>
              <w:top w:val="single" w:sz="4" w:space="0" w:color="auto"/>
              <w:bottom w:val="single" w:sz="4" w:space="0" w:color="auto"/>
            </w:tcBorders>
          </w:tcPr>
          <w:p w14:paraId="415D6F08" w14:textId="77777777" w:rsidR="00277424" w:rsidRPr="005E2CA0" w:rsidRDefault="00277424" w:rsidP="00277424">
            <w:pPr>
              <w:rPr>
                <w:b/>
                <w:bCs/>
                <w:sz w:val="2"/>
                <w:szCs w:val="2"/>
                <w:lang w:val="en-US"/>
              </w:rPr>
            </w:pPr>
            <w:r w:rsidRPr="005E2CA0">
              <w:rPr>
                <w:b/>
                <w:bCs/>
                <w:sz w:val="22"/>
                <w:szCs w:val="22"/>
                <w:lang w:val="en-US"/>
              </w:rPr>
              <w:t>Amorsarea suprafetelor exterioare a caminilor de vizitare, cu suspensie de bitum filerizat in 2 straturi</w:t>
            </w:r>
          </w:p>
          <w:p w14:paraId="387950FC" w14:textId="77777777" w:rsidR="00277424" w:rsidRPr="009B70F2" w:rsidRDefault="00277424" w:rsidP="00277424">
            <w:pPr>
              <w:rPr>
                <w:sz w:val="16"/>
                <w:szCs w:val="16"/>
                <w:lang w:val="en-US"/>
              </w:rPr>
            </w:pPr>
            <w:r w:rsidRPr="009B70F2">
              <w:rPr>
                <w:sz w:val="16"/>
                <w:szCs w:val="16"/>
                <w:lang w:val="en-US"/>
              </w:rPr>
              <w:t>Coeficient la manoperei=2,0000</w:t>
            </w:r>
          </w:p>
          <w:p w14:paraId="2124AD8A" w14:textId="77777777" w:rsidR="00277424" w:rsidRPr="009B70F2" w:rsidRDefault="00277424" w:rsidP="00277424">
            <w:pPr>
              <w:rPr>
                <w:sz w:val="16"/>
                <w:szCs w:val="16"/>
                <w:lang w:val="en-US"/>
              </w:rPr>
            </w:pPr>
            <w:r w:rsidRPr="009B70F2">
              <w:rPr>
                <w:sz w:val="16"/>
                <w:szCs w:val="16"/>
                <w:lang w:val="en-US"/>
              </w:rPr>
              <w:t>Coeficient la pentru materiale=2,0000</w:t>
            </w:r>
          </w:p>
          <w:p w14:paraId="17224061" w14:textId="77777777" w:rsidR="00277424" w:rsidRPr="009B70F2" w:rsidRDefault="00277424" w:rsidP="00277424">
            <w:pPr>
              <w:rPr>
                <w:sz w:val="16"/>
                <w:szCs w:val="16"/>
                <w:lang w:val="en-US"/>
              </w:rPr>
            </w:pPr>
            <w:r w:rsidRPr="009B70F2">
              <w:rPr>
                <w:sz w:val="16"/>
                <w:szCs w:val="16"/>
                <w:lang w:val="en-US"/>
              </w:rPr>
              <w:t>Coeficient la utilajului=2,0000</w:t>
            </w:r>
          </w:p>
          <w:p w14:paraId="180C9A6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68B96F1"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2A604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8BBB379" w14:textId="77777777" w:rsidR="00277424" w:rsidRPr="005E2CA0" w:rsidRDefault="00277424" w:rsidP="00277424">
            <w:pPr>
              <w:jc w:val="center"/>
              <w:rPr>
                <w:b/>
                <w:bCs/>
                <w:sz w:val="22"/>
                <w:szCs w:val="22"/>
                <w:lang w:val="en-US"/>
              </w:rPr>
            </w:pPr>
            <w:r w:rsidRPr="005E2CA0">
              <w:rPr>
                <w:b/>
                <w:bCs/>
                <w:sz w:val="22"/>
                <w:szCs w:val="22"/>
                <w:lang w:val="en-US"/>
              </w:rPr>
              <w:t>14,55</w:t>
            </w:r>
          </w:p>
          <w:p w14:paraId="23E0E739" w14:textId="77777777" w:rsidR="00277424" w:rsidRPr="009B70F2" w:rsidRDefault="00277424" w:rsidP="00277424">
            <w:pPr>
              <w:jc w:val="center"/>
              <w:rPr>
                <w:sz w:val="2"/>
                <w:szCs w:val="2"/>
                <w:lang w:val="en-US"/>
              </w:rPr>
            </w:pPr>
          </w:p>
        </w:tc>
      </w:tr>
      <w:tr w:rsidR="00277424" w:rsidRPr="00B40365" w14:paraId="039D611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C234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4325EF7" w14:textId="77777777" w:rsidR="00277424" w:rsidRPr="00B40365" w:rsidRDefault="00277424" w:rsidP="00277424">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B721374" w14:textId="77777777" w:rsidR="00277424" w:rsidRPr="00C97908" w:rsidRDefault="00277424" w:rsidP="00277424">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2612E5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3CB53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00327A" w14:textId="77777777" w:rsidR="00277424" w:rsidRPr="00C97908" w:rsidRDefault="00277424" w:rsidP="00277424">
            <w:pPr>
              <w:jc w:val="center"/>
              <w:rPr>
                <w:sz w:val="16"/>
                <w:szCs w:val="16"/>
                <w:lang w:val="en-US"/>
              </w:rPr>
            </w:pPr>
            <w:r w:rsidRPr="00C97908">
              <w:rPr>
                <w:sz w:val="16"/>
                <w:szCs w:val="16"/>
                <w:lang w:val="en-US"/>
              </w:rPr>
              <w:t>1,455</w:t>
            </w:r>
          </w:p>
        </w:tc>
      </w:tr>
      <w:tr w:rsidR="00277424" w:rsidRPr="00B40365" w14:paraId="23ED895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18E7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E40590" w14:textId="77777777" w:rsidR="00277424" w:rsidRPr="00B40365" w:rsidRDefault="00277424" w:rsidP="00277424">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15B628FA" w14:textId="77777777" w:rsidR="00277424" w:rsidRPr="00C97908" w:rsidRDefault="00277424" w:rsidP="00277424">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084EB320"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3A7DD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4FB3358" w14:textId="77777777" w:rsidR="00277424" w:rsidRPr="00C97908" w:rsidRDefault="00277424" w:rsidP="00277424">
            <w:pPr>
              <w:jc w:val="center"/>
              <w:rPr>
                <w:sz w:val="16"/>
                <w:szCs w:val="16"/>
                <w:lang w:val="en-US"/>
              </w:rPr>
            </w:pPr>
            <w:r w:rsidRPr="00C97908">
              <w:rPr>
                <w:sz w:val="16"/>
                <w:szCs w:val="16"/>
                <w:lang w:val="en-US"/>
              </w:rPr>
              <w:t>10,185</w:t>
            </w:r>
          </w:p>
        </w:tc>
      </w:tr>
      <w:tr w:rsidR="00277424" w:rsidRPr="00B40365" w14:paraId="587D631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9B3C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133B555"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C0735D"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D16AFCB"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62E5F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F1E4D04" w14:textId="77777777" w:rsidR="00277424" w:rsidRPr="00C97908" w:rsidRDefault="00277424" w:rsidP="00277424">
            <w:pPr>
              <w:jc w:val="center"/>
              <w:rPr>
                <w:sz w:val="16"/>
                <w:szCs w:val="16"/>
                <w:lang w:val="en-US"/>
              </w:rPr>
            </w:pPr>
            <w:r w:rsidRPr="00C97908">
              <w:rPr>
                <w:sz w:val="16"/>
                <w:szCs w:val="16"/>
                <w:lang w:val="en-US"/>
              </w:rPr>
              <w:t>0,029</w:t>
            </w:r>
          </w:p>
        </w:tc>
      </w:tr>
      <w:tr w:rsidR="00277424" w:rsidRPr="00B40365" w14:paraId="689D1F0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EBAD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0621236" w14:textId="77777777" w:rsidR="00277424" w:rsidRPr="00B40365" w:rsidRDefault="00277424" w:rsidP="00277424">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616820" w14:textId="77777777" w:rsidR="00277424" w:rsidRPr="00C97908" w:rsidRDefault="00277424" w:rsidP="00277424">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CE46A8A"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D824F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1C0E3893" w14:textId="77777777" w:rsidR="00277424" w:rsidRPr="00C97908" w:rsidRDefault="00277424" w:rsidP="00277424">
            <w:pPr>
              <w:jc w:val="center"/>
              <w:rPr>
                <w:sz w:val="16"/>
                <w:szCs w:val="16"/>
                <w:lang w:val="en-US"/>
              </w:rPr>
            </w:pPr>
            <w:r w:rsidRPr="00C97908">
              <w:rPr>
                <w:sz w:val="16"/>
                <w:szCs w:val="16"/>
                <w:lang w:val="en-US"/>
              </w:rPr>
              <w:t>0,009</w:t>
            </w:r>
          </w:p>
        </w:tc>
      </w:tr>
      <w:tr w:rsidR="00277424" w:rsidRPr="009B70F2" w14:paraId="0417B94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BBBE75" w14:textId="77777777" w:rsidR="00277424" w:rsidRPr="005E2CA0" w:rsidRDefault="00277424" w:rsidP="00277424">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33867ED3" w14:textId="77777777" w:rsidR="00277424" w:rsidRPr="005E2CA0" w:rsidRDefault="00277424" w:rsidP="00277424">
            <w:pPr>
              <w:jc w:val="center"/>
              <w:rPr>
                <w:b/>
                <w:bCs/>
                <w:sz w:val="22"/>
                <w:szCs w:val="22"/>
                <w:lang w:val="en-US"/>
              </w:rPr>
            </w:pPr>
            <w:r w:rsidRPr="005E2CA0">
              <w:rPr>
                <w:b/>
                <w:bCs/>
                <w:sz w:val="22"/>
                <w:szCs w:val="22"/>
                <w:lang w:val="en-US"/>
              </w:rPr>
              <w:t>RpAcF01F aplicativ</w:t>
            </w:r>
          </w:p>
        </w:tc>
        <w:tc>
          <w:tcPr>
            <w:tcW w:w="4366" w:type="dxa"/>
            <w:gridSpan w:val="5"/>
            <w:tcBorders>
              <w:top w:val="single" w:sz="4" w:space="0" w:color="auto"/>
              <w:bottom w:val="single" w:sz="4" w:space="0" w:color="auto"/>
            </w:tcBorders>
          </w:tcPr>
          <w:p w14:paraId="49BC22EB" w14:textId="77777777" w:rsidR="00277424" w:rsidRPr="005E2CA0" w:rsidRDefault="00277424" w:rsidP="00277424">
            <w:pPr>
              <w:rPr>
                <w:b/>
                <w:bCs/>
                <w:sz w:val="2"/>
                <w:szCs w:val="2"/>
                <w:lang w:val="en-US"/>
              </w:rPr>
            </w:pPr>
            <w:r w:rsidRPr="005E2CA0">
              <w:rPr>
                <w:b/>
                <w:bCs/>
                <w:sz w:val="22"/>
                <w:szCs w:val="22"/>
                <w:lang w:val="en-US"/>
              </w:rPr>
              <w:t>Ridicarea la nivelul strazii a capacelor de la caminele de vizitare Aex.1 ale instalatiilor de alimentare cu apa, cu inaltimea medie de 20 cm si greutatea capacului de peste 100 kg, pe placa din B.A. prefabricata (inaltimea medie de 37 cm, Kman=Kutilaj=1.85)</w:t>
            </w:r>
          </w:p>
          <w:p w14:paraId="51946909" w14:textId="77777777" w:rsidR="00277424" w:rsidRPr="009B70F2" w:rsidRDefault="00277424" w:rsidP="00277424">
            <w:pPr>
              <w:rPr>
                <w:sz w:val="16"/>
                <w:szCs w:val="16"/>
                <w:lang w:val="en-US"/>
              </w:rPr>
            </w:pPr>
            <w:r w:rsidRPr="009B70F2">
              <w:rPr>
                <w:sz w:val="16"/>
                <w:szCs w:val="16"/>
                <w:lang w:val="en-US"/>
              </w:rPr>
              <w:t>Materiale marunte (apa, dreptare)=1,0200</w:t>
            </w:r>
          </w:p>
          <w:p w14:paraId="458E6C0A" w14:textId="77777777" w:rsidR="00277424" w:rsidRPr="009B70F2" w:rsidRDefault="00277424" w:rsidP="00277424">
            <w:pPr>
              <w:rPr>
                <w:sz w:val="16"/>
                <w:szCs w:val="16"/>
                <w:lang w:val="en-US"/>
              </w:rPr>
            </w:pPr>
            <w:r w:rsidRPr="009B70F2">
              <w:rPr>
                <w:sz w:val="16"/>
                <w:szCs w:val="16"/>
                <w:lang w:val="en-US"/>
              </w:rPr>
              <w:t>Coeficient la manoperei=1,8500</w:t>
            </w:r>
          </w:p>
          <w:p w14:paraId="03D39972" w14:textId="77777777" w:rsidR="00277424" w:rsidRPr="009B70F2" w:rsidRDefault="00277424" w:rsidP="00277424">
            <w:pPr>
              <w:rPr>
                <w:sz w:val="16"/>
                <w:szCs w:val="16"/>
                <w:lang w:val="en-US"/>
              </w:rPr>
            </w:pPr>
            <w:r w:rsidRPr="009B70F2">
              <w:rPr>
                <w:sz w:val="16"/>
                <w:szCs w:val="16"/>
                <w:lang w:val="en-US"/>
              </w:rPr>
              <w:t>Coeficient la utilajului=1,8500</w:t>
            </w:r>
          </w:p>
          <w:p w14:paraId="67B26DC6"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32A2A1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9D49B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4219C0B" w14:textId="77777777" w:rsidR="00277424" w:rsidRPr="005E2CA0" w:rsidRDefault="00277424" w:rsidP="00277424">
            <w:pPr>
              <w:jc w:val="center"/>
              <w:rPr>
                <w:b/>
                <w:bCs/>
                <w:sz w:val="22"/>
                <w:szCs w:val="22"/>
                <w:lang w:val="en-US"/>
              </w:rPr>
            </w:pPr>
            <w:r w:rsidRPr="005E2CA0">
              <w:rPr>
                <w:b/>
                <w:bCs/>
                <w:sz w:val="22"/>
                <w:szCs w:val="22"/>
                <w:lang w:val="en-US"/>
              </w:rPr>
              <w:t>1,00</w:t>
            </w:r>
          </w:p>
          <w:p w14:paraId="186C0C11" w14:textId="77777777" w:rsidR="00277424" w:rsidRPr="009B70F2" w:rsidRDefault="00277424" w:rsidP="00277424">
            <w:pPr>
              <w:jc w:val="center"/>
              <w:rPr>
                <w:sz w:val="2"/>
                <w:szCs w:val="2"/>
                <w:lang w:val="en-US"/>
              </w:rPr>
            </w:pPr>
          </w:p>
        </w:tc>
      </w:tr>
      <w:tr w:rsidR="00277424" w:rsidRPr="00B40365" w14:paraId="5C984BB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A944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58670D0"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1A27DF5"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1C6E1CB"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D0EEA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B606891" w14:textId="77777777" w:rsidR="00277424" w:rsidRPr="00C97908" w:rsidRDefault="00277424" w:rsidP="00277424">
            <w:pPr>
              <w:jc w:val="center"/>
              <w:rPr>
                <w:sz w:val="16"/>
                <w:szCs w:val="16"/>
                <w:lang w:val="en-US"/>
              </w:rPr>
            </w:pPr>
            <w:r w:rsidRPr="00C97908">
              <w:rPr>
                <w:sz w:val="16"/>
                <w:szCs w:val="16"/>
                <w:lang w:val="en-US"/>
              </w:rPr>
              <w:t>1,388</w:t>
            </w:r>
          </w:p>
        </w:tc>
      </w:tr>
      <w:tr w:rsidR="00277424" w:rsidRPr="00B40365" w14:paraId="2F4AF13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E229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2A1FD02" w14:textId="77777777" w:rsidR="00277424" w:rsidRPr="00B40365" w:rsidRDefault="00277424" w:rsidP="00277424">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3B73FCC2" w14:textId="77777777" w:rsidR="00277424" w:rsidRPr="00C97908" w:rsidRDefault="00277424" w:rsidP="00277424">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6BB47FC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98002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04B2EB1" w14:textId="77777777" w:rsidR="00277424" w:rsidRPr="00C97908" w:rsidRDefault="00277424" w:rsidP="00277424">
            <w:pPr>
              <w:jc w:val="center"/>
              <w:rPr>
                <w:sz w:val="16"/>
                <w:szCs w:val="16"/>
                <w:lang w:val="en-US"/>
              </w:rPr>
            </w:pPr>
            <w:r w:rsidRPr="00C97908">
              <w:rPr>
                <w:sz w:val="16"/>
                <w:szCs w:val="16"/>
                <w:lang w:val="en-US"/>
              </w:rPr>
              <w:t>1,388</w:t>
            </w:r>
          </w:p>
        </w:tc>
      </w:tr>
      <w:tr w:rsidR="00277424" w:rsidRPr="00B40365" w14:paraId="3175E37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4148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263970B" w14:textId="77777777" w:rsidR="00277424" w:rsidRPr="00B40365" w:rsidRDefault="00277424" w:rsidP="00277424">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01A65658" w14:textId="77777777" w:rsidR="00277424" w:rsidRPr="00C97908" w:rsidRDefault="00277424" w:rsidP="00277424">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654B1D2C"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AB0B7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E37113" w14:textId="77777777" w:rsidR="00277424" w:rsidRPr="00C97908" w:rsidRDefault="00277424" w:rsidP="00277424">
            <w:pPr>
              <w:jc w:val="center"/>
              <w:rPr>
                <w:sz w:val="16"/>
                <w:szCs w:val="16"/>
                <w:lang w:val="en-US"/>
              </w:rPr>
            </w:pPr>
            <w:r w:rsidRPr="00C97908">
              <w:rPr>
                <w:sz w:val="16"/>
                <w:szCs w:val="16"/>
                <w:lang w:val="en-US"/>
              </w:rPr>
              <w:t>1,02</w:t>
            </w:r>
          </w:p>
        </w:tc>
      </w:tr>
      <w:tr w:rsidR="00277424" w:rsidRPr="00B40365" w14:paraId="67F9BE4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4D00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7CCACE6" w14:textId="77777777" w:rsidR="00277424" w:rsidRPr="00B40365" w:rsidRDefault="00277424" w:rsidP="00277424">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6211DB07" w14:textId="77777777" w:rsidR="00277424" w:rsidRPr="00C97908" w:rsidRDefault="00277424" w:rsidP="00277424">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620C95D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DCAA4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77D2B7B" w14:textId="77777777" w:rsidR="00277424" w:rsidRPr="00C97908" w:rsidRDefault="00277424" w:rsidP="00277424">
            <w:pPr>
              <w:jc w:val="center"/>
              <w:rPr>
                <w:sz w:val="16"/>
                <w:szCs w:val="16"/>
                <w:lang w:val="en-US"/>
              </w:rPr>
            </w:pPr>
            <w:r w:rsidRPr="00C97908">
              <w:rPr>
                <w:sz w:val="16"/>
                <w:szCs w:val="16"/>
                <w:lang w:val="en-US"/>
              </w:rPr>
              <w:t>0,031</w:t>
            </w:r>
          </w:p>
        </w:tc>
      </w:tr>
      <w:tr w:rsidR="00277424" w:rsidRPr="00B40365" w14:paraId="7BD5D90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6D87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8ABC338" w14:textId="77777777" w:rsidR="00277424" w:rsidRPr="00B40365" w:rsidRDefault="00277424" w:rsidP="00277424">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206D21C6" w14:textId="77777777" w:rsidR="00277424" w:rsidRPr="00C97908" w:rsidRDefault="00277424" w:rsidP="00277424">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15B56806"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645F6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ACFF96" w14:textId="77777777" w:rsidR="00277424" w:rsidRPr="00C97908" w:rsidRDefault="00277424" w:rsidP="00277424">
            <w:pPr>
              <w:jc w:val="center"/>
              <w:rPr>
                <w:sz w:val="16"/>
                <w:szCs w:val="16"/>
                <w:lang w:val="en-US"/>
              </w:rPr>
            </w:pPr>
            <w:r w:rsidRPr="00C97908">
              <w:rPr>
                <w:sz w:val="16"/>
                <w:szCs w:val="16"/>
                <w:lang w:val="en-US"/>
              </w:rPr>
              <w:t>1,02</w:t>
            </w:r>
          </w:p>
        </w:tc>
      </w:tr>
      <w:tr w:rsidR="00277424" w:rsidRPr="00B40365" w14:paraId="6D60534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4FDC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2B963EF" w14:textId="77777777" w:rsidR="00277424" w:rsidRPr="00B40365" w:rsidRDefault="00277424" w:rsidP="00277424">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0D3BA616" w14:textId="77777777" w:rsidR="00277424" w:rsidRPr="00C97908" w:rsidRDefault="00277424" w:rsidP="00277424">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445F60CD"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1164E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858AFE3" w14:textId="77777777" w:rsidR="00277424" w:rsidRPr="00C97908" w:rsidRDefault="00277424" w:rsidP="00277424">
            <w:pPr>
              <w:jc w:val="center"/>
              <w:rPr>
                <w:sz w:val="16"/>
                <w:szCs w:val="16"/>
                <w:lang w:val="en-US"/>
              </w:rPr>
            </w:pPr>
            <w:r w:rsidRPr="00C97908">
              <w:rPr>
                <w:sz w:val="16"/>
                <w:szCs w:val="16"/>
                <w:lang w:val="en-US"/>
              </w:rPr>
              <w:t>0,185</w:t>
            </w:r>
          </w:p>
        </w:tc>
      </w:tr>
      <w:tr w:rsidR="00277424" w:rsidRPr="003E2692" w14:paraId="6FA8EF8B"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366E2DF"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3D1A3B09"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3257A0B0"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66BC404D"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5EFBA4EF"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76F3524B" w14:textId="77777777" w:rsidR="00277424" w:rsidRPr="003E2692" w:rsidRDefault="00277424" w:rsidP="00277424">
            <w:pPr>
              <w:rPr>
                <w:sz w:val="2"/>
                <w:szCs w:val="2"/>
                <w:lang w:val="en-US"/>
              </w:rPr>
            </w:pPr>
          </w:p>
        </w:tc>
      </w:tr>
      <w:tr w:rsidR="00277424" w:rsidRPr="00B449C4" w14:paraId="7EBE792A"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FAA1B4"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301A5A1F"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E002808"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70CB3C3"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D593F97"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13E97872" w14:textId="77777777" w:rsidR="00277424" w:rsidRPr="00B449C4" w:rsidRDefault="00277424" w:rsidP="00277424">
            <w:pPr>
              <w:rPr>
                <w:sz w:val="22"/>
                <w:szCs w:val="22"/>
                <w:lang w:val="en-US"/>
              </w:rPr>
            </w:pPr>
          </w:p>
        </w:tc>
      </w:tr>
      <w:tr w:rsidR="00277424" w:rsidRPr="00B40365" w14:paraId="5806D011"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3B3299"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3610F89D"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441E8191"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Camine elemente prefabricate </w:t>
            </w:r>
          </w:p>
        </w:tc>
        <w:tc>
          <w:tcPr>
            <w:tcW w:w="3621" w:type="dxa"/>
            <w:gridSpan w:val="8"/>
            <w:tcBorders>
              <w:bottom w:val="single" w:sz="4" w:space="0" w:color="auto"/>
              <w:right w:val="single" w:sz="4" w:space="0" w:color="auto"/>
            </w:tcBorders>
          </w:tcPr>
          <w:p w14:paraId="615D6C0B" w14:textId="77777777" w:rsidR="00277424" w:rsidRPr="00B40365" w:rsidRDefault="00277424" w:rsidP="00277424">
            <w:pPr>
              <w:rPr>
                <w:sz w:val="22"/>
                <w:szCs w:val="22"/>
                <w:lang w:val="en-US"/>
              </w:rPr>
            </w:pPr>
          </w:p>
        </w:tc>
      </w:tr>
      <w:tr w:rsidR="00277424" w:rsidRPr="009B70F2" w14:paraId="24ECAD87" w14:textId="77777777" w:rsidTr="00277424">
        <w:tblPrEx>
          <w:tblCellMar>
            <w:left w:w="107" w:type="dxa"/>
            <w:right w:w="107" w:type="dxa"/>
          </w:tblCellMar>
        </w:tblPrEx>
        <w:tc>
          <w:tcPr>
            <w:tcW w:w="10495" w:type="dxa"/>
            <w:gridSpan w:val="19"/>
          </w:tcPr>
          <w:p w14:paraId="1868EF80" w14:textId="77777777" w:rsidR="00277424" w:rsidRPr="009B70F2" w:rsidRDefault="00277424" w:rsidP="00277424">
            <w:pPr>
              <w:rPr>
                <w:b/>
                <w:bCs/>
                <w:sz w:val="22"/>
                <w:szCs w:val="22"/>
                <w:lang w:val="en-US"/>
              </w:rPr>
            </w:pPr>
            <w:r w:rsidRPr="009B70F2">
              <w:rPr>
                <w:b/>
                <w:bCs/>
                <w:sz w:val="22"/>
                <w:szCs w:val="22"/>
                <w:lang w:val="en-US"/>
              </w:rPr>
              <w:t xml:space="preserve">1.1.3. Conducte si accesorii </w:t>
            </w:r>
          </w:p>
          <w:p w14:paraId="0CB8B461" w14:textId="77777777" w:rsidR="00277424" w:rsidRPr="00B12F65" w:rsidRDefault="00277424" w:rsidP="00277424">
            <w:pPr>
              <w:rPr>
                <w:sz w:val="2"/>
                <w:szCs w:val="2"/>
                <w:lang w:val="en-US"/>
              </w:rPr>
            </w:pPr>
          </w:p>
        </w:tc>
      </w:tr>
      <w:tr w:rsidR="00277424" w:rsidRPr="009B70F2" w14:paraId="177507C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C9E80A" w14:textId="77777777" w:rsidR="00277424" w:rsidRPr="005E2CA0" w:rsidRDefault="00277424" w:rsidP="00277424">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2AD792DD" w14:textId="77777777" w:rsidR="00277424" w:rsidRPr="005E2CA0" w:rsidRDefault="00277424" w:rsidP="00277424">
            <w:pPr>
              <w:jc w:val="center"/>
              <w:rPr>
                <w:b/>
                <w:bCs/>
                <w:sz w:val="22"/>
                <w:szCs w:val="22"/>
                <w:lang w:val="en-US"/>
              </w:rPr>
            </w:pPr>
            <w:r w:rsidRPr="005E2CA0">
              <w:rPr>
                <w:b/>
                <w:bCs/>
                <w:sz w:val="22"/>
                <w:szCs w:val="22"/>
                <w:lang w:val="en-US"/>
              </w:rPr>
              <w:t>RpAcA30A</w:t>
            </w:r>
          </w:p>
        </w:tc>
        <w:tc>
          <w:tcPr>
            <w:tcW w:w="4366" w:type="dxa"/>
            <w:gridSpan w:val="5"/>
            <w:tcBorders>
              <w:top w:val="single" w:sz="4" w:space="0" w:color="auto"/>
              <w:bottom w:val="single" w:sz="4" w:space="0" w:color="auto"/>
            </w:tcBorders>
          </w:tcPr>
          <w:p w14:paraId="2B29E9D9" w14:textId="77777777" w:rsidR="00277424" w:rsidRPr="005E2CA0" w:rsidRDefault="00277424" w:rsidP="00277424">
            <w:pPr>
              <w:rPr>
                <w:b/>
                <w:bCs/>
                <w:sz w:val="2"/>
                <w:szCs w:val="2"/>
                <w:lang w:val="en-US"/>
              </w:rPr>
            </w:pPr>
            <w:r w:rsidRPr="005E2CA0">
              <w:rPr>
                <w:b/>
                <w:bCs/>
                <w:sz w:val="22"/>
                <w:szCs w:val="22"/>
                <w:lang w:val="en-US"/>
              </w:rPr>
              <w:t>Taierea in sant, cu flacara oxiacetilenica,  a tevilor din otel, avind diametrul de 200-300 mm (Executarea orificiului racordului de bransament)</w:t>
            </w:r>
          </w:p>
          <w:p w14:paraId="01FD013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223D36C"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72C48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4EA6E46" w14:textId="77777777" w:rsidR="00277424" w:rsidRPr="005E2CA0" w:rsidRDefault="00277424" w:rsidP="00277424">
            <w:pPr>
              <w:jc w:val="center"/>
              <w:rPr>
                <w:b/>
                <w:bCs/>
                <w:sz w:val="22"/>
                <w:szCs w:val="22"/>
                <w:lang w:val="en-US"/>
              </w:rPr>
            </w:pPr>
            <w:r w:rsidRPr="005E2CA0">
              <w:rPr>
                <w:b/>
                <w:bCs/>
                <w:sz w:val="22"/>
                <w:szCs w:val="22"/>
                <w:lang w:val="en-US"/>
              </w:rPr>
              <w:t>1,00</w:t>
            </w:r>
          </w:p>
          <w:p w14:paraId="2095373E" w14:textId="77777777" w:rsidR="00277424" w:rsidRPr="009B70F2" w:rsidRDefault="00277424" w:rsidP="00277424">
            <w:pPr>
              <w:jc w:val="center"/>
              <w:rPr>
                <w:sz w:val="2"/>
                <w:szCs w:val="2"/>
                <w:lang w:val="en-US"/>
              </w:rPr>
            </w:pPr>
          </w:p>
        </w:tc>
      </w:tr>
      <w:tr w:rsidR="00277424" w:rsidRPr="00B40365" w14:paraId="0C3E2EC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78D3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FB08A56" w14:textId="77777777" w:rsidR="00277424" w:rsidRPr="00B40365" w:rsidRDefault="00277424" w:rsidP="00277424">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2B7D0B1" w14:textId="77777777" w:rsidR="00277424" w:rsidRPr="00C97908" w:rsidRDefault="00277424" w:rsidP="00277424">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0CE1322"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C0CA8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1B2597D3" w14:textId="77777777" w:rsidR="00277424" w:rsidRPr="00C97908" w:rsidRDefault="00277424" w:rsidP="00277424">
            <w:pPr>
              <w:jc w:val="center"/>
              <w:rPr>
                <w:sz w:val="16"/>
                <w:szCs w:val="16"/>
                <w:lang w:val="en-US"/>
              </w:rPr>
            </w:pPr>
            <w:r w:rsidRPr="00C97908">
              <w:rPr>
                <w:sz w:val="16"/>
                <w:szCs w:val="16"/>
                <w:lang w:val="en-US"/>
              </w:rPr>
              <w:t>0,68</w:t>
            </w:r>
          </w:p>
        </w:tc>
      </w:tr>
      <w:tr w:rsidR="00277424" w:rsidRPr="00B40365" w14:paraId="57D0036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559D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4A37261" w14:textId="77777777" w:rsidR="00277424" w:rsidRPr="00B40365" w:rsidRDefault="00277424" w:rsidP="00277424">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2D67C9B5" w14:textId="77777777" w:rsidR="00277424" w:rsidRPr="00C97908" w:rsidRDefault="00277424" w:rsidP="00277424">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01B1EFC3" w14:textId="77777777" w:rsidR="00277424" w:rsidRPr="00C97908" w:rsidRDefault="00277424" w:rsidP="00277424">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247B88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47DC3DF" w14:textId="77777777" w:rsidR="00277424" w:rsidRPr="00C97908" w:rsidRDefault="00277424" w:rsidP="00277424">
            <w:pPr>
              <w:jc w:val="center"/>
              <w:rPr>
                <w:sz w:val="16"/>
                <w:szCs w:val="16"/>
                <w:lang w:val="en-US"/>
              </w:rPr>
            </w:pPr>
            <w:r w:rsidRPr="00C97908">
              <w:rPr>
                <w:sz w:val="16"/>
                <w:szCs w:val="16"/>
                <w:lang w:val="en-US"/>
              </w:rPr>
              <w:t>0,35</w:t>
            </w:r>
          </w:p>
        </w:tc>
      </w:tr>
      <w:tr w:rsidR="00277424" w:rsidRPr="00B40365" w14:paraId="07A4875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0360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8C584AF" w14:textId="77777777" w:rsidR="00277424" w:rsidRPr="00B40365" w:rsidRDefault="00277424" w:rsidP="00277424">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C7FF4C2" w14:textId="77777777" w:rsidR="00277424" w:rsidRPr="00C97908" w:rsidRDefault="00277424" w:rsidP="00277424">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3DD7F61"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6CA25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499C2E2E" w14:textId="77777777" w:rsidR="00277424" w:rsidRPr="00C97908" w:rsidRDefault="00277424" w:rsidP="00277424">
            <w:pPr>
              <w:jc w:val="center"/>
              <w:rPr>
                <w:sz w:val="16"/>
                <w:szCs w:val="16"/>
                <w:lang w:val="en-US"/>
              </w:rPr>
            </w:pPr>
            <w:r w:rsidRPr="00C97908">
              <w:rPr>
                <w:sz w:val="16"/>
                <w:szCs w:val="16"/>
                <w:lang w:val="en-US"/>
              </w:rPr>
              <w:t>0,17</w:t>
            </w:r>
          </w:p>
        </w:tc>
      </w:tr>
      <w:tr w:rsidR="00277424" w:rsidRPr="00B40365" w14:paraId="2E43CBA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9966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53CFB24" w14:textId="77777777" w:rsidR="00277424" w:rsidRPr="00B40365" w:rsidRDefault="00277424" w:rsidP="00277424">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5F7B4D3F" w14:textId="77777777" w:rsidR="00277424" w:rsidRPr="00C97908" w:rsidRDefault="00277424" w:rsidP="00277424">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184F5A6F"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4D010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0,1250</w:t>
            </w:r>
          </w:p>
        </w:tc>
        <w:tc>
          <w:tcPr>
            <w:tcW w:w="1559" w:type="dxa"/>
            <w:gridSpan w:val="2"/>
            <w:tcBorders>
              <w:top w:val="nil"/>
              <w:bottom w:val="single" w:sz="2" w:space="0" w:color="auto"/>
            </w:tcBorders>
            <w:vAlign w:val="center"/>
          </w:tcPr>
          <w:p w14:paraId="202E60C9" w14:textId="77777777" w:rsidR="00277424" w:rsidRPr="00C97908" w:rsidRDefault="00277424" w:rsidP="00277424">
            <w:pPr>
              <w:jc w:val="center"/>
              <w:rPr>
                <w:sz w:val="16"/>
                <w:szCs w:val="16"/>
                <w:lang w:val="en-US"/>
              </w:rPr>
            </w:pPr>
            <w:r w:rsidRPr="00C97908">
              <w:rPr>
                <w:sz w:val="16"/>
                <w:szCs w:val="16"/>
                <w:lang w:val="en-US"/>
              </w:rPr>
              <w:t>0,125</w:t>
            </w:r>
          </w:p>
        </w:tc>
      </w:tr>
      <w:tr w:rsidR="00277424" w:rsidRPr="00B40365" w14:paraId="2B46D08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9585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7EF70DB" w14:textId="77777777" w:rsidR="00277424" w:rsidRPr="00B40365" w:rsidRDefault="00277424" w:rsidP="00277424">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07C9344A" w14:textId="77777777" w:rsidR="00277424" w:rsidRPr="00C97908" w:rsidRDefault="00277424" w:rsidP="00277424">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4CE7AD3C"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DB30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FFA2AC0" w14:textId="77777777" w:rsidR="00277424" w:rsidRPr="00C97908" w:rsidRDefault="00277424" w:rsidP="00277424">
            <w:pPr>
              <w:jc w:val="center"/>
              <w:rPr>
                <w:sz w:val="16"/>
                <w:szCs w:val="16"/>
                <w:lang w:val="en-US"/>
              </w:rPr>
            </w:pPr>
            <w:r w:rsidRPr="00C97908">
              <w:rPr>
                <w:sz w:val="16"/>
                <w:szCs w:val="16"/>
                <w:lang w:val="en-US"/>
              </w:rPr>
              <w:t>0,10</w:t>
            </w:r>
          </w:p>
        </w:tc>
      </w:tr>
      <w:tr w:rsidR="00277424" w:rsidRPr="00B40365" w14:paraId="66E8455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9CD0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0FAD85D" w14:textId="77777777" w:rsidR="00277424" w:rsidRPr="00B40365" w:rsidRDefault="00277424" w:rsidP="00277424">
            <w:pPr>
              <w:jc w:val="center"/>
              <w:rPr>
                <w:sz w:val="16"/>
                <w:szCs w:val="16"/>
                <w:lang w:val="en-US"/>
              </w:rPr>
            </w:pPr>
            <w:r w:rsidRPr="00B40365">
              <w:rPr>
                <w:sz w:val="16"/>
                <w:szCs w:val="16"/>
                <w:lang w:val="en-US"/>
              </w:rPr>
              <w:t>2952270003015</w:t>
            </w:r>
          </w:p>
        </w:tc>
        <w:tc>
          <w:tcPr>
            <w:tcW w:w="4366" w:type="dxa"/>
            <w:gridSpan w:val="4"/>
            <w:tcBorders>
              <w:top w:val="nil"/>
              <w:bottom w:val="single" w:sz="2" w:space="0" w:color="auto"/>
            </w:tcBorders>
            <w:vAlign w:val="center"/>
          </w:tcPr>
          <w:p w14:paraId="224B2D52" w14:textId="77777777" w:rsidR="00277424" w:rsidRPr="00C97908" w:rsidRDefault="00277424" w:rsidP="00277424">
            <w:pPr>
              <w:rPr>
                <w:sz w:val="16"/>
                <w:szCs w:val="16"/>
                <w:lang w:val="en-US"/>
              </w:rPr>
            </w:pPr>
            <w:r w:rsidRPr="00C97908">
              <w:rPr>
                <w:sz w:val="16"/>
                <w:szCs w:val="16"/>
                <w:lang w:val="en-US"/>
              </w:rPr>
              <w:t>Aparat de sudura autogen</w:t>
            </w:r>
          </w:p>
        </w:tc>
        <w:tc>
          <w:tcPr>
            <w:tcW w:w="1021" w:type="dxa"/>
            <w:gridSpan w:val="3"/>
            <w:tcBorders>
              <w:top w:val="nil"/>
              <w:bottom w:val="single" w:sz="2" w:space="0" w:color="auto"/>
            </w:tcBorders>
            <w:vAlign w:val="center"/>
          </w:tcPr>
          <w:p w14:paraId="39166BD8"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341B2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66019CC6" w14:textId="77777777" w:rsidR="00277424" w:rsidRPr="00C97908" w:rsidRDefault="00277424" w:rsidP="00277424">
            <w:pPr>
              <w:jc w:val="center"/>
              <w:rPr>
                <w:sz w:val="16"/>
                <w:szCs w:val="16"/>
                <w:lang w:val="en-US"/>
              </w:rPr>
            </w:pPr>
            <w:r w:rsidRPr="00C97908">
              <w:rPr>
                <w:sz w:val="16"/>
                <w:szCs w:val="16"/>
                <w:lang w:val="en-US"/>
              </w:rPr>
              <w:t>0,28</w:t>
            </w:r>
          </w:p>
        </w:tc>
      </w:tr>
      <w:tr w:rsidR="00277424" w:rsidRPr="009B70F2" w14:paraId="61A66C1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B8627B" w14:textId="77777777" w:rsidR="00277424" w:rsidRPr="005E2CA0" w:rsidRDefault="00277424" w:rsidP="00277424">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7A70702" w14:textId="77777777" w:rsidR="00277424" w:rsidRPr="005E2CA0" w:rsidRDefault="00277424" w:rsidP="00277424">
            <w:pPr>
              <w:jc w:val="center"/>
              <w:rPr>
                <w:b/>
                <w:bCs/>
                <w:sz w:val="22"/>
                <w:szCs w:val="22"/>
                <w:lang w:val="en-US"/>
              </w:rPr>
            </w:pPr>
            <w:r w:rsidRPr="005E2CA0">
              <w:rPr>
                <w:b/>
                <w:bCs/>
                <w:sz w:val="22"/>
                <w:szCs w:val="22"/>
                <w:lang w:val="en-US"/>
              </w:rPr>
              <w:t>AcB01C</w:t>
            </w:r>
          </w:p>
        </w:tc>
        <w:tc>
          <w:tcPr>
            <w:tcW w:w="4366" w:type="dxa"/>
            <w:gridSpan w:val="5"/>
            <w:tcBorders>
              <w:top w:val="single" w:sz="4" w:space="0" w:color="auto"/>
              <w:bottom w:val="single" w:sz="4" w:space="0" w:color="auto"/>
            </w:tcBorders>
          </w:tcPr>
          <w:p w14:paraId="5DC4E185" w14:textId="77777777" w:rsidR="00277424" w:rsidRPr="005E2CA0" w:rsidRDefault="00277424" w:rsidP="00277424">
            <w:pPr>
              <w:rPr>
                <w:b/>
                <w:bCs/>
                <w:sz w:val="2"/>
                <w:szCs w:val="2"/>
                <w:lang w:val="en-US"/>
              </w:rPr>
            </w:pPr>
            <w:r w:rsidRPr="005E2CA0">
              <w:rPr>
                <w:b/>
                <w:bCs/>
                <w:sz w:val="22"/>
                <w:szCs w:val="22"/>
                <w:lang w:val="en-US"/>
              </w:rPr>
              <w:t>Montarea la conductele de alimentare cu apa avind diametrul de 200-250 mm a Colier bransare teava metal cu flansa DN200 x DN50 PN10/16</w:t>
            </w:r>
          </w:p>
          <w:p w14:paraId="650C86A7" w14:textId="77777777" w:rsidR="00277424" w:rsidRPr="009B70F2" w:rsidRDefault="00277424" w:rsidP="00277424">
            <w:pPr>
              <w:rPr>
                <w:sz w:val="16"/>
                <w:szCs w:val="16"/>
                <w:lang w:val="en-US"/>
              </w:rPr>
            </w:pPr>
            <w:r w:rsidRPr="009B70F2">
              <w:rPr>
                <w:sz w:val="16"/>
                <w:szCs w:val="16"/>
                <w:lang w:val="en-US"/>
              </w:rPr>
              <w:t>Mat. marunte si montaj (garnituri, suruburi, etc.)=1,0300</w:t>
            </w:r>
          </w:p>
          <w:p w14:paraId="2C969E9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94FE718"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61596F"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6B0EFBC" w14:textId="77777777" w:rsidR="00277424" w:rsidRPr="005E2CA0" w:rsidRDefault="00277424" w:rsidP="00277424">
            <w:pPr>
              <w:jc w:val="center"/>
              <w:rPr>
                <w:b/>
                <w:bCs/>
                <w:sz w:val="22"/>
                <w:szCs w:val="22"/>
                <w:lang w:val="en-US"/>
              </w:rPr>
            </w:pPr>
            <w:r w:rsidRPr="005E2CA0">
              <w:rPr>
                <w:b/>
                <w:bCs/>
                <w:sz w:val="22"/>
                <w:szCs w:val="22"/>
                <w:lang w:val="en-US"/>
              </w:rPr>
              <w:t>1,00</w:t>
            </w:r>
          </w:p>
          <w:p w14:paraId="6CE9D53D" w14:textId="77777777" w:rsidR="00277424" w:rsidRPr="009B70F2" w:rsidRDefault="00277424" w:rsidP="00277424">
            <w:pPr>
              <w:jc w:val="center"/>
              <w:rPr>
                <w:sz w:val="2"/>
                <w:szCs w:val="2"/>
                <w:lang w:val="en-US"/>
              </w:rPr>
            </w:pPr>
          </w:p>
        </w:tc>
      </w:tr>
      <w:tr w:rsidR="00277424" w:rsidRPr="00B40365" w14:paraId="79C7AE4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E5E3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8C0467C"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235CBDDE"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37ECB7A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4F536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3E3016"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B40365" w14:paraId="561E423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4F3F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DC02A6A" w14:textId="77777777" w:rsidR="00277424" w:rsidRPr="00B40365" w:rsidRDefault="00277424" w:rsidP="00277424">
            <w:pPr>
              <w:jc w:val="center"/>
              <w:rPr>
                <w:sz w:val="16"/>
                <w:szCs w:val="16"/>
                <w:lang w:val="en-US"/>
              </w:rPr>
            </w:pPr>
            <w:r w:rsidRPr="00B40365">
              <w:rPr>
                <w:sz w:val="16"/>
                <w:szCs w:val="16"/>
                <w:lang w:val="en-US"/>
              </w:rPr>
              <w:t>2874117320050</w:t>
            </w:r>
          </w:p>
        </w:tc>
        <w:tc>
          <w:tcPr>
            <w:tcW w:w="4366" w:type="dxa"/>
            <w:gridSpan w:val="4"/>
            <w:tcBorders>
              <w:top w:val="nil"/>
              <w:bottom w:val="single" w:sz="2" w:space="0" w:color="auto"/>
            </w:tcBorders>
            <w:vAlign w:val="center"/>
          </w:tcPr>
          <w:p w14:paraId="4027FCB3" w14:textId="77777777" w:rsidR="00277424" w:rsidRPr="00C97908" w:rsidRDefault="00277424" w:rsidP="00277424">
            <w:pPr>
              <w:rPr>
                <w:sz w:val="16"/>
                <w:szCs w:val="16"/>
                <w:lang w:val="en-US"/>
              </w:rPr>
            </w:pPr>
            <w:r w:rsidRPr="00C97908">
              <w:rPr>
                <w:sz w:val="16"/>
                <w:szCs w:val="16"/>
                <w:lang w:val="en-US"/>
              </w:rPr>
              <w:t xml:space="preserve">Colier bransare teava metal cu flansa DN200 x DN50 PN10/16 </w:t>
            </w:r>
          </w:p>
        </w:tc>
        <w:tc>
          <w:tcPr>
            <w:tcW w:w="1021" w:type="dxa"/>
            <w:gridSpan w:val="3"/>
            <w:tcBorders>
              <w:top w:val="nil"/>
              <w:bottom w:val="single" w:sz="2" w:space="0" w:color="auto"/>
            </w:tcBorders>
            <w:vAlign w:val="center"/>
          </w:tcPr>
          <w:p w14:paraId="591630D9"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5CDC2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76D6E0" w14:textId="77777777" w:rsidR="00277424" w:rsidRPr="00C97908" w:rsidRDefault="00277424" w:rsidP="00277424">
            <w:pPr>
              <w:jc w:val="center"/>
              <w:rPr>
                <w:sz w:val="16"/>
                <w:szCs w:val="16"/>
                <w:lang w:val="en-US"/>
              </w:rPr>
            </w:pPr>
            <w:r w:rsidRPr="00C97908">
              <w:rPr>
                <w:sz w:val="16"/>
                <w:szCs w:val="16"/>
                <w:lang w:val="en-US"/>
              </w:rPr>
              <w:t>1,03</w:t>
            </w:r>
          </w:p>
        </w:tc>
      </w:tr>
      <w:tr w:rsidR="00277424" w:rsidRPr="00B40365" w14:paraId="06F42E8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0097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AD7AB89" w14:textId="77777777" w:rsidR="00277424" w:rsidRPr="00B40365" w:rsidRDefault="00277424" w:rsidP="00277424">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6EDCA565" w14:textId="77777777" w:rsidR="00277424" w:rsidRPr="00C97908" w:rsidRDefault="00277424" w:rsidP="00277424">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21C212FF"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5F8B7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14:paraId="457725DB" w14:textId="77777777" w:rsidR="00277424" w:rsidRPr="00C97908" w:rsidRDefault="00277424" w:rsidP="00277424">
            <w:pPr>
              <w:jc w:val="center"/>
              <w:rPr>
                <w:sz w:val="16"/>
                <w:szCs w:val="16"/>
                <w:lang w:val="en-US"/>
              </w:rPr>
            </w:pPr>
            <w:r w:rsidRPr="00C97908">
              <w:rPr>
                <w:sz w:val="16"/>
                <w:szCs w:val="16"/>
                <w:lang w:val="en-US"/>
              </w:rPr>
              <w:t>0,41</w:t>
            </w:r>
          </w:p>
        </w:tc>
      </w:tr>
      <w:tr w:rsidR="00277424" w:rsidRPr="009B70F2" w14:paraId="3C464A9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A9E76E" w14:textId="77777777" w:rsidR="00277424" w:rsidRPr="005E2CA0" w:rsidRDefault="00277424" w:rsidP="00277424">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7120407F" w14:textId="77777777" w:rsidR="00277424" w:rsidRPr="005E2CA0" w:rsidRDefault="00277424" w:rsidP="00277424">
            <w:pPr>
              <w:jc w:val="center"/>
              <w:rPr>
                <w:b/>
                <w:bCs/>
                <w:sz w:val="22"/>
                <w:szCs w:val="22"/>
                <w:lang w:val="en-US"/>
              </w:rPr>
            </w:pPr>
            <w:r w:rsidRPr="005E2CA0">
              <w:rPr>
                <w:b/>
                <w:bCs/>
                <w:sz w:val="22"/>
                <w:szCs w:val="22"/>
                <w:lang w:val="en-US"/>
              </w:rPr>
              <w:t>AcA52C</w:t>
            </w:r>
          </w:p>
        </w:tc>
        <w:tc>
          <w:tcPr>
            <w:tcW w:w="4366" w:type="dxa"/>
            <w:gridSpan w:val="5"/>
            <w:tcBorders>
              <w:top w:val="single" w:sz="4" w:space="0" w:color="auto"/>
              <w:bottom w:val="single" w:sz="4" w:space="0" w:color="auto"/>
            </w:tcBorders>
          </w:tcPr>
          <w:p w14:paraId="7D574AA9" w14:textId="77777777" w:rsidR="00277424" w:rsidRPr="005E2CA0" w:rsidRDefault="00277424" w:rsidP="00277424">
            <w:pPr>
              <w:rPr>
                <w:b/>
                <w:bCs/>
                <w:sz w:val="2"/>
                <w:szCs w:val="2"/>
                <w:lang w:val="en-US"/>
              </w:rPr>
            </w:pPr>
            <w:r w:rsidRPr="005E2CA0">
              <w:rPr>
                <w:b/>
                <w:bCs/>
                <w:sz w:val="22"/>
                <w:szCs w:val="22"/>
                <w:lang w:val="en-US"/>
              </w:rPr>
              <w:t>Tub de protectie conform SM EN 12201-2 din PEID PE100 SDR17 PN10 D=90 x 5,4 mm montata in sant</w:t>
            </w:r>
          </w:p>
          <w:p w14:paraId="18D81F6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63A269C"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FE8073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36A7D76" w14:textId="77777777" w:rsidR="00277424" w:rsidRPr="005E2CA0" w:rsidRDefault="00277424" w:rsidP="00277424">
            <w:pPr>
              <w:jc w:val="center"/>
              <w:rPr>
                <w:b/>
                <w:bCs/>
                <w:sz w:val="22"/>
                <w:szCs w:val="22"/>
                <w:lang w:val="en-US"/>
              </w:rPr>
            </w:pPr>
            <w:r w:rsidRPr="005E2CA0">
              <w:rPr>
                <w:b/>
                <w:bCs/>
                <w:sz w:val="22"/>
                <w:szCs w:val="22"/>
                <w:lang w:val="en-US"/>
              </w:rPr>
              <w:t>10,00</w:t>
            </w:r>
          </w:p>
          <w:p w14:paraId="175BEAAA" w14:textId="77777777" w:rsidR="00277424" w:rsidRPr="009B70F2" w:rsidRDefault="00277424" w:rsidP="00277424">
            <w:pPr>
              <w:jc w:val="center"/>
              <w:rPr>
                <w:sz w:val="2"/>
                <w:szCs w:val="2"/>
                <w:lang w:val="en-US"/>
              </w:rPr>
            </w:pPr>
          </w:p>
        </w:tc>
      </w:tr>
      <w:tr w:rsidR="00277424" w:rsidRPr="00B40365" w14:paraId="40E0CD0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8134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DF7E914" w14:textId="77777777" w:rsidR="00277424" w:rsidRPr="00B40365" w:rsidRDefault="00277424" w:rsidP="00277424">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14:paraId="4AB561EE" w14:textId="77777777" w:rsidR="00277424" w:rsidRPr="00C97908" w:rsidRDefault="00277424" w:rsidP="00277424">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14:paraId="2B7AD41C"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27F83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0,1210</w:t>
            </w:r>
          </w:p>
        </w:tc>
        <w:tc>
          <w:tcPr>
            <w:tcW w:w="1559" w:type="dxa"/>
            <w:gridSpan w:val="2"/>
            <w:tcBorders>
              <w:top w:val="nil"/>
              <w:bottom w:val="single" w:sz="2" w:space="0" w:color="auto"/>
            </w:tcBorders>
            <w:vAlign w:val="center"/>
          </w:tcPr>
          <w:p w14:paraId="7268FDE2" w14:textId="77777777" w:rsidR="00277424" w:rsidRPr="00C97908" w:rsidRDefault="00277424" w:rsidP="00277424">
            <w:pPr>
              <w:jc w:val="center"/>
              <w:rPr>
                <w:sz w:val="16"/>
                <w:szCs w:val="16"/>
                <w:lang w:val="en-US"/>
              </w:rPr>
            </w:pPr>
            <w:r w:rsidRPr="00C97908">
              <w:rPr>
                <w:sz w:val="16"/>
                <w:szCs w:val="16"/>
                <w:lang w:val="en-US"/>
              </w:rPr>
              <w:t>1,21</w:t>
            </w:r>
          </w:p>
        </w:tc>
      </w:tr>
      <w:tr w:rsidR="00277424" w:rsidRPr="00B40365" w14:paraId="729DAF1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5434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F91EEAE"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7E496E"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D3A79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D2747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0,0610</w:t>
            </w:r>
          </w:p>
        </w:tc>
        <w:tc>
          <w:tcPr>
            <w:tcW w:w="1559" w:type="dxa"/>
            <w:gridSpan w:val="2"/>
            <w:tcBorders>
              <w:top w:val="nil"/>
              <w:bottom w:val="single" w:sz="2" w:space="0" w:color="auto"/>
            </w:tcBorders>
            <w:vAlign w:val="center"/>
          </w:tcPr>
          <w:p w14:paraId="29CB2D82" w14:textId="77777777" w:rsidR="00277424" w:rsidRPr="00C97908" w:rsidRDefault="00277424" w:rsidP="00277424">
            <w:pPr>
              <w:jc w:val="center"/>
              <w:rPr>
                <w:sz w:val="16"/>
                <w:szCs w:val="16"/>
                <w:lang w:val="en-US"/>
              </w:rPr>
            </w:pPr>
            <w:r w:rsidRPr="00C97908">
              <w:rPr>
                <w:sz w:val="16"/>
                <w:szCs w:val="16"/>
                <w:lang w:val="en-US"/>
              </w:rPr>
              <w:t>0,61</w:t>
            </w:r>
          </w:p>
        </w:tc>
      </w:tr>
      <w:tr w:rsidR="00277424" w:rsidRPr="00B40365" w14:paraId="4C8AC92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3D20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8AD8FB0" w14:textId="77777777" w:rsidR="00277424" w:rsidRPr="00B40365" w:rsidRDefault="00277424" w:rsidP="00277424">
            <w:pPr>
              <w:jc w:val="center"/>
              <w:rPr>
                <w:sz w:val="16"/>
                <w:szCs w:val="16"/>
                <w:lang w:val="en-US"/>
              </w:rPr>
            </w:pPr>
            <w:r w:rsidRPr="00B40365">
              <w:rPr>
                <w:sz w:val="16"/>
                <w:szCs w:val="16"/>
                <w:lang w:val="en-US"/>
              </w:rPr>
              <w:t>30408</w:t>
            </w:r>
          </w:p>
        </w:tc>
        <w:tc>
          <w:tcPr>
            <w:tcW w:w="4366" w:type="dxa"/>
            <w:gridSpan w:val="4"/>
            <w:tcBorders>
              <w:top w:val="nil"/>
              <w:bottom w:val="single" w:sz="2" w:space="0" w:color="auto"/>
            </w:tcBorders>
            <w:vAlign w:val="center"/>
          </w:tcPr>
          <w:p w14:paraId="356E4CC6" w14:textId="77777777" w:rsidR="00277424" w:rsidRPr="00C97908" w:rsidRDefault="00277424" w:rsidP="00277424">
            <w:pPr>
              <w:rPr>
                <w:sz w:val="16"/>
                <w:szCs w:val="16"/>
                <w:lang w:val="en-US"/>
              </w:rPr>
            </w:pPr>
            <w:r w:rsidRPr="00C97908">
              <w:rPr>
                <w:sz w:val="16"/>
                <w:szCs w:val="16"/>
                <w:lang w:val="en-US"/>
              </w:rPr>
              <w:t>Teava din PE100 SDR17 PN10 D=90 x 5,4 mm</w:t>
            </w:r>
          </w:p>
        </w:tc>
        <w:tc>
          <w:tcPr>
            <w:tcW w:w="1021" w:type="dxa"/>
            <w:gridSpan w:val="3"/>
            <w:tcBorders>
              <w:top w:val="nil"/>
              <w:bottom w:val="single" w:sz="2" w:space="0" w:color="auto"/>
            </w:tcBorders>
            <w:vAlign w:val="center"/>
          </w:tcPr>
          <w:p w14:paraId="638408E4"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B55FF2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0D2B2DDA" w14:textId="77777777" w:rsidR="00277424" w:rsidRPr="00C97908" w:rsidRDefault="00277424" w:rsidP="00277424">
            <w:pPr>
              <w:jc w:val="center"/>
              <w:rPr>
                <w:sz w:val="16"/>
                <w:szCs w:val="16"/>
                <w:lang w:val="en-US"/>
              </w:rPr>
            </w:pPr>
            <w:r w:rsidRPr="00C97908">
              <w:rPr>
                <w:sz w:val="16"/>
                <w:szCs w:val="16"/>
                <w:lang w:val="en-US"/>
              </w:rPr>
              <w:t>10,05</w:t>
            </w:r>
          </w:p>
        </w:tc>
      </w:tr>
      <w:tr w:rsidR="00277424" w:rsidRPr="00B40365" w14:paraId="17C7E3D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2D50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C31F73" w14:textId="77777777" w:rsidR="00277424" w:rsidRPr="00B40365" w:rsidRDefault="00277424" w:rsidP="00277424">
            <w:pPr>
              <w:jc w:val="center"/>
              <w:rPr>
                <w:sz w:val="16"/>
                <w:szCs w:val="16"/>
                <w:lang w:val="en-US"/>
              </w:rPr>
            </w:pPr>
            <w:r w:rsidRPr="00B40365">
              <w:rPr>
                <w:sz w:val="16"/>
                <w:szCs w:val="16"/>
                <w:lang w:val="en-US"/>
              </w:rPr>
              <w:t>25132066215001</w:t>
            </w:r>
          </w:p>
        </w:tc>
        <w:tc>
          <w:tcPr>
            <w:tcW w:w="4366" w:type="dxa"/>
            <w:gridSpan w:val="4"/>
            <w:tcBorders>
              <w:top w:val="nil"/>
              <w:bottom w:val="single" w:sz="2" w:space="0" w:color="auto"/>
            </w:tcBorders>
            <w:vAlign w:val="center"/>
          </w:tcPr>
          <w:p w14:paraId="279A3135" w14:textId="77777777" w:rsidR="00277424" w:rsidRPr="00C97908" w:rsidRDefault="00277424" w:rsidP="00277424">
            <w:pPr>
              <w:rPr>
                <w:sz w:val="16"/>
                <w:szCs w:val="16"/>
                <w:lang w:val="en-US"/>
              </w:rPr>
            </w:pPr>
            <w:r w:rsidRPr="00C97908">
              <w:rPr>
                <w:sz w:val="16"/>
                <w:szCs w:val="16"/>
                <w:lang w:val="en-US"/>
              </w:rPr>
              <w:t>Banda de semnalizare si avertizare a conductelor deapa cu fir otel inoxidabil d=0,50mm</w:t>
            </w:r>
          </w:p>
        </w:tc>
        <w:tc>
          <w:tcPr>
            <w:tcW w:w="1021" w:type="dxa"/>
            <w:gridSpan w:val="3"/>
            <w:tcBorders>
              <w:top w:val="nil"/>
              <w:bottom w:val="single" w:sz="2" w:space="0" w:color="auto"/>
            </w:tcBorders>
            <w:vAlign w:val="center"/>
          </w:tcPr>
          <w:p w14:paraId="615E9219"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417ACB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14:paraId="1B4A9878" w14:textId="77777777" w:rsidR="00277424" w:rsidRPr="00C97908" w:rsidRDefault="00277424" w:rsidP="00277424">
            <w:pPr>
              <w:jc w:val="center"/>
              <w:rPr>
                <w:sz w:val="16"/>
                <w:szCs w:val="16"/>
                <w:lang w:val="en-US"/>
              </w:rPr>
            </w:pPr>
            <w:r w:rsidRPr="00C97908">
              <w:rPr>
                <w:sz w:val="16"/>
                <w:szCs w:val="16"/>
                <w:lang w:val="en-US"/>
              </w:rPr>
              <w:t>10,80</w:t>
            </w:r>
          </w:p>
        </w:tc>
      </w:tr>
      <w:tr w:rsidR="00277424" w:rsidRPr="00B40365" w14:paraId="4D05840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CD4C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1FB7AB5" w14:textId="77777777" w:rsidR="00277424" w:rsidRPr="00B40365" w:rsidRDefault="00277424" w:rsidP="00277424">
            <w:pPr>
              <w:jc w:val="center"/>
              <w:rPr>
                <w:sz w:val="16"/>
                <w:szCs w:val="16"/>
                <w:lang w:val="en-US"/>
              </w:rPr>
            </w:pPr>
            <w:r w:rsidRPr="00B40365">
              <w:rPr>
                <w:sz w:val="16"/>
                <w:szCs w:val="16"/>
                <w:lang w:val="en-US"/>
              </w:rPr>
              <w:t>3410440005604</w:t>
            </w:r>
          </w:p>
        </w:tc>
        <w:tc>
          <w:tcPr>
            <w:tcW w:w="4366" w:type="dxa"/>
            <w:gridSpan w:val="4"/>
            <w:tcBorders>
              <w:top w:val="nil"/>
              <w:bottom w:val="single" w:sz="2" w:space="0" w:color="auto"/>
            </w:tcBorders>
            <w:vAlign w:val="center"/>
          </w:tcPr>
          <w:p w14:paraId="379F563C" w14:textId="77777777" w:rsidR="00277424" w:rsidRPr="00C97908" w:rsidRDefault="00277424" w:rsidP="00277424">
            <w:pPr>
              <w:rPr>
                <w:sz w:val="16"/>
                <w:szCs w:val="16"/>
                <w:lang w:val="en-US"/>
              </w:rPr>
            </w:pPr>
            <w:r w:rsidRPr="00C97908">
              <w:rPr>
                <w:sz w:val="16"/>
                <w:szCs w:val="16"/>
                <w:lang w:val="en-US"/>
              </w:rPr>
              <w:t>Tractor pe pneuri U 650 de 48 kw (65 cp)</w:t>
            </w:r>
          </w:p>
        </w:tc>
        <w:tc>
          <w:tcPr>
            <w:tcW w:w="1021" w:type="dxa"/>
            <w:gridSpan w:val="3"/>
            <w:tcBorders>
              <w:top w:val="nil"/>
              <w:bottom w:val="single" w:sz="2" w:space="0" w:color="auto"/>
            </w:tcBorders>
            <w:vAlign w:val="center"/>
          </w:tcPr>
          <w:p w14:paraId="76BC058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2CDBB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1F4F270" w14:textId="77777777" w:rsidR="00277424" w:rsidRPr="00C97908" w:rsidRDefault="00277424" w:rsidP="00277424">
            <w:pPr>
              <w:jc w:val="center"/>
              <w:rPr>
                <w:sz w:val="16"/>
                <w:szCs w:val="16"/>
                <w:lang w:val="en-US"/>
              </w:rPr>
            </w:pPr>
            <w:r w:rsidRPr="00C97908">
              <w:rPr>
                <w:sz w:val="16"/>
                <w:szCs w:val="16"/>
                <w:lang w:val="en-US"/>
              </w:rPr>
              <w:t>0,40</w:t>
            </w:r>
          </w:p>
        </w:tc>
      </w:tr>
      <w:tr w:rsidR="00277424" w:rsidRPr="00B40365" w14:paraId="2257092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8175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693D03A" w14:textId="77777777" w:rsidR="00277424" w:rsidRPr="00B40365" w:rsidRDefault="00277424" w:rsidP="00277424">
            <w:pPr>
              <w:jc w:val="center"/>
              <w:rPr>
                <w:sz w:val="16"/>
                <w:szCs w:val="16"/>
                <w:lang w:val="en-US"/>
              </w:rPr>
            </w:pPr>
            <w:r w:rsidRPr="00B40365">
              <w:rPr>
                <w:sz w:val="16"/>
                <w:szCs w:val="16"/>
                <w:lang w:val="en-US"/>
              </w:rPr>
              <w:t>2952160007253</w:t>
            </w:r>
          </w:p>
        </w:tc>
        <w:tc>
          <w:tcPr>
            <w:tcW w:w="4366" w:type="dxa"/>
            <w:gridSpan w:val="4"/>
            <w:tcBorders>
              <w:top w:val="nil"/>
              <w:bottom w:val="single" w:sz="2" w:space="0" w:color="auto"/>
            </w:tcBorders>
            <w:vAlign w:val="center"/>
          </w:tcPr>
          <w:p w14:paraId="5FA80B53" w14:textId="77777777" w:rsidR="00277424" w:rsidRPr="00C97908" w:rsidRDefault="00277424" w:rsidP="00277424">
            <w:pPr>
              <w:rPr>
                <w:sz w:val="16"/>
                <w:szCs w:val="16"/>
                <w:lang w:val="en-US"/>
              </w:rPr>
            </w:pPr>
            <w:r w:rsidRPr="00C97908">
              <w:rPr>
                <w:sz w:val="16"/>
                <w:szCs w:val="16"/>
                <w:lang w:val="en-US"/>
              </w:rPr>
              <w:t>Utilaj pentru intindere teava</w:t>
            </w:r>
          </w:p>
        </w:tc>
        <w:tc>
          <w:tcPr>
            <w:tcW w:w="1021" w:type="dxa"/>
            <w:gridSpan w:val="3"/>
            <w:tcBorders>
              <w:top w:val="nil"/>
              <w:bottom w:val="single" w:sz="2" w:space="0" w:color="auto"/>
            </w:tcBorders>
            <w:vAlign w:val="center"/>
          </w:tcPr>
          <w:p w14:paraId="4CC74937"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50A98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5859FF9" w14:textId="77777777" w:rsidR="00277424" w:rsidRPr="00C97908" w:rsidRDefault="00277424" w:rsidP="00277424">
            <w:pPr>
              <w:jc w:val="center"/>
              <w:rPr>
                <w:sz w:val="16"/>
                <w:szCs w:val="16"/>
                <w:lang w:val="en-US"/>
              </w:rPr>
            </w:pPr>
            <w:r w:rsidRPr="00C97908">
              <w:rPr>
                <w:sz w:val="16"/>
                <w:szCs w:val="16"/>
                <w:lang w:val="en-US"/>
              </w:rPr>
              <w:t>0,40</w:t>
            </w:r>
          </w:p>
        </w:tc>
      </w:tr>
      <w:tr w:rsidR="00277424" w:rsidRPr="009B70F2" w14:paraId="532EEA68"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079E40" w14:textId="77777777" w:rsidR="00277424" w:rsidRPr="005E2CA0" w:rsidRDefault="00277424" w:rsidP="00277424">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F4EB8BE" w14:textId="77777777" w:rsidR="00277424" w:rsidRPr="005E2CA0" w:rsidRDefault="00277424" w:rsidP="00277424">
            <w:pPr>
              <w:jc w:val="center"/>
              <w:rPr>
                <w:b/>
                <w:bCs/>
                <w:sz w:val="22"/>
                <w:szCs w:val="22"/>
                <w:lang w:val="en-US"/>
              </w:rPr>
            </w:pPr>
            <w:r w:rsidRPr="005E2CA0">
              <w:rPr>
                <w:b/>
                <w:bCs/>
                <w:sz w:val="22"/>
                <w:szCs w:val="22"/>
                <w:lang w:val="en-US"/>
              </w:rPr>
              <w:t>AcA51A</w:t>
            </w:r>
          </w:p>
        </w:tc>
        <w:tc>
          <w:tcPr>
            <w:tcW w:w="4366" w:type="dxa"/>
            <w:gridSpan w:val="5"/>
            <w:tcBorders>
              <w:top w:val="single" w:sz="4" w:space="0" w:color="auto"/>
              <w:bottom w:val="single" w:sz="4" w:space="0" w:color="auto"/>
            </w:tcBorders>
          </w:tcPr>
          <w:p w14:paraId="4A123368" w14:textId="77777777" w:rsidR="00277424" w:rsidRPr="005E2CA0" w:rsidRDefault="00277424" w:rsidP="00277424">
            <w:pPr>
              <w:rPr>
                <w:b/>
                <w:bCs/>
                <w:sz w:val="2"/>
                <w:szCs w:val="2"/>
                <w:lang w:val="en-US"/>
              </w:rPr>
            </w:pPr>
            <w:r w:rsidRPr="005E2CA0">
              <w:rPr>
                <w:b/>
                <w:bCs/>
                <w:sz w:val="22"/>
                <w:szCs w:val="22"/>
                <w:lang w:val="en-US"/>
              </w:rPr>
              <w:t>Montarea  prin introducerea in tevile de protectie existente din PEID PE100 SDR17 PN10 D=90 x 5,4 mm a Teava din PEID PE100 SDR17 PN10 D=63 x 3,8 mm</w:t>
            </w:r>
          </w:p>
          <w:p w14:paraId="374AF0D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106AD64"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836B92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6692518" w14:textId="77777777" w:rsidR="00277424" w:rsidRPr="005E2CA0" w:rsidRDefault="00277424" w:rsidP="00277424">
            <w:pPr>
              <w:jc w:val="center"/>
              <w:rPr>
                <w:b/>
                <w:bCs/>
                <w:sz w:val="22"/>
                <w:szCs w:val="22"/>
                <w:lang w:val="en-US"/>
              </w:rPr>
            </w:pPr>
            <w:r w:rsidRPr="005E2CA0">
              <w:rPr>
                <w:b/>
                <w:bCs/>
                <w:sz w:val="22"/>
                <w:szCs w:val="22"/>
                <w:lang w:val="en-US"/>
              </w:rPr>
              <w:t>10,00</w:t>
            </w:r>
          </w:p>
          <w:p w14:paraId="7AC0D817" w14:textId="77777777" w:rsidR="00277424" w:rsidRPr="009B70F2" w:rsidRDefault="00277424" w:rsidP="00277424">
            <w:pPr>
              <w:jc w:val="center"/>
              <w:rPr>
                <w:sz w:val="2"/>
                <w:szCs w:val="2"/>
                <w:lang w:val="en-US"/>
              </w:rPr>
            </w:pPr>
          </w:p>
        </w:tc>
      </w:tr>
      <w:tr w:rsidR="00277424" w:rsidRPr="00B40365" w14:paraId="3AA0F27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381F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7FD563E" w14:textId="77777777" w:rsidR="00277424" w:rsidRPr="00B40365" w:rsidRDefault="00277424" w:rsidP="00277424">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0CE251E2" w14:textId="77777777" w:rsidR="00277424" w:rsidRPr="00C97908" w:rsidRDefault="00277424" w:rsidP="00277424">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616BF7E8"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1270F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0,4160</w:t>
            </w:r>
          </w:p>
        </w:tc>
        <w:tc>
          <w:tcPr>
            <w:tcW w:w="1559" w:type="dxa"/>
            <w:gridSpan w:val="2"/>
            <w:tcBorders>
              <w:top w:val="nil"/>
              <w:bottom w:val="single" w:sz="2" w:space="0" w:color="auto"/>
            </w:tcBorders>
            <w:vAlign w:val="center"/>
          </w:tcPr>
          <w:p w14:paraId="0C83E2D0" w14:textId="77777777" w:rsidR="00277424" w:rsidRPr="00C97908" w:rsidRDefault="00277424" w:rsidP="00277424">
            <w:pPr>
              <w:jc w:val="center"/>
              <w:rPr>
                <w:sz w:val="16"/>
                <w:szCs w:val="16"/>
                <w:lang w:val="en-US"/>
              </w:rPr>
            </w:pPr>
            <w:r w:rsidRPr="00C97908">
              <w:rPr>
                <w:sz w:val="16"/>
                <w:szCs w:val="16"/>
                <w:lang w:val="en-US"/>
              </w:rPr>
              <w:t>4,16</w:t>
            </w:r>
          </w:p>
        </w:tc>
      </w:tr>
      <w:tr w:rsidR="00277424" w:rsidRPr="00B40365" w14:paraId="279B3FF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81D1A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E561159"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56E456F3"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0E89D65"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EADB7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0,7260</w:t>
            </w:r>
          </w:p>
        </w:tc>
        <w:tc>
          <w:tcPr>
            <w:tcW w:w="1559" w:type="dxa"/>
            <w:gridSpan w:val="2"/>
            <w:tcBorders>
              <w:top w:val="nil"/>
              <w:bottom w:val="single" w:sz="2" w:space="0" w:color="auto"/>
            </w:tcBorders>
            <w:vAlign w:val="center"/>
          </w:tcPr>
          <w:p w14:paraId="3AF36CA1" w14:textId="77777777" w:rsidR="00277424" w:rsidRPr="00C97908" w:rsidRDefault="00277424" w:rsidP="00277424">
            <w:pPr>
              <w:jc w:val="center"/>
              <w:rPr>
                <w:sz w:val="16"/>
                <w:szCs w:val="16"/>
                <w:lang w:val="en-US"/>
              </w:rPr>
            </w:pPr>
            <w:r w:rsidRPr="00C97908">
              <w:rPr>
                <w:sz w:val="16"/>
                <w:szCs w:val="16"/>
                <w:lang w:val="en-US"/>
              </w:rPr>
              <w:t>7,26</w:t>
            </w:r>
          </w:p>
        </w:tc>
      </w:tr>
      <w:tr w:rsidR="00277424" w:rsidRPr="00B40365" w14:paraId="7055B16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2D58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3F594B9" w14:textId="77777777" w:rsidR="00277424" w:rsidRPr="00B40365" w:rsidRDefault="00277424" w:rsidP="00277424">
            <w:pPr>
              <w:jc w:val="center"/>
              <w:rPr>
                <w:sz w:val="16"/>
                <w:szCs w:val="16"/>
                <w:lang w:val="en-US"/>
              </w:rPr>
            </w:pPr>
            <w:r w:rsidRPr="00B40365">
              <w:rPr>
                <w:sz w:val="16"/>
                <w:szCs w:val="16"/>
                <w:lang w:val="en-US"/>
              </w:rPr>
              <w:t>2894563207519</w:t>
            </w:r>
          </w:p>
        </w:tc>
        <w:tc>
          <w:tcPr>
            <w:tcW w:w="4366" w:type="dxa"/>
            <w:gridSpan w:val="4"/>
            <w:tcBorders>
              <w:top w:val="nil"/>
              <w:bottom w:val="single" w:sz="2" w:space="0" w:color="auto"/>
            </w:tcBorders>
            <w:vAlign w:val="center"/>
          </w:tcPr>
          <w:p w14:paraId="3F575566" w14:textId="77777777" w:rsidR="00277424" w:rsidRPr="00C97908" w:rsidRDefault="00277424" w:rsidP="00277424">
            <w:pPr>
              <w:rPr>
                <w:sz w:val="16"/>
                <w:szCs w:val="16"/>
                <w:lang w:val="en-US"/>
              </w:rPr>
            </w:pPr>
            <w:r w:rsidRPr="00C97908">
              <w:rPr>
                <w:sz w:val="16"/>
                <w:szCs w:val="16"/>
                <w:lang w:val="en-US"/>
              </w:rPr>
              <w:t xml:space="preserve">Inel distantier de tip PA 0.75-19, 2 segmente </w:t>
            </w:r>
          </w:p>
        </w:tc>
        <w:tc>
          <w:tcPr>
            <w:tcW w:w="1021" w:type="dxa"/>
            <w:gridSpan w:val="3"/>
            <w:tcBorders>
              <w:top w:val="nil"/>
              <w:bottom w:val="single" w:sz="2" w:space="0" w:color="auto"/>
            </w:tcBorders>
            <w:vAlign w:val="center"/>
          </w:tcPr>
          <w:p w14:paraId="1473FBE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92A7B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386A5F" w14:textId="77777777" w:rsidR="00277424" w:rsidRPr="00C97908" w:rsidRDefault="00277424" w:rsidP="00277424">
            <w:pPr>
              <w:jc w:val="center"/>
              <w:rPr>
                <w:sz w:val="16"/>
                <w:szCs w:val="16"/>
                <w:lang w:val="en-US"/>
              </w:rPr>
            </w:pPr>
            <w:r w:rsidRPr="00C97908">
              <w:rPr>
                <w:sz w:val="16"/>
                <w:szCs w:val="16"/>
                <w:lang w:val="en-US"/>
              </w:rPr>
              <w:t>10,00</w:t>
            </w:r>
          </w:p>
        </w:tc>
      </w:tr>
      <w:tr w:rsidR="00277424" w:rsidRPr="00B40365" w14:paraId="6EB378F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29B2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787C506" w14:textId="77777777" w:rsidR="00277424" w:rsidRPr="00B40365" w:rsidRDefault="00277424" w:rsidP="00277424">
            <w:pPr>
              <w:jc w:val="center"/>
              <w:rPr>
                <w:sz w:val="16"/>
                <w:szCs w:val="16"/>
                <w:lang w:val="en-US"/>
              </w:rPr>
            </w:pPr>
            <w:r w:rsidRPr="00B40365">
              <w:rPr>
                <w:sz w:val="16"/>
                <w:szCs w:val="16"/>
                <w:lang w:val="en-US"/>
              </w:rPr>
              <w:t>2913204500090</w:t>
            </w:r>
          </w:p>
        </w:tc>
        <w:tc>
          <w:tcPr>
            <w:tcW w:w="4366" w:type="dxa"/>
            <w:gridSpan w:val="4"/>
            <w:tcBorders>
              <w:top w:val="nil"/>
              <w:bottom w:val="single" w:sz="2" w:space="0" w:color="auto"/>
            </w:tcBorders>
            <w:vAlign w:val="center"/>
          </w:tcPr>
          <w:p w14:paraId="7E9E2914" w14:textId="77777777" w:rsidR="00277424" w:rsidRPr="00C97908" w:rsidRDefault="00277424" w:rsidP="00277424">
            <w:pPr>
              <w:rPr>
                <w:sz w:val="16"/>
                <w:szCs w:val="16"/>
                <w:lang w:val="en-US"/>
              </w:rPr>
            </w:pPr>
            <w:r w:rsidRPr="00C97908">
              <w:rPr>
                <w:sz w:val="16"/>
                <w:szCs w:val="16"/>
                <w:lang w:val="en-US"/>
              </w:rPr>
              <w:t>Protectie capete intre teava si tub protectie DN90</w:t>
            </w:r>
          </w:p>
        </w:tc>
        <w:tc>
          <w:tcPr>
            <w:tcW w:w="1021" w:type="dxa"/>
            <w:gridSpan w:val="3"/>
            <w:tcBorders>
              <w:top w:val="nil"/>
              <w:bottom w:val="single" w:sz="2" w:space="0" w:color="auto"/>
            </w:tcBorders>
            <w:vAlign w:val="center"/>
          </w:tcPr>
          <w:p w14:paraId="149AE36C"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13632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0,08696</w:t>
            </w:r>
          </w:p>
        </w:tc>
        <w:tc>
          <w:tcPr>
            <w:tcW w:w="1559" w:type="dxa"/>
            <w:gridSpan w:val="2"/>
            <w:tcBorders>
              <w:top w:val="nil"/>
              <w:bottom w:val="single" w:sz="2" w:space="0" w:color="auto"/>
            </w:tcBorders>
            <w:vAlign w:val="center"/>
          </w:tcPr>
          <w:p w14:paraId="23CF9C7F" w14:textId="77777777" w:rsidR="00277424" w:rsidRPr="00C97908" w:rsidRDefault="00277424" w:rsidP="00277424">
            <w:pPr>
              <w:jc w:val="center"/>
              <w:rPr>
                <w:sz w:val="16"/>
                <w:szCs w:val="16"/>
                <w:lang w:val="en-US"/>
              </w:rPr>
            </w:pPr>
            <w:r w:rsidRPr="00C97908">
              <w:rPr>
                <w:sz w:val="16"/>
                <w:szCs w:val="16"/>
                <w:lang w:val="en-US"/>
              </w:rPr>
              <w:t>0,87</w:t>
            </w:r>
          </w:p>
        </w:tc>
      </w:tr>
      <w:tr w:rsidR="00277424" w:rsidRPr="00B40365" w14:paraId="1B34302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5A5B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322C6EE" w14:textId="77777777" w:rsidR="00277424" w:rsidRPr="00B40365" w:rsidRDefault="00277424" w:rsidP="00277424">
            <w:pPr>
              <w:jc w:val="center"/>
              <w:rPr>
                <w:sz w:val="16"/>
                <w:szCs w:val="16"/>
                <w:lang w:val="en-US"/>
              </w:rPr>
            </w:pPr>
            <w:r w:rsidRPr="00B40365">
              <w:rPr>
                <w:sz w:val="16"/>
                <w:szCs w:val="16"/>
                <w:lang w:val="en-US"/>
              </w:rPr>
              <w:t>30406</w:t>
            </w:r>
          </w:p>
        </w:tc>
        <w:tc>
          <w:tcPr>
            <w:tcW w:w="4366" w:type="dxa"/>
            <w:gridSpan w:val="4"/>
            <w:tcBorders>
              <w:top w:val="nil"/>
              <w:bottom w:val="single" w:sz="2" w:space="0" w:color="auto"/>
            </w:tcBorders>
            <w:vAlign w:val="center"/>
          </w:tcPr>
          <w:p w14:paraId="68365886" w14:textId="77777777" w:rsidR="00277424" w:rsidRPr="00C97908" w:rsidRDefault="00277424" w:rsidP="00277424">
            <w:pPr>
              <w:rPr>
                <w:sz w:val="16"/>
                <w:szCs w:val="16"/>
                <w:lang w:val="en-US"/>
              </w:rPr>
            </w:pPr>
            <w:r w:rsidRPr="00C97908">
              <w:rPr>
                <w:sz w:val="16"/>
                <w:szCs w:val="16"/>
                <w:lang w:val="en-US"/>
              </w:rPr>
              <w:t>Teava din PE100 SDR17 PN10 D=63x 3.8 mm</w:t>
            </w:r>
          </w:p>
        </w:tc>
        <w:tc>
          <w:tcPr>
            <w:tcW w:w="1021" w:type="dxa"/>
            <w:gridSpan w:val="3"/>
            <w:tcBorders>
              <w:top w:val="nil"/>
              <w:bottom w:val="single" w:sz="2" w:space="0" w:color="auto"/>
            </w:tcBorders>
            <w:vAlign w:val="center"/>
          </w:tcPr>
          <w:p w14:paraId="07EEF224"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CBF0F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4EE751A6" w14:textId="77777777" w:rsidR="00277424" w:rsidRPr="00C97908" w:rsidRDefault="00277424" w:rsidP="00277424">
            <w:pPr>
              <w:jc w:val="center"/>
              <w:rPr>
                <w:sz w:val="16"/>
                <w:szCs w:val="16"/>
                <w:lang w:val="en-US"/>
              </w:rPr>
            </w:pPr>
            <w:r w:rsidRPr="00C97908">
              <w:rPr>
                <w:sz w:val="16"/>
                <w:szCs w:val="16"/>
                <w:lang w:val="en-US"/>
              </w:rPr>
              <w:t>10,15</w:t>
            </w:r>
          </w:p>
        </w:tc>
      </w:tr>
      <w:tr w:rsidR="00277424" w:rsidRPr="00B40365" w14:paraId="5C24DD3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7789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14A3CCE" w14:textId="77777777" w:rsidR="00277424" w:rsidRPr="00B40365" w:rsidRDefault="00277424" w:rsidP="00277424">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80B7FA8" w14:textId="77777777" w:rsidR="00277424" w:rsidRPr="00C97908" w:rsidRDefault="00277424" w:rsidP="00277424">
            <w:pPr>
              <w:rPr>
                <w:sz w:val="16"/>
                <w:szCs w:val="16"/>
                <w:lang w:val="en-US"/>
              </w:rPr>
            </w:pPr>
            <w:r w:rsidRPr="00C97908">
              <w:rPr>
                <w:sz w:val="16"/>
                <w:szCs w:val="16"/>
                <w:lang w:val="en-US"/>
              </w:rPr>
              <w:t>Motocompresor mobil de joasa presiune, debit 2,0 - 3,9 mc/min</w:t>
            </w:r>
          </w:p>
        </w:tc>
        <w:tc>
          <w:tcPr>
            <w:tcW w:w="1021" w:type="dxa"/>
            <w:gridSpan w:val="3"/>
            <w:tcBorders>
              <w:top w:val="nil"/>
              <w:bottom w:val="single" w:sz="2" w:space="0" w:color="auto"/>
            </w:tcBorders>
            <w:vAlign w:val="center"/>
          </w:tcPr>
          <w:p w14:paraId="5C2D1B2F"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78BB0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37ABFD65" w14:textId="77777777" w:rsidR="00277424" w:rsidRPr="00C97908" w:rsidRDefault="00277424" w:rsidP="00277424">
            <w:pPr>
              <w:jc w:val="center"/>
              <w:rPr>
                <w:sz w:val="16"/>
                <w:szCs w:val="16"/>
                <w:lang w:val="en-US"/>
              </w:rPr>
            </w:pPr>
            <w:r w:rsidRPr="00C97908">
              <w:rPr>
                <w:sz w:val="16"/>
                <w:szCs w:val="16"/>
                <w:lang w:val="en-US"/>
              </w:rPr>
              <w:t>0,50</w:t>
            </w:r>
          </w:p>
        </w:tc>
      </w:tr>
      <w:tr w:rsidR="00277424" w:rsidRPr="00B40365" w14:paraId="4BFFFF1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7527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43242CC" w14:textId="77777777" w:rsidR="00277424" w:rsidRPr="00B40365" w:rsidRDefault="00277424" w:rsidP="00277424">
            <w:pPr>
              <w:jc w:val="center"/>
              <w:rPr>
                <w:sz w:val="16"/>
                <w:szCs w:val="16"/>
                <w:lang w:val="en-US"/>
              </w:rPr>
            </w:pPr>
            <w:r w:rsidRPr="00B40365">
              <w:rPr>
                <w:sz w:val="16"/>
                <w:szCs w:val="16"/>
                <w:lang w:val="en-US"/>
              </w:rPr>
              <w:t>060326</w:t>
            </w:r>
          </w:p>
        </w:tc>
        <w:tc>
          <w:tcPr>
            <w:tcW w:w="4366" w:type="dxa"/>
            <w:gridSpan w:val="4"/>
            <w:tcBorders>
              <w:top w:val="nil"/>
              <w:bottom w:val="single" w:sz="2" w:space="0" w:color="auto"/>
            </w:tcBorders>
            <w:vAlign w:val="center"/>
          </w:tcPr>
          <w:p w14:paraId="173930C1" w14:textId="77777777" w:rsidR="00277424" w:rsidRPr="00C97908" w:rsidRDefault="00277424" w:rsidP="00277424">
            <w:pPr>
              <w:rPr>
                <w:sz w:val="16"/>
                <w:szCs w:val="16"/>
                <w:lang w:val="en-US"/>
              </w:rPr>
            </w:pPr>
            <w:r w:rsidRPr="00C97908">
              <w:rPr>
                <w:sz w:val="16"/>
                <w:szCs w:val="16"/>
                <w:lang w:val="en-US"/>
              </w:rPr>
              <w:t>Excavatoare diesel cu o singura cupa, pe pneuri, la constructii de gospodarire a apelor, 0,25 m3</w:t>
            </w:r>
          </w:p>
        </w:tc>
        <w:tc>
          <w:tcPr>
            <w:tcW w:w="1021" w:type="dxa"/>
            <w:gridSpan w:val="3"/>
            <w:tcBorders>
              <w:top w:val="nil"/>
              <w:bottom w:val="single" w:sz="2" w:space="0" w:color="auto"/>
            </w:tcBorders>
            <w:vAlign w:val="center"/>
          </w:tcPr>
          <w:p w14:paraId="081008C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2D514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14:paraId="6794A161" w14:textId="77777777" w:rsidR="00277424" w:rsidRPr="00C97908" w:rsidRDefault="00277424" w:rsidP="00277424">
            <w:pPr>
              <w:jc w:val="center"/>
              <w:rPr>
                <w:sz w:val="16"/>
                <w:szCs w:val="16"/>
                <w:lang w:val="en-US"/>
              </w:rPr>
            </w:pPr>
            <w:r w:rsidRPr="00C97908">
              <w:rPr>
                <w:sz w:val="16"/>
                <w:szCs w:val="16"/>
                <w:lang w:val="en-US"/>
              </w:rPr>
              <w:t>1,70</w:t>
            </w:r>
          </w:p>
        </w:tc>
      </w:tr>
      <w:tr w:rsidR="00277424" w:rsidRPr="00B40365" w14:paraId="2D6D613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A3B6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2F57F50" w14:textId="77777777" w:rsidR="00277424" w:rsidRPr="00B40365" w:rsidRDefault="00277424" w:rsidP="00277424">
            <w:pPr>
              <w:jc w:val="center"/>
              <w:rPr>
                <w:sz w:val="16"/>
                <w:szCs w:val="16"/>
                <w:lang w:val="en-US"/>
              </w:rPr>
            </w:pPr>
            <w:r w:rsidRPr="00B40365">
              <w:rPr>
                <w:sz w:val="16"/>
                <w:szCs w:val="16"/>
                <w:lang w:val="en-US"/>
              </w:rPr>
              <w:t>2940600003014</w:t>
            </w:r>
          </w:p>
        </w:tc>
        <w:tc>
          <w:tcPr>
            <w:tcW w:w="4366" w:type="dxa"/>
            <w:gridSpan w:val="4"/>
            <w:tcBorders>
              <w:top w:val="nil"/>
              <w:bottom w:val="single" w:sz="2" w:space="0" w:color="auto"/>
            </w:tcBorders>
            <w:vAlign w:val="center"/>
          </w:tcPr>
          <w:p w14:paraId="2F21EFF0" w14:textId="77777777" w:rsidR="00277424" w:rsidRPr="00C97908" w:rsidRDefault="00277424" w:rsidP="00277424">
            <w:pPr>
              <w:rPr>
                <w:sz w:val="16"/>
                <w:szCs w:val="16"/>
                <w:lang w:val="en-US"/>
              </w:rPr>
            </w:pPr>
            <w:r w:rsidRPr="00C97908">
              <w:rPr>
                <w:sz w:val="16"/>
                <w:szCs w:val="16"/>
                <w:lang w:val="en-US"/>
              </w:rPr>
              <w:t>Aparat de sudura PE metoda cap la cap</w:t>
            </w:r>
          </w:p>
        </w:tc>
        <w:tc>
          <w:tcPr>
            <w:tcW w:w="1021" w:type="dxa"/>
            <w:gridSpan w:val="3"/>
            <w:tcBorders>
              <w:top w:val="nil"/>
              <w:bottom w:val="single" w:sz="2" w:space="0" w:color="auto"/>
            </w:tcBorders>
            <w:vAlign w:val="center"/>
          </w:tcPr>
          <w:p w14:paraId="43FE95CA"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C54AC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14:paraId="63D2EA24" w14:textId="77777777" w:rsidR="00277424" w:rsidRPr="00C97908" w:rsidRDefault="00277424" w:rsidP="00277424">
            <w:pPr>
              <w:jc w:val="center"/>
              <w:rPr>
                <w:sz w:val="16"/>
                <w:szCs w:val="16"/>
                <w:lang w:val="en-US"/>
              </w:rPr>
            </w:pPr>
            <w:r w:rsidRPr="00C97908">
              <w:rPr>
                <w:sz w:val="16"/>
                <w:szCs w:val="16"/>
                <w:lang w:val="en-US"/>
              </w:rPr>
              <w:t>1,70</w:t>
            </w:r>
          </w:p>
        </w:tc>
      </w:tr>
      <w:tr w:rsidR="00277424" w:rsidRPr="00B40365" w14:paraId="42D6076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7314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86B4B43" w14:textId="77777777" w:rsidR="00277424" w:rsidRPr="00B40365" w:rsidRDefault="00277424" w:rsidP="00277424">
            <w:pPr>
              <w:jc w:val="center"/>
              <w:rPr>
                <w:sz w:val="16"/>
                <w:szCs w:val="16"/>
                <w:lang w:val="en-US"/>
              </w:rPr>
            </w:pPr>
            <w:r w:rsidRPr="00B40365">
              <w:rPr>
                <w:sz w:val="16"/>
                <w:szCs w:val="16"/>
                <w:lang w:val="en-US"/>
              </w:rPr>
              <w:t>3110320012304</w:t>
            </w:r>
          </w:p>
        </w:tc>
        <w:tc>
          <w:tcPr>
            <w:tcW w:w="4366" w:type="dxa"/>
            <w:gridSpan w:val="4"/>
            <w:tcBorders>
              <w:top w:val="nil"/>
              <w:bottom w:val="single" w:sz="2" w:space="0" w:color="auto"/>
            </w:tcBorders>
            <w:vAlign w:val="center"/>
          </w:tcPr>
          <w:p w14:paraId="27331F96" w14:textId="77777777" w:rsidR="00277424" w:rsidRPr="00C97908" w:rsidRDefault="00277424" w:rsidP="00277424">
            <w:pPr>
              <w:rPr>
                <w:sz w:val="16"/>
                <w:szCs w:val="16"/>
                <w:lang w:val="en-US"/>
              </w:rPr>
            </w:pPr>
            <w:r w:rsidRPr="00C97908">
              <w:rPr>
                <w:sz w:val="16"/>
                <w:szCs w:val="16"/>
                <w:lang w:val="en-US"/>
              </w:rPr>
              <w:t>Grup electrogen mobil de 39 kw</w:t>
            </w:r>
          </w:p>
        </w:tc>
        <w:tc>
          <w:tcPr>
            <w:tcW w:w="1021" w:type="dxa"/>
            <w:gridSpan w:val="3"/>
            <w:tcBorders>
              <w:top w:val="nil"/>
              <w:bottom w:val="single" w:sz="2" w:space="0" w:color="auto"/>
            </w:tcBorders>
            <w:vAlign w:val="center"/>
          </w:tcPr>
          <w:p w14:paraId="6F4F739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12473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14:paraId="1643D1D8" w14:textId="77777777" w:rsidR="00277424" w:rsidRPr="00C97908" w:rsidRDefault="00277424" w:rsidP="00277424">
            <w:pPr>
              <w:jc w:val="center"/>
              <w:rPr>
                <w:sz w:val="16"/>
                <w:szCs w:val="16"/>
                <w:lang w:val="en-US"/>
              </w:rPr>
            </w:pPr>
            <w:r w:rsidRPr="00C97908">
              <w:rPr>
                <w:sz w:val="16"/>
                <w:szCs w:val="16"/>
                <w:lang w:val="en-US"/>
              </w:rPr>
              <w:t>1,70</w:t>
            </w:r>
          </w:p>
        </w:tc>
      </w:tr>
      <w:tr w:rsidR="00277424" w:rsidRPr="00B40365" w14:paraId="3C16199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72CF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AB52086" w14:textId="77777777" w:rsidR="00277424" w:rsidRPr="00B40365" w:rsidRDefault="00277424" w:rsidP="00277424">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41ADAD3D" w14:textId="77777777" w:rsidR="00277424" w:rsidRPr="00C97908" w:rsidRDefault="00277424" w:rsidP="00277424">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3EDBE0F7"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523B7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31C05F55" w14:textId="77777777" w:rsidR="00277424" w:rsidRPr="00C97908" w:rsidRDefault="00277424" w:rsidP="00277424">
            <w:pPr>
              <w:jc w:val="center"/>
              <w:rPr>
                <w:sz w:val="16"/>
                <w:szCs w:val="16"/>
                <w:lang w:val="en-US"/>
              </w:rPr>
            </w:pPr>
            <w:r w:rsidRPr="00C97908">
              <w:rPr>
                <w:sz w:val="16"/>
                <w:szCs w:val="16"/>
                <w:lang w:val="en-US"/>
              </w:rPr>
              <w:t>0,30</w:t>
            </w:r>
          </w:p>
        </w:tc>
      </w:tr>
      <w:tr w:rsidR="00277424" w:rsidRPr="009B70F2" w14:paraId="395E8A92"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DFB9C6" w14:textId="77777777" w:rsidR="00277424" w:rsidRPr="005E2CA0" w:rsidRDefault="00277424" w:rsidP="00277424">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3FE6C290" w14:textId="77777777" w:rsidR="00277424" w:rsidRPr="005E2CA0" w:rsidRDefault="00277424" w:rsidP="00277424">
            <w:pPr>
              <w:jc w:val="center"/>
              <w:rPr>
                <w:b/>
                <w:bCs/>
                <w:sz w:val="22"/>
                <w:szCs w:val="22"/>
                <w:lang w:val="en-US"/>
              </w:rPr>
            </w:pPr>
            <w:r w:rsidRPr="005E2CA0">
              <w:rPr>
                <w:b/>
                <w:bCs/>
                <w:sz w:val="22"/>
                <w:szCs w:val="22"/>
                <w:lang w:val="en-US"/>
              </w:rPr>
              <w:t>AcA52A</w:t>
            </w:r>
          </w:p>
        </w:tc>
        <w:tc>
          <w:tcPr>
            <w:tcW w:w="4366" w:type="dxa"/>
            <w:gridSpan w:val="5"/>
            <w:tcBorders>
              <w:top w:val="single" w:sz="4" w:space="0" w:color="auto"/>
              <w:bottom w:val="single" w:sz="4" w:space="0" w:color="auto"/>
            </w:tcBorders>
          </w:tcPr>
          <w:p w14:paraId="12C2DBCB" w14:textId="77777777" w:rsidR="00277424" w:rsidRPr="005E2CA0" w:rsidRDefault="00277424" w:rsidP="00277424">
            <w:pPr>
              <w:rPr>
                <w:b/>
                <w:bCs/>
                <w:sz w:val="2"/>
                <w:szCs w:val="2"/>
                <w:lang w:val="en-US"/>
              </w:rPr>
            </w:pPr>
            <w:r w:rsidRPr="005E2CA0">
              <w:rPr>
                <w:b/>
                <w:bCs/>
                <w:sz w:val="22"/>
                <w:szCs w:val="22"/>
                <w:lang w:val="en-US"/>
              </w:rPr>
              <w:t>Teava conform SM EN 12201-2 din PEID PE100 SDR17 PN10 D=63 x 3,8 mm  montata in sant</w:t>
            </w:r>
          </w:p>
          <w:p w14:paraId="5876A72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AF85E89"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54F8AE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790B7A7" w14:textId="77777777" w:rsidR="00277424" w:rsidRPr="005E2CA0" w:rsidRDefault="00277424" w:rsidP="00277424">
            <w:pPr>
              <w:jc w:val="center"/>
              <w:rPr>
                <w:b/>
                <w:bCs/>
                <w:sz w:val="22"/>
                <w:szCs w:val="22"/>
                <w:lang w:val="en-US"/>
              </w:rPr>
            </w:pPr>
            <w:r w:rsidRPr="005E2CA0">
              <w:rPr>
                <w:b/>
                <w:bCs/>
                <w:sz w:val="22"/>
                <w:szCs w:val="22"/>
                <w:lang w:val="en-US"/>
              </w:rPr>
              <w:t>7,00</w:t>
            </w:r>
          </w:p>
          <w:p w14:paraId="65E2658C" w14:textId="77777777" w:rsidR="00277424" w:rsidRPr="009B70F2" w:rsidRDefault="00277424" w:rsidP="00277424">
            <w:pPr>
              <w:jc w:val="center"/>
              <w:rPr>
                <w:sz w:val="2"/>
                <w:szCs w:val="2"/>
                <w:lang w:val="en-US"/>
              </w:rPr>
            </w:pPr>
          </w:p>
        </w:tc>
      </w:tr>
      <w:tr w:rsidR="00277424" w:rsidRPr="00B40365" w14:paraId="5AAFF8D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6CD4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2E904F" w14:textId="77777777" w:rsidR="00277424" w:rsidRPr="00B40365" w:rsidRDefault="00277424" w:rsidP="00277424">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14:paraId="3A630D6D" w14:textId="77777777" w:rsidR="00277424" w:rsidRPr="00C97908" w:rsidRDefault="00277424" w:rsidP="00277424">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14:paraId="0506E99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3B006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738BF12B" w14:textId="77777777" w:rsidR="00277424" w:rsidRPr="00C97908" w:rsidRDefault="00277424" w:rsidP="00277424">
            <w:pPr>
              <w:jc w:val="center"/>
              <w:rPr>
                <w:sz w:val="16"/>
                <w:szCs w:val="16"/>
                <w:lang w:val="en-US"/>
              </w:rPr>
            </w:pPr>
            <w:r w:rsidRPr="00C97908">
              <w:rPr>
                <w:sz w:val="16"/>
                <w:szCs w:val="16"/>
                <w:lang w:val="en-US"/>
              </w:rPr>
              <w:t>0,252</w:t>
            </w:r>
          </w:p>
        </w:tc>
      </w:tr>
      <w:tr w:rsidR="00277424" w:rsidRPr="00B40365" w14:paraId="54B4C7E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9C0B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1943029"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086763"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7340A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83C13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14:paraId="5F979179" w14:textId="77777777" w:rsidR="00277424" w:rsidRPr="00C97908" w:rsidRDefault="00277424" w:rsidP="00277424">
            <w:pPr>
              <w:jc w:val="center"/>
              <w:rPr>
                <w:sz w:val="16"/>
                <w:szCs w:val="16"/>
                <w:lang w:val="en-US"/>
              </w:rPr>
            </w:pPr>
            <w:r w:rsidRPr="00C97908">
              <w:rPr>
                <w:sz w:val="16"/>
                <w:szCs w:val="16"/>
                <w:lang w:val="en-US"/>
              </w:rPr>
              <w:t>0,126</w:t>
            </w:r>
          </w:p>
        </w:tc>
      </w:tr>
      <w:tr w:rsidR="00277424" w:rsidRPr="00B40365" w14:paraId="4D424D3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5561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8A559AB" w14:textId="77777777" w:rsidR="00277424" w:rsidRPr="00B40365" w:rsidRDefault="00277424" w:rsidP="00277424">
            <w:pPr>
              <w:jc w:val="center"/>
              <w:rPr>
                <w:sz w:val="16"/>
                <w:szCs w:val="16"/>
                <w:lang w:val="en-US"/>
              </w:rPr>
            </w:pPr>
            <w:r w:rsidRPr="00B40365">
              <w:rPr>
                <w:sz w:val="16"/>
                <w:szCs w:val="16"/>
                <w:lang w:val="en-US"/>
              </w:rPr>
              <w:t>30406</w:t>
            </w:r>
          </w:p>
        </w:tc>
        <w:tc>
          <w:tcPr>
            <w:tcW w:w="4366" w:type="dxa"/>
            <w:gridSpan w:val="4"/>
            <w:tcBorders>
              <w:top w:val="nil"/>
              <w:bottom w:val="single" w:sz="2" w:space="0" w:color="auto"/>
            </w:tcBorders>
            <w:vAlign w:val="center"/>
          </w:tcPr>
          <w:p w14:paraId="2A6DEBBC" w14:textId="77777777" w:rsidR="00277424" w:rsidRPr="00C97908" w:rsidRDefault="00277424" w:rsidP="00277424">
            <w:pPr>
              <w:rPr>
                <w:sz w:val="16"/>
                <w:szCs w:val="16"/>
                <w:lang w:val="en-US"/>
              </w:rPr>
            </w:pPr>
            <w:r w:rsidRPr="00C97908">
              <w:rPr>
                <w:sz w:val="16"/>
                <w:szCs w:val="16"/>
                <w:lang w:val="en-US"/>
              </w:rPr>
              <w:t>Teava din PE100 SDR17 PN10 D=63x 3.8 mm</w:t>
            </w:r>
          </w:p>
        </w:tc>
        <w:tc>
          <w:tcPr>
            <w:tcW w:w="1021" w:type="dxa"/>
            <w:gridSpan w:val="3"/>
            <w:tcBorders>
              <w:top w:val="nil"/>
              <w:bottom w:val="single" w:sz="2" w:space="0" w:color="auto"/>
            </w:tcBorders>
            <w:vAlign w:val="center"/>
          </w:tcPr>
          <w:p w14:paraId="55F95360"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900800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1,0030</w:t>
            </w:r>
          </w:p>
        </w:tc>
        <w:tc>
          <w:tcPr>
            <w:tcW w:w="1559" w:type="dxa"/>
            <w:gridSpan w:val="2"/>
            <w:tcBorders>
              <w:top w:val="nil"/>
              <w:bottom w:val="single" w:sz="2" w:space="0" w:color="auto"/>
            </w:tcBorders>
            <w:vAlign w:val="center"/>
          </w:tcPr>
          <w:p w14:paraId="033CC445" w14:textId="77777777" w:rsidR="00277424" w:rsidRPr="00C97908" w:rsidRDefault="00277424" w:rsidP="00277424">
            <w:pPr>
              <w:jc w:val="center"/>
              <w:rPr>
                <w:sz w:val="16"/>
                <w:szCs w:val="16"/>
                <w:lang w:val="en-US"/>
              </w:rPr>
            </w:pPr>
            <w:r w:rsidRPr="00C97908">
              <w:rPr>
                <w:sz w:val="16"/>
                <w:szCs w:val="16"/>
                <w:lang w:val="en-US"/>
              </w:rPr>
              <w:t>7,021</w:t>
            </w:r>
          </w:p>
        </w:tc>
      </w:tr>
      <w:tr w:rsidR="00277424" w:rsidRPr="00B40365" w14:paraId="74CED50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992D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5A27096" w14:textId="77777777" w:rsidR="00277424" w:rsidRPr="00B40365" w:rsidRDefault="00277424" w:rsidP="00277424">
            <w:pPr>
              <w:jc w:val="center"/>
              <w:rPr>
                <w:sz w:val="16"/>
                <w:szCs w:val="16"/>
                <w:lang w:val="en-US"/>
              </w:rPr>
            </w:pPr>
            <w:r w:rsidRPr="00B40365">
              <w:rPr>
                <w:sz w:val="16"/>
                <w:szCs w:val="16"/>
                <w:lang w:val="en-US"/>
              </w:rPr>
              <w:t>25132066215001</w:t>
            </w:r>
          </w:p>
        </w:tc>
        <w:tc>
          <w:tcPr>
            <w:tcW w:w="4366" w:type="dxa"/>
            <w:gridSpan w:val="4"/>
            <w:tcBorders>
              <w:top w:val="nil"/>
              <w:bottom w:val="single" w:sz="2" w:space="0" w:color="auto"/>
            </w:tcBorders>
            <w:vAlign w:val="center"/>
          </w:tcPr>
          <w:p w14:paraId="33C5EC5B" w14:textId="77777777" w:rsidR="00277424" w:rsidRPr="00C97908" w:rsidRDefault="00277424" w:rsidP="00277424">
            <w:pPr>
              <w:rPr>
                <w:sz w:val="16"/>
                <w:szCs w:val="16"/>
                <w:lang w:val="en-US"/>
              </w:rPr>
            </w:pPr>
            <w:r w:rsidRPr="00C97908">
              <w:rPr>
                <w:sz w:val="16"/>
                <w:szCs w:val="16"/>
                <w:lang w:val="en-US"/>
              </w:rPr>
              <w:t>Banda de semnalizare si avertizare a conductelor deapa cu fir otel inoxidabil d=0,50mm</w:t>
            </w:r>
          </w:p>
        </w:tc>
        <w:tc>
          <w:tcPr>
            <w:tcW w:w="1021" w:type="dxa"/>
            <w:gridSpan w:val="3"/>
            <w:tcBorders>
              <w:top w:val="nil"/>
              <w:bottom w:val="single" w:sz="2" w:space="0" w:color="auto"/>
            </w:tcBorders>
            <w:vAlign w:val="center"/>
          </w:tcPr>
          <w:p w14:paraId="4B092BEF"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E7579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14:paraId="7B18785F" w14:textId="77777777" w:rsidR="00277424" w:rsidRPr="00C97908" w:rsidRDefault="00277424" w:rsidP="00277424">
            <w:pPr>
              <w:jc w:val="center"/>
              <w:rPr>
                <w:sz w:val="16"/>
                <w:szCs w:val="16"/>
                <w:lang w:val="en-US"/>
              </w:rPr>
            </w:pPr>
            <w:r w:rsidRPr="00C97908">
              <w:rPr>
                <w:sz w:val="16"/>
                <w:szCs w:val="16"/>
                <w:lang w:val="en-US"/>
              </w:rPr>
              <w:t>7,56</w:t>
            </w:r>
          </w:p>
        </w:tc>
      </w:tr>
      <w:tr w:rsidR="00277424" w:rsidRPr="00B40365" w14:paraId="5CC5D02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EC1B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FEA3311" w14:textId="77777777" w:rsidR="00277424" w:rsidRPr="00B40365" w:rsidRDefault="00277424" w:rsidP="00277424">
            <w:pPr>
              <w:jc w:val="center"/>
              <w:rPr>
                <w:sz w:val="16"/>
                <w:szCs w:val="16"/>
                <w:lang w:val="en-US"/>
              </w:rPr>
            </w:pPr>
            <w:r w:rsidRPr="00B40365">
              <w:rPr>
                <w:sz w:val="16"/>
                <w:szCs w:val="16"/>
                <w:lang w:val="en-US"/>
              </w:rPr>
              <w:t>3410440005604</w:t>
            </w:r>
          </w:p>
        </w:tc>
        <w:tc>
          <w:tcPr>
            <w:tcW w:w="4366" w:type="dxa"/>
            <w:gridSpan w:val="4"/>
            <w:tcBorders>
              <w:top w:val="nil"/>
              <w:bottom w:val="single" w:sz="2" w:space="0" w:color="auto"/>
            </w:tcBorders>
            <w:vAlign w:val="center"/>
          </w:tcPr>
          <w:p w14:paraId="16B5E5C0" w14:textId="77777777" w:rsidR="00277424" w:rsidRPr="00C97908" w:rsidRDefault="00277424" w:rsidP="00277424">
            <w:pPr>
              <w:rPr>
                <w:sz w:val="16"/>
                <w:szCs w:val="16"/>
                <w:lang w:val="en-US"/>
              </w:rPr>
            </w:pPr>
            <w:r w:rsidRPr="00C97908">
              <w:rPr>
                <w:sz w:val="16"/>
                <w:szCs w:val="16"/>
                <w:lang w:val="en-US"/>
              </w:rPr>
              <w:t>Tractor pe pneuri U 650 de 48 kw (65 cp)</w:t>
            </w:r>
          </w:p>
        </w:tc>
        <w:tc>
          <w:tcPr>
            <w:tcW w:w="1021" w:type="dxa"/>
            <w:gridSpan w:val="3"/>
            <w:tcBorders>
              <w:top w:val="nil"/>
              <w:bottom w:val="single" w:sz="2" w:space="0" w:color="auto"/>
            </w:tcBorders>
            <w:vAlign w:val="center"/>
          </w:tcPr>
          <w:p w14:paraId="5B3BB0A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F5799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3479903" w14:textId="77777777" w:rsidR="00277424" w:rsidRPr="00C97908" w:rsidRDefault="00277424" w:rsidP="00277424">
            <w:pPr>
              <w:jc w:val="center"/>
              <w:rPr>
                <w:sz w:val="16"/>
                <w:szCs w:val="16"/>
                <w:lang w:val="en-US"/>
              </w:rPr>
            </w:pPr>
            <w:r w:rsidRPr="00C97908">
              <w:rPr>
                <w:sz w:val="16"/>
                <w:szCs w:val="16"/>
                <w:lang w:val="en-US"/>
              </w:rPr>
              <w:t>0,28</w:t>
            </w:r>
          </w:p>
        </w:tc>
      </w:tr>
      <w:tr w:rsidR="00277424" w:rsidRPr="00B40365" w14:paraId="1E61112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FF7C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4619EA7" w14:textId="77777777" w:rsidR="00277424" w:rsidRPr="00B40365" w:rsidRDefault="00277424" w:rsidP="00277424">
            <w:pPr>
              <w:jc w:val="center"/>
              <w:rPr>
                <w:sz w:val="16"/>
                <w:szCs w:val="16"/>
                <w:lang w:val="en-US"/>
              </w:rPr>
            </w:pPr>
            <w:r w:rsidRPr="00B40365">
              <w:rPr>
                <w:sz w:val="16"/>
                <w:szCs w:val="16"/>
                <w:lang w:val="en-US"/>
              </w:rPr>
              <w:t>2952160007253</w:t>
            </w:r>
          </w:p>
        </w:tc>
        <w:tc>
          <w:tcPr>
            <w:tcW w:w="4366" w:type="dxa"/>
            <w:gridSpan w:val="4"/>
            <w:tcBorders>
              <w:top w:val="nil"/>
              <w:bottom w:val="single" w:sz="2" w:space="0" w:color="auto"/>
            </w:tcBorders>
            <w:vAlign w:val="center"/>
          </w:tcPr>
          <w:p w14:paraId="10105532" w14:textId="77777777" w:rsidR="00277424" w:rsidRPr="00C97908" w:rsidRDefault="00277424" w:rsidP="00277424">
            <w:pPr>
              <w:rPr>
                <w:sz w:val="16"/>
                <w:szCs w:val="16"/>
                <w:lang w:val="en-US"/>
              </w:rPr>
            </w:pPr>
            <w:r w:rsidRPr="00C97908">
              <w:rPr>
                <w:sz w:val="16"/>
                <w:szCs w:val="16"/>
                <w:lang w:val="en-US"/>
              </w:rPr>
              <w:t>Utilaj pentru intindere teava</w:t>
            </w:r>
          </w:p>
        </w:tc>
        <w:tc>
          <w:tcPr>
            <w:tcW w:w="1021" w:type="dxa"/>
            <w:gridSpan w:val="3"/>
            <w:tcBorders>
              <w:top w:val="nil"/>
              <w:bottom w:val="single" w:sz="2" w:space="0" w:color="auto"/>
            </w:tcBorders>
            <w:vAlign w:val="center"/>
          </w:tcPr>
          <w:p w14:paraId="5DA1218D"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90F58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92793E2" w14:textId="77777777" w:rsidR="00277424" w:rsidRPr="00C97908" w:rsidRDefault="00277424" w:rsidP="00277424">
            <w:pPr>
              <w:jc w:val="center"/>
              <w:rPr>
                <w:sz w:val="16"/>
                <w:szCs w:val="16"/>
                <w:lang w:val="en-US"/>
              </w:rPr>
            </w:pPr>
            <w:r w:rsidRPr="00C97908">
              <w:rPr>
                <w:sz w:val="16"/>
                <w:szCs w:val="16"/>
                <w:lang w:val="en-US"/>
              </w:rPr>
              <w:t>0,28</w:t>
            </w:r>
          </w:p>
        </w:tc>
      </w:tr>
      <w:tr w:rsidR="00277424" w:rsidRPr="009B70F2" w14:paraId="084FFAC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BED06" w14:textId="77777777" w:rsidR="00277424" w:rsidRPr="005E2CA0" w:rsidRDefault="00277424" w:rsidP="00277424">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6C20A936" w14:textId="77777777" w:rsidR="00277424" w:rsidRPr="005E2CA0" w:rsidRDefault="00277424" w:rsidP="00277424">
            <w:pPr>
              <w:jc w:val="center"/>
              <w:rPr>
                <w:b/>
                <w:bCs/>
                <w:sz w:val="22"/>
                <w:szCs w:val="22"/>
                <w:lang w:val="en-US"/>
              </w:rPr>
            </w:pPr>
            <w:r w:rsidRPr="005E2CA0">
              <w:rPr>
                <w:b/>
                <w:bCs/>
                <w:sz w:val="22"/>
                <w:szCs w:val="22"/>
                <w:lang w:val="en-US"/>
              </w:rPr>
              <w:t>AcA53A</w:t>
            </w:r>
          </w:p>
        </w:tc>
        <w:tc>
          <w:tcPr>
            <w:tcW w:w="4366" w:type="dxa"/>
            <w:gridSpan w:val="5"/>
            <w:tcBorders>
              <w:top w:val="single" w:sz="4" w:space="0" w:color="auto"/>
              <w:bottom w:val="single" w:sz="4" w:space="0" w:color="auto"/>
            </w:tcBorders>
          </w:tcPr>
          <w:p w14:paraId="3C087900" w14:textId="77777777" w:rsidR="00277424" w:rsidRPr="005E2CA0" w:rsidRDefault="00277424" w:rsidP="00277424">
            <w:pPr>
              <w:rPr>
                <w:b/>
                <w:bCs/>
                <w:sz w:val="2"/>
                <w:szCs w:val="2"/>
                <w:lang w:val="en-US"/>
              </w:rPr>
            </w:pPr>
            <w:r w:rsidRPr="005E2CA0">
              <w:rPr>
                <w:b/>
                <w:bCs/>
                <w:sz w:val="22"/>
                <w:szCs w:val="22"/>
                <w:lang w:val="en-US"/>
              </w:rPr>
              <w:t>Imbinarea prin sudura cap la cap a Adaptor flansa D=63 mm PE100 SDR17</w:t>
            </w:r>
          </w:p>
          <w:p w14:paraId="2C16BC8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F4C7F54"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BDC15D"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EAFCC66" w14:textId="77777777" w:rsidR="00277424" w:rsidRPr="005E2CA0" w:rsidRDefault="00277424" w:rsidP="00277424">
            <w:pPr>
              <w:jc w:val="center"/>
              <w:rPr>
                <w:b/>
                <w:bCs/>
                <w:sz w:val="22"/>
                <w:szCs w:val="22"/>
                <w:lang w:val="en-US"/>
              </w:rPr>
            </w:pPr>
            <w:r w:rsidRPr="005E2CA0">
              <w:rPr>
                <w:b/>
                <w:bCs/>
                <w:sz w:val="22"/>
                <w:szCs w:val="22"/>
                <w:lang w:val="en-US"/>
              </w:rPr>
              <w:t>3,00</w:t>
            </w:r>
          </w:p>
          <w:p w14:paraId="6941470F" w14:textId="77777777" w:rsidR="00277424" w:rsidRPr="009B70F2" w:rsidRDefault="00277424" w:rsidP="00277424">
            <w:pPr>
              <w:jc w:val="center"/>
              <w:rPr>
                <w:sz w:val="2"/>
                <w:szCs w:val="2"/>
                <w:lang w:val="en-US"/>
              </w:rPr>
            </w:pPr>
          </w:p>
        </w:tc>
      </w:tr>
      <w:tr w:rsidR="00277424" w:rsidRPr="00B40365" w14:paraId="2BF319B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415C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7D3842C" w14:textId="77777777" w:rsidR="00277424" w:rsidRPr="00B40365" w:rsidRDefault="00277424" w:rsidP="00277424">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8827DF3" w14:textId="77777777" w:rsidR="00277424" w:rsidRPr="00C97908" w:rsidRDefault="00277424" w:rsidP="00277424">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126B7A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61775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72BF216" w14:textId="77777777" w:rsidR="00277424" w:rsidRPr="00C97908" w:rsidRDefault="00277424" w:rsidP="00277424">
            <w:pPr>
              <w:jc w:val="center"/>
              <w:rPr>
                <w:sz w:val="16"/>
                <w:szCs w:val="16"/>
                <w:lang w:val="en-US"/>
              </w:rPr>
            </w:pPr>
            <w:r w:rsidRPr="00C97908">
              <w:rPr>
                <w:sz w:val="16"/>
                <w:szCs w:val="16"/>
                <w:lang w:val="en-US"/>
              </w:rPr>
              <w:t>2,40</w:t>
            </w:r>
          </w:p>
        </w:tc>
      </w:tr>
      <w:tr w:rsidR="00277424" w:rsidRPr="00B40365" w14:paraId="32585EB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E9EF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F95D5AF" w14:textId="77777777" w:rsidR="00277424" w:rsidRPr="00B40365" w:rsidRDefault="00277424" w:rsidP="00277424">
            <w:pPr>
              <w:jc w:val="center"/>
              <w:rPr>
                <w:sz w:val="16"/>
                <w:szCs w:val="16"/>
                <w:lang w:val="en-US"/>
              </w:rPr>
            </w:pPr>
            <w:r w:rsidRPr="00B40365">
              <w:rPr>
                <w:sz w:val="16"/>
                <w:szCs w:val="16"/>
                <w:lang w:val="en-US"/>
              </w:rPr>
              <w:t>2523156753063</w:t>
            </w:r>
          </w:p>
        </w:tc>
        <w:tc>
          <w:tcPr>
            <w:tcW w:w="4366" w:type="dxa"/>
            <w:gridSpan w:val="4"/>
            <w:tcBorders>
              <w:top w:val="nil"/>
              <w:bottom w:val="single" w:sz="2" w:space="0" w:color="auto"/>
            </w:tcBorders>
            <w:vAlign w:val="center"/>
          </w:tcPr>
          <w:p w14:paraId="52334D86" w14:textId="77777777" w:rsidR="00277424" w:rsidRPr="00C97908" w:rsidRDefault="00277424" w:rsidP="00277424">
            <w:pPr>
              <w:rPr>
                <w:sz w:val="16"/>
                <w:szCs w:val="16"/>
                <w:lang w:val="en-US"/>
              </w:rPr>
            </w:pPr>
            <w:r w:rsidRPr="00C97908">
              <w:rPr>
                <w:sz w:val="16"/>
                <w:szCs w:val="16"/>
                <w:lang w:val="en-US"/>
              </w:rPr>
              <w:t xml:space="preserve">Adaptor flansa D=63 mm PE100 SDR17 </w:t>
            </w:r>
          </w:p>
        </w:tc>
        <w:tc>
          <w:tcPr>
            <w:tcW w:w="1021" w:type="dxa"/>
            <w:gridSpan w:val="3"/>
            <w:tcBorders>
              <w:top w:val="nil"/>
              <w:bottom w:val="single" w:sz="2" w:space="0" w:color="auto"/>
            </w:tcBorders>
            <w:vAlign w:val="center"/>
          </w:tcPr>
          <w:p w14:paraId="1531FB4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8288D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FC8B86F" w14:textId="77777777" w:rsidR="00277424" w:rsidRPr="00C97908" w:rsidRDefault="00277424" w:rsidP="00277424">
            <w:pPr>
              <w:jc w:val="center"/>
              <w:rPr>
                <w:sz w:val="16"/>
                <w:szCs w:val="16"/>
                <w:lang w:val="en-US"/>
              </w:rPr>
            </w:pPr>
            <w:r w:rsidRPr="00C97908">
              <w:rPr>
                <w:sz w:val="16"/>
                <w:szCs w:val="16"/>
                <w:lang w:val="en-US"/>
              </w:rPr>
              <w:t>3,00</w:t>
            </w:r>
          </w:p>
        </w:tc>
      </w:tr>
      <w:tr w:rsidR="00277424" w:rsidRPr="00B40365" w14:paraId="4697C10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6EEB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D6FF66E" w14:textId="77777777" w:rsidR="00277424" w:rsidRPr="00B40365" w:rsidRDefault="00277424" w:rsidP="00277424">
            <w:pPr>
              <w:jc w:val="center"/>
              <w:rPr>
                <w:sz w:val="16"/>
                <w:szCs w:val="16"/>
                <w:lang w:val="en-US"/>
              </w:rPr>
            </w:pPr>
            <w:r w:rsidRPr="00B40365">
              <w:rPr>
                <w:sz w:val="16"/>
                <w:szCs w:val="16"/>
                <w:lang w:val="en-US"/>
              </w:rPr>
              <w:t>2940600003015</w:t>
            </w:r>
          </w:p>
        </w:tc>
        <w:tc>
          <w:tcPr>
            <w:tcW w:w="4366" w:type="dxa"/>
            <w:gridSpan w:val="4"/>
            <w:tcBorders>
              <w:top w:val="nil"/>
              <w:bottom w:val="single" w:sz="2" w:space="0" w:color="auto"/>
            </w:tcBorders>
            <w:vAlign w:val="center"/>
          </w:tcPr>
          <w:p w14:paraId="7B4DDD02" w14:textId="77777777" w:rsidR="00277424" w:rsidRPr="00C97908" w:rsidRDefault="00277424" w:rsidP="00277424">
            <w:pPr>
              <w:rPr>
                <w:sz w:val="16"/>
                <w:szCs w:val="16"/>
                <w:lang w:val="en-US"/>
              </w:rPr>
            </w:pPr>
            <w:r w:rsidRPr="00C97908">
              <w:rPr>
                <w:sz w:val="16"/>
                <w:szCs w:val="16"/>
                <w:lang w:val="en-US"/>
              </w:rPr>
              <w:t>Aparat de sudura PE metoda electrofuziune</w:t>
            </w:r>
          </w:p>
        </w:tc>
        <w:tc>
          <w:tcPr>
            <w:tcW w:w="1021" w:type="dxa"/>
            <w:gridSpan w:val="3"/>
            <w:tcBorders>
              <w:top w:val="nil"/>
              <w:bottom w:val="single" w:sz="2" w:space="0" w:color="auto"/>
            </w:tcBorders>
            <w:vAlign w:val="center"/>
          </w:tcPr>
          <w:p w14:paraId="7524A104"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420A1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15891282" w14:textId="77777777" w:rsidR="00277424" w:rsidRPr="00C97908" w:rsidRDefault="00277424" w:rsidP="00277424">
            <w:pPr>
              <w:jc w:val="center"/>
              <w:rPr>
                <w:sz w:val="16"/>
                <w:szCs w:val="16"/>
                <w:lang w:val="en-US"/>
              </w:rPr>
            </w:pPr>
            <w:r w:rsidRPr="00C97908">
              <w:rPr>
                <w:sz w:val="16"/>
                <w:szCs w:val="16"/>
                <w:lang w:val="en-US"/>
              </w:rPr>
              <w:t>1,80</w:t>
            </w:r>
          </w:p>
        </w:tc>
      </w:tr>
      <w:tr w:rsidR="00277424" w:rsidRPr="00B40365" w14:paraId="3030BA8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4B4B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256010" w14:textId="77777777" w:rsidR="00277424" w:rsidRPr="00B40365" w:rsidRDefault="00277424" w:rsidP="00277424">
            <w:pPr>
              <w:jc w:val="center"/>
              <w:rPr>
                <w:sz w:val="16"/>
                <w:szCs w:val="16"/>
                <w:lang w:val="en-US"/>
              </w:rPr>
            </w:pPr>
            <w:r w:rsidRPr="00B40365">
              <w:rPr>
                <w:sz w:val="16"/>
                <w:szCs w:val="16"/>
                <w:lang w:val="en-US"/>
              </w:rPr>
              <w:t>3110320012304</w:t>
            </w:r>
          </w:p>
        </w:tc>
        <w:tc>
          <w:tcPr>
            <w:tcW w:w="4366" w:type="dxa"/>
            <w:gridSpan w:val="4"/>
            <w:tcBorders>
              <w:top w:val="nil"/>
              <w:bottom w:val="single" w:sz="2" w:space="0" w:color="auto"/>
            </w:tcBorders>
            <w:vAlign w:val="center"/>
          </w:tcPr>
          <w:p w14:paraId="59E33D9F" w14:textId="77777777" w:rsidR="00277424" w:rsidRPr="00C97908" w:rsidRDefault="00277424" w:rsidP="00277424">
            <w:pPr>
              <w:rPr>
                <w:sz w:val="16"/>
                <w:szCs w:val="16"/>
                <w:lang w:val="en-US"/>
              </w:rPr>
            </w:pPr>
            <w:r w:rsidRPr="00C97908">
              <w:rPr>
                <w:sz w:val="16"/>
                <w:szCs w:val="16"/>
                <w:lang w:val="en-US"/>
              </w:rPr>
              <w:t>Grup electrogen mobil de 39 kw</w:t>
            </w:r>
          </w:p>
        </w:tc>
        <w:tc>
          <w:tcPr>
            <w:tcW w:w="1021" w:type="dxa"/>
            <w:gridSpan w:val="3"/>
            <w:tcBorders>
              <w:top w:val="nil"/>
              <w:bottom w:val="single" w:sz="2" w:space="0" w:color="auto"/>
            </w:tcBorders>
            <w:vAlign w:val="center"/>
          </w:tcPr>
          <w:p w14:paraId="7DBFE79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25264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1A39A30C" w14:textId="77777777" w:rsidR="00277424" w:rsidRPr="00C97908" w:rsidRDefault="00277424" w:rsidP="00277424">
            <w:pPr>
              <w:jc w:val="center"/>
              <w:rPr>
                <w:sz w:val="16"/>
                <w:szCs w:val="16"/>
                <w:lang w:val="en-US"/>
              </w:rPr>
            </w:pPr>
            <w:r w:rsidRPr="00C97908">
              <w:rPr>
                <w:sz w:val="16"/>
                <w:szCs w:val="16"/>
                <w:lang w:val="en-US"/>
              </w:rPr>
              <w:t>1,80</w:t>
            </w:r>
          </w:p>
        </w:tc>
      </w:tr>
      <w:tr w:rsidR="00277424" w:rsidRPr="009B70F2" w14:paraId="680F73F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6FDB13" w14:textId="77777777" w:rsidR="00277424" w:rsidRPr="005E2CA0" w:rsidRDefault="00277424" w:rsidP="00277424">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6345D8A" w14:textId="77777777" w:rsidR="00277424" w:rsidRPr="005E2CA0" w:rsidRDefault="00277424" w:rsidP="00277424">
            <w:pPr>
              <w:jc w:val="center"/>
              <w:rPr>
                <w:b/>
                <w:bCs/>
                <w:sz w:val="22"/>
                <w:szCs w:val="22"/>
                <w:lang w:val="en-US"/>
              </w:rPr>
            </w:pPr>
            <w:r w:rsidRPr="005E2CA0">
              <w:rPr>
                <w:b/>
                <w:bCs/>
                <w:sz w:val="22"/>
                <w:szCs w:val="22"/>
                <w:lang w:val="en-US"/>
              </w:rPr>
              <w:t>AcA23A</w:t>
            </w:r>
          </w:p>
        </w:tc>
        <w:tc>
          <w:tcPr>
            <w:tcW w:w="4366" w:type="dxa"/>
            <w:gridSpan w:val="5"/>
            <w:tcBorders>
              <w:top w:val="single" w:sz="4" w:space="0" w:color="auto"/>
              <w:bottom w:val="single" w:sz="4" w:space="0" w:color="auto"/>
            </w:tcBorders>
          </w:tcPr>
          <w:p w14:paraId="31F557B7" w14:textId="77777777" w:rsidR="00277424" w:rsidRPr="005E2CA0" w:rsidRDefault="00277424" w:rsidP="00277424">
            <w:pPr>
              <w:rPr>
                <w:b/>
                <w:bCs/>
                <w:sz w:val="2"/>
                <w:szCs w:val="2"/>
                <w:lang w:val="en-US"/>
              </w:rPr>
            </w:pPr>
            <w:r w:rsidRPr="005E2CA0">
              <w:rPr>
                <w:b/>
                <w:bCs/>
                <w:sz w:val="22"/>
                <w:szCs w:val="22"/>
                <w:lang w:val="en-US"/>
              </w:rPr>
              <w:t>Imbinarea cu flanse libere a tuburilor, pieselor de legatura si armaturilor avind diametrul de DN50</w:t>
            </w:r>
          </w:p>
          <w:p w14:paraId="2C32E67E" w14:textId="77777777" w:rsidR="00277424" w:rsidRPr="009B70F2" w:rsidRDefault="00277424" w:rsidP="00277424">
            <w:pPr>
              <w:rPr>
                <w:sz w:val="16"/>
                <w:szCs w:val="16"/>
                <w:lang w:val="en-US"/>
              </w:rPr>
            </w:pPr>
            <w:r w:rsidRPr="009B70F2">
              <w:rPr>
                <w:sz w:val="16"/>
                <w:szCs w:val="16"/>
                <w:lang w:val="en-US"/>
              </w:rPr>
              <w:t>Materiale marunte (benzina, lac bitum etc.)=1,0300</w:t>
            </w:r>
          </w:p>
          <w:p w14:paraId="37C12F8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9498AB7"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5B503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B204D1A" w14:textId="77777777" w:rsidR="00277424" w:rsidRPr="005E2CA0" w:rsidRDefault="00277424" w:rsidP="00277424">
            <w:pPr>
              <w:jc w:val="center"/>
              <w:rPr>
                <w:b/>
                <w:bCs/>
                <w:sz w:val="22"/>
                <w:szCs w:val="22"/>
                <w:lang w:val="en-US"/>
              </w:rPr>
            </w:pPr>
            <w:r w:rsidRPr="005E2CA0">
              <w:rPr>
                <w:b/>
                <w:bCs/>
                <w:sz w:val="22"/>
                <w:szCs w:val="22"/>
                <w:lang w:val="en-US"/>
              </w:rPr>
              <w:t>3,00</w:t>
            </w:r>
          </w:p>
          <w:p w14:paraId="213ACE77" w14:textId="77777777" w:rsidR="00277424" w:rsidRPr="009B70F2" w:rsidRDefault="00277424" w:rsidP="00277424">
            <w:pPr>
              <w:jc w:val="center"/>
              <w:rPr>
                <w:sz w:val="2"/>
                <w:szCs w:val="2"/>
                <w:lang w:val="en-US"/>
              </w:rPr>
            </w:pPr>
          </w:p>
        </w:tc>
      </w:tr>
      <w:tr w:rsidR="00277424" w:rsidRPr="00B40365" w14:paraId="3E50A36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172B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AFA02EF"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44F76B9"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478A6043"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9BC80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0,5800</w:t>
            </w:r>
          </w:p>
        </w:tc>
        <w:tc>
          <w:tcPr>
            <w:tcW w:w="1559" w:type="dxa"/>
            <w:gridSpan w:val="2"/>
            <w:tcBorders>
              <w:top w:val="nil"/>
              <w:bottom w:val="single" w:sz="2" w:space="0" w:color="auto"/>
            </w:tcBorders>
            <w:vAlign w:val="center"/>
          </w:tcPr>
          <w:p w14:paraId="4D5483C9" w14:textId="77777777" w:rsidR="00277424" w:rsidRPr="00C97908" w:rsidRDefault="00277424" w:rsidP="00277424">
            <w:pPr>
              <w:jc w:val="center"/>
              <w:rPr>
                <w:sz w:val="16"/>
                <w:szCs w:val="16"/>
                <w:lang w:val="en-US"/>
              </w:rPr>
            </w:pPr>
            <w:r w:rsidRPr="00C97908">
              <w:rPr>
                <w:sz w:val="16"/>
                <w:szCs w:val="16"/>
                <w:lang w:val="en-US"/>
              </w:rPr>
              <w:t>1,74</w:t>
            </w:r>
          </w:p>
        </w:tc>
      </w:tr>
      <w:tr w:rsidR="00277424" w:rsidRPr="00B40365" w14:paraId="03EC2B6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9FAD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C38E212" w14:textId="77777777" w:rsidR="00277424" w:rsidRPr="00B40365" w:rsidRDefault="00277424" w:rsidP="00277424">
            <w:pPr>
              <w:jc w:val="center"/>
              <w:rPr>
                <w:sz w:val="16"/>
                <w:szCs w:val="16"/>
                <w:lang w:val="en-US"/>
              </w:rPr>
            </w:pPr>
            <w:r w:rsidRPr="00B40365">
              <w:rPr>
                <w:sz w:val="16"/>
                <w:szCs w:val="16"/>
                <w:lang w:val="en-US"/>
              </w:rPr>
              <w:t>222456722074</w:t>
            </w:r>
          </w:p>
        </w:tc>
        <w:tc>
          <w:tcPr>
            <w:tcW w:w="4366" w:type="dxa"/>
            <w:gridSpan w:val="4"/>
            <w:tcBorders>
              <w:top w:val="nil"/>
              <w:bottom w:val="single" w:sz="2" w:space="0" w:color="auto"/>
            </w:tcBorders>
            <w:vAlign w:val="center"/>
          </w:tcPr>
          <w:p w14:paraId="3D45AFD2" w14:textId="77777777" w:rsidR="00277424" w:rsidRPr="00C97908" w:rsidRDefault="00277424" w:rsidP="00277424">
            <w:pPr>
              <w:rPr>
                <w:sz w:val="16"/>
                <w:szCs w:val="16"/>
                <w:lang w:val="en-US"/>
              </w:rPr>
            </w:pPr>
            <w:r w:rsidRPr="00C97908">
              <w:rPr>
                <w:sz w:val="16"/>
                <w:szCs w:val="16"/>
                <w:lang w:val="en-US"/>
              </w:rPr>
              <w:t>Flansa libera din otel zincat D. 50 (78) PN16 (4 gauri)</w:t>
            </w:r>
          </w:p>
        </w:tc>
        <w:tc>
          <w:tcPr>
            <w:tcW w:w="1021" w:type="dxa"/>
            <w:gridSpan w:val="3"/>
            <w:tcBorders>
              <w:top w:val="nil"/>
              <w:bottom w:val="single" w:sz="2" w:space="0" w:color="auto"/>
            </w:tcBorders>
            <w:vAlign w:val="center"/>
          </w:tcPr>
          <w:p w14:paraId="3576D89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60EA4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07BD0B" w14:textId="77777777" w:rsidR="00277424" w:rsidRPr="00C97908" w:rsidRDefault="00277424" w:rsidP="00277424">
            <w:pPr>
              <w:jc w:val="center"/>
              <w:rPr>
                <w:sz w:val="16"/>
                <w:szCs w:val="16"/>
                <w:lang w:val="en-US"/>
              </w:rPr>
            </w:pPr>
            <w:r w:rsidRPr="00C97908">
              <w:rPr>
                <w:sz w:val="16"/>
                <w:szCs w:val="16"/>
                <w:lang w:val="en-US"/>
              </w:rPr>
              <w:t>3,09</w:t>
            </w:r>
          </w:p>
        </w:tc>
      </w:tr>
      <w:tr w:rsidR="00277424" w:rsidRPr="00B40365" w14:paraId="35FE885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9270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F6AAB2F"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0A35DEAD"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4FAC59F4"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03CDF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7006A66" w14:textId="77777777" w:rsidR="00277424" w:rsidRPr="00C97908" w:rsidRDefault="00277424" w:rsidP="00277424">
            <w:pPr>
              <w:jc w:val="center"/>
              <w:rPr>
                <w:sz w:val="16"/>
                <w:szCs w:val="16"/>
                <w:lang w:val="en-US"/>
              </w:rPr>
            </w:pPr>
            <w:r w:rsidRPr="00C97908">
              <w:rPr>
                <w:sz w:val="16"/>
                <w:szCs w:val="16"/>
                <w:lang w:val="en-US"/>
              </w:rPr>
              <w:t>3,121</w:t>
            </w:r>
          </w:p>
        </w:tc>
      </w:tr>
      <w:tr w:rsidR="00277424" w:rsidRPr="00B40365" w14:paraId="00258A8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C1882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907D56" w14:textId="77777777" w:rsidR="00277424" w:rsidRPr="00B40365" w:rsidRDefault="00277424" w:rsidP="00277424">
            <w:pPr>
              <w:jc w:val="center"/>
              <w:rPr>
                <w:sz w:val="16"/>
                <w:szCs w:val="16"/>
                <w:lang w:val="en-US"/>
              </w:rPr>
            </w:pPr>
            <w:r w:rsidRPr="00B40365">
              <w:rPr>
                <w:sz w:val="16"/>
                <w:szCs w:val="16"/>
                <w:lang w:val="en-US"/>
              </w:rPr>
              <w:t>2874115800001</w:t>
            </w:r>
          </w:p>
        </w:tc>
        <w:tc>
          <w:tcPr>
            <w:tcW w:w="4366" w:type="dxa"/>
            <w:gridSpan w:val="4"/>
            <w:tcBorders>
              <w:top w:val="nil"/>
              <w:bottom w:val="single" w:sz="2" w:space="0" w:color="auto"/>
            </w:tcBorders>
            <w:vAlign w:val="center"/>
          </w:tcPr>
          <w:p w14:paraId="1124FED3" w14:textId="77777777" w:rsidR="00277424" w:rsidRPr="00C97908" w:rsidRDefault="00277424" w:rsidP="00277424">
            <w:pPr>
              <w:rPr>
                <w:sz w:val="16"/>
                <w:szCs w:val="16"/>
                <w:lang w:val="en-US"/>
              </w:rPr>
            </w:pPr>
            <w:r w:rsidRPr="00C97908">
              <w:rPr>
                <w:sz w:val="16"/>
                <w:szCs w:val="16"/>
                <w:lang w:val="en-US"/>
              </w:rPr>
              <w:t xml:space="preserve">Suruburi hexagonale cu piulite </w:t>
            </w:r>
          </w:p>
        </w:tc>
        <w:tc>
          <w:tcPr>
            <w:tcW w:w="1021" w:type="dxa"/>
            <w:gridSpan w:val="3"/>
            <w:tcBorders>
              <w:top w:val="nil"/>
              <w:bottom w:val="single" w:sz="2" w:space="0" w:color="auto"/>
            </w:tcBorders>
            <w:vAlign w:val="center"/>
          </w:tcPr>
          <w:p w14:paraId="5350949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6071C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FFAB603" w14:textId="77777777" w:rsidR="00277424" w:rsidRPr="00C97908" w:rsidRDefault="00277424" w:rsidP="00277424">
            <w:pPr>
              <w:jc w:val="center"/>
              <w:rPr>
                <w:sz w:val="16"/>
                <w:szCs w:val="16"/>
                <w:lang w:val="en-US"/>
              </w:rPr>
            </w:pPr>
            <w:r w:rsidRPr="00C97908">
              <w:rPr>
                <w:sz w:val="16"/>
                <w:szCs w:val="16"/>
                <w:lang w:val="en-US"/>
              </w:rPr>
              <w:t>12,36</w:t>
            </w:r>
          </w:p>
        </w:tc>
      </w:tr>
      <w:tr w:rsidR="00277424" w:rsidRPr="009B70F2" w14:paraId="44DDCED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4107A2" w14:textId="77777777" w:rsidR="00277424" w:rsidRPr="005E2CA0" w:rsidRDefault="00277424" w:rsidP="00277424">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8CEA579" w14:textId="77777777" w:rsidR="00277424" w:rsidRPr="005E2CA0" w:rsidRDefault="00277424" w:rsidP="00277424">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14:paraId="3AAEF018" w14:textId="77777777" w:rsidR="00277424" w:rsidRPr="005E2CA0" w:rsidRDefault="00277424" w:rsidP="00277424">
            <w:pPr>
              <w:rPr>
                <w:b/>
                <w:bCs/>
                <w:sz w:val="2"/>
                <w:szCs w:val="2"/>
                <w:lang w:val="en-US"/>
              </w:rPr>
            </w:pPr>
            <w:r w:rsidRPr="005E2CA0">
              <w:rPr>
                <w:b/>
                <w:bCs/>
                <w:sz w:val="22"/>
                <w:szCs w:val="22"/>
                <w:lang w:val="en-US"/>
              </w:rPr>
              <w:t>Imbinarea cu flanse a Vana sertar din fonta cu flanse DN50 PN10, pana cauciucata</w:t>
            </w:r>
          </w:p>
          <w:p w14:paraId="643D9A1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A4D483D"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D9048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D8EB97B" w14:textId="77777777" w:rsidR="00277424" w:rsidRPr="005E2CA0" w:rsidRDefault="00277424" w:rsidP="00277424">
            <w:pPr>
              <w:jc w:val="center"/>
              <w:rPr>
                <w:b/>
                <w:bCs/>
                <w:sz w:val="22"/>
                <w:szCs w:val="22"/>
                <w:lang w:val="en-US"/>
              </w:rPr>
            </w:pPr>
            <w:r w:rsidRPr="005E2CA0">
              <w:rPr>
                <w:b/>
                <w:bCs/>
                <w:sz w:val="22"/>
                <w:szCs w:val="22"/>
                <w:lang w:val="en-US"/>
              </w:rPr>
              <w:t>1,00</w:t>
            </w:r>
          </w:p>
          <w:p w14:paraId="576E7DD2" w14:textId="77777777" w:rsidR="00277424" w:rsidRPr="009B70F2" w:rsidRDefault="00277424" w:rsidP="00277424">
            <w:pPr>
              <w:jc w:val="center"/>
              <w:rPr>
                <w:sz w:val="2"/>
                <w:szCs w:val="2"/>
                <w:lang w:val="en-US"/>
              </w:rPr>
            </w:pPr>
          </w:p>
        </w:tc>
      </w:tr>
      <w:tr w:rsidR="00277424" w:rsidRPr="00B40365" w14:paraId="637D3CC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4B0A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809A008"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44D1093"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6B819DA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8B2AF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03FB872B" w14:textId="77777777" w:rsidR="00277424" w:rsidRPr="00C97908" w:rsidRDefault="00277424" w:rsidP="00277424">
            <w:pPr>
              <w:jc w:val="center"/>
              <w:rPr>
                <w:sz w:val="16"/>
                <w:szCs w:val="16"/>
                <w:lang w:val="en-US"/>
              </w:rPr>
            </w:pPr>
            <w:r w:rsidRPr="00C97908">
              <w:rPr>
                <w:sz w:val="16"/>
                <w:szCs w:val="16"/>
                <w:lang w:val="en-US"/>
              </w:rPr>
              <w:t>0,89</w:t>
            </w:r>
          </w:p>
        </w:tc>
      </w:tr>
      <w:tr w:rsidR="00277424" w:rsidRPr="00B40365" w14:paraId="3FE8DE5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0CAE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BC4AD07" w14:textId="77777777" w:rsidR="00277424" w:rsidRPr="00B40365" w:rsidRDefault="00277424" w:rsidP="00277424">
            <w:pPr>
              <w:jc w:val="center"/>
              <w:rPr>
                <w:sz w:val="16"/>
                <w:szCs w:val="16"/>
                <w:lang w:val="en-US"/>
              </w:rPr>
            </w:pPr>
            <w:r w:rsidRPr="00B40365">
              <w:rPr>
                <w:sz w:val="16"/>
                <w:szCs w:val="16"/>
                <w:lang w:val="en-US"/>
              </w:rPr>
              <w:t>2722104103430</w:t>
            </w:r>
          </w:p>
        </w:tc>
        <w:tc>
          <w:tcPr>
            <w:tcW w:w="4366" w:type="dxa"/>
            <w:gridSpan w:val="4"/>
            <w:tcBorders>
              <w:top w:val="nil"/>
              <w:bottom w:val="single" w:sz="2" w:space="0" w:color="auto"/>
            </w:tcBorders>
            <w:vAlign w:val="center"/>
          </w:tcPr>
          <w:p w14:paraId="132EA65C" w14:textId="77777777" w:rsidR="00277424" w:rsidRPr="00C97908" w:rsidRDefault="00277424" w:rsidP="00277424">
            <w:pPr>
              <w:rPr>
                <w:sz w:val="16"/>
                <w:szCs w:val="16"/>
                <w:lang w:val="en-US"/>
              </w:rPr>
            </w:pPr>
            <w:r w:rsidRPr="00C97908">
              <w:rPr>
                <w:sz w:val="16"/>
                <w:szCs w:val="16"/>
                <w:lang w:val="en-US"/>
              </w:rPr>
              <w:t>Vana fonta DN50  PN10/16 cu pana cauciucata (4 gauri)</w:t>
            </w:r>
          </w:p>
        </w:tc>
        <w:tc>
          <w:tcPr>
            <w:tcW w:w="1021" w:type="dxa"/>
            <w:gridSpan w:val="3"/>
            <w:tcBorders>
              <w:top w:val="nil"/>
              <w:bottom w:val="single" w:sz="2" w:space="0" w:color="auto"/>
            </w:tcBorders>
            <w:vAlign w:val="center"/>
          </w:tcPr>
          <w:p w14:paraId="7FB0CF77"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14035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D0E4DE"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B40365" w14:paraId="6234408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639D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B06F56D"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5502597F"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5630439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9CD0C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F01C6CB" w14:textId="77777777" w:rsidR="00277424" w:rsidRPr="00C97908" w:rsidRDefault="00277424" w:rsidP="00277424">
            <w:pPr>
              <w:jc w:val="center"/>
              <w:rPr>
                <w:sz w:val="16"/>
                <w:szCs w:val="16"/>
                <w:lang w:val="en-US"/>
              </w:rPr>
            </w:pPr>
            <w:r w:rsidRPr="00C97908">
              <w:rPr>
                <w:sz w:val="16"/>
                <w:szCs w:val="16"/>
                <w:lang w:val="en-US"/>
              </w:rPr>
              <w:t>1,01</w:t>
            </w:r>
          </w:p>
        </w:tc>
      </w:tr>
      <w:tr w:rsidR="00277424" w:rsidRPr="00B40365" w14:paraId="1207DE9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D1CC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B665ABB" w14:textId="77777777" w:rsidR="00277424" w:rsidRPr="00B40365" w:rsidRDefault="00277424" w:rsidP="00277424">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14:paraId="50B3A09C" w14:textId="77777777" w:rsidR="00277424" w:rsidRPr="00C97908" w:rsidRDefault="00277424" w:rsidP="00277424">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14:paraId="16255113"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A3F58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D103682"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4D66F18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F3E827" w14:textId="77777777" w:rsidR="00277424" w:rsidRPr="005E2CA0" w:rsidRDefault="00277424" w:rsidP="00277424">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721E0611" w14:textId="77777777" w:rsidR="00277424" w:rsidRPr="005E2CA0" w:rsidRDefault="00277424" w:rsidP="00277424">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14:paraId="04DBBB95" w14:textId="77777777" w:rsidR="00277424" w:rsidRPr="005E2CA0" w:rsidRDefault="00277424" w:rsidP="00277424">
            <w:pPr>
              <w:rPr>
                <w:b/>
                <w:bCs/>
                <w:sz w:val="2"/>
                <w:szCs w:val="2"/>
                <w:lang w:val="en-US"/>
              </w:rPr>
            </w:pPr>
            <w:r w:rsidRPr="005E2CA0">
              <w:rPr>
                <w:b/>
                <w:bCs/>
                <w:sz w:val="22"/>
                <w:szCs w:val="22"/>
                <w:lang w:val="en-US"/>
              </w:rPr>
              <w:t>Imbinarea cu flanse a Vana sertar din fonta cu flanse DN50 PN16, pana cauciucata</w:t>
            </w:r>
          </w:p>
          <w:p w14:paraId="7CB7EAE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6BBFE28"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1214C7"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1B404BE" w14:textId="77777777" w:rsidR="00277424" w:rsidRPr="005E2CA0" w:rsidRDefault="00277424" w:rsidP="00277424">
            <w:pPr>
              <w:jc w:val="center"/>
              <w:rPr>
                <w:b/>
                <w:bCs/>
                <w:sz w:val="22"/>
                <w:szCs w:val="22"/>
                <w:lang w:val="en-US"/>
              </w:rPr>
            </w:pPr>
            <w:r w:rsidRPr="005E2CA0">
              <w:rPr>
                <w:b/>
                <w:bCs/>
                <w:sz w:val="22"/>
                <w:szCs w:val="22"/>
                <w:lang w:val="en-US"/>
              </w:rPr>
              <w:t>1,00</w:t>
            </w:r>
          </w:p>
          <w:p w14:paraId="72269675" w14:textId="77777777" w:rsidR="00277424" w:rsidRPr="009B70F2" w:rsidRDefault="00277424" w:rsidP="00277424">
            <w:pPr>
              <w:jc w:val="center"/>
              <w:rPr>
                <w:sz w:val="2"/>
                <w:szCs w:val="2"/>
                <w:lang w:val="en-US"/>
              </w:rPr>
            </w:pPr>
          </w:p>
        </w:tc>
      </w:tr>
      <w:tr w:rsidR="00277424" w:rsidRPr="00B40365" w14:paraId="69348A9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BBB1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155BB19"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60F78213"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2460FF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F09E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1B8C1CAB" w14:textId="77777777" w:rsidR="00277424" w:rsidRPr="00C97908" w:rsidRDefault="00277424" w:rsidP="00277424">
            <w:pPr>
              <w:jc w:val="center"/>
              <w:rPr>
                <w:sz w:val="16"/>
                <w:szCs w:val="16"/>
                <w:lang w:val="en-US"/>
              </w:rPr>
            </w:pPr>
            <w:r w:rsidRPr="00C97908">
              <w:rPr>
                <w:sz w:val="16"/>
                <w:szCs w:val="16"/>
                <w:lang w:val="en-US"/>
              </w:rPr>
              <w:t>0,89</w:t>
            </w:r>
          </w:p>
        </w:tc>
      </w:tr>
      <w:tr w:rsidR="00277424" w:rsidRPr="00B40365" w14:paraId="161F27A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66F3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4D67EEE" w14:textId="77777777" w:rsidR="00277424" w:rsidRPr="00B40365" w:rsidRDefault="00277424" w:rsidP="00277424">
            <w:pPr>
              <w:jc w:val="center"/>
              <w:rPr>
                <w:sz w:val="16"/>
                <w:szCs w:val="16"/>
                <w:lang w:val="en-US"/>
              </w:rPr>
            </w:pPr>
            <w:r w:rsidRPr="00B40365">
              <w:rPr>
                <w:sz w:val="16"/>
                <w:szCs w:val="16"/>
                <w:lang w:val="en-US"/>
              </w:rPr>
              <w:t>2722104113430</w:t>
            </w:r>
          </w:p>
        </w:tc>
        <w:tc>
          <w:tcPr>
            <w:tcW w:w="4366" w:type="dxa"/>
            <w:gridSpan w:val="4"/>
            <w:tcBorders>
              <w:top w:val="nil"/>
              <w:bottom w:val="single" w:sz="2" w:space="0" w:color="auto"/>
            </w:tcBorders>
            <w:vAlign w:val="center"/>
          </w:tcPr>
          <w:p w14:paraId="23D04F66" w14:textId="77777777" w:rsidR="00277424" w:rsidRPr="00C97908" w:rsidRDefault="00277424" w:rsidP="00277424">
            <w:pPr>
              <w:rPr>
                <w:sz w:val="16"/>
                <w:szCs w:val="16"/>
                <w:lang w:val="en-US"/>
              </w:rPr>
            </w:pPr>
            <w:r w:rsidRPr="00C97908">
              <w:rPr>
                <w:sz w:val="16"/>
                <w:szCs w:val="16"/>
                <w:lang w:val="en-US"/>
              </w:rPr>
              <w:t>Vana fonta DN50  PN16 cu pana cauciucata (4 gauri)</w:t>
            </w:r>
          </w:p>
        </w:tc>
        <w:tc>
          <w:tcPr>
            <w:tcW w:w="1021" w:type="dxa"/>
            <w:gridSpan w:val="3"/>
            <w:tcBorders>
              <w:top w:val="nil"/>
              <w:bottom w:val="single" w:sz="2" w:space="0" w:color="auto"/>
            </w:tcBorders>
            <w:vAlign w:val="center"/>
          </w:tcPr>
          <w:p w14:paraId="0982B4DB"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60DCE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0724E4"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B40365" w14:paraId="1AEDD15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1100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F0FC424"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6AE46162"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5678D14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027BF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E5AC2BF" w14:textId="77777777" w:rsidR="00277424" w:rsidRPr="00C97908" w:rsidRDefault="00277424" w:rsidP="00277424">
            <w:pPr>
              <w:jc w:val="center"/>
              <w:rPr>
                <w:sz w:val="16"/>
                <w:szCs w:val="16"/>
                <w:lang w:val="en-US"/>
              </w:rPr>
            </w:pPr>
            <w:r w:rsidRPr="00C97908">
              <w:rPr>
                <w:sz w:val="16"/>
                <w:szCs w:val="16"/>
                <w:lang w:val="en-US"/>
              </w:rPr>
              <w:t>1,01</w:t>
            </w:r>
          </w:p>
        </w:tc>
      </w:tr>
      <w:tr w:rsidR="00277424" w:rsidRPr="00B40365" w14:paraId="5CD6B5E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5843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D2D60D6" w14:textId="77777777" w:rsidR="00277424" w:rsidRPr="00B40365" w:rsidRDefault="00277424" w:rsidP="00277424">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14:paraId="20E8B016" w14:textId="77777777" w:rsidR="00277424" w:rsidRPr="00C97908" w:rsidRDefault="00277424" w:rsidP="00277424">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14:paraId="19B7F444"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2297F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72DA318"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62F8222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DEF49" w14:textId="77777777" w:rsidR="00277424" w:rsidRPr="005E2CA0" w:rsidRDefault="00277424" w:rsidP="00277424">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15A1811D" w14:textId="77777777" w:rsidR="00277424" w:rsidRPr="005E2CA0" w:rsidRDefault="00277424" w:rsidP="00277424">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14:paraId="6FE2F4D9" w14:textId="77777777" w:rsidR="00277424" w:rsidRPr="005E2CA0" w:rsidRDefault="00277424" w:rsidP="00277424">
            <w:pPr>
              <w:rPr>
                <w:b/>
                <w:bCs/>
                <w:sz w:val="2"/>
                <w:szCs w:val="2"/>
                <w:lang w:val="en-US"/>
              </w:rPr>
            </w:pPr>
            <w:r w:rsidRPr="005E2CA0">
              <w:rPr>
                <w:b/>
                <w:bCs/>
                <w:sz w:val="22"/>
                <w:szCs w:val="22"/>
                <w:lang w:val="en-US"/>
              </w:rPr>
              <w:t>Imbinarea cu flanse a Clapeta de retinere cu disc DN50 PN10</w:t>
            </w:r>
          </w:p>
          <w:p w14:paraId="70D8155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CB711F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38A0C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57C8B52" w14:textId="77777777" w:rsidR="00277424" w:rsidRPr="005E2CA0" w:rsidRDefault="00277424" w:rsidP="00277424">
            <w:pPr>
              <w:jc w:val="center"/>
              <w:rPr>
                <w:b/>
                <w:bCs/>
                <w:sz w:val="22"/>
                <w:szCs w:val="22"/>
                <w:lang w:val="en-US"/>
              </w:rPr>
            </w:pPr>
            <w:r w:rsidRPr="005E2CA0">
              <w:rPr>
                <w:b/>
                <w:bCs/>
                <w:sz w:val="22"/>
                <w:szCs w:val="22"/>
                <w:lang w:val="en-US"/>
              </w:rPr>
              <w:t>1,00</w:t>
            </w:r>
          </w:p>
          <w:p w14:paraId="55F995E4" w14:textId="77777777" w:rsidR="00277424" w:rsidRPr="009B70F2" w:rsidRDefault="00277424" w:rsidP="00277424">
            <w:pPr>
              <w:jc w:val="center"/>
              <w:rPr>
                <w:sz w:val="2"/>
                <w:szCs w:val="2"/>
                <w:lang w:val="en-US"/>
              </w:rPr>
            </w:pPr>
          </w:p>
        </w:tc>
      </w:tr>
      <w:tr w:rsidR="00277424" w:rsidRPr="00B40365" w14:paraId="7FD69A5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2C8D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120EE46"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761D66A"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F6B520A"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36FF9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1FF7C894" w14:textId="77777777" w:rsidR="00277424" w:rsidRPr="00C97908" w:rsidRDefault="00277424" w:rsidP="00277424">
            <w:pPr>
              <w:jc w:val="center"/>
              <w:rPr>
                <w:sz w:val="16"/>
                <w:szCs w:val="16"/>
                <w:lang w:val="en-US"/>
              </w:rPr>
            </w:pPr>
            <w:r w:rsidRPr="00C97908">
              <w:rPr>
                <w:sz w:val="16"/>
                <w:szCs w:val="16"/>
                <w:lang w:val="en-US"/>
              </w:rPr>
              <w:t>0,89</w:t>
            </w:r>
          </w:p>
        </w:tc>
      </w:tr>
      <w:tr w:rsidR="00277424" w:rsidRPr="00B40365" w14:paraId="02A619C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B43B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A9163C6" w14:textId="77777777" w:rsidR="00277424" w:rsidRPr="00B40365" w:rsidRDefault="00277424" w:rsidP="00277424">
            <w:pPr>
              <w:jc w:val="center"/>
              <w:rPr>
                <w:sz w:val="16"/>
                <w:szCs w:val="16"/>
                <w:lang w:val="en-US"/>
              </w:rPr>
            </w:pPr>
            <w:r w:rsidRPr="00B40365">
              <w:rPr>
                <w:sz w:val="16"/>
                <w:szCs w:val="16"/>
                <w:lang w:val="en-US"/>
              </w:rPr>
              <w:t>222456705910</w:t>
            </w:r>
          </w:p>
        </w:tc>
        <w:tc>
          <w:tcPr>
            <w:tcW w:w="4366" w:type="dxa"/>
            <w:gridSpan w:val="4"/>
            <w:tcBorders>
              <w:top w:val="nil"/>
              <w:bottom w:val="single" w:sz="2" w:space="0" w:color="auto"/>
            </w:tcBorders>
            <w:vAlign w:val="center"/>
          </w:tcPr>
          <w:p w14:paraId="66AD87C8" w14:textId="77777777" w:rsidR="00277424" w:rsidRPr="00C97908" w:rsidRDefault="00277424" w:rsidP="00277424">
            <w:pPr>
              <w:rPr>
                <w:sz w:val="16"/>
                <w:szCs w:val="16"/>
                <w:lang w:val="en-US"/>
              </w:rPr>
            </w:pPr>
            <w:r w:rsidRPr="00C97908">
              <w:rPr>
                <w:sz w:val="16"/>
                <w:szCs w:val="16"/>
                <w:lang w:val="en-US"/>
              </w:rPr>
              <w:t>Clapeta de retinere cu disc DN50 PN10</w:t>
            </w:r>
          </w:p>
        </w:tc>
        <w:tc>
          <w:tcPr>
            <w:tcW w:w="1021" w:type="dxa"/>
            <w:gridSpan w:val="3"/>
            <w:tcBorders>
              <w:top w:val="nil"/>
              <w:bottom w:val="single" w:sz="2" w:space="0" w:color="auto"/>
            </w:tcBorders>
            <w:vAlign w:val="center"/>
          </w:tcPr>
          <w:p w14:paraId="2A3EF03B"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92C27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3BA141"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B40365" w14:paraId="641AE2D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78EA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3679E32"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592C9744"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1EB3E0E6"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C79F2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632C0CB" w14:textId="77777777" w:rsidR="00277424" w:rsidRPr="00C97908" w:rsidRDefault="00277424" w:rsidP="00277424">
            <w:pPr>
              <w:jc w:val="center"/>
              <w:rPr>
                <w:sz w:val="16"/>
                <w:szCs w:val="16"/>
                <w:lang w:val="en-US"/>
              </w:rPr>
            </w:pPr>
            <w:r w:rsidRPr="00C97908">
              <w:rPr>
                <w:sz w:val="16"/>
                <w:szCs w:val="16"/>
                <w:lang w:val="en-US"/>
              </w:rPr>
              <w:t>1,01</w:t>
            </w:r>
          </w:p>
        </w:tc>
      </w:tr>
      <w:tr w:rsidR="00277424" w:rsidRPr="00B40365" w14:paraId="321857E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C592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75C062" w14:textId="77777777" w:rsidR="00277424" w:rsidRPr="00B40365" w:rsidRDefault="00277424" w:rsidP="00277424">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14:paraId="0F622986" w14:textId="77777777" w:rsidR="00277424" w:rsidRPr="00C97908" w:rsidRDefault="00277424" w:rsidP="00277424">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14:paraId="43DFBCD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5B6E2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39E7C6E"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3EC6C708"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F15837" w14:textId="77777777" w:rsidR="00277424" w:rsidRPr="005E2CA0" w:rsidRDefault="00277424" w:rsidP="00277424">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47D21643" w14:textId="77777777" w:rsidR="00277424" w:rsidRPr="005E2CA0" w:rsidRDefault="00277424" w:rsidP="00277424">
            <w:pPr>
              <w:jc w:val="center"/>
              <w:rPr>
                <w:b/>
                <w:bCs/>
                <w:sz w:val="22"/>
                <w:szCs w:val="22"/>
                <w:lang w:val="en-US"/>
              </w:rPr>
            </w:pPr>
            <w:r w:rsidRPr="005E2CA0">
              <w:rPr>
                <w:b/>
                <w:bCs/>
                <w:sz w:val="22"/>
                <w:szCs w:val="22"/>
                <w:lang w:val="en-US"/>
              </w:rPr>
              <w:t>AcA05E</w:t>
            </w:r>
          </w:p>
        </w:tc>
        <w:tc>
          <w:tcPr>
            <w:tcW w:w="4366" w:type="dxa"/>
            <w:gridSpan w:val="5"/>
            <w:tcBorders>
              <w:top w:val="single" w:sz="4" w:space="0" w:color="auto"/>
              <w:bottom w:val="single" w:sz="4" w:space="0" w:color="auto"/>
            </w:tcBorders>
          </w:tcPr>
          <w:p w14:paraId="61ACF1E9" w14:textId="77777777" w:rsidR="00277424" w:rsidRPr="005E2CA0" w:rsidRDefault="00277424" w:rsidP="00277424">
            <w:pPr>
              <w:rPr>
                <w:b/>
                <w:bCs/>
                <w:sz w:val="2"/>
                <w:szCs w:val="2"/>
                <w:lang w:val="en-US"/>
              </w:rPr>
            </w:pPr>
            <w:r w:rsidRPr="005E2CA0">
              <w:rPr>
                <w:b/>
                <w:bCs/>
                <w:sz w:val="22"/>
                <w:szCs w:val="22"/>
                <w:lang w:val="en-US"/>
              </w:rPr>
              <w:t>Montarea tevilor din otel, zincate (aparente sau ingropate), pentru alimentari cu apa, asamblate prin sudo-brazare, avind diametrul de D. 50 (60 x 3.5 mm) GOST 3262-75</w:t>
            </w:r>
          </w:p>
          <w:p w14:paraId="42C97539" w14:textId="77777777" w:rsidR="00277424" w:rsidRPr="009B70F2" w:rsidRDefault="00277424" w:rsidP="00277424">
            <w:pPr>
              <w:rPr>
                <w:sz w:val="16"/>
                <w:szCs w:val="16"/>
                <w:lang w:val="en-US"/>
              </w:rPr>
            </w:pPr>
            <w:r w:rsidRPr="009B70F2">
              <w:rPr>
                <w:sz w:val="16"/>
                <w:szCs w:val="16"/>
                <w:lang w:val="en-US"/>
              </w:rPr>
              <w:t>Materiale marunte (butan-gaz, pasta curatire)=1,0500</w:t>
            </w:r>
          </w:p>
          <w:p w14:paraId="45A2F608"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7C56115"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A2A23BF"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DAA03F2" w14:textId="77777777" w:rsidR="00277424" w:rsidRPr="005E2CA0" w:rsidRDefault="00277424" w:rsidP="00277424">
            <w:pPr>
              <w:jc w:val="center"/>
              <w:rPr>
                <w:b/>
                <w:bCs/>
                <w:sz w:val="22"/>
                <w:szCs w:val="22"/>
                <w:lang w:val="en-US"/>
              </w:rPr>
            </w:pPr>
            <w:r w:rsidRPr="005E2CA0">
              <w:rPr>
                <w:b/>
                <w:bCs/>
                <w:sz w:val="22"/>
                <w:szCs w:val="22"/>
                <w:lang w:val="en-US"/>
              </w:rPr>
              <w:t>1,00</w:t>
            </w:r>
          </w:p>
          <w:p w14:paraId="4E661F2C" w14:textId="77777777" w:rsidR="00277424" w:rsidRPr="009B70F2" w:rsidRDefault="00277424" w:rsidP="00277424">
            <w:pPr>
              <w:jc w:val="center"/>
              <w:rPr>
                <w:sz w:val="2"/>
                <w:szCs w:val="2"/>
                <w:lang w:val="en-US"/>
              </w:rPr>
            </w:pPr>
          </w:p>
        </w:tc>
      </w:tr>
      <w:tr w:rsidR="00277424" w:rsidRPr="00B40365" w14:paraId="466B440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E54E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89BD0FA"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5CACBCFE"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69DB42A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97D29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14:paraId="2A778663" w14:textId="77777777" w:rsidR="00277424" w:rsidRPr="00C97908" w:rsidRDefault="00277424" w:rsidP="00277424">
            <w:pPr>
              <w:jc w:val="center"/>
              <w:rPr>
                <w:sz w:val="16"/>
                <w:szCs w:val="16"/>
                <w:lang w:val="en-US"/>
              </w:rPr>
            </w:pPr>
            <w:r w:rsidRPr="00C97908">
              <w:rPr>
                <w:sz w:val="16"/>
                <w:szCs w:val="16"/>
                <w:lang w:val="en-US"/>
              </w:rPr>
              <w:t>1,54</w:t>
            </w:r>
          </w:p>
        </w:tc>
      </w:tr>
      <w:tr w:rsidR="00277424" w:rsidRPr="00B40365" w14:paraId="4AA113C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DA60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875FF3B" w14:textId="77777777" w:rsidR="00277424" w:rsidRPr="00B40365" w:rsidRDefault="00277424" w:rsidP="00277424">
            <w:pPr>
              <w:jc w:val="center"/>
              <w:rPr>
                <w:sz w:val="16"/>
                <w:szCs w:val="16"/>
                <w:lang w:val="en-US"/>
              </w:rPr>
            </w:pPr>
            <w:r w:rsidRPr="00B40365">
              <w:rPr>
                <w:sz w:val="16"/>
                <w:szCs w:val="16"/>
                <w:lang w:val="en-US"/>
              </w:rPr>
              <w:t>2722103305000</w:t>
            </w:r>
          </w:p>
        </w:tc>
        <w:tc>
          <w:tcPr>
            <w:tcW w:w="4366" w:type="dxa"/>
            <w:gridSpan w:val="4"/>
            <w:tcBorders>
              <w:top w:val="nil"/>
              <w:bottom w:val="single" w:sz="2" w:space="0" w:color="auto"/>
            </w:tcBorders>
            <w:vAlign w:val="center"/>
          </w:tcPr>
          <w:p w14:paraId="21CD3AE0" w14:textId="77777777" w:rsidR="00277424" w:rsidRPr="00C97908" w:rsidRDefault="00277424" w:rsidP="00277424">
            <w:pPr>
              <w:rPr>
                <w:sz w:val="16"/>
                <w:szCs w:val="16"/>
                <w:lang w:val="en-US"/>
              </w:rPr>
            </w:pPr>
            <w:r w:rsidRPr="00C97908">
              <w:rPr>
                <w:sz w:val="16"/>
                <w:szCs w:val="16"/>
                <w:lang w:val="en-US"/>
              </w:rPr>
              <w:t>Teava zincata pentru instalatii D. 50 (60 x 3.5 mm) GOST 3262-75</w:t>
            </w:r>
          </w:p>
        </w:tc>
        <w:tc>
          <w:tcPr>
            <w:tcW w:w="1021" w:type="dxa"/>
            <w:gridSpan w:val="3"/>
            <w:tcBorders>
              <w:top w:val="nil"/>
              <w:bottom w:val="single" w:sz="2" w:space="0" w:color="auto"/>
            </w:tcBorders>
            <w:vAlign w:val="center"/>
          </w:tcPr>
          <w:p w14:paraId="59585EF1"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E3F2CE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8AA5C3B" w14:textId="77777777" w:rsidR="00277424" w:rsidRPr="00C97908" w:rsidRDefault="00277424" w:rsidP="00277424">
            <w:pPr>
              <w:jc w:val="center"/>
              <w:rPr>
                <w:sz w:val="16"/>
                <w:szCs w:val="16"/>
                <w:lang w:val="en-US"/>
              </w:rPr>
            </w:pPr>
            <w:r w:rsidRPr="00C97908">
              <w:rPr>
                <w:sz w:val="16"/>
                <w:szCs w:val="16"/>
                <w:lang w:val="en-US"/>
              </w:rPr>
              <w:t>1,071</w:t>
            </w:r>
          </w:p>
        </w:tc>
      </w:tr>
      <w:tr w:rsidR="00277424" w:rsidRPr="00B40365" w14:paraId="4D6C44C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FC88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13CAEB8" w14:textId="77777777" w:rsidR="00277424" w:rsidRPr="00B40365" w:rsidRDefault="00277424" w:rsidP="00277424">
            <w:pPr>
              <w:jc w:val="center"/>
              <w:rPr>
                <w:sz w:val="16"/>
                <w:szCs w:val="16"/>
                <w:lang w:val="en-US"/>
              </w:rPr>
            </w:pPr>
            <w:r w:rsidRPr="00B40365">
              <w:rPr>
                <w:sz w:val="16"/>
                <w:szCs w:val="16"/>
                <w:lang w:val="en-US"/>
              </w:rPr>
              <w:t>2873155903088</w:t>
            </w:r>
          </w:p>
        </w:tc>
        <w:tc>
          <w:tcPr>
            <w:tcW w:w="4366" w:type="dxa"/>
            <w:gridSpan w:val="4"/>
            <w:tcBorders>
              <w:top w:val="nil"/>
              <w:bottom w:val="single" w:sz="2" w:space="0" w:color="auto"/>
            </w:tcBorders>
            <w:vAlign w:val="center"/>
          </w:tcPr>
          <w:p w14:paraId="7007B437" w14:textId="77777777" w:rsidR="00277424" w:rsidRPr="00C97908" w:rsidRDefault="00277424" w:rsidP="00277424">
            <w:pPr>
              <w:rPr>
                <w:sz w:val="16"/>
                <w:szCs w:val="16"/>
                <w:lang w:val="en-US"/>
              </w:rPr>
            </w:pPr>
            <w:r w:rsidRPr="00C97908">
              <w:rPr>
                <w:sz w:val="16"/>
                <w:szCs w:val="16"/>
                <w:lang w:val="en-US"/>
              </w:rPr>
              <w:t>Electrozi speciali Cu-Zn-Si</w:t>
            </w:r>
          </w:p>
        </w:tc>
        <w:tc>
          <w:tcPr>
            <w:tcW w:w="1021" w:type="dxa"/>
            <w:gridSpan w:val="3"/>
            <w:tcBorders>
              <w:top w:val="nil"/>
              <w:bottom w:val="single" w:sz="2" w:space="0" w:color="auto"/>
            </w:tcBorders>
            <w:vAlign w:val="center"/>
          </w:tcPr>
          <w:p w14:paraId="729986FB"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DC45B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B6A708A" w14:textId="77777777" w:rsidR="00277424" w:rsidRPr="00C97908" w:rsidRDefault="00277424" w:rsidP="00277424">
            <w:pPr>
              <w:jc w:val="center"/>
              <w:rPr>
                <w:sz w:val="16"/>
                <w:szCs w:val="16"/>
                <w:lang w:val="en-US"/>
              </w:rPr>
            </w:pPr>
            <w:r w:rsidRPr="00C97908">
              <w:rPr>
                <w:sz w:val="16"/>
                <w:szCs w:val="16"/>
                <w:lang w:val="en-US"/>
              </w:rPr>
              <w:t>0,105</w:t>
            </w:r>
          </w:p>
        </w:tc>
      </w:tr>
      <w:tr w:rsidR="00277424" w:rsidRPr="009B70F2" w14:paraId="414C0F04"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97A703" w14:textId="77777777" w:rsidR="00277424" w:rsidRPr="005E2CA0" w:rsidRDefault="00277424" w:rsidP="00277424">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DEF0FAE" w14:textId="77777777" w:rsidR="00277424" w:rsidRPr="005E2CA0" w:rsidRDefault="00277424" w:rsidP="00277424">
            <w:pPr>
              <w:jc w:val="center"/>
              <w:rPr>
                <w:b/>
                <w:bCs/>
                <w:sz w:val="22"/>
                <w:szCs w:val="22"/>
                <w:lang w:val="en-US"/>
              </w:rPr>
            </w:pPr>
            <w:r w:rsidRPr="005E2CA0">
              <w:rPr>
                <w:b/>
                <w:bCs/>
                <w:sz w:val="22"/>
                <w:szCs w:val="22"/>
                <w:lang w:val="en-US"/>
              </w:rPr>
              <w:t>AcA31A</w:t>
            </w:r>
          </w:p>
        </w:tc>
        <w:tc>
          <w:tcPr>
            <w:tcW w:w="4366" w:type="dxa"/>
            <w:gridSpan w:val="5"/>
            <w:tcBorders>
              <w:top w:val="single" w:sz="4" w:space="0" w:color="auto"/>
              <w:bottom w:val="single" w:sz="4" w:space="0" w:color="auto"/>
            </w:tcBorders>
          </w:tcPr>
          <w:p w14:paraId="67396E22" w14:textId="77777777" w:rsidR="00277424" w:rsidRPr="005E2CA0" w:rsidRDefault="00277424" w:rsidP="00277424">
            <w:pPr>
              <w:rPr>
                <w:b/>
                <w:bCs/>
                <w:sz w:val="2"/>
                <w:szCs w:val="2"/>
                <w:lang w:val="en-US"/>
              </w:rPr>
            </w:pPr>
            <w:r w:rsidRPr="005E2CA0">
              <w:rPr>
                <w:b/>
                <w:bCs/>
                <w:sz w:val="22"/>
                <w:szCs w:val="22"/>
                <w:lang w:val="en-US"/>
              </w:rPr>
              <w:t>Montarea prin sudura electrica a flanselor sau pieselor de legatura, din otel, la capatul tevilor, avind DN50</w:t>
            </w:r>
          </w:p>
          <w:p w14:paraId="21430C15" w14:textId="77777777" w:rsidR="00277424" w:rsidRPr="009B70F2" w:rsidRDefault="00277424" w:rsidP="00277424">
            <w:pPr>
              <w:rPr>
                <w:sz w:val="16"/>
                <w:szCs w:val="16"/>
                <w:lang w:val="en-US"/>
              </w:rPr>
            </w:pPr>
            <w:r w:rsidRPr="009B70F2">
              <w:rPr>
                <w:sz w:val="16"/>
                <w:szCs w:val="16"/>
                <w:lang w:val="en-US"/>
              </w:rPr>
              <w:t>Materiale marunte (oxigen, carbid, electrozi etc.)=1,0500</w:t>
            </w:r>
          </w:p>
          <w:p w14:paraId="2433538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01829F9"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0F1DAF"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0F28F73" w14:textId="77777777" w:rsidR="00277424" w:rsidRPr="005E2CA0" w:rsidRDefault="00277424" w:rsidP="00277424">
            <w:pPr>
              <w:jc w:val="center"/>
              <w:rPr>
                <w:b/>
                <w:bCs/>
                <w:sz w:val="22"/>
                <w:szCs w:val="22"/>
                <w:lang w:val="en-US"/>
              </w:rPr>
            </w:pPr>
            <w:r w:rsidRPr="005E2CA0">
              <w:rPr>
                <w:b/>
                <w:bCs/>
                <w:sz w:val="22"/>
                <w:szCs w:val="22"/>
                <w:lang w:val="en-US"/>
              </w:rPr>
              <w:t>4,00</w:t>
            </w:r>
          </w:p>
          <w:p w14:paraId="0476168F" w14:textId="77777777" w:rsidR="00277424" w:rsidRPr="009B70F2" w:rsidRDefault="00277424" w:rsidP="00277424">
            <w:pPr>
              <w:jc w:val="center"/>
              <w:rPr>
                <w:sz w:val="2"/>
                <w:szCs w:val="2"/>
                <w:lang w:val="en-US"/>
              </w:rPr>
            </w:pPr>
          </w:p>
        </w:tc>
      </w:tr>
      <w:tr w:rsidR="00277424" w:rsidRPr="00B40365" w14:paraId="27F8763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8E69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AE31C67"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45C56453"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40A693E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83DC6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4AAB4810" w14:textId="77777777" w:rsidR="00277424" w:rsidRPr="00C97908" w:rsidRDefault="00277424" w:rsidP="00277424">
            <w:pPr>
              <w:jc w:val="center"/>
              <w:rPr>
                <w:sz w:val="16"/>
                <w:szCs w:val="16"/>
                <w:lang w:val="en-US"/>
              </w:rPr>
            </w:pPr>
            <w:r w:rsidRPr="00C97908">
              <w:rPr>
                <w:sz w:val="16"/>
                <w:szCs w:val="16"/>
                <w:lang w:val="en-US"/>
              </w:rPr>
              <w:t>3,56</w:t>
            </w:r>
          </w:p>
        </w:tc>
      </w:tr>
      <w:tr w:rsidR="00277424" w:rsidRPr="00B40365" w14:paraId="3232707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AEA4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65978C9" w14:textId="77777777" w:rsidR="00277424" w:rsidRPr="00B40365" w:rsidRDefault="00277424" w:rsidP="00277424">
            <w:pPr>
              <w:jc w:val="center"/>
              <w:rPr>
                <w:sz w:val="16"/>
                <w:szCs w:val="16"/>
                <w:lang w:val="en-US"/>
              </w:rPr>
            </w:pPr>
            <w:r w:rsidRPr="00B40365">
              <w:rPr>
                <w:sz w:val="16"/>
                <w:szCs w:val="16"/>
                <w:lang w:val="en-US"/>
              </w:rPr>
              <w:t>2875274400150</w:t>
            </w:r>
          </w:p>
        </w:tc>
        <w:tc>
          <w:tcPr>
            <w:tcW w:w="4366" w:type="dxa"/>
            <w:gridSpan w:val="4"/>
            <w:tcBorders>
              <w:top w:val="nil"/>
              <w:bottom w:val="single" w:sz="2" w:space="0" w:color="auto"/>
            </w:tcBorders>
            <w:vAlign w:val="center"/>
          </w:tcPr>
          <w:p w14:paraId="717B8133" w14:textId="77777777" w:rsidR="00277424" w:rsidRPr="00C97908" w:rsidRDefault="00277424" w:rsidP="00277424">
            <w:pPr>
              <w:rPr>
                <w:sz w:val="16"/>
                <w:szCs w:val="16"/>
                <w:lang w:val="en-US"/>
              </w:rPr>
            </w:pPr>
            <w:r w:rsidRPr="00C97908">
              <w:rPr>
                <w:sz w:val="16"/>
                <w:szCs w:val="16"/>
                <w:lang w:val="en-US"/>
              </w:rPr>
              <w:t xml:space="preserve">Flansa sudura plata otel DN50 (60.3) PN16 DIN (4 gauri) </w:t>
            </w:r>
          </w:p>
        </w:tc>
        <w:tc>
          <w:tcPr>
            <w:tcW w:w="1021" w:type="dxa"/>
            <w:gridSpan w:val="3"/>
            <w:tcBorders>
              <w:top w:val="nil"/>
              <w:bottom w:val="single" w:sz="2" w:space="0" w:color="auto"/>
            </w:tcBorders>
            <w:vAlign w:val="center"/>
          </w:tcPr>
          <w:p w14:paraId="2A186BA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E5BAC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3A71F4" w14:textId="77777777" w:rsidR="00277424" w:rsidRPr="00C97908" w:rsidRDefault="00277424" w:rsidP="00277424">
            <w:pPr>
              <w:jc w:val="center"/>
              <w:rPr>
                <w:sz w:val="16"/>
                <w:szCs w:val="16"/>
                <w:lang w:val="en-US"/>
              </w:rPr>
            </w:pPr>
            <w:r w:rsidRPr="00C97908">
              <w:rPr>
                <w:sz w:val="16"/>
                <w:szCs w:val="16"/>
                <w:lang w:val="en-US"/>
              </w:rPr>
              <w:t>4,20</w:t>
            </w:r>
          </w:p>
        </w:tc>
      </w:tr>
      <w:tr w:rsidR="00277424" w:rsidRPr="00B40365" w14:paraId="6BB170B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0478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F9449BB" w14:textId="77777777" w:rsidR="00277424" w:rsidRPr="00B40365" w:rsidRDefault="00277424" w:rsidP="00277424">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14:paraId="46DD35F1" w14:textId="77777777" w:rsidR="00277424" w:rsidRPr="00C97908" w:rsidRDefault="00277424" w:rsidP="00277424">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14:paraId="2F6B426E"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E054A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91D14BC" w14:textId="77777777" w:rsidR="00277424" w:rsidRPr="00C97908" w:rsidRDefault="00277424" w:rsidP="00277424">
            <w:pPr>
              <w:jc w:val="center"/>
              <w:rPr>
                <w:sz w:val="16"/>
                <w:szCs w:val="16"/>
                <w:lang w:val="en-US"/>
              </w:rPr>
            </w:pPr>
            <w:r w:rsidRPr="00C97908">
              <w:rPr>
                <w:sz w:val="16"/>
                <w:szCs w:val="16"/>
                <w:lang w:val="en-US"/>
              </w:rPr>
              <w:t>1,60</w:t>
            </w:r>
          </w:p>
        </w:tc>
      </w:tr>
      <w:tr w:rsidR="00277424" w:rsidRPr="009B70F2" w14:paraId="3B6B211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3E4FF0" w14:textId="77777777" w:rsidR="00277424" w:rsidRPr="005E2CA0" w:rsidRDefault="00277424" w:rsidP="00277424">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E8D5EDD" w14:textId="77777777" w:rsidR="00277424" w:rsidRPr="005E2CA0" w:rsidRDefault="00277424" w:rsidP="00277424">
            <w:pPr>
              <w:jc w:val="center"/>
              <w:rPr>
                <w:b/>
                <w:bCs/>
                <w:sz w:val="22"/>
                <w:szCs w:val="22"/>
                <w:lang w:val="en-US"/>
              </w:rPr>
            </w:pPr>
            <w:r w:rsidRPr="005E2CA0">
              <w:rPr>
                <w:b/>
                <w:bCs/>
                <w:sz w:val="22"/>
                <w:szCs w:val="22"/>
                <w:lang w:val="en-US"/>
              </w:rPr>
              <w:t>AcF12A</w:t>
            </w:r>
          </w:p>
        </w:tc>
        <w:tc>
          <w:tcPr>
            <w:tcW w:w="4366" w:type="dxa"/>
            <w:gridSpan w:val="5"/>
            <w:tcBorders>
              <w:top w:val="single" w:sz="4" w:space="0" w:color="auto"/>
              <w:bottom w:val="single" w:sz="4" w:space="0" w:color="auto"/>
            </w:tcBorders>
          </w:tcPr>
          <w:p w14:paraId="307D125D" w14:textId="77777777" w:rsidR="00277424" w:rsidRPr="005E2CA0" w:rsidRDefault="00277424" w:rsidP="00277424">
            <w:pPr>
              <w:rPr>
                <w:b/>
                <w:bCs/>
                <w:sz w:val="2"/>
                <w:szCs w:val="2"/>
                <w:lang w:val="en-US"/>
              </w:rPr>
            </w:pPr>
            <w:r w:rsidRPr="005E2CA0">
              <w:rPr>
                <w:b/>
                <w:bCs/>
                <w:sz w:val="22"/>
                <w:szCs w:val="22"/>
                <w:lang w:val="en-US"/>
              </w:rPr>
              <w:t>Proba de presiune a conductelor din PE montate in transee pentru retelele de alimentare cu apa si canalizare, cu diametru - 20-90 mm</w:t>
            </w:r>
          </w:p>
          <w:p w14:paraId="4936379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FFFE32A"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6BAA26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0F4B1E4" w14:textId="77777777" w:rsidR="00277424" w:rsidRPr="005E2CA0" w:rsidRDefault="00277424" w:rsidP="00277424">
            <w:pPr>
              <w:jc w:val="center"/>
              <w:rPr>
                <w:b/>
                <w:bCs/>
                <w:sz w:val="22"/>
                <w:szCs w:val="22"/>
                <w:lang w:val="en-US"/>
              </w:rPr>
            </w:pPr>
            <w:r w:rsidRPr="005E2CA0">
              <w:rPr>
                <w:b/>
                <w:bCs/>
                <w:sz w:val="22"/>
                <w:szCs w:val="22"/>
                <w:lang w:val="en-US"/>
              </w:rPr>
              <w:t>8,00</w:t>
            </w:r>
          </w:p>
          <w:p w14:paraId="56595051" w14:textId="77777777" w:rsidR="00277424" w:rsidRPr="009B70F2" w:rsidRDefault="00277424" w:rsidP="00277424">
            <w:pPr>
              <w:jc w:val="center"/>
              <w:rPr>
                <w:sz w:val="2"/>
                <w:szCs w:val="2"/>
                <w:lang w:val="en-US"/>
              </w:rPr>
            </w:pPr>
          </w:p>
        </w:tc>
      </w:tr>
      <w:tr w:rsidR="00277424" w:rsidRPr="00B40365" w14:paraId="7C0A409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2791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64CC84A" w14:textId="77777777" w:rsidR="00277424" w:rsidRPr="00B40365" w:rsidRDefault="00277424" w:rsidP="00277424">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14:paraId="2AACA3AA" w14:textId="77777777" w:rsidR="00277424" w:rsidRPr="00C97908" w:rsidRDefault="00277424" w:rsidP="00277424">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14:paraId="3C0F6FF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86F2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70DD7CD1" w14:textId="77777777" w:rsidR="00277424" w:rsidRPr="00C97908" w:rsidRDefault="00277424" w:rsidP="00277424">
            <w:pPr>
              <w:jc w:val="center"/>
              <w:rPr>
                <w:sz w:val="16"/>
                <w:szCs w:val="16"/>
                <w:lang w:val="en-US"/>
              </w:rPr>
            </w:pPr>
            <w:r w:rsidRPr="00C97908">
              <w:rPr>
                <w:sz w:val="16"/>
                <w:szCs w:val="16"/>
                <w:lang w:val="en-US"/>
              </w:rPr>
              <w:t>0,033</w:t>
            </w:r>
          </w:p>
        </w:tc>
      </w:tr>
      <w:tr w:rsidR="00277424" w:rsidRPr="00B40365" w14:paraId="50B0F47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D5CB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8B9B8D0" w14:textId="77777777" w:rsidR="00277424" w:rsidRPr="00B40365" w:rsidRDefault="00277424" w:rsidP="00277424">
            <w:pPr>
              <w:jc w:val="center"/>
              <w:rPr>
                <w:sz w:val="16"/>
                <w:szCs w:val="16"/>
                <w:lang w:val="en-US"/>
              </w:rPr>
            </w:pPr>
            <w:r w:rsidRPr="00B40365">
              <w:rPr>
                <w:sz w:val="16"/>
                <w:szCs w:val="16"/>
                <w:lang w:val="en-US"/>
              </w:rPr>
              <w:t>28752774100000</w:t>
            </w:r>
          </w:p>
        </w:tc>
        <w:tc>
          <w:tcPr>
            <w:tcW w:w="4366" w:type="dxa"/>
            <w:gridSpan w:val="4"/>
            <w:tcBorders>
              <w:top w:val="nil"/>
              <w:bottom w:val="single" w:sz="2" w:space="0" w:color="auto"/>
            </w:tcBorders>
            <w:vAlign w:val="center"/>
          </w:tcPr>
          <w:p w14:paraId="57F3B41D" w14:textId="77777777" w:rsidR="00277424" w:rsidRPr="00C97908" w:rsidRDefault="00277424" w:rsidP="00277424">
            <w:pPr>
              <w:rPr>
                <w:sz w:val="16"/>
                <w:szCs w:val="16"/>
                <w:lang w:val="en-US"/>
              </w:rPr>
            </w:pPr>
            <w:r w:rsidRPr="00C97908">
              <w:rPr>
                <w:sz w:val="16"/>
                <w:szCs w:val="16"/>
                <w:lang w:val="en-US"/>
              </w:rPr>
              <w:t>Compresor 5m3/min</w:t>
            </w:r>
          </w:p>
        </w:tc>
        <w:tc>
          <w:tcPr>
            <w:tcW w:w="1021" w:type="dxa"/>
            <w:gridSpan w:val="3"/>
            <w:tcBorders>
              <w:top w:val="nil"/>
              <w:bottom w:val="single" w:sz="2" w:space="0" w:color="auto"/>
            </w:tcBorders>
            <w:vAlign w:val="center"/>
          </w:tcPr>
          <w:p w14:paraId="3B51B159"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0D83F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498D66E3" w14:textId="77777777" w:rsidR="00277424" w:rsidRPr="00C97908" w:rsidRDefault="00277424" w:rsidP="00277424">
            <w:pPr>
              <w:jc w:val="center"/>
              <w:rPr>
                <w:sz w:val="16"/>
                <w:szCs w:val="16"/>
                <w:lang w:val="en-US"/>
              </w:rPr>
            </w:pPr>
            <w:r w:rsidRPr="00C97908">
              <w:rPr>
                <w:sz w:val="16"/>
                <w:szCs w:val="16"/>
                <w:lang w:val="en-US"/>
              </w:rPr>
              <w:t>0,016</w:t>
            </w:r>
          </w:p>
        </w:tc>
      </w:tr>
      <w:tr w:rsidR="00277424" w:rsidRPr="009B70F2" w14:paraId="63B1130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9F8FEA" w14:textId="77777777" w:rsidR="00277424" w:rsidRPr="005E2CA0" w:rsidRDefault="00277424" w:rsidP="00277424">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760C233" w14:textId="77777777" w:rsidR="00277424" w:rsidRPr="005E2CA0" w:rsidRDefault="00277424" w:rsidP="00277424">
            <w:pPr>
              <w:jc w:val="center"/>
              <w:rPr>
                <w:b/>
                <w:bCs/>
                <w:sz w:val="22"/>
                <w:szCs w:val="22"/>
                <w:lang w:val="en-US"/>
              </w:rPr>
            </w:pPr>
            <w:r w:rsidRPr="005E2CA0">
              <w:rPr>
                <w:b/>
                <w:bCs/>
                <w:sz w:val="22"/>
                <w:szCs w:val="22"/>
                <w:lang w:val="en-US"/>
              </w:rPr>
              <w:t>AcF11C</w:t>
            </w:r>
          </w:p>
        </w:tc>
        <w:tc>
          <w:tcPr>
            <w:tcW w:w="4366" w:type="dxa"/>
            <w:gridSpan w:val="5"/>
            <w:tcBorders>
              <w:top w:val="single" w:sz="4" w:space="0" w:color="auto"/>
              <w:bottom w:val="single" w:sz="4" w:space="0" w:color="auto"/>
            </w:tcBorders>
          </w:tcPr>
          <w:p w14:paraId="7606EF39" w14:textId="77777777" w:rsidR="00277424" w:rsidRPr="005E2CA0" w:rsidRDefault="00277424" w:rsidP="00277424">
            <w:pPr>
              <w:rPr>
                <w:b/>
                <w:bCs/>
                <w:sz w:val="2"/>
                <w:szCs w:val="2"/>
                <w:lang w:val="en-US"/>
              </w:rPr>
            </w:pPr>
            <w:r w:rsidRPr="005E2CA0">
              <w:rPr>
                <w:b/>
                <w:bCs/>
                <w:sz w:val="22"/>
                <w:szCs w:val="22"/>
                <w:lang w:val="en-US"/>
              </w:rPr>
              <w:t>Spalarea tevilor din PE d=20-75 mm, de apa potabila dupa montarea si imbinarea, inaintea receptiei</w:t>
            </w:r>
          </w:p>
          <w:p w14:paraId="03144F9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D3E7E05"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1754CB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C0C596D" w14:textId="77777777" w:rsidR="00277424" w:rsidRPr="005E2CA0" w:rsidRDefault="00277424" w:rsidP="00277424">
            <w:pPr>
              <w:jc w:val="center"/>
              <w:rPr>
                <w:b/>
                <w:bCs/>
                <w:sz w:val="22"/>
                <w:szCs w:val="22"/>
                <w:lang w:val="en-US"/>
              </w:rPr>
            </w:pPr>
            <w:r w:rsidRPr="005E2CA0">
              <w:rPr>
                <w:b/>
                <w:bCs/>
                <w:sz w:val="22"/>
                <w:szCs w:val="22"/>
                <w:lang w:val="en-US"/>
              </w:rPr>
              <w:t>18,00</w:t>
            </w:r>
          </w:p>
          <w:p w14:paraId="70CF81BD" w14:textId="77777777" w:rsidR="00277424" w:rsidRPr="009B70F2" w:rsidRDefault="00277424" w:rsidP="00277424">
            <w:pPr>
              <w:jc w:val="center"/>
              <w:rPr>
                <w:sz w:val="2"/>
                <w:szCs w:val="2"/>
                <w:lang w:val="en-US"/>
              </w:rPr>
            </w:pPr>
          </w:p>
        </w:tc>
      </w:tr>
      <w:tr w:rsidR="00277424" w:rsidRPr="00B40365" w14:paraId="1C579E5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354E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4CCA3B"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6BF708A1"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7F13087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38A05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F6CCF40" w14:textId="77777777" w:rsidR="00277424" w:rsidRPr="00C97908" w:rsidRDefault="00277424" w:rsidP="00277424">
            <w:pPr>
              <w:jc w:val="center"/>
              <w:rPr>
                <w:sz w:val="16"/>
                <w:szCs w:val="16"/>
                <w:lang w:val="en-US"/>
              </w:rPr>
            </w:pPr>
            <w:r w:rsidRPr="00C97908">
              <w:rPr>
                <w:sz w:val="16"/>
                <w:szCs w:val="16"/>
                <w:lang w:val="en-US"/>
              </w:rPr>
              <w:t>0,72</w:t>
            </w:r>
          </w:p>
        </w:tc>
      </w:tr>
      <w:tr w:rsidR="00277424" w:rsidRPr="00B40365" w14:paraId="62D9096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181F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FC48459" w14:textId="77777777" w:rsidR="00277424" w:rsidRPr="00B40365" w:rsidRDefault="00277424" w:rsidP="00277424">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31164870" w14:textId="77777777" w:rsidR="00277424" w:rsidRPr="00C97908" w:rsidRDefault="00277424" w:rsidP="00277424">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3EE5BF2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E2826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2B05C7E" w14:textId="77777777" w:rsidR="00277424" w:rsidRPr="00C97908" w:rsidRDefault="00277424" w:rsidP="00277424">
            <w:pPr>
              <w:jc w:val="center"/>
              <w:rPr>
                <w:sz w:val="16"/>
                <w:szCs w:val="16"/>
                <w:lang w:val="en-US"/>
              </w:rPr>
            </w:pPr>
            <w:r w:rsidRPr="00C97908">
              <w:rPr>
                <w:sz w:val="16"/>
                <w:szCs w:val="16"/>
                <w:lang w:val="en-US"/>
              </w:rPr>
              <w:t>1,80</w:t>
            </w:r>
          </w:p>
        </w:tc>
      </w:tr>
      <w:tr w:rsidR="00277424" w:rsidRPr="00B40365" w14:paraId="42CCA84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B17D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ADDDE35" w14:textId="77777777" w:rsidR="00277424" w:rsidRPr="00B40365" w:rsidRDefault="00277424" w:rsidP="00277424">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CA267F4" w14:textId="77777777" w:rsidR="00277424" w:rsidRPr="00C97908" w:rsidRDefault="00277424" w:rsidP="00277424">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3D7AC72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379A0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321DF855" w14:textId="77777777" w:rsidR="00277424" w:rsidRPr="00C97908" w:rsidRDefault="00277424" w:rsidP="00277424">
            <w:pPr>
              <w:jc w:val="center"/>
              <w:rPr>
                <w:sz w:val="16"/>
                <w:szCs w:val="16"/>
                <w:lang w:val="en-US"/>
              </w:rPr>
            </w:pPr>
            <w:r w:rsidRPr="00C97908">
              <w:rPr>
                <w:sz w:val="16"/>
                <w:szCs w:val="16"/>
                <w:lang w:val="en-US"/>
              </w:rPr>
              <w:t>0,54</w:t>
            </w:r>
          </w:p>
        </w:tc>
      </w:tr>
      <w:tr w:rsidR="00277424" w:rsidRPr="003E2692" w14:paraId="1B61331E"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6065A3"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4D2800BF"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12B173C2"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3CB2A12F"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2BDE5B65"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0C650AEF" w14:textId="77777777" w:rsidR="00277424" w:rsidRPr="003E2692" w:rsidRDefault="00277424" w:rsidP="00277424">
            <w:pPr>
              <w:rPr>
                <w:sz w:val="2"/>
                <w:szCs w:val="2"/>
                <w:lang w:val="en-US"/>
              </w:rPr>
            </w:pPr>
          </w:p>
        </w:tc>
      </w:tr>
      <w:tr w:rsidR="00277424" w:rsidRPr="00B449C4" w14:paraId="32B29693"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F2B387"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4BDE33A2"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266FB5C7"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9D6AA9"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011A74C"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04BB02D" w14:textId="77777777" w:rsidR="00277424" w:rsidRPr="00B449C4" w:rsidRDefault="00277424" w:rsidP="00277424">
            <w:pPr>
              <w:rPr>
                <w:sz w:val="22"/>
                <w:szCs w:val="22"/>
                <w:lang w:val="en-US"/>
              </w:rPr>
            </w:pPr>
          </w:p>
        </w:tc>
      </w:tr>
      <w:tr w:rsidR="00277424" w:rsidRPr="00B40365" w14:paraId="2C5294A3"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475FEB"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35377E08"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2CEAD392"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Conducte si accesorii </w:t>
            </w:r>
          </w:p>
        </w:tc>
        <w:tc>
          <w:tcPr>
            <w:tcW w:w="3621" w:type="dxa"/>
            <w:gridSpan w:val="8"/>
            <w:tcBorders>
              <w:bottom w:val="single" w:sz="4" w:space="0" w:color="auto"/>
              <w:right w:val="single" w:sz="4" w:space="0" w:color="auto"/>
            </w:tcBorders>
          </w:tcPr>
          <w:p w14:paraId="47C359A3" w14:textId="77777777" w:rsidR="00277424" w:rsidRPr="00B40365" w:rsidRDefault="00277424" w:rsidP="00277424">
            <w:pPr>
              <w:rPr>
                <w:sz w:val="22"/>
                <w:szCs w:val="22"/>
                <w:lang w:val="en-US"/>
              </w:rPr>
            </w:pPr>
          </w:p>
        </w:tc>
      </w:tr>
      <w:tr w:rsidR="00277424" w:rsidRPr="003E2692" w14:paraId="46111BE8"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71D038F"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2F1E76B1"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3EBC33F3"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5521CE56"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0CF5AA03"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4787F6BA" w14:textId="77777777" w:rsidR="00277424" w:rsidRPr="003E2692" w:rsidRDefault="00277424" w:rsidP="00277424">
            <w:pPr>
              <w:rPr>
                <w:sz w:val="2"/>
                <w:szCs w:val="2"/>
                <w:lang w:val="en-US"/>
              </w:rPr>
            </w:pPr>
          </w:p>
        </w:tc>
      </w:tr>
      <w:tr w:rsidR="00277424" w:rsidRPr="00B449C4" w14:paraId="7CBD0767"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68610F"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546044C1"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0C3A84D2"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C062490"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52B56B99"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14EDAAC5" w14:textId="77777777" w:rsidR="00277424" w:rsidRPr="00B449C4" w:rsidRDefault="00277424" w:rsidP="00277424">
            <w:pPr>
              <w:rPr>
                <w:sz w:val="22"/>
                <w:szCs w:val="22"/>
                <w:lang w:val="en-US"/>
              </w:rPr>
            </w:pPr>
          </w:p>
        </w:tc>
      </w:tr>
      <w:tr w:rsidR="00277424" w:rsidRPr="00B40365" w14:paraId="28A24BFF"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AD1F153"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6324078B"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78424C37"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14:paraId="2272C953" w14:textId="77777777" w:rsidR="00277424" w:rsidRPr="00B40365" w:rsidRDefault="00277424" w:rsidP="00277424">
            <w:pPr>
              <w:rPr>
                <w:sz w:val="22"/>
                <w:szCs w:val="22"/>
                <w:lang w:val="en-US"/>
              </w:rPr>
            </w:pPr>
          </w:p>
        </w:tc>
      </w:tr>
      <w:tr w:rsidR="00277424" w:rsidRPr="009B70F2" w14:paraId="6E7CAE86" w14:textId="77777777" w:rsidTr="00277424">
        <w:tblPrEx>
          <w:tblCellMar>
            <w:left w:w="107" w:type="dxa"/>
            <w:right w:w="107" w:type="dxa"/>
          </w:tblCellMar>
        </w:tblPrEx>
        <w:tc>
          <w:tcPr>
            <w:tcW w:w="10495" w:type="dxa"/>
            <w:gridSpan w:val="19"/>
          </w:tcPr>
          <w:p w14:paraId="754A3D1E" w14:textId="77777777" w:rsidR="00277424" w:rsidRPr="009B70F2" w:rsidRDefault="00277424" w:rsidP="00277424">
            <w:pPr>
              <w:rPr>
                <w:b/>
                <w:bCs/>
                <w:sz w:val="22"/>
                <w:szCs w:val="22"/>
                <w:lang w:val="en-US"/>
              </w:rPr>
            </w:pPr>
            <w:r w:rsidRPr="009B70F2">
              <w:rPr>
                <w:b/>
                <w:bCs/>
                <w:sz w:val="22"/>
                <w:szCs w:val="22"/>
                <w:lang w:val="en-US"/>
              </w:rPr>
              <w:t>1.2. Retea canalizare C1, C3</w:t>
            </w:r>
          </w:p>
          <w:p w14:paraId="3C178CAD" w14:textId="77777777" w:rsidR="00277424" w:rsidRPr="00B12F65" w:rsidRDefault="00277424" w:rsidP="00277424">
            <w:pPr>
              <w:rPr>
                <w:sz w:val="2"/>
                <w:szCs w:val="2"/>
                <w:lang w:val="en-US"/>
              </w:rPr>
            </w:pPr>
          </w:p>
        </w:tc>
      </w:tr>
      <w:tr w:rsidR="00277424" w:rsidRPr="009B70F2" w14:paraId="3DDF6913" w14:textId="77777777" w:rsidTr="00277424">
        <w:tblPrEx>
          <w:tblCellMar>
            <w:left w:w="107" w:type="dxa"/>
            <w:right w:w="107" w:type="dxa"/>
          </w:tblCellMar>
        </w:tblPrEx>
        <w:tc>
          <w:tcPr>
            <w:tcW w:w="10495" w:type="dxa"/>
            <w:gridSpan w:val="19"/>
          </w:tcPr>
          <w:p w14:paraId="4040372D" w14:textId="77777777" w:rsidR="00277424" w:rsidRPr="009B70F2" w:rsidRDefault="00277424" w:rsidP="00277424">
            <w:pPr>
              <w:rPr>
                <w:b/>
                <w:bCs/>
                <w:sz w:val="22"/>
                <w:szCs w:val="22"/>
                <w:lang w:val="en-US"/>
              </w:rPr>
            </w:pPr>
            <w:r w:rsidRPr="009B70F2">
              <w:rPr>
                <w:b/>
                <w:bCs/>
                <w:sz w:val="22"/>
                <w:szCs w:val="22"/>
                <w:lang w:val="en-US"/>
              </w:rPr>
              <w:t>1.2.1. Terasament</w:t>
            </w:r>
          </w:p>
          <w:p w14:paraId="7A9193C8" w14:textId="77777777" w:rsidR="00277424" w:rsidRPr="00B12F65" w:rsidRDefault="00277424" w:rsidP="00277424">
            <w:pPr>
              <w:rPr>
                <w:sz w:val="2"/>
                <w:szCs w:val="2"/>
                <w:lang w:val="en-US"/>
              </w:rPr>
            </w:pPr>
          </w:p>
        </w:tc>
      </w:tr>
      <w:tr w:rsidR="00277424" w:rsidRPr="009B70F2" w14:paraId="6FE3CD2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CEDCD6" w14:textId="77777777" w:rsidR="00277424" w:rsidRPr="005E2CA0" w:rsidRDefault="00277424" w:rsidP="00277424">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20FADCE7" w14:textId="77777777" w:rsidR="00277424" w:rsidRPr="005E2CA0" w:rsidRDefault="00277424" w:rsidP="00277424">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14:paraId="52F9579E" w14:textId="77777777" w:rsidR="00277424" w:rsidRPr="005E2CA0" w:rsidRDefault="00277424" w:rsidP="00277424">
            <w:pPr>
              <w:rPr>
                <w:b/>
                <w:bCs/>
                <w:sz w:val="2"/>
                <w:szCs w:val="2"/>
                <w:lang w:val="en-US"/>
              </w:rPr>
            </w:pPr>
            <w:r w:rsidRPr="005E2CA0">
              <w:rPr>
                <w:b/>
                <w:bCs/>
                <w:sz w:val="22"/>
                <w:szCs w:val="22"/>
                <w:lang w:val="en-US"/>
              </w:rPr>
              <w:t>Sapatura mecanica cu excavator pe pneuri de 0,21-0,39 mc, cu comanda hidraulica, in pamint cu umiditate naturala descarcare in depozit teren catg. II.</w:t>
            </w:r>
          </w:p>
          <w:p w14:paraId="42A3301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97917E9"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596FD8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C89844F" w14:textId="77777777" w:rsidR="00277424" w:rsidRPr="005E2CA0" w:rsidRDefault="00277424" w:rsidP="00277424">
            <w:pPr>
              <w:jc w:val="center"/>
              <w:rPr>
                <w:b/>
                <w:bCs/>
                <w:sz w:val="22"/>
                <w:szCs w:val="22"/>
                <w:lang w:val="en-US"/>
              </w:rPr>
            </w:pPr>
            <w:r w:rsidRPr="005E2CA0">
              <w:rPr>
                <w:b/>
                <w:bCs/>
                <w:sz w:val="22"/>
                <w:szCs w:val="22"/>
                <w:lang w:val="en-US"/>
              </w:rPr>
              <w:t>1,46</w:t>
            </w:r>
          </w:p>
          <w:p w14:paraId="12A570C4" w14:textId="77777777" w:rsidR="00277424" w:rsidRPr="009B70F2" w:rsidRDefault="00277424" w:rsidP="00277424">
            <w:pPr>
              <w:jc w:val="center"/>
              <w:rPr>
                <w:sz w:val="2"/>
                <w:szCs w:val="2"/>
                <w:lang w:val="en-US"/>
              </w:rPr>
            </w:pPr>
          </w:p>
        </w:tc>
      </w:tr>
      <w:tr w:rsidR="00277424" w:rsidRPr="00B40365" w14:paraId="2311EEB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2CCC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AB6C655" w14:textId="77777777" w:rsidR="00277424" w:rsidRPr="00B40365" w:rsidRDefault="00277424" w:rsidP="00277424">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60E39520" w14:textId="77777777" w:rsidR="00277424" w:rsidRPr="00C97908" w:rsidRDefault="00277424" w:rsidP="00277424">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15DCDC32"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F82F6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14:paraId="503F2F99" w14:textId="77777777" w:rsidR="00277424" w:rsidRPr="00C97908" w:rsidRDefault="00277424" w:rsidP="00277424">
            <w:pPr>
              <w:jc w:val="center"/>
              <w:rPr>
                <w:sz w:val="16"/>
                <w:szCs w:val="16"/>
                <w:lang w:val="en-US"/>
              </w:rPr>
            </w:pPr>
            <w:r w:rsidRPr="00C97908">
              <w:rPr>
                <w:sz w:val="16"/>
                <w:szCs w:val="16"/>
                <w:lang w:val="en-US"/>
              </w:rPr>
              <w:t>6,409</w:t>
            </w:r>
          </w:p>
        </w:tc>
      </w:tr>
      <w:tr w:rsidR="00277424" w:rsidRPr="009B70F2" w14:paraId="5DC0366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002FDD" w14:textId="77777777" w:rsidR="00277424" w:rsidRPr="005E2CA0" w:rsidRDefault="00277424" w:rsidP="00277424">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C38E00A" w14:textId="77777777" w:rsidR="00277424" w:rsidRPr="005E2CA0" w:rsidRDefault="00277424" w:rsidP="00277424">
            <w:pPr>
              <w:jc w:val="center"/>
              <w:rPr>
                <w:b/>
                <w:bCs/>
                <w:sz w:val="22"/>
                <w:szCs w:val="22"/>
                <w:lang w:val="en-US"/>
              </w:rPr>
            </w:pPr>
            <w:r w:rsidRPr="005E2CA0">
              <w:rPr>
                <w:b/>
                <w:bCs/>
                <w:sz w:val="22"/>
                <w:szCs w:val="22"/>
                <w:lang w:val="en-US"/>
              </w:rPr>
              <w:t>RpEM27A</w:t>
            </w:r>
          </w:p>
        </w:tc>
        <w:tc>
          <w:tcPr>
            <w:tcW w:w="4366" w:type="dxa"/>
            <w:gridSpan w:val="5"/>
            <w:tcBorders>
              <w:top w:val="single" w:sz="4" w:space="0" w:color="auto"/>
              <w:bottom w:val="single" w:sz="4" w:space="0" w:color="auto"/>
            </w:tcBorders>
          </w:tcPr>
          <w:p w14:paraId="0CF7C6AA" w14:textId="77777777" w:rsidR="00277424" w:rsidRPr="005E2CA0" w:rsidRDefault="00277424" w:rsidP="00277424">
            <w:pPr>
              <w:rPr>
                <w:b/>
                <w:bCs/>
                <w:sz w:val="2"/>
                <w:szCs w:val="2"/>
                <w:lang w:val="en-US"/>
              </w:rPr>
            </w:pPr>
            <w:r w:rsidRPr="005E2CA0">
              <w:rPr>
                <w:b/>
                <w:bCs/>
                <w:sz w:val="22"/>
                <w:szCs w:val="22"/>
                <w:lang w:val="en-US"/>
              </w:rPr>
              <w:t>Saparea sondajului pentru localizarea retelelor subterane</w:t>
            </w:r>
          </w:p>
          <w:p w14:paraId="188D28E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A65C6EE"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8D831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8EAA8C1" w14:textId="77777777" w:rsidR="00277424" w:rsidRPr="005E2CA0" w:rsidRDefault="00277424" w:rsidP="00277424">
            <w:pPr>
              <w:jc w:val="center"/>
              <w:rPr>
                <w:b/>
                <w:bCs/>
                <w:sz w:val="22"/>
                <w:szCs w:val="22"/>
                <w:lang w:val="en-US"/>
              </w:rPr>
            </w:pPr>
            <w:r w:rsidRPr="005E2CA0">
              <w:rPr>
                <w:b/>
                <w:bCs/>
                <w:sz w:val="22"/>
                <w:szCs w:val="22"/>
                <w:lang w:val="en-US"/>
              </w:rPr>
              <w:t>5,00</w:t>
            </w:r>
          </w:p>
          <w:p w14:paraId="4D58ABB6" w14:textId="77777777" w:rsidR="00277424" w:rsidRPr="009B70F2" w:rsidRDefault="00277424" w:rsidP="00277424">
            <w:pPr>
              <w:jc w:val="center"/>
              <w:rPr>
                <w:sz w:val="2"/>
                <w:szCs w:val="2"/>
                <w:lang w:val="en-US"/>
              </w:rPr>
            </w:pPr>
          </w:p>
        </w:tc>
      </w:tr>
      <w:tr w:rsidR="00277424" w:rsidRPr="00B40365" w14:paraId="28A7F14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45D6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6B0B4B5" w14:textId="77777777" w:rsidR="00277424" w:rsidRPr="00B40365" w:rsidRDefault="00277424" w:rsidP="00277424">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44112745" w14:textId="77777777" w:rsidR="00277424" w:rsidRPr="00C97908" w:rsidRDefault="00277424" w:rsidP="00277424">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611C5FA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8E5E7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14:paraId="28CBAC91" w14:textId="77777777" w:rsidR="00277424" w:rsidRPr="00C97908" w:rsidRDefault="00277424" w:rsidP="00277424">
            <w:pPr>
              <w:jc w:val="center"/>
              <w:rPr>
                <w:sz w:val="16"/>
                <w:szCs w:val="16"/>
                <w:lang w:val="en-US"/>
              </w:rPr>
            </w:pPr>
            <w:r w:rsidRPr="00C97908">
              <w:rPr>
                <w:sz w:val="16"/>
                <w:szCs w:val="16"/>
                <w:lang w:val="en-US"/>
              </w:rPr>
              <w:t>32,50</w:t>
            </w:r>
          </w:p>
        </w:tc>
      </w:tr>
      <w:tr w:rsidR="00277424" w:rsidRPr="009B70F2" w14:paraId="65A392C0"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DFBF8E" w14:textId="77777777" w:rsidR="00277424" w:rsidRPr="005E2CA0" w:rsidRDefault="00277424" w:rsidP="00277424">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1BC47C1C" w14:textId="77777777" w:rsidR="00277424" w:rsidRPr="005E2CA0" w:rsidRDefault="00277424" w:rsidP="00277424">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5BDA09A0" w14:textId="77777777" w:rsidR="00277424" w:rsidRPr="005E2CA0" w:rsidRDefault="00277424" w:rsidP="00277424">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56B0159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C393339"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96EE4B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E49974D" w14:textId="77777777" w:rsidR="00277424" w:rsidRPr="005E2CA0" w:rsidRDefault="00277424" w:rsidP="00277424">
            <w:pPr>
              <w:jc w:val="center"/>
              <w:rPr>
                <w:b/>
                <w:bCs/>
                <w:sz w:val="22"/>
                <w:szCs w:val="22"/>
                <w:lang w:val="en-US"/>
              </w:rPr>
            </w:pPr>
            <w:r w:rsidRPr="005E2CA0">
              <w:rPr>
                <w:b/>
                <w:bCs/>
                <w:sz w:val="22"/>
                <w:szCs w:val="22"/>
                <w:lang w:val="en-US"/>
              </w:rPr>
              <w:t>0,14</w:t>
            </w:r>
          </w:p>
          <w:p w14:paraId="583E35D2" w14:textId="77777777" w:rsidR="00277424" w:rsidRPr="009B70F2" w:rsidRDefault="00277424" w:rsidP="00277424">
            <w:pPr>
              <w:jc w:val="center"/>
              <w:rPr>
                <w:sz w:val="2"/>
                <w:szCs w:val="2"/>
                <w:lang w:val="en-US"/>
              </w:rPr>
            </w:pPr>
          </w:p>
        </w:tc>
      </w:tr>
      <w:tr w:rsidR="00277424" w:rsidRPr="00B40365" w14:paraId="0CF40D8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1CB4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A215D55" w14:textId="77777777" w:rsidR="00277424" w:rsidRPr="00B40365" w:rsidRDefault="00277424" w:rsidP="00277424">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5D06523B" w14:textId="77777777" w:rsidR="00277424" w:rsidRPr="00C97908" w:rsidRDefault="00277424" w:rsidP="00277424">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568D7ECB"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46180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14:paraId="551475B2" w14:textId="77777777" w:rsidR="00277424" w:rsidRPr="00C97908" w:rsidRDefault="00277424" w:rsidP="00277424">
            <w:pPr>
              <w:jc w:val="center"/>
              <w:rPr>
                <w:sz w:val="16"/>
                <w:szCs w:val="16"/>
                <w:lang w:val="en-US"/>
              </w:rPr>
            </w:pPr>
            <w:r w:rsidRPr="00C97908">
              <w:rPr>
                <w:sz w:val="16"/>
                <w:szCs w:val="16"/>
                <w:lang w:val="en-US"/>
              </w:rPr>
              <w:t>0,668</w:t>
            </w:r>
          </w:p>
        </w:tc>
      </w:tr>
      <w:tr w:rsidR="00277424" w:rsidRPr="009B70F2" w14:paraId="4D56541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B6A731" w14:textId="77777777" w:rsidR="00277424" w:rsidRPr="005E2CA0" w:rsidRDefault="00277424" w:rsidP="00277424">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3F38C56A" w14:textId="77777777" w:rsidR="00277424" w:rsidRPr="005E2CA0" w:rsidRDefault="00277424" w:rsidP="00277424">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7FFA3956" w14:textId="77777777" w:rsidR="00277424" w:rsidRPr="005E2CA0" w:rsidRDefault="00277424" w:rsidP="00277424">
            <w:pPr>
              <w:rPr>
                <w:b/>
                <w:bCs/>
                <w:sz w:val="2"/>
                <w:szCs w:val="2"/>
                <w:lang w:val="en-US"/>
              </w:rPr>
            </w:pPr>
            <w:r w:rsidRPr="005E2CA0">
              <w:rPr>
                <w:b/>
                <w:bCs/>
                <w:sz w:val="22"/>
                <w:szCs w:val="22"/>
                <w:lang w:val="en-US"/>
              </w:rPr>
              <w:t>Transportarea pamintului cu autobasculanta de 10 t la distanta de: 5 km</w:t>
            </w:r>
          </w:p>
          <w:p w14:paraId="3D76A38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B6C8C06" w14:textId="77777777" w:rsidR="00277424" w:rsidRPr="005E2CA0" w:rsidRDefault="00277424" w:rsidP="00277424">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E44801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4F20DBB" w14:textId="77777777" w:rsidR="00277424" w:rsidRPr="005E2CA0" w:rsidRDefault="00277424" w:rsidP="00277424">
            <w:pPr>
              <w:jc w:val="center"/>
              <w:rPr>
                <w:b/>
                <w:bCs/>
                <w:sz w:val="22"/>
                <w:szCs w:val="22"/>
                <w:lang w:val="en-US"/>
              </w:rPr>
            </w:pPr>
            <w:r w:rsidRPr="005E2CA0">
              <w:rPr>
                <w:b/>
                <w:bCs/>
                <w:sz w:val="22"/>
                <w:szCs w:val="22"/>
                <w:lang w:val="en-US"/>
              </w:rPr>
              <w:t>9,90</w:t>
            </w:r>
          </w:p>
          <w:p w14:paraId="55057495" w14:textId="77777777" w:rsidR="00277424" w:rsidRPr="009B70F2" w:rsidRDefault="00277424" w:rsidP="00277424">
            <w:pPr>
              <w:jc w:val="center"/>
              <w:rPr>
                <w:sz w:val="2"/>
                <w:szCs w:val="2"/>
                <w:lang w:val="en-US"/>
              </w:rPr>
            </w:pPr>
          </w:p>
        </w:tc>
      </w:tr>
      <w:tr w:rsidR="00277424" w:rsidRPr="00B40365" w14:paraId="3F0758A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3E52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8DA9588" w14:textId="77777777" w:rsidR="00277424" w:rsidRPr="00B40365" w:rsidRDefault="00277424" w:rsidP="00277424">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4A75B1F" w14:textId="77777777" w:rsidR="00277424" w:rsidRPr="00C97908" w:rsidRDefault="00277424" w:rsidP="00277424">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35F9080"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3748F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07F78DCB" w14:textId="77777777" w:rsidR="00277424" w:rsidRPr="00C97908" w:rsidRDefault="00277424" w:rsidP="00277424">
            <w:pPr>
              <w:jc w:val="center"/>
              <w:rPr>
                <w:sz w:val="16"/>
                <w:szCs w:val="16"/>
                <w:lang w:val="en-US"/>
              </w:rPr>
            </w:pPr>
            <w:r w:rsidRPr="00C97908">
              <w:rPr>
                <w:sz w:val="16"/>
                <w:szCs w:val="16"/>
                <w:lang w:val="en-US"/>
              </w:rPr>
              <w:t>0,379</w:t>
            </w:r>
          </w:p>
        </w:tc>
      </w:tr>
      <w:tr w:rsidR="00277424" w:rsidRPr="009B70F2" w14:paraId="4E75CB1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E1939B" w14:textId="77777777" w:rsidR="00277424" w:rsidRPr="005E2CA0" w:rsidRDefault="00277424" w:rsidP="00277424">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43E861F9" w14:textId="77777777" w:rsidR="00277424" w:rsidRPr="005E2CA0" w:rsidRDefault="00277424" w:rsidP="00277424">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45035DEE" w14:textId="77777777" w:rsidR="00277424" w:rsidRPr="005E2CA0" w:rsidRDefault="00277424" w:rsidP="00277424">
            <w:pPr>
              <w:rPr>
                <w:b/>
                <w:bCs/>
                <w:sz w:val="2"/>
                <w:szCs w:val="2"/>
                <w:lang w:val="en-US"/>
              </w:rPr>
            </w:pPr>
            <w:r w:rsidRPr="005E2CA0">
              <w:rPr>
                <w:b/>
                <w:bCs/>
                <w:sz w:val="22"/>
                <w:szCs w:val="22"/>
                <w:lang w:val="en-US"/>
              </w:rPr>
              <w:t>Lucrari la descarcarea pamintului in depozit, teren categoria II</w:t>
            </w:r>
          </w:p>
          <w:p w14:paraId="2D37507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E160F37"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F5276B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9A20E9F" w14:textId="77777777" w:rsidR="00277424" w:rsidRPr="005E2CA0" w:rsidRDefault="00277424" w:rsidP="00277424">
            <w:pPr>
              <w:jc w:val="center"/>
              <w:rPr>
                <w:b/>
                <w:bCs/>
                <w:sz w:val="22"/>
                <w:szCs w:val="22"/>
                <w:lang w:val="en-US"/>
              </w:rPr>
            </w:pPr>
            <w:r w:rsidRPr="005E2CA0">
              <w:rPr>
                <w:b/>
                <w:bCs/>
                <w:sz w:val="22"/>
                <w:szCs w:val="22"/>
                <w:lang w:val="en-US"/>
              </w:rPr>
              <w:t>0,14</w:t>
            </w:r>
          </w:p>
          <w:p w14:paraId="6917BB35" w14:textId="77777777" w:rsidR="00277424" w:rsidRPr="009B70F2" w:rsidRDefault="00277424" w:rsidP="00277424">
            <w:pPr>
              <w:jc w:val="center"/>
              <w:rPr>
                <w:sz w:val="2"/>
                <w:szCs w:val="2"/>
                <w:lang w:val="en-US"/>
              </w:rPr>
            </w:pPr>
          </w:p>
        </w:tc>
      </w:tr>
      <w:tr w:rsidR="00277424" w:rsidRPr="00B40365" w14:paraId="143E3ED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FD7F0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2FF46E5"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64FBC19"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BEFDD2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0310D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5CAA81B1" w14:textId="77777777" w:rsidR="00277424" w:rsidRPr="00C97908" w:rsidRDefault="00277424" w:rsidP="00277424">
            <w:pPr>
              <w:jc w:val="center"/>
              <w:rPr>
                <w:sz w:val="16"/>
                <w:szCs w:val="16"/>
                <w:lang w:val="en-US"/>
              </w:rPr>
            </w:pPr>
            <w:r w:rsidRPr="00C97908">
              <w:rPr>
                <w:sz w:val="16"/>
                <w:szCs w:val="16"/>
                <w:lang w:val="en-US"/>
              </w:rPr>
              <w:t>0,05</w:t>
            </w:r>
          </w:p>
        </w:tc>
      </w:tr>
      <w:tr w:rsidR="00277424" w:rsidRPr="00B40365" w14:paraId="4C51D69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E7CC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805A59F" w14:textId="77777777" w:rsidR="00277424" w:rsidRPr="00B40365" w:rsidRDefault="00277424" w:rsidP="00277424">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3BAFC1F8" w14:textId="77777777" w:rsidR="00277424" w:rsidRPr="00C97908" w:rsidRDefault="00277424" w:rsidP="00277424">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60B10E9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89022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A258450" w14:textId="77777777" w:rsidR="00277424" w:rsidRPr="00C97908" w:rsidRDefault="00277424" w:rsidP="00277424">
            <w:pPr>
              <w:jc w:val="center"/>
              <w:rPr>
                <w:sz w:val="16"/>
                <w:szCs w:val="16"/>
                <w:lang w:val="en-US"/>
              </w:rPr>
            </w:pPr>
            <w:r w:rsidRPr="00C97908">
              <w:rPr>
                <w:sz w:val="16"/>
                <w:szCs w:val="16"/>
                <w:lang w:val="en-US"/>
              </w:rPr>
              <w:t>0,001</w:t>
            </w:r>
          </w:p>
        </w:tc>
      </w:tr>
      <w:tr w:rsidR="00277424" w:rsidRPr="00B40365" w14:paraId="10F152B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23D6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D1AEE30" w14:textId="77777777" w:rsidR="00277424" w:rsidRPr="00B40365" w:rsidRDefault="00277424" w:rsidP="00277424">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4D3089D1" w14:textId="77777777" w:rsidR="00277424" w:rsidRPr="00C97908" w:rsidRDefault="00277424" w:rsidP="00277424">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5A2403B8"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AFA02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69FF11B" w14:textId="77777777" w:rsidR="00277424" w:rsidRPr="00C97908" w:rsidRDefault="00277424" w:rsidP="00277424">
            <w:pPr>
              <w:jc w:val="center"/>
              <w:rPr>
                <w:sz w:val="16"/>
                <w:szCs w:val="16"/>
                <w:lang w:val="en-US"/>
              </w:rPr>
            </w:pPr>
            <w:r w:rsidRPr="00C97908">
              <w:rPr>
                <w:sz w:val="16"/>
                <w:szCs w:val="16"/>
                <w:lang w:val="en-US"/>
              </w:rPr>
              <w:t>0,056</w:t>
            </w:r>
          </w:p>
        </w:tc>
      </w:tr>
      <w:tr w:rsidR="00277424" w:rsidRPr="009B70F2" w14:paraId="723C0718"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FF9313" w14:textId="77777777" w:rsidR="00277424" w:rsidRPr="005E2CA0" w:rsidRDefault="00277424" w:rsidP="00277424">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2BB9E9CA" w14:textId="77777777" w:rsidR="00277424" w:rsidRPr="005E2CA0" w:rsidRDefault="00277424" w:rsidP="00277424">
            <w:pPr>
              <w:jc w:val="center"/>
              <w:rPr>
                <w:b/>
                <w:bCs/>
                <w:sz w:val="22"/>
                <w:szCs w:val="22"/>
                <w:lang w:val="en-US"/>
              </w:rPr>
            </w:pPr>
            <w:r w:rsidRPr="005E2CA0">
              <w:rPr>
                <w:b/>
                <w:bCs/>
                <w:sz w:val="22"/>
                <w:szCs w:val="22"/>
                <w:lang w:val="en-US"/>
              </w:rPr>
              <w:t>TsF05B</w:t>
            </w:r>
          </w:p>
        </w:tc>
        <w:tc>
          <w:tcPr>
            <w:tcW w:w="4366" w:type="dxa"/>
            <w:gridSpan w:val="5"/>
            <w:tcBorders>
              <w:top w:val="single" w:sz="4" w:space="0" w:color="auto"/>
              <w:bottom w:val="single" w:sz="4" w:space="0" w:color="auto"/>
            </w:tcBorders>
          </w:tcPr>
          <w:p w14:paraId="164AB277" w14:textId="77777777" w:rsidR="00277424" w:rsidRPr="005E2CA0" w:rsidRDefault="00277424" w:rsidP="00277424">
            <w:pPr>
              <w:rPr>
                <w:b/>
                <w:bCs/>
                <w:sz w:val="2"/>
                <w:szCs w:val="2"/>
                <w:lang w:val="en-US"/>
              </w:rPr>
            </w:pPr>
            <w:r w:rsidRPr="005E2CA0">
              <w:rPr>
                <w:b/>
                <w:bCs/>
                <w:sz w:val="22"/>
                <w:szCs w:val="22"/>
                <w:lang w:val="en-US"/>
              </w:rPr>
              <w:t>Sprijiniri de maluri, cu dulapi metalici  asezati orizontal, la sapaturi executate in spatii limitate, avind latimea de  pina la 1,50  m intre maluri adincimea sapaturii pina la  4 m, interspatii  intre dulapi 0,21...0,60 m</w:t>
            </w:r>
          </w:p>
          <w:p w14:paraId="4AAD4F0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5BDAA8A"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4458A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10A0DDB" w14:textId="77777777" w:rsidR="00277424" w:rsidRPr="005E2CA0" w:rsidRDefault="00277424" w:rsidP="00277424">
            <w:pPr>
              <w:jc w:val="center"/>
              <w:rPr>
                <w:b/>
                <w:bCs/>
                <w:sz w:val="22"/>
                <w:szCs w:val="22"/>
                <w:lang w:val="en-US"/>
              </w:rPr>
            </w:pPr>
            <w:r w:rsidRPr="005E2CA0">
              <w:rPr>
                <w:b/>
                <w:bCs/>
                <w:sz w:val="22"/>
                <w:szCs w:val="22"/>
                <w:lang w:val="en-US"/>
              </w:rPr>
              <w:t>160,60</w:t>
            </w:r>
          </w:p>
          <w:p w14:paraId="39C268D2" w14:textId="77777777" w:rsidR="00277424" w:rsidRPr="009B70F2" w:rsidRDefault="00277424" w:rsidP="00277424">
            <w:pPr>
              <w:jc w:val="center"/>
              <w:rPr>
                <w:sz w:val="2"/>
                <w:szCs w:val="2"/>
                <w:lang w:val="en-US"/>
              </w:rPr>
            </w:pPr>
          </w:p>
        </w:tc>
      </w:tr>
      <w:tr w:rsidR="00277424" w:rsidRPr="00B40365" w14:paraId="24E0EEA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9168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0115D8F" w14:textId="77777777" w:rsidR="00277424" w:rsidRPr="00B40365" w:rsidRDefault="00277424" w:rsidP="00277424">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53EF2BE" w14:textId="77777777" w:rsidR="00277424" w:rsidRPr="00C97908" w:rsidRDefault="00277424" w:rsidP="00277424">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AF33AE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27FF5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697ABE3C" w14:textId="77777777" w:rsidR="00277424" w:rsidRPr="00C97908" w:rsidRDefault="00277424" w:rsidP="00277424">
            <w:pPr>
              <w:jc w:val="center"/>
              <w:rPr>
                <w:sz w:val="16"/>
                <w:szCs w:val="16"/>
                <w:lang w:val="en-US"/>
              </w:rPr>
            </w:pPr>
            <w:r w:rsidRPr="00C97908">
              <w:rPr>
                <w:sz w:val="16"/>
                <w:szCs w:val="16"/>
                <w:lang w:val="en-US"/>
              </w:rPr>
              <w:t>57,816</w:t>
            </w:r>
          </w:p>
        </w:tc>
      </w:tr>
      <w:tr w:rsidR="00277424" w:rsidRPr="00B40365" w14:paraId="1CBAD21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00A8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210CE09" w14:textId="77777777" w:rsidR="00277424" w:rsidRPr="00B40365" w:rsidRDefault="00277424" w:rsidP="00277424">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14:paraId="79BD05CF" w14:textId="77777777" w:rsidR="00277424" w:rsidRPr="00C97908" w:rsidRDefault="00277424" w:rsidP="00277424">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14:paraId="6394CE88"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C42CD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tcBorders>
            <w:vAlign w:val="center"/>
          </w:tcPr>
          <w:p w14:paraId="26F83FF8" w14:textId="77777777" w:rsidR="00277424" w:rsidRPr="00C97908" w:rsidRDefault="00277424" w:rsidP="00277424">
            <w:pPr>
              <w:jc w:val="center"/>
              <w:rPr>
                <w:sz w:val="16"/>
                <w:szCs w:val="16"/>
                <w:lang w:val="en-US"/>
              </w:rPr>
            </w:pPr>
            <w:r w:rsidRPr="00C97908">
              <w:rPr>
                <w:sz w:val="16"/>
                <w:szCs w:val="16"/>
                <w:lang w:val="en-US"/>
              </w:rPr>
              <w:t>0,289</w:t>
            </w:r>
          </w:p>
        </w:tc>
      </w:tr>
      <w:tr w:rsidR="00277424" w:rsidRPr="00B40365" w14:paraId="1E03176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B147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7EC53ED" w14:textId="77777777" w:rsidR="00277424" w:rsidRPr="00B40365" w:rsidRDefault="00277424" w:rsidP="00277424">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14:paraId="605C5DE6" w14:textId="77777777" w:rsidR="00277424" w:rsidRPr="00C97908" w:rsidRDefault="00277424" w:rsidP="00277424">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14:paraId="528B203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609C4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B581AA6" w14:textId="77777777" w:rsidR="00277424" w:rsidRPr="00C97908" w:rsidRDefault="00277424" w:rsidP="00277424">
            <w:pPr>
              <w:jc w:val="center"/>
              <w:rPr>
                <w:sz w:val="16"/>
                <w:szCs w:val="16"/>
                <w:lang w:val="en-US"/>
              </w:rPr>
            </w:pPr>
            <w:r w:rsidRPr="00C97908">
              <w:rPr>
                <w:sz w:val="16"/>
                <w:szCs w:val="16"/>
                <w:lang w:val="en-US"/>
              </w:rPr>
              <w:t>0,482</w:t>
            </w:r>
          </w:p>
        </w:tc>
      </w:tr>
      <w:tr w:rsidR="00277424" w:rsidRPr="00B40365" w14:paraId="6EE8EF8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51CE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453F337" w14:textId="77777777" w:rsidR="00277424" w:rsidRPr="00B40365" w:rsidRDefault="00277424" w:rsidP="00277424">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14:paraId="73A63827" w14:textId="77777777" w:rsidR="00277424" w:rsidRPr="00C97908" w:rsidRDefault="00277424" w:rsidP="00277424">
            <w:pPr>
              <w:rPr>
                <w:sz w:val="16"/>
                <w:szCs w:val="16"/>
                <w:lang w:val="en-US"/>
              </w:rPr>
            </w:pPr>
            <w:r w:rsidRPr="00C97908">
              <w:rPr>
                <w:sz w:val="16"/>
                <w:szCs w:val="16"/>
                <w:lang w:val="en-US"/>
              </w:rPr>
              <w:t xml:space="preserve">Dulap fag lung tivita cls C gr=50mm lung=2,50m </w:t>
            </w:r>
          </w:p>
        </w:tc>
        <w:tc>
          <w:tcPr>
            <w:tcW w:w="1021" w:type="dxa"/>
            <w:gridSpan w:val="3"/>
            <w:tcBorders>
              <w:top w:val="nil"/>
              <w:bottom w:val="single" w:sz="2" w:space="0" w:color="auto"/>
            </w:tcBorders>
            <w:vAlign w:val="center"/>
          </w:tcPr>
          <w:p w14:paraId="4AC532B1"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369A5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BCB3CD0" w14:textId="77777777" w:rsidR="00277424" w:rsidRPr="00C97908" w:rsidRDefault="00277424" w:rsidP="00277424">
            <w:pPr>
              <w:jc w:val="center"/>
              <w:rPr>
                <w:sz w:val="16"/>
                <w:szCs w:val="16"/>
                <w:lang w:val="en-US"/>
              </w:rPr>
            </w:pPr>
            <w:r w:rsidRPr="00C97908">
              <w:rPr>
                <w:sz w:val="16"/>
                <w:szCs w:val="16"/>
                <w:lang w:val="en-US"/>
              </w:rPr>
              <w:t>0,161</w:t>
            </w:r>
          </w:p>
        </w:tc>
      </w:tr>
      <w:tr w:rsidR="00277424" w:rsidRPr="00B40365" w14:paraId="26E1896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9BA2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6A829BD" w14:textId="77777777" w:rsidR="00277424" w:rsidRPr="00B40365" w:rsidRDefault="00277424" w:rsidP="00277424">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14:paraId="6C5605F5" w14:textId="77777777" w:rsidR="00277424" w:rsidRPr="00C97908" w:rsidRDefault="00277424" w:rsidP="00277424">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14:paraId="3B2F8117"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78173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0,0149</w:t>
            </w:r>
          </w:p>
        </w:tc>
        <w:tc>
          <w:tcPr>
            <w:tcW w:w="1559" w:type="dxa"/>
            <w:gridSpan w:val="2"/>
            <w:tcBorders>
              <w:top w:val="nil"/>
              <w:bottom w:val="single" w:sz="2" w:space="0" w:color="auto"/>
            </w:tcBorders>
            <w:vAlign w:val="center"/>
          </w:tcPr>
          <w:p w14:paraId="221F53E0" w14:textId="77777777" w:rsidR="00277424" w:rsidRPr="00C97908" w:rsidRDefault="00277424" w:rsidP="00277424">
            <w:pPr>
              <w:jc w:val="center"/>
              <w:rPr>
                <w:sz w:val="16"/>
                <w:szCs w:val="16"/>
                <w:lang w:val="en-US"/>
              </w:rPr>
            </w:pPr>
            <w:r w:rsidRPr="00C97908">
              <w:rPr>
                <w:sz w:val="16"/>
                <w:szCs w:val="16"/>
                <w:lang w:val="en-US"/>
              </w:rPr>
              <w:t>2,393</w:t>
            </w:r>
          </w:p>
        </w:tc>
      </w:tr>
      <w:tr w:rsidR="00277424" w:rsidRPr="009B70F2" w14:paraId="30A68B7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FE8EA" w14:textId="77777777" w:rsidR="00277424" w:rsidRPr="005E2CA0" w:rsidRDefault="00277424" w:rsidP="00277424">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3B7725F6" w14:textId="77777777" w:rsidR="00277424" w:rsidRPr="005E2CA0" w:rsidRDefault="00277424" w:rsidP="00277424">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64F816BF" w14:textId="77777777" w:rsidR="00277424" w:rsidRPr="005E2CA0" w:rsidRDefault="00277424" w:rsidP="00277424">
            <w:pPr>
              <w:rPr>
                <w:b/>
                <w:bCs/>
                <w:sz w:val="2"/>
                <w:szCs w:val="2"/>
                <w:lang w:val="en-US"/>
              </w:rPr>
            </w:pPr>
            <w:r w:rsidRPr="005E2CA0">
              <w:rPr>
                <w:b/>
                <w:bCs/>
                <w:sz w:val="22"/>
                <w:szCs w:val="22"/>
                <w:lang w:val="en-US"/>
              </w:rPr>
              <w:t>Umpluturi in santuri la conducte ca substrat, executate cu nisip</w:t>
            </w:r>
          </w:p>
          <w:p w14:paraId="1C8D891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CCFDEF6"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DA96D6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7D67010" w14:textId="77777777" w:rsidR="00277424" w:rsidRPr="005E2CA0" w:rsidRDefault="00277424" w:rsidP="00277424">
            <w:pPr>
              <w:jc w:val="center"/>
              <w:rPr>
                <w:b/>
                <w:bCs/>
                <w:sz w:val="22"/>
                <w:szCs w:val="22"/>
                <w:lang w:val="en-US"/>
              </w:rPr>
            </w:pPr>
            <w:r w:rsidRPr="005E2CA0">
              <w:rPr>
                <w:b/>
                <w:bCs/>
                <w:sz w:val="22"/>
                <w:szCs w:val="22"/>
                <w:lang w:val="en-US"/>
              </w:rPr>
              <w:t>5,80</w:t>
            </w:r>
          </w:p>
          <w:p w14:paraId="789614BD" w14:textId="77777777" w:rsidR="00277424" w:rsidRPr="009B70F2" w:rsidRDefault="00277424" w:rsidP="00277424">
            <w:pPr>
              <w:jc w:val="center"/>
              <w:rPr>
                <w:sz w:val="2"/>
                <w:szCs w:val="2"/>
                <w:lang w:val="en-US"/>
              </w:rPr>
            </w:pPr>
          </w:p>
        </w:tc>
      </w:tr>
      <w:tr w:rsidR="00277424" w:rsidRPr="00B40365" w14:paraId="79F74B9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181B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C1929E2" w14:textId="77777777" w:rsidR="00277424" w:rsidRPr="00B40365" w:rsidRDefault="00277424" w:rsidP="00277424">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1C68A0FE" w14:textId="77777777" w:rsidR="00277424" w:rsidRPr="00C97908" w:rsidRDefault="00277424" w:rsidP="00277424">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74F4E2B3"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A9D03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1AA65428" w14:textId="77777777" w:rsidR="00277424" w:rsidRPr="00C97908" w:rsidRDefault="00277424" w:rsidP="00277424">
            <w:pPr>
              <w:jc w:val="center"/>
              <w:rPr>
                <w:sz w:val="16"/>
                <w:szCs w:val="16"/>
                <w:lang w:val="en-US"/>
              </w:rPr>
            </w:pPr>
            <w:r w:rsidRPr="00C97908">
              <w:rPr>
                <w:sz w:val="16"/>
                <w:szCs w:val="16"/>
                <w:lang w:val="en-US"/>
              </w:rPr>
              <w:t>3,538</w:t>
            </w:r>
          </w:p>
        </w:tc>
      </w:tr>
      <w:tr w:rsidR="00277424" w:rsidRPr="00B40365" w14:paraId="198B376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B972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0828F1C"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BB8D3C7"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CA15262"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E25DD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E3605DA" w14:textId="77777777" w:rsidR="00277424" w:rsidRPr="00C97908" w:rsidRDefault="00277424" w:rsidP="00277424">
            <w:pPr>
              <w:jc w:val="center"/>
              <w:rPr>
                <w:sz w:val="16"/>
                <w:szCs w:val="16"/>
                <w:lang w:val="en-US"/>
              </w:rPr>
            </w:pPr>
            <w:r w:rsidRPr="00C97908">
              <w:rPr>
                <w:sz w:val="16"/>
                <w:szCs w:val="16"/>
                <w:lang w:val="en-US"/>
              </w:rPr>
              <w:t>5,945</w:t>
            </w:r>
          </w:p>
        </w:tc>
      </w:tr>
      <w:tr w:rsidR="00277424" w:rsidRPr="009B70F2" w14:paraId="08E2AD6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8BDD7" w14:textId="77777777" w:rsidR="00277424" w:rsidRPr="005E2CA0" w:rsidRDefault="00277424" w:rsidP="00277424">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71F791A8" w14:textId="77777777" w:rsidR="00277424" w:rsidRPr="005E2CA0" w:rsidRDefault="00277424" w:rsidP="00277424">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419BCED8" w14:textId="77777777" w:rsidR="00277424" w:rsidRPr="005E2CA0" w:rsidRDefault="00277424" w:rsidP="00277424">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115B153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E493278"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92229D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EAC0DDE" w14:textId="77777777" w:rsidR="00277424" w:rsidRPr="005E2CA0" w:rsidRDefault="00277424" w:rsidP="00277424">
            <w:pPr>
              <w:jc w:val="center"/>
              <w:rPr>
                <w:b/>
                <w:bCs/>
                <w:sz w:val="22"/>
                <w:szCs w:val="22"/>
                <w:lang w:val="en-US"/>
              </w:rPr>
            </w:pPr>
            <w:r w:rsidRPr="005E2CA0">
              <w:rPr>
                <w:b/>
                <w:bCs/>
                <w:sz w:val="22"/>
                <w:szCs w:val="22"/>
                <w:lang w:val="en-US"/>
              </w:rPr>
              <w:t>42,00</w:t>
            </w:r>
          </w:p>
          <w:p w14:paraId="299D0C04" w14:textId="77777777" w:rsidR="00277424" w:rsidRPr="009B70F2" w:rsidRDefault="00277424" w:rsidP="00277424">
            <w:pPr>
              <w:jc w:val="center"/>
              <w:rPr>
                <w:sz w:val="2"/>
                <w:szCs w:val="2"/>
                <w:lang w:val="en-US"/>
              </w:rPr>
            </w:pPr>
          </w:p>
        </w:tc>
      </w:tr>
      <w:tr w:rsidR="00277424" w:rsidRPr="00B40365" w14:paraId="39F6D9A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3FC5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E95B72F"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0A1447D"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CD550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43399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B0640F4" w14:textId="77777777" w:rsidR="00277424" w:rsidRPr="00C97908" w:rsidRDefault="00277424" w:rsidP="00277424">
            <w:pPr>
              <w:jc w:val="center"/>
              <w:rPr>
                <w:sz w:val="16"/>
                <w:szCs w:val="16"/>
                <w:lang w:val="en-US"/>
              </w:rPr>
            </w:pPr>
            <w:r w:rsidRPr="00C97908">
              <w:rPr>
                <w:sz w:val="16"/>
                <w:szCs w:val="16"/>
                <w:lang w:val="en-US"/>
              </w:rPr>
              <w:t>13,02</w:t>
            </w:r>
          </w:p>
        </w:tc>
      </w:tr>
      <w:tr w:rsidR="00277424" w:rsidRPr="009B70F2" w14:paraId="02AC8CC8"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09F0F4" w14:textId="77777777" w:rsidR="00277424" w:rsidRPr="005E2CA0" w:rsidRDefault="00277424" w:rsidP="00277424">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6E6DAD6F" w14:textId="77777777" w:rsidR="00277424" w:rsidRPr="005E2CA0" w:rsidRDefault="00277424" w:rsidP="00277424">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00A371A4" w14:textId="77777777" w:rsidR="00277424" w:rsidRPr="005E2CA0" w:rsidRDefault="00277424" w:rsidP="00277424">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194B4CD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8D07B2C"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11237D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2F5F8AB" w14:textId="77777777" w:rsidR="00277424" w:rsidRPr="005E2CA0" w:rsidRDefault="00277424" w:rsidP="00277424">
            <w:pPr>
              <w:jc w:val="center"/>
              <w:rPr>
                <w:b/>
                <w:bCs/>
                <w:sz w:val="22"/>
                <w:szCs w:val="22"/>
                <w:lang w:val="en-US"/>
              </w:rPr>
            </w:pPr>
            <w:r w:rsidRPr="005E2CA0">
              <w:rPr>
                <w:b/>
                <w:bCs/>
                <w:sz w:val="22"/>
                <w:szCs w:val="22"/>
                <w:lang w:val="en-US"/>
              </w:rPr>
              <w:t>42,00</w:t>
            </w:r>
          </w:p>
          <w:p w14:paraId="11519ACE" w14:textId="77777777" w:rsidR="00277424" w:rsidRPr="009B70F2" w:rsidRDefault="00277424" w:rsidP="00277424">
            <w:pPr>
              <w:jc w:val="center"/>
              <w:rPr>
                <w:sz w:val="2"/>
                <w:szCs w:val="2"/>
                <w:lang w:val="en-US"/>
              </w:rPr>
            </w:pPr>
          </w:p>
        </w:tc>
      </w:tr>
      <w:tr w:rsidR="00277424" w:rsidRPr="00B40365" w14:paraId="49FFBC9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1941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1BC3D55"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D89CF13"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ADA0D0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31B80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06CD3A1" w14:textId="77777777" w:rsidR="00277424" w:rsidRPr="00C97908" w:rsidRDefault="00277424" w:rsidP="00277424">
            <w:pPr>
              <w:jc w:val="center"/>
              <w:rPr>
                <w:sz w:val="16"/>
                <w:szCs w:val="16"/>
                <w:lang w:val="en-US"/>
              </w:rPr>
            </w:pPr>
            <w:r w:rsidRPr="00C97908">
              <w:rPr>
                <w:sz w:val="16"/>
                <w:szCs w:val="16"/>
                <w:lang w:val="en-US"/>
              </w:rPr>
              <w:t>31,50</w:t>
            </w:r>
          </w:p>
        </w:tc>
      </w:tr>
      <w:tr w:rsidR="00277424" w:rsidRPr="00B40365" w14:paraId="30E85CF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3361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76FCC06" w14:textId="77777777" w:rsidR="00277424" w:rsidRPr="00B40365" w:rsidRDefault="00277424" w:rsidP="00277424">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6F30C20" w14:textId="77777777" w:rsidR="00277424" w:rsidRPr="00C97908" w:rsidRDefault="00277424" w:rsidP="00277424">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524EA8A"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466B7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C95FBC4" w14:textId="77777777" w:rsidR="00277424" w:rsidRPr="00C97908" w:rsidRDefault="00277424" w:rsidP="00277424">
            <w:pPr>
              <w:jc w:val="center"/>
              <w:rPr>
                <w:sz w:val="16"/>
                <w:szCs w:val="16"/>
                <w:lang w:val="en-US"/>
              </w:rPr>
            </w:pPr>
            <w:r w:rsidRPr="00C97908">
              <w:rPr>
                <w:sz w:val="16"/>
                <w:szCs w:val="16"/>
                <w:lang w:val="en-US"/>
              </w:rPr>
              <w:t>4,20</w:t>
            </w:r>
          </w:p>
        </w:tc>
      </w:tr>
      <w:tr w:rsidR="00277424" w:rsidRPr="009B70F2" w14:paraId="344FBD8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2D2CF" w14:textId="77777777" w:rsidR="00277424" w:rsidRPr="005E2CA0" w:rsidRDefault="00277424" w:rsidP="00277424">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679E24B1" w14:textId="77777777" w:rsidR="00277424" w:rsidRPr="005E2CA0" w:rsidRDefault="00277424" w:rsidP="00277424">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14:paraId="38F27DCE" w14:textId="77777777" w:rsidR="00277424" w:rsidRPr="005E2CA0" w:rsidRDefault="00277424" w:rsidP="00277424">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49D12A1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847AD08"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0C60A75"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88C22C3" w14:textId="77777777" w:rsidR="00277424" w:rsidRPr="005E2CA0" w:rsidRDefault="00277424" w:rsidP="00277424">
            <w:pPr>
              <w:jc w:val="center"/>
              <w:rPr>
                <w:b/>
                <w:bCs/>
                <w:sz w:val="22"/>
                <w:szCs w:val="22"/>
                <w:lang w:val="en-US"/>
              </w:rPr>
            </w:pPr>
            <w:r w:rsidRPr="005E2CA0">
              <w:rPr>
                <w:b/>
                <w:bCs/>
                <w:sz w:val="22"/>
                <w:szCs w:val="22"/>
                <w:lang w:val="en-US"/>
              </w:rPr>
              <w:t>1,04</w:t>
            </w:r>
          </w:p>
          <w:p w14:paraId="331E8136" w14:textId="77777777" w:rsidR="00277424" w:rsidRPr="009B70F2" w:rsidRDefault="00277424" w:rsidP="00277424">
            <w:pPr>
              <w:jc w:val="center"/>
              <w:rPr>
                <w:sz w:val="2"/>
                <w:szCs w:val="2"/>
                <w:lang w:val="en-US"/>
              </w:rPr>
            </w:pPr>
          </w:p>
        </w:tc>
      </w:tr>
      <w:tr w:rsidR="00277424" w:rsidRPr="00B40365" w14:paraId="5C093AA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68D6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C0B8C72" w14:textId="77777777" w:rsidR="00277424" w:rsidRPr="00B40365" w:rsidRDefault="00277424" w:rsidP="00277424">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7217DE22" w14:textId="77777777" w:rsidR="00277424" w:rsidRPr="00C97908" w:rsidRDefault="00277424" w:rsidP="00277424">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18B1ADB3"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615C8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14:paraId="7926AEB4" w14:textId="77777777" w:rsidR="00277424" w:rsidRPr="00C97908" w:rsidRDefault="00277424" w:rsidP="00277424">
            <w:pPr>
              <w:jc w:val="center"/>
              <w:rPr>
                <w:sz w:val="16"/>
                <w:szCs w:val="16"/>
                <w:lang w:val="en-US"/>
              </w:rPr>
            </w:pPr>
            <w:r w:rsidRPr="00C97908">
              <w:rPr>
                <w:sz w:val="16"/>
                <w:szCs w:val="16"/>
                <w:lang w:val="en-US"/>
              </w:rPr>
              <w:t>1,134</w:t>
            </w:r>
          </w:p>
        </w:tc>
      </w:tr>
      <w:tr w:rsidR="00277424" w:rsidRPr="009B70F2" w14:paraId="751014F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1D18D3" w14:textId="77777777" w:rsidR="00277424" w:rsidRPr="005E2CA0" w:rsidRDefault="00277424" w:rsidP="00277424">
            <w:pPr>
              <w:jc w:val="center"/>
              <w:rPr>
                <w:b/>
                <w:bCs/>
                <w:sz w:val="22"/>
                <w:szCs w:val="22"/>
                <w:lang w:val="en-US"/>
              </w:rPr>
            </w:pPr>
            <w:r w:rsidRPr="005E2CA0">
              <w:rPr>
                <w:b/>
                <w:bCs/>
                <w:sz w:val="22"/>
                <w:szCs w:val="22"/>
                <w:lang w:val="en-US"/>
              </w:rPr>
              <w:lastRenderedPageBreak/>
              <w:t>53</w:t>
            </w:r>
          </w:p>
        </w:tc>
        <w:tc>
          <w:tcPr>
            <w:tcW w:w="1402" w:type="dxa"/>
            <w:gridSpan w:val="3"/>
            <w:tcBorders>
              <w:top w:val="single" w:sz="4" w:space="0" w:color="auto"/>
              <w:bottom w:val="single" w:sz="4" w:space="0" w:color="auto"/>
            </w:tcBorders>
            <w:vAlign w:val="center"/>
          </w:tcPr>
          <w:p w14:paraId="1C4E3AE9" w14:textId="77777777" w:rsidR="00277424" w:rsidRPr="005E2CA0" w:rsidRDefault="00277424" w:rsidP="00277424">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0036B179" w14:textId="77777777" w:rsidR="00277424" w:rsidRPr="005E2CA0" w:rsidRDefault="00277424" w:rsidP="00277424">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4D43249B"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3E02A40" w14:textId="77777777" w:rsidR="00277424" w:rsidRPr="005E2CA0" w:rsidRDefault="00277424" w:rsidP="00277424">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9C1963D"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2AD9CD1" w14:textId="77777777" w:rsidR="00277424" w:rsidRPr="005E2CA0" w:rsidRDefault="00277424" w:rsidP="00277424">
            <w:pPr>
              <w:jc w:val="center"/>
              <w:rPr>
                <w:b/>
                <w:bCs/>
                <w:sz w:val="22"/>
                <w:szCs w:val="22"/>
                <w:lang w:val="en-US"/>
              </w:rPr>
            </w:pPr>
            <w:r w:rsidRPr="005E2CA0">
              <w:rPr>
                <w:b/>
                <w:bCs/>
                <w:sz w:val="22"/>
                <w:szCs w:val="22"/>
                <w:lang w:val="en-US"/>
              </w:rPr>
              <w:t>1,04</w:t>
            </w:r>
          </w:p>
          <w:p w14:paraId="1965E508" w14:textId="77777777" w:rsidR="00277424" w:rsidRPr="009B70F2" w:rsidRDefault="00277424" w:rsidP="00277424">
            <w:pPr>
              <w:jc w:val="center"/>
              <w:rPr>
                <w:sz w:val="2"/>
                <w:szCs w:val="2"/>
                <w:lang w:val="en-US"/>
              </w:rPr>
            </w:pPr>
          </w:p>
        </w:tc>
      </w:tr>
      <w:tr w:rsidR="00277424" w:rsidRPr="00B40365" w14:paraId="7D504A2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1E06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40B0678"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603F9C5"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191BBAF"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D9D62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15F89A9E" w14:textId="77777777" w:rsidR="00277424" w:rsidRPr="00C97908" w:rsidRDefault="00277424" w:rsidP="00277424">
            <w:pPr>
              <w:jc w:val="center"/>
              <w:rPr>
                <w:sz w:val="16"/>
                <w:szCs w:val="16"/>
                <w:lang w:val="en-US"/>
              </w:rPr>
            </w:pPr>
            <w:r w:rsidRPr="00C97908">
              <w:rPr>
                <w:sz w:val="16"/>
                <w:szCs w:val="16"/>
                <w:lang w:val="en-US"/>
              </w:rPr>
              <w:t>9,173</w:t>
            </w:r>
          </w:p>
        </w:tc>
      </w:tr>
      <w:tr w:rsidR="00277424" w:rsidRPr="00B40365" w14:paraId="48CC448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ABC0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44D0395" w14:textId="77777777" w:rsidR="00277424" w:rsidRPr="00B40365" w:rsidRDefault="00277424" w:rsidP="00277424">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98F4232" w14:textId="77777777" w:rsidR="00277424" w:rsidRPr="00C97908" w:rsidRDefault="00277424" w:rsidP="00277424">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67EB548C"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177DA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023BBCF2" w14:textId="77777777" w:rsidR="00277424" w:rsidRPr="00C97908" w:rsidRDefault="00277424" w:rsidP="00277424">
            <w:pPr>
              <w:jc w:val="center"/>
              <w:rPr>
                <w:sz w:val="16"/>
                <w:szCs w:val="16"/>
                <w:lang w:val="en-US"/>
              </w:rPr>
            </w:pPr>
            <w:r w:rsidRPr="00C97908">
              <w:rPr>
                <w:sz w:val="16"/>
                <w:szCs w:val="16"/>
                <w:lang w:val="en-US"/>
              </w:rPr>
              <w:t>9,807</w:t>
            </w:r>
          </w:p>
        </w:tc>
      </w:tr>
      <w:tr w:rsidR="00277424" w:rsidRPr="003E2692" w14:paraId="50A38F23"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6D4310"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7DB295C0"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4727D7E4"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5E922A75"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2873A22C"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77213963" w14:textId="77777777" w:rsidR="00277424" w:rsidRPr="003E2692" w:rsidRDefault="00277424" w:rsidP="00277424">
            <w:pPr>
              <w:rPr>
                <w:sz w:val="2"/>
                <w:szCs w:val="2"/>
                <w:lang w:val="en-US"/>
              </w:rPr>
            </w:pPr>
          </w:p>
        </w:tc>
      </w:tr>
      <w:tr w:rsidR="00277424" w:rsidRPr="00B449C4" w14:paraId="720BA9DB"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B71B71"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64A47CD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5562631"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03D05D"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1E5D39D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798157A1" w14:textId="77777777" w:rsidR="00277424" w:rsidRPr="00B449C4" w:rsidRDefault="00277424" w:rsidP="00277424">
            <w:pPr>
              <w:rPr>
                <w:sz w:val="22"/>
                <w:szCs w:val="22"/>
                <w:lang w:val="en-US"/>
              </w:rPr>
            </w:pPr>
          </w:p>
        </w:tc>
      </w:tr>
      <w:tr w:rsidR="00277424" w:rsidRPr="00B40365" w14:paraId="4E37BEB6"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48025D4"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033805D1"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1743E790"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Terasament</w:t>
            </w:r>
          </w:p>
        </w:tc>
        <w:tc>
          <w:tcPr>
            <w:tcW w:w="3621" w:type="dxa"/>
            <w:gridSpan w:val="8"/>
            <w:tcBorders>
              <w:bottom w:val="single" w:sz="4" w:space="0" w:color="auto"/>
              <w:right w:val="single" w:sz="4" w:space="0" w:color="auto"/>
            </w:tcBorders>
          </w:tcPr>
          <w:p w14:paraId="2317417B" w14:textId="77777777" w:rsidR="00277424" w:rsidRPr="00B40365" w:rsidRDefault="00277424" w:rsidP="00277424">
            <w:pPr>
              <w:rPr>
                <w:sz w:val="22"/>
                <w:szCs w:val="22"/>
                <w:lang w:val="en-US"/>
              </w:rPr>
            </w:pPr>
          </w:p>
        </w:tc>
      </w:tr>
      <w:tr w:rsidR="00277424" w:rsidRPr="009B70F2" w14:paraId="519D1E2F" w14:textId="77777777" w:rsidTr="00277424">
        <w:tblPrEx>
          <w:tblCellMar>
            <w:left w:w="107" w:type="dxa"/>
            <w:right w:w="107" w:type="dxa"/>
          </w:tblCellMar>
        </w:tblPrEx>
        <w:tc>
          <w:tcPr>
            <w:tcW w:w="10495" w:type="dxa"/>
            <w:gridSpan w:val="19"/>
          </w:tcPr>
          <w:p w14:paraId="4B9C1A58" w14:textId="77777777" w:rsidR="00277424" w:rsidRPr="009B70F2" w:rsidRDefault="00277424" w:rsidP="00277424">
            <w:pPr>
              <w:rPr>
                <w:b/>
                <w:bCs/>
                <w:sz w:val="22"/>
                <w:szCs w:val="22"/>
                <w:lang w:val="en-US"/>
              </w:rPr>
            </w:pPr>
            <w:r w:rsidRPr="009B70F2">
              <w:rPr>
                <w:b/>
                <w:bCs/>
                <w:sz w:val="22"/>
                <w:szCs w:val="22"/>
                <w:lang w:val="en-US"/>
              </w:rPr>
              <w:t xml:space="preserve">1.2.2. Camine elemente prefabricate </w:t>
            </w:r>
          </w:p>
          <w:p w14:paraId="3EAB6DB9" w14:textId="77777777" w:rsidR="00277424" w:rsidRPr="00B12F65" w:rsidRDefault="00277424" w:rsidP="00277424">
            <w:pPr>
              <w:rPr>
                <w:sz w:val="2"/>
                <w:szCs w:val="2"/>
                <w:lang w:val="en-US"/>
              </w:rPr>
            </w:pPr>
          </w:p>
        </w:tc>
      </w:tr>
      <w:tr w:rsidR="00277424" w:rsidRPr="009B70F2" w14:paraId="2C5F6A0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9BD1F6" w14:textId="77777777" w:rsidR="00277424" w:rsidRPr="005E2CA0" w:rsidRDefault="00277424" w:rsidP="00277424">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5BD27886" w14:textId="77777777" w:rsidR="00277424" w:rsidRPr="005E2CA0" w:rsidRDefault="00277424" w:rsidP="00277424">
            <w:pPr>
              <w:jc w:val="center"/>
              <w:rPr>
                <w:b/>
                <w:bCs/>
                <w:sz w:val="22"/>
                <w:szCs w:val="22"/>
                <w:lang w:val="en-US"/>
              </w:rPr>
            </w:pPr>
            <w:r w:rsidRPr="005E2CA0">
              <w:rPr>
                <w:b/>
                <w:bCs/>
                <w:sz w:val="22"/>
                <w:szCs w:val="22"/>
                <w:lang w:val="en-US"/>
              </w:rPr>
              <w:t>AcE13A</w:t>
            </w:r>
          </w:p>
        </w:tc>
        <w:tc>
          <w:tcPr>
            <w:tcW w:w="4366" w:type="dxa"/>
            <w:gridSpan w:val="5"/>
            <w:tcBorders>
              <w:top w:val="single" w:sz="4" w:space="0" w:color="auto"/>
              <w:bottom w:val="single" w:sz="4" w:space="0" w:color="auto"/>
            </w:tcBorders>
          </w:tcPr>
          <w:p w14:paraId="34668253" w14:textId="77777777" w:rsidR="00277424" w:rsidRPr="005E2CA0" w:rsidRDefault="00277424" w:rsidP="00277424">
            <w:pPr>
              <w:rPr>
                <w:b/>
                <w:bCs/>
                <w:sz w:val="2"/>
                <w:szCs w:val="2"/>
                <w:lang w:val="en-US"/>
              </w:rPr>
            </w:pPr>
            <w:r w:rsidRPr="005E2CA0">
              <w:rPr>
                <w:b/>
                <w:bCs/>
                <w:sz w:val="22"/>
                <w:szCs w:val="22"/>
                <w:lang w:val="en-US"/>
              </w:rPr>
              <w:t>Executarea caminelor de vizitare din elemente de beton armat prefabricat, pentru canalizare, circulare (inelare) cu diametrul 1,0 m, in teren fara apa subterana</w:t>
            </w:r>
          </w:p>
          <w:p w14:paraId="5BA2753B" w14:textId="77777777" w:rsidR="00277424" w:rsidRPr="009B70F2" w:rsidRDefault="00277424" w:rsidP="00277424">
            <w:pPr>
              <w:rPr>
                <w:sz w:val="16"/>
                <w:szCs w:val="16"/>
                <w:lang w:val="en-US"/>
              </w:rPr>
            </w:pPr>
            <w:r w:rsidRPr="009B70F2">
              <w:rPr>
                <w:sz w:val="16"/>
                <w:szCs w:val="16"/>
                <w:lang w:val="en-US"/>
              </w:rPr>
              <w:t>Material marunt  (scoabe, apa)=1,0070</w:t>
            </w:r>
          </w:p>
          <w:p w14:paraId="0278326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83338D7"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018879E"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8179E61" w14:textId="77777777" w:rsidR="00277424" w:rsidRPr="005E2CA0" w:rsidRDefault="00277424" w:rsidP="00277424">
            <w:pPr>
              <w:jc w:val="center"/>
              <w:rPr>
                <w:b/>
                <w:bCs/>
                <w:sz w:val="22"/>
                <w:szCs w:val="22"/>
                <w:lang w:val="en-US"/>
              </w:rPr>
            </w:pPr>
            <w:r w:rsidRPr="005E2CA0">
              <w:rPr>
                <w:b/>
                <w:bCs/>
                <w:sz w:val="22"/>
                <w:szCs w:val="22"/>
                <w:lang w:val="en-US"/>
              </w:rPr>
              <w:t>2,76</w:t>
            </w:r>
          </w:p>
          <w:p w14:paraId="0D23AAE2" w14:textId="77777777" w:rsidR="00277424" w:rsidRPr="009B70F2" w:rsidRDefault="00277424" w:rsidP="00277424">
            <w:pPr>
              <w:jc w:val="center"/>
              <w:rPr>
                <w:sz w:val="2"/>
                <w:szCs w:val="2"/>
                <w:lang w:val="en-US"/>
              </w:rPr>
            </w:pPr>
          </w:p>
        </w:tc>
      </w:tr>
      <w:tr w:rsidR="00277424" w:rsidRPr="00B40365" w14:paraId="5CEB597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47FA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7518748"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5DBF7A52"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5C4793A"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6B6CF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9,7100</w:t>
            </w:r>
          </w:p>
        </w:tc>
        <w:tc>
          <w:tcPr>
            <w:tcW w:w="1559" w:type="dxa"/>
            <w:gridSpan w:val="2"/>
            <w:tcBorders>
              <w:top w:val="nil"/>
              <w:bottom w:val="single" w:sz="2" w:space="0" w:color="auto"/>
            </w:tcBorders>
            <w:vAlign w:val="center"/>
          </w:tcPr>
          <w:p w14:paraId="0D3FA00A" w14:textId="77777777" w:rsidR="00277424" w:rsidRPr="00C97908" w:rsidRDefault="00277424" w:rsidP="00277424">
            <w:pPr>
              <w:jc w:val="center"/>
              <w:rPr>
                <w:sz w:val="16"/>
                <w:szCs w:val="16"/>
                <w:lang w:val="en-US"/>
              </w:rPr>
            </w:pPr>
            <w:r w:rsidRPr="00C97908">
              <w:rPr>
                <w:sz w:val="16"/>
                <w:szCs w:val="16"/>
                <w:lang w:val="en-US"/>
              </w:rPr>
              <w:t>26,80</w:t>
            </w:r>
          </w:p>
        </w:tc>
      </w:tr>
      <w:tr w:rsidR="00277424" w:rsidRPr="00B40365" w14:paraId="0E1AED0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47FD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239A291" w14:textId="77777777" w:rsidR="00277424" w:rsidRPr="00B40365" w:rsidRDefault="00277424" w:rsidP="00277424">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81E5C61" w14:textId="77777777" w:rsidR="00277424" w:rsidRPr="00C97908" w:rsidRDefault="00277424" w:rsidP="00277424">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FCAEEEB"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3CACF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4,1600</w:t>
            </w:r>
          </w:p>
        </w:tc>
        <w:tc>
          <w:tcPr>
            <w:tcW w:w="1559" w:type="dxa"/>
            <w:gridSpan w:val="2"/>
            <w:tcBorders>
              <w:top w:val="nil"/>
              <w:bottom w:val="single" w:sz="2" w:space="0" w:color="auto"/>
            </w:tcBorders>
            <w:vAlign w:val="center"/>
          </w:tcPr>
          <w:p w14:paraId="4DC4B32F" w14:textId="77777777" w:rsidR="00277424" w:rsidRPr="00C97908" w:rsidRDefault="00277424" w:rsidP="00277424">
            <w:pPr>
              <w:jc w:val="center"/>
              <w:rPr>
                <w:sz w:val="16"/>
                <w:szCs w:val="16"/>
                <w:lang w:val="en-US"/>
              </w:rPr>
            </w:pPr>
            <w:r w:rsidRPr="00C97908">
              <w:rPr>
                <w:sz w:val="16"/>
                <w:szCs w:val="16"/>
                <w:lang w:val="en-US"/>
              </w:rPr>
              <w:t>11,482</w:t>
            </w:r>
          </w:p>
        </w:tc>
      </w:tr>
      <w:tr w:rsidR="00277424" w:rsidRPr="00B40365" w14:paraId="25DDDF7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45FB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4D9BDF6" w14:textId="77777777" w:rsidR="00277424" w:rsidRPr="00B40365" w:rsidRDefault="00277424" w:rsidP="00277424">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0595A36" w14:textId="77777777" w:rsidR="00277424" w:rsidRPr="00C97908" w:rsidRDefault="00277424" w:rsidP="00277424">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3EE6AD46"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92203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0,7661</w:t>
            </w:r>
          </w:p>
        </w:tc>
        <w:tc>
          <w:tcPr>
            <w:tcW w:w="1559" w:type="dxa"/>
            <w:gridSpan w:val="2"/>
            <w:tcBorders>
              <w:top w:val="nil"/>
              <w:bottom w:val="single" w:sz="2" w:space="0" w:color="auto"/>
            </w:tcBorders>
            <w:vAlign w:val="center"/>
          </w:tcPr>
          <w:p w14:paraId="2AEB746A" w14:textId="77777777" w:rsidR="00277424" w:rsidRPr="00C97908" w:rsidRDefault="00277424" w:rsidP="00277424">
            <w:pPr>
              <w:jc w:val="center"/>
              <w:rPr>
                <w:sz w:val="16"/>
                <w:szCs w:val="16"/>
                <w:lang w:val="en-US"/>
              </w:rPr>
            </w:pPr>
            <w:r w:rsidRPr="00C97908">
              <w:rPr>
                <w:sz w:val="16"/>
                <w:szCs w:val="16"/>
                <w:lang w:val="en-US"/>
              </w:rPr>
              <w:t>2,129</w:t>
            </w:r>
          </w:p>
        </w:tc>
      </w:tr>
      <w:tr w:rsidR="00277424" w:rsidRPr="00B40365" w14:paraId="5622F0A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2098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3C57110" w14:textId="77777777" w:rsidR="00277424" w:rsidRPr="00B40365" w:rsidRDefault="00277424" w:rsidP="00277424">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588F62E7" w14:textId="77777777" w:rsidR="00277424" w:rsidRPr="00C97908" w:rsidRDefault="00277424" w:rsidP="00277424">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0FD22DEF" w14:textId="77777777" w:rsidR="00277424" w:rsidRPr="00C97908" w:rsidRDefault="00277424" w:rsidP="00277424">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38E08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5A0A3F15" w14:textId="77777777" w:rsidR="00277424" w:rsidRPr="00C97908" w:rsidRDefault="00277424" w:rsidP="00277424">
            <w:pPr>
              <w:jc w:val="center"/>
              <w:rPr>
                <w:sz w:val="16"/>
                <w:szCs w:val="16"/>
                <w:lang w:val="en-US"/>
              </w:rPr>
            </w:pPr>
            <w:r w:rsidRPr="00C97908">
              <w:rPr>
                <w:sz w:val="16"/>
                <w:szCs w:val="16"/>
                <w:lang w:val="en-US"/>
              </w:rPr>
              <w:t>0,361</w:t>
            </w:r>
          </w:p>
        </w:tc>
      </w:tr>
      <w:tr w:rsidR="00277424" w:rsidRPr="00B40365" w14:paraId="7ED52DC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762ED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1EF226D" w14:textId="77777777" w:rsidR="00277424" w:rsidRPr="00B40365" w:rsidRDefault="00277424" w:rsidP="00277424">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7E089E43" w14:textId="77777777" w:rsidR="00277424" w:rsidRPr="00C97908" w:rsidRDefault="00277424" w:rsidP="00277424">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2BAC7B7C"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0A035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tcBorders>
            <w:vAlign w:val="center"/>
          </w:tcPr>
          <w:p w14:paraId="022FCCEC" w14:textId="77777777" w:rsidR="00277424" w:rsidRPr="00C97908" w:rsidRDefault="00277424" w:rsidP="00277424">
            <w:pPr>
              <w:jc w:val="center"/>
              <w:rPr>
                <w:sz w:val="16"/>
                <w:szCs w:val="16"/>
                <w:lang w:val="en-US"/>
              </w:rPr>
            </w:pPr>
            <w:r w:rsidRPr="00C97908">
              <w:rPr>
                <w:sz w:val="16"/>
                <w:szCs w:val="16"/>
                <w:lang w:val="en-US"/>
              </w:rPr>
              <w:t>0,214</w:t>
            </w:r>
          </w:p>
        </w:tc>
      </w:tr>
      <w:tr w:rsidR="00277424" w:rsidRPr="00B40365" w14:paraId="3EE6736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B414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913507B"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5032772"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50D1310"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A10DB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A977168" w14:textId="77777777" w:rsidR="00277424" w:rsidRPr="00C97908" w:rsidRDefault="00277424" w:rsidP="00277424">
            <w:pPr>
              <w:jc w:val="center"/>
              <w:rPr>
                <w:sz w:val="16"/>
                <w:szCs w:val="16"/>
                <w:lang w:val="en-US"/>
              </w:rPr>
            </w:pPr>
            <w:r w:rsidRPr="00C97908">
              <w:rPr>
                <w:sz w:val="16"/>
                <w:szCs w:val="16"/>
                <w:lang w:val="en-US"/>
              </w:rPr>
              <w:t>0,445</w:t>
            </w:r>
          </w:p>
        </w:tc>
      </w:tr>
      <w:tr w:rsidR="00277424" w:rsidRPr="00B40365" w14:paraId="4DB60B4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62CD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E532458" w14:textId="77777777" w:rsidR="00277424" w:rsidRPr="00B40365" w:rsidRDefault="00277424" w:rsidP="00277424">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56A647EB" w14:textId="77777777" w:rsidR="00277424" w:rsidRPr="00C97908" w:rsidRDefault="00277424" w:rsidP="00277424">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4421D744"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4C1DD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021047D" w14:textId="77777777" w:rsidR="00277424" w:rsidRPr="00C97908" w:rsidRDefault="00277424" w:rsidP="00277424">
            <w:pPr>
              <w:jc w:val="center"/>
              <w:rPr>
                <w:sz w:val="16"/>
                <w:szCs w:val="16"/>
                <w:lang w:val="en-US"/>
              </w:rPr>
            </w:pPr>
            <w:r w:rsidRPr="00C97908">
              <w:rPr>
                <w:sz w:val="16"/>
                <w:szCs w:val="16"/>
                <w:lang w:val="en-US"/>
              </w:rPr>
              <w:t>2,223</w:t>
            </w:r>
          </w:p>
        </w:tc>
      </w:tr>
      <w:tr w:rsidR="00277424" w:rsidRPr="00B40365" w14:paraId="3160EC9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B4A6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6C33B2D" w14:textId="77777777" w:rsidR="00277424" w:rsidRPr="00B40365" w:rsidRDefault="00277424" w:rsidP="00277424">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0AC1DF54" w14:textId="77777777" w:rsidR="00277424" w:rsidRPr="00C97908" w:rsidRDefault="00277424" w:rsidP="00277424">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4AA152E9"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F693B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1,8900</w:t>
            </w:r>
          </w:p>
        </w:tc>
        <w:tc>
          <w:tcPr>
            <w:tcW w:w="1559" w:type="dxa"/>
            <w:gridSpan w:val="2"/>
            <w:tcBorders>
              <w:top w:val="nil"/>
              <w:bottom w:val="single" w:sz="2" w:space="0" w:color="auto"/>
              <w:right w:val="single" w:sz="4" w:space="0" w:color="auto"/>
            </w:tcBorders>
            <w:vAlign w:val="center"/>
          </w:tcPr>
          <w:p w14:paraId="738E33AA" w14:textId="77777777" w:rsidR="00277424" w:rsidRPr="00C97908" w:rsidRDefault="00277424" w:rsidP="00277424">
            <w:pPr>
              <w:jc w:val="center"/>
              <w:rPr>
                <w:sz w:val="16"/>
                <w:szCs w:val="16"/>
                <w:lang w:val="en-US"/>
              </w:rPr>
            </w:pPr>
            <w:r w:rsidRPr="00C97908">
              <w:rPr>
                <w:sz w:val="16"/>
                <w:szCs w:val="16"/>
                <w:lang w:val="en-US"/>
              </w:rPr>
              <w:t>5,216</w:t>
            </w:r>
          </w:p>
        </w:tc>
      </w:tr>
      <w:tr w:rsidR="00277424" w:rsidRPr="009B70F2" w14:paraId="611D01B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0D24A" w14:textId="77777777" w:rsidR="00277424" w:rsidRPr="005E2CA0" w:rsidRDefault="00277424" w:rsidP="00277424">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137049A3"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55C5A34B"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КЦД-10</w:t>
            </w:r>
          </w:p>
          <w:p w14:paraId="1A164D1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4991558"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FD4B99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EDFDF64" w14:textId="77777777" w:rsidR="00277424" w:rsidRPr="005E2CA0" w:rsidRDefault="00277424" w:rsidP="00277424">
            <w:pPr>
              <w:jc w:val="center"/>
              <w:rPr>
                <w:b/>
                <w:bCs/>
                <w:sz w:val="22"/>
                <w:szCs w:val="22"/>
                <w:lang w:val="en-US"/>
              </w:rPr>
            </w:pPr>
            <w:r w:rsidRPr="005E2CA0">
              <w:rPr>
                <w:b/>
                <w:bCs/>
                <w:sz w:val="22"/>
                <w:szCs w:val="22"/>
                <w:lang w:val="en-US"/>
              </w:rPr>
              <w:t>4,00</w:t>
            </w:r>
          </w:p>
          <w:p w14:paraId="6D89F8DC" w14:textId="77777777" w:rsidR="00277424" w:rsidRPr="009B70F2" w:rsidRDefault="00277424" w:rsidP="00277424">
            <w:pPr>
              <w:jc w:val="center"/>
              <w:rPr>
                <w:sz w:val="2"/>
                <w:szCs w:val="2"/>
                <w:lang w:val="en-US"/>
              </w:rPr>
            </w:pPr>
          </w:p>
        </w:tc>
      </w:tr>
      <w:tr w:rsidR="00277424" w:rsidRPr="00B40365" w14:paraId="2BEBBF3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D8863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DA14ADC" w14:textId="77777777" w:rsidR="00277424" w:rsidRPr="00B40365" w:rsidRDefault="00277424" w:rsidP="00277424">
            <w:pPr>
              <w:jc w:val="center"/>
              <w:rPr>
                <w:sz w:val="16"/>
                <w:szCs w:val="16"/>
                <w:lang w:val="en-US"/>
              </w:rPr>
            </w:pPr>
            <w:r w:rsidRPr="00B40365">
              <w:rPr>
                <w:sz w:val="16"/>
                <w:szCs w:val="16"/>
                <w:lang w:val="en-US"/>
              </w:rPr>
              <w:t>26611264331010</w:t>
            </w:r>
          </w:p>
        </w:tc>
        <w:tc>
          <w:tcPr>
            <w:tcW w:w="4366" w:type="dxa"/>
            <w:gridSpan w:val="4"/>
            <w:tcBorders>
              <w:top w:val="nil"/>
              <w:bottom w:val="single" w:sz="2" w:space="0" w:color="auto"/>
            </w:tcBorders>
            <w:vAlign w:val="center"/>
          </w:tcPr>
          <w:p w14:paraId="2FC1CF30" w14:textId="77777777" w:rsidR="00277424" w:rsidRPr="00C97908" w:rsidRDefault="00277424" w:rsidP="00277424">
            <w:pPr>
              <w:rPr>
                <w:sz w:val="16"/>
                <w:szCs w:val="16"/>
                <w:lang w:val="en-US"/>
              </w:rPr>
            </w:pPr>
            <w:r w:rsidRPr="00C97908">
              <w:rPr>
                <w:sz w:val="16"/>
                <w:szCs w:val="16"/>
                <w:lang w:val="en-US"/>
              </w:rPr>
              <w:t>Placi prefabricate pt. camine  КЦД-10 (0,18 m3)</w:t>
            </w:r>
          </w:p>
        </w:tc>
        <w:tc>
          <w:tcPr>
            <w:tcW w:w="1021" w:type="dxa"/>
            <w:gridSpan w:val="3"/>
            <w:tcBorders>
              <w:top w:val="nil"/>
              <w:bottom w:val="single" w:sz="2" w:space="0" w:color="auto"/>
            </w:tcBorders>
            <w:vAlign w:val="center"/>
          </w:tcPr>
          <w:p w14:paraId="3936224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CCEBD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802A84"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3029262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3F388" w14:textId="77777777" w:rsidR="00277424" w:rsidRPr="005E2CA0" w:rsidRDefault="00277424" w:rsidP="00277424">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2E726B9E"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7697639D"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КЦ-10-6</w:t>
            </w:r>
          </w:p>
          <w:p w14:paraId="28D5685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E1161AC"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DCCB91"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07A497B" w14:textId="77777777" w:rsidR="00277424" w:rsidRPr="005E2CA0" w:rsidRDefault="00277424" w:rsidP="00277424">
            <w:pPr>
              <w:jc w:val="center"/>
              <w:rPr>
                <w:b/>
                <w:bCs/>
                <w:sz w:val="22"/>
                <w:szCs w:val="22"/>
                <w:lang w:val="en-US"/>
              </w:rPr>
            </w:pPr>
            <w:r w:rsidRPr="005E2CA0">
              <w:rPr>
                <w:b/>
                <w:bCs/>
                <w:sz w:val="22"/>
                <w:szCs w:val="22"/>
                <w:lang w:val="en-US"/>
              </w:rPr>
              <w:t>4,00</w:t>
            </w:r>
          </w:p>
          <w:p w14:paraId="6E6191F4" w14:textId="77777777" w:rsidR="00277424" w:rsidRPr="009B70F2" w:rsidRDefault="00277424" w:rsidP="00277424">
            <w:pPr>
              <w:jc w:val="center"/>
              <w:rPr>
                <w:sz w:val="2"/>
                <w:szCs w:val="2"/>
                <w:lang w:val="en-US"/>
              </w:rPr>
            </w:pPr>
          </w:p>
        </w:tc>
      </w:tr>
      <w:tr w:rsidR="00277424" w:rsidRPr="00B40365" w14:paraId="699ECC5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A0D9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7D969F9" w14:textId="77777777" w:rsidR="00277424" w:rsidRPr="00B40365" w:rsidRDefault="00277424" w:rsidP="00277424">
            <w:pPr>
              <w:jc w:val="center"/>
              <w:rPr>
                <w:sz w:val="16"/>
                <w:szCs w:val="16"/>
                <w:lang w:val="en-US"/>
              </w:rPr>
            </w:pPr>
            <w:r w:rsidRPr="00B40365">
              <w:rPr>
                <w:sz w:val="16"/>
                <w:szCs w:val="16"/>
                <w:lang w:val="en-US"/>
              </w:rPr>
              <w:t>26611264331013</w:t>
            </w:r>
          </w:p>
        </w:tc>
        <w:tc>
          <w:tcPr>
            <w:tcW w:w="4366" w:type="dxa"/>
            <w:gridSpan w:val="4"/>
            <w:tcBorders>
              <w:top w:val="nil"/>
              <w:bottom w:val="single" w:sz="2" w:space="0" w:color="auto"/>
            </w:tcBorders>
            <w:vAlign w:val="center"/>
          </w:tcPr>
          <w:p w14:paraId="4AC34DCC" w14:textId="77777777" w:rsidR="00277424" w:rsidRPr="00C97908" w:rsidRDefault="00277424" w:rsidP="00277424">
            <w:pPr>
              <w:rPr>
                <w:sz w:val="16"/>
                <w:szCs w:val="16"/>
                <w:lang w:val="en-US"/>
              </w:rPr>
            </w:pPr>
            <w:r w:rsidRPr="00C97908">
              <w:rPr>
                <w:sz w:val="16"/>
                <w:szCs w:val="16"/>
                <w:lang w:val="en-US"/>
              </w:rPr>
              <w:t>Inel prefabricat pt. camine КЦ-10-6 (0,16 m3)</w:t>
            </w:r>
          </w:p>
        </w:tc>
        <w:tc>
          <w:tcPr>
            <w:tcW w:w="1021" w:type="dxa"/>
            <w:gridSpan w:val="3"/>
            <w:tcBorders>
              <w:top w:val="nil"/>
              <w:bottom w:val="single" w:sz="2" w:space="0" w:color="auto"/>
            </w:tcBorders>
            <w:vAlign w:val="center"/>
          </w:tcPr>
          <w:p w14:paraId="418C6AD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ECA5B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B9EE408"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3B0F38A0"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12F43D" w14:textId="77777777" w:rsidR="00277424" w:rsidRPr="005E2CA0" w:rsidRDefault="00277424" w:rsidP="00277424">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4E308394"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3634A02E"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КЦ-10-9</w:t>
            </w:r>
          </w:p>
          <w:p w14:paraId="1BF1CF4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6A93347"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2100E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12BD2FD" w14:textId="77777777" w:rsidR="00277424" w:rsidRPr="005E2CA0" w:rsidRDefault="00277424" w:rsidP="00277424">
            <w:pPr>
              <w:jc w:val="center"/>
              <w:rPr>
                <w:b/>
                <w:bCs/>
                <w:sz w:val="22"/>
                <w:szCs w:val="22"/>
                <w:lang w:val="en-US"/>
              </w:rPr>
            </w:pPr>
            <w:r w:rsidRPr="005E2CA0">
              <w:rPr>
                <w:b/>
                <w:bCs/>
                <w:sz w:val="22"/>
                <w:szCs w:val="22"/>
                <w:lang w:val="en-US"/>
              </w:rPr>
              <w:t>3,00</w:t>
            </w:r>
          </w:p>
          <w:p w14:paraId="494A1B89" w14:textId="77777777" w:rsidR="00277424" w:rsidRPr="009B70F2" w:rsidRDefault="00277424" w:rsidP="00277424">
            <w:pPr>
              <w:jc w:val="center"/>
              <w:rPr>
                <w:sz w:val="2"/>
                <w:szCs w:val="2"/>
                <w:lang w:val="en-US"/>
              </w:rPr>
            </w:pPr>
          </w:p>
        </w:tc>
      </w:tr>
      <w:tr w:rsidR="00277424" w:rsidRPr="00B40365" w14:paraId="0BBC94F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FC348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37725A9" w14:textId="77777777" w:rsidR="00277424" w:rsidRPr="00B40365" w:rsidRDefault="00277424" w:rsidP="00277424">
            <w:pPr>
              <w:jc w:val="center"/>
              <w:rPr>
                <w:sz w:val="16"/>
                <w:szCs w:val="16"/>
                <w:lang w:val="en-US"/>
              </w:rPr>
            </w:pPr>
            <w:r w:rsidRPr="00B40365">
              <w:rPr>
                <w:sz w:val="16"/>
                <w:szCs w:val="16"/>
                <w:lang w:val="en-US"/>
              </w:rPr>
              <w:t>26611264331011</w:t>
            </w:r>
          </w:p>
        </w:tc>
        <w:tc>
          <w:tcPr>
            <w:tcW w:w="4366" w:type="dxa"/>
            <w:gridSpan w:val="4"/>
            <w:tcBorders>
              <w:top w:val="nil"/>
              <w:bottom w:val="single" w:sz="2" w:space="0" w:color="auto"/>
            </w:tcBorders>
            <w:vAlign w:val="center"/>
          </w:tcPr>
          <w:p w14:paraId="1CEC9458" w14:textId="77777777" w:rsidR="00277424" w:rsidRPr="00C97908" w:rsidRDefault="00277424" w:rsidP="00277424">
            <w:pPr>
              <w:rPr>
                <w:sz w:val="16"/>
                <w:szCs w:val="16"/>
                <w:lang w:val="en-US"/>
              </w:rPr>
            </w:pPr>
            <w:r w:rsidRPr="00C97908">
              <w:rPr>
                <w:sz w:val="16"/>
                <w:szCs w:val="16"/>
                <w:lang w:val="en-US"/>
              </w:rPr>
              <w:t>Inel prefabricat pt. camine КЦ-10-9 (0,24 m3)</w:t>
            </w:r>
          </w:p>
        </w:tc>
        <w:tc>
          <w:tcPr>
            <w:tcW w:w="1021" w:type="dxa"/>
            <w:gridSpan w:val="3"/>
            <w:tcBorders>
              <w:top w:val="nil"/>
              <w:bottom w:val="single" w:sz="2" w:space="0" w:color="auto"/>
            </w:tcBorders>
            <w:vAlign w:val="center"/>
          </w:tcPr>
          <w:p w14:paraId="3B03C68A"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E47C6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85D802" w14:textId="77777777" w:rsidR="00277424" w:rsidRPr="00C97908" w:rsidRDefault="00277424" w:rsidP="00277424">
            <w:pPr>
              <w:jc w:val="center"/>
              <w:rPr>
                <w:sz w:val="16"/>
                <w:szCs w:val="16"/>
                <w:lang w:val="en-US"/>
              </w:rPr>
            </w:pPr>
            <w:r w:rsidRPr="00C97908">
              <w:rPr>
                <w:sz w:val="16"/>
                <w:szCs w:val="16"/>
                <w:lang w:val="en-US"/>
              </w:rPr>
              <w:t>3,00</w:t>
            </w:r>
          </w:p>
        </w:tc>
      </w:tr>
      <w:tr w:rsidR="00277424" w:rsidRPr="009B70F2" w14:paraId="0610FCD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AC02E6" w14:textId="77777777" w:rsidR="00277424" w:rsidRPr="005E2CA0" w:rsidRDefault="00277424" w:rsidP="00277424">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4DF827B7"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4418827A"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КЦП1-10-2</w:t>
            </w:r>
          </w:p>
          <w:p w14:paraId="7B526AD8"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3D9C938"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0940C8"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F0737E2" w14:textId="77777777" w:rsidR="00277424" w:rsidRPr="005E2CA0" w:rsidRDefault="00277424" w:rsidP="00277424">
            <w:pPr>
              <w:jc w:val="center"/>
              <w:rPr>
                <w:b/>
                <w:bCs/>
                <w:sz w:val="22"/>
                <w:szCs w:val="22"/>
                <w:lang w:val="en-US"/>
              </w:rPr>
            </w:pPr>
            <w:r w:rsidRPr="005E2CA0">
              <w:rPr>
                <w:b/>
                <w:bCs/>
                <w:sz w:val="22"/>
                <w:szCs w:val="22"/>
                <w:lang w:val="en-US"/>
              </w:rPr>
              <w:t>4,00</w:t>
            </w:r>
          </w:p>
          <w:p w14:paraId="52F7C36D" w14:textId="77777777" w:rsidR="00277424" w:rsidRPr="009B70F2" w:rsidRDefault="00277424" w:rsidP="00277424">
            <w:pPr>
              <w:jc w:val="center"/>
              <w:rPr>
                <w:sz w:val="2"/>
                <w:szCs w:val="2"/>
                <w:lang w:val="en-US"/>
              </w:rPr>
            </w:pPr>
          </w:p>
        </w:tc>
      </w:tr>
      <w:tr w:rsidR="00277424" w:rsidRPr="00B40365" w14:paraId="3A7BCE7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0D8E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54E58CF" w14:textId="77777777" w:rsidR="00277424" w:rsidRPr="00B40365" w:rsidRDefault="00277424" w:rsidP="00277424">
            <w:pPr>
              <w:jc w:val="center"/>
              <w:rPr>
                <w:sz w:val="16"/>
                <w:szCs w:val="16"/>
                <w:lang w:val="en-US"/>
              </w:rPr>
            </w:pPr>
            <w:r w:rsidRPr="00B40365">
              <w:rPr>
                <w:sz w:val="16"/>
                <w:szCs w:val="16"/>
                <w:lang w:val="en-US"/>
              </w:rPr>
              <w:t>26611264331015</w:t>
            </w:r>
          </w:p>
        </w:tc>
        <w:tc>
          <w:tcPr>
            <w:tcW w:w="4366" w:type="dxa"/>
            <w:gridSpan w:val="4"/>
            <w:tcBorders>
              <w:top w:val="nil"/>
              <w:bottom w:val="single" w:sz="2" w:space="0" w:color="auto"/>
            </w:tcBorders>
            <w:vAlign w:val="center"/>
          </w:tcPr>
          <w:p w14:paraId="29B1C1D6" w14:textId="77777777" w:rsidR="00277424" w:rsidRPr="00C97908" w:rsidRDefault="00277424" w:rsidP="00277424">
            <w:pPr>
              <w:rPr>
                <w:sz w:val="16"/>
                <w:szCs w:val="16"/>
                <w:lang w:val="en-US"/>
              </w:rPr>
            </w:pPr>
            <w:r w:rsidRPr="00C97908">
              <w:rPr>
                <w:sz w:val="16"/>
                <w:szCs w:val="16"/>
                <w:lang w:val="en-US"/>
              </w:rPr>
              <w:t>Placi prefabricate pt. camine КЦП1-10-2 (0,10 m3)</w:t>
            </w:r>
          </w:p>
        </w:tc>
        <w:tc>
          <w:tcPr>
            <w:tcW w:w="1021" w:type="dxa"/>
            <w:gridSpan w:val="3"/>
            <w:tcBorders>
              <w:top w:val="nil"/>
              <w:bottom w:val="single" w:sz="2" w:space="0" w:color="auto"/>
            </w:tcBorders>
            <w:vAlign w:val="center"/>
          </w:tcPr>
          <w:p w14:paraId="2365F0E8"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D7B6A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87956A"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3EBD4E8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AB6ABE" w14:textId="77777777" w:rsidR="00277424" w:rsidRPr="005E2CA0" w:rsidRDefault="00277424" w:rsidP="00277424">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D2ABC82"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4B8EBDFD"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КЦО-1</w:t>
            </w:r>
          </w:p>
          <w:p w14:paraId="3E1B68E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C953A0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DF973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3B86102" w14:textId="77777777" w:rsidR="00277424" w:rsidRPr="005E2CA0" w:rsidRDefault="00277424" w:rsidP="00277424">
            <w:pPr>
              <w:jc w:val="center"/>
              <w:rPr>
                <w:b/>
                <w:bCs/>
                <w:sz w:val="22"/>
                <w:szCs w:val="22"/>
                <w:lang w:val="en-US"/>
              </w:rPr>
            </w:pPr>
            <w:r w:rsidRPr="005E2CA0">
              <w:rPr>
                <w:b/>
                <w:bCs/>
                <w:sz w:val="22"/>
                <w:szCs w:val="22"/>
                <w:lang w:val="en-US"/>
              </w:rPr>
              <w:t>4,00</w:t>
            </w:r>
          </w:p>
          <w:p w14:paraId="036E6FA2" w14:textId="77777777" w:rsidR="00277424" w:rsidRPr="009B70F2" w:rsidRDefault="00277424" w:rsidP="00277424">
            <w:pPr>
              <w:jc w:val="center"/>
              <w:rPr>
                <w:sz w:val="2"/>
                <w:szCs w:val="2"/>
                <w:lang w:val="en-US"/>
              </w:rPr>
            </w:pPr>
          </w:p>
        </w:tc>
      </w:tr>
      <w:tr w:rsidR="00277424" w:rsidRPr="00B40365" w14:paraId="3FF0176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A5F1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49FE615" w14:textId="77777777" w:rsidR="00277424" w:rsidRPr="00B40365" w:rsidRDefault="00277424" w:rsidP="00277424">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554A618F" w14:textId="77777777" w:rsidR="00277424" w:rsidRPr="00C97908" w:rsidRDefault="00277424" w:rsidP="00277424">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218D920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28D42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60281F"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384A162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BFE5FF" w14:textId="77777777" w:rsidR="00277424" w:rsidRPr="005E2CA0" w:rsidRDefault="00277424" w:rsidP="00277424">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74E75E52"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6B1A6533"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 7-3</w:t>
            </w:r>
          </w:p>
          <w:p w14:paraId="6EA947A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F2E50FE"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E6083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9D563F8" w14:textId="77777777" w:rsidR="00277424" w:rsidRPr="005E2CA0" w:rsidRDefault="00277424" w:rsidP="00277424">
            <w:pPr>
              <w:jc w:val="center"/>
              <w:rPr>
                <w:b/>
                <w:bCs/>
                <w:sz w:val="22"/>
                <w:szCs w:val="22"/>
                <w:lang w:val="en-US"/>
              </w:rPr>
            </w:pPr>
            <w:r w:rsidRPr="005E2CA0">
              <w:rPr>
                <w:b/>
                <w:bCs/>
                <w:sz w:val="22"/>
                <w:szCs w:val="22"/>
                <w:lang w:val="en-US"/>
              </w:rPr>
              <w:t>4,00</w:t>
            </w:r>
          </w:p>
          <w:p w14:paraId="4A68F9F5" w14:textId="77777777" w:rsidR="00277424" w:rsidRPr="009B70F2" w:rsidRDefault="00277424" w:rsidP="00277424">
            <w:pPr>
              <w:jc w:val="center"/>
              <w:rPr>
                <w:sz w:val="2"/>
                <w:szCs w:val="2"/>
                <w:lang w:val="en-US"/>
              </w:rPr>
            </w:pPr>
          </w:p>
        </w:tc>
      </w:tr>
      <w:tr w:rsidR="00277424" w:rsidRPr="00B40365" w14:paraId="3F29915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1A4F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A61C7A2" w14:textId="77777777" w:rsidR="00277424" w:rsidRPr="00B40365" w:rsidRDefault="00277424" w:rsidP="00277424">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04346507" w14:textId="77777777" w:rsidR="00277424" w:rsidRPr="00C97908" w:rsidRDefault="00277424" w:rsidP="00277424">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6914627B"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12F79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B0BC03"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49B756A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A6132" w14:textId="77777777" w:rsidR="00277424" w:rsidRPr="005E2CA0" w:rsidRDefault="00277424" w:rsidP="00277424">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612F8EC8" w14:textId="77777777" w:rsidR="00277424" w:rsidRPr="005E2CA0" w:rsidRDefault="00277424" w:rsidP="00277424">
            <w:pPr>
              <w:jc w:val="center"/>
              <w:rPr>
                <w:b/>
                <w:bCs/>
                <w:sz w:val="22"/>
                <w:szCs w:val="22"/>
                <w:lang w:val="en-US"/>
              </w:rPr>
            </w:pPr>
            <w:r w:rsidRPr="005E2CA0">
              <w:rPr>
                <w:b/>
                <w:bCs/>
                <w:sz w:val="22"/>
                <w:szCs w:val="22"/>
                <w:lang w:val="en-US"/>
              </w:rPr>
              <w:t>AcE14A</w:t>
            </w:r>
          </w:p>
        </w:tc>
        <w:tc>
          <w:tcPr>
            <w:tcW w:w="4366" w:type="dxa"/>
            <w:gridSpan w:val="5"/>
            <w:tcBorders>
              <w:top w:val="single" w:sz="4" w:space="0" w:color="auto"/>
              <w:bottom w:val="single" w:sz="4" w:space="0" w:color="auto"/>
            </w:tcBorders>
          </w:tcPr>
          <w:p w14:paraId="788583C4" w14:textId="77777777" w:rsidR="00277424" w:rsidRPr="005E2CA0" w:rsidRDefault="00277424" w:rsidP="00277424">
            <w:pPr>
              <w:rPr>
                <w:b/>
                <w:bCs/>
                <w:sz w:val="2"/>
                <w:szCs w:val="2"/>
                <w:lang w:val="en-US"/>
              </w:rPr>
            </w:pPr>
            <w:r w:rsidRPr="005E2CA0">
              <w:rPr>
                <w:b/>
                <w:bCs/>
                <w:sz w:val="22"/>
                <w:szCs w:val="22"/>
                <w:lang w:val="en-US"/>
              </w:rPr>
              <w:t>Executarea caminelor de vizitare din elemente de beton armat prefabricat, pentru canalizare, circulare (inelare) cu diametrul 1,5 m, in teren fara apa subterana</w:t>
            </w:r>
          </w:p>
          <w:p w14:paraId="351CF2BC" w14:textId="77777777" w:rsidR="00277424" w:rsidRPr="009B70F2" w:rsidRDefault="00277424" w:rsidP="00277424">
            <w:pPr>
              <w:rPr>
                <w:sz w:val="16"/>
                <w:szCs w:val="16"/>
                <w:lang w:val="en-US"/>
              </w:rPr>
            </w:pPr>
            <w:r w:rsidRPr="009B70F2">
              <w:rPr>
                <w:sz w:val="16"/>
                <w:szCs w:val="16"/>
                <w:lang w:val="en-US"/>
              </w:rPr>
              <w:t>Material marunt  (scoabe, apa)=1,0060</w:t>
            </w:r>
          </w:p>
          <w:p w14:paraId="3298EBF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FA047A1"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2E8C57A"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6ECB8EE" w14:textId="77777777" w:rsidR="00277424" w:rsidRPr="005E2CA0" w:rsidRDefault="00277424" w:rsidP="00277424">
            <w:pPr>
              <w:jc w:val="center"/>
              <w:rPr>
                <w:b/>
                <w:bCs/>
                <w:sz w:val="22"/>
                <w:szCs w:val="22"/>
                <w:lang w:val="en-US"/>
              </w:rPr>
            </w:pPr>
            <w:r w:rsidRPr="005E2CA0">
              <w:rPr>
                <w:b/>
                <w:bCs/>
                <w:sz w:val="22"/>
                <w:szCs w:val="22"/>
                <w:lang w:val="en-US"/>
              </w:rPr>
              <w:t>1,785</w:t>
            </w:r>
          </w:p>
          <w:p w14:paraId="627F539B" w14:textId="77777777" w:rsidR="00277424" w:rsidRPr="009B70F2" w:rsidRDefault="00277424" w:rsidP="00277424">
            <w:pPr>
              <w:jc w:val="center"/>
              <w:rPr>
                <w:sz w:val="2"/>
                <w:szCs w:val="2"/>
                <w:lang w:val="en-US"/>
              </w:rPr>
            </w:pPr>
          </w:p>
        </w:tc>
      </w:tr>
      <w:tr w:rsidR="00277424" w:rsidRPr="00B40365" w14:paraId="38FDF88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3E30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3A8D995"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2FB00DC2"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00CA33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DE69B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6,7600</w:t>
            </w:r>
          </w:p>
        </w:tc>
        <w:tc>
          <w:tcPr>
            <w:tcW w:w="1559" w:type="dxa"/>
            <w:gridSpan w:val="2"/>
            <w:tcBorders>
              <w:top w:val="nil"/>
              <w:bottom w:val="single" w:sz="2" w:space="0" w:color="auto"/>
            </w:tcBorders>
            <w:vAlign w:val="center"/>
          </w:tcPr>
          <w:p w14:paraId="228A9189" w14:textId="77777777" w:rsidR="00277424" w:rsidRPr="00C97908" w:rsidRDefault="00277424" w:rsidP="00277424">
            <w:pPr>
              <w:jc w:val="center"/>
              <w:rPr>
                <w:sz w:val="16"/>
                <w:szCs w:val="16"/>
                <w:lang w:val="en-US"/>
              </w:rPr>
            </w:pPr>
            <w:r w:rsidRPr="00C97908">
              <w:rPr>
                <w:sz w:val="16"/>
                <w:szCs w:val="16"/>
                <w:lang w:val="en-US"/>
              </w:rPr>
              <w:t>12,067</w:t>
            </w:r>
          </w:p>
        </w:tc>
      </w:tr>
      <w:tr w:rsidR="00277424" w:rsidRPr="00B40365" w14:paraId="2142C62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34E8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5572B9E" w14:textId="77777777" w:rsidR="00277424" w:rsidRPr="00B40365" w:rsidRDefault="00277424" w:rsidP="00277424">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C30F8D4" w14:textId="77777777" w:rsidR="00277424" w:rsidRPr="00C97908" w:rsidRDefault="00277424" w:rsidP="00277424">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DC6E932"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ED0E6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14:paraId="6B4DC31B" w14:textId="77777777" w:rsidR="00277424" w:rsidRPr="00C97908" w:rsidRDefault="00277424" w:rsidP="00277424">
            <w:pPr>
              <w:jc w:val="center"/>
              <w:rPr>
                <w:sz w:val="16"/>
                <w:szCs w:val="16"/>
                <w:lang w:val="en-US"/>
              </w:rPr>
            </w:pPr>
            <w:r w:rsidRPr="00C97908">
              <w:rPr>
                <w:sz w:val="16"/>
                <w:szCs w:val="16"/>
                <w:lang w:val="en-US"/>
              </w:rPr>
              <w:t>5,177</w:t>
            </w:r>
          </w:p>
        </w:tc>
      </w:tr>
      <w:tr w:rsidR="00277424" w:rsidRPr="00B40365" w14:paraId="4BDD7AC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90DB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B4F8110" w14:textId="77777777" w:rsidR="00277424" w:rsidRPr="00B40365" w:rsidRDefault="00277424" w:rsidP="00277424">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4173860" w14:textId="77777777" w:rsidR="00277424" w:rsidRPr="00C97908" w:rsidRDefault="00277424" w:rsidP="00277424">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69DA9490"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82426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7D3A97C6" w14:textId="77777777" w:rsidR="00277424" w:rsidRPr="00C97908" w:rsidRDefault="00277424" w:rsidP="00277424">
            <w:pPr>
              <w:jc w:val="center"/>
              <w:rPr>
                <w:sz w:val="16"/>
                <w:szCs w:val="16"/>
                <w:lang w:val="en-US"/>
              </w:rPr>
            </w:pPr>
            <w:r w:rsidRPr="00C97908">
              <w:rPr>
                <w:sz w:val="16"/>
                <w:szCs w:val="16"/>
                <w:lang w:val="en-US"/>
              </w:rPr>
              <w:t>0,934</w:t>
            </w:r>
          </w:p>
        </w:tc>
      </w:tr>
      <w:tr w:rsidR="00277424" w:rsidRPr="00B40365" w14:paraId="1C30E4A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BB5E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E3E2CB1" w14:textId="77777777" w:rsidR="00277424" w:rsidRPr="00B40365" w:rsidRDefault="00277424" w:rsidP="00277424">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124570F9" w14:textId="77777777" w:rsidR="00277424" w:rsidRPr="00C97908" w:rsidRDefault="00277424" w:rsidP="00277424">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0D0BBECD" w14:textId="77777777" w:rsidR="00277424" w:rsidRPr="00C97908" w:rsidRDefault="00277424" w:rsidP="00277424">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6A376B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80F40AD" w14:textId="77777777" w:rsidR="00277424" w:rsidRPr="00C97908" w:rsidRDefault="00277424" w:rsidP="00277424">
            <w:pPr>
              <w:jc w:val="center"/>
              <w:rPr>
                <w:sz w:val="16"/>
                <w:szCs w:val="16"/>
                <w:lang w:val="en-US"/>
              </w:rPr>
            </w:pPr>
            <w:r w:rsidRPr="00C97908">
              <w:rPr>
                <w:sz w:val="16"/>
                <w:szCs w:val="16"/>
                <w:lang w:val="en-US"/>
              </w:rPr>
              <w:t>0,287</w:t>
            </w:r>
          </w:p>
        </w:tc>
      </w:tr>
      <w:tr w:rsidR="00277424" w:rsidRPr="00B40365" w14:paraId="35395EC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15A5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6B2F2B4" w14:textId="77777777" w:rsidR="00277424" w:rsidRPr="00B40365" w:rsidRDefault="00277424" w:rsidP="00277424">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1A15A0FC" w14:textId="77777777" w:rsidR="00277424" w:rsidRPr="00C97908" w:rsidRDefault="00277424" w:rsidP="00277424">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4ACDA2DC"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EDBE6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0,0820</w:t>
            </w:r>
          </w:p>
        </w:tc>
        <w:tc>
          <w:tcPr>
            <w:tcW w:w="1559" w:type="dxa"/>
            <w:gridSpan w:val="2"/>
            <w:tcBorders>
              <w:top w:val="nil"/>
              <w:bottom w:val="single" w:sz="2" w:space="0" w:color="auto"/>
            </w:tcBorders>
            <w:vAlign w:val="center"/>
          </w:tcPr>
          <w:p w14:paraId="34AEE950" w14:textId="77777777" w:rsidR="00277424" w:rsidRPr="00C97908" w:rsidRDefault="00277424" w:rsidP="00277424">
            <w:pPr>
              <w:jc w:val="center"/>
              <w:rPr>
                <w:sz w:val="16"/>
                <w:szCs w:val="16"/>
                <w:lang w:val="en-US"/>
              </w:rPr>
            </w:pPr>
            <w:r w:rsidRPr="00C97908">
              <w:rPr>
                <w:sz w:val="16"/>
                <w:szCs w:val="16"/>
                <w:lang w:val="en-US"/>
              </w:rPr>
              <w:t>0,147</w:t>
            </w:r>
          </w:p>
        </w:tc>
      </w:tr>
      <w:tr w:rsidR="00277424" w:rsidRPr="00B40365" w14:paraId="5BDE2D7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4F0E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3CA78C6"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988403D"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B1524D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32832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0,1450</w:t>
            </w:r>
          </w:p>
        </w:tc>
        <w:tc>
          <w:tcPr>
            <w:tcW w:w="1559" w:type="dxa"/>
            <w:gridSpan w:val="2"/>
            <w:tcBorders>
              <w:top w:val="nil"/>
              <w:bottom w:val="single" w:sz="2" w:space="0" w:color="auto"/>
            </w:tcBorders>
            <w:vAlign w:val="center"/>
          </w:tcPr>
          <w:p w14:paraId="6DDD3F9C" w14:textId="77777777" w:rsidR="00277424" w:rsidRPr="00C97908" w:rsidRDefault="00277424" w:rsidP="00277424">
            <w:pPr>
              <w:jc w:val="center"/>
              <w:rPr>
                <w:sz w:val="16"/>
                <w:szCs w:val="16"/>
                <w:lang w:val="en-US"/>
              </w:rPr>
            </w:pPr>
            <w:r w:rsidRPr="00C97908">
              <w:rPr>
                <w:sz w:val="16"/>
                <w:szCs w:val="16"/>
                <w:lang w:val="en-US"/>
              </w:rPr>
              <w:t>0,26</w:t>
            </w:r>
          </w:p>
        </w:tc>
      </w:tr>
      <w:tr w:rsidR="00277424" w:rsidRPr="00B40365" w14:paraId="2C10958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340B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7568A71" w14:textId="77777777" w:rsidR="00277424" w:rsidRPr="00B40365" w:rsidRDefault="00277424" w:rsidP="00277424">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5E09E27F" w14:textId="77777777" w:rsidR="00277424" w:rsidRPr="00C97908" w:rsidRDefault="00277424" w:rsidP="00277424">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3C430CFC"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55FA2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4469DB58" w14:textId="77777777" w:rsidR="00277424" w:rsidRPr="00C97908" w:rsidRDefault="00277424" w:rsidP="00277424">
            <w:pPr>
              <w:jc w:val="center"/>
              <w:rPr>
                <w:sz w:val="16"/>
                <w:szCs w:val="16"/>
                <w:lang w:val="en-US"/>
              </w:rPr>
            </w:pPr>
            <w:r w:rsidRPr="00C97908">
              <w:rPr>
                <w:sz w:val="16"/>
                <w:szCs w:val="16"/>
                <w:lang w:val="en-US"/>
              </w:rPr>
              <w:t>1,257</w:t>
            </w:r>
          </w:p>
        </w:tc>
      </w:tr>
      <w:tr w:rsidR="00277424" w:rsidRPr="00B40365" w14:paraId="3E42DEC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4949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9042736" w14:textId="77777777" w:rsidR="00277424" w:rsidRPr="00B40365" w:rsidRDefault="00277424" w:rsidP="00277424">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3F6126B9" w14:textId="77777777" w:rsidR="00277424" w:rsidRPr="00C97908" w:rsidRDefault="00277424" w:rsidP="00277424">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0D17547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0FF0C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1,0680</w:t>
            </w:r>
          </w:p>
        </w:tc>
        <w:tc>
          <w:tcPr>
            <w:tcW w:w="1559" w:type="dxa"/>
            <w:gridSpan w:val="2"/>
            <w:tcBorders>
              <w:top w:val="nil"/>
              <w:bottom w:val="single" w:sz="2" w:space="0" w:color="auto"/>
              <w:right w:val="single" w:sz="4" w:space="0" w:color="auto"/>
            </w:tcBorders>
            <w:vAlign w:val="center"/>
          </w:tcPr>
          <w:p w14:paraId="25941DAB" w14:textId="77777777" w:rsidR="00277424" w:rsidRPr="00C97908" w:rsidRDefault="00277424" w:rsidP="00277424">
            <w:pPr>
              <w:jc w:val="center"/>
              <w:rPr>
                <w:sz w:val="16"/>
                <w:szCs w:val="16"/>
                <w:lang w:val="en-US"/>
              </w:rPr>
            </w:pPr>
            <w:r w:rsidRPr="00C97908">
              <w:rPr>
                <w:sz w:val="16"/>
                <w:szCs w:val="16"/>
                <w:lang w:val="en-US"/>
              </w:rPr>
              <w:t>1,906</w:t>
            </w:r>
          </w:p>
        </w:tc>
      </w:tr>
      <w:tr w:rsidR="00277424" w:rsidRPr="009B70F2" w14:paraId="55F80D2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90781" w14:textId="77777777" w:rsidR="00277424" w:rsidRPr="005E2CA0" w:rsidRDefault="00277424" w:rsidP="00277424">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2651B4D5"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27932878"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КЦД-15</w:t>
            </w:r>
          </w:p>
          <w:p w14:paraId="53845C4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7D61EF0"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6DA7AB"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5C613BA" w14:textId="77777777" w:rsidR="00277424" w:rsidRPr="005E2CA0" w:rsidRDefault="00277424" w:rsidP="00277424">
            <w:pPr>
              <w:jc w:val="center"/>
              <w:rPr>
                <w:b/>
                <w:bCs/>
                <w:sz w:val="22"/>
                <w:szCs w:val="22"/>
                <w:lang w:val="en-US"/>
              </w:rPr>
            </w:pPr>
            <w:r w:rsidRPr="005E2CA0">
              <w:rPr>
                <w:b/>
                <w:bCs/>
                <w:sz w:val="22"/>
                <w:szCs w:val="22"/>
                <w:lang w:val="en-US"/>
              </w:rPr>
              <w:t>1,00</w:t>
            </w:r>
          </w:p>
          <w:p w14:paraId="7AEFA0C8" w14:textId="77777777" w:rsidR="00277424" w:rsidRPr="009B70F2" w:rsidRDefault="00277424" w:rsidP="00277424">
            <w:pPr>
              <w:jc w:val="center"/>
              <w:rPr>
                <w:sz w:val="2"/>
                <w:szCs w:val="2"/>
                <w:lang w:val="en-US"/>
              </w:rPr>
            </w:pPr>
          </w:p>
        </w:tc>
      </w:tr>
      <w:tr w:rsidR="00277424" w:rsidRPr="00B40365" w14:paraId="5E7D7B9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E15D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538D68A" w14:textId="77777777" w:rsidR="00277424" w:rsidRPr="00B40365" w:rsidRDefault="00277424" w:rsidP="00277424">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14:paraId="108B2229" w14:textId="77777777" w:rsidR="00277424" w:rsidRPr="00C97908" w:rsidRDefault="00277424" w:rsidP="00277424">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14:paraId="44AA30F2"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249AA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4D608B"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4BC29FD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FBAB40" w14:textId="77777777" w:rsidR="00277424" w:rsidRPr="005E2CA0" w:rsidRDefault="00277424" w:rsidP="00277424">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7E563BB"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662FE096"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 15-6</w:t>
            </w:r>
          </w:p>
          <w:p w14:paraId="55C7CAA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CB68C02"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2262808"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CDA85C2" w14:textId="77777777" w:rsidR="00277424" w:rsidRPr="005E2CA0" w:rsidRDefault="00277424" w:rsidP="00277424">
            <w:pPr>
              <w:jc w:val="center"/>
              <w:rPr>
                <w:b/>
                <w:bCs/>
                <w:sz w:val="22"/>
                <w:szCs w:val="22"/>
                <w:lang w:val="en-US"/>
              </w:rPr>
            </w:pPr>
            <w:r w:rsidRPr="005E2CA0">
              <w:rPr>
                <w:b/>
                <w:bCs/>
                <w:sz w:val="22"/>
                <w:szCs w:val="22"/>
                <w:lang w:val="en-US"/>
              </w:rPr>
              <w:t>1,00</w:t>
            </w:r>
          </w:p>
          <w:p w14:paraId="664A4EEC" w14:textId="77777777" w:rsidR="00277424" w:rsidRPr="009B70F2" w:rsidRDefault="00277424" w:rsidP="00277424">
            <w:pPr>
              <w:jc w:val="center"/>
              <w:rPr>
                <w:sz w:val="2"/>
                <w:szCs w:val="2"/>
                <w:lang w:val="en-US"/>
              </w:rPr>
            </w:pPr>
          </w:p>
        </w:tc>
      </w:tr>
      <w:tr w:rsidR="00277424" w:rsidRPr="00B40365" w14:paraId="7A06F8C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B728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EE5299E" w14:textId="77777777" w:rsidR="00277424" w:rsidRPr="00B40365" w:rsidRDefault="00277424" w:rsidP="00277424">
            <w:pPr>
              <w:jc w:val="center"/>
              <w:rPr>
                <w:sz w:val="16"/>
                <w:szCs w:val="16"/>
                <w:lang w:val="en-US"/>
              </w:rPr>
            </w:pPr>
            <w:r w:rsidRPr="00B40365">
              <w:rPr>
                <w:sz w:val="16"/>
                <w:szCs w:val="16"/>
                <w:lang w:val="en-US"/>
              </w:rPr>
              <w:t>26611264331526</w:t>
            </w:r>
          </w:p>
        </w:tc>
        <w:tc>
          <w:tcPr>
            <w:tcW w:w="4366" w:type="dxa"/>
            <w:gridSpan w:val="4"/>
            <w:tcBorders>
              <w:top w:val="nil"/>
              <w:bottom w:val="single" w:sz="2" w:space="0" w:color="auto"/>
            </w:tcBorders>
            <w:vAlign w:val="center"/>
          </w:tcPr>
          <w:p w14:paraId="087A48F3" w14:textId="77777777" w:rsidR="00277424" w:rsidRPr="00C97908" w:rsidRDefault="00277424" w:rsidP="00277424">
            <w:pPr>
              <w:rPr>
                <w:sz w:val="16"/>
                <w:szCs w:val="16"/>
                <w:lang w:val="en-US"/>
              </w:rPr>
            </w:pPr>
            <w:r w:rsidRPr="00C97908">
              <w:rPr>
                <w:sz w:val="16"/>
                <w:szCs w:val="16"/>
                <w:lang w:val="en-US"/>
              </w:rPr>
              <w:t>Inel prefabricat pt. camine КЦ-15-6 (0,265 m3)</w:t>
            </w:r>
          </w:p>
        </w:tc>
        <w:tc>
          <w:tcPr>
            <w:tcW w:w="1021" w:type="dxa"/>
            <w:gridSpan w:val="3"/>
            <w:tcBorders>
              <w:top w:val="nil"/>
              <w:bottom w:val="single" w:sz="2" w:space="0" w:color="auto"/>
            </w:tcBorders>
            <w:vAlign w:val="center"/>
          </w:tcPr>
          <w:p w14:paraId="564D4EB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D2BF4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00714A"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094B18C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82BC69" w14:textId="77777777" w:rsidR="00277424" w:rsidRPr="005E2CA0" w:rsidRDefault="00277424" w:rsidP="00277424">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4A830B58"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20570AE8"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 15-9</w:t>
            </w:r>
          </w:p>
          <w:p w14:paraId="464A3B4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8CFDF57"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B7E55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EE55707" w14:textId="77777777" w:rsidR="00277424" w:rsidRPr="005E2CA0" w:rsidRDefault="00277424" w:rsidP="00277424">
            <w:pPr>
              <w:jc w:val="center"/>
              <w:rPr>
                <w:b/>
                <w:bCs/>
                <w:sz w:val="22"/>
                <w:szCs w:val="22"/>
                <w:lang w:val="en-US"/>
              </w:rPr>
            </w:pPr>
            <w:r w:rsidRPr="005E2CA0">
              <w:rPr>
                <w:b/>
                <w:bCs/>
                <w:sz w:val="22"/>
                <w:szCs w:val="22"/>
                <w:lang w:val="en-US"/>
              </w:rPr>
              <w:t>2,00</w:t>
            </w:r>
          </w:p>
          <w:p w14:paraId="2F487206" w14:textId="77777777" w:rsidR="00277424" w:rsidRPr="009B70F2" w:rsidRDefault="00277424" w:rsidP="00277424">
            <w:pPr>
              <w:jc w:val="center"/>
              <w:rPr>
                <w:sz w:val="2"/>
                <w:szCs w:val="2"/>
                <w:lang w:val="en-US"/>
              </w:rPr>
            </w:pPr>
          </w:p>
        </w:tc>
      </w:tr>
      <w:tr w:rsidR="00277424" w:rsidRPr="00B40365" w14:paraId="35156EF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2B13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F5618F2" w14:textId="77777777" w:rsidR="00277424" w:rsidRPr="00B40365" w:rsidRDefault="00277424" w:rsidP="00277424">
            <w:pPr>
              <w:jc w:val="center"/>
              <w:rPr>
                <w:sz w:val="16"/>
                <w:szCs w:val="16"/>
                <w:lang w:val="en-US"/>
              </w:rPr>
            </w:pPr>
            <w:r w:rsidRPr="00B40365">
              <w:rPr>
                <w:sz w:val="16"/>
                <w:szCs w:val="16"/>
                <w:lang w:val="en-US"/>
              </w:rPr>
              <w:t>26611264331521</w:t>
            </w:r>
          </w:p>
        </w:tc>
        <w:tc>
          <w:tcPr>
            <w:tcW w:w="4366" w:type="dxa"/>
            <w:gridSpan w:val="4"/>
            <w:tcBorders>
              <w:top w:val="nil"/>
              <w:bottom w:val="single" w:sz="2" w:space="0" w:color="auto"/>
            </w:tcBorders>
            <w:vAlign w:val="center"/>
          </w:tcPr>
          <w:p w14:paraId="2507E710" w14:textId="77777777" w:rsidR="00277424" w:rsidRPr="00C97908" w:rsidRDefault="00277424" w:rsidP="00277424">
            <w:pPr>
              <w:rPr>
                <w:sz w:val="16"/>
                <w:szCs w:val="16"/>
                <w:lang w:val="en-US"/>
              </w:rPr>
            </w:pPr>
            <w:r w:rsidRPr="00C97908">
              <w:rPr>
                <w:sz w:val="16"/>
                <w:szCs w:val="16"/>
                <w:lang w:val="en-US"/>
              </w:rPr>
              <w:t>Inel prefabricat pt. camine КЦ-15-9 (0,4 m3)</w:t>
            </w:r>
          </w:p>
        </w:tc>
        <w:tc>
          <w:tcPr>
            <w:tcW w:w="1021" w:type="dxa"/>
            <w:gridSpan w:val="3"/>
            <w:tcBorders>
              <w:top w:val="nil"/>
              <w:bottom w:val="single" w:sz="2" w:space="0" w:color="auto"/>
            </w:tcBorders>
            <w:vAlign w:val="center"/>
          </w:tcPr>
          <w:p w14:paraId="3B38211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592AE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CF62FE" w14:textId="77777777" w:rsidR="00277424" w:rsidRPr="00C97908" w:rsidRDefault="00277424" w:rsidP="00277424">
            <w:pPr>
              <w:jc w:val="center"/>
              <w:rPr>
                <w:sz w:val="16"/>
                <w:szCs w:val="16"/>
                <w:lang w:val="en-US"/>
              </w:rPr>
            </w:pPr>
            <w:r w:rsidRPr="00C97908">
              <w:rPr>
                <w:sz w:val="16"/>
                <w:szCs w:val="16"/>
                <w:lang w:val="en-US"/>
              </w:rPr>
              <w:t>2,00</w:t>
            </w:r>
          </w:p>
        </w:tc>
      </w:tr>
      <w:tr w:rsidR="00277424" w:rsidRPr="009B70F2" w14:paraId="17F0DC3D"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4F82AE" w14:textId="77777777" w:rsidR="00277424" w:rsidRPr="005E2CA0" w:rsidRDefault="00277424" w:rsidP="00277424">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0F550B7B" w14:textId="77777777" w:rsidR="00277424" w:rsidRPr="005E2CA0" w:rsidRDefault="00277424" w:rsidP="00277424">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14:paraId="4CA61EFC"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caminelorr conform seriei 3.900-3 editia 7: КЦП1-15-2</w:t>
            </w:r>
          </w:p>
          <w:p w14:paraId="1BFF9752"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75CDC3D"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79D38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CB47A78" w14:textId="77777777" w:rsidR="00277424" w:rsidRPr="005E2CA0" w:rsidRDefault="00277424" w:rsidP="00277424">
            <w:pPr>
              <w:jc w:val="center"/>
              <w:rPr>
                <w:b/>
                <w:bCs/>
                <w:sz w:val="22"/>
                <w:szCs w:val="22"/>
                <w:lang w:val="en-US"/>
              </w:rPr>
            </w:pPr>
            <w:r w:rsidRPr="005E2CA0">
              <w:rPr>
                <w:b/>
                <w:bCs/>
                <w:sz w:val="22"/>
                <w:szCs w:val="22"/>
                <w:lang w:val="en-US"/>
              </w:rPr>
              <w:t>1,00</w:t>
            </w:r>
          </w:p>
          <w:p w14:paraId="12CB2FAE" w14:textId="77777777" w:rsidR="00277424" w:rsidRPr="009B70F2" w:rsidRDefault="00277424" w:rsidP="00277424">
            <w:pPr>
              <w:jc w:val="center"/>
              <w:rPr>
                <w:sz w:val="2"/>
                <w:szCs w:val="2"/>
                <w:lang w:val="en-US"/>
              </w:rPr>
            </w:pPr>
          </w:p>
        </w:tc>
      </w:tr>
      <w:tr w:rsidR="00277424" w:rsidRPr="00B40365" w14:paraId="2A8D07A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DC23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2507857" w14:textId="77777777" w:rsidR="00277424" w:rsidRPr="00B40365" w:rsidRDefault="00277424" w:rsidP="00277424">
            <w:pPr>
              <w:jc w:val="center"/>
              <w:rPr>
                <w:sz w:val="16"/>
                <w:szCs w:val="16"/>
                <w:lang w:val="en-US"/>
              </w:rPr>
            </w:pPr>
            <w:r w:rsidRPr="00B40365">
              <w:rPr>
                <w:sz w:val="16"/>
                <w:szCs w:val="16"/>
                <w:lang w:val="en-US"/>
              </w:rPr>
              <w:t>26611264331524</w:t>
            </w:r>
          </w:p>
        </w:tc>
        <w:tc>
          <w:tcPr>
            <w:tcW w:w="4366" w:type="dxa"/>
            <w:gridSpan w:val="4"/>
            <w:tcBorders>
              <w:top w:val="nil"/>
              <w:bottom w:val="single" w:sz="2" w:space="0" w:color="auto"/>
            </w:tcBorders>
            <w:vAlign w:val="center"/>
          </w:tcPr>
          <w:p w14:paraId="1425A2EF" w14:textId="77777777" w:rsidR="00277424" w:rsidRPr="00C97908" w:rsidRDefault="00277424" w:rsidP="00277424">
            <w:pPr>
              <w:rPr>
                <w:sz w:val="16"/>
                <w:szCs w:val="16"/>
                <w:lang w:val="en-US"/>
              </w:rPr>
            </w:pPr>
            <w:r w:rsidRPr="00C97908">
              <w:rPr>
                <w:sz w:val="16"/>
                <w:szCs w:val="16"/>
                <w:lang w:val="en-US"/>
              </w:rPr>
              <w:t>Placi prefabricate pt. camine КЦП1-15-2(0,27 m3)</w:t>
            </w:r>
          </w:p>
        </w:tc>
        <w:tc>
          <w:tcPr>
            <w:tcW w:w="1021" w:type="dxa"/>
            <w:gridSpan w:val="3"/>
            <w:tcBorders>
              <w:top w:val="nil"/>
              <w:bottom w:val="single" w:sz="2" w:space="0" w:color="auto"/>
            </w:tcBorders>
            <w:vAlign w:val="center"/>
          </w:tcPr>
          <w:p w14:paraId="02E87216"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6D5F8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F5A378"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4B85F09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6AD845" w14:textId="77777777" w:rsidR="00277424" w:rsidRPr="005E2CA0" w:rsidRDefault="00277424" w:rsidP="00277424">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40F7CA06"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7D0E24DD"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КЦО-1</w:t>
            </w:r>
          </w:p>
          <w:p w14:paraId="22A9269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E39ABA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7AB568"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F8E0FCE" w14:textId="77777777" w:rsidR="00277424" w:rsidRPr="005E2CA0" w:rsidRDefault="00277424" w:rsidP="00277424">
            <w:pPr>
              <w:jc w:val="center"/>
              <w:rPr>
                <w:b/>
                <w:bCs/>
                <w:sz w:val="22"/>
                <w:szCs w:val="22"/>
                <w:lang w:val="en-US"/>
              </w:rPr>
            </w:pPr>
            <w:r w:rsidRPr="005E2CA0">
              <w:rPr>
                <w:b/>
                <w:bCs/>
                <w:sz w:val="22"/>
                <w:szCs w:val="22"/>
                <w:lang w:val="en-US"/>
              </w:rPr>
              <w:t>1,00</w:t>
            </w:r>
          </w:p>
          <w:p w14:paraId="28010E14" w14:textId="77777777" w:rsidR="00277424" w:rsidRPr="009B70F2" w:rsidRDefault="00277424" w:rsidP="00277424">
            <w:pPr>
              <w:jc w:val="center"/>
              <w:rPr>
                <w:sz w:val="2"/>
                <w:szCs w:val="2"/>
                <w:lang w:val="en-US"/>
              </w:rPr>
            </w:pPr>
          </w:p>
        </w:tc>
      </w:tr>
      <w:tr w:rsidR="00277424" w:rsidRPr="00B40365" w14:paraId="2510797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C2DE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D297DE4" w14:textId="77777777" w:rsidR="00277424" w:rsidRPr="00B40365" w:rsidRDefault="00277424" w:rsidP="00277424">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0BCF4343" w14:textId="77777777" w:rsidR="00277424" w:rsidRPr="00C97908" w:rsidRDefault="00277424" w:rsidP="00277424">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295413F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8FC90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1FA52D"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38349B1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102346" w14:textId="77777777" w:rsidR="00277424" w:rsidRPr="005E2CA0" w:rsidRDefault="00277424" w:rsidP="00277424">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7A25D685" w14:textId="77777777" w:rsidR="00277424" w:rsidRPr="005E2CA0" w:rsidRDefault="00277424" w:rsidP="00277424">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18A39EF6" w14:textId="77777777" w:rsidR="00277424" w:rsidRPr="005E2CA0" w:rsidRDefault="00277424" w:rsidP="00277424">
            <w:pPr>
              <w:rPr>
                <w:b/>
                <w:bCs/>
                <w:sz w:val="2"/>
                <w:szCs w:val="2"/>
                <w:lang w:val="en-US"/>
              </w:rPr>
            </w:pPr>
            <w:r w:rsidRPr="005E2CA0">
              <w:rPr>
                <w:b/>
                <w:bCs/>
                <w:sz w:val="22"/>
                <w:szCs w:val="22"/>
                <w:lang w:val="en-US"/>
              </w:rPr>
              <w:t>Elemente din beton armat prefabricat ale caminelor conform seriei 3.900-3 editia 7: КЦ 7-3</w:t>
            </w:r>
          </w:p>
          <w:p w14:paraId="5815F38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D2D13D4"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5EA148"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A5E04E6" w14:textId="77777777" w:rsidR="00277424" w:rsidRPr="005E2CA0" w:rsidRDefault="00277424" w:rsidP="00277424">
            <w:pPr>
              <w:jc w:val="center"/>
              <w:rPr>
                <w:b/>
                <w:bCs/>
                <w:sz w:val="22"/>
                <w:szCs w:val="22"/>
                <w:lang w:val="en-US"/>
              </w:rPr>
            </w:pPr>
            <w:r w:rsidRPr="005E2CA0">
              <w:rPr>
                <w:b/>
                <w:bCs/>
                <w:sz w:val="22"/>
                <w:szCs w:val="22"/>
                <w:lang w:val="en-US"/>
              </w:rPr>
              <w:t>1,00</w:t>
            </w:r>
          </w:p>
          <w:p w14:paraId="43EEB8CE" w14:textId="77777777" w:rsidR="00277424" w:rsidRPr="009B70F2" w:rsidRDefault="00277424" w:rsidP="00277424">
            <w:pPr>
              <w:jc w:val="center"/>
              <w:rPr>
                <w:sz w:val="2"/>
                <w:szCs w:val="2"/>
                <w:lang w:val="en-US"/>
              </w:rPr>
            </w:pPr>
          </w:p>
        </w:tc>
      </w:tr>
      <w:tr w:rsidR="00277424" w:rsidRPr="00B40365" w14:paraId="7F34A31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E9C8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8385C81" w14:textId="77777777" w:rsidR="00277424" w:rsidRPr="00B40365" w:rsidRDefault="00277424" w:rsidP="00277424">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2541C32A" w14:textId="77777777" w:rsidR="00277424" w:rsidRPr="00C97908" w:rsidRDefault="00277424" w:rsidP="00277424">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66E8F74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64250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ED7881"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07D581A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62567F" w14:textId="77777777" w:rsidR="00277424" w:rsidRPr="005E2CA0" w:rsidRDefault="00277424" w:rsidP="00277424">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549CFA36"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2537CCAD" w14:textId="77777777" w:rsidR="00277424" w:rsidRPr="005E2CA0" w:rsidRDefault="00277424" w:rsidP="00277424">
            <w:pPr>
              <w:rPr>
                <w:b/>
                <w:bCs/>
                <w:sz w:val="2"/>
                <w:szCs w:val="2"/>
                <w:lang w:val="en-US"/>
              </w:rPr>
            </w:pPr>
            <w:r w:rsidRPr="005E2CA0">
              <w:rPr>
                <w:b/>
                <w:bCs/>
                <w:sz w:val="22"/>
                <w:szCs w:val="22"/>
                <w:lang w:val="en-US"/>
              </w:rPr>
              <w:t>Scara din otel gata confectionata, pentru camine de vizitare, inclusiv protectia anticoroziva de tip C1-01 (9,7 kg/buc x 1 buc)</w:t>
            </w:r>
          </w:p>
          <w:p w14:paraId="68B3C14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30A454A"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C10FDD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2E66E9B" w14:textId="77777777" w:rsidR="00277424" w:rsidRPr="005E2CA0" w:rsidRDefault="00277424" w:rsidP="00277424">
            <w:pPr>
              <w:jc w:val="center"/>
              <w:rPr>
                <w:b/>
                <w:bCs/>
                <w:sz w:val="22"/>
                <w:szCs w:val="22"/>
                <w:lang w:val="en-US"/>
              </w:rPr>
            </w:pPr>
            <w:r w:rsidRPr="005E2CA0">
              <w:rPr>
                <w:b/>
                <w:bCs/>
                <w:sz w:val="22"/>
                <w:szCs w:val="22"/>
                <w:lang w:val="en-US"/>
              </w:rPr>
              <w:t>9,70</w:t>
            </w:r>
          </w:p>
          <w:p w14:paraId="1D2DF9D1" w14:textId="77777777" w:rsidR="00277424" w:rsidRPr="009B70F2" w:rsidRDefault="00277424" w:rsidP="00277424">
            <w:pPr>
              <w:jc w:val="center"/>
              <w:rPr>
                <w:sz w:val="2"/>
                <w:szCs w:val="2"/>
                <w:lang w:val="en-US"/>
              </w:rPr>
            </w:pPr>
          </w:p>
        </w:tc>
      </w:tr>
      <w:tr w:rsidR="00277424" w:rsidRPr="00B40365" w14:paraId="02A9866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C668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656D224" w14:textId="77777777" w:rsidR="00277424" w:rsidRPr="00B40365" w:rsidRDefault="00277424" w:rsidP="00277424">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3BC87B48" w14:textId="77777777" w:rsidR="00277424" w:rsidRPr="00C97908" w:rsidRDefault="00277424" w:rsidP="00277424">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152E4895"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A3444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7F7B4A" w14:textId="77777777" w:rsidR="00277424" w:rsidRPr="00C97908" w:rsidRDefault="00277424" w:rsidP="00277424">
            <w:pPr>
              <w:jc w:val="center"/>
              <w:rPr>
                <w:sz w:val="16"/>
                <w:szCs w:val="16"/>
                <w:lang w:val="en-US"/>
              </w:rPr>
            </w:pPr>
            <w:r w:rsidRPr="00C97908">
              <w:rPr>
                <w:sz w:val="16"/>
                <w:szCs w:val="16"/>
                <w:lang w:val="en-US"/>
              </w:rPr>
              <w:t>9,70</w:t>
            </w:r>
          </w:p>
        </w:tc>
      </w:tr>
      <w:tr w:rsidR="00277424" w:rsidRPr="009B70F2" w14:paraId="4F74F0F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95B997" w14:textId="77777777" w:rsidR="00277424" w:rsidRPr="005E2CA0" w:rsidRDefault="00277424" w:rsidP="00277424">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6FDBB16"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5EFF14AE" w14:textId="77777777" w:rsidR="00277424" w:rsidRPr="005E2CA0" w:rsidRDefault="00277424" w:rsidP="00277424">
            <w:pPr>
              <w:rPr>
                <w:b/>
                <w:bCs/>
                <w:sz w:val="2"/>
                <w:szCs w:val="2"/>
                <w:lang w:val="en-US"/>
              </w:rPr>
            </w:pPr>
            <w:r w:rsidRPr="005E2CA0">
              <w:rPr>
                <w:b/>
                <w:bCs/>
                <w:sz w:val="22"/>
                <w:szCs w:val="22"/>
                <w:lang w:val="en-US"/>
              </w:rPr>
              <w:t>Scara din otel gata confectionata, pentru camine de vizitare, inclusiv protectia anticoroziva de tip C1-02 (12,9 kg/buc x 1 buc)</w:t>
            </w:r>
          </w:p>
          <w:p w14:paraId="7AC9414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5DB5555"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A656B6F"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FD734BA" w14:textId="77777777" w:rsidR="00277424" w:rsidRPr="005E2CA0" w:rsidRDefault="00277424" w:rsidP="00277424">
            <w:pPr>
              <w:jc w:val="center"/>
              <w:rPr>
                <w:b/>
                <w:bCs/>
                <w:sz w:val="22"/>
                <w:szCs w:val="22"/>
                <w:lang w:val="en-US"/>
              </w:rPr>
            </w:pPr>
            <w:r w:rsidRPr="005E2CA0">
              <w:rPr>
                <w:b/>
                <w:bCs/>
                <w:sz w:val="22"/>
                <w:szCs w:val="22"/>
                <w:lang w:val="en-US"/>
              </w:rPr>
              <w:t>12,90</w:t>
            </w:r>
          </w:p>
          <w:p w14:paraId="3E0E8E46" w14:textId="77777777" w:rsidR="00277424" w:rsidRPr="009B70F2" w:rsidRDefault="00277424" w:rsidP="00277424">
            <w:pPr>
              <w:jc w:val="center"/>
              <w:rPr>
                <w:sz w:val="2"/>
                <w:szCs w:val="2"/>
                <w:lang w:val="en-US"/>
              </w:rPr>
            </w:pPr>
          </w:p>
        </w:tc>
      </w:tr>
      <w:tr w:rsidR="00277424" w:rsidRPr="00B40365" w14:paraId="0140087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C1B6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6C40DB2" w14:textId="77777777" w:rsidR="00277424" w:rsidRPr="00B40365" w:rsidRDefault="00277424" w:rsidP="00277424">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2A4E1FE3" w14:textId="77777777" w:rsidR="00277424" w:rsidRPr="00C97908" w:rsidRDefault="00277424" w:rsidP="00277424">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122A001D"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53184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D80B8D" w14:textId="77777777" w:rsidR="00277424" w:rsidRPr="00C97908" w:rsidRDefault="00277424" w:rsidP="00277424">
            <w:pPr>
              <w:jc w:val="center"/>
              <w:rPr>
                <w:sz w:val="16"/>
                <w:szCs w:val="16"/>
                <w:lang w:val="en-US"/>
              </w:rPr>
            </w:pPr>
            <w:r w:rsidRPr="00C97908">
              <w:rPr>
                <w:sz w:val="16"/>
                <w:szCs w:val="16"/>
                <w:lang w:val="en-US"/>
              </w:rPr>
              <w:t>12,90</w:t>
            </w:r>
          </w:p>
        </w:tc>
      </w:tr>
      <w:tr w:rsidR="00277424" w:rsidRPr="009B70F2" w14:paraId="78BC002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90F0A8" w14:textId="77777777" w:rsidR="00277424" w:rsidRPr="005E2CA0" w:rsidRDefault="00277424" w:rsidP="00277424">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236D1E72"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2C35D059" w14:textId="77777777" w:rsidR="00277424" w:rsidRPr="005E2CA0" w:rsidRDefault="00277424" w:rsidP="00277424">
            <w:pPr>
              <w:rPr>
                <w:b/>
                <w:bCs/>
                <w:sz w:val="2"/>
                <w:szCs w:val="2"/>
                <w:lang w:val="en-US"/>
              </w:rPr>
            </w:pPr>
            <w:r w:rsidRPr="005E2CA0">
              <w:rPr>
                <w:b/>
                <w:bCs/>
                <w:sz w:val="22"/>
                <w:szCs w:val="22"/>
                <w:lang w:val="en-US"/>
              </w:rPr>
              <w:t>Scara din otel gata confectionata, pentru camine de vizitare, inclusiv protectia anticoroziva de tip C1-03 (16,2 kg/buc x 2 buc)</w:t>
            </w:r>
          </w:p>
          <w:p w14:paraId="2786A8C2"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404E211"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A61A896"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F8D7536" w14:textId="77777777" w:rsidR="00277424" w:rsidRPr="005E2CA0" w:rsidRDefault="00277424" w:rsidP="00277424">
            <w:pPr>
              <w:jc w:val="center"/>
              <w:rPr>
                <w:b/>
                <w:bCs/>
                <w:sz w:val="22"/>
                <w:szCs w:val="22"/>
                <w:lang w:val="en-US"/>
              </w:rPr>
            </w:pPr>
            <w:r w:rsidRPr="005E2CA0">
              <w:rPr>
                <w:b/>
                <w:bCs/>
                <w:sz w:val="22"/>
                <w:szCs w:val="22"/>
                <w:lang w:val="en-US"/>
              </w:rPr>
              <w:t>32,40</w:t>
            </w:r>
          </w:p>
          <w:p w14:paraId="40D64FB1" w14:textId="77777777" w:rsidR="00277424" w:rsidRPr="009B70F2" w:rsidRDefault="00277424" w:rsidP="00277424">
            <w:pPr>
              <w:jc w:val="center"/>
              <w:rPr>
                <w:sz w:val="2"/>
                <w:szCs w:val="2"/>
                <w:lang w:val="en-US"/>
              </w:rPr>
            </w:pPr>
          </w:p>
        </w:tc>
      </w:tr>
      <w:tr w:rsidR="00277424" w:rsidRPr="00B40365" w14:paraId="3B2E38B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FDE7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BE681E0" w14:textId="77777777" w:rsidR="00277424" w:rsidRPr="00B40365" w:rsidRDefault="00277424" w:rsidP="00277424">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551157E0" w14:textId="77777777" w:rsidR="00277424" w:rsidRPr="00C97908" w:rsidRDefault="00277424" w:rsidP="00277424">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1564FCA0"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3C4E3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91170D" w14:textId="77777777" w:rsidR="00277424" w:rsidRPr="00C97908" w:rsidRDefault="00277424" w:rsidP="00277424">
            <w:pPr>
              <w:jc w:val="center"/>
              <w:rPr>
                <w:sz w:val="16"/>
                <w:szCs w:val="16"/>
                <w:lang w:val="en-US"/>
              </w:rPr>
            </w:pPr>
            <w:r w:rsidRPr="00C97908">
              <w:rPr>
                <w:sz w:val="16"/>
                <w:szCs w:val="16"/>
                <w:lang w:val="en-US"/>
              </w:rPr>
              <w:t>32,40</w:t>
            </w:r>
          </w:p>
        </w:tc>
      </w:tr>
      <w:tr w:rsidR="00277424" w:rsidRPr="009B70F2" w14:paraId="741C8F50"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42D35E" w14:textId="77777777" w:rsidR="00277424" w:rsidRPr="005E2CA0" w:rsidRDefault="00277424" w:rsidP="00277424">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9B3A5E6" w14:textId="77777777" w:rsidR="00277424" w:rsidRPr="005E2CA0" w:rsidRDefault="00277424" w:rsidP="00277424">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5BF03FFF" w14:textId="77777777" w:rsidR="00277424" w:rsidRPr="005E2CA0" w:rsidRDefault="00277424" w:rsidP="00277424">
            <w:pPr>
              <w:rPr>
                <w:b/>
                <w:bCs/>
                <w:sz w:val="2"/>
                <w:szCs w:val="2"/>
                <w:lang w:val="en-US"/>
              </w:rPr>
            </w:pPr>
            <w:r w:rsidRPr="005E2CA0">
              <w:rPr>
                <w:b/>
                <w:bCs/>
                <w:sz w:val="22"/>
                <w:szCs w:val="22"/>
                <w:lang w:val="en-US"/>
              </w:rPr>
              <w:t>Scara din otel gata confectionata, pentru camine de vizitare, inclusiv protectia anticoroziva de tip C1-06 (25,9 kg/buc x 1 buc)</w:t>
            </w:r>
          </w:p>
          <w:p w14:paraId="2AD3F28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00B02AD" w14:textId="77777777" w:rsidR="00277424" w:rsidRPr="005E2CA0" w:rsidRDefault="00277424" w:rsidP="00277424">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1726915"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D363A58" w14:textId="77777777" w:rsidR="00277424" w:rsidRPr="005E2CA0" w:rsidRDefault="00277424" w:rsidP="00277424">
            <w:pPr>
              <w:jc w:val="center"/>
              <w:rPr>
                <w:b/>
                <w:bCs/>
                <w:sz w:val="22"/>
                <w:szCs w:val="22"/>
                <w:lang w:val="en-US"/>
              </w:rPr>
            </w:pPr>
            <w:r w:rsidRPr="005E2CA0">
              <w:rPr>
                <w:b/>
                <w:bCs/>
                <w:sz w:val="22"/>
                <w:szCs w:val="22"/>
                <w:lang w:val="en-US"/>
              </w:rPr>
              <w:t>25,90</w:t>
            </w:r>
          </w:p>
          <w:p w14:paraId="24693B81" w14:textId="77777777" w:rsidR="00277424" w:rsidRPr="009B70F2" w:rsidRDefault="00277424" w:rsidP="00277424">
            <w:pPr>
              <w:jc w:val="center"/>
              <w:rPr>
                <w:sz w:val="2"/>
                <w:szCs w:val="2"/>
                <w:lang w:val="en-US"/>
              </w:rPr>
            </w:pPr>
          </w:p>
        </w:tc>
      </w:tr>
      <w:tr w:rsidR="00277424" w:rsidRPr="00B40365" w14:paraId="27FE7DD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2ECE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936D859" w14:textId="77777777" w:rsidR="00277424" w:rsidRPr="00B40365" w:rsidRDefault="00277424" w:rsidP="00277424">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681688ED" w14:textId="77777777" w:rsidR="00277424" w:rsidRPr="00C97908" w:rsidRDefault="00277424" w:rsidP="00277424">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438FC796"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E8970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EF63FE8" w14:textId="77777777" w:rsidR="00277424" w:rsidRPr="00C97908" w:rsidRDefault="00277424" w:rsidP="00277424">
            <w:pPr>
              <w:jc w:val="center"/>
              <w:rPr>
                <w:sz w:val="16"/>
                <w:szCs w:val="16"/>
                <w:lang w:val="en-US"/>
              </w:rPr>
            </w:pPr>
            <w:r w:rsidRPr="00C97908">
              <w:rPr>
                <w:sz w:val="16"/>
                <w:szCs w:val="16"/>
                <w:lang w:val="en-US"/>
              </w:rPr>
              <w:t>25,90</w:t>
            </w:r>
          </w:p>
        </w:tc>
      </w:tr>
      <w:tr w:rsidR="00277424" w:rsidRPr="009B70F2" w14:paraId="6124EDA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2DD99F" w14:textId="77777777" w:rsidR="00277424" w:rsidRPr="005E2CA0" w:rsidRDefault="00277424" w:rsidP="00277424">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1F029E07" w14:textId="77777777" w:rsidR="00277424" w:rsidRPr="005E2CA0" w:rsidRDefault="00277424" w:rsidP="00277424">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14:paraId="42753049" w14:textId="77777777" w:rsidR="00277424" w:rsidRPr="005E2CA0" w:rsidRDefault="00277424" w:rsidP="00277424">
            <w:pPr>
              <w:rPr>
                <w:b/>
                <w:bCs/>
                <w:sz w:val="2"/>
                <w:szCs w:val="2"/>
                <w:lang w:val="en-US"/>
              </w:rPr>
            </w:pPr>
            <w:r w:rsidRPr="005E2CA0">
              <w:rPr>
                <w:b/>
                <w:bCs/>
                <w:sz w:val="22"/>
                <w:szCs w:val="22"/>
                <w:lang w:val="en-US"/>
              </w:rPr>
              <w:t>Capac fonta rotund cu rama Dext=800mm, pas liber=600mm, cu inchizator, clasa de sarcini B125</w:t>
            </w:r>
          </w:p>
          <w:p w14:paraId="24CA2DC6"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B4AC2D1"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20CD7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B779D68" w14:textId="77777777" w:rsidR="00277424" w:rsidRPr="005E2CA0" w:rsidRDefault="00277424" w:rsidP="00277424">
            <w:pPr>
              <w:jc w:val="center"/>
              <w:rPr>
                <w:b/>
                <w:bCs/>
                <w:sz w:val="22"/>
                <w:szCs w:val="22"/>
                <w:lang w:val="en-US"/>
              </w:rPr>
            </w:pPr>
            <w:r w:rsidRPr="005E2CA0">
              <w:rPr>
                <w:b/>
                <w:bCs/>
                <w:sz w:val="22"/>
                <w:szCs w:val="22"/>
                <w:lang w:val="en-US"/>
              </w:rPr>
              <w:t>1,00</w:t>
            </w:r>
          </w:p>
          <w:p w14:paraId="46DE81C3" w14:textId="77777777" w:rsidR="00277424" w:rsidRPr="009B70F2" w:rsidRDefault="00277424" w:rsidP="00277424">
            <w:pPr>
              <w:jc w:val="center"/>
              <w:rPr>
                <w:sz w:val="2"/>
                <w:szCs w:val="2"/>
                <w:lang w:val="en-US"/>
              </w:rPr>
            </w:pPr>
          </w:p>
        </w:tc>
      </w:tr>
      <w:tr w:rsidR="00277424" w:rsidRPr="00B40365" w14:paraId="73DA05D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E1B5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82D0771" w14:textId="77777777" w:rsidR="00277424" w:rsidRPr="00B40365" w:rsidRDefault="00277424" w:rsidP="00277424">
            <w:pPr>
              <w:jc w:val="center"/>
              <w:rPr>
                <w:sz w:val="16"/>
                <w:szCs w:val="16"/>
                <w:lang w:val="en-US"/>
              </w:rPr>
            </w:pPr>
            <w:r w:rsidRPr="00B40365">
              <w:rPr>
                <w:sz w:val="16"/>
                <w:szCs w:val="16"/>
                <w:lang w:val="en-US"/>
              </w:rPr>
              <w:t>2875274200125</w:t>
            </w:r>
          </w:p>
        </w:tc>
        <w:tc>
          <w:tcPr>
            <w:tcW w:w="4366" w:type="dxa"/>
            <w:gridSpan w:val="4"/>
            <w:tcBorders>
              <w:top w:val="nil"/>
              <w:bottom w:val="single" w:sz="2" w:space="0" w:color="auto"/>
            </w:tcBorders>
            <w:vAlign w:val="center"/>
          </w:tcPr>
          <w:p w14:paraId="72836485" w14:textId="77777777" w:rsidR="00277424" w:rsidRPr="00C97908" w:rsidRDefault="00277424" w:rsidP="00277424">
            <w:pPr>
              <w:rPr>
                <w:sz w:val="16"/>
                <w:szCs w:val="16"/>
                <w:lang w:val="en-US"/>
              </w:rPr>
            </w:pPr>
            <w:r w:rsidRPr="00C97908">
              <w:rPr>
                <w:sz w:val="16"/>
                <w:szCs w:val="16"/>
                <w:lang w:val="en-US"/>
              </w:rPr>
              <w:t>Capac fonta rotund cu rama Dext=800mm, pas liber=600mm, cu inchizator, clasa de sarcini B125</w:t>
            </w:r>
          </w:p>
        </w:tc>
        <w:tc>
          <w:tcPr>
            <w:tcW w:w="1021" w:type="dxa"/>
            <w:gridSpan w:val="3"/>
            <w:tcBorders>
              <w:top w:val="nil"/>
              <w:bottom w:val="single" w:sz="2" w:space="0" w:color="auto"/>
            </w:tcBorders>
            <w:vAlign w:val="center"/>
          </w:tcPr>
          <w:p w14:paraId="35B446DE"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0F729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AAD5D4"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1FF28A7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F3BE3" w14:textId="77777777" w:rsidR="00277424" w:rsidRPr="005E2CA0" w:rsidRDefault="00277424" w:rsidP="00277424">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5F493639" w14:textId="77777777" w:rsidR="00277424" w:rsidRPr="005E2CA0" w:rsidRDefault="00277424" w:rsidP="00277424">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14:paraId="16B222D8" w14:textId="77777777" w:rsidR="00277424" w:rsidRPr="005E2CA0" w:rsidRDefault="00277424" w:rsidP="00277424">
            <w:pPr>
              <w:rPr>
                <w:b/>
                <w:bCs/>
                <w:sz w:val="2"/>
                <w:szCs w:val="2"/>
                <w:lang w:val="en-US"/>
              </w:rPr>
            </w:pPr>
            <w:r w:rsidRPr="005E2CA0">
              <w:rPr>
                <w:b/>
                <w:bCs/>
                <w:sz w:val="22"/>
                <w:szCs w:val="22"/>
                <w:lang w:val="en-US"/>
              </w:rPr>
              <w:t>Capac fonta rotund cu rama Dext=800mm, pas liber=600mm, cu inchizator, clasa de sarcini A15</w:t>
            </w:r>
          </w:p>
          <w:p w14:paraId="4AEF6ECB"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E7A2FAC"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83AFBB"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6F94F09" w14:textId="77777777" w:rsidR="00277424" w:rsidRPr="005E2CA0" w:rsidRDefault="00277424" w:rsidP="00277424">
            <w:pPr>
              <w:jc w:val="center"/>
              <w:rPr>
                <w:b/>
                <w:bCs/>
                <w:sz w:val="22"/>
                <w:szCs w:val="22"/>
                <w:lang w:val="en-US"/>
              </w:rPr>
            </w:pPr>
            <w:r w:rsidRPr="005E2CA0">
              <w:rPr>
                <w:b/>
                <w:bCs/>
                <w:sz w:val="22"/>
                <w:szCs w:val="22"/>
                <w:lang w:val="en-US"/>
              </w:rPr>
              <w:t>4,00</w:t>
            </w:r>
          </w:p>
          <w:p w14:paraId="4559C54A" w14:textId="77777777" w:rsidR="00277424" w:rsidRPr="009B70F2" w:rsidRDefault="00277424" w:rsidP="00277424">
            <w:pPr>
              <w:jc w:val="center"/>
              <w:rPr>
                <w:sz w:val="2"/>
                <w:szCs w:val="2"/>
                <w:lang w:val="en-US"/>
              </w:rPr>
            </w:pPr>
          </w:p>
        </w:tc>
      </w:tr>
      <w:tr w:rsidR="00277424" w:rsidRPr="00B40365" w14:paraId="1A86F09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7B8C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1376156" w14:textId="77777777" w:rsidR="00277424" w:rsidRPr="00B40365" w:rsidRDefault="00277424" w:rsidP="00277424">
            <w:pPr>
              <w:jc w:val="center"/>
              <w:rPr>
                <w:sz w:val="16"/>
                <w:szCs w:val="16"/>
                <w:lang w:val="en-US"/>
              </w:rPr>
            </w:pPr>
            <w:r w:rsidRPr="00B40365">
              <w:rPr>
                <w:sz w:val="16"/>
                <w:szCs w:val="16"/>
                <w:lang w:val="en-US"/>
              </w:rPr>
              <w:t>2875274200015</w:t>
            </w:r>
          </w:p>
        </w:tc>
        <w:tc>
          <w:tcPr>
            <w:tcW w:w="4366" w:type="dxa"/>
            <w:gridSpan w:val="4"/>
            <w:tcBorders>
              <w:top w:val="nil"/>
              <w:bottom w:val="single" w:sz="2" w:space="0" w:color="auto"/>
            </w:tcBorders>
            <w:vAlign w:val="center"/>
          </w:tcPr>
          <w:p w14:paraId="049DF3F1" w14:textId="77777777" w:rsidR="00277424" w:rsidRPr="00C97908" w:rsidRDefault="00277424" w:rsidP="00277424">
            <w:pPr>
              <w:rPr>
                <w:sz w:val="16"/>
                <w:szCs w:val="16"/>
                <w:lang w:val="en-US"/>
              </w:rPr>
            </w:pPr>
            <w:r w:rsidRPr="00C97908">
              <w:rPr>
                <w:sz w:val="16"/>
                <w:szCs w:val="16"/>
                <w:lang w:val="en-US"/>
              </w:rPr>
              <w:t>Capac fonta rotund cu rama Dext=800mm, pas liber=600mm, cu inchizator, clasa de sarcini A15</w:t>
            </w:r>
          </w:p>
        </w:tc>
        <w:tc>
          <w:tcPr>
            <w:tcW w:w="1021" w:type="dxa"/>
            <w:gridSpan w:val="3"/>
            <w:tcBorders>
              <w:top w:val="nil"/>
              <w:bottom w:val="single" w:sz="2" w:space="0" w:color="auto"/>
            </w:tcBorders>
            <w:vAlign w:val="center"/>
          </w:tcPr>
          <w:p w14:paraId="3AA413E8"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9C7D5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80D562"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9B70F2" w14:paraId="4A3464D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C8781E" w14:textId="77777777" w:rsidR="00277424" w:rsidRPr="005E2CA0" w:rsidRDefault="00277424" w:rsidP="00277424">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36B4F7A2" w14:textId="77777777" w:rsidR="00277424" w:rsidRPr="005E2CA0" w:rsidRDefault="00277424" w:rsidP="00277424">
            <w:pPr>
              <w:jc w:val="center"/>
              <w:rPr>
                <w:b/>
                <w:bCs/>
                <w:sz w:val="22"/>
                <w:szCs w:val="22"/>
                <w:lang w:val="en-US"/>
              </w:rPr>
            </w:pPr>
            <w:r w:rsidRPr="005E2CA0">
              <w:rPr>
                <w:b/>
                <w:bCs/>
                <w:sz w:val="22"/>
                <w:szCs w:val="22"/>
                <w:lang w:val="en-US"/>
              </w:rPr>
              <w:t>RpCU05C1</w:t>
            </w:r>
          </w:p>
        </w:tc>
        <w:tc>
          <w:tcPr>
            <w:tcW w:w="4366" w:type="dxa"/>
            <w:gridSpan w:val="5"/>
            <w:tcBorders>
              <w:top w:val="single" w:sz="4" w:space="0" w:color="auto"/>
              <w:bottom w:val="single" w:sz="4" w:space="0" w:color="auto"/>
            </w:tcBorders>
          </w:tcPr>
          <w:p w14:paraId="578CC86F" w14:textId="77777777" w:rsidR="00277424" w:rsidRPr="005E2CA0" w:rsidRDefault="00277424" w:rsidP="00277424">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14:paraId="4EF2283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AFD69F2"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D649F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5DFAB60" w14:textId="77777777" w:rsidR="00277424" w:rsidRPr="005E2CA0" w:rsidRDefault="00277424" w:rsidP="00277424">
            <w:pPr>
              <w:jc w:val="center"/>
              <w:rPr>
                <w:b/>
                <w:bCs/>
                <w:sz w:val="22"/>
                <w:szCs w:val="22"/>
                <w:lang w:val="en-US"/>
              </w:rPr>
            </w:pPr>
            <w:r w:rsidRPr="005E2CA0">
              <w:rPr>
                <w:b/>
                <w:bCs/>
                <w:sz w:val="22"/>
                <w:szCs w:val="22"/>
                <w:lang w:val="en-US"/>
              </w:rPr>
              <w:t>14,00</w:t>
            </w:r>
          </w:p>
          <w:p w14:paraId="70BE28E9" w14:textId="77777777" w:rsidR="00277424" w:rsidRPr="009B70F2" w:rsidRDefault="00277424" w:rsidP="00277424">
            <w:pPr>
              <w:jc w:val="center"/>
              <w:rPr>
                <w:sz w:val="2"/>
                <w:szCs w:val="2"/>
                <w:lang w:val="en-US"/>
              </w:rPr>
            </w:pPr>
          </w:p>
        </w:tc>
      </w:tr>
      <w:tr w:rsidR="00277424" w:rsidRPr="00B40365" w14:paraId="78BB3F9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D38B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14494B3"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F096BEC"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77E0EDC"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0CC46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6D7328E" w14:textId="77777777" w:rsidR="00277424" w:rsidRPr="00C97908" w:rsidRDefault="00277424" w:rsidP="00277424">
            <w:pPr>
              <w:jc w:val="center"/>
              <w:rPr>
                <w:sz w:val="16"/>
                <w:szCs w:val="16"/>
                <w:lang w:val="en-US"/>
              </w:rPr>
            </w:pPr>
            <w:r w:rsidRPr="00C97908">
              <w:rPr>
                <w:sz w:val="16"/>
                <w:szCs w:val="16"/>
                <w:lang w:val="en-US"/>
              </w:rPr>
              <w:t>0,42</w:t>
            </w:r>
          </w:p>
        </w:tc>
      </w:tr>
      <w:tr w:rsidR="00277424" w:rsidRPr="00B40365" w14:paraId="6567469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33AB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F6FE3BB"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2805CB1"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70D162"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1D89B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38385D7D" w14:textId="77777777" w:rsidR="00277424" w:rsidRPr="00C97908" w:rsidRDefault="00277424" w:rsidP="00277424">
            <w:pPr>
              <w:jc w:val="center"/>
              <w:rPr>
                <w:sz w:val="16"/>
                <w:szCs w:val="16"/>
                <w:lang w:val="en-US"/>
              </w:rPr>
            </w:pPr>
            <w:r w:rsidRPr="00C97908">
              <w:rPr>
                <w:sz w:val="16"/>
                <w:szCs w:val="16"/>
                <w:lang w:val="en-US"/>
              </w:rPr>
              <w:t>3,08</w:t>
            </w:r>
          </w:p>
        </w:tc>
      </w:tr>
      <w:tr w:rsidR="00277424" w:rsidRPr="009B70F2" w14:paraId="651DD52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0B37CA" w14:textId="77777777" w:rsidR="00277424" w:rsidRPr="005E2CA0" w:rsidRDefault="00277424" w:rsidP="00277424">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376817AD" w14:textId="77777777" w:rsidR="00277424" w:rsidRPr="005E2CA0" w:rsidRDefault="00277424" w:rsidP="00277424">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2F6112C7" w14:textId="77777777" w:rsidR="00277424" w:rsidRPr="005E2CA0" w:rsidRDefault="00277424" w:rsidP="00277424">
            <w:pPr>
              <w:rPr>
                <w:b/>
                <w:bCs/>
                <w:sz w:val="2"/>
                <w:szCs w:val="2"/>
                <w:lang w:val="en-US"/>
              </w:rPr>
            </w:pPr>
            <w:r w:rsidRPr="005E2CA0">
              <w:rPr>
                <w:b/>
                <w:bCs/>
                <w:sz w:val="22"/>
                <w:szCs w:val="22"/>
                <w:lang w:val="en-US"/>
              </w:rPr>
              <w:t>Etansarea suplimentara pe contur, la strapungeri sau rosturi cu chituri sau masticuri polimerice</w:t>
            </w:r>
          </w:p>
          <w:p w14:paraId="3A1A2859" w14:textId="77777777" w:rsidR="00277424" w:rsidRPr="009B70F2" w:rsidRDefault="00277424" w:rsidP="00277424">
            <w:pPr>
              <w:rPr>
                <w:sz w:val="16"/>
                <w:szCs w:val="16"/>
                <w:lang w:val="en-US"/>
              </w:rPr>
            </w:pPr>
            <w:r w:rsidRPr="009B70F2">
              <w:rPr>
                <w:sz w:val="16"/>
                <w:szCs w:val="16"/>
                <w:lang w:val="en-US"/>
              </w:rPr>
              <w:t>Material marunt (adeziv, diluant)=1,0500</w:t>
            </w:r>
          </w:p>
          <w:p w14:paraId="188A9FD2"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9220BB1"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2734F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D27628F" w14:textId="77777777" w:rsidR="00277424" w:rsidRPr="005E2CA0" w:rsidRDefault="00277424" w:rsidP="00277424">
            <w:pPr>
              <w:jc w:val="center"/>
              <w:rPr>
                <w:b/>
                <w:bCs/>
                <w:sz w:val="22"/>
                <w:szCs w:val="22"/>
                <w:lang w:val="en-US"/>
              </w:rPr>
            </w:pPr>
            <w:r w:rsidRPr="005E2CA0">
              <w:rPr>
                <w:b/>
                <w:bCs/>
                <w:sz w:val="22"/>
                <w:szCs w:val="22"/>
                <w:lang w:val="en-US"/>
              </w:rPr>
              <w:t>6,10</w:t>
            </w:r>
          </w:p>
          <w:p w14:paraId="4AFCF3B2" w14:textId="77777777" w:rsidR="00277424" w:rsidRPr="009B70F2" w:rsidRDefault="00277424" w:rsidP="00277424">
            <w:pPr>
              <w:jc w:val="center"/>
              <w:rPr>
                <w:sz w:val="2"/>
                <w:szCs w:val="2"/>
                <w:lang w:val="en-US"/>
              </w:rPr>
            </w:pPr>
          </w:p>
        </w:tc>
      </w:tr>
      <w:tr w:rsidR="00277424" w:rsidRPr="00B40365" w14:paraId="67FCBA9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6D25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3405503" w14:textId="77777777" w:rsidR="00277424" w:rsidRPr="00B40365" w:rsidRDefault="00277424" w:rsidP="00277424">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609FBCD" w14:textId="77777777" w:rsidR="00277424" w:rsidRPr="00C97908" w:rsidRDefault="00277424" w:rsidP="00277424">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580DCBA7"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4AB0E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070F1E5" w14:textId="77777777" w:rsidR="00277424" w:rsidRPr="00C97908" w:rsidRDefault="00277424" w:rsidP="00277424">
            <w:pPr>
              <w:jc w:val="center"/>
              <w:rPr>
                <w:sz w:val="16"/>
                <w:szCs w:val="16"/>
                <w:lang w:val="en-US"/>
              </w:rPr>
            </w:pPr>
            <w:r w:rsidRPr="00C97908">
              <w:rPr>
                <w:sz w:val="16"/>
                <w:szCs w:val="16"/>
                <w:lang w:val="en-US"/>
              </w:rPr>
              <w:t>1,83</w:t>
            </w:r>
          </w:p>
        </w:tc>
      </w:tr>
      <w:tr w:rsidR="00277424" w:rsidRPr="00B40365" w14:paraId="228AB58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E982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A710370"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C9DBAA6"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0E5FC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7D173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DF10646" w14:textId="77777777" w:rsidR="00277424" w:rsidRPr="00C97908" w:rsidRDefault="00277424" w:rsidP="00277424">
            <w:pPr>
              <w:jc w:val="center"/>
              <w:rPr>
                <w:sz w:val="16"/>
                <w:szCs w:val="16"/>
                <w:lang w:val="en-US"/>
              </w:rPr>
            </w:pPr>
            <w:r w:rsidRPr="00C97908">
              <w:rPr>
                <w:sz w:val="16"/>
                <w:szCs w:val="16"/>
                <w:lang w:val="en-US"/>
              </w:rPr>
              <w:t>0,305</w:t>
            </w:r>
          </w:p>
        </w:tc>
      </w:tr>
      <w:tr w:rsidR="00277424" w:rsidRPr="00B40365" w14:paraId="6C7140B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2A68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9B6281" w14:textId="77777777" w:rsidR="00277424" w:rsidRPr="00B40365" w:rsidRDefault="00277424" w:rsidP="00277424">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14:paraId="091EEA6C" w14:textId="77777777" w:rsidR="00277424" w:rsidRPr="00C97908" w:rsidRDefault="00277424" w:rsidP="00277424">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14:paraId="0213F8DF"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3F290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914C25D" w14:textId="77777777" w:rsidR="00277424" w:rsidRPr="00C97908" w:rsidRDefault="00277424" w:rsidP="00277424">
            <w:pPr>
              <w:jc w:val="center"/>
              <w:rPr>
                <w:sz w:val="16"/>
                <w:szCs w:val="16"/>
                <w:lang w:val="en-US"/>
              </w:rPr>
            </w:pPr>
            <w:r w:rsidRPr="00C97908">
              <w:rPr>
                <w:sz w:val="16"/>
                <w:szCs w:val="16"/>
                <w:lang w:val="en-US"/>
              </w:rPr>
              <w:t>0,961</w:t>
            </w:r>
          </w:p>
        </w:tc>
      </w:tr>
      <w:tr w:rsidR="00277424" w:rsidRPr="00B40365" w14:paraId="7C1C046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C07D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155A3D6" w14:textId="77777777" w:rsidR="00277424" w:rsidRPr="00B40365" w:rsidRDefault="00277424" w:rsidP="00277424">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2D7B35B0" w14:textId="77777777" w:rsidR="00277424" w:rsidRPr="00C97908" w:rsidRDefault="00277424" w:rsidP="00277424">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6AC77ED2" w14:textId="77777777" w:rsidR="00277424" w:rsidRPr="00C97908" w:rsidRDefault="00277424" w:rsidP="00277424">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2592EF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26C3438" w14:textId="77777777" w:rsidR="00277424" w:rsidRPr="00C97908" w:rsidRDefault="00277424" w:rsidP="00277424">
            <w:pPr>
              <w:jc w:val="center"/>
              <w:rPr>
                <w:sz w:val="16"/>
                <w:szCs w:val="16"/>
                <w:lang w:val="en-US"/>
              </w:rPr>
            </w:pPr>
            <w:r w:rsidRPr="00C97908">
              <w:rPr>
                <w:sz w:val="16"/>
                <w:szCs w:val="16"/>
                <w:lang w:val="en-US"/>
              </w:rPr>
              <w:t>0,064</w:t>
            </w:r>
          </w:p>
        </w:tc>
      </w:tr>
      <w:tr w:rsidR="00277424" w:rsidRPr="009B70F2" w14:paraId="3AC3EEA2"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32117" w14:textId="77777777" w:rsidR="00277424" w:rsidRPr="005E2CA0" w:rsidRDefault="00277424" w:rsidP="00277424">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7979587A" w14:textId="77777777" w:rsidR="00277424" w:rsidRPr="005E2CA0" w:rsidRDefault="00277424" w:rsidP="00277424">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14:paraId="3F443A74" w14:textId="77777777" w:rsidR="00277424" w:rsidRPr="005E2CA0" w:rsidRDefault="00277424" w:rsidP="00277424">
            <w:pPr>
              <w:rPr>
                <w:b/>
                <w:bCs/>
                <w:sz w:val="2"/>
                <w:szCs w:val="2"/>
                <w:lang w:val="en-US"/>
              </w:rPr>
            </w:pPr>
            <w:r w:rsidRPr="005E2CA0">
              <w:rPr>
                <w:b/>
                <w:bCs/>
                <w:sz w:val="22"/>
                <w:szCs w:val="22"/>
                <w:lang w:val="en-US"/>
              </w:rPr>
              <w:t>Hidroizolarea   suprafetelor  din beton  (verticale, orizontale,inclusiv  tavane)  cu  amestec "Penetron" - 2 straturi: suprafata neteda</w:t>
            </w:r>
          </w:p>
          <w:p w14:paraId="378350FA"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3C662AF"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C4A19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E77619E" w14:textId="77777777" w:rsidR="00277424" w:rsidRPr="005E2CA0" w:rsidRDefault="00277424" w:rsidP="00277424">
            <w:pPr>
              <w:jc w:val="center"/>
              <w:rPr>
                <w:b/>
                <w:bCs/>
                <w:sz w:val="22"/>
                <w:szCs w:val="22"/>
                <w:lang w:val="en-US"/>
              </w:rPr>
            </w:pPr>
            <w:r w:rsidRPr="005E2CA0">
              <w:rPr>
                <w:b/>
                <w:bCs/>
                <w:sz w:val="22"/>
                <w:szCs w:val="22"/>
                <w:lang w:val="en-US"/>
              </w:rPr>
              <w:t>41,20</w:t>
            </w:r>
          </w:p>
          <w:p w14:paraId="14E89C61" w14:textId="77777777" w:rsidR="00277424" w:rsidRPr="009B70F2" w:rsidRDefault="00277424" w:rsidP="00277424">
            <w:pPr>
              <w:jc w:val="center"/>
              <w:rPr>
                <w:sz w:val="2"/>
                <w:szCs w:val="2"/>
                <w:lang w:val="en-US"/>
              </w:rPr>
            </w:pPr>
          </w:p>
        </w:tc>
      </w:tr>
      <w:tr w:rsidR="00277424" w:rsidRPr="00B40365" w14:paraId="51B5EE2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69BF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7B90CEB"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317F31"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2E9634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91702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C897E0F" w14:textId="77777777" w:rsidR="00277424" w:rsidRPr="00C97908" w:rsidRDefault="00277424" w:rsidP="00277424">
            <w:pPr>
              <w:jc w:val="center"/>
              <w:rPr>
                <w:sz w:val="16"/>
                <w:szCs w:val="16"/>
                <w:lang w:val="en-US"/>
              </w:rPr>
            </w:pPr>
            <w:r w:rsidRPr="00C97908">
              <w:rPr>
                <w:sz w:val="16"/>
                <w:szCs w:val="16"/>
                <w:lang w:val="en-US"/>
              </w:rPr>
              <w:t>20,60</w:t>
            </w:r>
          </w:p>
        </w:tc>
      </w:tr>
      <w:tr w:rsidR="00277424" w:rsidRPr="00B40365" w14:paraId="3AE3134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D11F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8266654"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4307032"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14CF32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19C3F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1780950F" w14:textId="77777777" w:rsidR="00277424" w:rsidRPr="00C97908" w:rsidRDefault="00277424" w:rsidP="00277424">
            <w:pPr>
              <w:jc w:val="center"/>
              <w:rPr>
                <w:sz w:val="16"/>
                <w:szCs w:val="16"/>
                <w:lang w:val="en-US"/>
              </w:rPr>
            </w:pPr>
            <w:r w:rsidRPr="00C97908">
              <w:rPr>
                <w:sz w:val="16"/>
                <w:szCs w:val="16"/>
                <w:lang w:val="en-US"/>
              </w:rPr>
              <w:t>15,656</w:t>
            </w:r>
          </w:p>
        </w:tc>
      </w:tr>
      <w:tr w:rsidR="00277424" w:rsidRPr="00B40365" w14:paraId="09A9EA0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65DE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62E71F0" w14:textId="77777777" w:rsidR="00277424" w:rsidRPr="00B40365" w:rsidRDefault="00277424" w:rsidP="00277424">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14:paraId="4ED5F567" w14:textId="77777777" w:rsidR="00277424" w:rsidRPr="00C97908" w:rsidRDefault="00277424" w:rsidP="00277424">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14:paraId="01345BDF"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B5194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E96C900" w14:textId="77777777" w:rsidR="00277424" w:rsidRPr="00C97908" w:rsidRDefault="00277424" w:rsidP="00277424">
            <w:pPr>
              <w:jc w:val="center"/>
              <w:rPr>
                <w:sz w:val="16"/>
                <w:szCs w:val="16"/>
                <w:lang w:val="en-US"/>
              </w:rPr>
            </w:pPr>
            <w:r w:rsidRPr="00C97908">
              <w:rPr>
                <w:sz w:val="16"/>
                <w:szCs w:val="16"/>
                <w:lang w:val="en-US"/>
              </w:rPr>
              <w:t>32,96</w:t>
            </w:r>
          </w:p>
        </w:tc>
      </w:tr>
      <w:tr w:rsidR="00277424" w:rsidRPr="00B40365" w14:paraId="1E8FC3C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2FC8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A1DE063"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363C02"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6A91748"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EEF6F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4D85BC25" w14:textId="77777777" w:rsidR="00277424" w:rsidRPr="00C97908" w:rsidRDefault="00277424" w:rsidP="00277424">
            <w:pPr>
              <w:jc w:val="center"/>
              <w:rPr>
                <w:sz w:val="16"/>
                <w:szCs w:val="16"/>
                <w:lang w:val="en-US"/>
              </w:rPr>
            </w:pPr>
            <w:r w:rsidRPr="00C97908">
              <w:rPr>
                <w:sz w:val="16"/>
                <w:szCs w:val="16"/>
                <w:lang w:val="en-US"/>
              </w:rPr>
              <w:t>1,03</w:t>
            </w:r>
          </w:p>
        </w:tc>
      </w:tr>
      <w:tr w:rsidR="00277424" w:rsidRPr="009B70F2" w14:paraId="3CDEEFE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56E8E3" w14:textId="77777777" w:rsidR="00277424" w:rsidRPr="005E2CA0" w:rsidRDefault="00277424" w:rsidP="00277424">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7D311165" w14:textId="77777777" w:rsidR="00277424" w:rsidRPr="005E2CA0" w:rsidRDefault="00277424" w:rsidP="00277424">
            <w:pPr>
              <w:jc w:val="center"/>
              <w:rPr>
                <w:b/>
                <w:bCs/>
                <w:sz w:val="22"/>
                <w:szCs w:val="22"/>
                <w:lang w:val="en-US"/>
              </w:rPr>
            </w:pPr>
            <w:r w:rsidRPr="005E2CA0">
              <w:rPr>
                <w:b/>
                <w:bCs/>
                <w:sz w:val="22"/>
                <w:szCs w:val="22"/>
                <w:lang w:val="en-US"/>
              </w:rPr>
              <w:t>IzF01C k=2</w:t>
            </w:r>
          </w:p>
        </w:tc>
        <w:tc>
          <w:tcPr>
            <w:tcW w:w="4366" w:type="dxa"/>
            <w:gridSpan w:val="5"/>
            <w:tcBorders>
              <w:top w:val="single" w:sz="4" w:space="0" w:color="auto"/>
              <w:bottom w:val="single" w:sz="4" w:space="0" w:color="auto"/>
            </w:tcBorders>
          </w:tcPr>
          <w:p w14:paraId="5E755417" w14:textId="77777777" w:rsidR="00277424" w:rsidRPr="005E2CA0" w:rsidRDefault="00277424" w:rsidP="00277424">
            <w:pPr>
              <w:rPr>
                <w:b/>
                <w:bCs/>
                <w:sz w:val="2"/>
                <w:szCs w:val="2"/>
                <w:lang w:val="en-US"/>
              </w:rPr>
            </w:pPr>
            <w:r w:rsidRPr="005E2CA0">
              <w:rPr>
                <w:b/>
                <w:bCs/>
                <w:sz w:val="22"/>
                <w:szCs w:val="22"/>
                <w:lang w:val="en-US"/>
              </w:rPr>
              <w:t>Amorsarea suprafetelor exterioare a caminilor de vizitare, cu suspensie de bitum filerizat in 2 straturi</w:t>
            </w:r>
          </w:p>
          <w:p w14:paraId="5627CEB2" w14:textId="77777777" w:rsidR="00277424" w:rsidRPr="009B70F2" w:rsidRDefault="00277424" w:rsidP="00277424">
            <w:pPr>
              <w:rPr>
                <w:sz w:val="16"/>
                <w:szCs w:val="16"/>
                <w:lang w:val="en-US"/>
              </w:rPr>
            </w:pPr>
            <w:r w:rsidRPr="009B70F2">
              <w:rPr>
                <w:sz w:val="16"/>
                <w:szCs w:val="16"/>
                <w:lang w:val="en-US"/>
              </w:rPr>
              <w:t>Coeficient la manoperei=2,0000</w:t>
            </w:r>
          </w:p>
          <w:p w14:paraId="5031626C" w14:textId="77777777" w:rsidR="00277424" w:rsidRPr="009B70F2" w:rsidRDefault="00277424" w:rsidP="00277424">
            <w:pPr>
              <w:rPr>
                <w:sz w:val="16"/>
                <w:szCs w:val="16"/>
                <w:lang w:val="en-US"/>
              </w:rPr>
            </w:pPr>
            <w:r w:rsidRPr="009B70F2">
              <w:rPr>
                <w:sz w:val="16"/>
                <w:szCs w:val="16"/>
                <w:lang w:val="en-US"/>
              </w:rPr>
              <w:t>Coeficient la pentru materiale=2,0000</w:t>
            </w:r>
          </w:p>
          <w:p w14:paraId="1199A852" w14:textId="77777777" w:rsidR="00277424" w:rsidRPr="009B70F2" w:rsidRDefault="00277424" w:rsidP="00277424">
            <w:pPr>
              <w:rPr>
                <w:sz w:val="16"/>
                <w:szCs w:val="16"/>
                <w:lang w:val="en-US"/>
              </w:rPr>
            </w:pPr>
            <w:r w:rsidRPr="009B70F2">
              <w:rPr>
                <w:sz w:val="16"/>
                <w:szCs w:val="16"/>
                <w:lang w:val="en-US"/>
              </w:rPr>
              <w:t>Coeficient la utilajului=2,0000</w:t>
            </w:r>
          </w:p>
          <w:p w14:paraId="4EDB188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6489223"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1B312A"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339FA0A" w14:textId="77777777" w:rsidR="00277424" w:rsidRPr="005E2CA0" w:rsidRDefault="00277424" w:rsidP="00277424">
            <w:pPr>
              <w:jc w:val="center"/>
              <w:rPr>
                <w:b/>
                <w:bCs/>
                <w:sz w:val="22"/>
                <w:szCs w:val="22"/>
                <w:lang w:val="en-US"/>
              </w:rPr>
            </w:pPr>
            <w:r w:rsidRPr="005E2CA0">
              <w:rPr>
                <w:b/>
                <w:bCs/>
                <w:sz w:val="22"/>
                <w:szCs w:val="22"/>
                <w:lang w:val="en-US"/>
              </w:rPr>
              <w:t>51,94</w:t>
            </w:r>
          </w:p>
          <w:p w14:paraId="723A2D0B" w14:textId="77777777" w:rsidR="00277424" w:rsidRPr="009B70F2" w:rsidRDefault="00277424" w:rsidP="00277424">
            <w:pPr>
              <w:jc w:val="center"/>
              <w:rPr>
                <w:sz w:val="2"/>
                <w:szCs w:val="2"/>
                <w:lang w:val="en-US"/>
              </w:rPr>
            </w:pPr>
          </w:p>
        </w:tc>
      </w:tr>
      <w:tr w:rsidR="00277424" w:rsidRPr="00B40365" w14:paraId="1812CD6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6B3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9471118" w14:textId="77777777" w:rsidR="00277424" w:rsidRPr="00B40365" w:rsidRDefault="00277424" w:rsidP="00277424">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667901F" w14:textId="77777777" w:rsidR="00277424" w:rsidRPr="00C97908" w:rsidRDefault="00277424" w:rsidP="00277424">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E10DD44"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0531A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A4F87A0" w14:textId="77777777" w:rsidR="00277424" w:rsidRPr="00C97908" w:rsidRDefault="00277424" w:rsidP="00277424">
            <w:pPr>
              <w:jc w:val="center"/>
              <w:rPr>
                <w:sz w:val="16"/>
                <w:szCs w:val="16"/>
                <w:lang w:val="en-US"/>
              </w:rPr>
            </w:pPr>
            <w:r w:rsidRPr="00C97908">
              <w:rPr>
                <w:sz w:val="16"/>
                <w:szCs w:val="16"/>
                <w:lang w:val="en-US"/>
              </w:rPr>
              <w:t>5,194</w:t>
            </w:r>
          </w:p>
        </w:tc>
      </w:tr>
      <w:tr w:rsidR="00277424" w:rsidRPr="00B40365" w14:paraId="1476A0A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FD9A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C2E2D65" w14:textId="77777777" w:rsidR="00277424" w:rsidRPr="00B40365" w:rsidRDefault="00277424" w:rsidP="00277424">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62903EFA" w14:textId="77777777" w:rsidR="00277424" w:rsidRPr="00C97908" w:rsidRDefault="00277424" w:rsidP="00277424">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52CCDB01"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FA9B9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42EDA3A" w14:textId="77777777" w:rsidR="00277424" w:rsidRPr="00C97908" w:rsidRDefault="00277424" w:rsidP="00277424">
            <w:pPr>
              <w:jc w:val="center"/>
              <w:rPr>
                <w:sz w:val="16"/>
                <w:szCs w:val="16"/>
                <w:lang w:val="en-US"/>
              </w:rPr>
            </w:pPr>
            <w:r w:rsidRPr="00C97908">
              <w:rPr>
                <w:sz w:val="16"/>
                <w:szCs w:val="16"/>
                <w:lang w:val="en-US"/>
              </w:rPr>
              <w:t>36,358</w:t>
            </w:r>
          </w:p>
        </w:tc>
      </w:tr>
      <w:tr w:rsidR="00277424" w:rsidRPr="00B40365" w14:paraId="6763EB8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E591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9ABF409"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4BDD7B5"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2091DCF"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C96CF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466D0C5" w14:textId="77777777" w:rsidR="00277424" w:rsidRPr="00C97908" w:rsidRDefault="00277424" w:rsidP="00277424">
            <w:pPr>
              <w:jc w:val="center"/>
              <w:rPr>
                <w:sz w:val="16"/>
                <w:szCs w:val="16"/>
                <w:lang w:val="en-US"/>
              </w:rPr>
            </w:pPr>
            <w:r w:rsidRPr="00C97908">
              <w:rPr>
                <w:sz w:val="16"/>
                <w:szCs w:val="16"/>
                <w:lang w:val="en-US"/>
              </w:rPr>
              <w:t>0,104</w:t>
            </w:r>
          </w:p>
        </w:tc>
      </w:tr>
      <w:tr w:rsidR="00277424" w:rsidRPr="00B40365" w14:paraId="4F75A04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EC12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B55CB38" w14:textId="77777777" w:rsidR="00277424" w:rsidRPr="00B40365" w:rsidRDefault="00277424" w:rsidP="00277424">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561DE29" w14:textId="77777777" w:rsidR="00277424" w:rsidRPr="00C97908" w:rsidRDefault="00277424" w:rsidP="00277424">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694BB49"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E1CB0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3B373193" w14:textId="77777777" w:rsidR="00277424" w:rsidRPr="00C97908" w:rsidRDefault="00277424" w:rsidP="00277424">
            <w:pPr>
              <w:jc w:val="center"/>
              <w:rPr>
                <w:sz w:val="16"/>
                <w:szCs w:val="16"/>
                <w:lang w:val="en-US"/>
              </w:rPr>
            </w:pPr>
            <w:r w:rsidRPr="00C97908">
              <w:rPr>
                <w:sz w:val="16"/>
                <w:szCs w:val="16"/>
                <w:lang w:val="en-US"/>
              </w:rPr>
              <w:t>0,031</w:t>
            </w:r>
          </w:p>
        </w:tc>
      </w:tr>
      <w:tr w:rsidR="00277424" w:rsidRPr="003E2692" w14:paraId="1626A1F3"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93AA3F"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31F731E4"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7341CD2B"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3E68E68E"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596199D8"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1057DF85" w14:textId="77777777" w:rsidR="00277424" w:rsidRPr="003E2692" w:rsidRDefault="00277424" w:rsidP="00277424">
            <w:pPr>
              <w:rPr>
                <w:sz w:val="2"/>
                <w:szCs w:val="2"/>
                <w:lang w:val="en-US"/>
              </w:rPr>
            </w:pPr>
          </w:p>
        </w:tc>
      </w:tr>
      <w:tr w:rsidR="00277424" w:rsidRPr="00B449C4" w14:paraId="5C22ABFB"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1F9655"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4DD7176A"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4FAA23DC"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2E8D68"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DF3AA7F"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57E08A33" w14:textId="77777777" w:rsidR="00277424" w:rsidRPr="00B449C4" w:rsidRDefault="00277424" w:rsidP="00277424">
            <w:pPr>
              <w:rPr>
                <w:sz w:val="22"/>
                <w:szCs w:val="22"/>
                <w:lang w:val="en-US"/>
              </w:rPr>
            </w:pPr>
          </w:p>
        </w:tc>
      </w:tr>
      <w:tr w:rsidR="00277424" w:rsidRPr="00B40365" w14:paraId="4B00D666"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92C93C7"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7E2DF9BA"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44D25CDD"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Camine elemente prefabricate </w:t>
            </w:r>
          </w:p>
        </w:tc>
        <w:tc>
          <w:tcPr>
            <w:tcW w:w="3621" w:type="dxa"/>
            <w:gridSpan w:val="8"/>
            <w:tcBorders>
              <w:bottom w:val="single" w:sz="4" w:space="0" w:color="auto"/>
              <w:right w:val="single" w:sz="4" w:space="0" w:color="auto"/>
            </w:tcBorders>
          </w:tcPr>
          <w:p w14:paraId="554173B5" w14:textId="77777777" w:rsidR="00277424" w:rsidRPr="00B40365" w:rsidRDefault="00277424" w:rsidP="00277424">
            <w:pPr>
              <w:rPr>
                <w:sz w:val="22"/>
                <w:szCs w:val="22"/>
                <w:lang w:val="en-US"/>
              </w:rPr>
            </w:pPr>
          </w:p>
        </w:tc>
      </w:tr>
      <w:tr w:rsidR="00277424" w:rsidRPr="009B70F2" w14:paraId="00AEE994" w14:textId="77777777" w:rsidTr="00277424">
        <w:tblPrEx>
          <w:tblCellMar>
            <w:left w:w="107" w:type="dxa"/>
            <w:right w:w="107" w:type="dxa"/>
          </w:tblCellMar>
        </w:tblPrEx>
        <w:tc>
          <w:tcPr>
            <w:tcW w:w="10495" w:type="dxa"/>
            <w:gridSpan w:val="19"/>
          </w:tcPr>
          <w:p w14:paraId="7A2DD341" w14:textId="77777777" w:rsidR="00277424" w:rsidRPr="009B70F2" w:rsidRDefault="00277424" w:rsidP="00277424">
            <w:pPr>
              <w:rPr>
                <w:b/>
                <w:bCs/>
                <w:sz w:val="22"/>
                <w:szCs w:val="22"/>
                <w:lang w:val="en-US"/>
              </w:rPr>
            </w:pPr>
            <w:r w:rsidRPr="009B70F2">
              <w:rPr>
                <w:b/>
                <w:bCs/>
                <w:sz w:val="22"/>
                <w:szCs w:val="22"/>
                <w:lang w:val="en-US"/>
              </w:rPr>
              <w:t xml:space="preserve">1.2.3. Jgheab din elemente prefabricate </w:t>
            </w:r>
          </w:p>
          <w:p w14:paraId="4B0E5A66" w14:textId="77777777" w:rsidR="00277424" w:rsidRPr="00B12F65" w:rsidRDefault="00277424" w:rsidP="00277424">
            <w:pPr>
              <w:rPr>
                <w:sz w:val="2"/>
                <w:szCs w:val="2"/>
                <w:lang w:val="en-US"/>
              </w:rPr>
            </w:pPr>
          </w:p>
        </w:tc>
      </w:tr>
      <w:tr w:rsidR="00277424" w:rsidRPr="009B70F2" w14:paraId="58DA8B5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43832B" w14:textId="77777777" w:rsidR="00277424" w:rsidRPr="005E2CA0" w:rsidRDefault="00277424" w:rsidP="00277424">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260BEF80" w14:textId="77777777" w:rsidR="00277424" w:rsidRPr="005E2CA0" w:rsidRDefault="00277424" w:rsidP="00277424">
            <w:pPr>
              <w:jc w:val="center"/>
              <w:rPr>
                <w:b/>
                <w:bCs/>
                <w:sz w:val="22"/>
                <w:szCs w:val="22"/>
                <w:lang w:val="en-US"/>
              </w:rPr>
            </w:pPr>
            <w:r w:rsidRPr="005E2CA0">
              <w:rPr>
                <w:b/>
                <w:bCs/>
                <w:sz w:val="22"/>
                <w:szCs w:val="22"/>
                <w:lang w:val="en-US"/>
              </w:rPr>
              <w:t>CP16A</w:t>
            </w:r>
          </w:p>
        </w:tc>
        <w:tc>
          <w:tcPr>
            <w:tcW w:w="4366" w:type="dxa"/>
            <w:gridSpan w:val="5"/>
            <w:tcBorders>
              <w:top w:val="single" w:sz="4" w:space="0" w:color="auto"/>
              <w:bottom w:val="single" w:sz="4" w:space="0" w:color="auto"/>
            </w:tcBorders>
          </w:tcPr>
          <w:p w14:paraId="32EFCF80" w14:textId="77777777" w:rsidR="00277424" w:rsidRPr="005E2CA0" w:rsidRDefault="00277424" w:rsidP="00277424">
            <w:pPr>
              <w:rPr>
                <w:b/>
                <w:bCs/>
                <w:sz w:val="2"/>
                <w:szCs w:val="2"/>
                <w:lang w:val="en-US"/>
              </w:rPr>
            </w:pPr>
            <w:r w:rsidRPr="005E2CA0">
              <w:rPr>
                <w:b/>
                <w:bCs/>
                <w:sz w:val="22"/>
                <w:szCs w:val="22"/>
                <w:lang w:val="en-US"/>
              </w:rPr>
              <w:t>Montarea  elementelor de tipU prefabricate din beton armat pentru canale IL-30 (2985 x 350/250 x 350/250 mm)</w:t>
            </w:r>
          </w:p>
          <w:p w14:paraId="34F83EB6"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28AA47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D3FC4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E81756C" w14:textId="77777777" w:rsidR="00277424" w:rsidRPr="005E2CA0" w:rsidRDefault="00277424" w:rsidP="00277424">
            <w:pPr>
              <w:jc w:val="center"/>
              <w:rPr>
                <w:b/>
                <w:bCs/>
                <w:sz w:val="22"/>
                <w:szCs w:val="22"/>
                <w:lang w:val="en-US"/>
              </w:rPr>
            </w:pPr>
            <w:r w:rsidRPr="005E2CA0">
              <w:rPr>
                <w:b/>
                <w:bCs/>
                <w:sz w:val="22"/>
                <w:szCs w:val="22"/>
                <w:lang w:val="en-US"/>
              </w:rPr>
              <w:t>12,00</w:t>
            </w:r>
          </w:p>
          <w:p w14:paraId="27829D55" w14:textId="77777777" w:rsidR="00277424" w:rsidRPr="009B70F2" w:rsidRDefault="00277424" w:rsidP="00277424">
            <w:pPr>
              <w:jc w:val="center"/>
              <w:rPr>
                <w:sz w:val="2"/>
                <w:szCs w:val="2"/>
                <w:lang w:val="en-US"/>
              </w:rPr>
            </w:pPr>
          </w:p>
        </w:tc>
      </w:tr>
      <w:tr w:rsidR="00277424" w:rsidRPr="00B40365" w14:paraId="2E81546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04AB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8DE4A16" w14:textId="77777777" w:rsidR="00277424" w:rsidRPr="00B40365" w:rsidRDefault="00277424" w:rsidP="00277424">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22CCE30B" w14:textId="77777777" w:rsidR="00277424" w:rsidRPr="00C97908" w:rsidRDefault="00277424" w:rsidP="00277424">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292EE78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75DBC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4F7DF734" w14:textId="77777777" w:rsidR="00277424" w:rsidRPr="00C97908" w:rsidRDefault="00277424" w:rsidP="00277424">
            <w:pPr>
              <w:jc w:val="center"/>
              <w:rPr>
                <w:sz w:val="16"/>
                <w:szCs w:val="16"/>
                <w:lang w:val="en-US"/>
              </w:rPr>
            </w:pPr>
            <w:r w:rsidRPr="00C97908">
              <w:rPr>
                <w:sz w:val="16"/>
                <w:szCs w:val="16"/>
                <w:lang w:val="en-US"/>
              </w:rPr>
              <w:t>22,80</w:t>
            </w:r>
          </w:p>
        </w:tc>
      </w:tr>
      <w:tr w:rsidR="00277424" w:rsidRPr="00B40365" w14:paraId="2158BD5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04E2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5125035"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9BE3A3"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978AAA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37724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B26FA2E" w14:textId="77777777" w:rsidR="00277424" w:rsidRPr="00C97908" w:rsidRDefault="00277424" w:rsidP="00277424">
            <w:pPr>
              <w:jc w:val="center"/>
              <w:rPr>
                <w:sz w:val="16"/>
                <w:szCs w:val="16"/>
                <w:lang w:val="en-US"/>
              </w:rPr>
            </w:pPr>
            <w:r w:rsidRPr="00C97908">
              <w:rPr>
                <w:sz w:val="16"/>
                <w:szCs w:val="16"/>
                <w:lang w:val="en-US"/>
              </w:rPr>
              <w:t>2,40</w:t>
            </w:r>
          </w:p>
        </w:tc>
      </w:tr>
      <w:tr w:rsidR="00277424" w:rsidRPr="00B40365" w14:paraId="18023C2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535A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9C75F12" w14:textId="77777777" w:rsidR="00277424" w:rsidRPr="00B40365" w:rsidRDefault="00277424" w:rsidP="00277424">
            <w:pPr>
              <w:jc w:val="center"/>
              <w:rPr>
                <w:sz w:val="16"/>
                <w:szCs w:val="16"/>
                <w:lang w:val="en-US"/>
              </w:rPr>
            </w:pPr>
            <w:r w:rsidRPr="00B40365">
              <w:rPr>
                <w:sz w:val="16"/>
                <w:szCs w:val="16"/>
                <w:lang w:val="en-US"/>
              </w:rPr>
              <w:t>2666122800650</w:t>
            </w:r>
          </w:p>
        </w:tc>
        <w:tc>
          <w:tcPr>
            <w:tcW w:w="4366" w:type="dxa"/>
            <w:gridSpan w:val="4"/>
            <w:tcBorders>
              <w:top w:val="nil"/>
              <w:bottom w:val="single" w:sz="2" w:space="0" w:color="auto"/>
            </w:tcBorders>
            <w:vAlign w:val="center"/>
          </w:tcPr>
          <w:p w14:paraId="1096F981" w14:textId="77777777" w:rsidR="00277424" w:rsidRPr="00C97908" w:rsidRDefault="00277424" w:rsidP="00277424">
            <w:pPr>
              <w:rPr>
                <w:sz w:val="16"/>
                <w:szCs w:val="16"/>
                <w:lang w:val="en-US"/>
              </w:rPr>
            </w:pPr>
            <w:r w:rsidRPr="00C97908">
              <w:rPr>
                <w:sz w:val="16"/>
                <w:szCs w:val="16"/>
                <w:lang w:val="en-US"/>
              </w:rPr>
              <w:t>Element  prefabricat IL-30 (2985 x 350/250 x 350/250 mm)</w:t>
            </w:r>
          </w:p>
        </w:tc>
        <w:tc>
          <w:tcPr>
            <w:tcW w:w="1021" w:type="dxa"/>
            <w:gridSpan w:val="3"/>
            <w:tcBorders>
              <w:top w:val="nil"/>
              <w:bottom w:val="single" w:sz="2" w:space="0" w:color="auto"/>
            </w:tcBorders>
            <w:vAlign w:val="center"/>
          </w:tcPr>
          <w:p w14:paraId="0AEE73AD"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D874F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30BD54A" w14:textId="77777777" w:rsidR="00277424" w:rsidRPr="00C97908" w:rsidRDefault="00277424" w:rsidP="00277424">
            <w:pPr>
              <w:jc w:val="center"/>
              <w:rPr>
                <w:sz w:val="16"/>
                <w:szCs w:val="16"/>
                <w:lang w:val="en-US"/>
              </w:rPr>
            </w:pPr>
            <w:r w:rsidRPr="00C97908">
              <w:rPr>
                <w:sz w:val="16"/>
                <w:szCs w:val="16"/>
                <w:lang w:val="en-US"/>
              </w:rPr>
              <w:t>12,12</w:t>
            </w:r>
          </w:p>
        </w:tc>
      </w:tr>
      <w:tr w:rsidR="00277424" w:rsidRPr="00B40365" w14:paraId="037CD89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A1D2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CCC2B9D"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FB221D0"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FC82B77"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38344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03B06B3" w14:textId="77777777" w:rsidR="00277424" w:rsidRPr="00C97908" w:rsidRDefault="00277424" w:rsidP="00277424">
            <w:pPr>
              <w:jc w:val="center"/>
              <w:rPr>
                <w:sz w:val="16"/>
                <w:szCs w:val="16"/>
                <w:lang w:val="en-US"/>
              </w:rPr>
            </w:pPr>
            <w:r w:rsidRPr="00C97908">
              <w:rPr>
                <w:sz w:val="16"/>
                <w:szCs w:val="16"/>
                <w:lang w:val="en-US"/>
              </w:rPr>
              <w:t>0,024</w:t>
            </w:r>
          </w:p>
        </w:tc>
      </w:tr>
      <w:tr w:rsidR="00277424" w:rsidRPr="00B40365" w14:paraId="627B006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F0C3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5D3E275" w14:textId="77777777" w:rsidR="00277424" w:rsidRPr="00B40365" w:rsidRDefault="00277424" w:rsidP="00277424">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CA38BDA" w14:textId="77777777" w:rsidR="00277424" w:rsidRPr="00C97908" w:rsidRDefault="00277424" w:rsidP="00277424">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9391306"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9B851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024D1714" w14:textId="77777777" w:rsidR="00277424" w:rsidRPr="00C97908" w:rsidRDefault="00277424" w:rsidP="00277424">
            <w:pPr>
              <w:jc w:val="center"/>
              <w:rPr>
                <w:sz w:val="16"/>
                <w:szCs w:val="16"/>
                <w:lang w:val="en-US"/>
              </w:rPr>
            </w:pPr>
            <w:r w:rsidRPr="00C97908">
              <w:rPr>
                <w:sz w:val="16"/>
                <w:szCs w:val="16"/>
                <w:lang w:val="en-US"/>
              </w:rPr>
              <w:t>28,20</w:t>
            </w:r>
          </w:p>
        </w:tc>
      </w:tr>
      <w:tr w:rsidR="00277424" w:rsidRPr="00B40365" w14:paraId="5601EFF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B5AB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B641385"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94DA484"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2AD3592"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ECDEC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F2C6A97" w14:textId="77777777" w:rsidR="00277424" w:rsidRPr="00C97908" w:rsidRDefault="00277424" w:rsidP="00277424">
            <w:pPr>
              <w:jc w:val="center"/>
              <w:rPr>
                <w:sz w:val="16"/>
                <w:szCs w:val="16"/>
                <w:lang w:val="en-US"/>
              </w:rPr>
            </w:pPr>
            <w:r w:rsidRPr="00C97908">
              <w:rPr>
                <w:sz w:val="16"/>
                <w:szCs w:val="16"/>
                <w:lang w:val="en-US"/>
              </w:rPr>
              <w:t>0,096</w:t>
            </w:r>
          </w:p>
        </w:tc>
      </w:tr>
      <w:tr w:rsidR="00277424" w:rsidRPr="00B40365" w14:paraId="75F26AF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F605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CFF0D39" w14:textId="77777777" w:rsidR="00277424" w:rsidRPr="00B40365" w:rsidRDefault="00277424" w:rsidP="00277424">
            <w:pPr>
              <w:jc w:val="center"/>
              <w:rPr>
                <w:sz w:val="16"/>
                <w:szCs w:val="16"/>
                <w:lang w:val="en-US"/>
              </w:rPr>
            </w:pPr>
            <w:r w:rsidRPr="00B40365">
              <w:rPr>
                <w:sz w:val="16"/>
                <w:szCs w:val="16"/>
                <w:lang w:val="en-US"/>
              </w:rPr>
              <w:t>2922140006000</w:t>
            </w:r>
          </w:p>
        </w:tc>
        <w:tc>
          <w:tcPr>
            <w:tcW w:w="4366" w:type="dxa"/>
            <w:gridSpan w:val="4"/>
            <w:tcBorders>
              <w:top w:val="nil"/>
              <w:bottom w:val="single" w:sz="2" w:space="0" w:color="auto"/>
            </w:tcBorders>
            <w:vAlign w:val="center"/>
          </w:tcPr>
          <w:p w14:paraId="7FAAF89A" w14:textId="77777777" w:rsidR="00277424" w:rsidRPr="00C97908" w:rsidRDefault="00277424" w:rsidP="00277424">
            <w:pPr>
              <w:rPr>
                <w:sz w:val="16"/>
                <w:szCs w:val="16"/>
                <w:lang w:val="en-US"/>
              </w:rPr>
            </w:pPr>
            <w:r w:rsidRPr="00C97908">
              <w:rPr>
                <w:sz w:val="16"/>
                <w:szCs w:val="16"/>
                <w:lang w:val="en-US"/>
              </w:rPr>
              <w:t>Macara pe pneuri</w:t>
            </w:r>
          </w:p>
        </w:tc>
        <w:tc>
          <w:tcPr>
            <w:tcW w:w="1021" w:type="dxa"/>
            <w:gridSpan w:val="3"/>
            <w:tcBorders>
              <w:top w:val="nil"/>
              <w:bottom w:val="single" w:sz="2" w:space="0" w:color="auto"/>
            </w:tcBorders>
            <w:vAlign w:val="center"/>
          </w:tcPr>
          <w:p w14:paraId="5D10354A"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D92FC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14:paraId="140A9B3F" w14:textId="77777777" w:rsidR="00277424" w:rsidRPr="00C97908" w:rsidRDefault="00277424" w:rsidP="00277424">
            <w:pPr>
              <w:jc w:val="center"/>
              <w:rPr>
                <w:sz w:val="16"/>
                <w:szCs w:val="16"/>
                <w:lang w:val="en-US"/>
              </w:rPr>
            </w:pPr>
            <w:r w:rsidRPr="00C97908">
              <w:rPr>
                <w:sz w:val="16"/>
                <w:szCs w:val="16"/>
                <w:lang w:val="en-US"/>
              </w:rPr>
              <w:t>6,00</w:t>
            </w:r>
          </w:p>
        </w:tc>
      </w:tr>
      <w:tr w:rsidR="00277424" w:rsidRPr="009B70F2" w14:paraId="4ACC65B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FE96F0" w14:textId="77777777" w:rsidR="00277424" w:rsidRPr="005E2CA0" w:rsidRDefault="00277424" w:rsidP="00277424">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14F1764B" w14:textId="77777777" w:rsidR="00277424" w:rsidRPr="005E2CA0" w:rsidRDefault="00277424" w:rsidP="00277424">
            <w:pPr>
              <w:jc w:val="center"/>
              <w:rPr>
                <w:b/>
                <w:bCs/>
                <w:sz w:val="22"/>
                <w:szCs w:val="22"/>
                <w:lang w:val="en-US"/>
              </w:rPr>
            </w:pPr>
            <w:r w:rsidRPr="005E2CA0">
              <w:rPr>
                <w:b/>
                <w:bCs/>
                <w:sz w:val="22"/>
                <w:szCs w:val="22"/>
                <w:lang w:val="en-US"/>
              </w:rPr>
              <w:t>CP15B</w:t>
            </w:r>
          </w:p>
        </w:tc>
        <w:tc>
          <w:tcPr>
            <w:tcW w:w="4366" w:type="dxa"/>
            <w:gridSpan w:val="5"/>
            <w:tcBorders>
              <w:top w:val="single" w:sz="4" w:space="0" w:color="auto"/>
              <w:bottom w:val="single" w:sz="4" w:space="0" w:color="auto"/>
            </w:tcBorders>
          </w:tcPr>
          <w:p w14:paraId="0E53CD87" w14:textId="77777777" w:rsidR="00277424" w:rsidRPr="005E2CA0" w:rsidRDefault="00277424" w:rsidP="00277424">
            <w:pPr>
              <w:rPr>
                <w:b/>
                <w:bCs/>
                <w:sz w:val="2"/>
                <w:szCs w:val="2"/>
                <w:lang w:val="en-US"/>
              </w:rPr>
            </w:pPr>
            <w:r w:rsidRPr="005E2CA0">
              <w:rPr>
                <w:b/>
                <w:bCs/>
                <w:sz w:val="22"/>
                <w:szCs w:val="22"/>
                <w:lang w:val="en-US"/>
              </w:rPr>
              <w:t>Montarea  placutelor prefabricate din beton armat peste canale de tip P 3 - 4 (2990 x 400 x 100 mm)</w:t>
            </w:r>
          </w:p>
          <w:p w14:paraId="400062F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9E0D2E0"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06C9F7"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C7F0CD5" w14:textId="77777777" w:rsidR="00277424" w:rsidRPr="005E2CA0" w:rsidRDefault="00277424" w:rsidP="00277424">
            <w:pPr>
              <w:jc w:val="center"/>
              <w:rPr>
                <w:b/>
                <w:bCs/>
                <w:sz w:val="22"/>
                <w:szCs w:val="22"/>
                <w:lang w:val="en-US"/>
              </w:rPr>
            </w:pPr>
            <w:r w:rsidRPr="005E2CA0">
              <w:rPr>
                <w:b/>
                <w:bCs/>
                <w:sz w:val="22"/>
                <w:szCs w:val="22"/>
                <w:lang w:val="en-US"/>
              </w:rPr>
              <w:t>12,00</w:t>
            </w:r>
          </w:p>
          <w:p w14:paraId="211C03D9" w14:textId="77777777" w:rsidR="00277424" w:rsidRPr="009B70F2" w:rsidRDefault="00277424" w:rsidP="00277424">
            <w:pPr>
              <w:jc w:val="center"/>
              <w:rPr>
                <w:sz w:val="2"/>
                <w:szCs w:val="2"/>
                <w:lang w:val="en-US"/>
              </w:rPr>
            </w:pPr>
          </w:p>
        </w:tc>
      </w:tr>
      <w:tr w:rsidR="00277424" w:rsidRPr="00B40365" w14:paraId="02FB07E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6D4B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FAD235" w14:textId="77777777" w:rsidR="00277424" w:rsidRPr="00B40365" w:rsidRDefault="00277424" w:rsidP="00277424">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565F2CC5" w14:textId="77777777" w:rsidR="00277424" w:rsidRPr="00C97908" w:rsidRDefault="00277424" w:rsidP="00277424">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1C456287"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E18A2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637E6524" w14:textId="77777777" w:rsidR="00277424" w:rsidRPr="00C97908" w:rsidRDefault="00277424" w:rsidP="00277424">
            <w:pPr>
              <w:jc w:val="center"/>
              <w:rPr>
                <w:sz w:val="16"/>
                <w:szCs w:val="16"/>
                <w:lang w:val="en-US"/>
              </w:rPr>
            </w:pPr>
            <w:r w:rsidRPr="00C97908">
              <w:rPr>
                <w:sz w:val="16"/>
                <w:szCs w:val="16"/>
                <w:lang w:val="en-US"/>
              </w:rPr>
              <w:t>7,20</w:t>
            </w:r>
          </w:p>
        </w:tc>
      </w:tr>
      <w:tr w:rsidR="00277424" w:rsidRPr="00B40365" w14:paraId="6789CE5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AB2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F54C866"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98DB14"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1968EE"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DB440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0CEC5E0" w14:textId="77777777" w:rsidR="00277424" w:rsidRPr="00C97908" w:rsidRDefault="00277424" w:rsidP="00277424">
            <w:pPr>
              <w:jc w:val="center"/>
              <w:rPr>
                <w:sz w:val="16"/>
                <w:szCs w:val="16"/>
                <w:lang w:val="en-US"/>
              </w:rPr>
            </w:pPr>
            <w:r w:rsidRPr="00C97908">
              <w:rPr>
                <w:sz w:val="16"/>
                <w:szCs w:val="16"/>
                <w:lang w:val="en-US"/>
              </w:rPr>
              <w:t>1,80</w:t>
            </w:r>
          </w:p>
        </w:tc>
      </w:tr>
      <w:tr w:rsidR="00277424" w:rsidRPr="00B40365" w14:paraId="661D71F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E6AC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01409F9" w14:textId="77777777" w:rsidR="00277424" w:rsidRPr="00B40365" w:rsidRDefault="00277424" w:rsidP="00277424">
            <w:pPr>
              <w:jc w:val="center"/>
              <w:rPr>
                <w:sz w:val="16"/>
                <w:szCs w:val="16"/>
                <w:lang w:val="en-US"/>
              </w:rPr>
            </w:pPr>
            <w:r w:rsidRPr="00B40365">
              <w:rPr>
                <w:sz w:val="16"/>
                <w:szCs w:val="16"/>
                <w:lang w:val="en-US"/>
              </w:rPr>
              <w:t>2666122800634</w:t>
            </w:r>
          </w:p>
        </w:tc>
        <w:tc>
          <w:tcPr>
            <w:tcW w:w="4366" w:type="dxa"/>
            <w:gridSpan w:val="4"/>
            <w:tcBorders>
              <w:top w:val="nil"/>
              <w:bottom w:val="single" w:sz="2" w:space="0" w:color="auto"/>
            </w:tcBorders>
            <w:vAlign w:val="center"/>
          </w:tcPr>
          <w:p w14:paraId="3BCF6495" w14:textId="77777777" w:rsidR="00277424" w:rsidRPr="00C97908" w:rsidRDefault="00277424" w:rsidP="00277424">
            <w:pPr>
              <w:rPr>
                <w:sz w:val="16"/>
                <w:szCs w:val="16"/>
                <w:lang w:val="en-US"/>
              </w:rPr>
            </w:pPr>
            <w:r w:rsidRPr="00C97908">
              <w:rPr>
                <w:sz w:val="16"/>
                <w:szCs w:val="16"/>
                <w:lang w:val="en-US"/>
              </w:rPr>
              <w:t>Element  prefabricat de tip P 3 - 4 (2990 x 400 x 100 mm)</w:t>
            </w:r>
          </w:p>
        </w:tc>
        <w:tc>
          <w:tcPr>
            <w:tcW w:w="1021" w:type="dxa"/>
            <w:gridSpan w:val="3"/>
            <w:tcBorders>
              <w:top w:val="nil"/>
              <w:bottom w:val="single" w:sz="2" w:space="0" w:color="auto"/>
            </w:tcBorders>
            <w:vAlign w:val="center"/>
          </w:tcPr>
          <w:p w14:paraId="1E527AC7"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3CE52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430FB18" w14:textId="77777777" w:rsidR="00277424" w:rsidRPr="00C97908" w:rsidRDefault="00277424" w:rsidP="00277424">
            <w:pPr>
              <w:jc w:val="center"/>
              <w:rPr>
                <w:sz w:val="16"/>
                <w:szCs w:val="16"/>
                <w:lang w:val="en-US"/>
              </w:rPr>
            </w:pPr>
            <w:r w:rsidRPr="00C97908">
              <w:rPr>
                <w:sz w:val="16"/>
                <w:szCs w:val="16"/>
                <w:lang w:val="en-US"/>
              </w:rPr>
              <w:t>12,12</w:t>
            </w:r>
          </w:p>
        </w:tc>
      </w:tr>
      <w:tr w:rsidR="00277424" w:rsidRPr="00B40365" w14:paraId="5DD7A0F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A6EB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F675095"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8B2AA3"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AEF8621"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F994C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4ECE5D21" w14:textId="77777777" w:rsidR="00277424" w:rsidRPr="00C97908" w:rsidRDefault="00277424" w:rsidP="00277424">
            <w:pPr>
              <w:jc w:val="center"/>
              <w:rPr>
                <w:sz w:val="16"/>
                <w:szCs w:val="16"/>
                <w:lang w:val="en-US"/>
              </w:rPr>
            </w:pPr>
            <w:r w:rsidRPr="00C97908">
              <w:rPr>
                <w:sz w:val="16"/>
                <w:szCs w:val="16"/>
                <w:lang w:val="en-US"/>
              </w:rPr>
              <w:t>0,018</w:t>
            </w:r>
          </w:p>
        </w:tc>
      </w:tr>
      <w:tr w:rsidR="00277424" w:rsidRPr="00B40365" w14:paraId="71783C5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705B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3B3ED9E" w14:textId="77777777" w:rsidR="00277424" w:rsidRPr="00B40365" w:rsidRDefault="00277424" w:rsidP="00277424">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8AF8497" w14:textId="77777777" w:rsidR="00277424" w:rsidRPr="00C97908" w:rsidRDefault="00277424" w:rsidP="00277424">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07E658E"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0AC41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241269F9" w14:textId="77777777" w:rsidR="00277424" w:rsidRPr="00C97908" w:rsidRDefault="00277424" w:rsidP="00277424">
            <w:pPr>
              <w:jc w:val="center"/>
              <w:rPr>
                <w:sz w:val="16"/>
                <w:szCs w:val="16"/>
                <w:lang w:val="en-US"/>
              </w:rPr>
            </w:pPr>
            <w:r w:rsidRPr="00C97908">
              <w:rPr>
                <w:sz w:val="16"/>
                <w:szCs w:val="16"/>
                <w:lang w:val="en-US"/>
              </w:rPr>
              <w:t>36,00</w:t>
            </w:r>
          </w:p>
        </w:tc>
      </w:tr>
      <w:tr w:rsidR="00277424" w:rsidRPr="00B40365" w14:paraId="352F801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FA90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F34548" w14:textId="77777777" w:rsidR="00277424" w:rsidRPr="00B40365" w:rsidRDefault="00277424" w:rsidP="00277424">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4B5C4A8" w14:textId="77777777" w:rsidR="00277424" w:rsidRPr="00C97908" w:rsidRDefault="00277424" w:rsidP="00277424">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C463148"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DD5F3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69B76F6" w14:textId="77777777" w:rsidR="00277424" w:rsidRPr="00C97908" w:rsidRDefault="00277424" w:rsidP="00277424">
            <w:pPr>
              <w:jc w:val="center"/>
              <w:rPr>
                <w:sz w:val="16"/>
                <w:szCs w:val="16"/>
                <w:lang w:val="en-US"/>
              </w:rPr>
            </w:pPr>
            <w:r w:rsidRPr="00C97908">
              <w:rPr>
                <w:sz w:val="16"/>
                <w:szCs w:val="16"/>
                <w:lang w:val="en-US"/>
              </w:rPr>
              <w:t>0,06</w:t>
            </w:r>
          </w:p>
        </w:tc>
      </w:tr>
      <w:tr w:rsidR="00277424" w:rsidRPr="00B40365" w14:paraId="54BF20C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1486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532F53" w14:textId="77777777" w:rsidR="00277424" w:rsidRPr="00B40365" w:rsidRDefault="00277424" w:rsidP="00277424">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614B3487" w14:textId="77777777" w:rsidR="00277424" w:rsidRPr="00C97908" w:rsidRDefault="00277424" w:rsidP="00277424">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1D2B13C9"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2B95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35AD4F11" w14:textId="77777777" w:rsidR="00277424" w:rsidRPr="00C97908" w:rsidRDefault="00277424" w:rsidP="00277424">
            <w:pPr>
              <w:jc w:val="center"/>
              <w:rPr>
                <w:sz w:val="16"/>
                <w:szCs w:val="16"/>
                <w:lang w:val="en-US"/>
              </w:rPr>
            </w:pPr>
            <w:r w:rsidRPr="00C97908">
              <w:rPr>
                <w:sz w:val="16"/>
                <w:szCs w:val="16"/>
                <w:lang w:val="en-US"/>
              </w:rPr>
              <w:t>1,20</w:t>
            </w:r>
          </w:p>
        </w:tc>
      </w:tr>
      <w:tr w:rsidR="00277424" w:rsidRPr="009B70F2" w14:paraId="585FD47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5A72AD" w14:textId="77777777" w:rsidR="00277424" w:rsidRPr="005E2CA0" w:rsidRDefault="00277424" w:rsidP="00277424">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7FEE29A4" w14:textId="77777777" w:rsidR="00277424" w:rsidRPr="005E2CA0" w:rsidRDefault="00277424" w:rsidP="00277424">
            <w:pPr>
              <w:jc w:val="center"/>
              <w:rPr>
                <w:b/>
                <w:bCs/>
                <w:sz w:val="22"/>
                <w:szCs w:val="22"/>
                <w:lang w:val="en-US"/>
              </w:rPr>
            </w:pPr>
            <w:r w:rsidRPr="005E2CA0">
              <w:rPr>
                <w:b/>
                <w:bCs/>
                <w:sz w:val="22"/>
                <w:szCs w:val="22"/>
                <w:lang w:val="en-US"/>
              </w:rPr>
              <w:t>CP15A1</w:t>
            </w:r>
          </w:p>
        </w:tc>
        <w:tc>
          <w:tcPr>
            <w:tcW w:w="4366" w:type="dxa"/>
            <w:gridSpan w:val="5"/>
            <w:tcBorders>
              <w:top w:val="single" w:sz="4" w:space="0" w:color="auto"/>
              <w:bottom w:val="single" w:sz="4" w:space="0" w:color="auto"/>
            </w:tcBorders>
          </w:tcPr>
          <w:p w14:paraId="6EC06DC3" w14:textId="77777777" w:rsidR="00277424" w:rsidRPr="005E2CA0" w:rsidRDefault="00277424" w:rsidP="00277424">
            <w:pPr>
              <w:rPr>
                <w:b/>
                <w:bCs/>
                <w:sz w:val="2"/>
                <w:szCs w:val="2"/>
                <w:lang w:val="en-US"/>
              </w:rPr>
            </w:pPr>
            <w:r w:rsidRPr="005E2CA0">
              <w:rPr>
                <w:b/>
                <w:bCs/>
                <w:sz w:val="22"/>
                <w:szCs w:val="22"/>
                <w:lang w:val="en-US"/>
              </w:rPr>
              <w:t>Montarea  placutelor prefabricate din beton armat peste canale de tip RUPA 5-3/0,35 (500 x 300 x 35 mm)</w:t>
            </w:r>
          </w:p>
          <w:p w14:paraId="673FD556"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6E83C0E"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54A99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58FA20A0" w14:textId="77777777" w:rsidR="00277424" w:rsidRPr="005E2CA0" w:rsidRDefault="00277424" w:rsidP="00277424">
            <w:pPr>
              <w:jc w:val="center"/>
              <w:rPr>
                <w:b/>
                <w:bCs/>
                <w:sz w:val="22"/>
                <w:szCs w:val="22"/>
                <w:lang w:val="en-US"/>
              </w:rPr>
            </w:pPr>
            <w:r w:rsidRPr="005E2CA0">
              <w:rPr>
                <w:b/>
                <w:bCs/>
                <w:sz w:val="22"/>
                <w:szCs w:val="22"/>
                <w:lang w:val="en-US"/>
              </w:rPr>
              <w:t>11,00</w:t>
            </w:r>
          </w:p>
          <w:p w14:paraId="0EC28B1F" w14:textId="77777777" w:rsidR="00277424" w:rsidRPr="009B70F2" w:rsidRDefault="00277424" w:rsidP="00277424">
            <w:pPr>
              <w:jc w:val="center"/>
              <w:rPr>
                <w:sz w:val="2"/>
                <w:szCs w:val="2"/>
                <w:lang w:val="en-US"/>
              </w:rPr>
            </w:pPr>
          </w:p>
        </w:tc>
      </w:tr>
      <w:tr w:rsidR="00277424" w:rsidRPr="00B40365" w14:paraId="70CF51A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5C50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E444615" w14:textId="77777777" w:rsidR="00277424" w:rsidRPr="00B40365" w:rsidRDefault="00277424" w:rsidP="00277424">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0C415173" w14:textId="77777777" w:rsidR="00277424" w:rsidRPr="00C97908" w:rsidRDefault="00277424" w:rsidP="00277424">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40DE56A2"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AE64F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3964F31C" w14:textId="77777777" w:rsidR="00277424" w:rsidRPr="00C97908" w:rsidRDefault="00277424" w:rsidP="00277424">
            <w:pPr>
              <w:jc w:val="center"/>
              <w:rPr>
                <w:sz w:val="16"/>
                <w:szCs w:val="16"/>
                <w:lang w:val="en-US"/>
              </w:rPr>
            </w:pPr>
            <w:r w:rsidRPr="00C97908">
              <w:rPr>
                <w:sz w:val="16"/>
                <w:szCs w:val="16"/>
                <w:lang w:val="en-US"/>
              </w:rPr>
              <w:t>1,87</w:t>
            </w:r>
          </w:p>
        </w:tc>
      </w:tr>
      <w:tr w:rsidR="00277424" w:rsidRPr="00B40365" w14:paraId="4AF5C10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CAE1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62F7F33" w14:textId="77777777" w:rsidR="00277424" w:rsidRPr="00B40365" w:rsidRDefault="00277424" w:rsidP="00277424">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2F8F02" w14:textId="77777777" w:rsidR="00277424" w:rsidRPr="00C97908" w:rsidRDefault="00277424" w:rsidP="00277424">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8E248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1B4E7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09E10C3" w14:textId="77777777" w:rsidR="00277424" w:rsidRPr="00C97908" w:rsidRDefault="00277424" w:rsidP="00277424">
            <w:pPr>
              <w:jc w:val="center"/>
              <w:rPr>
                <w:sz w:val="16"/>
                <w:szCs w:val="16"/>
                <w:lang w:val="en-US"/>
              </w:rPr>
            </w:pPr>
            <w:r w:rsidRPr="00C97908">
              <w:rPr>
                <w:sz w:val="16"/>
                <w:szCs w:val="16"/>
                <w:lang w:val="en-US"/>
              </w:rPr>
              <w:t>0,55</w:t>
            </w:r>
          </w:p>
        </w:tc>
      </w:tr>
      <w:tr w:rsidR="00277424" w:rsidRPr="00B40365" w14:paraId="34AF29E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B58F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590500C" w14:textId="77777777" w:rsidR="00277424" w:rsidRPr="00B40365" w:rsidRDefault="00277424" w:rsidP="00277424">
            <w:pPr>
              <w:jc w:val="center"/>
              <w:rPr>
                <w:sz w:val="16"/>
                <w:szCs w:val="16"/>
                <w:lang w:val="en-US"/>
              </w:rPr>
            </w:pPr>
            <w:r w:rsidRPr="00B40365">
              <w:rPr>
                <w:sz w:val="16"/>
                <w:szCs w:val="16"/>
                <w:lang w:val="en-US"/>
              </w:rPr>
              <w:t>2666122800653</w:t>
            </w:r>
          </w:p>
        </w:tc>
        <w:tc>
          <w:tcPr>
            <w:tcW w:w="4366" w:type="dxa"/>
            <w:gridSpan w:val="4"/>
            <w:tcBorders>
              <w:top w:val="nil"/>
              <w:bottom w:val="single" w:sz="2" w:space="0" w:color="auto"/>
            </w:tcBorders>
            <w:vAlign w:val="center"/>
          </w:tcPr>
          <w:p w14:paraId="1C5BBA2C" w14:textId="77777777" w:rsidR="00277424" w:rsidRPr="00C97908" w:rsidRDefault="00277424" w:rsidP="00277424">
            <w:pPr>
              <w:rPr>
                <w:sz w:val="16"/>
                <w:szCs w:val="16"/>
                <w:lang w:val="en-US"/>
              </w:rPr>
            </w:pPr>
            <w:r w:rsidRPr="00C97908">
              <w:rPr>
                <w:sz w:val="16"/>
                <w:szCs w:val="16"/>
                <w:lang w:val="en-US"/>
              </w:rPr>
              <w:t>Element  prefabricat de tip RUPA 5-3/0,35 (500 x 300 x 35 mm)</w:t>
            </w:r>
          </w:p>
        </w:tc>
        <w:tc>
          <w:tcPr>
            <w:tcW w:w="1021" w:type="dxa"/>
            <w:gridSpan w:val="3"/>
            <w:tcBorders>
              <w:top w:val="nil"/>
              <w:bottom w:val="single" w:sz="2" w:space="0" w:color="auto"/>
            </w:tcBorders>
            <w:vAlign w:val="center"/>
          </w:tcPr>
          <w:p w14:paraId="0601ED59"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FB2E2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49253D58" w14:textId="77777777" w:rsidR="00277424" w:rsidRPr="00C97908" w:rsidRDefault="00277424" w:rsidP="00277424">
            <w:pPr>
              <w:jc w:val="center"/>
              <w:rPr>
                <w:sz w:val="16"/>
                <w:szCs w:val="16"/>
                <w:lang w:val="en-US"/>
              </w:rPr>
            </w:pPr>
            <w:r w:rsidRPr="00C97908">
              <w:rPr>
                <w:sz w:val="16"/>
                <w:szCs w:val="16"/>
                <w:lang w:val="en-US"/>
              </w:rPr>
              <w:t>11,11</w:t>
            </w:r>
          </w:p>
        </w:tc>
      </w:tr>
      <w:tr w:rsidR="00277424" w:rsidRPr="00B40365" w14:paraId="6733D78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6F04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C9C0B6A"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6EA983"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569F5C9"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06E8C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0,0007</w:t>
            </w:r>
          </w:p>
        </w:tc>
        <w:tc>
          <w:tcPr>
            <w:tcW w:w="1559" w:type="dxa"/>
            <w:gridSpan w:val="2"/>
            <w:tcBorders>
              <w:top w:val="nil"/>
              <w:bottom w:val="single" w:sz="2" w:space="0" w:color="auto"/>
            </w:tcBorders>
            <w:vAlign w:val="center"/>
          </w:tcPr>
          <w:p w14:paraId="4D1CDC14" w14:textId="77777777" w:rsidR="00277424" w:rsidRPr="00C97908" w:rsidRDefault="00277424" w:rsidP="00277424">
            <w:pPr>
              <w:jc w:val="center"/>
              <w:rPr>
                <w:sz w:val="16"/>
                <w:szCs w:val="16"/>
                <w:lang w:val="en-US"/>
              </w:rPr>
            </w:pPr>
            <w:r w:rsidRPr="00C97908">
              <w:rPr>
                <w:sz w:val="16"/>
                <w:szCs w:val="16"/>
                <w:lang w:val="en-US"/>
              </w:rPr>
              <w:t>0,008</w:t>
            </w:r>
          </w:p>
        </w:tc>
      </w:tr>
      <w:tr w:rsidR="00277424" w:rsidRPr="00B40365" w14:paraId="4C92D8B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08EA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3CDFF2E" w14:textId="77777777" w:rsidR="00277424" w:rsidRPr="00B40365" w:rsidRDefault="00277424" w:rsidP="00277424">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0C33F02" w14:textId="77777777" w:rsidR="00277424" w:rsidRPr="00C97908" w:rsidRDefault="00277424" w:rsidP="00277424">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D550B83"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A78DF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0FEDDE2" w14:textId="77777777" w:rsidR="00277424" w:rsidRPr="00C97908" w:rsidRDefault="00277424" w:rsidP="00277424">
            <w:pPr>
              <w:jc w:val="center"/>
              <w:rPr>
                <w:sz w:val="16"/>
                <w:szCs w:val="16"/>
                <w:lang w:val="en-US"/>
              </w:rPr>
            </w:pPr>
            <w:r w:rsidRPr="00C97908">
              <w:rPr>
                <w:sz w:val="16"/>
                <w:szCs w:val="16"/>
                <w:lang w:val="en-US"/>
              </w:rPr>
              <w:t>8,25</w:t>
            </w:r>
          </w:p>
        </w:tc>
      </w:tr>
      <w:tr w:rsidR="00277424" w:rsidRPr="00B40365" w14:paraId="620BA0E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054A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40D2347" w14:textId="77777777" w:rsidR="00277424" w:rsidRPr="00B40365" w:rsidRDefault="00277424" w:rsidP="00277424">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0F17A2" w14:textId="77777777" w:rsidR="00277424" w:rsidRPr="00C97908" w:rsidRDefault="00277424" w:rsidP="00277424">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90A8E92"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0C666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67C09471" w14:textId="77777777" w:rsidR="00277424" w:rsidRPr="00C97908" w:rsidRDefault="00277424" w:rsidP="00277424">
            <w:pPr>
              <w:jc w:val="center"/>
              <w:rPr>
                <w:sz w:val="16"/>
                <w:szCs w:val="16"/>
                <w:lang w:val="en-US"/>
              </w:rPr>
            </w:pPr>
            <w:r w:rsidRPr="00C97908">
              <w:rPr>
                <w:sz w:val="16"/>
                <w:szCs w:val="16"/>
                <w:lang w:val="en-US"/>
              </w:rPr>
              <w:t>0,024</w:t>
            </w:r>
          </w:p>
        </w:tc>
      </w:tr>
      <w:tr w:rsidR="00277424" w:rsidRPr="00B40365" w14:paraId="3802C2C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2855F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D76F0B2" w14:textId="77777777" w:rsidR="00277424" w:rsidRPr="00B40365" w:rsidRDefault="00277424" w:rsidP="00277424">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06FCC232" w14:textId="77777777" w:rsidR="00277424" w:rsidRPr="00C97908" w:rsidRDefault="00277424" w:rsidP="00277424">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29B2B070"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277BF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50CBDDA4" w14:textId="77777777" w:rsidR="00277424" w:rsidRPr="00C97908" w:rsidRDefault="00277424" w:rsidP="00277424">
            <w:pPr>
              <w:jc w:val="center"/>
              <w:rPr>
                <w:sz w:val="16"/>
                <w:szCs w:val="16"/>
                <w:lang w:val="en-US"/>
              </w:rPr>
            </w:pPr>
            <w:r w:rsidRPr="00C97908">
              <w:rPr>
                <w:sz w:val="16"/>
                <w:szCs w:val="16"/>
                <w:lang w:val="en-US"/>
              </w:rPr>
              <w:t>0,33</w:t>
            </w:r>
          </w:p>
        </w:tc>
      </w:tr>
      <w:tr w:rsidR="00277424" w:rsidRPr="009B70F2" w14:paraId="3A44B95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F74334" w14:textId="77777777" w:rsidR="00277424" w:rsidRPr="005E2CA0" w:rsidRDefault="00277424" w:rsidP="00277424">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14DA05D9" w14:textId="77777777" w:rsidR="00277424" w:rsidRPr="005E2CA0" w:rsidRDefault="00277424" w:rsidP="00277424">
            <w:pPr>
              <w:jc w:val="center"/>
              <w:rPr>
                <w:b/>
                <w:bCs/>
                <w:sz w:val="22"/>
                <w:szCs w:val="22"/>
                <w:lang w:val="en-US"/>
              </w:rPr>
            </w:pPr>
            <w:r w:rsidRPr="005E2CA0">
              <w:rPr>
                <w:b/>
                <w:bCs/>
                <w:sz w:val="22"/>
                <w:szCs w:val="22"/>
                <w:lang w:val="en-US"/>
              </w:rPr>
              <w:t>CD58I</w:t>
            </w:r>
          </w:p>
        </w:tc>
        <w:tc>
          <w:tcPr>
            <w:tcW w:w="4366" w:type="dxa"/>
            <w:gridSpan w:val="5"/>
            <w:tcBorders>
              <w:top w:val="single" w:sz="4" w:space="0" w:color="auto"/>
              <w:bottom w:val="single" w:sz="4" w:space="0" w:color="auto"/>
            </w:tcBorders>
          </w:tcPr>
          <w:p w14:paraId="0B1F1526" w14:textId="77777777" w:rsidR="00277424" w:rsidRPr="005E2CA0" w:rsidRDefault="00277424" w:rsidP="00277424">
            <w:pPr>
              <w:rPr>
                <w:b/>
                <w:bCs/>
                <w:sz w:val="2"/>
                <w:szCs w:val="2"/>
                <w:lang w:val="en-US"/>
              </w:rPr>
            </w:pPr>
            <w:r w:rsidRPr="005E2CA0">
              <w:rPr>
                <w:b/>
                <w:bCs/>
                <w:sz w:val="22"/>
                <w:szCs w:val="22"/>
                <w:lang w:val="en-US"/>
              </w:rPr>
              <w:t>Zidarie din caramida, format 250 x 120 x 65  cu prepararea mortarului M-75 in conditii de santier  peretii, gropilor de descarcare si canale</w:t>
            </w:r>
          </w:p>
          <w:p w14:paraId="427B18F0"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77889A1"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644A22E"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20E9D80" w14:textId="77777777" w:rsidR="00277424" w:rsidRPr="005E2CA0" w:rsidRDefault="00277424" w:rsidP="00277424">
            <w:pPr>
              <w:jc w:val="center"/>
              <w:rPr>
                <w:b/>
                <w:bCs/>
                <w:sz w:val="22"/>
                <w:szCs w:val="22"/>
                <w:lang w:val="en-US"/>
              </w:rPr>
            </w:pPr>
            <w:r w:rsidRPr="005E2CA0">
              <w:rPr>
                <w:b/>
                <w:bCs/>
                <w:sz w:val="22"/>
                <w:szCs w:val="22"/>
                <w:lang w:val="en-US"/>
              </w:rPr>
              <w:t>0,11</w:t>
            </w:r>
          </w:p>
          <w:p w14:paraId="05BCE25D" w14:textId="77777777" w:rsidR="00277424" w:rsidRPr="009B70F2" w:rsidRDefault="00277424" w:rsidP="00277424">
            <w:pPr>
              <w:jc w:val="center"/>
              <w:rPr>
                <w:sz w:val="2"/>
                <w:szCs w:val="2"/>
                <w:lang w:val="en-US"/>
              </w:rPr>
            </w:pPr>
          </w:p>
        </w:tc>
      </w:tr>
      <w:tr w:rsidR="00277424" w:rsidRPr="00B40365" w14:paraId="47F20F6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822B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6A93772" w14:textId="77777777" w:rsidR="00277424" w:rsidRPr="00B40365" w:rsidRDefault="00277424" w:rsidP="00277424">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4C1169C" w14:textId="77777777" w:rsidR="00277424" w:rsidRPr="00C97908" w:rsidRDefault="00277424" w:rsidP="00277424">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E8D44C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95360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634778CC" w14:textId="77777777" w:rsidR="00277424" w:rsidRPr="00C97908" w:rsidRDefault="00277424" w:rsidP="00277424">
            <w:pPr>
              <w:jc w:val="center"/>
              <w:rPr>
                <w:sz w:val="16"/>
                <w:szCs w:val="16"/>
                <w:lang w:val="en-US"/>
              </w:rPr>
            </w:pPr>
            <w:r w:rsidRPr="00C97908">
              <w:rPr>
                <w:sz w:val="16"/>
                <w:szCs w:val="16"/>
                <w:lang w:val="en-US"/>
              </w:rPr>
              <w:t>0,671</w:t>
            </w:r>
          </w:p>
        </w:tc>
      </w:tr>
      <w:tr w:rsidR="00277424" w:rsidRPr="00B40365" w14:paraId="30E3B67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61F2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92656F1" w14:textId="77777777" w:rsidR="00277424" w:rsidRPr="00B40365" w:rsidRDefault="00277424" w:rsidP="00277424">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EE2165E" w14:textId="77777777" w:rsidR="00277424" w:rsidRPr="00C97908" w:rsidRDefault="00277424" w:rsidP="00277424">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81048A"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980DA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1650B2B0" w14:textId="77777777" w:rsidR="00277424" w:rsidRPr="00C97908" w:rsidRDefault="00277424" w:rsidP="00277424">
            <w:pPr>
              <w:jc w:val="center"/>
              <w:rPr>
                <w:sz w:val="16"/>
                <w:szCs w:val="16"/>
                <w:lang w:val="en-US"/>
              </w:rPr>
            </w:pPr>
            <w:r w:rsidRPr="00C97908">
              <w:rPr>
                <w:sz w:val="16"/>
                <w:szCs w:val="16"/>
                <w:lang w:val="en-US"/>
              </w:rPr>
              <w:t>0,132</w:t>
            </w:r>
          </w:p>
        </w:tc>
      </w:tr>
      <w:tr w:rsidR="00277424" w:rsidRPr="00B40365" w14:paraId="0E609B4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B093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FFD0F45" w14:textId="77777777" w:rsidR="00277424" w:rsidRPr="00B40365" w:rsidRDefault="00277424" w:rsidP="00277424">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14:paraId="1A3F9BD1" w14:textId="77777777" w:rsidR="00277424" w:rsidRPr="00C97908" w:rsidRDefault="00277424" w:rsidP="00277424">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14:paraId="15495AEC"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31D9D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14:paraId="257ED93C" w14:textId="77777777" w:rsidR="00277424" w:rsidRPr="00C97908" w:rsidRDefault="00277424" w:rsidP="00277424">
            <w:pPr>
              <w:jc w:val="center"/>
              <w:rPr>
                <w:sz w:val="16"/>
                <w:szCs w:val="16"/>
                <w:lang w:val="en-US"/>
              </w:rPr>
            </w:pPr>
            <w:r w:rsidRPr="00C97908">
              <w:rPr>
                <w:sz w:val="16"/>
                <w:szCs w:val="16"/>
                <w:lang w:val="en-US"/>
              </w:rPr>
              <w:t>44,00</w:t>
            </w:r>
          </w:p>
        </w:tc>
      </w:tr>
      <w:tr w:rsidR="00277424" w:rsidRPr="00B40365" w14:paraId="4375AD5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0D8E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BFD7939" w14:textId="77777777" w:rsidR="00277424" w:rsidRPr="00B40365" w:rsidRDefault="00277424" w:rsidP="00277424">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162043BF" w14:textId="77777777" w:rsidR="00277424" w:rsidRPr="00C97908" w:rsidRDefault="00277424" w:rsidP="00277424">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6ED3A72A"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C0D99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54,1500</w:t>
            </w:r>
          </w:p>
        </w:tc>
        <w:tc>
          <w:tcPr>
            <w:tcW w:w="1559" w:type="dxa"/>
            <w:gridSpan w:val="2"/>
            <w:tcBorders>
              <w:top w:val="nil"/>
              <w:bottom w:val="single" w:sz="2" w:space="0" w:color="auto"/>
            </w:tcBorders>
            <w:vAlign w:val="center"/>
          </w:tcPr>
          <w:p w14:paraId="2969307B" w14:textId="77777777" w:rsidR="00277424" w:rsidRPr="00C97908" w:rsidRDefault="00277424" w:rsidP="00277424">
            <w:pPr>
              <w:jc w:val="center"/>
              <w:rPr>
                <w:sz w:val="16"/>
                <w:szCs w:val="16"/>
                <w:lang w:val="en-US"/>
              </w:rPr>
            </w:pPr>
            <w:r w:rsidRPr="00C97908">
              <w:rPr>
                <w:sz w:val="16"/>
                <w:szCs w:val="16"/>
                <w:lang w:val="en-US"/>
              </w:rPr>
              <w:t>5,957</w:t>
            </w:r>
          </w:p>
        </w:tc>
      </w:tr>
      <w:tr w:rsidR="00277424" w:rsidRPr="00B40365" w14:paraId="3F6A04D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871A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17BBA60" w14:textId="77777777" w:rsidR="00277424" w:rsidRPr="00B40365" w:rsidRDefault="00277424" w:rsidP="00277424">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14:paraId="12A9D802" w14:textId="77777777" w:rsidR="00277424" w:rsidRPr="00C97908" w:rsidRDefault="00277424" w:rsidP="00277424">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14:paraId="18D0841E"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69400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8,1800</w:t>
            </w:r>
          </w:p>
        </w:tc>
        <w:tc>
          <w:tcPr>
            <w:tcW w:w="1559" w:type="dxa"/>
            <w:gridSpan w:val="2"/>
            <w:tcBorders>
              <w:top w:val="nil"/>
              <w:bottom w:val="single" w:sz="2" w:space="0" w:color="auto"/>
            </w:tcBorders>
            <w:vAlign w:val="center"/>
          </w:tcPr>
          <w:p w14:paraId="6AC91651" w14:textId="77777777" w:rsidR="00277424" w:rsidRPr="00C97908" w:rsidRDefault="00277424" w:rsidP="00277424">
            <w:pPr>
              <w:jc w:val="center"/>
              <w:rPr>
                <w:sz w:val="16"/>
                <w:szCs w:val="16"/>
                <w:lang w:val="en-US"/>
              </w:rPr>
            </w:pPr>
            <w:r w:rsidRPr="00C97908">
              <w:rPr>
                <w:sz w:val="16"/>
                <w:szCs w:val="16"/>
                <w:lang w:val="en-US"/>
              </w:rPr>
              <w:t>0,90</w:t>
            </w:r>
          </w:p>
        </w:tc>
      </w:tr>
      <w:tr w:rsidR="00277424" w:rsidRPr="00B40365" w14:paraId="4B16FC4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920E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D7FDB24" w14:textId="77777777" w:rsidR="00277424" w:rsidRPr="00B40365" w:rsidRDefault="00277424" w:rsidP="00277424">
            <w:pPr>
              <w:jc w:val="center"/>
              <w:rPr>
                <w:sz w:val="16"/>
                <w:szCs w:val="16"/>
                <w:lang w:val="en-US"/>
              </w:rPr>
            </w:pPr>
            <w:r w:rsidRPr="00B40365">
              <w:rPr>
                <w:sz w:val="16"/>
                <w:szCs w:val="16"/>
                <w:lang w:val="en-US"/>
              </w:rPr>
              <w:t>00000052</w:t>
            </w:r>
          </w:p>
        </w:tc>
        <w:tc>
          <w:tcPr>
            <w:tcW w:w="4366" w:type="dxa"/>
            <w:gridSpan w:val="4"/>
            <w:tcBorders>
              <w:top w:val="nil"/>
              <w:bottom w:val="single" w:sz="2" w:space="0" w:color="auto"/>
            </w:tcBorders>
            <w:vAlign w:val="center"/>
          </w:tcPr>
          <w:p w14:paraId="3D06C7C6" w14:textId="77777777" w:rsidR="00277424" w:rsidRPr="00C97908" w:rsidRDefault="00277424" w:rsidP="00277424">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14:paraId="482ACCA6"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F9CE5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66E2891" w14:textId="77777777" w:rsidR="00277424" w:rsidRPr="00C97908" w:rsidRDefault="00277424" w:rsidP="00277424">
            <w:pPr>
              <w:jc w:val="center"/>
              <w:rPr>
                <w:sz w:val="16"/>
                <w:szCs w:val="16"/>
                <w:lang w:val="en-US"/>
              </w:rPr>
            </w:pPr>
            <w:r w:rsidRPr="00C97908">
              <w:rPr>
                <w:sz w:val="16"/>
                <w:szCs w:val="16"/>
                <w:lang w:val="en-US"/>
              </w:rPr>
              <w:t>0,03</w:t>
            </w:r>
          </w:p>
        </w:tc>
      </w:tr>
      <w:tr w:rsidR="00277424" w:rsidRPr="00B40365" w14:paraId="0058E40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9BD3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B3D8787"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8532FE"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B01F1F2"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ABA92F"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68863980" w14:textId="77777777" w:rsidR="00277424" w:rsidRPr="00C97908" w:rsidRDefault="00277424" w:rsidP="00277424">
            <w:pPr>
              <w:jc w:val="center"/>
              <w:rPr>
                <w:sz w:val="16"/>
                <w:szCs w:val="16"/>
                <w:lang w:val="en-US"/>
              </w:rPr>
            </w:pPr>
            <w:r w:rsidRPr="00C97908">
              <w:rPr>
                <w:sz w:val="16"/>
                <w:szCs w:val="16"/>
                <w:lang w:val="en-US"/>
              </w:rPr>
              <w:t>0,058</w:t>
            </w:r>
          </w:p>
        </w:tc>
      </w:tr>
      <w:tr w:rsidR="00277424" w:rsidRPr="00B40365" w14:paraId="290358F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2FC18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C20E0C4" w14:textId="77777777" w:rsidR="00277424" w:rsidRPr="00B40365" w:rsidRDefault="00277424" w:rsidP="00277424">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45B9D63" w14:textId="77777777" w:rsidR="00277424" w:rsidRPr="00C97908" w:rsidRDefault="00277424" w:rsidP="00277424">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9B1C52A"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E5D32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12E2FCA7" w14:textId="77777777" w:rsidR="00277424" w:rsidRPr="00C97908" w:rsidRDefault="00277424" w:rsidP="00277424">
            <w:pPr>
              <w:jc w:val="center"/>
              <w:rPr>
                <w:sz w:val="16"/>
                <w:szCs w:val="16"/>
                <w:lang w:val="en-US"/>
              </w:rPr>
            </w:pPr>
            <w:r w:rsidRPr="00C97908">
              <w:rPr>
                <w:sz w:val="16"/>
                <w:szCs w:val="16"/>
                <w:lang w:val="en-US"/>
              </w:rPr>
              <w:t>0,04</w:t>
            </w:r>
          </w:p>
        </w:tc>
      </w:tr>
      <w:tr w:rsidR="00277424" w:rsidRPr="00B40365" w14:paraId="431E313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84A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1D4C37C" w14:textId="77777777" w:rsidR="00277424" w:rsidRPr="00B40365" w:rsidRDefault="00277424" w:rsidP="00277424">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14:paraId="7A5C2537" w14:textId="77777777" w:rsidR="00277424" w:rsidRPr="00C97908" w:rsidRDefault="00277424" w:rsidP="00277424">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14:paraId="3C0CAB06"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9E6F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right w:val="single" w:sz="4" w:space="0" w:color="auto"/>
            </w:tcBorders>
            <w:vAlign w:val="center"/>
          </w:tcPr>
          <w:p w14:paraId="0FEE46C8" w14:textId="77777777" w:rsidR="00277424" w:rsidRPr="00C97908" w:rsidRDefault="00277424" w:rsidP="00277424">
            <w:pPr>
              <w:jc w:val="center"/>
              <w:rPr>
                <w:sz w:val="16"/>
                <w:szCs w:val="16"/>
                <w:lang w:val="en-US"/>
              </w:rPr>
            </w:pPr>
            <w:r w:rsidRPr="00C97908">
              <w:rPr>
                <w:sz w:val="16"/>
                <w:szCs w:val="16"/>
                <w:lang w:val="en-US"/>
              </w:rPr>
              <w:t>0,008</w:t>
            </w:r>
          </w:p>
        </w:tc>
      </w:tr>
      <w:tr w:rsidR="00277424" w:rsidRPr="009B70F2" w14:paraId="3DD4E9CE"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52B430" w14:textId="77777777" w:rsidR="00277424" w:rsidRPr="005E2CA0" w:rsidRDefault="00277424" w:rsidP="00277424">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17D791E5" w14:textId="77777777" w:rsidR="00277424" w:rsidRPr="005E2CA0" w:rsidRDefault="00277424" w:rsidP="00277424">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4404CCCB" w14:textId="77777777" w:rsidR="00277424" w:rsidRPr="005E2CA0" w:rsidRDefault="00277424" w:rsidP="00277424">
            <w:pPr>
              <w:rPr>
                <w:b/>
                <w:bCs/>
                <w:sz w:val="2"/>
                <w:szCs w:val="2"/>
                <w:lang w:val="en-US"/>
              </w:rPr>
            </w:pPr>
            <w:r w:rsidRPr="005E2CA0">
              <w:rPr>
                <w:b/>
                <w:bCs/>
                <w:sz w:val="22"/>
                <w:szCs w:val="22"/>
                <w:lang w:val="en-US"/>
              </w:rPr>
              <w:t>Umpluturi in santuri la conducte ca substrat, executate cu nisip</w:t>
            </w:r>
          </w:p>
          <w:p w14:paraId="07314FFB"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9D6078F"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2ECB557"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DF5B3E0" w14:textId="77777777" w:rsidR="00277424" w:rsidRPr="005E2CA0" w:rsidRDefault="00277424" w:rsidP="00277424">
            <w:pPr>
              <w:jc w:val="center"/>
              <w:rPr>
                <w:b/>
                <w:bCs/>
                <w:sz w:val="22"/>
                <w:szCs w:val="22"/>
                <w:lang w:val="en-US"/>
              </w:rPr>
            </w:pPr>
            <w:r w:rsidRPr="005E2CA0">
              <w:rPr>
                <w:b/>
                <w:bCs/>
                <w:sz w:val="22"/>
                <w:szCs w:val="22"/>
                <w:lang w:val="en-US"/>
              </w:rPr>
              <w:t>1,30</w:t>
            </w:r>
          </w:p>
          <w:p w14:paraId="5602A085" w14:textId="77777777" w:rsidR="00277424" w:rsidRPr="009B70F2" w:rsidRDefault="00277424" w:rsidP="00277424">
            <w:pPr>
              <w:jc w:val="center"/>
              <w:rPr>
                <w:sz w:val="2"/>
                <w:szCs w:val="2"/>
                <w:lang w:val="en-US"/>
              </w:rPr>
            </w:pPr>
          </w:p>
        </w:tc>
      </w:tr>
      <w:tr w:rsidR="00277424" w:rsidRPr="00B40365" w14:paraId="0F646D0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A555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94975E1" w14:textId="77777777" w:rsidR="00277424" w:rsidRPr="00B40365" w:rsidRDefault="00277424" w:rsidP="00277424">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623BE8D7" w14:textId="77777777" w:rsidR="00277424" w:rsidRPr="00C97908" w:rsidRDefault="00277424" w:rsidP="00277424">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2F60717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EE01F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42CEB78D" w14:textId="77777777" w:rsidR="00277424" w:rsidRPr="00C97908" w:rsidRDefault="00277424" w:rsidP="00277424">
            <w:pPr>
              <w:jc w:val="center"/>
              <w:rPr>
                <w:sz w:val="16"/>
                <w:szCs w:val="16"/>
                <w:lang w:val="en-US"/>
              </w:rPr>
            </w:pPr>
            <w:r w:rsidRPr="00C97908">
              <w:rPr>
                <w:sz w:val="16"/>
                <w:szCs w:val="16"/>
                <w:lang w:val="en-US"/>
              </w:rPr>
              <w:t>0,793</w:t>
            </w:r>
          </w:p>
        </w:tc>
      </w:tr>
      <w:tr w:rsidR="00277424" w:rsidRPr="00B40365" w14:paraId="3B34110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6452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D8702AA" w14:textId="77777777" w:rsidR="00277424" w:rsidRPr="00B40365" w:rsidRDefault="00277424" w:rsidP="00277424">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F7E2161" w14:textId="77777777" w:rsidR="00277424" w:rsidRPr="00C97908" w:rsidRDefault="00277424" w:rsidP="00277424">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4D3561D"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9B622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610BD1F" w14:textId="77777777" w:rsidR="00277424" w:rsidRPr="00C97908" w:rsidRDefault="00277424" w:rsidP="00277424">
            <w:pPr>
              <w:jc w:val="center"/>
              <w:rPr>
                <w:sz w:val="16"/>
                <w:szCs w:val="16"/>
                <w:lang w:val="en-US"/>
              </w:rPr>
            </w:pPr>
            <w:r w:rsidRPr="00C97908">
              <w:rPr>
                <w:sz w:val="16"/>
                <w:szCs w:val="16"/>
                <w:lang w:val="en-US"/>
              </w:rPr>
              <w:t>1,333</w:t>
            </w:r>
          </w:p>
        </w:tc>
      </w:tr>
      <w:tr w:rsidR="00277424" w:rsidRPr="009B70F2" w14:paraId="0729F75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7DE6F3" w14:textId="77777777" w:rsidR="00277424" w:rsidRPr="005E2CA0" w:rsidRDefault="00277424" w:rsidP="00277424">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1411D4F7" w14:textId="77777777" w:rsidR="00277424" w:rsidRPr="005E2CA0" w:rsidRDefault="00277424" w:rsidP="00277424">
            <w:pPr>
              <w:jc w:val="center"/>
              <w:rPr>
                <w:b/>
                <w:bCs/>
                <w:sz w:val="22"/>
                <w:szCs w:val="22"/>
                <w:lang w:val="en-US"/>
              </w:rPr>
            </w:pPr>
            <w:r w:rsidRPr="005E2CA0">
              <w:rPr>
                <w:b/>
                <w:bCs/>
                <w:sz w:val="22"/>
                <w:szCs w:val="22"/>
                <w:lang w:val="en-US"/>
              </w:rPr>
              <w:t>AcF03C</w:t>
            </w:r>
          </w:p>
        </w:tc>
        <w:tc>
          <w:tcPr>
            <w:tcW w:w="4366" w:type="dxa"/>
            <w:gridSpan w:val="5"/>
            <w:tcBorders>
              <w:top w:val="single" w:sz="4" w:space="0" w:color="auto"/>
              <w:bottom w:val="single" w:sz="4" w:space="0" w:color="auto"/>
            </w:tcBorders>
          </w:tcPr>
          <w:p w14:paraId="0B23D5A9" w14:textId="77777777" w:rsidR="00277424" w:rsidRPr="005E2CA0" w:rsidRDefault="00277424" w:rsidP="00277424">
            <w:pPr>
              <w:rPr>
                <w:b/>
                <w:bCs/>
                <w:sz w:val="2"/>
                <w:szCs w:val="2"/>
                <w:lang w:val="en-US"/>
              </w:rPr>
            </w:pPr>
            <w:r w:rsidRPr="005E2CA0">
              <w:rPr>
                <w:b/>
                <w:bCs/>
                <w:sz w:val="22"/>
                <w:szCs w:val="22"/>
                <w:lang w:val="en-US"/>
              </w:rPr>
              <w:t>Umpluturi in santuri la conductele, ca substrat, executate cu piatra sparta</w:t>
            </w:r>
          </w:p>
          <w:p w14:paraId="78C8644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ABBADE4"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D0AE35C"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5C130F7" w14:textId="77777777" w:rsidR="00277424" w:rsidRPr="005E2CA0" w:rsidRDefault="00277424" w:rsidP="00277424">
            <w:pPr>
              <w:jc w:val="center"/>
              <w:rPr>
                <w:b/>
                <w:bCs/>
                <w:sz w:val="22"/>
                <w:szCs w:val="22"/>
                <w:lang w:val="en-US"/>
              </w:rPr>
            </w:pPr>
            <w:r w:rsidRPr="005E2CA0">
              <w:rPr>
                <w:b/>
                <w:bCs/>
                <w:sz w:val="22"/>
                <w:szCs w:val="22"/>
                <w:lang w:val="en-US"/>
              </w:rPr>
              <w:t>0,77</w:t>
            </w:r>
          </w:p>
          <w:p w14:paraId="4F8046D3" w14:textId="77777777" w:rsidR="00277424" w:rsidRPr="009B70F2" w:rsidRDefault="00277424" w:rsidP="00277424">
            <w:pPr>
              <w:jc w:val="center"/>
              <w:rPr>
                <w:sz w:val="2"/>
                <w:szCs w:val="2"/>
                <w:lang w:val="en-US"/>
              </w:rPr>
            </w:pPr>
          </w:p>
        </w:tc>
      </w:tr>
      <w:tr w:rsidR="00277424" w:rsidRPr="00B40365" w14:paraId="2E1675F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3045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ECA9D34" w14:textId="77777777" w:rsidR="00277424" w:rsidRPr="00B40365" w:rsidRDefault="00277424" w:rsidP="00277424">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7DFDA9D4" w14:textId="77777777" w:rsidR="00277424" w:rsidRPr="00C97908" w:rsidRDefault="00277424" w:rsidP="00277424">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0769375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7C818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1,1700</w:t>
            </w:r>
          </w:p>
        </w:tc>
        <w:tc>
          <w:tcPr>
            <w:tcW w:w="1559" w:type="dxa"/>
            <w:gridSpan w:val="2"/>
            <w:tcBorders>
              <w:top w:val="nil"/>
              <w:bottom w:val="single" w:sz="2" w:space="0" w:color="auto"/>
            </w:tcBorders>
            <w:vAlign w:val="center"/>
          </w:tcPr>
          <w:p w14:paraId="45822D73" w14:textId="77777777" w:rsidR="00277424" w:rsidRPr="00C97908" w:rsidRDefault="00277424" w:rsidP="00277424">
            <w:pPr>
              <w:jc w:val="center"/>
              <w:rPr>
                <w:sz w:val="16"/>
                <w:szCs w:val="16"/>
                <w:lang w:val="en-US"/>
              </w:rPr>
            </w:pPr>
            <w:r w:rsidRPr="00C97908">
              <w:rPr>
                <w:sz w:val="16"/>
                <w:szCs w:val="16"/>
                <w:lang w:val="en-US"/>
              </w:rPr>
              <w:t>0,901</w:t>
            </w:r>
          </w:p>
        </w:tc>
      </w:tr>
      <w:tr w:rsidR="00277424" w:rsidRPr="00B40365" w14:paraId="66EA34D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8286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F29636" w14:textId="77777777" w:rsidR="00277424" w:rsidRPr="00B40365" w:rsidRDefault="00277424" w:rsidP="00277424">
            <w:pPr>
              <w:jc w:val="center"/>
              <w:rPr>
                <w:sz w:val="16"/>
                <w:szCs w:val="16"/>
                <w:lang w:val="en-US"/>
              </w:rPr>
            </w:pPr>
            <w:r w:rsidRPr="00B40365">
              <w:rPr>
                <w:sz w:val="16"/>
                <w:szCs w:val="16"/>
                <w:lang w:val="en-US"/>
              </w:rPr>
              <w:t>1421102206036</w:t>
            </w:r>
          </w:p>
        </w:tc>
        <w:tc>
          <w:tcPr>
            <w:tcW w:w="4366" w:type="dxa"/>
            <w:gridSpan w:val="4"/>
            <w:tcBorders>
              <w:top w:val="nil"/>
              <w:bottom w:val="single" w:sz="2" w:space="0" w:color="auto"/>
            </w:tcBorders>
            <w:vAlign w:val="center"/>
          </w:tcPr>
          <w:p w14:paraId="1A79888F" w14:textId="77777777" w:rsidR="00277424" w:rsidRPr="00C97908" w:rsidRDefault="00277424" w:rsidP="00277424">
            <w:pPr>
              <w:rPr>
                <w:sz w:val="16"/>
                <w:szCs w:val="16"/>
                <w:lang w:val="en-US"/>
              </w:rPr>
            </w:pPr>
            <w:r w:rsidRPr="00C97908">
              <w:rPr>
                <w:sz w:val="16"/>
                <w:szCs w:val="16"/>
                <w:lang w:val="en-US"/>
              </w:rPr>
              <w:t>Piatra sparta pt. drumuri 8 -45 mm</w:t>
            </w:r>
          </w:p>
        </w:tc>
        <w:tc>
          <w:tcPr>
            <w:tcW w:w="1021" w:type="dxa"/>
            <w:gridSpan w:val="3"/>
            <w:tcBorders>
              <w:top w:val="nil"/>
              <w:bottom w:val="single" w:sz="2" w:space="0" w:color="auto"/>
            </w:tcBorders>
            <w:vAlign w:val="center"/>
          </w:tcPr>
          <w:p w14:paraId="4378A1DA"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E6021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3EBC4CF" w14:textId="77777777" w:rsidR="00277424" w:rsidRPr="00C97908" w:rsidRDefault="00277424" w:rsidP="00277424">
            <w:pPr>
              <w:jc w:val="center"/>
              <w:rPr>
                <w:sz w:val="16"/>
                <w:szCs w:val="16"/>
                <w:lang w:val="en-US"/>
              </w:rPr>
            </w:pPr>
            <w:r w:rsidRPr="00C97908">
              <w:rPr>
                <w:sz w:val="16"/>
                <w:szCs w:val="16"/>
                <w:lang w:val="en-US"/>
              </w:rPr>
              <w:t>0,789</w:t>
            </w:r>
          </w:p>
        </w:tc>
      </w:tr>
      <w:tr w:rsidR="00277424" w:rsidRPr="003E2692" w14:paraId="62A1778B"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F99DFB"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202E6E6B"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304EB63F"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56B24B47"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10FECC12"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19E789E3" w14:textId="77777777" w:rsidR="00277424" w:rsidRPr="003E2692" w:rsidRDefault="00277424" w:rsidP="00277424">
            <w:pPr>
              <w:rPr>
                <w:sz w:val="2"/>
                <w:szCs w:val="2"/>
                <w:lang w:val="en-US"/>
              </w:rPr>
            </w:pPr>
          </w:p>
        </w:tc>
      </w:tr>
      <w:tr w:rsidR="00277424" w:rsidRPr="00B449C4" w14:paraId="3BDAE974"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740488"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68DECAF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461D65B5"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D3B3E2"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4A8CADC"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5A7B00CF" w14:textId="77777777" w:rsidR="00277424" w:rsidRPr="00B449C4" w:rsidRDefault="00277424" w:rsidP="00277424">
            <w:pPr>
              <w:rPr>
                <w:sz w:val="22"/>
                <w:szCs w:val="22"/>
                <w:lang w:val="en-US"/>
              </w:rPr>
            </w:pPr>
          </w:p>
        </w:tc>
      </w:tr>
      <w:tr w:rsidR="00277424" w:rsidRPr="00B40365" w14:paraId="751A1D41"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3AE254"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66098C87"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1760F2FC"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Jgheab din elemente prefabricate </w:t>
            </w:r>
          </w:p>
        </w:tc>
        <w:tc>
          <w:tcPr>
            <w:tcW w:w="3621" w:type="dxa"/>
            <w:gridSpan w:val="8"/>
            <w:tcBorders>
              <w:bottom w:val="single" w:sz="4" w:space="0" w:color="auto"/>
              <w:right w:val="single" w:sz="4" w:space="0" w:color="auto"/>
            </w:tcBorders>
          </w:tcPr>
          <w:p w14:paraId="7D565C26" w14:textId="77777777" w:rsidR="00277424" w:rsidRPr="00B40365" w:rsidRDefault="00277424" w:rsidP="00277424">
            <w:pPr>
              <w:rPr>
                <w:sz w:val="22"/>
                <w:szCs w:val="22"/>
                <w:lang w:val="en-US"/>
              </w:rPr>
            </w:pPr>
          </w:p>
        </w:tc>
      </w:tr>
      <w:tr w:rsidR="00277424" w:rsidRPr="009B70F2" w14:paraId="28158960" w14:textId="77777777" w:rsidTr="00277424">
        <w:tblPrEx>
          <w:tblCellMar>
            <w:left w:w="107" w:type="dxa"/>
            <w:right w:w="107" w:type="dxa"/>
          </w:tblCellMar>
        </w:tblPrEx>
        <w:tc>
          <w:tcPr>
            <w:tcW w:w="10495" w:type="dxa"/>
            <w:gridSpan w:val="19"/>
          </w:tcPr>
          <w:p w14:paraId="05E145C5" w14:textId="77777777" w:rsidR="00277424" w:rsidRPr="009B70F2" w:rsidRDefault="00277424" w:rsidP="00277424">
            <w:pPr>
              <w:rPr>
                <w:b/>
                <w:bCs/>
                <w:sz w:val="22"/>
                <w:szCs w:val="22"/>
                <w:lang w:val="en-US"/>
              </w:rPr>
            </w:pPr>
            <w:r w:rsidRPr="009B70F2">
              <w:rPr>
                <w:b/>
                <w:bCs/>
                <w:sz w:val="22"/>
                <w:szCs w:val="22"/>
                <w:lang w:val="en-US"/>
              </w:rPr>
              <w:t xml:space="preserve">1.2.4. Conducte si accesorii </w:t>
            </w:r>
          </w:p>
          <w:p w14:paraId="2E3E537C" w14:textId="77777777" w:rsidR="00277424" w:rsidRPr="00B12F65" w:rsidRDefault="00277424" w:rsidP="00277424">
            <w:pPr>
              <w:rPr>
                <w:sz w:val="2"/>
                <w:szCs w:val="2"/>
                <w:lang w:val="en-US"/>
              </w:rPr>
            </w:pPr>
          </w:p>
        </w:tc>
      </w:tr>
      <w:tr w:rsidR="00277424" w:rsidRPr="009B70F2" w14:paraId="6EEF7432"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3ECBC" w14:textId="77777777" w:rsidR="00277424" w:rsidRPr="005E2CA0" w:rsidRDefault="00277424" w:rsidP="00277424">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1DDBF5E" w14:textId="77777777" w:rsidR="00277424" w:rsidRPr="005E2CA0" w:rsidRDefault="00277424" w:rsidP="00277424">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14:paraId="03032F2D" w14:textId="77777777" w:rsidR="00277424" w:rsidRPr="005E2CA0" w:rsidRDefault="00277424" w:rsidP="00277424">
            <w:pPr>
              <w:rPr>
                <w:b/>
                <w:bCs/>
                <w:sz w:val="2"/>
                <w:szCs w:val="2"/>
                <w:lang w:val="en-US"/>
              </w:rPr>
            </w:pPr>
            <w:r w:rsidRPr="005E2CA0">
              <w:rPr>
                <w:b/>
                <w:bCs/>
                <w:sz w:val="22"/>
                <w:szCs w:val="22"/>
                <w:lang w:val="en-US"/>
              </w:rPr>
              <w:t>Conducta pentru canalizare din PVC SN4 D=110x3,2 mm, etansate cu garnituri de cauciuc</w:t>
            </w:r>
          </w:p>
          <w:p w14:paraId="2C358367" w14:textId="77777777" w:rsidR="00277424" w:rsidRPr="009B70F2" w:rsidRDefault="00277424" w:rsidP="00277424">
            <w:pPr>
              <w:rPr>
                <w:sz w:val="16"/>
                <w:szCs w:val="16"/>
                <w:lang w:val="en-US"/>
              </w:rPr>
            </w:pPr>
            <w:r w:rsidRPr="009B70F2">
              <w:rPr>
                <w:sz w:val="16"/>
                <w:szCs w:val="16"/>
                <w:lang w:val="en-US"/>
              </w:rPr>
              <w:t>Materiale marunte (apa, sapun pasta)=1,0050</w:t>
            </w:r>
          </w:p>
          <w:p w14:paraId="1BFEC6C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81CD8A0"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5AF302B"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CD7A462" w14:textId="77777777" w:rsidR="00277424" w:rsidRPr="005E2CA0" w:rsidRDefault="00277424" w:rsidP="00277424">
            <w:pPr>
              <w:jc w:val="center"/>
              <w:rPr>
                <w:b/>
                <w:bCs/>
                <w:sz w:val="22"/>
                <w:szCs w:val="22"/>
                <w:lang w:val="en-US"/>
              </w:rPr>
            </w:pPr>
            <w:r w:rsidRPr="005E2CA0">
              <w:rPr>
                <w:b/>
                <w:bCs/>
                <w:sz w:val="22"/>
                <w:szCs w:val="22"/>
                <w:lang w:val="en-US"/>
              </w:rPr>
              <w:t>10,00</w:t>
            </w:r>
          </w:p>
          <w:p w14:paraId="07CA1760" w14:textId="77777777" w:rsidR="00277424" w:rsidRPr="009B70F2" w:rsidRDefault="00277424" w:rsidP="00277424">
            <w:pPr>
              <w:jc w:val="center"/>
              <w:rPr>
                <w:sz w:val="2"/>
                <w:szCs w:val="2"/>
                <w:lang w:val="en-US"/>
              </w:rPr>
            </w:pPr>
          </w:p>
        </w:tc>
      </w:tr>
      <w:tr w:rsidR="00277424" w:rsidRPr="00B40365" w14:paraId="1983C23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9967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91DB662"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33EAAA24"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4C8DE71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E655A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171101B" w14:textId="77777777" w:rsidR="00277424" w:rsidRPr="00C97908" w:rsidRDefault="00277424" w:rsidP="00277424">
            <w:pPr>
              <w:jc w:val="center"/>
              <w:rPr>
                <w:sz w:val="16"/>
                <w:szCs w:val="16"/>
                <w:lang w:val="en-US"/>
              </w:rPr>
            </w:pPr>
            <w:r w:rsidRPr="00C97908">
              <w:rPr>
                <w:sz w:val="16"/>
                <w:szCs w:val="16"/>
                <w:lang w:val="en-US"/>
              </w:rPr>
              <w:t>3,00</w:t>
            </w:r>
          </w:p>
        </w:tc>
      </w:tr>
      <w:tr w:rsidR="00277424" w:rsidRPr="00B40365" w14:paraId="4A6C37F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BF5D5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E6C17B6" w14:textId="77777777" w:rsidR="00277424" w:rsidRPr="00B40365" w:rsidRDefault="00277424" w:rsidP="00277424">
            <w:pPr>
              <w:jc w:val="center"/>
              <w:rPr>
                <w:sz w:val="16"/>
                <w:szCs w:val="16"/>
                <w:lang w:val="en-US"/>
              </w:rPr>
            </w:pPr>
            <w:r w:rsidRPr="00B40365">
              <w:rPr>
                <w:sz w:val="16"/>
                <w:szCs w:val="16"/>
                <w:lang w:val="en-US"/>
              </w:rPr>
              <w:t>2521216720000</w:t>
            </w:r>
          </w:p>
        </w:tc>
        <w:tc>
          <w:tcPr>
            <w:tcW w:w="4366" w:type="dxa"/>
            <w:gridSpan w:val="4"/>
            <w:tcBorders>
              <w:top w:val="nil"/>
              <w:bottom w:val="single" w:sz="2" w:space="0" w:color="auto"/>
            </w:tcBorders>
            <w:vAlign w:val="center"/>
          </w:tcPr>
          <w:p w14:paraId="53D683F2" w14:textId="77777777" w:rsidR="00277424" w:rsidRPr="00C97908" w:rsidRDefault="00277424" w:rsidP="00277424">
            <w:pPr>
              <w:rPr>
                <w:sz w:val="16"/>
                <w:szCs w:val="16"/>
                <w:lang w:val="en-US"/>
              </w:rPr>
            </w:pPr>
            <w:r w:rsidRPr="00C97908">
              <w:rPr>
                <w:sz w:val="16"/>
                <w:szCs w:val="16"/>
                <w:lang w:val="en-US"/>
              </w:rPr>
              <w:t>Conducta pentru canalizare din PVC SN4 D=110x3,2 mm, etansate cu garnituri de cauciuc</w:t>
            </w:r>
          </w:p>
        </w:tc>
        <w:tc>
          <w:tcPr>
            <w:tcW w:w="1021" w:type="dxa"/>
            <w:gridSpan w:val="3"/>
            <w:tcBorders>
              <w:top w:val="nil"/>
              <w:bottom w:val="single" w:sz="2" w:space="0" w:color="auto"/>
            </w:tcBorders>
            <w:vAlign w:val="center"/>
          </w:tcPr>
          <w:p w14:paraId="6790CB28"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8CE9B1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6921A2B7" w14:textId="77777777" w:rsidR="00277424" w:rsidRPr="00C97908" w:rsidRDefault="00277424" w:rsidP="00277424">
            <w:pPr>
              <w:jc w:val="center"/>
              <w:rPr>
                <w:sz w:val="16"/>
                <w:szCs w:val="16"/>
                <w:lang w:val="en-US"/>
              </w:rPr>
            </w:pPr>
            <w:r w:rsidRPr="00C97908">
              <w:rPr>
                <w:sz w:val="16"/>
                <w:szCs w:val="16"/>
                <w:lang w:val="en-US"/>
              </w:rPr>
              <w:t>10,452</w:t>
            </w:r>
          </w:p>
        </w:tc>
      </w:tr>
      <w:tr w:rsidR="00277424" w:rsidRPr="00B40365" w14:paraId="4527559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D129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EAF2CB4" w14:textId="77777777" w:rsidR="00277424" w:rsidRPr="00B40365" w:rsidRDefault="00277424" w:rsidP="00277424">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14:paraId="5152ED46" w14:textId="77777777" w:rsidR="00277424" w:rsidRPr="00C97908" w:rsidRDefault="00277424" w:rsidP="00277424">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14:paraId="7565883E"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28AF5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ADC0136" w14:textId="77777777" w:rsidR="00277424" w:rsidRPr="00C97908" w:rsidRDefault="00277424" w:rsidP="00277424">
            <w:pPr>
              <w:jc w:val="center"/>
              <w:rPr>
                <w:sz w:val="16"/>
                <w:szCs w:val="16"/>
                <w:lang w:val="en-US"/>
              </w:rPr>
            </w:pPr>
            <w:r w:rsidRPr="00C97908">
              <w:rPr>
                <w:sz w:val="16"/>
                <w:szCs w:val="16"/>
                <w:lang w:val="en-US"/>
              </w:rPr>
              <w:t>0,01</w:t>
            </w:r>
          </w:p>
        </w:tc>
      </w:tr>
      <w:tr w:rsidR="00277424" w:rsidRPr="009B70F2" w14:paraId="4DC74F2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0AC3E5" w14:textId="77777777" w:rsidR="00277424" w:rsidRPr="005E2CA0" w:rsidRDefault="00277424" w:rsidP="00277424">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6509D359" w14:textId="77777777" w:rsidR="00277424" w:rsidRPr="005E2CA0" w:rsidRDefault="00277424" w:rsidP="00277424">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14:paraId="44FDEF26" w14:textId="77777777" w:rsidR="00277424" w:rsidRPr="005E2CA0" w:rsidRDefault="00277424" w:rsidP="00277424">
            <w:pPr>
              <w:rPr>
                <w:b/>
                <w:bCs/>
                <w:sz w:val="2"/>
                <w:szCs w:val="2"/>
                <w:lang w:val="en-US"/>
              </w:rPr>
            </w:pPr>
            <w:r w:rsidRPr="005E2CA0">
              <w:rPr>
                <w:b/>
                <w:bCs/>
                <w:sz w:val="22"/>
                <w:szCs w:val="22"/>
                <w:lang w:val="en-US"/>
              </w:rPr>
              <w:t>Conducta pentru canalizare din PVC SN4 D=160x4,0 mm, etansate cu garnituri de cauciuc</w:t>
            </w:r>
          </w:p>
          <w:p w14:paraId="5CCC5B45" w14:textId="77777777" w:rsidR="00277424" w:rsidRPr="009B70F2" w:rsidRDefault="00277424" w:rsidP="00277424">
            <w:pPr>
              <w:rPr>
                <w:sz w:val="16"/>
                <w:szCs w:val="16"/>
                <w:lang w:val="en-US"/>
              </w:rPr>
            </w:pPr>
            <w:r w:rsidRPr="009B70F2">
              <w:rPr>
                <w:sz w:val="16"/>
                <w:szCs w:val="16"/>
                <w:lang w:val="en-US"/>
              </w:rPr>
              <w:t>Materiale marunte (apa, sapun pasta)=1,0050</w:t>
            </w:r>
          </w:p>
          <w:p w14:paraId="26D6576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7E51059"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9B0E3B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21C1ACE" w14:textId="77777777" w:rsidR="00277424" w:rsidRPr="005E2CA0" w:rsidRDefault="00277424" w:rsidP="00277424">
            <w:pPr>
              <w:jc w:val="center"/>
              <w:rPr>
                <w:b/>
                <w:bCs/>
                <w:sz w:val="22"/>
                <w:szCs w:val="22"/>
                <w:lang w:val="en-US"/>
              </w:rPr>
            </w:pPr>
            <w:r w:rsidRPr="005E2CA0">
              <w:rPr>
                <w:b/>
                <w:bCs/>
                <w:sz w:val="22"/>
                <w:szCs w:val="22"/>
                <w:lang w:val="en-US"/>
              </w:rPr>
              <w:t>45,00</w:t>
            </w:r>
          </w:p>
          <w:p w14:paraId="5B3CFD1E" w14:textId="77777777" w:rsidR="00277424" w:rsidRPr="009B70F2" w:rsidRDefault="00277424" w:rsidP="00277424">
            <w:pPr>
              <w:jc w:val="center"/>
              <w:rPr>
                <w:sz w:val="2"/>
                <w:szCs w:val="2"/>
                <w:lang w:val="en-US"/>
              </w:rPr>
            </w:pPr>
          </w:p>
        </w:tc>
      </w:tr>
      <w:tr w:rsidR="00277424" w:rsidRPr="00B40365" w14:paraId="5807CE2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44A2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B0EBDB2"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5F904096"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3C0A9C0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11653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C655F59" w14:textId="77777777" w:rsidR="00277424" w:rsidRPr="00C97908" w:rsidRDefault="00277424" w:rsidP="00277424">
            <w:pPr>
              <w:jc w:val="center"/>
              <w:rPr>
                <w:sz w:val="16"/>
                <w:szCs w:val="16"/>
                <w:lang w:val="en-US"/>
              </w:rPr>
            </w:pPr>
            <w:r w:rsidRPr="00C97908">
              <w:rPr>
                <w:sz w:val="16"/>
                <w:szCs w:val="16"/>
                <w:lang w:val="en-US"/>
              </w:rPr>
              <w:t>13,50</w:t>
            </w:r>
          </w:p>
        </w:tc>
      </w:tr>
      <w:tr w:rsidR="00277424" w:rsidRPr="00B40365" w14:paraId="1DFC607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C422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0037EEE" w14:textId="77777777" w:rsidR="00277424" w:rsidRPr="00B40365" w:rsidRDefault="00277424" w:rsidP="00277424">
            <w:pPr>
              <w:jc w:val="center"/>
              <w:rPr>
                <w:sz w:val="16"/>
                <w:szCs w:val="16"/>
                <w:lang w:val="en-US"/>
              </w:rPr>
            </w:pPr>
            <w:r w:rsidRPr="00B40365">
              <w:rPr>
                <w:sz w:val="16"/>
                <w:szCs w:val="16"/>
                <w:lang w:val="en-US"/>
              </w:rPr>
              <w:t>2521216720013</w:t>
            </w:r>
          </w:p>
        </w:tc>
        <w:tc>
          <w:tcPr>
            <w:tcW w:w="4366" w:type="dxa"/>
            <w:gridSpan w:val="4"/>
            <w:tcBorders>
              <w:top w:val="nil"/>
              <w:bottom w:val="single" w:sz="2" w:space="0" w:color="auto"/>
            </w:tcBorders>
            <w:vAlign w:val="center"/>
          </w:tcPr>
          <w:p w14:paraId="61294E58" w14:textId="77777777" w:rsidR="00277424" w:rsidRPr="00C97908" w:rsidRDefault="00277424" w:rsidP="00277424">
            <w:pPr>
              <w:rPr>
                <w:sz w:val="16"/>
                <w:szCs w:val="16"/>
                <w:lang w:val="en-US"/>
              </w:rPr>
            </w:pPr>
            <w:r w:rsidRPr="00C97908">
              <w:rPr>
                <w:sz w:val="16"/>
                <w:szCs w:val="16"/>
                <w:lang w:val="en-US"/>
              </w:rPr>
              <w:t>Conducta pentru canalizare din PVC SN4 D=160 mm, etansate cu garnituri de cauciuc</w:t>
            </w:r>
          </w:p>
        </w:tc>
        <w:tc>
          <w:tcPr>
            <w:tcW w:w="1021" w:type="dxa"/>
            <w:gridSpan w:val="3"/>
            <w:tcBorders>
              <w:top w:val="nil"/>
              <w:bottom w:val="single" w:sz="2" w:space="0" w:color="auto"/>
            </w:tcBorders>
            <w:vAlign w:val="center"/>
          </w:tcPr>
          <w:p w14:paraId="08AF76AA"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E68126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0997C20F" w14:textId="77777777" w:rsidR="00277424" w:rsidRPr="00C97908" w:rsidRDefault="00277424" w:rsidP="00277424">
            <w:pPr>
              <w:jc w:val="center"/>
              <w:rPr>
                <w:sz w:val="16"/>
                <w:szCs w:val="16"/>
                <w:lang w:val="en-US"/>
              </w:rPr>
            </w:pPr>
            <w:r w:rsidRPr="00C97908">
              <w:rPr>
                <w:sz w:val="16"/>
                <w:szCs w:val="16"/>
                <w:lang w:val="en-US"/>
              </w:rPr>
              <w:t>47,034</w:t>
            </w:r>
          </w:p>
        </w:tc>
      </w:tr>
      <w:tr w:rsidR="00277424" w:rsidRPr="00B40365" w14:paraId="7B38F5F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E673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19B621C" w14:textId="77777777" w:rsidR="00277424" w:rsidRPr="00B40365" w:rsidRDefault="00277424" w:rsidP="00277424">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14:paraId="610F82A5" w14:textId="77777777" w:rsidR="00277424" w:rsidRPr="00C97908" w:rsidRDefault="00277424" w:rsidP="00277424">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14:paraId="2B13CFCE"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17DFD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8F2F1F4" w14:textId="77777777" w:rsidR="00277424" w:rsidRPr="00C97908" w:rsidRDefault="00277424" w:rsidP="00277424">
            <w:pPr>
              <w:jc w:val="center"/>
              <w:rPr>
                <w:sz w:val="16"/>
                <w:szCs w:val="16"/>
                <w:lang w:val="en-US"/>
              </w:rPr>
            </w:pPr>
            <w:r w:rsidRPr="00C97908">
              <w:rPr>
                <w:sz w:val="16"/>
                <w:szCs w:val="16"/>
                <w:lang w:val="en-US"/>
              </w:rPr>
              <w:t>0,045</w:t>
            </w:r>
          </w:p>
        </w:tc>
      </w:tr>
      <w:tr w:rsidR="00277424" w:rsidRPr="009B70F2" w14:paraId="165C941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417DF1" w14:textId="77777777" w:rsidR="00277424" w:rsidRPr="005E2CA0" w:rsidRDefault="00277424" w:rsidP="00277424">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128965CA" w14:textId="77777777" w:rsidR="00277424" w:rsidRPr="005E2CA0" w:rsidRDefault="00277424" w:rsidP="00277424">
            <w:pPr>
              <w:jc w:val="center"/>
              <w:rPr>
                <w:b/>
                <w:bCs/>
                <w:sz w:val="22"/>
                <w:szCs w:val="22"/>
                <w:lang w:val="en-US"/>
              </w:rPr>
            </w:pPr>
            <w:r w:rsidRPr="005E2CA0">
              <w:rPr>
                <w:b/>
                <w:bCs/>
                <w:sz w:val="22"/>
                <w:szCs w:val="22"/>
                <w:lang w:val="en-US"/>
              </w:rPr>
              <w:t>SB10G</w:t>
            </w:r>
          </w:p>
        </w:tc>
        <w:tc>
          <w:tcPr>
            <w:tcW w:w="4366" w:type="dxa"/>
            <w:gridSpan w:val="5"/>
            <w:tcBorders>
              <w:top w:val="single" w:sz="4" w:space="0" w:color="auto"/>
              <w:bottom w:val="single" w:sz="4" w:space="0" w:color="auto"/>
            </w:tcBorders>
          </w:tcPr>
          <w:p w14:paraId="3C12A4B0" w14:textId="77777777" w:rsidR="00277424" w:rsidRPr="005E2CA0" w:rsidRDefault="00277424" w:rsidP="00277424">
            <w:pPr>
              <w:rPr>
                <w:b/>
                <w:bCs/>
                <w:sz w:val="2"/>
                <w:szCs w:val="2"/>
                <w:lang w:val="en-US"/>
              </w:rPr>
            </w:pPr>
            <w:r w:rsidRPr="005E2CA0">
              <w:rPr>
                <w:b/>
                <w:bCs/>
                <w:sz w:val="22"/>
                <w:szCs w:val="22"/>
                <w:lang w:val="en-US"/>
              </w:rPr>
              <w:t>Teu egal SN4 D=160 mm, etansat cu garnituri de cauciuc</w:t>
            </w:r>
          </w:p>
          <w:p w14:paraId="3244D78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60CCC28"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00CEE9"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E0E72D9" w14:textId="77777777" w:rsidR="00277424" w:rsidRPr="005E2CA0" w:rsidRDefault="00277424" w:rsidP="00277424">
            <w:pPr>
              <w:jc w:val="center"/>
              <w:rPr>
                <w:b/>
                <w:bCs/>
                <w:sz w:val="22"/>
                <w:szCs w:val="22"/>
                <w:lang w:val="en-US"/>
              </w:rPr>
            </w:pPr>
            <w:r w:rsidRPr="005E2CA0">
              <w:rPr>
                <w:b/>
                <w:bCs/>
                <w:sz w:val="22"/>
                <w:szCs w:val="22"/>
                <w:lang w:val="en-US"/>
              </w:rPr>
              <w:t>2,00</w:t>
            </w:r>
          </w:p>
          <w:p w14:paraId="7B58BD21" w14:textId="77777777" w:rsidR="00277424" w:rsidRPr="009B70F2" w:rsidRDefault="00277424" w:rsidP="00277424">
            <w:pPr>
              <w:jc w:val="center"/>
              <w:rPr>
                <w:sz w:val="2"/>
                <w:szCs w:val="2"/>
                <w:lang w:val="en-US"/>
              </w:rPr>
            </w:pPr>
          </w:p>
        </w:tc>
      </w:tr>
      <w:tr w:rsidR="00277424" w:rsidRPr="00B40365" w14:paraId="675D8A7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964C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58B47BD" w14:textId="77777777" w:rsidR="00277424" w:rsidRPr="00B40365" w:rsidRDefault="00277424" w:rsidP="00277424">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B4BC872" w14:textId="77777777" w:rsidR="00277424" w:rsidRPr="00C97908" w:rsidRDefault="00277424" w:rsidP="00277424">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5558C63"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F79D0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1F5051C4" w14:textId="77777777" w:rsidR="00277424" w:rsidRPr="00C97908" w:rsidRDefault="00277424" w:rsidP="00277424">
            <w:pPr>
              <w:jc w:val="center"/>
              <w:rPr>
                <w:sz w:val="16"/>
                <w:szCs w:val="16"/>
                <w:lang w:val="en-US"/>
              </w:rPr>
            </w:pPr>
            <w:r w:rsidRPr="00C97908">
              <w:rPr>
                <w:sz w:val="16"/>
                <w:szCs w:val="16"/>
                <w:lang w:val="en-US"/>
              </w:rPr>
              <w:t>0,82</w:t>
            </w:r>
          </w:p>
        </w:tc>
      </w:tr>
      <w:tr w:rsidR="00277424" w:rsidRPr="00B40365" w14:paraId="1CD95D5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5F54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35EED2BF" w14:textId="77777777" w:rsidR="00277424" w:rsidRPr="00B40365" w:rsidRDefault="00277424" w:rsidP="00277424">
            <w:pPr>
              <w:jc w:val="center"/>
              <w:rPr>
                <w:sz w:val="16"/>
                <w:szCs w:val="16"/>
                <w:lang w:val="en-US"/>
              </w:rPr>
            </w:pPr>
            <w:r w:rsidRPr="00B40365">
              <w:rPr>
                <w:sz w:val="16"/>
                <w:szCs w:val="16"/>
                <w:lang w:val="en-US"/>
              </w:rPr>
              <w:t>2523156721913</w:t>
            </w:r>
          </w:p>
        </w:tc>
        <w:tc>
          <w:tcPr>
            <w:tcW w:w="4366" w:type="dxa"/>
            <w:gridSpan w:val="4"/>
            <w:tcBorders>
              <w:top w:val="nil"/>
              <w:bottom w:val="single" w:sz="2" w:space="0" w:color="auto"/>
            </w:tcBorders>
            <w:vAlign w:val="center"/>
          </w:tcPr>
          <w:p w14:paraId="2617C733" w14:textId="77777777" w:rsidR="00277424" w:rsidRPr="00C97908" w:rsidRDefault="00277424" w:rsidP="00277424">
            <w:pPr>
              <w:rPr>
                <w:sz w:val="16"/>
                <w:szCs w:val="16"/>
                <w:lang w:val="en-US"/>
              </w:rPr>
            </w:pPr>
            <w:r w:rsidRPr="00C97908">
              <w:rPr>
                <w:sz w:val="16"/>
                <w:szCs w:val="16"/>
                <w:lang w:val="en-US"/>
              </w:rPr>
              <w:t>Teu egal SN4 D=160 mm, etansat cu garnituri de cauciuc</w:t>
            </w:r>
          </w:p>
        </w:tc>
        <w:tc>
          <w:tcPr>
            <w:tcW w:w="1021" w:type="dxa"/>
            <w:gridSpan w:val="3"/>
            <w:tcBorders>
              <w:top w:val="nil"/>
              <w:bottom w:val="single" w:sz="2" w:space="0" w:color="auto"/>
            </w:tcBorders>
            <w:vAlign w:val="center"/>
          </w:tcPr>
          <w:p w14:paraId="7941B2E2"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78939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C3F6A0" w14:textId="77777777" w:rsidR="00277424" w:rsidRPr="00C97908" w:rsidRDefault="00277424" w:rsidP="00277424">
            <w:pPr>
              <w:jc w:val="center"/>
              <w:rPr>
                <w:sz w:val="16"/>
                <w:szCs w:val="16"/>
                <w:lang w:val="en-US"/>
              </w:rPr>
            </w:pPr>
            <w:r w:rsidRPr="00C97908">
              <w:rPr>
                <w:sz w:val="16"/>
                <w:szCs w:val="16"/>
                <w:lang w:val="en-US"/>
              </w:rPr>
              <w:t>2,00</w:t>
            </w:r>
          </w:p>
        </w:tc>
      </w:tr>
      <w:tr w:rsidR="00277424" w:rsidRPr="00B40365" w14:paraId="034CFA5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EF7A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9D0613E" w14:textId="77777777" w:rsidR="00277424" w:rsidRPr="00B40365" w:rsidRDefault="00277424" w:rsidP="00277424">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A2F669C" w14:textId="77777777" w:rsidR="00277424" w:rsidRPr="00C97908" w:rsidRDefault="00277424" w:rsidP="00277424">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7803567"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8D9C3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FAFB8B0" w14:textId="77777777" w:rsidR="00277424" w:rsidRPr="00C97908" w:rsidRDefault="00277424" w:rsidP="00277424">
            <w:pPr>
              <w:jc w:val="center"/>
              <w:rPr>
                <w:sz w:val="16"/>
                <w:szCs w:val="16"/>
                <w:lang w:val="en-US"/>
              </w:rPr>
            </w:pPr>
            <w:r w:rsidRPr="00C97908">
              <w:rPr>
                <w:sz w:val="16"/>
                <w:szCs w:val="16"/>
                <w:lang w:val="en-US"/>
              </w:rPr>
              <w:t>0,24</w:t>
            </w:r>
          </w:p>
        </w:tc>
      </w:tr>
      <w:tr w:rsidR="00277424" w:rsidRPr="00B40365" w14:paraId="56F6F08B"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C197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5D8F559" w14:textId="77777777" w:rsidR="00277424" w:rsidRPr="00B40365" w:rsidRDefault="00277424" w:rsidP="00277424">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F491407" w14:textId="77777777" w:rsidR="00277424" w:rsidRPr="00C97908" w:rsidRDefault="00277424" w:rsidP="00277424">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19208F8"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6EBCF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14:paraId="6553B295" w14:textId="77777777" w:rsidR="00277424" w:rsidRPr="00C97908" w:rsidRDefault="00277424" w:rsidP="00277424">
            <w:pPr>
              <w:jc w:val="center"/>
              <w:rPr>
                <w:sz w:val="16"/>
                <w:szCs w:val="16"/>
                <w:lang w:val="en-US"/>
              </w:rPr>
            </w:pPr>
            <w:r w:rsidRPr="00C97908">
              <w:rPr>
                <w:sz w:val="16"/>
                <w:szCs w:val="16"/>
                <w:lang w:val="en-US"/>
              </w:rPr>
              <w:t>0,092</w:t>
            </w:r>
          </w:p>
        </w:tc>
      </w:tr>
      <w:tr w:rsidR="00277424" w:rsidRPr="009B70F2" w14:paraId="202704B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6EC58" w14:textId="77777777" w:rsidR="00277424" w:rsidRPr="005E2CA0" w:rsidRDefault="00277424" w:rsidP="00277424">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1F55E2BB" w14:textId="77777777" w:rsidR="00277424" w:rsidRPr="005E2CA0" w:rsidRDefault="00277424" w:rsidP="00277424">
            <w:pPr>
              <w:jc w:val="center"/>
              <w:rPr>
                <w:b/>
                <w:bCs/>
                <w:sz w:val="22"/>
                <w:szCs w:val="22"/>
                <w:lang w:val="en-US"/>
              </w:rPr>
            </w:pPr>
            <w:r w:rsidRPr="005E2CA0">
              <w:rPr>
                <w:b/>
                <w:bCs/>
                <w:sz w:val="22"/>
                <w:szCs w:val="22"/>
                <w:lang w:val="en-US"/>
              </w:rPr>
              <w:t>SB10G</w:t>
            </w:r>
          </w:p>
        </w:tc>
        <w:tc>
          <w:tcPr>
            <w:tcW w:w="4366" w:type="dxa"/>
            <w:gridSpan w:val="5"/>
            <w:tcBorders>
              <w:top w:val="single" w:sz="4" w:space="0" w:color="auto"/>
              <w:bottom w:val="single" w:sz="4" w:space="0" w:color="auto"/>
            </w:tcBorders>
          </w:tcPr>
          <w:p w14:paraId="3CE7F5F4" w14:textId="77777777" w:rsidR="00277424" w:rsidRPr="005E2CA0" w:rsidRDefault="00277424" w:rsidP="00277424">
            <w:pPr>
              <w:rPr>
                <w:b/>
                <w:bCs/>
                <w:sz w:val="2"/>
                <w:szCs w:val="2"/>
                <w:lang w:val="en-US"/>
              </w:rPr>
            </w:pPr>
            <w:r w:rsidRPr="005E2CA0">
              <w:rPr>
                <w:b/>
                <w:bCs/>
                <w:sz w:val="22"/>
                <w:szCs w:val="22"/>
                <w:lang w:val="en-US"/>
              </w:rPr>
              <w:t>Teu redus SN4 D=160 x 110 mm, etansat cu garnituri de cauciuc</w:t>
            </w:r>
          </w:p>
          <w:p w14:paraId="29D3593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C11BEEA"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D5D220"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8EAFB88" w14:textId="77777777" w:rsidR="00277424" w:rsidRPr="005E2CA0" w:rsidRDefault="00277424" w:rsidP="00277424">
            <w:pPr>
              <w:jc w:val="center"/>
              <w:rPr>
                <w:b/>
                <w:bCs/>
                <w:sz w:val="22"/>
                <w:szCs w:val="22"/>
                <w:lang w:val="en-US"/>
              </w:rPr>
            </w:pPr>
            <w:r w:rsidRPr="005E2CA0">
              <w:rPr>
                <w:b/>
                <w:bCs/>
                <w:sz w:val="22"/>
                <w:szCs w:val="22"/>
                <w:lang w:val="en-US"/>
              </w:rPr>
              <w:t>1,00</w:t>
            </w:r>
          </w:p>
          <w:p w14:paraId="39C04515" w14:textId="77777777" w:rsidR="00277424" w:rsidRPr="009B70F2" w:rsidRDefault="00277424" w:rsidP="00277424">
            <w:pPr>
              <w:jc w:val="center"/>
              <w:rPr>
                <w:sz w:val="2"/>
                <w:szCs w:val="2"/>
                <w:lang w:val="en-US"/>
              </w:rPr>
            </w:pPr>
          </w:p>
        </w:tc>
      </w:tr>
      <w:tr w:rsidR="00277424" w:rsidRPr="00B40365" w14:paraId="79E8D28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C519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C022242" w14:textId="77777777" w:rsidR="00277424" w:rsidRPr="00B40365" w:rsidRDefault="00277424" w:rsidP="00277424">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8E91E1C" w14:textId="77777777" w:rsidR="00277424" w:rsidRPr="00C97908" w:rsidRDefault="00277424" w:rsidP="00277424">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234F3D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7A2BA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2DE9B59B" w14:textId="77777777" w:rsidR="00277424" w:rsidRPr="00C97908" w:rsidRDefault="00277424" w:rsidP="00277424">
            <w:pPr>
              <w:jc w:val="center"/>
              <w:rPr>
                <w:sz w:val="16"/>
                <w:szCs w:val="16"/>
                <w:lang w:val="en-US"/>
              </w:rPr>
            </w:pPr>
            <w:r w:rsidRPr="00C97908">
              <w:rPr>
                <w:sz w:val="16"/>
                <w:szCs w:val="16"/>
                <w:lang w:val="en-US"/>
              </w:rPr>
              <w:t>0,41</w:t>
            </w:r>
          </w:p>
        </w:tc>
      </w:tr>
      <w:tr w:rsidR="00277424" w:rsidRPr="00B40365" w14:paraId="68B2D97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1490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4BA7B9D" w14:textId="77777777" w:rsidR="00277424" w:rsidRPr="00B40365" w:rsidRDefault="00277424" w:rsidP="00277424">
            <w:pPr>
              <w:jc w:val="center"/>
              <w:rPr>
                <w:sz w:val="16"/>
                <w:szCs w:val="16"/>
                <w:lang w:val="en-US"/>
              </w:rPr>
            </w:pPr>
            <w:r w:rsidRPr="00B40365">
              <w:rPr>
                <w:sz w:val="16"/>
                <w:szCs w:val="16"/>
                <w:lang w:val="en-US"/>
              </w:rPr>
              <w:t>2523156721912</w:t>
            </w:r>
          </w:p>
        </w:tc>
        <w:tc>
          <w:tcPr>
            <w:tcW w:w="4366" w:type="dxa"/>
            <w:gridSpan w:val="4"/>
            <w:tcBorders>
              <w:top w:val="nil"/>
              <w:bottom w:val="single" w:sz="2" w:space="0" w:color="auto"/>
            </w:tcBorders>
            <w:vAlign w:val="center"/>
          </w:tcPr>
          <w:p w14:paraId="2124FE31" w14:textId="77777777" w:rsidR="00277424" w:rsidRPr="00C97908" w:rsidRDefault="00277424" w:rsidP="00277424">
            <w:pPr>
              <w:rPr>
                <w:sz w:val="16"/>
                <w:szCs w:val="16"/>
                <w:lang w:val="en-US"/>
              </w:rPr>
            </w:pPr>
            <w:r w:rsidRPr="00C97908">
              <w:rPr>
                <w:sz w:val="16"/>
                <w:szCs w:val="16"/>
                <w:lang w:val="en-US"/>
              </w:rPr>
              <w:t>Teu redus SN4 D=160 x 110 mm, etansat cu garnituri de cauciuc</w:t>
            </w:r>
          </w:p>
        </w:tc>
        <w:tc>
          <w:tcPr>
            <w:tcW w:w="1021" w:type="dxa"/>
            <w:gridSpan w:val="3"/>
            <w:tcBorders>
              <w:top w:val="nil"/>
              <w:bottom w:val="single" w:sz="2" w:space="0" w:color="auto"/>
            </w:tcBorders>
            <w:vAlign w:val="center"/>
          </w:tcPr>
          <w:p w14:paraId="23387492"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DCC58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939B1E"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B40365" w14:paraId="6198880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E798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D99508A" w14:textId="77777777" w:rsidR="00277424" w:rsidRPr="00B40365" w:rsidRDefault="00277424" w:rsidP="00277424">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DB39AD3" w14:textId="77777777" w:rsidR="00277424" w:rsidRPr="00C97908" w:rsidRDefault="00277424" w:rsidP="00277424">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E473837"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446C3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4F8A32B" w14:textId="77777777" w:rsidR="00277424" w:rsidRPr="00C97908" w:rsidRDefault="00277424" w:rsidP="00277424">
            <w:pPr>
              <w:jc w:val="center"/>
              <w:rPr>
                <w:sz w:val="16"/>
                <w:szCs w:val="16"/>
                <w:lang w:val="en-US"/>
              </w:rPr>
            </w:pPr>
            <w:r w:rsidRPr="00C97908">
              <w:rPr>
                <w:sz w:val="16"/>
                <w:szCs w:val="16"/>
                <w:lang w:val="en-US"/>
              </w:rPr>
              <w:t>0,12</w:t>
            </w:r>
          </w:p>
        </w:tc>
      </w:tr>
      <w:tr w:rsidR="00277424" w:rsidRPr="00B40365" w14:paraId="3F3D476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670F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348B56F" w14:textId="77777777" w:rsidR="00277424" w:rsidRPr="00B40365" w:rsidRDefault="00277424" w:rsidP="00277424">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76526E8" w14:textId="77777777" w:rsidR="00277424" w:rsidRPr="00C97908" w:rsidRDefault="00277424" w:rsidP="00277424">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E928C57"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1EBB5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14:paraId="01053134" w14:textId="77777777" w:rsidR="00277424" w:rsidRPr="00C97908" w:rsidRDefault="00277424" w:rsidP="00277424">
            <w:pPr>
              <w:jc w:val="center"/>
              <w:rPr>
                <w:sz w:val="16"/>
                <w:szCs w:val="16"/>
                <w:lang w:val="en-US"/>
              </w:rPr>
            </w:pPr>
            <w:r w:rsidRPr="00C97908">
              <w:rPr>
                <w:sz w:val="16"/>
                <w:szCs w:val="16"/>
                <w:lang w:val="en-US"/>
              </w:rPr>
              <w:t>0,046</w:t>
            </w:r>
          </w:p>
        </w:tc>
      </w:tr>
      <w:tr w:rsidR="00277424" w:rsidRPr="009B70F2" w14:paraId="03795F82"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E8CDAD" w14:textId="77777777" w:rsidR="00277424" w:rsidRPr="005E2CA0" w:rsidRDefault="00277424" w:rsidP="00277424">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7A273EEF" w14:textId="77777777" w:rsidR="00277424" w:rsidRPr="005E2CA0" w:rsidRDefault="00277424" w:rsidP="00277424">
            <w:pPr>
              <w:jc w:val="center"/>
              <w:rPr>
                <w:b/>
                <w:bCs/>
                <w:sz w:val="22"/>
                <w:szCs w:val="22"/>
                <w:lang w:val="en-US"/>
              </w:rPr>
            </w:pPr>
            <w:r w:rsidRPr="005E2CA0">
              <w:rPr>
                <w:b/>
                <w:bCs/>
                <w:sz w:val="22"/>
                <w:szCs w:val="22"/>
                <w:lang w:val="en-US"/>
              </w:rPr>
              <w:t>SB09G</w:t>
            </w:r>
          </w:p>
        </w:tc>
        <w:tc>
          <w:tcPr>
            <w:tcW w:w="4366" w:type="dxa"/>
            <w:gridSpan w:val="5"/>
            <w:tcBorders>
              <w:top w:val="single" w:sz="4" w:space="0" w:color="auto"/>
              <w:bottom w:val="single" w:sz="4" w:space="0" w:color="auto"/>
            </w:tcBorders>
          </w:tcPr>
          <w:p w14:paraId="4EA655E7" w14:textId="77777777" w:rsidR="00277424" w:rsidRPr="005E2CA0" w:rsidRDefault="00277424" w:rsidP="00277424">
            <w:pPr>
              <w:rPr>
                <w:b/>
                <w:bCs/>
                <w:sz w:val="2"/>
                <w:szCs w:val="2"/>
                <w:lang w:val="en-US"/>
              </w:rPr>
            </w:pPr>
            <w:r w:rsidRPr="005E2CA0">
              <w:rPr>
                <w:b/>
                <w:bCs/>
                <w:sz w:val="22"/>
                <w:szCs w:val="22"/>
                <w:lang w:val="en-US"/>
              </w:rPr>
              <w:t>Cot 90*  SN4 D=160 mm, etansat cu garnituri de cauciuc</w:t>
            </w:r>
          </w:p>
          <w:p w14:paraId="5E3A5B2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FC7D802"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B6B3B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C188DF3" w14:textId="77777777" w:rsidR="00277424" w:rsidRPr="005E2CA0" w:rsidRDefault="00277424" w:rsidP="00277424">
            <w:pPr>
              <w:jc w:val="center"/>
              <w:rPr>
                <w:b/>
                <w:bCs/>
                <w:sz w:val="22"/>
                <w:szCs w:val="22"/>
                <w:lang w:val="en-US"/>
              </w:rPr>
            </w:pPr>
            <w:r w:rsidRPr="005E2CA0">
              <w:rPr>
                <w:b/>
                <w:bCs/>
                <w:sz w:val="22"/>
                <w:szCs w:val="22"/>
                <w:lang w:val="en-US"/>
              </w:rPr>
              <w:t>2,00</w:t>
            </w:r>
          </w:p>
          <w:p w14:paraId="050A9EC3" w14:textId="77777777" w:rsidR="00277424" w:rsidRPr="009B70F2" w:rsidRDefault="00277424" w:rsidP="00277424">
            <w:pPr>
              <w:jc w:val="center"/>
              <w:rPr>
                <w:sz w:val="2"/>
                <w:szCs w:val="2"/>
                <w:lang w:val="en-US"/>
              </w:rPr>
            </w:pPr>
          </w:p>
        </w:tc>
      </w:tr>
      <w:tr w:rsidR="00277424" w:rsidRPr="00B40365" w14:paraId="4F91CF9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1A85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1B3C83A" w14:textId="77777777" w:rsidR="00277424" w:rsidRPr="00B40365" w:rsidRDefault="00277424" w:rsidP="00277424">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1542DF" w14:textId="77777777" w:rsidR="00277424" w:rsidRPr="00C97908" w:rsidRDefault="00277424" w:rsidP="00277424">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FB32AC5"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7CA58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3E6FD58" w14:textId="77777777" w:rsidR="00277424" w:rsidRPr="00C97908" w:rsidRDefault="00277424" w:rsidP="00277424">
            <w:pPr>
              <w:jc w:val="center"/>
              <w:rPr>
                <w:sz w:val="16"/>
                <w:szCs w:val="16"/>
                <w:lang w:val="en-US"/>
              </w:rPr>
            </w:pPr>
            <w:r w:rsidRPr="00C97908">
              <w:rPr>
                <w:sz w:val="16"/>
                <w:szCs w:val="16"/>
                <w:lang w:val="en-US"/>
              </w:rPr>
              <w:t>0,72</w:t>
            </w:r>
          </w:p>
        </w:tc>
      </w:tr>
      <w:tr w:rsidR="00277424" w:rsidRPr="00B40365" w14:paraId="2A8F7F8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5BD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DD99BCA" w14:textId="77777777" w:rsidR="00277424" w:rsidRPr="00B40365" w:rsidRDefault="00277424" w:rsidP="00277424">
            <w:pPr>
              <w:jc w:val="center"/>
              <w:rPr>
                <w:sz w:val="16"/>
                <w:szCs w:val="16"/>
                <w:lang w:val="en-US"/>
              </w:rPr>
            </w:pPr>
            <w:r w:rsidRPr="00B40365">
              <w:rPr>
                <w:sz w:val="16"/>
                <w:szCs w:val="16"/>
                <w:lang w:val="en-US"/>
              </w:rPr>
              <w:t>2523156721914</w:t>
            </w:r>
          </w:p>
        </w:tc>
        <w:tc>
          <w:tcPr>
            <w:tcW w:w="4366" w:type="dxa"/>
            <w:gridSpan w:val="4"/>
            <w:tcBorders>
              <w:top w:val="nil"/>
              <w:bottom w:val="single" w:sz="2" w:space="0" w:color="auto"/>
            </w:tcBorders>
            <w:vAlign w:val="center"/>
          </w:tcPr>
          <w:p w14:paraId="303A7258" w14:textId="77777777" w:rsidR="00277424" w:rsidRPr="00C97908" w:rsidRDefault="00277424" w:rsidP="00277424">
            <w:pPr>
              <w:rPr>
                <w:sz w:val="16"/>
                <w:szCs w:val="16"/>
                <w:lang w:val="en-US"/>
              </w:rPr>
            </w:pPr>
            <w:r w:rsidRPr="00C97908">
              <w:rPr>
                <w:sz w:val="16"/>
                <w:szCs w:val="16"/>
                <w:lang w:val="en-US"/>
              </w:rPr>
              <w:t>Cot 90*  SN4 D=160 mm, etansat cu garnituri de cauciuc</w:t>
            </w:r>
          </w:p>
        </w:tc>
        <w:tc>
          <w:tcPr>
            <w:tcW w:w="1021" w:type="dxa"/>
            <w:gridSpan w:val="3"/>
            <w:tcBorders>
              <w:top w:val="nil"/>
              <w:bottom w:val="single" w:sz="2" w:space="0" w:color="auto"/>
            </w:tcBorders>
            <w:vAlign w:val="center"/>
          </w:tcPr>
          <w:p w14:paraId="4D416B44"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BCEC9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CE25DE" w14:textId="77777777" w:rsidR="00277424" w:rsidRPr="00C97908" w:rsidRDefault="00277424" w:rsidP="00277424">
            <w:pPr>
              <w:jc w:val="center"/>
              <w:rPr>
                <w:sz w:val="16"/>
                <w:szCs w:val="16"/>
                <w:lang w:val="en-US"/>
              </w:rPr>
            </w:pPr>
            <w:r w:rsidRPr="00C97908">
              <w:rPr>
                <w:sz w:val="16"/>
                <w:szCs w:val="16"/>
                <w:lang w:val="en-US"/>
              </w:rPr>
              <w:t>2,00</w:t>
            </w:r>
          </w:p>
        </w:tc>
      </w:tr>
      <w:tr w:rsidR="00277424" w:rsidRPr="00B40365" w14:paraId="77BFF53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C3BA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C28644E" w14:textId="77777777" w:rsidR="00277424" w:rsidRPr="00B40365" w:rsidRDefault="00277424" w:rsidP="00277424">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49CF5DA" w14:textId="77777777" w:rsidR="00277424" w:rsidRPr="00C97908" w:rsidRDefault="00277424" w:rsidP="00277424">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4908D3B"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86CC8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6612472" w14:textId="77777777" w:rsidR="00277424" w:rsidRPr="00C97908" w:rsidRDefault="00277424" w:rsidP="00277424">
            <w:pPr>
              <w:jc w:val="center"/>
              <w:rPr>
                <w:sz w:val="16"/>
                <w:szCs w:val="16"/>
                <w:lang w:val="en-US"/>
              </w:rPr>
            </w:pPr>
            <w:r w:rsidRPr="00C97908">
              <w:rPr>
                <w:sz w:val="16"/>
                <w:szCs w:val="16"/>
                <w:lang w:val="en-US"/>
              </w:rPr>
              <w:t>0,12</w:t>
            </w:r>
          </w:p>
        </w:tc>
      </w:tr>
      <w:tr w:rsidR="00277424" w:rsidRPr="00B40365" w14:paraId="6CDC3F3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01E7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30DBE6E" w14:textId="77777777" w:rsidR="00277424" w:rsidRPr="00B40365" w:rsidRDefault="00277424" w:rsidP="00277424">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14F5DD4" w14:textId="77777777" w:rsidR="00277424" w:rsidRPr="00C97908" w:rsidRDefault="00277424" w:rsidP="00277424">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CCF35A7"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4A24E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14:paraId="7B75AF8A" w14:textId="77777777" w:rsidR="00277424" w:rsidRPr="00C97908" w:rsidRDefault="00277424" w:rsidP="00277424">
            <w:pPr>
              <w:jc w:val="center"/>
              <w:rPr>
                <w:sz w:val="16"/>
                <w:szCs w:val="16"/>
                <w:lang w:val="en-US"/>
              </w:rPr>
            </w:pPr>
            <w:r w:rsidRPr="00C97908">
              <w:rPr>
                <w:sz w:val="16"/>
                <w:szCs w:val="16"/>
                <w:lang w:val="en-US"/>
              </w:rPr>
              <w:t>0,046</w:t>
            </w:r>
          </w:p>
        </w:tc>
      </w:tr>
      <w:tr w:rsidR="00277424" w:rsidRPr="009B70F2" w14:paraId="0FAA5873"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72D59C" w14:textId="77777777" w:rsidR="00277424" w:rsidRPr="005E2CA0" w:rsidRDefault="00277424" w:rsidP="00277424">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4879A267" w14:textId="77777777" w:rsidR="00277424" w:rsidRPr="005E2CA0" w:rsidRDefault="00277424" w:rsidP="00277424">
            <w:pPr>
              <w:jc w:val="center"/>
              <w:rPr>
                <w:b/>
                <w:bCs/>
                <w:sz w:val="22"/>
                <w:szCs w:val="22"/>
                <w:lang w:val="en-US"/>
              </w:rPr>
            </w:pPr>
            <w:r w:rsidRPr="005E2CA0">
              <w:rPr>
                <w:b/>
                <w:bCs/>
                <w:sz w:val="22"/>
                <w:szCs w:val="22"/>
                <w:lang w:val="en-US"/>
              </w:rPr>
              <w:t>SB09G</w:t>
            </w:r>
          </w:p>
        </w:tc>
        <w:tc>
          <w:tcPr>
            <w:tcW w:w="4366" w:type="dxa"/>
            <w:gridSpan w:val="5"/>
            <w:tcBorders>
              <w:top w:val="single" w:sz="4" w:space="0" w:color="auto"/>
              <w:bottom w:val="single" w:sz="4" w:space="0" w:color="auto"/>
            </w:tcBorders>
          </w:tcPr>
          <w:p w14:paraId="7D58365C" w14:textId="77777777" w:rsidR="00277424" w:rsidRPr="005E2CA0" w:rsidRDefault="00277424" w:rsidP="00277424">
            <w:pPr>
              <w:rPr>
                <w:b/>
                <w:bCs/>
                <w:sz w:val="2"/>
                <w:szCs w:val="2"/>
                <w:lang w:val="en-US"/>
              </w:rPr>
            </w:pPr>
            <w:r w:rsidRPr="005E2CA0">
              <w:rPr>
                <w:b/>
                <w:bCs/>
                <w:sz w:val="22"/>
                <w:szCs w:val="22"/>
                <w:lang w:val="en-US"/>
              </w:rPr>
              <w:t>Capac  SN4 D=160 mm, etansat cu garnituri de cauciuc</w:t>
            </w:r>
          </w:p>
          <w:p w14:paraId="3C2A6BA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2716FE3"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DE3F78"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D359691" w14:textId="77777777" w:rsidR="00277424" w:rsidRPr="005E2CA0" w:rsidRDefault="00277424" w:rsidP="00277424">
            <w:pPr>
              <w:jc w:val="center"/>
              <w:rPr>
                <w:b/>
                <w:bCs/>
                <w:sz w:val="22"/>
                <w:szCs w:val="22"/>
                <w:lang w:val="en-US"/>
              </w:rPr>
            </w:pPr>
            <w:r w:rsidRPr="005E2CA0">
              <w:rPr>
                <w:b/>
                <w:bCs/>
                <w:sz w:val="22"/>
                <w:szCs w:val="22"/>
                <w:lang w:val="en-US"/>
              </w:rPr>
              <w:t>3,00</w:t>
            </w:r>
          </w:p>
          <w:p w14:paraId="7BDE0673" w14:textId="77777777" w:rsidR="00277424" w:rsidRPr="009B70F2" w:rsidRDefault="00277424" w:rsidP="00277424">
            <w:pPr>
              <w:jc w:val="center"/>
              <w:rPr>
                <w:sz w:val="2"/>
                <w:szCs w:val="2"/>
                <w:lang w:val="en-US"/>
              </w:rPr>
            </w:pPr>
          </w:p>
        </w:tc>
      </w:tr>
      <w:tr w:rsidR="00277424" w:rsidRPr="00B40365" w14:paraId="48E0042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FF23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FCB2768" w14:textId="77777777" w:rsidR="00277424" w:rsidRPr="00B40365" w:rsidRDefault="00277424" w:rsidP="00277424">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FB37FF2" w14:textId="77777777" w:rsidR="00277424" w:rsidRPr="00C97908" w:rsidRDefault="00277424" w:rsidP="00277424">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440457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B615A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468F086" w14:textId="77777777" w:rsidR="00277424" w:rsidRPr="00C97908" w:rsidRDefault="00277424" w:rsidP="00277424">
            <w:pPr>
              <w:jc w:val="center"/>
              <w:rPr>
                <w:sz w:val="16"/>
                <w:szCs w:val="16"/>
                <w:lang w:val="en-US"/>
              </w:rPr>
            </w:pPr>
            <w:r w:rsidRPr="00C97908">
              <w:rPr>
                <w:sz w:val="16"/>
                <w:szCs w:val="16"/>
                <w:lang w:val="en-US"/>
              </w:rPr>
              <w:t>1,08</w:t>
            </w:r>
          </w:p>
        </w:tc>
      </w:tr>
      <w:tr w:rsidR="00277424" w:rsidRPr="00B40365" w14:paraId="57AFF46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BD38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1BE1AC9" w14:textId="77777777" w:rsidR="00277424" w:rsidRPr="00B40365" w:rsidRDefault="00277424" w:rsidP="00277424">
            <w:pPr>
              <w:jc w:val="center"/>
              <w:rPr>
                <w:sz w:val="16"/>
                <w:szCs w:val="16"/>
                <w:lang w:val="en-US"/>
              </w:rPr>
            </w:pPr>
            <w:r w:rsidRPr="00B40365">
              <w:rPr>
                <w:sz w:val="16"/>
                <w:szCs w:val="16"/>
                <w:lang w:val="en-US"/>
              </w:rPr>
              <w:t>2523156721915</w:t>
            </w:r>
          </w:p>
        </w:tc>
        <w:tc>
          <w:tcPr>
            <w:tcW w:w="4366" w:type="dxa"/>
            <w:gridSpan w:val="4"/>
            <w:tcBorders>
              <w:top w:val="nil"/>
              <w:bottom w:val="single" w:sz="2" w:space="0" w:color="auto"/>
            </w:tcBorders>
            <w:vAlign w:val="center"/>
          </w:tcPr>
          <w:p w14:paraId="351674D3" w14:textId="77777777" w:rsidR="00277424" w:rsidRPr="00C97908" w:rsidRDefault="00277424" w:rsidP="00277424">
            <w:pPr>
              <w:rPr>
                <w:sz w:val="16"/>
                <w:szCs w:val="16"/>
                <w:lang w:val="en-US"/>
              </w:rPr>
            </w:pPr>
            <w:r w:rsidRPr="00C97908">
              <w:rPr>
                <w:sz w:val="16"/>
                <w:szCs w:val="16"/>
                <w:lang w:val="en-US"/>
              </w:rPr>
              <w:t>Capac  SN4 D=160 mm, etansat cu garnituri de cauciuc</w:t>
            </w:r>
          </w:p>
        </w:tc>
        <w:tc>
          <w:tcPr>
            <w:tcW w:w="1021" w:type="dxa"/>
            <w:gridSpan w:val="3"/>
            <w:tcBorders>
              <w:top w:val="nil"/>
              <w:bottom w:val="single" w:sz="2" w:space="0" w:color="auto"/>
            </w:tcBorders>
            <w:vAlign w:val="center"/>
          </w:tcPr>
          <w:p w14:paraId="398C9A65"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0BE31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12DCDD" w14:textId="77777777" w:rsidR="00277424" w:rsidRPr="00C97908" w:rsidRDefault="00277424" w:rsidP="00277424">
            <w:pPr>
              <w:jc w:val="center"/>
              <w:rPr>
                <w:sz w:val="16"/>
                <w:szCs w:val="16"/>
                <w:lang w:val="en-US"/>
              </w:rPr>
            </w:pPr>
            <w:r w:rsidRPr="00C97908">
              <w:rPr>
                <w:sz w:val="16"/>
                <w:szCs w:val="16"/>
                <w:lang w:val="en-US"/>
              </w:rPr>
              <w:t>3,00</w:t>
            </w:r>
          </w:p>
        </w:tc>
      </w:tr>
      <w:tr w:rsidR="00277424" w:rsidRPr="00B40365" w14:paraId="230D585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F353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7EA0C46" w14:textId="77777777" w:rsidR="00277424" w:rsidRPr="00B40365" w:rsidRDefault="00277424" w:rsidP="00277424">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8E5AC3A" w14:textId="77777777" w:rsidR="00277424" w:rsidRPr="00C97908" w:rsidRDefault="00277424" w:rsidP="00277424">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E0CFBE5"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285D5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E9130E2" w14:textId="77777777" w:rsidR="00277424" w:rsidRPr="00C97908" w:rsidRDefault="00277424" w:rsidP="00277424">
            <w:pPr>
              <w:jc w:val="center"/>
              <w:rPr>
                <w:sz w:val="16"/>
                <w:szCs w:val="16"/>
                <w:lang w:val="en-US"/>
              </w:rPr>
            </w:pPr>
            <w:r w:rsidRPr="00C97908">
              <w:rPr>
                <w:sz w:val="16"/>
                <w:szCs w:val="16"/>
                <w:lang w:val="en-US"/>
              </w:rPr>
              <w:t>0,18</w:t>
            </w:r>
          </w:p>
        </w:tc>
      </w:tr>
      <w:tr w:rsidR="00277424" w:rsidRPr="00B40365" w14:paraId="3F7AEFA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306C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926EB56" w14:textId="77777777" w:rsidR="00277424" w:rsidRPr="00B40365" w:rsidRDefault="00277424" w:rsidP="00277424">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51F182F" w14:textId="77777777" w:rsidR="00277424" w:rsidRPr="00C97908" w:rsidRDefault="00277424" w:rsidP="00277424">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4EFAA06"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5A980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14:paraId="7387E577" w14:textId="77777777" w:rsidR="00277424" w:rsidRPr="00C97908" w:rsidRDefault="00277424" w:rsidP="00277424">
            <w:pPr>
              <w:jc w:val="center"/>
              <w:rPr>
                <w:sz w:val="16"/>
                <w:szCs w:val="16"/>
                <w:lang w:val="en-US"/>
              </w:rPr>
            </w:pPr>
            <w:r w:rsidRPr="00C97908">
              <w:rPr>
                <w:sz w:val="16"/>
                <w:szCs w:val="16"/>
                <w:lang w:val="en-US"/>
              </w:rPr>
              <w:t>0,069</w:t>
            </w:r>
          </w:p>
        </w:tc>
      </w:tr>
      <w:tr w:rsidR="00277424" w:rsidRPr="003E2692" w14:paraId="5CFB5D0A"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48C962"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0562AE24"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35BF4005"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0507C85A"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169DD195"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3F7DED0A" w14:textId="77777777" w:rsidR="00277424" w:rsidRPr="003E2692" w:rsidRDefault="00277424" w:rsidP="00277424">
            <w:pPr>
              <w:rPr>
                <w:sz w:val="2"/>
                <w:szCs w:val="2"/>
                <w:lang w:val="en-US"/>
              </w:rPr>
            </w:pPr>
          </w:p>
        </w:tc>
      </w:tr>
      <w:tr w:rsidR="00277424" w:rsidRPr="00B449C4" w14:paraId="43272237"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22D429E"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0D61762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6EFE65F8"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09AD6F4"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3F350BD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7114B9C1" w14:textId="77777777" w:rsidR="00277424" w:rsidRPr="00B449C4" w:rsidRDefault="00277424" w:rsidP="00277424">
            <w:pPr>
              <w:rPr>
                <w:sz w:val="22"/>
                <w:szCs w:val="22"/>
                <w:lang w:val="en-US"/>
              </w:rPr>
            </w:pPr>
          </w:p>
        </w:tc>
      </w:tr>
      <w:tr w:rsidR="00277424" w:rsidRPr="00B40365" w14:paraId="6687433D"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F58709F"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0EE55909"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0F955682"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Conducte si accesorii </w:t>
            </w:r>
          </w:p>
        </w:tc>
        <w:tc>
          <w:tcPr>
            <w:tcW w:w="3621" w:type="dxa"/>
            <w:gridSpan w:val="8"/>
            <w:tcBorders>
              <w:bottom w:val="single" w:sz="4" w:space="0" w:color="auto"/>
              <w:right w:val="single" w:sz="4" w:space="0" w:color="auto"/>
            </w:tcBorders>
          </w:tcPr>
          <w:p w14:paraId="6F248174" w14:textId="77777777" w:rsidR="00277424" w:rsidRPr="00B40365" w:rsidRDefault="00277424" w:rsidP="00277424">
            <w:pPr>
              <w:rPr>
                <w:sz w:val="22"/>
                <w:szCs w:val="22"/>
                <w:lang w:val="en-US"/>
              </w:rPr>
            </w:pPr>
          </w:p>
        </w:tc>
      </w:tr>
      <w:tr w:rsidR="00277424" w:rsidRPr="009B70F2" w14:paraId="6F9CECE7" w14:textId="77777777" w:rsidTr="00277424">
        <w:tblPrEx>
          <w:tblCellMar>
            <w:left w:w="107" w:type="dxa"/>
            <w:right w:w="107" w:type="dxa"/>
          </w:tblCellMar>
        </w:tblPrEx>
        <w:tc>
          <w:tcPr>
            <w:tcW w:w="10495" w:type="dxa"/>
            <w:gridSpan w:val="19"/>
          </w:tcPr>
          <w:p w14:paraId="6E2B5DFD" w14:textId="77777777" w:rsidR="00277424" w:rsidRPr="009B70F2" w:rsidRDefault="00277424" w:rsidP="00277424">
            <w:pPr>
              <w:rPr>
                <w:b/>
                <w:bCs/>
                <w:sz w:val="22"/>
                <w:szCs w:val="22"/>
                <w:lang w:val="en-US"/>
              </w:rPr>
            </w:pPr>
            <w:r w:rsidRPr="009B70F2">
              <w:rPr>
                <w:b/>
                <w:bCs/>
                <w:sz w:val="22"/>
                <w:szCs w:val="22"/>
                <w:lang w:val="en-US"/>
              </w:rPr>
              <w:t>1.2.5. Restabilirea trotuar din asfalt b= 1100 mm</w:t>
            </w:r>
          </w:p>
          <w:p w14:paraId="10C1A328" w14:textId="77777777" w:rsidR="00277424" w:rsidRPr="00B12F65" w:rsidRDefault="00277424" w:rsidP="00277424">
            <w:pPr>
              <w:rPr>
                <w:sz w:val="2"/>
                <w:szCs w:val="2"/>
                <w:lang w:val="en-US"/>
              </w:rPr>
            </w:pPr>
          </w:p>
        </w:tc>
      </w:tr>
      <w:tr w:rsidR="00277424" w:rsidRPr="009B70F2" w14:paraId="6884ED5F"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393CAC" w14:textId="77777777" w:rsidR="00277424" w:rsidRPr="005E2CA0" w:rsidRDefault="00277424" w:rsidP="00277424">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18D97BE9" w14:textId="77777777" w:rsidR="00277424" w:rsidRPr="005E2CA0" w:rsidRDefault="00277424" w:rsidP="00277424">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6A7362FF" w14:textId="77777777" w:rsidR="00277424" w:rsidRPr="005E2CA0" w:rsidRDefault="00277424" w:rsidP="00277424">
            <w:pPr>
              <w:rPr>
                <w:b/>
                <w:bCs/>
                <w:sz w:val="2"/>
                <w:szCs w:val="2"/>
                <w:lang w:val="en-US"/>
              </w:rPr>
            </w:pPr>
            <w:r w:rsidRPr="005E2CA0">
              <w:rPr>
                <w:b/>
                <w:bCs/>
                <w:sz w:val="22"/>
                <w:szCs w:val="22"/>
                <w:lang w:val="en-US"/>
              </w:rPr>
              <w:t>Demontari: borduri la trotuare, asezate pe beton</w:t>
            </w:r>
          </w:p>
          <w:p w14:paraId="67A9CA2B"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7BDC549"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46706A"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75365C2" w14:textId="77777777" w:rsidR="00277424" w:rsidRPr="005E2CA0" w:rsidRDefault="00277424" w:rsidP="00277424">
            <w:pPr>
              <w:jc w:val="center"/>
              <w:rPr>
                <w:b/>
                <w:bCs/>
                <w:sz w:val="22"/>
                <w:szCs w:val="22"/>
                <w:lang w:val="en-US"/>
              </w:rPr>
            </w:pPr>
            <w:r w:rsidRPr="005E2CA0">
              <w:rPr>
                <w:b/>
                <w:bCs/>
                <w:sz w:val="22"/>
                <w:szCs w:val="22"/>
                <w:lang w:val="en-US"/>
              </w:rPr>
              <w:t>8,00</w:t>
            </w:r>
          </w:p>
          <w:p w14:paraId="75736F62" w14:textId="77777777" w:rsidR="00277424" w:rsidRPr="009B70F2" w:rsidRDefault="00277424" w:rsidP="00277424">
            <w:pPr>
              <w:jc w:val="center"/>
              <w:rPr>
                <w:sz w:val="2"/>
                <w:szCs w:val="2"/>
                <w:lang w:val="en-US"/>
              </w:rPr>
            </w:pPr>
          </w:p>
        </w:tc>
      </w:tr>
      <w:tr w:rsidR="00277424" w:rsidRPr="00B40365" w14:paraId="00BB02C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34F9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46069C3" w14:textId="77777777" w:rsidR="00277424" w:rsidRPr="00B40365" w:rsidRDefault="00277424" w:rsidP="00277424">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1C60987" w14:textId="77777777" w:rsidR="00277424" w:rsidRPr="00C97908" w:rsidRDefault="00277424" w:rsidP="00277424">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5682F8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F4EDD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57555C19" w14:textId="77777777" w:rsidR="00277424" w:rsidRPr="00C97908" w:rsidRDefault="00277424" w:rsidP="00277424">
            <w:pPr>
              <w:jc w:val="center"/>
              <w:rPr>
                <w:sz w:val="16"/>
                <w:szCs w:val="16"/>
                <w:lang w:val="en-US"/>
              </w:rPr>
            </w:pPr>
            <w:r w:rsidRPr="00C97908">
              <w:rPr>
                <w:sz w:val="16"/>
                <w:szCs w:val="16"/>
                <w:lang w:val="en-US"/>
              </w:rPr>
              <w:t>2,08</w:t>
            </w:r>
          </w:p>
        </w:tc>
      </w:tr>
      <w:tr w:rsidR="00277424" w:rsidRPr="00B40365" w14:paraId="1C1FFD1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5472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567A758" w14:textId="77777777" w:rsidR="00277424" w:rsidRPr="00B40365" w:rsidRDefault="00277424" w:rsidP="00277424">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48BA9D5" w14:textId="77777777" w:rsidR="00277424" w:rsidRPr="00C97908" w:rsidRDefault="00277424" w:rsidP="00277424">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CFF1DDA"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292D5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50BDCAF5" w14:textId="77777777" w:rsidR="00277424" w:rsidRPr="00C97908" w:rsidRDefault="00277424" w:rsidP="00277424">
            <w:pPr>
              <w:jc w:val="center"/>
              <w:rPr>
                <w:sz w:val="16"/>
                <w:szCs w:val="16"/>
                <w:lang w:val="en-US"/>
              </w:rPr>
            </w:pPr>
            <w:r w:rsidRPr="00C97908">
              <w:rPr>
                <w:sz w:val="16"/>
                <w:szCs w:val="16"/>
                <w:lang w:val="en-US"/>
              </w:rPr>
              <w:t>2,08</w:t>
            </w:r>
          </w:p>
        </w:tc>
      </w:tr>
      <w:tr w:rsidR="00277424" w:rsidRPr="009B70F2" w14:paraId="07AC305B"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3DE86D" w14:textId="77777777" w:rsidR="00277424" w:rsidRPr="005E2CA0" w:rsidRDefault="00277424" w:rsidP="00277424">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6C0A5B7C" w14:textId="77777777" w:rsidR="00277424" w:rsidRPr="005E2CA0" w:rsidRDefault="00277424" w:rsidP="00277424">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6464A599" w14:textId="77777777" w:rsidR="00277424" w:rsidRPr="005E2CA0" w:rsidRDefault="00277424" w:rsidP="00277424">
            <w:pPr>
              <w:rPr>
                <w:b/>
                <w:bCs/>
                <w:sz w:val="2"/>
                <w:szCs w:val="2"/>
                <w:lang w:val="en-US"/>
              </w:rPr>
            </w:pPr>
            <w:r w:rsidRPr="005E2CA0">
              <w:rPr>
                <w:b/>
                <w:bCs/>
                <w:sz w:val="22"/>
                <w:szCs w:val="22"/>
                <w:lang w:val="en-US"/>
              </w:rPr>
              <w:t>Borduri prefabricate din beton, pentru trotuare sectiune 300x150 mm, pe fundatie de beton C12/15 sectiune 35x20 cm</w:t>
            </w:r>
          </w:p>
          <w:p w14:paraId="0431BAAC"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2D31508"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6DA7E6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72F9BCC" w14:textId="77777777" w:rsidR="00277424" w:rsidRPr="005E2CA0" w:rsidRDefault="00277424" w:rsidP="00277424">
            <w:pPr>
              <w:jc w:val="center"/>
              <w:rPr>
                <w:b/>
                <w:bCs/>
                <w:sz w:val="22"/>
                <w:szCs w:val="22"/>
                <w:lang w:val="en-US"/>
              </w:rPr>
            </w:pPr>
            <w:r w:rsidRPr="005E2CA0">
              <w:rPr>
                <w:b/>
                <w:bCs/>
                <w:sz w:val="22"/>
                <w:szCs w:val="22"/>
                <w:lang w:val="en-US"/>
              </w:rPr>
              <w:t>8,00</w:t>
            </w:r>
          </w:p>
          <w:p w14:paraId="3878A705" w14:textId="77777777" w:rsidR="00277424" w:rsidRPr="009B70F2" w:rsidRDefault="00277424" w:rsidP="00277424">
            <w:pPr>
              <w:jc w:val="center"/>
              <w:rPr>
                <w:sz w:val="2"/>
                <w:szCs w:val="2"/>
                <w:lang w:val="en-US"/>
              </w:rPr>
            </w:pPr>
          </w:p>
        </w:tc>
      </w:tr>
      <w:tr w:rsidR="00277424" w:rsidRPr="00B40365" w14:paraId="77EB47C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7B5B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F946469" w14:textId="77777777" w:rsidR="00277424" w:rsidRPr="00B40365" w:rsidRDefault="00277424" w:rsidP="00277424">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DCEC16" w14:textId="77777777" w:rsidR="00277424" w:rsidRPr="00C97908" w:rsidRDefault="00277424" w:rsidP="00277424">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859B69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EE4A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A577333" w14:textId="77777777" w:rsidR="00277424" w:rsidRPr="00C97908" w:rsidRDefault="00277424" w:rsidP="00277424">
            <w:pPr>
              <w:jc w:val="center"/>
              <w:rPr>
                <w:sz w:val="16"/>
                <w:szCs w:val="16"/>
                <w:lang w:val="en-US"/>
              </w:rPr>
            </w:pPr>
            <w:r w:rsidRPr="00C97908">
              <w:rPr>
                <w:sz w:val="16"/>
                <w:szCs w:val="16"/>
                <w:lang w:val="en-US"/>
              </w:rPr>
              <w:t>1,20</w:t>
            </w:r>
          </w:p>
        </w:tc>
      </w:tr>
      <w:tr w:rsidR="00277424" w:rsidRPr="00B40365" w14:paraId="68AD6D5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CF4A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FB3A655" w14:textId="77777777" w:rsidR="00277424" w:rsidRPr="00B40365" w:rsidRDefault="00277424" w:rsidP="00277424">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A00CCAA" w14:textId="77777777" w:rsidR="00277424" w:rsidRPr="00C97908" w:rsidRDefault="00277424" w:rsidP="00277424">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BB88208"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61328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6BDBC1F9" w14:textId="77777777" w:rsidR="00277424" w:rsidRPr="00C97908" w:rsidRDefault="00277424" w:rsidP="00277424">
            <w:pPr>
              <w:jc w:val="center"/>
              <w:rPr>
                <w:sz w:val="16"/>
                <w:szCs w:val="16"/>
                <w:lang w:val="en-US"/>
              </w:rPr>
            </w:pPr>
            <w:r w:rsidRPr="00C97908">
              <w:rPr>
                <w:sz w:val="16"/>
                <w:szCs w:val="16"/>
                <w:lang w:val="en-US"/>
              </w:rPr>
              <w:t>4,16</w:t>
            </w:r>
          </w:p>
        </w:tc>
      </w:tr>
      <w:tr w:rsidR="00277424" w:rsidRPr="00B40365" w14:paraId="2CA3B00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93EA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4F5A3DF" w14:textId="77777777" w:rsidR="00277424" w:rsidRPr="00B40365" w:rsidRDefault="00277424" w:rsidP="00277424">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0E9C90FC" w14:textId="77777777" w:rsidR="00277424" w:rsidRPr="00C97908" w:rsidRDefault="00277424" w:rsidP="00277424">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2772C779"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5B421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3D02B9EE" w14:textId="77777777" w:rsidR="00277424" w:rsidRPr="00C97908" w:rsidRDefault="00277424" w:rsidP="00277424">
            <w:pPr>
              <w:jc w:val="center"/>
              <w:rPr>
                <w:sz w:val="16"/>
                <w:szCs w:val="16"/>
                <w:lang w:val="en-US"/>
              </w:rPr>
            </w:pPr>
            <w:r w:rsidRPr="00C97908">
              <w:rPr>
                <w:sz w:val="16"/>
                <w:szCs w:val="16"/>
                <w:lang w:val="en-US"/>
              </w:rPr>
              <w:t>0,44</w:t>
            </w:r>
          </w:p>
        </w:tc>
      </w:tr>
      <w:tr w:rsidR="00277424" w:rsidRPr="00B40365" w14:paraId="2975614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420A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98698E4" w14:textId="77777777" w:rsidR="00277424" w:rsidRPr="00B40365" w:rsidRDefault="00277424" w:rsidP="00277424">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BA428F6" w14:textId="77777777" w:rsidR="00277424" w:rsidRPr="00C97908" w:rsidRDefault="00277424" w:rsidP="00277424">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3C43FCE"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0A4E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11529D9E" w14:textId="77777777" w:rsidR="00277424" w:rsidRPr="00C97908" w:rsidRDefault="00277424" w:rsidP="00277424">
            <w:pPr>
              <w:jc w:val="center"/>
              <w:rPr>
                <w:sz w:val="16"/>
                <w:szCs w:val="16"/>
                <w:lang w:val="en-US"/>
              </w:rPr>
            </w:pPr>
            <w:r w:rsidRPr="00C97908">
              <w:rPr>
                <w:sz w:val="16"/>
                <w:szCs w:val="16"/>
                <w:lang w:val="en-US"/>
              </w:rPr>
              <w:t>25,36</w:t>
            </w:r>
          </w:p>
        </w:tc>
      </w:tr>
      <w:tr w:rsidR="00277424" w:rsidRPr="00B40365" w14:paraId="14334EA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0F6E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6AD7C52" w14:textId="77777777" w:rsidR="00277424" w:rsidRPr="00B40365" w:rsidRDefault="00277424" w:rsidP="00277424">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88745A9" w14:textId="77777777" w:rsidR="00277424" w:rsidRPr="00C97908" w:rsidRDefault="00277424" w:rsidP="00277424">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8881F2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1F6B24"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555E0D5B" w14:textId="77777777" w:rsidR="00277424" w:rsidRPr="00C97908" w:rsidRDefault="00277424" w:rsidP="00277424">
            <w:pPr>
              <w:jc w:val="center"/>
              <w:rPr>
                <w:sz w:val="16"/>
                <w:szCs w:val="16"/>
                <w:lang w:val="en-US"/>
              </w:rPr>
            </w:pPr>
            <w:r w:rsidRPr="00C97908">
              <w:rPr>
                <w:sz w:val="16"/>
                <w:szCs w:val="16"/>
                <w:lang w:val="en-US"/>
              </w:rPr>
              <w:t>0,072</w:t>
            </w:r>
          </w:p>
        </w:tc>
      </w:tr>
      <w:tr w:rsidR="00277424" w:rsidRPr="00B40365" w14:paraId="5AFA7BE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C1F8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C332C61" w14:textId="77777777" w:rsidR="00277424" w:rsidRPr="00B40365" w:rsidRDefault="00277424" w:rsidP="00277424">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23A5C02" w14:textId="77777777" w:rsidR="00277424" w:rsidRPr="00C97908" w:rsidRDefault="00277424" w:rsidP="00277424">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3E8793E"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80021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1DBDEAE" w14:textId="77777777" w:rsidR="00277424" w:rsidRPr="00C97908" w:rsidRDefault="00277424" w:rsidP="00277424">
            <w:pPr>
              <w:jc w:val="center"/>
              <w:rPr>
                <w:sz w:val="16"/>
                <w:szCs w:val="16"/>
                <w:lang w:val="en-US"/>
              </w:rPr>
            </w:pPr>
            <w:r w:rsidRPr="00C97908">
              <w:rPr>
                <w:sz w:val="16"/>
                <w:szCs w:val="16"/>
                <w:lang w:val="en-US"/>
              </w:rPr>
              <w:t>0,048</w:t>
            </w:r>
          </w:p>
        </w:tc>
      </w:tr>
      <w:tr w:rsidR="00277424" w:rsidRPr="00B40365" w14:paraId="2573873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FF35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FD7CADE" w14:textId="77777777" w:rsidR="00277424" w:rsidRPr="00B40365" w:rsidRDefault="00277424" w:rsidP="00277424">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348E7433" w14:textId="77777777" w:rsidR="00277424" w:rsidRPr="00C97908" w:rsidRDefault="00277424" w:rsidP="00277424">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580CA24A" w14:textId="77777777" w:rsidR="00277424" w:rsidRPr="00C97908" w:rsidRDefault="00277424" w:rsidP="00277424">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BAE1F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77B04C9" w14:textId="77777777" w:rsidR="00277424" w:rsidRPr="00C97908" w:rsidRDefault="00277424" w:rsidP="00277424">
            <w:pPr>
              <w:jc w:val="center"/>
              <w:rPr>
                <w:sz w:val="16"/>
                <w:szCs w:val="16"/>
                <w:lang w:val="en-US"/>
              </w:rPr>
            </w:pPr>
            <w:r w:rsidRPr="00C97908">
              <w:rPr>
                <w:sz w:val="16"/>
                <w:szCs w:val="16"/>
                <w:lang w:val="en-US"/>
              </w:rPr>
              <w:t>8,04</w:t>
            </w:r>
          </w:p>
        </w:tc>
      </w:tr>
      <w:tr w:rsidR="00277424" w:rsidRPr="009B70F2" w14:paraId="2362E3D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17D812" w14:textId="77777777" w:rsidR="00277424" w:rsidRPr="005E2CA0" w:rsidRDefault="00277424" w:rsidP="00277424">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19C90B20" w14:textId="77777777" w:rsidR="00277424" w:rsidRPr="005E2CA0" w:rsidRDefault="00277424" w:rsidP="00277424">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50BC8345" w14:textId="77777777" w:rsidR="00277424" w:rsidRPr="005E2CA0" w:rsidRDefault="00277424" w:rsidP="00277424">
            <w:pPr>
              <w:rPr>
                <w:b/>
                <w:bCs/>
                <w:sz w:val="2"/>
                <w:szCs w:val="2"/>
                <w:lang w:val="en-US"/>
              </w:rPr>
            </w:pPr>
            <w:r w:rsidRPr="005E2CA0">
              <w:rPr>
                <w:b/>
                <w:bCs/>
                <w:sz w:val="22"/>
                <w:szCs w:val="22"/>
                <w:lang w:val="en-US"/>
              </w:rPr>
              <w:t>Taierea cu masina cu discuri diamantate a rosturilor de contractie si dilatatie in betonul de uzura la drumuri</w:t>
            </w:r>
          </w:p>
          <w:p w14:paraId="6B04D431"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334D4BBF" w14:textId="77777777" w:rsidR="00277424" w:rsidRPr="005E2CA0" w:rsidRDefault="00277424" w:rsidP="00277424">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5FA040"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A938420" w14:textId="77777777" w:rsidR="00277424" w:rsidRPr="005E2CA0" w:rsidRDefault="00277424" w:rsidP="00277424">
            <w:pPr>
              <w:jc w:val="center"/>
              <w:rPr>
                <w:b/>
                <w:bCs/>
                <w:sz w:val="22"/>
                <w:szCs w:val="22"/>
                <w:lang w:val="en-US"/>
              </w:rPr>
            </w:pPr>
            <w:r w:rsidRPr="005E2CA0">
              <w:rPr>
                <w:b/>
                <w:bCs/>
                <w:sz w:val="22"/>
                <w:szCs w:val="22"/>
                <w:lang w:val="en-US"/>
              </w:rPr>
              <w:t>36,00</w:t>
            </w:r>
          </w:p>
          <w:p w14:paraId="3840A767" w14:textId="77777777" w:rsidR="00277424" w:rsidRPr="009B70F2" w:rsidRDefault="00277424" w:rsidP="00277424">
            <w:pPr>
              <w:jc w:val="center"/>
              <w:rPr>
                <w:sz w:val="2"/>
                <w:szCs w:val="2"/>
                <w:lang w:val="en-US"/>
              </w:rPr>
            </w:pPr>
          </w:p>
        </w:tc>
      </w:tr>
      <w:tr w:rsidR="00277424" w:rsidRPr="00B40365" w14:paraId="4705BDA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BD5F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DDC78A3" w14:textId="77777777" w:rsidR="00277424" w:rsidRPr="00B40365" w:rsidRDefault="00277424" w:rsidP="00277424">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E0CF47B" w14:textId="77777777" w:rsidR="00277424" w:rsidRPr="00C97908" w:rsidRDefault="00277424" w:rsidP="00277424">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20C08C6"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B9519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A7C20DE" w14:textId="77777777" w:rsidR="00277424" w:rsidRPr="00C97908" w:rsidRDefault="00277424" w:rsidP="00277424">
            <w:pPr>
              <w:jc w:val="center"/>
              <w:rPr>
                <w:sz w:val="16"/>
                <w:szCs w:val="16"/>
                <w:lang w:val="en-US"/>
              </w:rPr>
            </w:pPr>
            <w:r w:rsidRPr="00C97908">
              <w:rPr>
                <w:sz w:val="16"/>
                <w:szCs w:val="16"/>
                <w:lang w:val="en-US"/>
              </w:rPr>
              <w:t>10,44</w:t>
            </w:r>
          </w:p>
        </w:tc>
      </w:tr>
      <w:tr w:rsidR="00277424" w:rsidRPr="00B40365" w14:paraId="7D04F2A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9F48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A35D939" w14:textId="77777777" w:rsidR="00277424" w:rsidRPr="00B40365" w:rsidRDefault="00277424" w:rsidP="00277424">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6EDB29CF" w14:textId="77777777" w:rsidR="00277424" w:rsidRPr="00C97908" w:rsidRDefault="00277424" w:rsidP="00277424">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68DFDCB0"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223AC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0F34F0C2" w14:textId="77777777" w:rsidR="00277424" w:rsidRPr="00C97908" w:rsidRDefault="00277424" w:rsidP="00277424">
            <w:pPr>
              <w:jc w:val="center"/>
              <w:rPr>
                <w:sz w:val="16"/>
                <w:szCs w:val="16"/>
                <w:lang w:val="en-US"/>
              </w:rPr>
            </w:pPr>
            <w:r w:rsidRPr="00C97908">
              <w:rPr>
                <w:sz w:val="16"/>
                <w:szCs w:val="16"/>
                <w:lang w:val="en-US"/>
              </w:rPr>
              <w:t>0,126</w:t>
            </w:r>
          </w:p>
        </w:tc>
      </w:tr>
      <w:tr w:rsidR="00277424" w:rsidRPr="00B40365" w14:paraId="61F22B0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DE90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9409A69" w14:textId="77777777" w:rsidR="00277424" w:rsidRPr="00B40365" w:rsidRDefault="00277424" w:rsidP="00277424">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E70A030" w14:textId="77777777" w:rsidR="00277424" w:rsidRPr="00C97908" w:rsidRDefault="00277424" w:rsidP="00277424">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1BE169A"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75B82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326C8CC" w14:textId="77777777" w:rsidR="00277424" w:rsidRPr="00C97908" w:rsidRDefault="00277424" w:rsidP="00277424">
            <w:pPr>
              <w:jc w:val="center"/>
              <w:rPr>
                <w:sz w:val="16"/>
                <w:szCs w:val="16"/>
                <w:lang w:val="en-US"/>
              </w:rPr>
            </w:pPr>
            <w:r w:rsidRPr="00C97908">
              <w:rPr>
                <w:sz w:val="16"/>
                <w:szCs w:val="16"/>
                <w:lang w:val="en-US"/>
              </w:rPr>
              <w:t>1,44</w:t>
            </w:r>
          </w:p>
        </w:tc>
      </w:tr>
      <w:tr w:rsidR="00277424" w:rsidRPr="00B40365" w14:paraId="4A4FD9A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97B1E"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3A503FE" w14:textId="77777777" w:rsidR="00277424" w:rsidRPr="00B40365" w:rsidRDefault="00277424" w:rsidP="00277424">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2C96F5CD" w14:textId="77777777" w:rsidR="00277424" w:rsidRPr="00C97908" w:rsidRDefault="00277424" w:rsidP="00277424">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36607ABC"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51602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02E29A8E" w14:textId="77777777" w:rsidR="00277424" w:rsidRPr="00C97908" w:rsidRDefault="00277424" w:rsidP="00277424">
            <w:pPr>
              <w:jc w:val="center"/>
              <w:rPr>
                <w:sz w:val="16"/>
                <w:szCs w:val="16"/>
                <w:lang w:val="en-US"/>
              </w:rPr>
            </w:pPr>
            <w:r w:rsidRPr="00C97908">
              <w:rPr>
                <w:sz w:val="16"/>
                <w:szCs w:val="16"/>
                <w:lang w:val="en-US"/>
              </w:rPr>
              <w:t>10,584</w:t>
            </w:r>
          </w:p>
        </w:tc>
      </w:tr>
      <w:tr w:rsidR="00277424" w:rsidRPr="009B70F2" w14:paraId="2F17D5E8"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5DD1FB" w14:textId="77777777" w:rsidR="00277424" w:rsidRPr="005E2CA0" w:rsidRDefault="00277424" w:rsidP="00277424">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4E4D73C2" w14:textId="77777777" w:rsidR="00277424" w:rsidRPr="005E2CA0" w:rsidRDefault="00277424" w:rsidP="00277424">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0C5EB0C6" w14:textId="77777777" w:rsidR="00277424" w:rsidRPr="005E2CA0" w:rsidRDefault="00277424" w:rsidP="00277424">
            <w:pPr>
              <w:rPr>
                <w:b/>
                <w:bCs/>
                <w:sz w:val="2"/>
                <w:szCs w:val="2"/>
                <w:lang w:val="en-US"/>
              </w:rPr>
            </w:pPr>
            <w:r w:rsidRPr="005E2CA0">
              <w:rPr>
                <w:b/>
                <w:bCs/>
                <w:sz w:val="22"/>
                <w:szCs w:val="22"/>
                <w:lang w:val="en-US"/>
              </w:rPr>
              <w:t>Decaparea mecanizata a imbracamintei din beton asfaltic</w:t>
            </w:r>
          </w:p>
          <w:p w14:paraId="27B0407F"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2FA71431"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7BE5D4A"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D0DB049" w14:textId="77777777" w:rsidR="00277424" w:rsidRPr="005E2CA0" w:rsidRDefault="00277424" w:rsidP="00277424">
            <w:pPr>
              <w:jc w:val="center"/>
              <w:rPr>
                <w:b/>
                <w:bCs/>
                <w:sz w:val="22"/>
                <w:szCs w:val="22"/>
                <w:lang w:val="en-US"/>
              </w:rPr>
            </w:pPr>
            <w:r w:rsidRPr="005E2CA0">
              <w:rPr>
                <w:b/>
                <w:bCs/>
                <w:sz w:val="22"/>
                <w:szCs w:val="22"/>
                <w:lang w:val="en-US"/>
              </w:rPr>
              <w:t>2,77</w:t>
            </w:r>
          </w:p>
          <w:p w14:paraId="3130902D" w14:textId="77777777" w:rsidR="00277424" w:rsidRPr="009B70F2" w:rsidRDefault="00277424" w:rsidP="00277424">
            <w:pPr>
              <w:jc w:val="center"/>
              <w:rPr>
                <w:sz w:val="2"/>
                <w:szCs w:val="2"/>
                <w:lang w:val="en-US"/>
              </w:rPr>
            </w:pPr>
          </w:p>
        </w:tc>
      </w:tr>
      <w:tr w:rsidR="00277424" w:rsidRPr="00B40365" w14:paraId="54A1F7D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5EAA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6B85D3E" w14:textId="77777777" w:rsidR="00277424" w:rsidRPr="00B40365" w:rsidRDefault="00277424" w:rsidP="00277424">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9DDD30F" w14:textId="77777777" w:rsidR="00277424" w:rsidRPr="00C97908" w:rsidRDefault="00277424" w:rsidP="00277424">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DF6E7D9"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9644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42F88F65" w14:textId="77777777" w:rsidR="00277424" w:rsidRPr="00C97908" w:rsidRDefault="00277424" w:rsidP="00277424">
            <w:pPr>
              <w:jc w:val="center"/>
              <w:rPr>
                <w:sz w:val="16"/>
                <w:szCs w:val="16"/>
                <w:lang w:val="en-US"/>
              </w:rPr>
            </w:pPr>
            <w:r w:rsidRPr="00C97908">
              <w:rPr>
                <w:sz w:val="16"/>
                <w:szCs w:val="16"/>
                <w:lang w:val="en-US"/>
              </w:rPr>
              <w:t>4,432</w:t>
            </w:r>
          </w:p>
        </w:tc>
      </w:tr>
      <w:tr w:rsidR="00277424" w:rsidRPr="00B40365" w14:paraId="5BEFC60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E17B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5D0F086" w14:textId="77777777" w:rsidR="00277424" w:rsidRPr="00B40365" w:rsidRDefault="00277424" w:rsidP="00277424">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BA7EFC4" w14:textId="77777777" w:rsidR="00277424" w:rsidRPr="00C97908" w:rsidRDefault="00277424" w:rsidP="00277424">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4A5F6B0"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F5988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31E93DAC" w14:textId="77777777" w:rsidR="00277424" w:rsidRPr="00C97908" w:rsidRDefault="00277424" w:rsidP="00277424">
            <w:pPr>
              <w:jc w:val="center"/>
              <w:rPr>
                <w:sz w:val="16"/>
                <w:szCs w:val="16"/>
                <w:lang w:val="en-US"/>
              </w:rPr>
            </w:pPr>
            <w:r w:rsidRPr="00C97908">
              <w:rPr>
                <w:sz w:val="16"/>
                <w:szCs w:val="16"/>
                <w:lang w:val="en-US"/>
              </w:rPr>
              <w:t>0,053</w:t>
            </w:r>
          </w:p>
        </w:tc>
      </w:tr>
      <w:tr w:rsidR="00277424" w:rsidRPr="00B40365" w14:paraId="718A959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CCC8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C8EB2DA" w14:textId="77777777" w:rsidR="00277424" w:rsidRPr="00B40365" w:rsidRDefault="00277424" w:rsidP="00277424">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3970394D" w14:textId="77777777" w:rsidR="00277424" w:rsidRPr="00C97908" w:rsidRDefault="00277424" w:rsidP="00277424">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14:paraId="21530C3A"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08CAF7"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0E5F1A8F" w14:textId="77777777" w:rsidR="00277424" w:rsidRPr="00C97908" w:rsidRDefault="00277424" w:rsidP="00277424">
            <w:pPr>
              <w:jc w:val="center"/>
              <w:rPr>
                <w:sz w:val="16"/>
                <w:szCs w:val="16"/>
                <w:lang w:val="en-US"/>
              </w:rPr>
            </w:pPr>
            <w:r w:rsidRPr="00C97908">
              <w:rPr>
                <w:sz w:val="16"/>
                <w:szCs w:val="16"/>
                <w:lang w:val="en-US"/>
              </w:rPr>
              <w:t>2,147</w:t>
            </w:r>
          </w:p>
        </w:tc>
      </w:tr>
      <w:tr w:rsidR="00277424" w:rsidRPr="00B40365" w14:paraId="691A996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9EA8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7C6C55C" w14:textId="77777777" w:rsidR="00277424" w:rsidRPr="00B40365" w:rsidRDefault="00277424" w:rsidP="00277424">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4F8E3A8E" w14:textId="77777777" w:rsidR="00277424" w:rsidRPr="00C97908" w:rsidRDefault="00277424" w:rsidP="00277424">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1E693527"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28CB4C"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490BE9F1" w14:textId="77777777" w:rsidR="00277424" w:rsidRPr="00C97908" w:rsidRDefault="00277424" w:rsidP="00277424">
            <w:pPr>
              <w:jc w:val="center"/>
              <w:rPr>
                <w:sz w:val="16"/>
                <w:szCs w:val="16"/>
                <w:lang w:val="en-US"/>
              </w:rPr>
            </w:pPr>
            <w:r w:rsidRPr="00C97908">
              <w:rPr>
                <w:sz w:val="16"/>
                <w:szCs w:val="16"/>
                <w:lang w:val="en-US"/>
              </w:rPr>
              <w:t>2,147</w:t>
            </w:r>
          </w:p>
        </w:tc>
      </w:tr>
      <w:tr w:rsidR="00277424" w:rsidRPr="009B70F2" w14:paraId="79EC1E7C"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7B7F2C" w14:textId="77777777" w:rsidR="00277424" w:rsidRPr="005E2CA0" w:rsidRDefault="00277424" w:rsidP="00277424">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68CA9FC3" w14:textId="77777777" w:rsidR="00277424" w:rsidRPr="005E2CA0" w:rsidRDefault="00277424" w:rsidP="00277424">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405FE171" w14:textId="77777777" w:rsidR="00277424" w:rsidRPr="005E2CA0" w:rsidRDefault="00277424" w:rsidP="00277424">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piatra sparta LA30 fr. 8-63 mm conform SM SR EN 13242+A1:2021</w:t>
            </w:r>
          </w:p>
          <w:p w14:paraId="39589194"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15D5B954" w14:textId="77777777" w:rsidR="00277424" w:rsidRPr="005E2CA0" w:rsidRDefault="00277424" w:rsidP="00277424">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3387D5"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2AEED8B0" w14:textId="77777777" w:rsidR="00277424" w:rsidRPr="005E2CA0" w:rsidRDefault="00277424" w:rsidP="00277424">
            <w:pPr>
              <w:jc w:val="center"/>
              <w:rPr>
                <w:b/>
                <w:bCs/>
                <w:sz w:val="22"/>
                <w:szCs w:val="22"/>
                <w:lang w:val="en-US"/>
              </w:rPr>
            </w:pPr>
            <w:r w:rsidRPr="005E2CA0">
              <w:rPr>
                <w:b/>
                <w:bCs/>
                <w:sz w:val="22"/>
                <w:szCs w:val="22"/>
                <w:lang w:val="en-US"/>
              </w:rPr>
              <w:t>5,94</w:t>
            </w:r>
          </w:p>
          <w:p w14:paraId="27FB9767" w14:textId="77777777" w:rsidR="00277424" w:rsidRPr="009B70F2" w:rsidRDefault="00277424" w:rsidP="00277424">
            <w:pPr>
              <w:jc w:val="center"/>
              <w:rPr>
                <w:sz w:val="2"/>
                <w:szCs w:val="2"/>
                <w:lang w:val="en-US"/>
              </w:rPr>
            </w:pPr>
          </w:p>
        </w:tc>
      </w:tr>
      <w:tr w:rsidR="00277424" w:rsidRPr="00B40365" w14:paraId="27D27BE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A739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311E531" w14:textId="77777777" w:rsidR="00277424" w:rsidRPr="00B40365" w:rsidRDefault="00277424" w:rsidP="00277424">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0924139" w14:textId="77777777" w:rsidR="00277424" w:rsidRPr="00C97908" w:rsidRDefault="00277424" w:rsidP="00277424">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5DCF8E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469868"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4518E71" w14:textId="77777777" w:rsidR="00277424" w:rsidRPr="00C97908" w:rsidRDefault="00277424" w:rsidP="00277424">
            <w:pPr>
              <w:jc w:val="center"/>
              <w:rPr>
                <w:sz w:val="16"/>
                <w:szCs w:val="16"/>
                <w:lang w:val="en-US"/>
              </w:rPr>
            </w:pPr>
            <w:r w:rsidRPr="00C97908">
              <w:rPr>
                <w:sz w:val="16"/>
                <w:szCs w:val="16"/>
                <w:lang w:val="en-US"/>
              </w:rPr>
              <w:t>6,831</w:t>
            </w:r>
          </w:p>
        </w:tc>
      </w:tr>
      <w:tr w:rsidR="00277424" w:rsidRPr="00B40365" w14:paraId="782F9B3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7907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E9D7593" w14:textId="77777777" w:rsidR="00277424" w:rsidRPr="00B40365" w:rsidRDefault="00277424" w:rsidP="00277424">
            <w:pPr>
              <w:jc w:val="center"/>
              <w:rPr>
                <w:sz w:val="16"/>
                <w:szCs w:val="16"/>
                <w:lang w:val="en-US"/>
              </w:rPr>
            </w:pPr>
            <w:r w:rsidRPr="00B40365">
              <w:rPr>
                <w:sz w:val="16"/>
                <w:szCs w:val="16"/>
                <w:lang w:val="en-US"/>
              </w:rPr>
              <w:t>1421402206393</w:t>
            </w:r>
          </w:p>
        </w:tc>
        <w:tc>
          <w:tcPr>
            <w:tcW w:w="4366" w:type="dxa"/>
            <w:gridSpan w:val="4"/>
            <w:tcBorders>
              <w:top w:val="nil"/>
              <w:bottom w:val="single" w:sz="2" w:space="0" w:color="auto"/>
            </w:tcBorders>
            <w:vAlign w:val="center"/>
          </w:tcPr>
          <w:p w14:paraId="59B47486" w14:textId="77777777" w:rsidR="00277424" w:rsidRPr="00C97908" w:rsidRDefault="00277424" w:rsidP="00277424">
            <w:pPr>
              <w:rPr>
                <w:sz w:val="16"/>
                <w:szCs w:val="16"/>
                <w:lang w:val="en-US"/>
              </w:rPr>
            </w:pPr>
            <w:r w:rsidRPr="00C97908">
              <w:rPr>
                <w:sz w:val="16"/>
                <w:szCs w:val="16"/>
                <w:lang w:val="en-US"/>
              </w:rPr>
              <w:t>Piatra sparta LA30 fr. 8-63 mm conform SM SR EN 13242+A1:2021</w:t>
            </w:r>
          </w:p>
        </w:tc>
        <w:tc>
          <w:tcPr>
            <w:tcW w:w="1021" w:type="dxa"/>
            <w:gridSpan w:val="3"/>
            <w:tcBorders>
              <w:top w:val="nil"/>
              <w:bottom w:val="single" w:sz="2" w:space="0" w:color="auto"/>
            </w:tcBorders>
            <w:vAlign w:val="center"/>
          </w:tcPr>
          <w:p w14:paraId="7AE716A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5C62E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094A085D" w14:textId="77777777" w:rsidR="00277424" w:rsidRPr="00C97908" w:rsidRDefault="00277424" w:rsidP="00277424">
            <w:pPr>
              <w:jc w:val="center"/>
              <w:rPr>
                <w:sz w:val="16"/>
                <w:szCs w:val="16"/>
                <w:lang w:val="en-US"/>
              </w:rPr>
            </w:pPr>
            <w:r w:rsidRPr="00C97908">
              <w:rPr>
                <w:sz w:val="16"/>
                <w:szCs w:val="16"/>
                <w:lang w:val="en-US"/>
              </w:rPr>
              <w:t>7,787</w:t>
            </w:r>
          </w:p>
        </w:tc>
      </w:tr>
      <w:tr w:rsidR="00277424" w:rsidRPr="00B40365" w14:paraId="6907D45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29F77"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38C7644" w14:textId="77777777" w:rsidR="00277424" w:rsidRPr="00B40365" w:rsidRDefault="00277424" w:rsidP="00277424">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EA1E6F7" w14:textId="77777777" w:rsidR="00277424" w:rsidRPr="00C97908" w:rsidRDefault="00277424" w:rsidP="00277424">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42690E3" w14:textId="77777777" w:rsidR="00277424" w:rsidRPr="00C97908" w:rsidRDefault="00277424" w:rsidP="00277424">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91116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3654A9EE" w14:textId="77777777" w:rsidR="00277424" w:rsidRPr="00C97908" w:rsidRDefault="00277424" w:rsidP="00277424">
            <w:pPr>
              <w:jc w:val="center"/>
              <w:rPr>
                <w:sz w:val="16"/>
                <w:szCs w:val="16"/>
                <w:lang w:val="en-US"/>
              </w:rPr>
            </w:pPr>
            <w:r w:rsidRPr="00C97908">
              <w:rPr>
                <w:sz w:val="16"/>
                <w:szCs w:val="16"/>
                <w:lang w:val="en-US"/>
              </w:rPr>
              <w:t>1,378</w:t>
            </w:r>
          </w:p>
        </w:tc>
      </w:tr>
      <w:tr w:rsidR="00277424" w:rsidRPr="00B40365" w14:paraId="5190C89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924D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8B7C1F3" w14:textId="77777777" w:rsidR="00277424" w:rsidRPr="00B40365" w:rsidRDefault="00277424" w:rsidP="00277424">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5C983967" w14:textId="77777777" w:rsidR="00277424" w:rsidRPr="00C97908" w:rsidRDefault="00277424" w:rsidP="00277424">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6DF121D"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C6B96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50C285B8" w14:textId="77777777" w:rsidR="00277424" w:rsidRPr="00C97908" w:rsidRDefault="00277424" w:rsidP="00277424">
            <w:pPr>
              <w:jc w:val="center"/>
              <w:rPr>
                <w:sz w:val="16"/>
                <w:szCs w:val="16"/>
                <w:lang w:val="en-US"/>
              </w:rPr>
            </w:pPr>
            <w:r w:rsidRPr="00C97908">
              <w:rPr>
                <w:sz w:val="16"/>
                <w:szCs w:val="16"/>
                <w:lang w:val="en-US"/>
              </w:rPr>
              <w:t>0,909</w:t>
            </w:r>
          </w:p>
        </w:tc>
      </w:tr>
      <w:tr w:rsidR="00277424" w:rsidRPr="00B40365" w14:paraId="510FC66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D615D"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13D1251" w14:textId="77777777" w:rsidR="00277424" w:rsidRPr="00B40365" w:rsidRDefault="00277424" w:rsidP="00277424">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EF4659F" w14:textId="77777777" w:rsidR="00277424" w:rsidRPr="00C97908" w:rsidRDefault="00277424" w:rsidP="00277424">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30EB6772"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EC3C6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6ED734C1" w14:textId="77777777" w:rsidR="00277424" w:rsidRPr="00C97908" w:rsidRDefault="00277424" w:rsidP="00277424">
            <w:pPr>
              <w:jc w:val="center"/>
              <w:rPr>
                <w:sz w:val="16"/>
                <w:szCs w:val="16"/>
                <w:lang w:val="en-US"/>
              </w:rPr>
            </w:pPr>
            <w:r w:rsidRPr="00C97908">
              <w:rPr>
                <w:sz w:val="16"/>
                <w:szCs w:val="16"/>
                <w:lang w:val="en-US"/>
              </w:rPr>
              <w:t>0,137</w:t>
            </w:r>
          </w:p>
        </w:tc>
      </w:tr>
      <w:tr w:rsidR="00277424" w:rsidRPr="009B70F2" w14:paraId="7AC99B44"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3C163E" w14:textId="77777777" w:rsidR="00277424" w:rsidRPr="005E2CA0" w:rsidRDefault="00277424" w:rsidP="00277424">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4D2E2FC6" w14:textId="77777777" w:rsidR="00277424" w:rsidRPr="005E2CA0" w:rsidRDefault="00277424" w:rsidP="00277424">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14:paraId="7FEBA44E" w14:textId="77777777" w:rsidR="00277424" w:rsidRPr="005E2CA0" w:rsidRDefault="00277424" w:rsidP="00277424">
            <w:pPr>
              <w:rPr>
                <w:b/>
                <w:bCs/>
                <w:sz w:val="2"/>
                <w:szCs w:val="2"/>
                <w:lang w:val="en-US"/>
              </w:rPr>
            </w:pPr>
            <w:r w:rsidRPr="005E2CA0">
              <w:rPr>
                <w:b/>
                <w:bCs/>
                <w:sz w:val="22"/>
                <w:szCs w:val="22"/>
                <w:lang w:val="en-US"/>
              </w:rPr>
              <w:t>Amorsarea suprafetelor straturilor de baza in vederea aplicarii unui strat de beton asfaltic (0,7 l)</w:t>
            </w:r>
          </w:p>
          <w:p w14:paraId="0E0B3B53"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FEFA3B6" w14:textId="77777777" w:rsidR="00277424" w:rsidRPr="005E2CA0" w:rsidRDefault="00277424" w:rsidP="00277424">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7685EAD"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4A04D95B" w14:textId="77777777" w:rsidR="00277424" w:rsidRPr="005E2CA0" w:rsidRDefault="00277424" w:rsidP="00277424">
            <w:pPr>
              <w:jc w:val="center"/>
              <w:rPr>
                <w:b/>
                <w:bCs/>
                <w:sz w:val="22"/>
                <w:szCs w:val="22"/>
                <w:lang w:val="en-US"/>
              </w:rPr>
            </w:pPr>
            <w:r w:rsidRPr="005E2CA0">
              <w:rPr>
                <w:b/>
                <w:bCs/>
                <w:sz w:val="22"/>
                <w:szCs w:val="22"/>
                <w:lang w:val="en-US"/>
              </w:rPr>
              <w:t>0,02</w:t>
            </w:r>
          </w:p>
          <w:p w14:paraId="37134EFA" w14:textId="77777777" w:rsidR="00277424" w:rsidRPr="009B70F2" w:rsidRDefault="00277424" w:rsidP="00277424">
            <w:pPr>
              <w:jc w:val="center"/>
              <w:rPr>
                <w:sz w:val="2"/>
                <w:szCs w:val="2"/>
                <w:lang w:val="en-US"/>
              </w:rPr>
            </w:pPr>
          </w:p>
        </w:tc>
      </w:tr>
      <w:tr w:rsidR="00277424" w:rsidRPr="00B40365" w14:paraId="0BE6D9C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686B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97B4D56" w14:textId="77777777" w:rsidR="00277424" w:rsidRPr="00B40365" w:rsidRDefault="00277424" w:rsidP="00277424">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1A52A5D3" w14:textId="77777777" w:rsidR="00277424" w:rsidRPr="00C97908" w:rsidRDefault="00277424" w:rsidP="00277424">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6FB0515D" w14:textId="77777777" w:rsidR="00277424" w:rsidRPr="00C97908" w:rsidRDefault="00277424" w:rsidP="00277424">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A2E421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BAA3603" w14:textId="77777777" w:rsidR="00277424" w:rsidRPr="00C97908" w:rsidRDefault="00277424" w:rsidP="00277424">
            <w:pPr>
              <w:jc w:val="center"/>
              <w:rPr>
                <w:sz w:val="16"/>
                <w:szCs w:val="16"/>
                <w:lang w:val="en-US"/>
              </w:rPr>
            </w:pPr>
            <w:r w:rsidRPr="00C97908">
              <w:rPr>
                <w:sz w:val="16"/>
                <w:szCs w:val="16"/>
                <w:lang w:val="en-US"/>
              </w:rPr>
              <w:t>0,021</w:t>
            </w:r>
          </w:p>
        </w:tc>
      </w:tr>
      <w:tr w:rsidR="00277424" w:rsidRPr="00B40365" w14:paraId="09AD457D"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D3BC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229FEC7" w14:textId="77777777" w:rsidR="00277424" w:rsidRPr="00B40365" w:rsidRDefault="00277424" w:rsidP="00277424">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502003D0" w14:textId="77777777" w:rsidR="00277424" w:rsidRPr="00C97908" w:rsidRDefault="00277424" w:rsidP="00277424">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773F3593"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F741A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7E9DE027" w14:textId="77777777" w:rsidR="00277424" w:rsidRPr="00C97908" w:rsidRDefault="00277424" w:rsidP="00277424">
            <w:pPr>
              <w:jc w:val="center"/>
              <w:rPr>
                <w:sz w:val="16"/>
                <w:szCs w:val="16"/>
                <w:lang w:val="en-US"/>
              </w:rPr>
            </w:pPr>
            <w:r w:rsidRPr="00C97908">
              <w:rPr>
                <w:sz w:val="16"/>
                <w:szCs w:val="16"/>
                <w:lang w:val="en-US"/>
              </w:rPr>
              <w:t>0,006</w:t>
            </w:r>
          </w:p>
        </w:tc>
      </w:tr>
      <w:tr w:rsidR="00277424" w:rsidRPr="009B70F2" w14:paraId="339F6136"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F6FB3" w14:textId="77777777" w:rsidR="00277424" w:rsidRPr="005E2CA0" w:rsidRDefault="00277424" w:rsidP="00277424">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1D7D1513" w14:textId="77777777" w:rsidR="00277424" w:rsidRPr="005E2CA0" w:rsidRDefault="00277424" w:rsidP="00277424">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14:paraId="629E34B8" w14:textId="77777777" w:rsidR="00277424" w:rsidRPr="005E2CA0" w:rsidRDefault="00277424" w:rsidP="00277424">
            <w:pPr>
              <w:rPr>
                <w:b/>
                <w:bCs/>
                <w:sz w:val="2"/>
                <w:szCs w:val="2"/>
                <w:lang w:val="en-US"/>
              </w:rPr>
            </w:pPr>
            <w:r w:rsidRPr="005E2CA0">
              <w:rPr>
                <w:b/>
                <w:bCs/>
                <w:sz w:val="22"/>
                <w:szCs w:val="22"/>
                <w:lang w:val="en-US"/>
              </w:rPr>
              <w:t>Imbracaminte de beton asfaltic deschis cu criblura BAD 22,4 leg. liant 50/70, executata la cald, in grosime de 6,0 cm, cu asternere manuala ( - grosime 8.0 cm, K=1.33)</w:t>
            </w:r>
          </w:p>
          <w:p w14:paraId="6A59673C" w14:textId="77777777" w:rsidR="00277424" w:rsidRPr="009B70F2" w:rsidRDefault="00277424" w:rsidP="00277424">
            <w:pPr>
              <w:rPr>
                <w:sz w:val="16"/>
                <w:szCs w:val="16"/>
                <w:lang w:val="en-US"/>
              </w:rPr>
            </w:pPr>
            <w:r w:rsidRPr="009B70F2">
              <w:rPr>
                <w:sz w:val="16"/>
                <w:szCs w:val="16"/>
                <w:lang w:val="en-US"/>
              </w:rPr>
              <w:t>Coeficient la manoperei=1,3300</w:t>
            </w:r>
          </w:p>
          <w:p w14:paraId="02DA5453" w14:textId="77777777" w:rsidR="00277424" w:rsidRPr="009B70F2" w:rsidRDefault="00277424" w:rsidP="00277424">
            <w:pPr>
              <w:rPr>
                <w:sz w:val="16"/>
                <w:szCs w:val="16"/>
                <w:lang w:val="en-US"/>
              </w:rPr>
            </w:pPr>
            <w:r w:rsidRPr="009B70F2">
              <w:rPr>
                <w:sz w:val="16"/>
                <w:szCs w:val="16"/>
                <w:lang w:val="en-US"/>
              </w:rPr>
              <w:t>Coeficient la pentru materiale=1,3300</w:t>
            </w:r>
          </w:p>
          <w:p w14:paraId="0CE19A5F" w14:textId="77777777" w:rsidR="00277424" w:rsidRPr="009B70F2" w:rsidRDefault="00277424" w:rsidP="00277424">
            <w:pPr>
              <w:rPr>
                <w:sz w:val="16"/>
                <w:szCs w:val="16"/>
                <w:lang w:val="en-US"/>
              </w:rPr>
            </w:pPr>
            <w:r w:rsidRPr="009B70F2">
              <w:rPr>
                <w:sz w:val="16"/>
                <w:szCs w:val="16"/>
                <w:lang w:val="en-US"/>
              </w:rPr>
              <w:t>Coeficient la utilajului=1,3300</w:t>
            </w:r>
          </w:p>
          <w:p w14:paraId="45EBD40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332E7A2"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ECF22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67122313" w14:textId="77777777" w:rsidR="00277424" w:rsidRPr="005E2CA0" w:rsidRDefault="00277424" w:rsidP="00277424">
            <w:pPr>
              <w:jc w:val="center"/>
              <w:rPr>
                <w:b/>
                <w:bCs/>
                <w:sz w:val="22"/>
                <w:szCs w:val="22"/>
                <w:lang w:val="en-US"/>
              </w:rPr>
            </w:pPr>
            <w:r w:rsidRPr="005E2CA0">
              <w:rPr>
                <w:b/>
                <w:bCs/>
                <w:sz w:val="22"/>
                <w:szCs w:val="22"/>
                <w:lang w:val="en-US"/>
              </w:rPr>
              <w:t>19,80</w:t>
            </w:r>
          </w:p>
          <w:p w14:paraId="3DD87222" w14:textId="77777777" w:rsidR="00277424" w:rsidRPr="009B70F2" w:rsidRDefault="00277424" w:rsidP="00277424">
            <w:pPr>
              <w:jc w:val="center"/>
              <w:rPr>
                <w:sz w:val="2"/>
                <w:szCs w:val="2"/>
                <w:lang w:val="en-US"/>
              </w:rPr>
            </w:pPr>
          </w:p>
        </w:tc>
      </w:tr>
      <w:tr w:rsidR="00277424" w:rsidRPr="00B40365" w14:paraId="369CF20E"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12CD0"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F00D306" w14:textId="77777777" w:rsidR="00277424" w:rsidRPr="00B40365" w:rsidRDefault="00277424" w:rsidP="00277424">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7DAC4E24" w14:textId="77777777" w:rsidR="00277424" w:rsidRPr="00C97908" w:rsidRDefault="00277424" w:rsidP="00277424">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563EA76C"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9CD4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933E31F" w14:textId="77777777" w:rsidR="00277424" w:rsidRPr="00C97908" w:rsidRDefault="00277424" w:rsidP="00277424">
            <w:pPr>
              <w:jc w:val="center"/>
              <w:rPr>
                <w:sz w:val="16"/>
                <w:szCs w:val="16"/>
                <w:lang w:val="en-US"/>
              </w:rPr>
            </w:pPr>
            <w:r w:rsidRPr="00C97908">
              <w:rPr>
                <w:sz w:val="16"/>
                <w:szCs w:val="16"/>
                <w:lang w:val="en-US"/>
              </w:rPr>
              <w:t>4,213</w:t>
            </w:r>
          </w:p>
        </w:tc>
      </w:tr>
      <w:tr w:rsidR="00277424" w:rsidRPr="00B40365" w14:paraId="2D0C8A1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EDC1A"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54EA330" w14:textId="77777777" w:rsidR="00277424" w:rsidRPr="00B40365" w:rsidRDefault="00277424" w:rsidP="00277424">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14:paraId="64D76F28" w14:textId="77777777" w:rsidR="00277424" w:rsidRPr="00C97908" w:rsidRDefault="00277424" w:rsidP="00277424">
            <w:pPr>
              <w:rPr>
                <w:sz w:val="16"/>
                <w:szCs w:val="16"/>
                <w:lang w:val="en-US"/>
              </w:rPr>
            </w:pPr>
            <w:r w:rsidRPr="00C97908">
              <w:rPr>
                <w:sz w:val="16"/>
                <w:szCs w:val="16"/>
                <w:lang w:val="en-US"/>
              </w:rPr>
              <w:t>Mixtura asfaltica preparata la cald cu agregate mari BAD22.4 leg 50/70 SM SR EN13108-1:2010</w:t>
            </w:r>
          </w:p>
        </w:tc>
        <w:tc>
          <w:tcPr>
            <w:tcW w:w="1021" w:type="dxa"/>
            <w:gridSpan w:val="3"/>
            <w:tcBorders>
              <w:top w:val="nil"/>
              <w:bottom w:val="single" w:sz="2" w:space="0" w:color="auto"/>
            </w:tcBorders>
            <w:vAlign w:val="center"/>
          </w:tcPr>
          <w:p w14:paraId="37D04226" w14:textId="77777777" w:rsidR="00277424" w:rsidRPr="00C97908" w:rsidRDefault="00277424" w:rsidP="00277424">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8685DE"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14:paraId="02CA7C3B" w14:textId="77777777" w:rsidR="00277424" w:rsidRPr="00C97908" w:rsidRDefault="00277424" w:rsidP="00277424">
            <w:pPr>
              <w:jc w:val="center"/>
              <w:rPr>
                <w:sz w:val="16"/>
                <w:szCs w:val="16"/>
                <w:lang w:val="en-US"/>
              </w:rPr>
            </w:pPr>
            <w:r w:rsidRPr="00C97908">
              <w:rPr>
                <w:sz w:val="16"/>
                <w:szCs w:val="16"/>
                <w:lang w:val="en-US"/>
              </w:rPr>
              <w:t>3,713</w:t>
            </w:r>
          </w:p>
        </w:tc>
      </w:tr>
      <w:tr w:rsidR="00277424" w:rsidRPr="00B40365" w14:paraId="6339EFAF"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AB06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BEF6A83" w14:textId="77777777" w:rsidR="00277424" w:rsidRPr="00B40365" w:rsidRDefault="00277424" w:rsidP="00277424">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2AD61BC7" w14:textId="77777777" w:rsidR="00277424" w:rsidRPr="00C97908" w:rsidRDefault="00277424" w:rsidP="00277424">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72F46241" w14:textId="77777777" w:rsidR="00277424" w:rsidRPr="00C97908" w:rsidRDefault="00277424" w:rsidP="00277424">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46A43F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BBE0105" w14:textId="77777777" w:rsidR="00277424" w:rsidRPr="00C97908" w:rsidRDefault="00277424" w:rsidP="00277424">
            <w:pPr>
              <w:jc w:val="center"/>
              <w:rPr>
                <w:sz w:val="16"/>
                <w:szCs w:val="16"/>
                <w:lang w:val="en-US"/>
              </w:rPr>
            </w:pPr>
            <w:r w:rsidRPr="00C97908">
              <w:rPr>
                <w:sz w:val="16"/>
                <w:szCs w:val="16"/>
                <w:lang w:val="en-US"/>
              </w:rPr>
              <w:t>0,079</w:t>
            </w:r>
          </w:p>
        </w:tc>
      </w:tr>
      <w:tr w:rsidR="00277424" w:rsidRPr="00B40365" w14:paraId="58204F3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D08B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934C6F3" w14:textId="77777777" w:rsidR="00277424" w:rsidRPr="00B40365" w:rsidRDefault="00277424" w:rsidP="00277424">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14:paraId="08C12A07" w14:textId="77777777" w:rsidR="00277424" w:rsidRPr="00C97908" w:rsidRDefault="00277424" w:rsidP="00277424">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14:paraId="75760889"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32603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3A2D05D" w14:textId="77777777" w:rsidR="00277424" w:rsidRPr="00C97908" w:rsidRDefault="00277424" w:rsidP="00277424">
            <w:pPr>
              <w:jc w:val="center"/>
              <w:rPr>
                <w:sz w:val="16"/>
                <w:szCs w:val="16"/>
                <w:lang w:val="en-US"/>
              </w:rPr>
            </w:pPr>
            <w:r w:rsidRPr="00C97908">
              <w:rPr>
                <w:sz w:val="16"/>
                <w:szCs w:val="16"/>
                <w:lang w:val="en-US"/>
              </w:rPr>
              <w:t>0,421</w:t>
            </w:r>
          </w:p>
        </w:tc>
      </w:tr>
      <w:tr w:rsidR="00277424" w:rsidRPr="00B40365" w14:paraId="3EBD0EC2"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B92C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78A8CB3" w14:textId="77777777" w:rsidR="00277424" w:rsidRPr="00B40365" w:rsidRDefault="00277424" w:rsidP="00277424">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69446F8A" w14:textId="77777777" w:rsidR="00277424" w:rsidRPr="00C97908" w:rsidRDefault="00277424" w:rsidP="00277424">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0177EA09"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5A1A2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14:paraId="4BA97367" w14:textId="77777777" w:rsidR="00277424" w:rsidRPr="00C97908" w:rsidRDefault="00277424" w:rsidP="00277424">
            <w:pPr>
              <w:jc w:val="center"/>
              <w:rPr>
                <w:sz w:val="16"/>
                <w:szCs w:val="16"/>
                <w:lang w:val="en-US"/>
              </w:rPr>
            </w:pPr>
            <w:r w:rsidRPr="00C97908">
              <w:rPr>
                <w:sz w:val="16"/>
                <w:szCs w:val="16"/>
                <w:lang w:val="en-US"/>
              </w:rPr>
              <w:t>0,437</w:t>
            </w:r>
          </w:p>
        </w:tc>
      </w:tr>
      <w:tr w:rsidR="00277424" w:rsidRPr="009B70F2" w14:paraId="24EF7E0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C083B" w14:textId="77777777" w:rsidR="00277424" w:rsidRPr="005E2CA0" w:rsidRDefault="00277424" w:rsidP="00277424">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7B04C4E1" w14:textId="77777777" w:rsidR="00277424" w:rsidRPr="005E2CA0" w:rsidRDefault="00277424" w:rsidP="00277424">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0101D8EA" w14:textId="77777777" w:rsidR="00277424" w:rsidRPr="005E2CA0" w:rsidRDefault="00277424" w:rsidP="00277424">
            <w:pPr>
              <w:rPr>
                <w:b/>
                <w:bCs/>
                <w:sz w:val="2"/>
                <w:szCs w:val="2"/>
                <w:lang w:val="en-US"/>
              </w:rPr>
            </w:pPr>
            <w:r w:rsidRPr="005E2CA0">
              <w:rPr>
                <w:b/>
                <w:bCs/>
                <w:sz w:val="22"/>
                <w:szCs w:val="22"/>
                <w:lang w:val="en-US"/>
              </w:rPr>
              <w:t>Imbracaminte de beton asfaltic cu agregate marunte BA16 rul 50/70 SM SR EN13108-5:2010, executata la cald, in groosime de 4,0 cm, cu asternere manuala ( - grosime 5.0 cm, K=1.25)</w:t>
            </w:r>
          </w:p>
          <w:p w14:paraId="3EEB2F26" w14:textId="77777777" w:rsidR="00277424" w:rsidRPr="009B70F2" w:rsidRDefault="00277424" w:rsidP="00277424">
            <w:pPr>
              <w:rPr>
                <w:sz w:val="16"/>
                <w:szCs w:val="16"/>
                <w:lang w:val="en-US"/>
              </w:rPr>
            </w:pPr>
            <w:r w:rsidRPr="009B70F2">
              <w:rPr>
                <w:sz w:val="16"/>
                <w:szCs w:val="16"/>
                <w:lang w:val="en-US"/>
              </w:rPr>
              <w:t>Coeficient la manoperei=1,2500</w:t>
            </w:r>
          </w:p>
          <w:p w14:paraId="5F7C89BD" w14:textId="77777777" w:rsidR="00277424" w:rsidRPr="009B70F2" w:rsidRDefault="00277424" w:rsidP="00277424">
            <w:pPr>
              <w:rPr>
                <w:sz w:val="16"/>
                <w:szCs w:val="16"/>
                <w:lang w:val="en-US"/>
              </w:rPr>
            </w:pPr>
            <w:r w:rsidRPr="009B70F2">
              <w:rPr>
                <w:sz w:val="16"/>
                <w:szCs w:val="16"/>
                <w:lang w:val="en-US"/>
              </w:rPr>
              <w:t>Coeficient la pentru materiale=1,2500</w:t>
            </w:r>
          </w:p>
          <w:p w14:paraId="47BD0129" w14:textId="77777777" w:rsidR="00277424" w:rsidRPr="009B70F2" w:rsidRDefault="00277424" w:rsidP="00277424">
            <w:pPr>
              <w:rPr>
                <w:sz w:val="16"/>
                <w:szCs w:val="16"/>
                <w:lang w:val="en-US"/>
              </w:rPr>
            </w:pPr>
            <w:r w:rsidRPr="009B70F2">
              <w:rPr>
                <w:sz w:val="16"/>
                <w:szCs w:val="16"/>
                <w:lang w:val="en-US"/>
              </w:rPr>
              <w:t>Coeficient la utilajului=1,2500</w:t>
            </w:r>
          </w:p>
          <w:p w14:paraId="38E25225"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5D761D85" w14:textId="77777777" w:rsidR="00277424" w:rsidRPr="005E2CA0" w:rsidRDefault="00277424" w:rsidP="00277424">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576D7B"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00FCC52" w14:textId="77777777" w:rsidR="00277424" w:rsidRPr="005E2CA0" w:rsidRDefault="00277424" w:rsidP="00277424">
            <w:pPr>
              <w:jc w:val="center"/>
              <w:rPr>
                <w:b/>
                <w:bCs/>
                <w:sz w:val="22"/>
                <w:szCs w:val="22"/>
                <w:lang w:val="en-US"/>
              </w:rPr>
            </w:pPr>
            <w:r w:rsidRPr="005E2CA0">
              <w:rPr>
                <w:b/>
                <w:bCs/>
                <w:sz w:val="22"/>
                <w:szCs w:val="22"/>
                <w:lang w:val="en-US"/>
              </w:rPr>
              <w:t>19,80</w:t>
            </w:r>
          </w:p>
          <w:p w14:paraId="491E27F3" w14:textId="77777777" w:rsidR="00277424" w:rsidRPr="009B70F2" w:rsidRDefault="00277424" w:rsidP="00277424">
            <w:pPr>
              <w:jc w:val="center"/>
              <w:rPr>
                <w:sz w:val="2"/>
                <w:szCs w:val="2"/>
                <w:lang w:val="en-US"/>
              </w:rPr>
            </w:pPr>
          </w:p>
        </w:tc>
      </w:tr>
      <w:tr w:rsidR="00277424" w:rsidRPr="00B40365" w14:paraId="7B0DF89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2A9D6"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0FA41AB" w14:textId="77777777" w:rsidR="00277424" w:rsidRPr="00B40365" w:rsidRDefault="00277424" w:rsidP="00277424">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2BB62F8A" w14:textId="77777777" w:rsidR="00277424" w:rsidRPr="00C97908" w:rsidRDefault="00277424" w:rsidP="00277424">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074A82A0"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81DE2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134A0EA" w14:textId="77777777" w:rsidR="00277424" w:rsidRPr="00C97908" w:rsidRDefault="00277424" w:rsidP="00277424">
            <w:pPr>
              <w:jc w:val="center"/>
              <w:rPr>
                <w:sz w:val="16"/>
                <w:szCs w:val="16"/>
                <w:lang w:val="en-US"/>
              </w:rPr>
            </w:pPr>
            <w:r w:rsidRPr="00C97908">
              <w:rPr>
                <w:sz w:val="16"/>
                <w:szCs w:val="16"/>
                <w:lang w:val="en-US"/>
              </w:rPr>
              <w:t>2,97</w:t>
            </w:r>
          </w:p>
        </w:tc>
      </w:tr>
      <w:tr w:rsidR="00277424" w:rsidRPr="00B40365" w14:paraId="7ACBBCC7"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5980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0BA75916" w14:textId="77777777" w:rsidR="00277424" w:rsidRPr="00B40365" w:rsidRDefault="00277424" w:rsidP="00277424">
            <w:pPr>
              <w:jc w:val="center"/>
              <w:rPr>
                <w:sz w:val="16"/>
                <w:szCs w:val="16"/>
                <w:lang w:val="en-US"/>
              </w:rPr>
            </w:pPr>
            <w:r w:rsidRPr="00B40365">
              <w:rPr>
                <w:sz w:val="16"/>
                <w:szCs w:val="16"/>
                <w:lang w:val="en-US"/>
              </w:rPr>
              <w:t>111100010001311</w:t>
            </w:r>
          </w:p>
        </w:tc>
        <w:tc>
          <w:tcPr>
            <w:tcW w:w="4366" w:type="dxa"/>
            <w:gridSpan w:val="4"/>
            <w:tcBorders>
              <w:top w:val="nil"/>
              <w:bottom w:val="single" w:sz="2" w:space="0" w:color="auto"/>
            </w:tcBorders>
            <w:vAlign w:val="center"/>
          </w:tcPr>
          <w:p w14:paraId="2E11481B" w14:textId="77777777" w:rsidR="00277424" w:rsidRPr="00C97908" w:rsidRDefault="00277424" w:rsidP="00277424">
            <w:pPr>
              <w:rPr>
                <w:sz w:val="16"/>
                <w:szCs w:val="16"/>
                <w:lang w:val="en-US"/>
              </w:rPr>
            </w:pPr>
            <w:r w:rsidRPr="00C97908">
              <w:rPr>
                <w:sz w:val="16"/>
                <w:szCs w:val="16"/>
                <w:lang w:val="en-US"/>
              </w:rPr>
              <w:t>Mixtura asfaltica preparata la cald cu agregate marunte BA16 rul 50/70 SM SR EN13108-5:2010</w:t>
            </w:r>
          </w:p>
        </w:tc>
        <w:tc>
          <w:tcPr>
            <w:tcW w:w="1021" w:type="dxa"/>
            <w:gridSpan w:val="3"/>
            <w:tcBorders>
              <w:top w:val="nil"/>
              <w:bottom w:val="single" w:sz="2" w:space="0" w:color="auto"/>
            </w:tcBorders>
            <w:vAlign w:val="center"/>
          </w:tcPr>
          <w:p w14:paraId="6808069A" w14:textId="77777777" w:rsidR="00277424" w:rsidRPr="00C97908" w:rsidRDefault="00277424" w:rsidP="00277424">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6F23723"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6539F07C" w14:textId="77777777" w:rsidR="00277424" w:rsidRPr="00C97908" w:rsidRDefault="00277424" w:rsidP="00277424">
            <w:pPr>
              <w:jc w:val="center"/>
              <w:rPr>
                <w:sz w:val="16"/>
                <w:szCs w:val="16"/>
                <w:lang w:val="en-US"/>
              </w:rPr>
            </w:pPr>
            <w:r w:rsidRPr="00C97908">
              <w:rPr>
                <w:sz w:val="16"/>
                <w:szCs w:val="16"/>
                <w:lang w:val="en-US"/>
              </w:rPr>
              <w:t>2,327</w:t>
            </w:r>
          </w:p>
        </w:tc>
      </w:tr>
      <w:tr w:rsidR="00277424" w:rsidRPr="00B40365" w14:paraId="5EEE31E6"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62888"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E1DEE8D" w14:textId="77777777" w:rsidR="00277424" w:rsidRPr="00B40365" w:rsidRDefault="00277424" w:rsidP="00277424">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0D558EE3" w14:textId="77777777" w:rsidR="00277424" w:rsidRPr="00C97908" w:rsidRDefault="00277424" w:rsidP="00277424">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26575117" w14:textId="77777777" w:rsidR="00277424" w:rsidRPr="00C97908" w:rsidRDefault="00277424" w:rsidP="00277424">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ECEA2C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8480B81" w14:textId="77777777" w:rsidR="00277424" w:rsidRPr="00C97908" w:rsidRDefault="00277424" w:rsidP="00277424">
            <w:pPr>
              <w:jc w:val="center"/>
              <w:rPr>
                <w:sz w:val="16"/>
                <w:szCs w:val="16"/>
                <w:lang w:val="en-US"/>
              </w:rPr>
            </w:pPr>
            <w:r w:rsidRPr="00C97908">
              <w:rPr>
                <w:sz w:val="16"/>
                <w:szCs w:val="16"/>
                <w:lang w:val="en-US"/>
              </w:rPr>
              <w:t>0,074</w:t>
            </w:r>
          </w:p>
        </w:tc>
      </w:tr>
      <w:tr w:rsidR="00277424" w:rsidRPr="00B40365" w14:paraId="46EF747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D1CD1"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3477D14" w14:textId="77777777" w:rsidR="00277424" w:rsidRPr="00B40365" w:rsidRDefault="00277424" w:rsidP="00277424">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18964B8C" w14:textId="77777777" w:rsidR="00277424" w:rsidRPr="00C97908" w:rsidRDefault="00277424" w:rsidP="00277424">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58DD0742" w14:textId="77777777" w:rsidR="00277424" w:rsidRPr="00C97908" w:rsidRDefault="00277424" w:rsidP="00277424">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6C612B"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02D88192" w14:textId="77777777" w:rsidR="00277424" w:rsidRPr="00C97908" w:rsidRDefault="00277424" w:rsidP="00277424">
            <w:pPr>
              <w:jc w:val="center"/>
              <w:rPr>
                <w:sz w:val="16"/>
                <w:szCs w:val="16"/>
                <w:lang w:val="en-US"/>
              </w:rPr>
            </w:pPr>
            <w:r w:rsidRPr="00C97908">
              <w:rPr>
                <w:sz w:val="16"/>
                <w:szCs w:val="16"/>
                <w:lang w:val="en-US"/>
              </w:rPr>
              <w:t>0,272</w:t>
            </w:r>
          </w:p>
        </w:tc>
      </w:tr>
      <w:tr w:rsidR="00277424" w:rsidRPr="00B40365" w14:paraId="3E4584D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2C195"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0D95A40" w14:textId="77777777" w:rsidR="00277424" w:rsidRPr="00B40365" w:rsidRDefault="00277424" w:rsidP="00277424">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D684376" w14:textId="77777777" w:rsidR="00277424" w:rsidRPr="00C97908" w:rsidRDefault="00277424" w:rsidP="00277424">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73F0C328" w14:textId="77777777" w:rsidR="00277424" w:rsidRPr="00C97908" w:rsidRDefault="00277424" w:rsidP="00277424">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7BC5B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055C3AB9" w14:textId="77777777" w:rsidR="00277424" w:rsidRPr="00C97908" w:rsidRDefault="00277424" w:rsidP="00277424">
            <w:pPr>
              <w:jc w:val="center"/>
              <w:rPr>
                <w:sz w:val="16"/>
                <w:szCs w:val="16"/>
                <w:lang w:val="en-US"/>
              </w:rPr>
            </w:pPr>
            <w:r w:rsidRPr="00C97908">
              <w:rPr>
                <w:sz w:val="16"/>
                <w:szCs w:val="16"/>
                <w:lang w:val="en-US"/>
              </w:rPr>
              <w:t>0,282</w:t>
            </w:r>
          </w:p>
        </w:tc>
      </w:tr>
      <w:tr w:rsidR="00277424" w:rsidRPr="003E2692" w14:paraId="5140F674"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0586A5"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4B0B224F"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05301DA6"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21EE20D4"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476E2F58"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691B2400" w14:textId="77777777" w:rsidR="00277424" w:rsidRPr="003E2692" w:rsidRDefault="00277424" w:rsidP="00277424">
            <w:pPr>
              <w:rPr>
                <w:sz w:val="2"/>
                <w:szCs w:val="2"/>
                <w:lang w:val="en-US"/>
              </w:rPr>
            </w:pPr>
          </w:p>
        </w:tc>
      </w:tr>
      <w:tr w:rsidR="00277424" w:rsidRPr="00B449C4" w14:paraId="2033B734"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3BB3E8"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4171971C"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3DBEE01E"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A8BBA8"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A34174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0B6E4402" w14:textId="77777777" w:rsidR="00277424" w:rsidRPr="00B449C4" w:rsidRDefault="00277424" w:rsidP="00277424">
            <w:pPr>
              <w:rPr>
                <w:sz w:val="22"/>
                <w:szCs w:val="22"/>
                <w:lang w:val="en-US"/>
              </w:rPr>
            </w:pPr>
          </w:p>
        </w:tc>
      </w:tr>
      <w:tr w:rsidR="00277424" w:rsidRPr="00B40365" w14:paraId="132BB72B"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07FB63"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7C43F953"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56C0E8CD"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Restabilirea trotuar din asfalt b= 1100 mm</w:t>
            </w:r>
          </w:p>
        </w:tc>
        <w:tc>
          <w:tcPr>
            <w:tcW w:w="3621" w:type="dxa"/>
            <w:gridSpan w:val="8"/>
            <w:tcBorders>
              <w:bottom w:val="single" w:sz="4" w:space="0" w:color="auto"/>
              <w:right w:val="single" w:sz="4" w:space="0" w:color="auto"/>
            </w:tcBorders>
          </w:tcPr>
          <w:p w14:paraId="41AFDFDB" w14:textId="77777777" w:rsidR="00277424" w:rsidRPr="00B40365" w:rsidRDefault="00277424" w:rsidP="00277424">
            <w:pPr>
              <w:rPr>
                <w:sz w:val="22"/>
                <w:szCs w:val="22"/>
                <w:lang w:val="en-US"/>
              </w:rPr>
            </w:pPr>
          </w:p>
        </w:tc>
      </w:tr>
      <w:tr w:rsidR="00277424" w:rsidRPr="003E2692" w14:paraId="3E83DDA6"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1EA199"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252A2E2B"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5E39FB51"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716B2824"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36EFE57D"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2C43C25B" w14:textId="77777777" w:rsidR="00277424" w:rsidRPr="003E2692" w:rsidRDefault="00277424" w:rsidP="00277424">
            <w:pPr>
              <w:rPr>
                <w:sz w:val="2"/>
                <w:szCs w:val="2"/>
                <w:lang w:val="en-US"/>
              </w:rPr>
            </w:pPr>
          </w:p>
        </w:tc>
      </w:tr>
      <w:tr w:rsidR="00277424" w:rsidRPr="00B449C4" w14:paraId="2D51C530"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DAF2CF"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61A1D04E"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7C129C3"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6BE71E"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E8E5C78"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067E10A9" w14:textId="77777777" w:rsidR="00277424" w:rsidRPr="00B449C4" w:rsidRDefault="00277424" w:rsidP="00277424">
            <w:pPr>
              <w:rPr>
                <w:sz w:val="22"/>
                <w:szCs w:val="22"/>
                <w:lang w:val="en-US"/>
              </w:rPr>
            </w:pPr>
          </w:p>
        </w:tc>
      </w:tr>
      <w:tr w:rsidR="00277424" w:rsidRPr="00B40365" w14:paraId="5837F788"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069935"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593046C4"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2C17B61B"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14:paraId="24B1E8AD" w14:textId="77777777" w:rsidR="00277424" w:rsidRPr="00B40365" w:rsidRDefault="00277424" w:rsidP="00277424">
            <w:pPr>
              <w:rPr>
                <w:sz w:val="22"/>
                <w:szCs w:val="22"/>
                <w:lang w:val="en-US"/>
              </w:rPr>
            </w:pPr>
          </w:p>
        </w:tc>
      </w:tr>
      <w:tr w:rsidR="00277424" w:rsidRPr="003E2692" w14:paraId="5125F89B"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200F91"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470234D9"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3AB23662"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61DD275D"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7C3C0BD9"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269F87B5" w14:textId="77777777" w:rsidR="00277424" w:rsidRPr="003E2692" w:rsidRDefault="00277424" w:rsidP="00277424">
            <w:pPr>
              <w:rPr>
                <w:sz w:val="2"/>
                <w:szCs w:val="2"/>
                <w:lang w:val="en-US"/>
              </w:rPr>
            </w:pPr>
          </w:p>
        </w:tc>
      </w:tr>
      <w:tr w:rsidR="00277424" w:rsidRPr="00B449C4" w14:paraId="65F3CC11"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BF2195"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77831B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917F220"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B09BC1"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05404C4"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1247C240" w14:textId="77777777" w:rsidR="00277424" w:rsidRPr="00B449C4" w:rsidRDefault="00277424" w:rsidP="00277424">
            <w:pPr>
              <w:rPr>
                <w:sz w:val="22"/>
                <w:szCs w:val="22"/>
                <w:lang w:val="en-US"/>
              </w:rPr>
            </w:pPr>
          </w:p>
        </w:tc>
      </w:tr>
      <w:tr w:rsidR="00277424" w:rsidRPr="00B449C4" w14:paraId="5A3D899B"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E89891"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7A31DE32"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6626171A" w14:textId="77777777" w:rsidR="00277424" w:rsidRPr="000E0709" w:rsidRDefault="00277424" w:rsidP="00277424">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5E5132DC"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C1909C5"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1798C155" w14:textId="77777777" w:rsidR="00277424" w:rsidRPr="00B449C4" w:rsidRDefault="00277424" w:rsidP="00277424">
            <w:pPr>
              <w:rPr>
                <w:sz w:val="22"/>
                <w:szCs w:val="22"/>
                <w:lang w:val="en-US"/>
              </w:rPr>
            </w:pPr>
          </w:p>
        </w:tc>
      </w:tr>
      <w:tr w:rsidR="00277424" w:rsidRPr="00B449C4" w14:paraId="570C14B7"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D4F433"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55A909CA"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50E96C3D" w14:textId="77777777" w:rsidR="00277424" w:rsidRPr="000E0709" w:rsidRDefault="00277424" w:rsidP="00277424">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25EA428B"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270794EE"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8E93E68" w14:textId="77777777" w:rsidR="00277424" w:rsidRPr="00B449C4" w:rsidRDefault="00277424" w:rsidP="00277424">
            <w:pPr>
              <w:rPr>
                <w:sz w:val="22"/>
                <w:szCs w:val="22"/>
                <w:lang w:val="en-US"/>
              </w:rPr>
            </w:pPr>
          </w:p>
        </w:tc>
      </w:tr>
      <w:tr w:rsidR="00277424" w:rsidRPr="00B449C4" w14:paraId="23A0B78A"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8390C4"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2355725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201043DB" w14:textId="77777777" w:rsidR="00277424" w:rsidRPr="000E0709" w:rsidRDefault="00277424" w:rsidP="00277424">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2B07F0A4"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AA79360"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39CDB4E0" w14:textId="77777777" w:rsidR="00277424" w:rsidRPr="00B449C4" w:rsidRDefault="00277424" w:rsidP="00277424">
            <w:pPr>
              <w:rPr>
                <w:sz w:val="22"/>
                <w:szCs w:val="22"/>
                <w:lang w:val="en-US"/>
              </w:rPr>
            </w:pPr>
          </w:p>
        </w:tc>
      </w:tr>
      <w:tr w:rsidR="00277424" w:rsidRPr="00B449C4" w14:paraId="17801C1C"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ADEB84"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631249C"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6563F99"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D2C2FF"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18F988F"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5CDCA3AD" w14:textId="77777777" w:rsidR="00277424" w:rsidRPr="00B449C4" w:rsidRDefault="00277424" w:rsidP="00277424">
            <w:pPr>
              <w:rPr>
                <w:sz w:val="22"/>
                <w:szCs w:val="22"/>
                <w:lang w:val="en-US"/>
              </w:rPr>
            </w:pPr>
          </w:p>
        </w:tc>
      </w:tr>
      <w:tr w:rsidR="00277424" w:rsidRPr="00B449C4" w14:paraId="59958B9F"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C3261B"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61999BAB"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5CF5E25C" w14:textId="77777777" w:rsidR="00277424" w:rsidRPr="000E0709" w:rsidRDefault="00277424" w:rsidP="00277424">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5FF9CB32"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CF52CF6"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34CA8D25" w14:textId="77777777" w:rsidR="00277424" w:rsidRPr="00B449C4" w:rsidRDefault="00277424" w:rsidP="00277424">
            <w:pPr>
              <w:rPr>
                <w:sz w:val="22"/>
                <w:szCs w:val="22"/>
                <w:lang w:val="en-US"/>
              </w:rPr>
            </w:pPr>
          </w:p>
        </w:tc>
      </w:tr>
      <w:tr w:rsidR="00277424" w:rsidRPr="00B449C4" w14:paraId="08CF2F77"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1A4207"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5F63FCA1"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9DF9085"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0B8049A"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1E9549F6"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04316D1" w14:textId="77777777" w:rsidR="00277424" w:rsidRPr="00B449C4" w:rsidRDefault="00277424" w:rsidP="00277424">
            <w:pPr>
              <w:rPr>
                <w:sz w:val="22"/>
                <w:szCs w:val="22"/>
                <w:lang w:val="en-US"/>
              </w:rPr>
            </w:pPr>
          </w:p>
        </w:tc>
      </w:tr>
      <w:tr w:rsidR="00277424" w:rsidRPr="00B449C4" w14:paraId="7DBFD687"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5C8C0D"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6C757B74"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20DFBD6" w14:textId="77777777" w:rsidR="00277424" w:rsidRPr="000E0709" w:rsidRDefault="00277424" w:rsidP="00277424">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D8333C2"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4D656C6C"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6FD47FF" w14:textId="77777777" w:rsidR="00277424" w:rsidRPr="00B449C4" w:rsidRDefault="00277424" w:rsidP="00277424">
            <w:pPr>
              <w:rPr>
                <w:sz w:val="22"/>
                <w:szCs w:val="22"/>
                <w:lang w:val="en-US"/>
              </w:rPr>
            </w:pPr>
          </w:p>
        </w:tc>
      </w:tr>
      <w:tr w:rsidR="00277424" w:rsidRPr="00B40365" w14:paraId="29B67D34"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95F187"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6A5FA4E0"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72452799" w14:textId="77777777" w:rsidR="00277424" w:rsidRPr="00B40365" w:rsidRDefault="00277424" w:rsidP="00277424">
            <w:pPr>
              <w:rPr>
                <w:sz w:val="22"/>
                <w:szCs w:val="22"/>
                <w:lang w:val="en-US"/>
              </w:rPr>
            </w:pPr>
            <w:r w:rsidRPr="00B40365">
              <w:rPr>
                <w:b/>
                <w:bCs/>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620D0CF2" w14:textId="77777777" w:rsidR="00277424" w:rsidRPr="00B40365" w:rsidRDefault="00277424" w:rsidP="00277424">
            <w:pPr>
              <w:rPr>
                <w:sz w:val="22"/>
                <w:szCs w:val="22"/>
                <w:lang w:val="en-US"/>
              </w:rPr>
            </w:pPr>
          </w:p>
        </w:tc>
      </w:tr>
      <w:tr w:rsidR="00277424" w:rsidRPr="009B70F2" w14:paraId="33A5CDB3" w14:textId="77777777" w:rsidTr="00277424">
        <w:tblPrEx>
          <w:tblCellMar>
            <w:left w:w="107" w:type="dxa"/>
            <w:right w:w="107" w:type="dxa"/>
          </w:tblCellMar>
        </w:tblPrEx>
        <w:tc>
          <w:tcPr>
            <w:tcW w:w="10495" w:type="dxa"/>
            <w:gridSpan w:val="19"/>
          </w:tcPr>
          <w:p w14:paraId="58EDECD6" w14:textId="77777777" w:rsidR="00277424" w:rsidRPr="009B70F2" w:rsidRDefault="00277424" w:rsidP="00277424">
            <w:pPr>
              <w:rPr>
                <w:b/>
                <w:bCs/>
                <w:sz w:val="22"/>
                <w:szCs w:val="22"/>
                <w:lang w:val="en-US"/>
              </w:rPr>
            </w:pPr>
            <w:r w:rsidRPr="009B70F2">
              <w:rPr>
                <w:b/>
                <w:bCs/>
                <w:sz w:val="22"/>
                <w:szCs w:val="22"/>
                <w:lang w:val="en-US"/>
              </w:rPr>
              <w:t xml:space="preserve">2. Lucrari de montare </w:t>
            </w:r>
          </w:p>
          <w:p w14:paraId="3AA3A961" w14:textId="77777777" w:rsidR="00277424" w:rsidRPr="00B12F65" w:rsidRDefault="00277424" w:rsidP="00277424">
            <w:pPr>
              <w:rPr>
                <w:sz w:val="2"/>
                <w:szCs w:val="2"/>
                <w:lang w:val="en-US"/>
              </w:rPr>
            </w:pPr>
          </w:p>
        </w:tc>
      </w:tr>
      <w:tr w:rsidR="00277424" w:rsidRPr="009B70F2" w14:paraId="2C914333" w14:textId="77777777" w:rsidTr="00277424">
        <w:tblPrEx>
          <w:tblCellMar>
            <w:left w:w="107" w:type="dxa"/>
            <w:right w:w="107" w:type="dxa"/>
          </w:tblCellMar>
        </w:tblPrEx>
        <w:tc>
          <w:tcPr>
            <w:tcW w:w="10495" w:type="dxa"/>
            <w:gridSpan w:val="19"/>
          </w:tcPr>
          <w:p w14:paraId="7AD10F3C" w14:textId="77777777" w:rsidR="00277424" w:rsidRPr="009B70F2" w:rsidRDefault="00277424" w:rsidP="00277424">
            <w:pPr>
              <w:rPr>
                <w:b/>
                <w:bCs/>
                <w:sz w:val="22"/>
                <w:szCs w:val="22"/>
                <w:lang w:val="en-US"/>
              </w:rPr>
            </w:pPr>
            <w:r w:rsidRPr="009B70F2">
              <w:rPr>
                <w:b/>
                <w:bCs/>
                <w:sz w:val="22"/>
                <w:szCs w:val="22"/>
                <w:lang w:val="en-US"/>
              </w:rPr>
              <w:t>2.1. Retea apeduct A1</w:t>
            </w:r>
          </w:p>
          <w:p w14:paraId="41426E60" w14:textId="77777777" w:rsidR="00277424" w:rsidRPr="00B12F65" w:rsidRDefault="00277424" w:rsidP="00277424">
            <w:pPr>
              <w:rPr>
                <w:sz w:val="2"/>
                <w:szCs w:val="2"/>
                <w:lang w:val="en-US"/>
              </w:rPr>
            </w:pPr>
          </w:p>
        </w:tc>
      </w:tr>
      <w:tr w:rsidR="00277424" w:rsidRPr="009B70F2" w14:paraId="74BFD8D7"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CBCBB3" w14:textId="77777777" w:rsidR="00277424" w:rsidRPr="005E2CA0" w:rsidRDefault="00277424" w:rsidP="00277424">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34527981" w14:textId="77777777" w:rsidR="00277424" w:rsidRPr="005E2CA0" w:rsidRDefault="00277424" w:rsidP="00277424">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14:paraId="5B0C1DC8" w14:textId="77777777" w:rsidR="00277424" w:rsidRPr="005E2CA0" w:rsidRDefault="00277424" w:rsidP="00277424">
            <w:pPr>
              <w:rPr>
                <w:b/>
                <w:bCs/>
                <w:sz w:val="2"/>
                <w:szCs w:val="2"/>
                <w:lang w:val="en-US"/>
              </w:rPr>
            </w:pPr>
            <w:r w:rsidRPr="005E2CA0">
              <w:rPr>
                <w:b/>
                <w:bCs/>
                <w:sz w:val="22"/>
                <w:szCs w:val="22"/>
                <w:lang w:val="en-US"/>
              </w:rPr>
              <w:t>Imbinarea cu flanse a Filtru impuritati din fonta cu flanse DN50</w:t>
            </w:r>
          </w:p>
          <w:p w14:paraId="7ADF6C47"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6849CBD6"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1DCE3F"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7C7E2A3D" w14:textId="77777777" w:rsidR="00277424" w:rsidRPr="005E2CA0" w:rsidRDefault="00277424" w:rsidP="00277424">
            <w:pPr>
              <w:jc w:val="center"/>
              <w:rPr>
                <w:b/>
                <w:bCs/>
                <w:sz w:val="22"/>
                <w:szCs w:val="22"/>
                <w:lang w:val="en-US"/>
              </w:rPr>
            </w:pPr>
            <w:r w:rsidRPr="005E2CA0">
              <w:rPr>
                <w:b/>
                <w:bCs/>
                <w:sz w:val="22"/>
                <w:szCs w:val="22"/>
                <w:lang w:val="en-US"/>
              </w:rPr>
              <w:t>1,00</w:t>
            </w:r>
          </w:p>
          <w:p w14:paraId="0F2760F9" w14:textId="77777777" w:rsidR="00277424" w:rsidRPr="009B70F2" w:rsidRDefault="00277424" w:rsidP="00277424">
            <w:pPr>
              <w:jc w:val="center"/>
              <w:rPr>
                <w:sz w:val="2"/>
                <w:szCs w:val="2"/>
                <w:lang w:val="en-US"/>
              </w:rPr>
            </w:pPr>
          </w:p>
        </w:tc>
      </w:tr>
      <w:tr w:rsidR="00277424" w:rsidRPr="00B40365" w14:paraId="15E20594"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EACA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561BEDC"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31E3C913"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0AA5BEDD"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97D96A"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437C62AB" w14:textId="77777777" w:rsidR="00277424" w:rsidRPr="00C97908" w:rsidRDefault="00277424" w:rsidP="00277424">
            <w:pPr>
              <w:jc w:val="center"/>
              <w:rPr>
                <w:sz w:val="16"/>
                <w:szCs w:val="16"/>
                <w:lang w:val="en-US"/>
              </w:rPr>
            </w:pPr>
            <w:r w:rsidRPr="00C97908">
              <w:rPr>
                <w:sz w:val="16"/>
                <w:szCs w:val="16"/>
                <w:lang w:val="en-US"/>
              </w:rPr>
              <w:t>0,89</w:t>
            </w:r>
          </w:p>
        </w:tc>
      </w:tr>
      <w:tr w:rsidR="00277424" w:rsidRPr="00B40365" w14:paraId="7EE3095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CAEDF"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ACD6C03"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65B5A879"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050D0DB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D2E9B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65CBD9E" w14:textId="77777777" w:rsidR="00277424" w:rsidRPr="00C97908" w:rsidRDefault="00277424" w:rsidP="00277424">
            <w:pPr>
              <w:jc w:val="center"/>
              <w:rPr>
                <w:sz w:val="16"/>
                <w:szCs w:val="16"/>
                <w:lang w:val="en-US"/>
              </w:rPr>
            </w:pPr>
            <w:r w:rsidRPr="00C97908">
              <w:rPr>
                <w:sz w:val="16"/>
                <w:szCs w:val="16"/>
                <w:lang w:val="en-US"/>
              </w:rPr>
              <w:t>1,01</w:t>
            </w:r>
          </w:p>
        </w:tc>
      </w:tr>
      <w:tr w:rsidR="00277424" w:rsidRPr="00B40365" w14:paraId="5D94A539"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A88F3"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E94C897" w14:textId="77777777" w:rsidR="00277424" w:rsidRPr="00B40365" w:rsidRDefault="00277424" w:rsidP="00277424">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14:paraId="3CE01B6D" w14:textId="77777777" w:rsidR="00277424" w:rsidRPr="00C97908" w:rsidRDefault="00277424" w:rsidP="00277424">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14:paraId="7C8904E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8D153D"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52749568" w14:textId="77777777" w:rsidR="00277424" w:rsidRPr="00C97908" w:rsidRDefault="00277424" w:rsidP="00277424">
            <w:pPr>
              <w:jc w:val="center"/>
              <w:rPr>
                <w:sz w:val="16"/>
                <w:szCs w:val="16"/>
                <w:lang w:val="en-US"/>
              </w:rPr>
            </w:pPr>
            <w:r w:rsidRPr="00C97908">
              <w:rPr>
                <w:sz w:val="16"/>
                <w:szCs w:val="16"/>
                <w:lang w:val="en-US"/>
              </w:rPr>
              <w:t>8,00</w:t>
            </w:r>
          </w:p>
        </w:tc>
      </w:tr>
      <w:tr w:rsidR="00277424" w:rsidRPr="009B70F2" w14:paraId="7EC026C9"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9371DF" w14:textId="77777777" w:rsidR="00277424" w:rsidRPr="005E2CA0" w:rsidRDefault="00277424" w:rsidP="00277424">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75843CA5" w14:textId="77777777" w:rsidR="00277424" w:rsidRPr="005E2CA0" w:rsidRDefault="00277424" w:rsidP="00277424">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14:paraId="6D176E77" w14:textId="77777777" w:rsidR="00277424" w:rsidRPr="005E2CA0" w:rsidRDefault="00277424" w:rsidP="00277424">
            <w:pPr>
              <w:rPr>
                <w:b/>
                <w:bCs/>
                <w:sz w:val="2"/>
                <w:szCs w:val="2"/>
                <w:lang w:val="en-US"/>
              </w:rPr>
            </w:pPr>
            <w:r w:rsidRPr="005E2CA0">
              <w:rPr>
                <w:b/>
                <w:bCs/>
                <w:sz w:val="22"/>
                <w:szCs w:val="22"/>
                <w:lang w:val="en-US"/>
              </w:rPr>
              <w:t>Imbinarea cu flanse a Contor combinat cu flanse DN50 x DN15</w:t>
            </w:r>
          </w:p>
          <w:p w14:paraId="36F5B40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B095B6D"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050C04"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9AA9765" w14:textId="77777777" w:rsidR="00277424" w:rsidRPr="005E2CA0" w:rsidRDefault="00277424" w:rsidP="00277424">
            <w:pPr>
              <w:jc w:val="center"/>
              <w:rPr>
                <w:b/>
                <w:bCs/>
                <w:sz w:val="22"/>
                <w:szCs w:val="22"/>
                <w:lang w:val="en-US"/>
              </w:rPr>
            </w:pPr>
            <w:r w:rsidRPr="005E2CA0">
              <w:rPr>
                <w:b/>
                <w:bCs/>
                <w:sz w:val="22"/>
                <w:szCs w:val="22"/>
                <w:lang w:val="en-US"/>
              </w:rPr>
              <w:t>1,00</w:t>
            </w:r>
          </w:p>
          <w:p w14:paraId="607EE265" w14:textId="77777777" w:rsidR="00277424" w:rsidRPr="009B70F2" w:rsidRDefault="00277424" w:rsidP="00277424">
            <w:pPr>
              <w:jc w:val="center"/>
              <w:rPr>
                <w:sz w:val="2"/>
                <w:szCs w:val="2"/>
                <w:lang w:val="en-US"/>
              </w:rPr>
            </w:pPr>
          </w:p>
        </w:tc>
      </w:tr>
      <w:tr w:rsidR="00277424" w:rsidRPr="00B40365" w14:paraId="7B55D5C8"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CF504"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C706802" w14:textId="77777777" w:rsidR="00277424" w:rsidRPr="00B40365" w:rsidRDefault="00277424" w:rsidP="00277424">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F52C821" w14:textId="77777777" w:rsidR="00277424" w:rsidRPr="00C97908" w:rsidRDefault="00277424" w:rsidP="00277424">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45D464B1"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27B7D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0EC3746B" w14:textId="77777777" w:rsidR="00277424" w:rsidRPr="00C97908" w:rsidRDefault="00277424" w:rsidP="00277424">
            <w:pPr>
              <w:jc w:val="center"/>
              <w:rPr>
                <w:sz w:val="16"/>
                <w:szCs w:val="16"/>
                <w:lang w:val="en-US"/>
              </w:rPr>
            </w:pPr>
            <w:r w:rsidRPr="00C97908">
              <w:rPr>
                <w:sz w:val="16"/>
                <w:szCs w:val="16"/>
                <w:lang w:val="en-US"/>
              </w:rPr>
              <w:t>0,89</w:t>
            </w:r>
          </w:p>
        </w:tc>
      </w:tr>
      <w:tr w:rsidR="00277424" w:rsidRPr="00B40365" w14:paraId="10F94BE5"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7489C"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77A94463" w14:textId="77777777" w:rsidR="00277424" w:rsidRPr="00B40365" w:rsidRDefault="00277424" w:rsidP="00277424">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14:paraId="33B18140" w14:textId="77777777" w:rsidR="00277424" w:rsidRPr="00C97908" w:rsidRDefault="00277424" w:rsidP="00277424">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14:paraId="3BB854AF"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958EA6"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98E3E4F" w14:textId="77777777" w:rsidR="00277424" w:rsidRPr="00C97908" w:rsidRDefault="00277424" w:rsidP="00277424">
            <w:pPr>
              <w:jc w:val="center"/>
              <w:rPr>
                <w:sz w:val="16"/>
                <w:szCs w:val="16"/>
                <w:lang w:val="en-US"/>
              </w:rPr>
            </w:pPr>
            <w:r w:rsidRPr="00C97908">
              <w:rPr>
                <w:sz w:val="16"/>
                <w:szCs w:val="16"/>
                <w:lang w:val="en-US"/>
              </w:rPr>
              <w:t>1,01</w:t>
            </w:r>
          </w:p>
        </w:tc>
      </w:tr>
      <w:tr w:rsidR="00277424" w:rsidRPr="00B40365" w14:paraId="15A9BFD0"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158F2"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4E1E2410" w14:textId="77777777" w:rsidR="00277424" w:rsidRPr="00B40365" w:rsidRDefault="00277424" w:rsidP="00277424">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14:paraId="755A6615" w14:textId="77777777" w:rsidR="00277424" w:rsidRPr="00C97908" w:rsidRDefault="00277424" w:rsidP="00277424">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14:paraId="280B1F87"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C54719"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44567BF" w14:textId="77777777" w:rsidR="00277424" w:rsidRPr="00C97908" w:rsidRDefault="00277424" w:rsidP="00277424">
            <w:pPr>
              <w:jc w:val="center"/>
              <w:rPr>
                <w:sz w:val="16"/>
                <w:szCs w:val="16"/>
                <w:lang w:val="en-US"/>
              </w:rPr>
            </w:pPr>
            <w:r w:rsidRPr="00C97908">
              <w:rPr>
                <w:sz w:val="16"/>
                <w:szCs w:val="16"/>
                <w:lang w:val="en-US"/>
              </w:rPr>
              <w:t>4,00</w:t>
            </w:r>
          </w:p>
        </w:tc>
      </w:tr>
      <w:tr w:rsidR="00277424" w:rsidRPr="003E2692" w14:paraId="758B8388"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305599"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5550898D"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0DB9BE31"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29C21AB8"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1687D22C"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7396A6D7" w14:textId="77777777" w:rsidR="00277424" w:rsidRPr="003E2692" w:rsidRDefault="00277424" w:rsidP="00277424">
            <w:pPr>
              <w:rPr>
                <w:sz w:val="2"/>
                <w:szCs w:val="2"/>
                <w:lang w:val="en-US"/>
              </w:rPr>
            </w:pPr>
          </w:p>
        </w:tc>
      </w:tr>
      <w:tr w:rsidR="00277424" w:rsidRPr="00B449C4" w14:paraId="357F623E"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41FB4F"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7252C5C3"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6C79AF4A"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346A7FD"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18A7635D"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89BA114" w14:textId="77777777" w:rsidR="00277424" w:rsidRPr="00B449C4" w:rsidRDefault="00277424" w:rsidP="00277424">
            <w:pPr>
              <w:rPr>
                <w:sz w:val="22"/>
                <w:szCs w:val="22"/>
                <w:lang w:val="en-US"/>
              </w:rPr>
            </w:pPr>
          </w:p>
        </w:tc>
      </w:tr>
      <w:tr w:rsidR="00277424" w:rsidRPr="00B40365" w14:paraId="07D140BD"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E8C687"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6715195C"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2F7AC30D"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14:paraId="1399A164" w14:textId="77777777" w:rsidR="00277424" w:rsidRPr="00B40365" w:rsidRDefault="00277424" w:rsidP="00277424">
            <w:pPr>
              <w:rPr>
                <w:sz w:val="22"/>
                <w:szCs w:val="22"/>
                <w:lang w:val="en-US"/>
              </w:rPr>
            </w:pPr>
          </w:p>
        </w:tc>
      </w:tr>
      <w:tr w:rsidR="00277424" w:rsidRPr="009B70F2" w14:paraId="6B59618F" w14:textId="77777777" w:rsidTr="00277424">
        <w:tblPrEx>
          <w:tblCellMar>
            <w:left w:w="107" w:type="dxa"/>
            <w:right w:w="107" w:type="dxa"/>
          </w:tblCellMar>
        </w:tblPrEx>
        <w:tc>
          <w:tcPr>
            <w:tcW w:w="10495" w:type="dxa"/>
            <w:gridSpan w:val="19"/>
          </w:tcPr>
          <w:p w14:paraId="01AD4A1C" w14:textId="77777777" w:rsidR="00277424" w:rsidRPr="009B70F2" w:rsidRDefault="00277424" w:rsidP="00277424">
            <w:pPr>
              <w:rPr>
                <w:b/>
                <w:bCs/>
                <w:sz w:val="22"/>
                <w:szCs w:val="22"/>
                <w:lang w:val="en-US"/>
              </w:rPr>
            </w:pPr>
            <w:r w:rsidRPr="009B70F2">
              <w:rPr>
                <w:b/>
                <w:bCs/>
                <w:sz w:val="22"/>
                <w:szCs w:val="22"/>
                <w:lang w:val="en-US"/>
              </w:rPr>
              <w:t>2.2. Retea canalizare C1, C3</w:t>
            </w:r>
          </w:p>
          <w:p w14:paraId="7000D788" w14:textId="77777777" w:rsidR="00277424" w:rsidRPr="00B12F65" w:rsidRDefault="00277424" w:rsidP="00277424">
            <w:pPr>
              <w:rPr>
                <w:sz w:val="2"/>
                <w:szCs w:val="2"/>
                <w:lang w:val="en-US"/>
              </w:rPr>
            </w:pPr>
          </w:p>
        </w:tc>
      </w:tr>
      <w:tr w:rsidR="00277424" w:rsidRPr="009B70F2" w14:paraId="4BA5DFD4"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0A41B" w14:textId="77777777" w:rsidR="00277424" w:rsidRPr="005E2CA0" w:rsidRDefault="00277424" w:rsidP="00277424">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36A49512" w14:textId="77777777" w:rsidR="00277424" w:rsidRPr="005E2CA0" w:rsidRDefault="00277424" w:rsidP="00277424">
            <w:pPr>
              <w:jc w:val="center"/>
              <w:rPr>
                <w:b/>
                <w:bCs/>
                <w:sz w:val="22"/>
                <w:szCs w:val="22"/>
                <w:lang w:val="en-US"/>
              </w:rPr>
            </w:pPr>
            <w:r w:rsidRPr="005E2CA0">
              <w:rPr>
                <w:b/>
                <w:bCs/>
                <w:sz w:val="22"/>
                <w:szCs w:val="22"/>
                <w:lang w:val="en-US"/>
              </w:rPr>
              <w:t>SE54C</w:t>
            </w:r>
          </w:p>
        </w:tc>
        <w:tc>
          <w:tcPr>
            <w:tcW w:w="4366" w:type="dxa"/>
            <w:gridSpan w:val="5"/>
            <w:tcBorders>
              <w:top w:val="single" w:sz="4" w:space="0" w:color="auto"/>
              <w:bottom w:val="single" w:sz="4" w:space="0" w:color="auto"/>
            </w:tcBorders>
          </w:tcPr>
          <w:p w14:paraId="62F7B7A4" w14:textId="77777777" w:rsidR="00277424" w:rsidRPr="005E2CA0" w:rsidRDefault="00277424" w:rsidP="00277424">
            <w:pPr>
              <w:rPr>
                <w:b/>
                <w:bCs/>
                <w:sz w:val="2"/>
                <w:szCs w:val="2"/>
                <w:lang w:val="en-US"/>
              </w:rPr>
            </w:pPr>
            <w:r w:rsidRPr="005E2CA0">
              <w:rPr>
                <w:b/>
                <w:bCs/>
                <w:sz w:val="22"/>
                <w:szCs w:val="22"/>
                <w:lang w:val="en-US"/>
              </w:rPr>
              <w:t>Separator de grasimi si materii in suspensie avind capacitatea de 750 - 1000 l</w:t>
            </w:r>
          </w:p>
          <w:p w14:paraId="544D0231" w14:textId="77777777" w:rsidR="00277424" w:rsidRPr="009B70F2" w:rsidRDefault="00277424" w:rsidP="00277424">
            <w:pPr>
              <w:rPr>
                <w:sz w:val="16"/>
                <w:szCs w:val="16"/>
                <w:lang w:val="en-US"/>
              </w:rPr>
            </w:pPr>
            <w:r w:rsidRPr="009B70F2">
              <w:rPr>
                <w:sz w:val="16"/>
                <w:szCs w:val="16"/>
                <w:lang w:val="en-US"/>
              </w:rPr>
              <w:t>Material marunt (fuior cinepa, grund miniu de plumb etc)=1,0150</w:t>
            </w:r>
          </w:p>
          <w:p w14:paraId="2959F60E"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7B415245"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FE2372"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7A281FE" w14:textId="77777777" w:rsidR="00277424" w:rsidRPr="005E2CA0" w:rsidRDefault="00277424" w:rsidP="00277424">
            <w:pPr>
              <w:jc w:val="center"/>
              <w:rPr>
                <w:b/>
                <w:bCs/>
                <w:sz w:val="22"/>
                <w:szCs w:val="22"/>
                <w:lang w:val="en-US"/>
              </w:rPr>
            </w:pPr>
            <w:r w:rsidRPr="005E2CA0">
              <w:rPr>
                <w:b/>
                <w:bCs/>
                <w:sz w:val="22"/>
                <w:szCs w:val="22"/>
                <w:lang w:val="en-US"/>
              </w:rPr>
              <w:t>1,00</w:t>
            </w:r>
          </w:p>
          <w:p w14:paraId="50619BE1" w14:textId="77777777" w:rsidR="00277424" w:rsidRPr="009B70F2" w:rsidRDefault="00277424" w:rsidP="00277424">
            <w:pPr>
              <w:jc w:val="center"/>
              <w:rPr>
                <w:sz w:val="2"/>
                <w:szCs w:val="2"/>
                <w:lang w:val="en-US"/>
              </w:rPr>
            </w:pPr>
          </w:p>
        </w:tc>
      </w:tr>
      <w:tr w:rsidR="00277424" w:rsidRPr="00B40365" w14:paraId="4E3C8451"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8A0B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558B022B" w14:textId="77777777" w:rsidR="00277424" w:rsidRPr="00B40365" w:rsidRDefault="00277424" w:rsidP="00277424">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0DF1C76" w14:textId="77777777" w:rsidR="00277424" w:rsidRPr="00C97908" w:rsidRDefault="00277424" w:rsidP="00277424">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A53C9D7" w14:textId="77777777" w:rsidR="00277424" w:rsidRPr="00C97908" w:rsidRDefault="00277424" w:rsidP="00277424">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72F0F5"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3,8000</w:t>
            </w:r>
          </w:p>
        </w:tc>
        <w:tc>
          <w:tcPr>
            <w:tcW w:w="1559" w:type="dxa"/>
            <w:gridSpan w:val="2"/>
            <w:tcBorders>
              <w:top w:val="nil"/>
              <w:bottom w:val="single" w:sz="2" w:space="0" w:color="auto"/>
            </w:tcBorders>
            <w:vAlign w:val="center"/>
          </w:tcPr>
          <w:p w14:paraId="2392B528" w14:textId="77777777" w:rsidR="00277424" w:rsidRPr="00C97908" w:rsidRDefault="00277424" w:rsidP="00277424">
            <w:pPr>
              <w:jc w:val="center"/>
              <w:rPr>
                <w:sz w:val="16"/>
                <w:szCs w:val="16"/>
                <w:lang w:val="en-US"/>
              </w:rPr>
            </w:pPr>
            <w:r w:rsidRPr="00C97908">
              <w:rPr>
                <w:sz w:val="16"/>
                <w:szCs w:val="16"/>
                <w:lang w:val="en-US"/>
              </w:rPr>
              <w:t>3,80</w:t>
            </w:r>
          </w:p>
        </w:tc>
      </w:tr>
      <w:tr w:rsidR="00277424" w:rsidRPr="003E2692" w14:paraId="5D52DBF2"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ACE787"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3E3AE030"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73B7697A"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5E566E92"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34DCBD9E"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1363236E" w14:textId="77777777" w:rsidR="00277424" w:rsidRPr="003E2692" w:rsidRDefault="00277424" w:rsidP="00277424">
            <w:pPr>
              <w:rPr>
                <w:sz w:val="2"/>
                <w:szCs w:val="2"/>
                <w:lang w:val="en-US"/>
              </w:rPr>
            </w:pPr>
          </w:p>
        </w:tc>
      </w:tr>
      <w:tr w:rsidR="00277424" w:rsidRPr="00B449C4" w14:paraId="3247135C"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CCBA77"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F1A421F"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4D675F66"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C3B87B"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1C88F3C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CFD738F" w14:textId="77777777" w:rsidR="00277424" w:rsidRPr="00B449C4" w:rsidRDefault="00277424" w:rsidP="00277424">
            <w:pPr>
              <w:rPr>
                <w:sz w:val="22"/>
                <w:szCs w:val="22"/>
                <w:lang w:val="en-US"/>
              </w:rPr>
            </w:pPr>
          </w:p>
        </w:tc>
      </w:tr>
      <w:tr w:rsidR="00277424" w:rsidRPr="00B40365" w14:paraId="0C37C317"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BBE852A"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070786CF"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46CB7210"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14:paraId="05E3B8DE" w14:textId="77777777" w:rsidR="00277424" w:rsidRPr="00B40365" w:rsidRDefault="00277424" w:rsidP="00277424">
            <w:pPr>
              <w:rPr>
                <w:sz w:val="22"/>
                <w:szCs w:val="22"/>
                <w:lang w:val="en-US"/>
              </w:rPr>
            </w:pPr>
          </w:p>
        </w:tc>
      </w:tr>
      <w:tr w:rsidR="00277424" w:rsidRPr="003E2692" w14:paraId="2D5D014E"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4403CC"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16529D07"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7A5EC8F1"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214FB69F"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0A1DA8FD"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2EE8A05E" w14:textId="77777777" w:rsidR="00277424" w:rsidRPr="003E2692" w:rsidRDefault="00277424" w:rsidP="00277424">
            <w:pPr>
              <w:rPr>
                <w:sz w:val="2"/>
                <w:szCs w:val="2"/>
                <w:lang w:val="en-US"/>
              </w:rPr>
            </w:pPr>
          </w:p>
        </w:tc>
      </w:tr>
      <w:tr w:rsidR="00277424" w:rsidRPr="00B449C4" w14:paraId="4447951F"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07C7EE"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98DD0F3"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095CBCC"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DB842ED"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0EC54A3"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577E98C" w14:textId="77777777" w:rsidR="00277424" w:rsidRPr="00B449C4" w:rsidRDefault="00277424" w:rsidP="00277424">
            <w:pPr>
              <w:rPr>
                <w:sz w:val="22"/>
                <w:szCs w:val="22"/>
                <w:lang w:val="en-US"/>
              </w:rPr>
            </w:pPr>
          </w:p>
        </w:tc>
      </w:tr>
      <w:tr w:rsidR="00277424" w:rsidRPr="00B449C4" w14:paraId="458DE9B5"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30AA5F"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2B04A56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6C4A1E4E" w14:textId="77777777" w:rsidR="00277424" w:rsidRPr="000E0709" w:rsidRDefault="00277424" w:rsidP="00277424">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27997E2"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3DC4BB8D"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3F5BF334" w14:textId="77777777" w:rsidR="00277424" w:rsidRPr="00B449C4" w:rsidRDefault="00277424" w:rsidP="00277424">
            <w:pPr>
              <w:rPr>
                <w:sz w:val="22"/>
                <w:szCs w:val="22"/>
                <w:lang w:val="en-US"/>
              </w:rPr>
            </w:pPr>
          </w:p>
        </w:tc>
      </w:tr>
      <w:tr w:rsidR="00277424" w:rsidRPr="00B449C4" w14:paraId="4D6DAA8F"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4B9A18"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F6386A7"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483178ED" w14:textId="77777777" w:rsidR="00277424" w:rsidRPr="000E0709" w:rsidRDefault="00277424" w:rsidP="00277424">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2CF90825"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8BA4A6E"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DC659BE" w14:textId="77777777" w:rsidR="00277424" w:rsidRPr="00B449C4" w:rsidRDefault="00277424" w:rsidP="00277424">
            <w:pPr>
              <w:rPr>
                <w:sz w:val="22"/>
                <w:szCs w:val="22"/>
                <w:lang w:val="en-US"/>
              </w:rPr>
            </w:pPr>
          </w:p>
        </w:tc>
      </w:tr>
      <w:tr w:rsidR="00277424" w:rsidRPr="00B449C4" w14:paraId="60F4A504"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35164E"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26A56676"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32587238" w14:textId="77777777" w:rsidR="00277424" w:rsidRPr="000E0709" w:rsidRDefault="00277424" w:rsidP="00277424">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0622A56A"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7A308987"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3318FED3" w14:textId="77777777" w:rsidR="00277424" w:rsidRPr="00B449C4" w:rsidRDefault="00277424" w:rsidP="00277424">
            <w:pPr>
              <w:rPr>
                <w:sz w:val="22"/>
                <w:szCs w:val="22"/>
                <w:lang w:val="en-US"/>
              </w:rPr>
            </w:pPr>
          </w:p>
        </w:tc>
      </w:tr>
      <w:tr w:rsidR="00277424" w:rsidRPr="00B449C4" w14:paraId="7F416FC6"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6B656B"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471E80FA"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7846DF1E"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1EA7C1B"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2BA7FB8A"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669ADE7" w14:textId="77777777" w:rsidR="00277424" w:rsidRPr="00B449C4" w:rsidRDefault="00277424" w:rsidP="00277424">
            <w:pPr>
              <w:rPr>
                <w:sz w:val="22"/>
                <w:szCs w:val="22"/>
                <w:lang w:val="en-US"/>
              </w:rPr>
            </w:pPr>
          </w:p>
        </w:tc>
      </w:tr>
      <w:tr w:rsidR="00277424" w:rsidRPr="00B449C4" w14:paraId="4891517C"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69FE9C"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59596DED"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56DB1355" w14:textId="77777777" w:rsidR="00277424" w:rsidRPr="000E0709" w:rsidRDefault="00277424" w:rsidP="00277424">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2D8195D9"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5F5E63DF"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32A4B23" w14:textId="77777777" w:rsidR="00277424" w:rsidRPr="00B449C4" w:rsidRDefault="00277424" w:rsidP="00277424">
            <w:pPr>
              <w:rPr>
                <w:sz w:val="22"/>
                <w:szCs w:val="22"/>
                <w:lang w:val="en-US"/>
              </w:rPr>
            </w:pPr>
          </w:p>
        </w:tc>
      </w:tr>
      <w:tr w:rsidR="00277424" w:rsidRPr="00B449C4" w14:paraId="6CEB7748"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EFDEBD"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5240A039"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44F80F4"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12C6BD"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705F200B"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0C5D289B" w14:textId="77777777" w:rsidR="00277424" w:rsidRPr="00B449C4" w:rsidRDefault="00277424" w:rsidP="00277424">
            <w:pPr>
              <w:rPr>
                <w:sz w:val="22"/>
                <w:szCs w:val="22"/>
                <w:lang w:val="en-US"/>
              </w:rPr>
            </w:pPr>
          </w:p>
        </w:tc>
      </w:tr>
      <w:tr w:rsidR="00277424" w:rsidRPr="00B449C4" w14:paraId="761FE62B"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4BEF1B"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1C20B2A8"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2D729453" w14:textId="77777777" w:rsidR="00277424" w:rsidRPr="000E0709" w:rsidRDefault="00277424" w:rsidP="00277424">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FB0FDF6"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40B769E"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26D28AB4" w14:textId="77777777" w:rsidR="00277424" w:rsidRPr="00B449C4" w:rsidRDefault="00277424" w:rsidP="00277424">
            <w:pPr>
              <w:rPr>
                <w:sz w:val="22"/>
                <w:szCs w:val="22"/>
                <w:lang w:val="en-US"/>
              </w:rPr>
            </w:pPr>
          </w:p>
        </w:tc>
      </w:tr>
      <w:tr w:rsidR="00277424" w:rsidRPr="00B40365" w14:paraId="052518A3"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CDE41A"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35B48340"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691C04DD" w14:textId="77777777" w:rsidR="00277424" w:rsidRPr="00B40365" w:rsidRDefault="00277424" w:rsidP="00277424">
            <w:pPr>
              <w:rPr>
                <w:sz w:val="22"/>
                <w:szCs w:val="22"/>
                <w:lang w:val="en-US"/>
              </w:rPr>
            </w:pPr>
            <w:r w:rsidRPr="00B40365">
              <w:rPr>
                <w:b/>
                <w:bCs/>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72F39196" w14:textId="77777777" w:rsidR="00277424" w:rsidRPr="00B40365" w:rsidRDefault="00277424" w:rsidP="00277424">
            <w:pPr>
              <w:rPr>
                <w:sz w:val="22"/>
                <w:szCs w:val="22"/>
                <w:lang w:val="en-US"/>
              </w:rPr>
            </w:pPr>
          </w:p>
        </w:tc>
      </w:tr>
      <w:tr w:rsidR="00277424" w:rsidRPr="009B70F2" w14:paraId="4C41ED40" w14:textId="77777777" w:rsidTr="00277424">
        <w:tblPrEx>
          <w:tblCellMar>
            <w:left w:w="107" w:type="dxa"/>
            <w:right w:w="107" w:type="dxa"/>
          </w:tblCellMar>
        </w:tblPrEx>
        <w:tc>
          <w:tcPr>
            <w:tcW w:w="10495" w:type="dxa"/>
            <w:gridSpan w:val="19"/>
          </w:tcPr>
          <w:p w14:paraId="7B2EE37A" w14:textId="77777777" w:rsidR="00277424" w:rsidRPr="009B70F2" w:rsidRDefault="00277424" w:rsidP="00277424">
            <w:pPr>
              <w:rPr>
                <w:b/>
                <w:bCs/>
                <w:sz w:val="22"/>
                <w:szCs w:val="22"/>
                <w:lang w:val="en-US"/>
              </w:rPr>
            </w:pPr>
            <w:r w:rsidRPr="009B70F2">
              <w:rPr>
                <w:b/>
                <w:bCs/>
                <w:sz w:val="22"/>
                <w:szCs w:val="22"/>
                <w:lang w:val="en-US"/>
              </w:rPr>
              <w:t>3. Utilaj</w:t>
            </w:r>
          </w:p>
          <w:p w14:paraId="50D9BD59" w14:textId="77777777" w:rsidR="00277424" w:rsidRPr="00B12F65" w:rsidRDefault="00277424" w:rsidP="00277424">
            <w:pPr>
              <w:rPr>
                <w:sz w:val="2"/>
                <w:szCs w:val="2"/>
                <w:lang w:val="en-US"/>
              </w:rPr>
            </w:pPr>
          </w:p>
        </w:tc>
      </w:tr>
      <w:tr w:rsidR="00277424" w:rsidRPr="009B70F2" w14:paraId="4848CFCD" w14:textId="77777777" w:rsidTr="00277424">
        <w:tblPrEx>
          <w:tblCellMar>
            <w:left w:w="107" w:type="dxa"/>
            <w:right w:w="107" w:type="dxa"/>
          </w:tblCellMar>
        </w:tblPrEx>
        <w:tc>
          <w:tcPr>
            <w:tcW w:w="10495" w:type="dxa"/>
            <w:gridSpan w:val="19"/>
          </w:tcPr>
          <w:p w14:paraId="18379C00" w14:textId="77777777" w:rsidR="00277424" w:rsidRPr="009B70F2" w:rsidRDefault="00277424" w:rsidP="00277424">
            <w:pPr>
              <w:rPr>
                <w:b/>
                <w:bCs/>
                <w:sz w:val="22"/>
                <w:szCs w:val="22"/>
                <w:lang w:val="en-US"/>
              </w:rPr>
            </w:pPr>
            <w:r w:rsidRPr="009B70F2">
              <w:rPr>
                <w:b/>
                <w:bCs/>
                <w:sz w:val="22"/>
                <w:szCs w:val="22"/>
                <w:lang w:val="en-US"/>
              </w:rPr>
              <w:t>3.1. Retea apeduct A1</w:t>
            </w:r>
          </w:p>
          <w:p w14:paraId="2868671F" w14:textId="77777777" w:rsidR="00277424" w:rsidRPr="00B12F65" w:rsidRDefault="00277424" w:rsidP="00277424">
            <w:pPr>
              <w:rPr>
                <w:sz w:val="2"/>
                <w:szCs w:val="2"/>
                <w:lang w:val="en-US"/>
              </w:rPr>
            </w:pPr>
          </w:p>
        </w:tc>
      </w:tr>
      <w:tr w:rsidR="00277424" w:rsidRPr="009B70F2" w14:paraId="06F8B881"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8C683" w14:textId="77777777" w:rsidR="00277424" w:rsidRPr="005E2CA0" w:rsidRDefault="00277424" w:rsidP="00277424">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64C45DAA" w14:textId="77777777" w:rsidR="00277424" w:rsidRPr="005E2CA0" w:rsidRDefault="00277424" w:rsidP="00277424">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5C4A26EF" w14:textId="77777777" w:rsidR="00277424" w:rsidRPr="005E2CA0" w:rsidRDefault="00277424" w:rsidP="00277424">
            <w:pPr>
              <w:rPr>
                <w:b/>
                <w:bCs/>
                <w:sz w:val="2"/>
                <w:szCs w:val="2"/>
                <w:lang w:val="en-US"/>
              </w:rPr>
            </w:pPr>
            <w:r w:rsidRPr="005E2CA0">
              <w:rPr>
                <w:b/>
                <w:bCs/>
                <w:sz w:val="22"/>
                <w:szCs w:val="22"/>
                <w:lang w:val="en-US"/>
              </w:rPr>
              <w:t>Filtru impuritati din fonta cu flanse DN 50 PN10/16</w:t>
            </w:r>
          </w:p>
          <w:p w14:paraId="23C4996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483E0AEA"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358E93"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14AB4F88" w14:textId="77777777" w:rsidR="00277424" w:rsidRPr="005E2CA0" w:rsidRDefault="00277424" w:rsidP="00277424">
            <w:pPr>
              <w:jc w:val="center"/>
              <w:rPr>
                <w:b/>
                <w:bCs/>
                <w:sz w:val="22"/>
                <w:szCs w:val="22"/>
                <w:lang w:val="en-US"/>
              </w:rPr>
            </w:pPr>
            <w:r w:rsidRPr="005E2CA0">
              <w:rPr>
                <w:b/>
                <w:bCs/>
                <w:sz w:val="22"/>
                <w:szCs w:val="22"/>
                <w:lang w:val="en-US"/>
              </w:rPr>
              <w:t>1,00</w:t>
            </w:r>
          </w:p>
          <w:p w14:paraId="0B16DBBE" w14:textId="77777777" w:rsidR="00277424" w:rsidRPr="009B70F2" w:rsidRDefault="00277424" w:rsidP="00277424">
            <w:pPr>
              <w:jc w:val="center"/>
              <w:rPr>
                <w:sz w:val="2"/>
                <w:szCs w:val="2"/>
                <w:lang w:val="en-US"/>
              </w:rPr>
            </w:pPr>
          </w:p>
        </w:tc>
      </w:tr>
      <w:tr w:rsidR="00277424" w:rsidRPr="00B40365" w14:paraId="33C109FC"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AF45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1B0CB8C0" w14:textId="77777777" w:rsidR="00277424" w:rsidRPr="00B40365" w:rsidRDefault="00277424" w:rsidP="00277424">
            <w:pPr>
              <w:jc w:val="center"/>
              <w:rPr>
                <w:sz w:val="16"/>
                <w:szCs w:val="16"/>
                <w:lang w:val="en-US"/>
              </w:rPr>
            </w:pPr>
            <w:r w:rsidRPr="00B40365">
              <w:rPr>
                <w:sz w:val="16"/>
                <w:szCs w:val="16"/>
                <w:lang w:val="en-US"/>
              </w:rPr>
              <w:t>2345645604110</w:t>
            </w:r>
          </w:p>
        </w:tc>
        <w:tc>
          <w:tcPr>
            <w:tcW w:w="4366" w:type="dxa"/>
            <w:gridSpan w:val="4"/>
            <w:tcBorders>
              <w:top w:val="nil"/>
              <w:bottom w:val="single" w:sz="2" w:space="0" w:color="auto"/>
            </w:tcBorders>
            <w:vAlign w:val="center"/>
          </w:tcPr>
          <w:p w14:paraId="52185CFD" w14:textId="77777777" w:rsidR="00277424" w:rsidRPr="00C97908" w:rsidRDefault="00277424" w:rsidP="00277424">
            <w:pPr>
              <w:rPr>
                <w:sz w:val="16"/>
                <w:szCs w:val="16"/>
                <w:lang w:val="en-US"/>
              </w:rPr>
            </w:pPr>
            <w:r w:rsidRPr="00C97908">
              <w:rPr>
                <w:sz w:val="16"/>
                <w:szCs w:val="16"/>
                <w:lang w:val="en-US"/>
              </w:rPr>
              <w:t xml:space="preserve">Filtru impuritati din fonta cu flanse DN 50 PN10/16 </w:t>
            </w:r>
          </w:p>
        </w:tc>
        <w:tc>
          <w:tcPr>
            <w:tcW w:w="1021" w:type="dxa"/>
            <w:gridSpan w:val="3"/>
            <w:tcBorders>
              <w:top w:val="nil"/>
              <w:bottom w:val="single" w:sz="2" w:space="0" w:color="auto"/>
            </w:tcBorders>
            <w:vAlign w:val="center"/>
          </w:tcPr>
          <w:p w14:paraId="0BB43B71"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591640"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B75192"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9B70F2" w14:paraId="77F3B3D9"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A8C804" w14:textId="77777777" w:rsidR="00277424" w:rsidRPr="005E2CA0" w:rsidRDefault="00277424" w:rsidP="00277424">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590DEF28" w14:textId="77777777" w:rsidR="00277424" w:rsidRPr="005E2CA0" w:rsidRDefault="00277424" w:rsidP="00277424">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069CCA18" w14:textId="77777777" w:rsidR="00277424" w:rsidRPr="005E2CA0" w:rsidRDefault="00277424" w:rsidP="00277424">
            <w:pPr>
              <w:rPr>
                <w:b/>
                <w:bCs/>
                <w:sz w:val="2"/>
                <w:szCs w:val="2"/>
                <w:lang w:val="en-US"/>
              </w:rPr>
            </w:pPr>
            <w:r w:rsidRPr="005E2CA0">
              <w:rPr>
                <w:b/>
                <w:bCs/>
                <w:sz w:val="22"/>
                <w:szCs w:val="22"/>
                <w:lang w:val="en-US"/>
              </w:rPr>
              <w:t>Contor combinat cu flanse DN50 x DN15 de tip DS-CC cu 1 modul cu impuls de tip Lorawan</w:t>
            </w:r>
          </w:p>
          <w:p w14:paraId="4801B829"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502D4A4"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A43F97"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30285D8C" w14:textId="77777777" w:rsidR="00277424" w:rsidRPr="005E2CA0" w:rsidRDefault="00277424" w:rsidP="00277424">
            <w:pPr>
              <w:jc w:val="center"/>
              <w:rPr>
                <w:b/>
                <w:bCs/>
                <w:sz w:val="22"/>
                <w:szCs w:val="22"/>
                <w:lang w:val="en-US"/>
              </w:rPr>
            </w:pPr>
            <w:r w:rsidRPr="005E2CA0">
              <w:rPr>
                <w:b/>
                <w:bCs/>
                <w:sz w:val="22"/>
                <w:szCs w:val="22"/>
                <w:lang w:val="en-US"/>
              </w:rPr>
              <w:t>1,00</w:t>
            </w:r>
          </w:p>
          <w:p w14:paraId="17998799" w14:textId="77777777" w:rsidR="00277424" w:rsidRPr="009B70F2" w:rsidRDefault="00277424" w:rsidP="00277424">
            <w:pPr>
              <w:jc w:val="center"/>
              <w:rPr>
                <w:sz w:val="2"/>
                <w:szCs w:val="2"/>
                <w:lang w:val="en-US"/>
              </w:rPr>
            </w:pPr>
          </w:p>
        </w:tc>
      </w:tr>
      <w:tr w:rsidR="00277424" w:rsidRPr="00B40365" w14:paraId="60B0B173"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77FAB"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60F9BC6E" w14:textId="77777777" w:rsidR="00277424" w:rsidRPr="00B40365" w:rsidRDefault="00277424" w:rsidP="00277424">
            <w:pPr>
              <w:jc w:val="center"/>
              <w:rPr>
                <w:sz w:val="16"/>
                <w:szCs w:val="16"/>
                <w:lang w:val="en-US"/>
              </w:rPr>
            </w:pPr>
            <w:r w:rsidRPr="00B40365">
              <w:rPr>
                <w:sz w:val="16"/>
                <w:szCs w:val="16"/>
                <w:lang w:val="en-US"/>
              </w:rPr>
              <w:t>2345645601050</w:t>
            </w:r>
          </w:p>
        </w:tc>
        <w:tc>
          <w:tcPr>
            <w:tcW w:w="4366" w:type="dxa"/>
            <w:gridSpan w:val="4"/>
            <w:tcBorders>
              <w:top w:val="nil"/>
              <w:bottom w:val="single" w:sz="2" w:space="0" w:color="auto"/>
            </w:tcBorders>
            <w:vAlign w:val="center"/>
          </w:tcPr>
          <w:p w14:paraId="67BEA4B8" w14:textId="77777777" w:rsidR="00277424" w:rsidRPr="00C97908" w:rsidRDefault="00277424" w:rsidP="00277424">
            <w:pPr>
              <w:rPr>
                <w:sz w:val="16"/>
                <w:szCs w:val="16"/>
                <w:lang w:val="en-US"/>
              </w:rPr>
            </w:pPr>
            <w:r w:rsidRPr="00C97908">
              <w:rPr>
                <w:sz w:val="16"/>
                <w:szCs w:val="16"/>
                <w:lang w:val="en-US"/>
              </w:rPr>
              <w:t>Contor combinat cu flanse DN50 x DN15 de tip DS-CC cu 1 modul cu impuls de tip Lorawan</w:t>
            </w:r>
          </w:p>
        </w:tc>
        <w:tc>
          <w:tcPr>
            <w:tcW w:w="1021" w:type="dxa"/>
            <w:gridSpan w:val="3"/>
            <w:tcBorders>
              <w:top w:val="nil"/>
              <w:bottom w:val="single" w:sz="2" w:space="0" w:color="auto"/>
            </w:tcBorders>
            <w:vAlign w:val="center"/>
          </w:tcPr>
          <w:p w14:paraId="17C2221B"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A31192"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E5C483"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3E2692" w14:paraId="0E38C05B"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5947D23"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5C91AB4A"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5B650E39"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4EDF8077"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6F503450"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72F3CE28" w14:textId="77777777" w:rsidR="00277424" w:rsidRPr="003E2692" w:rsidRDefault="00277424" w:rsidP="00277424">
            <w:pPr>
              <w:rPr>
                <w:sz w:val="2"/>
                <w:szCs w:val="2"/>
                <w:lang w:val="en-US"/>
              </w:rPr>
            </w:pPr>
          </w:p>
        </w:tc>
      </w:tr>
      <w:tr w:rsidR="00277424" w:rsidRPr="00B449C4" w14:paraId="42ACA9E6"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2382539"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2EF8BE18"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7A17603"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391C05"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31F4B7DF"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143EA781" w14:textId="77777777" w:rsidR="00277424" w:rsidRPr="00B449C4" w:rsidRDefault="00277424" w:rsidP="00277424">
            <w:pPr>
              <w:rPr>
                <w:sz w:val="22"/>
                <w:szCs w:val="22"/>
                <w:lang w:val="en-US"/>
              </w:rPr>
            </w:pPr>
          </w:p>
        </w:tc>
      </w:tr>
      <w:tr w:rsidR="00277424" w:rsidRPr="00B40365" w14:paraId="33055C3A"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FEB292"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6A1578F5"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54CE3AD3"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14:paraId="06B3991B" w14:textId="77777777" w:rsidR="00277424" w:rsidRPr="00B40365" w:rsidRDefault="00277424" w:rsidP="00277424">
            <w:pPr>
              <w:rPr>
                <w:sz w:val="22"/>
                <w:szCs w:val="22"/>
                <w:lang w:val="en-US"/>
              </w:rPr>
            </w:pPr>
          </w:p>
        </w:tc>
      </w:tr>
      <w:tr w:rsidR="00277424" w:rsidRPr="009B70F2" w14:paraId="40E51E98" w14:textId="77777777" w:rsidTr="00277424">
        <w:tblPrEx>
          <w:tblCellMar>
            <w:left w:w="107" w:type="dxa"/>
            <w:right w:w="107" w:type="dxa"/>
          </w:tblCellMar>
        </w:tblPrEx>
        <w:tc>
          <w:tcPr>
            <w:tcW w:w="10495" w:type="dxa"/>
            <w:gridSpan w:val="19"/>
          </w:tcPr>
          <w:p w14:paraId="6FAFF87B" w14:textId="77777777" w:rsidR="00277424" w:rsidRPr="009B70F2" w:rsidRDefault="00277424" w:rsidP="00277424">
            <w:pPr>
              <w:rPr>
                <w:b/>
                <w:bCs/>
                <w:sz w:val="22"/>
                <w:szCs w:val="22"/>
                <w:lang w:val="en-US"/>
              </w:rPr>
            </w:pPr>
            <w:r w:rsidRPr="009B70F2">
              <w:rPr>
                <w:b/>
                <w:bCs/>
                <w:sz w:val="22"/>
                <w:szCs w:val="22"/>
                <w:lang w:val="en-US"/>
              </w:rPr>
              <w:t>3.2. Retea canalizare C1, C3</w:t>
            </w:r>
          </w:p>
          <w:p w14:paraId="4CDC779A" w14:textId="77777777" w:rsidR="00277424" w:rsidRPr="00B12F65" w:rsidRDefault="00277424" w:rsidP="00277424">
            <w:pPr>
              <w:rPr>
                <w:sz w:val="2"/>
                <w:szCs w:val="2"/>
                <w:lang w:val="en-US"/>
              </w:rPr>
            </w:pPr>
          </w:p>
        </w:tc>
      </w:tr>
      <w:tr w:rsidR="00277424" w:rsidRPr="009B70F2" w14:paraId="0079CD8A"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D38A48" w14:textId="77777777" w:rsidR="00277424" w:rsidRPr="005E2CA0" w:rsidRDefault="00277424" w:rsidP="00277424">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3E6CB68F" w14:textId="77777777" w:rsidR="00277424" w:rsidRPr="005E2CA0" w:rsidRDefault="00277424" w:rsidP="00277424">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BA473F3" w14:textId="77777777" w:rsidR="00277424" w:rsidRPr="005E2CA0" w:rsidRDefault="00277424" w:rsidP="00277424">
            <w:pPr>
              <w:rPr>
                <w:b/>
                <w:bCs/>
                <w:sz w:val="2"/>
                <w:szCs w:val="2"/>
                <w:lang w:val="en-US"/>
              </w:rPr>
            </w:pPr>
            <w:r w:rsidRPr="005E2CA0">
              <w:rPr>
                <w:b/>
                <w:bCs/>
                <w:sz w:val="22"/>
                <w:szCs w:val="22"/>
                <w:lang w:val="en-US"/>
              </w:rPr>
              <w:t>Separator de grasimi si materii in suspensie de tip VODALAND, GBase-2 sau similar, debit Q=2.0 l/sec, cu montaj subteran</w:t>
            </w:r>
          </w:p>
          <w:p w14:paraId="1F010F9D" w14:textId="77777777" w:rsidR="00277424" w:rsidRPr="009B70F2" w:rsidRDefault="00277424" w:rsidP="00277424">
            <w:pPr>
              <w:rPr>
                <w:sz w:val="2"/>
                <w:szCs w:val="2"/>
                <w:lang w:val="en-US"/>
              </w:rPr>
            </w:pPr>
          </w:p>
        </w:tc>
        <w:tc>
          <w:tcPr>
            <w:tcW w:w="1011" w:type="dxa"/>
            <w:gridSpan w:val="3"/>
            <w:tcBorders>
              <w:top w:val="single" w:sz="4" w:space="0" w:color="auto"/>
              <w:bottom w:val="single" w:sz="4" w:space="0" w:color="auto"/>
            </w:tcBorders>
            <w:vAlign w:val="center"/>
          </w:tcPr>
          <w:p w14:paraId="06C0C7E4" w14:textId="77777777" w:rsidR="00277424" w:rsidRPr="005E2CA0" w:rsidRDefault="00277424" w:rsidP="00277424">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C11EBE" w14:textId="77777777" w:rsidR="00277424" w:rsidRPr="009B70F2" w:rsidRDefault="00277424" w:rsidP="00277424">
            <w:pPr>
              <w:jc w:val="center"/>
              <w:rPr>
                <w:sz w:val="22"/>
                <w:szCs w:val="22"/>
                <w:lang w:val="en-US"/>
              </w:rPr>
            </w:pPr>
          </w:p>
        </w:tc>
        <w:tc>
          <w:tcPr>
            <w:tcW w:w="1542" w:type="dxa"/>
            <w:gridSpan w:val="2"/>
            <w:tcBorders>
              <w:top w:val="single" w:sz="4" w:space="0" w:color="auto"/>
              <w:bottom w:val="single" w:sz="4" w:space="0" w:color="auto"/>
            </w:tcBorders>
            <w:vAlign w:val="center"/>
          </w:tcPr>
          <w:p w14:paraId="07C5193F" w14:textId="77777777" w:rsidR="00277424" w:rsidRPr="005E2CA0" w:rsidRDefault="00277424" w:rsidP="00277424">
            <w:pPr>
              <w:jc w:val="center"/>
              <w:rPr>
                <w:b/>
                <w:bCs/>
                <w:sz w:val="22"/>
                <w:szCs w:val="22"/>
                <w:lang w:val="en-US"/>
              </w:rPr>
            </w:pPr>
            <w:r w:rsidRPr="005E2CA0">
              <w:rPr>
                <w:b/>
                <w:bCs/>
                <w:sz w:val="22"/>
                <w:szCs w:val="22"/>
                <w:lang w:val="en-US"/>
              </w:rPr>
              <w:t>1,00</w:t>
            </w:r>
          </w:p>
          <w:p w14:paraId="2F663E89" w14:textId="77777777" w:rsidR="00277424" w:rsidRPr="009B70F2" w:rsidRDefault="00277424" w:rsidP="00277424">
            <w:pPr>
              <w:jc w:val="center"/>
              <w:rPr>
                <w:sz w:val="2"/>
                <w:szCs w:val="2"/>
                <w:lang w:val="en-US"/>
              </w:rPr>
            </w:pPr>
          </w:p>
        </w:tc>
      </w:tr>
      <w:tr w:rsidR="00277424" w:rsidRPr="00B40365" w14:paraId="393DD74A" w14:textId="77777777" w:rsidTr="002774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ECA59" w14:textId="77777777" w:rsidR="00277424" w:rsidRPr="00C97908" w:rsidRDefault="00277424" w:rsidP="00277424">
            <w:pPr>
              <w:jc w:val="center"/>
              <w:rPr>
                <w:sz w:val="16"/>
                <w:szCs w:val="16"/>
                <w:lang w:val="en-US"/>
              </w:rPr>
            </w:pPr>
          </w:p>
        </w:tc>
        <w:tc>
          <w:tcPr>
            <w:tcW w:w="1418" w:type="dxa"/>
            <w:gridSpan w:val="4"/>
            <w:tcBorders>
              <w:top w:val="nil"/>
              <w:bottom w:val="single" w:sz="2" w:space="0" w:color="auto"/>
            </w:tcBorders>
            <w:vAlign w:val="center"/>
          </w:tcPr>
          <w:p w14:paraId="2735A069" w14:textId="77777777" w:rsidR="00277424" w:rsidRPr="00B40365" w:rsidRDefault="00277424" w:rsidP="00277424">
            <w:pPr>
              <w:jc w:val="center"/>
              <w:rPr>
                <w:sz w:val="16"/>
                <w:szCs w:val="16"/>
                <w:lang w:val="en-US"/>
              </w:rPr>
            </w:pPr>
            <w:r w:rsidRPr="00B40365">
              <w:rPr>
                <w:sz w:val="16"/>
                <w:szCs w:val="16"/>
                <w:lang w:val="en-US"/>
              </w:rPr>
              <w:t>222456713355</w:t>
            </w:r>
          </w:p>
        </w:tc>
        <w:tc>
          <w:tcPr>
            <w:tcW w:w="4366" w:type="dxa"/>
            <w:gridSpan w:val="4"/>
            <w:tcBorders>
              <w:top w:val="nil"/>
              <w:bottom w:val="single" w:sz="2" w:space="0" w:color="auto"/>
            </w:tcBorders>
            <w:vAlign w:val="center"/>
          </w:tcPr>
          <w:p w14:paraId="4F57A68C" w14:textId="77777777" w:rsidR="00277424" w:rsidRPr="00C97908" w:rsidRDefault="00277424" w:rsidP="00277424">
            <w:pPr>
              <w:rPr>
                <w:sz w:val="16"/>
                <w:szCs w:val="16"/>
                <w:lang w:val="en-US"/>
              </w:rPr>
            </w:pPr>
            <w:r w:rsidRPr="00C97908">
              <w:rPr>
                <w:sz w:val="16"/>
                <w:szCs w:val="16"/>
                <w:lang w:val="en-US"/>
              </w:rPr>
              <w:t>Separator de grasimi si materii in suspensie de tip VODALAND, GBase-2, debit Q=2.0 l/sec, cu montaj subteran</w:t>
            </w:r>
          </w:p>
        </w:tc>
        <w:tc>
          <w:tcPr>
            <w:tcW w:w="1021" w:type="dxa"/>
            <w:gridSpan w:val="3"/>
            <w:tcBorders>
              <w:top w:val="nil"/>
              <w:bottom w:val="single" w:sz="2" w:space="0" w:color="auto"/>
            </w:tcBorders>
            <w:vAlign w:val="center"/>
          </w:tcPr>
          <w:p w14:paraId="709D30DB" w14:textId="77777777" w:rsidR="00277424" w:rsidRPr="00C97908" w:rsidRDefault="00277424" w:rsidP="00277424">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684641" w14:textId="77777777" w:rsidR="00277424" w:rsidRPr="00C97908" w:rsidRDefault="00277424" w:rsidP="00277424">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5C1FD5" w14:textId="77777777" w:rsidR="00277424" w:rsidRPr="00C97908" w:rsidRDefault="00277424" w:rsidP="00277424">
            <w:pPr>
              <w:jc w:val="center"/>
              <w:rPr>
                <w:sz w:val="16"/>
                <w:szCs w:val="16"/>
                <w:lang w:val="en-US"/>
              </w:rPr>
            </w:pPr>
            <w:r w:rsidRPr="00C97908">
              <w:rPr>
                <w:sz w:val="16"/>
                <w:szCs w:val="16"/>
                <w:lang w:val="en-US"/>
              </w:rPr>
              <w:t>1,00</w:t>
            </w:r>
          </w:p>
        </w:tc>
      </w:tr>
      <w:tr w:rsidR="00277424" w:rsidRPr="003E2692" w14:paraId="4D940B36"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4791278"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03C63E3E"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674E9049"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4C023076"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0B0A06F2"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1AB930DB" w14:textId="77777777" w:rsidR="00277424" w:rsidRPr="003E2692" w:rsidRDefault="00277424" w:rsidP="00277424">
            <w:pPr>
              <w:rPr>
                <w:sz w:val="2"/>
                <w:szCs w:val="2"/>
                <w:lang w:val="en-US"/>
              </w:rPr>
            </w:pPr>
          </w:p>
        </w:tc>
      </w:tr>
      <w:tr w:rsidR="00277424" w:rsidRPr="00B449C4" w14:paraId="1F50FF63"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7F05A9"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7B090593"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2427C8CC"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4EFF45"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62A3C6A4"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400873D8" w14:textId="77777777" w:rsidR="00277424" w:rsidRPr="00B449C4" w:rsidRDefault="00277424" w:rsidP="00277424">
            <w:pPr>
              <w:rPr>
                <w:sz w:val="22"/>
                <w:szCs w:val="22"/>
                <w:lang w:val="en-US"/>
              </w:rPr>
            </w:pPr>
          </w:p>
        </w:tc>
      </w:tr>
      <w:tr w:rsidR="00277424" w:rsidRPr="00B40365" w14:paraId="37A7D429"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622B3F"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2E21BECB"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5FA14058" w14:textId="77777777" w:rsidR="00277424" w:rsidRPr="00B40365" w:rsidRDefault="00277424" w:rsidP="00277424">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14:paraId="482E6A10" w14:textId="77777777" w:rsidR="00277424" w:rsidRPr="00B40365" w:rsidRDefault="00277424" w:rsidP="00277424">
            <w:pPr>
              <w:rPr>
                <w:sz w:val="22"/>
                <w:szCs w:val="22"/>
                <w:lang w:val="en-US"/>
              </w:rPr>
            </w:pPr>
          </w:p>
        </w:tc>
      </w:tr>
      <w:tr w:rsidR="00277424" w:rsidRPr="003E2692" w14:paraId="2E15711D"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82F566" w14:textId="77777777" w:rsidR="00277424" w:rsidRPr="003E2692" w:rsidRDefault="00277424" w:rsidP="00277424">
            <w:pPr>
              <w:rPr>
                <w:sz w:val="2"/>
                <w:szCs w:val="2"/>
                <w:lang w:val="en-US"/>
              </w:rPr>
            </w:pPr>
          </w:p>
        </w:tc>
        <w:tc>
          <w:tcPr>
            <w:tcW w:w="1418" w:type="dxa"/>
            <w:gridSpan w:val="3"/>
            <w:tcBorders>
              <w:top w:val="single" w:sz="6" w:space="0" w:color="auto"/>
              <w:bottom w:val="nil"/>
            </w:tcBorders>
            <w:vAlign w:val="center"/>
          </w:tcPr>
          <w:p w14:paraId="070D0EFE" w14:textId="77777777" w:rsidR="00277424" w:rsidRPr="003E2692" w:rsidRDefault="00277424" w:rsidP="00277424">
            <w:pPr>
              <w:rPr>
                <w:sz w:val="2"/>
                <w:szCs w:val="2"/>
                <w:lang w:val="en-US"/>
              </w:rPr>
            </w:pPr>
          </w:p>
        </w:tc>
        <w:tc>
          <w:tcPr>
            <w:tcW w:w="4204" w:type="dxa"/>
            <w:gridSpan w:val="5"/>
            <w:tcBorders>
              <w:top w:val="single" w:sz="6" w:space="0" w:color="auto"/>
              <w:bottom w:val="nil"/>
            </w:tcBorders>
          </w:tcPr>
          <w:p w14:paraId="1B04DDF3" w14:textId="77777777" w:rsidR="00277424" w:rsidRPr="003E2692" w:rsidRDefault="00277424" w:rsidP="00277424">
            <w:pPr>
              <w:rPr>
                <w:sz w:val="2"/>
                <w:szCs w:val="2"/>
                <w:lang w:val="en-US"/>
              </w:rPr>
            </w:pPr>
          </w:p>
        </w:tc>
        <w:tc>
          <w:tcPr>
            <w:tcW w:w="992" w:type="dxa"/>
            <w:gridSpan w:val="3"/>
            <w:tcBorders>
              <w:top w:val="single" w:sz="6" w:space="0" w:color="auto"/>
              <w:bottom w:val="nil"/>
              <w:right w:val="nil"/>
            </w:tcBorders>
          </w:tcPr>
          <w:p w14:paraId="24C3652E" w14:textId="77777777" w:rsidR="00277424" w:rsidRPr="003E2692" w:rsidRDefault="00277424" w:rsidP="00277424">
            <w:pPr>
              <w:rPr>
                <w:sz w:val="2"/>
                <w:szCs w:val="2"/>
                <w:lang w:val="en-US"/>
              </w:rPr>
            </w:pPr>
          </w:p>
        </w:tc>
        <w:tc>
          <w:tcPr>
            <w:tcW w:w="1276" w:type="dxa"/>
            <w:gridSpan w:val="3"/>
            <w:tcBorders>
              <w:top w:val="single" w:sz="6" w:space="0" w:color="auto"/>
              <w:left w:val="nil"/>
              <w:bottom w:val="nil"/>
              <w:right w:val="nil"/>
            </w:tcBorders>
          </w:tcPr>
          <w:p w14:paraId="770D6E7F" w14:textId="77777777" w:rsidR="00277424" w:rsidRPr="003E2692" w:rsidRDefault="00277424" w:rsidP="00277424">
            <w:pPr>
              <w:rPr>
                <w:sz w:val="2"/>
                <w:szCs w:val="2"/>
                <w:lang w:val="en-US"/>
              </w:rPr>
            </w:pPr>
          </w:p>
        </w:tc>
        <w:tc>
          <w:tcPr>
            <w:tcW w:w="1559" w:type="dxa"/>
            <w:gridSpan w:val="3"/>
            <w:tcBorders>
              <w:top w:val="single" w:sz="6" w:space="0" w:color="auto"/>
              <w:left w:val="nil"/>
              <w:bottom w:val="nil"/>
              <w:right w:val="nil"/>
            </w:tcBorders>
          </w:tcPr>
          <w:p w14:paraId="595507B4" w14:textId="77777777" w:rsidR="00277424" w:rsidRPr="003E2692" w:rsidRDefault="00277424" w:rsidP="00277424">
            <w:pPr>
              <w:rPr>
                <w:sz w:val="2"/>
                <w:szCs w:val="2"/>
                <w:lang w:val="en-US"/>
              </w:rPr>
            </w:pPr>
          </w:p>
        </w:tc>
      </w:tr>
      <w:tr w:rsidR="00277424" w:rsidRPr="00B449C4" w14:paraId="2DB355DF"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A12E85"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4D8254A5"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1BF61DDA" w14:textId="77777777" w:rsidR="00277424" w:rsidRPr="000E0709" w:rsidRDefault="00277424" w:rsidP="00277424">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E3FADA"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041B620E"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298D52EF" w14:textId="77777777" w:rsidR="00277424" w:rsidRPr="00B449C4" w:rsidRDefault="00277424" w:rsidP="00277424">
            <w:pPr>
              <w:rPr>
                <w:sz w:val="22"/>
                <w:szCs w:val="22"/>
                <w:lang w:val="en-US"/>
              </w:rPr>
            </w:pPr>
          </w:p>
        </w:tc>
      </w:tr>
      <w:tr w:rsidR="00277424" w:rsidRPr="00B449C4" w14:paraId="077E95F6" w14:textId="77777777" w:rsidTr="00277424">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F20495" w14:textId="77777777" w:rsidR="00277424" w:rsidRPr="00B40365" w:rsidRDefault="00277424" w:rsidP="00277424">
            <w:pPr>
              <w:rPr>
                <w:sz w:val="22"/>
                <w:szCs w:val="22"/>
                <w:lang w:val="en-US"/>
              </w:rPr>
            </w:pPr>
          </w:p>
        </w:tc>
        <w:tc>
          <w:tcPr>
            <w:tcW w:w="1418" w:type="dxa"/>
            <w:gridSpan w:val="4"/>
            <w:tcBorders>
              <w:top w:val="nil"/>
              <w:bottom w:val="single" w:sz="4" w:space="0" w:color="auto"/>
            </w:tcBorders>
            <w:vAlign w:val="center"/>
          </w:tcPr>
          <w:p w14:paraId="06A6A74B" w14:textId="77777777" w:rsidR="00277424" w:rsidRPr="00B40365" w:rsidRDefault="00277424" w:rsidP="00277424">
            <w:pPr>
              <w:rPr>
                <w:sz w:val="22"/>
                <w:szCs w:val="22"/>
                <w:lang w:val="en-US"/>
              </w:rPr>
            </w:pPr>
          </w:p>
        </w:tc>
        <w:tc>
          <w:tcPr>
            <w:tcW w:w="4366" w:type="dxa"/>
            <w:gridSpan w:val="4"/>
            <w:tcBorders>
              <w:top w:val="nil"/>
              <w:bottom w:val="single" w:sz="4" w:space="0" w:color="auto"/>
            </w:tcBorders>
          </w:tcPr>
          <w:p w14:paraId="426C8F95" w14:textId="77777777" w:rsidR="00277424" w:rsidRPr="000E0709" w:rsidRDefault="00277424" w:rsidP="00277424">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59CD2ED4" w14:textId="77777777" w:rsidR="00277424" w:rsidRPr="00B449C4" w:rsidRDefault="00277424" w:rsidP="00277424">
            <w:pPr>
              <w:rPr>
                <w:sz w:val="22"/>
                <w:szCs w:val="22"/>
                <w:lang w:val="en-US"/>
              </w:rPr>
            </w:pPr>
          </w:p>
        </w:tc>
        <w:tc>
          <w:tcPr>
            <w:tcW w:w="1134" w:type="dxa"/>
            <w:gridSpan w:val="3"/>
            <w:tcBorders>
              <w:top w:val="nil"/>
              <w:left w:val="nil"/>
              <w:bottom w:val="single" w:sz="4" w:space="0" w:color="auto"/>
              <w:right w:val="nil"/>
            </w:tcBorders>
          </w:tcPr>
          <w:p w14:paraId="2F8A63D7" w14:textId="77777777" w:rsidR="00277424" w:rsidRPr="00B449C4" w:rsidRDefault="00277424" w:rsidP="00277424">
            <w:pPr>
              <w:rPr>
                <w:sz w:val="22"/>
                <w:szCs w:val="22"/>
                <w:lang w:val="en-US"/>
              </w:rPr>
            </w:pPr>
          </w:p>
        </w:tc>
        <w:tc>
          <w:tcPr>
            <w:tcW w:w="1559" w:type="dxa"/>
            <w:gridSpan w:val="2"/>
            <w:tcBorders>
              <w:top w:val="nil"/>
              <w:left w:val="nil"/>
              <w:bottom w:val="single" w:sz="4" w:space="0" w:color="auto"/>
            </w:tcBorders>
          </w:tcPr>
          <w:p w14:paraId="6B250D5D" w14:textId="77777777" w:rsidR="00277424" w:rsidRPr="00B449C4" w:rsidRDefault="00277424" w:rsidP="00277424">
            <w:pPr>
              <w:rPr>
                <w:sz w:val="22"/>
                <w:szCs w:val="22"/>
                <w:lang w:val="en-US"/>
              </w:rPr>
            </w:pPr>
          </w:p>
        </w:tc>
      </w:tr>
      <w:tr w:rsidR="00277424" w:rsidRPr="00B40365" w14:paraId="1BD8A85D" w14:textId="77777777" w:rsidTr="002774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4BA482" w14:textId="77777777" w:rsidR="00277424" w:rsidRPr="00B40365" w:rsidRDefault="00277424" w:rsidP="00277424">
            <w:pPr>
              <w:rPr>
                <w:sz w:val="22"/>
                <w:szCs w:val="22"/>
                <w:lang w:val="en-US"/>
              </w:rPr>
            </w:pPr>
          </w:p>
        </w:tc>
        <w:tc>
          <w:tcPr>
            <w:tcW w:w="1381" w:type="dxa"/>
            <w:gridSpan w:val="4"/>
            <w:tcBorders>
              <w:bottom w:val="single" w:sz="4" w:space="0" w:color="auto"/>
            </w:tcBorders>
            <w:vAlign w:val="center"/>
          </w:tcPr>
          <w:p w14:paraId="56F2D429" w14:textId="77777777" w:rsidR="00277424" w:rsidRPr="00B40365" w:rsidRDefault="00277424" w:rsidP="00277424">
            <w:pPr>
              <w:rPr>
                <w:sz w:val="22"/>
                <w:szCs w:val="22"/>
                <w:lang w:val="en-US"/>
              </w:rPr>
            </w:pPr>
          </w:p>
        </w:tc>
        <w:tc>
          <w:tcPr>
            <w:tcW w:w="4238" w:type="dxa"/>
            <w:gridSpan w:val="4"/>
            <w:tcBorders>
              <w:bottom w:val="single" w:sz="4" w:space="0" w:color="auto"/>
            </w:tcBorders>
          </w:tcPr>
          <w:p w14:paraId="3CC206EE" w14:textId="77777777" w:rsidR="00277424" w:rsidRPr="00B40365" w:rsidRDefault="00277424" w:rsidP="00277424">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A90B0B9" w14:textId="77777777" w:rsidR="00277424" w:rsidRPr="00B40365" w:rsidRDefault="00277424" w:rsidP="00277424">
            <w:pPr>
              <w:rPr>
                <w:sz w:val="22"/>
                <w:szCs w:val="22"/>
                <w:lang w:val="en-US"/>
              </w:rPr>
            </w:pPr>
          </w:p>
        </w:tc>
      </w:tr>
      <w:tr w:rsidR="00277424" w:rsidRPr="00B40365" w14:paraId="2A7763FD"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1BFB4B3" w14:textId="77777777" w:rsidR="00277424" w:rsidRPr="00B40365" w:rsidRDefault="00277424" w:rsidP="00277424">
            <w:pPr>
              <w:rPr>
                <w:sz w:val="22"/>
                <w:szCs w:val="22"/>
                <w:lang w:val="en-US"/>
              </w:rPr>
            </w:pPr>
          </w:p>
        </w:tc>
        <w:tc>
          <w:tcPr>
            <w:tcW w:w="1417" w:type="dxa"/>
            <w:gridSpan w:val="4"/>
            <w:tcBorders>
              <w:top w:val="single" w:sz="6" w:space="0" w:color="auto"/>
              <w:bottom w:val="single" w:sz="12" w:space="0" w:color="auto"/>
            </w:tcBorders>
          </w:tcPr>
          <w:p w14:paraId="12842AB8" w14:textId="77777777" w:rsidR="00277424" w:rsidRPr="00B40365" w:rsidRDefault="00277424" w:rsidP="00277424">
            <w:pPr>
              <w:rPr>
                <w:sz w:val="22"/>
                <w:szCs w:val="22"/>
                <w:lang w:val="en-US"/>
              </w:rPr>
            </w:pPr>
          </w:p>
        </w:tc>
        <w:tc>
          <w:tcPr>
            <w:tcW w:w="4111" w:type="dxa"/>
            <w:gridSpan w:val="4"/>
            <w:tcBorders>
              <w:top w:val="single" w:sz="6" w:space="0" w:color="auto"/>
              <w:bottom w:val="single" w:sz="12" w:space="0" w:color="auto"/>
            </w:tcBorders>
          </w:tcPr>
          <w:p w14:paraId="736799B3" w14:textId="77777777" w:rsidR="00277424" w:rsidRPr="00B40365" w:rsidRDefault="00277424" w:rsidP="00277424">
            <w:pPr>
              <w:rPr>
                <w:b/>
                <w:bCs/>
                <w:sz w:val="22"/>
                <w:szCs w:val="22"/>
                <w:lang w:val="en-US"/>
              </w:rPr>
            </w:pPr>
          </w:p>
        </w:tc>
        <w:tc>
          <w:tcPr>
            <w:tcW w:w="992" w:type="dxa"/>
            <w:gridSpan w:val="3"/>
            <w:tcBorders>
              <w:top w:val="single" w:sz="6" w:space="0" w:color="auto"/>
              <w:bottom w:val="single" w:sz="12" w:space="0" w:color="auto"/>
            </w:tcBorders>
          </w:tcPr>
          <w:p w14:paraId="68806575" w14:textId="77777777" w:rsidR="00277424" w:rsidRPr="00B40365" w:rsidRDefault="00277424" w:rsidP="00277424">
            <w:pPr>
              <w:rPr>
                <w:sz w:val="22"/>
                <w:szCs w:val="22"/>
                <w:lang w:val="en-US"/>
              </w:rPr>
            </w:pPr>
          </w:p>
        </w:tc>
        <w:tc>
          <w:tcPr>
            <w:tcW w:w="2835" w:type="dxa"/>
            <w:gridSpan w:val="7"/>
            <w:tcBorders>
              <w:top w:val="single" w:sz="6" w:space="0" w:color="auto"/>
              <w:bottom w:val="single" w:sz="12" w:space="0" w:color="auto"/>
            </w:tcBorders>
          </w:tcPr>
          <w:p w14:paraId="20C1160B" w14:textId="77777777" w:rsidR="00277424" w:rsidRPr="00B40365" w:rsidRDefault="00277424" w:rsidP="00277424">
            <w:pPr>
              <w:rPr>
                <w:sz w:val="22"/>
                <w:szCs w:val="22"/>
                <w:lang w:val="en-US"/>
              </w:rPr>
            </w:pPr>
          </w:p>
        </w:tc>
      </w:tr>
      <w:tr w:rsidR="00277424" w:rsidRPr="003E2692" w14:paraId="70F33CDB" w14:textId="77777777" w:rsidTr="002774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1439908" w14:textId="77777777" w:rsidR="00277424" w:rsidRPr="003E2692" w:rsidRDefault="00277424" w:rsidP="00277424">
            <w:pPr>
              <w:rPr>
                <w:sz w:val="2"/>
                <w:szCs w:val="2"/>
                <w:lang w:val="en-US"/>
              </w:rPr>
            </w:pPr>
          </w:p>
        </w:tc>
        <w:tc>
          <w:tcPr>
            <w:tcW w:w="1417" w:type="dxa"/>
            <w:gridSpan w:val="4"/>
            <w:tcBorders>
              <w:top w:val="single" w:sz="12" w:space="0" w:color="auto"/>
              <w:left w:val="nil"/>
              <w:bottom w:val="nil"/>
              <w:right w:val="nil"/>
            </w:tcBorders>
          </w:tcPr>
          <w:p w14:paraId="5952A39E" w14:textId="77777777" w:rsidR="00277424" w:rsidRPr="003E2692" w:rsidRDefault="00277424" w:rsidP="00277424">
            <w:pPr>
              <w:rPr>
                <w:sz w:val="2"/>
                <w:szCs w:val="2"/>
                <w:lang w:val="en-US"/>
              </w:rPr>
            </w:pPr>
          </w:p>
        </w:tc>
        <w:tc>
          <w:tcPr>
            <w:tcW w:w="4111" w:type="dxa"/>
            <w:gridSpan w:val="4"/>
            <w:tcBorders>
              <w:top w:val="single" w:sz="12" w:space="0" w:color="auto"/>
              <w:left w:val="nil"/>
              <w:bottom w:val="nil"/>
              <w:right w:val="nil"/>
            </w:tcBorders>
          </w:tcPr>
          <w:p w14:paraId="525BCAD3" w14:textId="77777777" w:rsidR="00277424" w:rsidRPr="003E2692" w:rsidRDefault="00277424" w:rsidP="00277424">
            <w:pPr>
              <w:rPr>
                <w:sz w:val="2"/>
                <w:szCs w:val="2"/>
                <w:lang w:val="en-US"/>
              </w:rPr>
            </w:pPr>
          </w:p>
        </w:tc>
        <w:tc>
          <w:tcPr>
            <w:tcW w:w="992" w:type="dxa"/>
            <w:gridSpan w:val="3"/>
            <w:tcBorders>
              <w:top w:val="single" w:sz="12" w:space="0" w:color="auto"/>
              <w:left w:val="nil"/>
              <w:bottom w:val="nil"/>
              <w:right w:val="nil"/>
            </w:tcBorders>
          </w:tcPr>
          <w:p w14:paraId="2680E61B" w14:textId="77777777" w:rsidR="00277424" w:rsidRPr="003E2692" w:rsidRDefault="00277424" w:rsidP="00277424">
            <w:pPr>
              <w:rPr>
                <w:sz w:val="2"/>
                <w:szCs w:val="2"/>
                <w:lang w:val="en-US"/>
              </w:rPr>
            </w:pPr>
          </w:p>
        </w:tc>
        <w:tc>
          <w:tcPr>
            <w:tcW w:w="2835" w:type="dxa"/>
            <w:gridSpan w:val="7"/>
            <w:tcBorders>
              <w:top w:val="single" w:sz="12" w:space="0" w:color="auto"/>
              <w:left w:val="nil"/>
              <w:bottom w:val="nil"/>
              <w:right w:val="single" w:sz="4" w:space="0" w:color="auto"/>
            </w:tcBorders>
          </w:tcPr>
          <w:p w14:paraId="3A087167" w14:textId="77777777" w:rsidR="00277424" w:rsidRPr="003E2692" w:rsidRDefault="00277424" w:rsidP="00277424">
            <w:pPr>
              <w:rPr>
                <w:sz w:val="2"/>
                <w:szCs w:val="2"/>
                <w:lang w:val="en-US"/>
              </w:rPr>
            </w:pPr>
          </w:p>
        </w:tc>
      </w:tr>
      <w:tr w:rsidR="00277424" w:rsidRPr="002D6B2B" w14:paraId="5C1F57A5" w14:textId="77777777" w:rsidTr="002774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E727F7E" w14:textId="77777777" w:rsidR="00277424" w:rsidRPr="00B40365" w:rsidRDefault="00277424" w:rsidP="00277424">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991C7D6" w14:textId="77777777" w:rsidR="00277424" w:rsidRPr="00B40365" w:rsidRDefault="00277424" w:rsidP="00277424">
            <w:pPr>
              <w:rPr>
                <w:sz w:val="22"/>
                <w:szCs w:val="22"/>
                <w:lang w:val="en-US"/>
              </w:rPr>
            </w:pPr>
          </w:p>
        </w:tc>
        <w:tc>
          <w:tcPr>
            <w:tcW w:w="4332" w:type="dxa"/>
            <w:gridSpan w:val="3"/>
            <w:tcBorders>
              <w:top w:val="single" w:sz="4" w:space="0" w:color="auto"/>
              <w:bottom w:val="single" w:sz="4" w:space="0" w:color="auto"/>
            </w:tcBorders>
            <w:vAlign w:val="center"/>
          </w:tcPr>
          <w:p w14:paraId="78AC2605" w14:textId="77777777" w:rsidR="00277424" w:rsidRPr="000E0709" w:rsidRDefault="00277424" w:rsidP="00277424">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F3B8061" w14:textId="77777777" w:rsidR="00277424" w:rsidRPr="002D6B2B" w:rsidRDefault="00277424" w:rsidP="00277424">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8B8FF1A" w14:textId="77777777" w:rsidR="00277424" w:rsidRPr="002D6B2B" w:rsidRDefault="00277424" w:rsidP="00277424">
            <w:pPr>
              <w:rPr>
                <w:sz w:val="22"/>
                <w:szCs w:val="22"/>
                <w:lang w:val="en-US"/>
              </w:rPr>
            </w:pPr>
          </w:p>
        </w:tc>
      </w:tr>
      <w:tr w:rsidR="00277424" w:rsidRPr="00B40365" w14:paraId="7DB62F38" w14:textId="77777777" w:rsidTr="0027742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9722E8E" w14:textId="77777777" w:rsidR="00277424" w:rsidRPr="00B40365" w:rsidRDefault="00277424" w:rsidP="00277424">
            <w:pPr>
              <w:jc w:val="center"/>
              <w:rPr>
                <w:sz w:val="22"/>
                <w:szCs w:val="22"/>
                <w:lang w:val="en-US"/>
              </w:rPr>
            </w:pPr>
          </w:p>
        </w:tc>
        <w:tc>
          <w:tcPr>
            <w:tcW w:w="1418" w:type="dxa"/>
            <w:gridSpan w:val="4"/>
            <w:tcBorders>
              <w:top w:val="nil"/>
              <w:bottom w:val="single" w:sz="6" w:space="0" w:color="auto"/>
            </w:tcBorders>
            <w:vAlign w:val="center"/>
          </w:tcPr>
          <w:p w14:paraId="6C70E0B7" w14:textId="77777777" w:rsidR="00277424" w:rsidRPr="00B40365" w:rsidRDefault="00277424" w:rsidP="00277424">
            <w:pPr>
              <w:jc w:val="center"/>
              <w:rPr>
                <w:sz w:val="22"/>
                <w:szCs w:val="22"/>
                <w:lang w:val="en-US"/>
              </w:rPr>
            </w:pPr>
          </w:p>
        </w:tc>
        <w:tc>
          <w:tcPr>
            <w:tcW w:w="4253" w:type="dxa"/>
            <w:gridSpan w:val="4"/>
            <w:tcBorders>
              <w:top w:val="nil"/>
              <w:bottom w:val="single" w:sz="6" w:space="0" w:color="auto"/>
              <w:right w:val="nil"/>
            </w:tcBorders>
            <w:vAlign w:val="center"/>
          </w:tcPr>
          <w:p w14:paraId="4169B23C" w14:textId="77777777" w:rsidR="00277424" w:rsidRPr="00585DBD" w:rsidRDefault="00277424" w:rsidP="00277424">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EE7750D" w14:textId="77777777" w:rsidR="00277424" w:rsidRPr="00B40365" w:rsidRDefault="00277424" w:rsidP="00277424">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082319D" w14:textId="77777777" w:rsidR="00277424" w:rsidRPr="00B40365" w:rsidRDefault="00277424" w:rsidP="00277424">
            <w:pPr>
              <w:jc w:val="center"/>
              <w:rPr>
                <w:sz w:val="22"/>
                <w:szCs w:val="22"/>
                <w:lang w:val="en-US"/>
              </w:rPr>
            </w:pPr>
          </w:p>
        </w:tc>
      </w:tr>
    </w:tbl>
    <w:p w14:paraId="513E79B8" w14:textId="77777777" w:rsidR="00277424" w:rsidRPr="00B40365" w:rsidRDefault="00277424" w:rsidP="00277424">
      <w:pPr>
        <w:rPr>
          <w:sz w:val="22"/>
          <w:szCs w:val="22"/>
          <w:lang w:val="en-US"/>
        </w:rPr>
      </w:pPr>
    </w:p>
    <w:p w14:paraId="64D063C7" w14:textId="77777777" w:rsidR="00277424" w:rsidRPr="00B40365" w:rsidRDefault="00277424" w:rsidP="00277424">
      <w:pPr>
        <w:jc w:val="center"/>
        <w:rPr>
          <w:sz w:val="28"/>
          <w:szCs w:val="28"/>
          <w:lang w:val="en-US"/>
        </w:rPr>
      </w:pPr>
    </w:p>
    <w:p w14:paraId="7DBAC6CE" w14:textId="77777777" w:rsidR="00277424" w:rsidRPr="000E0709" w:rsidRDefault="00277424" w:rsidP="00277424">
      <w:pPr>
        <w:jc w:val="center"/>
        <w:rPr>
          <w:sz w:val="28"/>
          <w:szCs w:val="28"/>
          <w:lang w:val="en-US"/>
        </w:rPr>
      </w:pPr>
    </w:p>
    <w:p w14:paraId="39A38E64" w14:textId="1C24D3E1" w:rsidR="00152AA8" w:rsidRDefault="00152AA8" w:rsidP="00152AA8">
      <w:pPr>
        <w:tabs>
          <w:tab w:val="left" w:pos="4786"/>
          <w:tab w:val="left" w:pos="10031"/>
        </w:tabs>
        <w:rPr>
          <w:sz w:val="4"/>
          <w:szCs w:val="4"/>
        </w:rPr>
      </w:pPr>
    </w:p>
    <w:p w14:paraId="1720F396" w14:textId="106210E9" w:rsidR="00FE64AE" w:rsidRPr="002E4E85" w:rsidRDefault="00735660" w:rsidP="00283FC9">
      <w:pPr>
        <w:rPr>
          <w:i/>
          <w:sz w:val="20"/>
          <w:szCs w:val="20"/>
          <w:lang w:val="ro-MD"/>
        </w:rPr>
      </w:pPr>
      <w:r>
        <w:rPr>
          <w:lang w:val="en-US"/>
        </w:rPr>
        <w:tab/>
      </w:r>
      <w:r>
        <w:rPr>
          <w:sz w:val="28"/>
          <w:szCs w:val="28"/>
          <w:lang w:val="en-US"/>
        </w:rPr>
        <w:t xml:space="preserve">                                                                                                       </w:t>
      </w:r>
    </w:p>
    <w:p w14:paraId="77979A1A" w14:textId="77777777" w:rsidR="00FE64AE" w:rsidRPr="002E4E85" w:rsidRDefault="00FE64AE" w:rsidP="00FE64AE">
      <w:pPr>
        <w:rPr>
          <w:sz w:val="6"/>
          <w:szCs w:val="6"/>
          <w:lang w:val="ro-MD"/>
        </w:rPr>
      </w:pPr>
      <w:r w:rsidRPr="002E4E85">
        <w:rPr>
          <w:sz w:val="28"/>
          <w:szCs w:val="28"/>
          <w:lang w:val="ro-MD"/>
        </w:rPr>
        <w:t xml:space="preserve">                                                                                              </w:t>
      </w:r>
    </w:p>
    <w:tbl>
      <w:tblPr>
        <w:tblW w:w="9356" w:type="dxa"/>
        <w:tblInd w:w="250" w:type="dxa"/>
        <w:tblLayout w:type="fixed"/>
        <w:tblLook w:val="0000" w:firstRow="0" w:lastRow="0" w:firstColumn="0" w:lastColumn="0" w:noHBand="0" w:noVBand="0"/>
      </w:tblPr>
      <w:tblGrid>
        <w:gridCol w:w="9356"/>
      </w:tblGrid>
      <w:tr w:rsidR="00FE64AE" w:rsidRPr="002E4E85" w14:paraId="29B91BCC" w14:textId="77777777" w:rsidTr="00277424">
        <w:tc>
          <w:tcPr>
            <w:tcW w:w="9356" w:type="dxa"/>
            <w:tcBorders>
              <w:top w:val="nil"/>
              <w:left w:val="nil"/>
              <w:bottom w:val="nil"/>
              <w:right w:val="nil"/>
            </w:tcBorders>
          </w:tcPr>
          <w:p w14:paraId="0DFFCF1C" w14:textId="77777777" w:rsidR="00FE64AE" w:rsidRPr="002E4E85" w:rsidRDefault="00FE64AE" w:rsidP="00277424">
            <w:pPr>
              <w:rPr>
                <w:lang w:val="ro-MD"/>
              </w:rPr>
            </w:pPr>
          </w:p>
        </w:tc>
      </w:tr>
      <w:tr w:rsidR="00FE64AE" w:rsidRPr="002E4E85" w14:paraId="471FAABA" w14:textId="77777777" w:rsidTr="00277424">
        <w:trPr>
          <w:trHeight w:val="355"/>
        </w:trPr>
        <w:tc>
          <w:tcPr>
            <w:tcW w:w="9356" w:type="dxa"/>
            <w:tcBorders>
              <w:top w:val="nil"/>
              <w:left w:val="nil"/>
              <w:bottom w:val="nil"/>
              <w:right w:val="nil"/>
            </w:tcBorders>
          </w:tcPr>
          <w:p w14:paraId="3D6C248C" w14:textId="77777777" w:rsidR="00FE64AE" w:rsidRPr="002E4E85" w:rsidRDefault="00FE64AE" w:rsidP="00277424">
            <w:pPr>
              <w:tabs>
                <w:tab w:val="left" w:pos="567"/>
              </w:tabs>
              <w:jc w:val="both"/>
              <w:rPr>
                <w:lang w:val="ro-MD"/>
              </w:rPr>
            </w:pPr>
            <w:r w:rsidRPr="002E4E85">
              <w:rPr>
                <w:sz w:val="22"/>
                <w:szCs w:val="22"/>
                <w:lang w:val="ro-MD"/>
              </w:rPr>
              <w:t>     </w:t>
            </w:r>
            <w:r w:rsidRPr="002E4E85">
              <w:rPr>
                <w:bCs/>
                <w:sz w:val="22"/>
                <w:szCs w:val="22"/>
                <w:lang w:val="ro-MD"/>
              </w:rPr>
              <w:t>Data</w:t>
            </w:r>
            <w:r w:rsidRPr="002E4E85">
              <w:rPr>
                <w:sz w:val="22"/>
                <w:szCs w:val="22"/>
                <w:lang w:val="ro-MD"/>
              </w:rPr>
              <w:t xml:space="preserve">"____"__________________                                                           ___________________  </w:t>
            </w:r>
          </w:p>
          <w:p w14:paraId="78C2D49D" w14:textId="77777777" w:rsidR="00FE64AE" w:rsidRPr="002E4E85" w:rsidRDefault="00FE64AE" w:rsidP="00277424">
            <w:pPr>
              <w:pStyle w:val="Corptext"/>
              <w:tabs>
                <w:tab w:val="left" w:pos="567"/>
              </w:tabs>
              <w:rPr>
                <w:rFonts w:ascii="Times New Roman" w:hAnsi="Times New Roman"/>
                <w:szCs w:val="22"/>
                <w:lang w:val="ro-MD"/>
              </w:rPr>
            </w:pPr>
            <w:r w:rsidRPr="002E4E85">
              <w:rPr>
                <w:rFonts w:ascii="Times New Roman" w:hAnsi="Times New Roman"/>
                <w:sz w:val="22"/>
                <w:szCs w:val="22"/>
                <w:lang w:val="ro-MD"/>
              </w:rPr>
              <w:t xml:space="preserve">                                                                                                                         (semnătura autorizată)</w:t>
            </w:r>
          </w:p>
          <w:p w14:paraId="65638F5B" w14:textId="77777777" w:rsidR="00FE64AE" w:rsidRPr="002E4E85" w:rsidRDefault="00FE64AE" w:rsidP="00277424">
            <w:pPr>
              <w:pStyle w:val="Corptext"/>
              <w:tabs>
                <w:tab w:val="left" w:pos="567"/>
              </w:tabs>
              <w:rPr>
                <w:rFonts w:ascii="Times New Roman" w:hAnsi="Times New Roman"/>
                <w:szCs w:val="22"/>
                <w:lang w:val="ro-MD"/>
              </w:rPr>
            </w:pPr>
          </w:p>
          <w:p w14:paraId="377F8DDF" w14:textId="77777777" w:rsidR="00FE64AE" w:rsidRPr="002E4E85" w:rsidRDefault="00FE64AE" w:rsidP="00277424">
            <w:pPr>
              <w:pStyle w:val="Corptext"/>
              <w:tabs>
                <w:tab w:val="left" w:pos="567"/>
              </w:tabs>
              <w:rPr>
                <w:rFonts w:ascii="Times New Roman" w:hAnsi="Times New Roman"/>
                <w:i/>
                <w:szCs w:val="22"/>
                <w:lang w:val="ro-MD"/>
              </w:rPr>
            </w:pPr>
            <w:r w:rsidRPr="002E4E85">
              <w:rPr>
                <w:rFonts w:ascii="Times New Roman" w:hAnsi="Times New Roman"/>
                <w:i/>
                <w:sz w:val="22"/>
                <w:szCs w:val="22"/>
                <w:lang w:val="ro-MD"/>
              </w:rPr>
              <w:t>Notă: Autoritatea contractantă trebuie să atașeze la caietul de sarcini, Formularul de deviz nr. 1 – Lista cu cantitățile de lucrări, descifrat (publicarea descifrată a consumului de resurse aferent fiecărei norme de deviz).</w:t>
            </w:r>
          </w:p>
          <w:p w14:paraId="3372687F" w14:textId="77777777" w:rsidR="00FE64AE" w:rsidRPr="002E4E85" w:rsidRDefault="00FE64AE" w:rsidP="00277424">
            <w:pPr>
              <w:jc w:val="center"/>
              <w:rPr>
                <w:sz w:val="16"/>
                <w:szCs w:val="16"/>
                <w:lang w:val="ro-MD"/>
              </w:rPr>
            </w:pPr>
          </w:p>
        </w:tc>
      </w:tr>
    </w:tbl>
    <w:p w14:paraId="24E56C33" w14:textId="77777777" w:rsidR="00FE64AE" w:rsidRPr="002E4E85" w:rsidRDefault="00FE64AE" w:rsidP="00FE64AE">
      <w:pPr>
        <w:tabs>
          <w:tab w:val="left" w:pos="4786"/>
          <w:tab w:val="left" w:pos="10031"/>
        </w:tabs>
        <w:rPr>
          <w:sz w:val="4"/>
          <w:szCs w:val="4"/>
          <w:lang w:val="ro-MD"/>
        </w:rPr>
      </w:pPr>
    </w:p>
    <w:p w14:paraId="1074B713" w14:textId="77777777" w:rsidR="00FE64AE" w:rsidRPr="002E4E85" w:rsidRDefault="00FE64AE" w:rsidP="00FE64AE">
      <w:pPr>
        <w:tabs>
          <w:tab w:val="left" w:pos="4786"/>
          <w:tab w:val="left" w:pos="10031"/>
        </w:tabs>
        <w:rPr>
          <w:sz w:val="4"/>
          <w:szCs w:val="4"/>
          <w:lang w:val="ro-MD"/>
        </w:rPr>
      </w:pPr>
    </w:p>
    <w:p w14:paraId="689FFF82" w14:textId="77777777" w:rsidR="00FE64AE" w:rsidRPr="002E4E85" w:rsidRDefault="00FE64AE" w:rsidP="00FE64AE">
      <w:pPr>
        <w:pStyle w:val="Corptext"/>
        <w:tabs>
          <w:tab w:val="left" w:pos="567"/>
        </w:tabs>
        <w:rPr>
          <w:rFonts w:ascii="Times New Roman" w:hAnsi="Times New Roman"/>
          <w:i/>
          <w:szCs w:val="24"/>
          <w:lang w:val="ro-MD"/>
        </w:rPr>
        <w:sectPr w:rsidR="00FE64AE" w:rsidRPr="002E4E85" w:rsidSect="00277424">
          <w:footerReference w:type="first" r:id="rId14"/>
          <w:pgSz w:w="11906" w:h="16838" w:code="9"/>
          <w:pgMar w:top="426" w:right="566" w:bottom="851" w:left="1276" w:header="720" w:footer="510" w:gutter="0"/>
          <w:cols w:space="720"/>
          <w:titlePg/>
          <w:docGrid w:linePitch="326"/>
        </w:sectPr>
      </w:pPr>
    </w:p>
    <w:p w14:paraId="5D1A137D" w14:textId="77777777" w:rsidR="00FE64AE" w:rsidRPr="002E4E85" w:rsidRDefault="00FE64AE" w:rsidP="00283FC9">
      <w:pPr>
        <w:ind w:right="-897"/>
        <w:jc w:val="right"/>
        <w:rPr>
          <w:noProof w:val="0"/>
          <w:sz w:val="22"/>
          <w:szCs w:val="22"/>
          <w:lang w:val="ro-MD"/>
        </w:rPr>
      </w:pPr>
      <w:r w:rsidRPr="002E4E85">
        <w:rPr>
          <w:noProof w:val="0"/>
          <w:lang w:val="ro-MD"/>
        </w:rPr>
        <w:lastRenderedPageBreak/>
        <w:t>Anexa nr. 24</w:t>
      </w:r>
    </w:p>
    <w:p w14:paraId="4C6A8684" w14:textId="77777777" w:rsidR="00FE64AE" w:rsidRPr="002E4E85" w:rsidRDefault="00FE64AE" w:rsidP="00283FC9">
      <w:pPr>
        <w:ind w:right="-897"/>
        <w:jc w:val="right"/>
        <w:rPr>
          <w:noProof w:val="0"/>
          <w:lang w:val="ro-MD"/>
        </w:rPr>
      </w:pPr>
      <w:r w:rsidRPr="002E4E85">
        <w:rPr>
          <w:noProof w:val="0"/>
          <w:lang w:val="ro-MD"/>
        </w:rPr>
        <w:t>la Documentația standard nr._____</w:t>
      </w:r>
    </w:p>
    <w:p w14:paraId="6A9A0624" w14:textId="27C83F20" w:rsidR="00FE64AE" w:rsidRPr="00283FC9" w:rsidRDefault="00FE64AE" w:rsidP="00283FC9">
      <w:pPr>
        <w:ind w:right="-897"/>
        <w:jc w:val="right"/>
        <w:rPr>
          <w:noProof w:val="0"/>
          <w:lang w:val="ro-MD"/>
        </w:rPr>
      </w:pPr>
      <w:r w:rsidRPr="002E4E85">
        <w:rPr>
          <w:noProof w:val="0"/>
          <w:lang w:val="ro-MD"/>
        </w:rPr>
        <w:t>din “____” ________ 20___</w:t>
      </w:r>
    </w:p>
    <w:p w14:paraId="31EA94A1" w14:textId="77777777" w:rsidR="00FE64AE" w:rsidRPr="002E4E85" w:rsidRDefault="00FE64AE" w:rsidP="00FE64AE">
      <w:pPr>
        <w:jc w:val="center"/>
        <w:rPr>
          <w:b/>
          <w:lang w:val="ro-MD"/>
        </w:rPr>
      </w:pPr>
      <w:r w:rsidRPr="002E4E85">
        <w:rPr>
          <w:b/>
          <w:lang w:val="ro-MD"/>
        </w:rPr>
        <w:t>CAIET DE SARCINI</w:t>
      </w:r>
    </w:p>
    <w:p w14:paraId="0F54C081" w14:textId="77777777" w:rsidR="00FE64AE" w:rsidRPr="002E4E85" w:rsidRDefault="00FE64AE" w:rsidP="00FE64AE">
      <w:pPr>
        <w:rPr>
          <w:lang w:val="ro-MD"/>
        </w:rPr>
      </w:pPr>
    </w:p>
    <w:p w14:paraId="4169CA70" w14:textId="77777777" w:rsidR="00FE64AE" w:rsidRPr="002E4E85" w:rsidRDefault="00FE64AE" w:rsidP="00FE64AE">
      <w:pPr>
        <w:pStyle w:val="Titlu2"/>
        <w:spacing w:before="0"/>
        <w:jc w:val="center"/>
        <w:rPr>
          <w:rFonts w:ascii="Times New Roman" w:hAnsi="Times New Roman" w:cs="Times New Roman"/>
          <w:bCs w:val="0"/>
          <w:color w:val="auto"/>
          <w:sz w:val="24"/>
          <w:szCs w:val="24"/>
          <w:lang w:val="ro-MD"/>
        </w:rPr>
      </w:pPr>
      <w:r w:rsidRPr="002E4E85">
        <w:rPr>
          <w:rFonts w:ascii="Times New Roman" w:hAnsi="Times New Roman" w:cs="Times New Roman"/>
          <w:bCs w:val="0"/>
          <w:color w:val="auto"/>
          <w:sz w:val="24"/>
          <w:szCs w:val="24"/>
          <w:lang w:val="ro-MD"/>
        </w:rPr>
        <w:t>SERVICII DE PROIECTARE</w:t>
      </w:r>
    </w:p>
    <w:p w14:paraId="1287FFA9" w14:textId="77777777" w:rsidR="00FE64AE" w:rsidRPr="002E4E85" w:rsidRDefault="00FE64AE" w:rsidP="00FE64AE">
      <w:pPr>
        <w:pStyle w:val="Listparagraf"/>
        <w:numPr>
          <w:ilvl w:val="0"/>
          <w:numId w:val="0"/>
        </w:numPr>
        <w:rPr>
          <w:lang w:val="ro-MD"/>
        </w:rPr>
      </w:pPr>
    </w:p>
    <w:p w14:paraId="0667A920" w14:textId="77777777" w:rsidR="00FE64AE" w:rsidRPr="002E4E85" w:rsidRDefault="00FE64AE" w:rsidP="00224377">
      <w:pPr>
        <w:pStyle w:val="Listparagraf"/>
        <w:numPr>
          <w:ilvl w:val="0"/>
          <w:numId w:val="15"/>
        </w:numPr>
        <w:spacing w:line="276" w:lineRule="auto"/>
        <w:ind w:left="0"/>
        <w:contextualSpacing/>
        <w:rPr>
          <w:lang w:val="ro-MD"/>
        </w:rPr>
      </w:pPr>
      <w:r w:rsidRPr="002E4E85">
        <w:rPr>
          <w:b/>
          <w:lang w:val="ro-MD"/>
        </w:rPr>
        <w:t>Denumirea obiectului</w:t>
      </w:r>
    </w:p>
    <w:p w14:paraId="51CFE2FA"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descrierea generală a obiectului de proiectare.</w:t>
      </w:r>
    </w:p>
    <w:p w14:paraId="2F436D0F"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Amplasarea obiectului </w:t>
      </w:r>
    </w:p>
    <w:p w14:paraId="48BBA2EE"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adresa.</w:t>
      </w:r>
    </w:p>
    <w:p w14:paraId="61664D11" w14:textId="77777777" w:rsidR="00FE64AE" w:rsidRPr="002E4E85" w:rsidRDefault="00FE64AE" w:rsidP="00224377">
      <w:pPr>
        <w:pStyle w:val="Listparagraf"/>
        <w:numPr>
          <w:ilvl w:val="0"/>
          <w:numId w:val="15"/>
        </w:numPr>
        <w:tabs>
          <w:tab w:val="clear" w:pos="1134"/>
        </w:tabs>
        <w:spacing w:line="276" w:lineRule="auto"/>
        <w:ind w:left="0"/>
        <w:contextualSpacing/>
        <w:rPr>
          <w:rStyle w:val="shorttext"/>
          <w:lang w:val="ro-MD"/>
        </w:rPr>
      </w:pPr>
      <w:r w:rsidRPr="002E4E85">
        <w:rPr>
          <w:b/>
          <w:lang w:val="ro-MD"/>
        </w:rPr>
        <w:t>Beneficiar</w:t>
      </w:r>
      <w:r w:rsidRPr="002E4E85">
        <w:rPr>
          <w:rStyle w:val="shorttext"/>
          <w:lang w:val="ro-MD"/>
        </w:rPr>
        <w:t xml:space="preserve">/investitor </w:t>
      </w:r>
    </w:p>
    <w:p w14:paraId="2CA75F64" w14:textId="77777777" w:rsidR="00FE64AE" w:rsidRPr="002E4E85" w:rsidRDefault="00FE64AE" w:rsidP="00224377">
      <w:pPr>
        <w:pStyle w:val="Listparagraf"/>
        <w:numPr>
          <w:ilvl w:val="0"/>
          <w:numId w:val="0"/>
        </w:numPr>
        <w:spacing w:line="276" w:lineRule="auto"/>
        <w:rPr>
          <w:lang w:val="ro-MD"/>
        </w:rPr>
      </w:pPr>
      <w:r w:rsidRPr="002E4E85">
        <w:rPr>
          <w:lang w:val="ro-MD"/>
        </w:rPr>
        <w:t xml:space="preserve">Se precizează </w:t>
      </w:r>
      <w:r w:rsidRPr="002E4E85">
        <w:rPr>
          <w:rStyle w:val="shorttext"/>
          <w:lang w:val="ro-MD"/>
        </w:rPr>
        <w:t>Autoritatea contractantă.</w:t>
      </w:r>
    </w:p>
    <w:p w14:paraId="2C034D7B"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Statutul de protecție  </w:t>
      </w:r>
    </w:p>
    <w:p w14:paraId="15C02C78"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după caz.</w:t>
      </w:r>
    </w:p>
    <w:p w14:paraId="0876C7B2"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Temeiul proiectării</w:t>
      </w:r>
    </w:p>
    <w:p w14:paraId="4FD7B1CF" w14:textId="77777777" w:rsidR="00FE64AE" w:rsidRPr="002E4E85" w:rsidRDefault="00FE64AE" w:rsidP="00224377">
      <w:pPr>
        <w:pStyle w:val="Listparagraf"/>
        <w:numPr>
          <w:ilvl w:val="0"/>
          <w:numId w:val="0"/>
        </w:numPr>
        <w:tabs>
          <w:tab w:val="clear" w:pos="1134"/>
        </w:tabs>
        <w:spacing w:line="276" w:lineRule="auto"/>
        <w:contextualSpacing/>
        <w:rPr>
          <w:lang w:val="ro-MD"/>
        </w:rPr>
      </w:pPr>
      <w:r w:rsidRPr="002E4E85">
        <w:rPr>
          <w:lang w:val="ro-MD"/>
        </w:rPr>
        <w:t xml:space="preserve">Se precizează temeiul elaborării documentației. </w:t>
      </w:r>
    </w:p>
    <w:p w14:paraId="20CD2A3E"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Descrierea obiectului </w:t>
      </w:r>
    </w:p>
    <w:p w14:paraId="79DA5068" w14:textId="77777777" w:rsidR="00FE64AE" w:rsidRPr="002E4E85" w:rsidRDefault="00FE64AE" w:rsidP="00224377">
      <w:pPr>
        <w:spacing w:line="276" w:lineRule="auto"/>
        <w:rPr>
          <w:lang w:val="ro-MD"/>
        </w:rPr>
      </w:pPr>
      <w:r w:rsidRPr="002E4E85">
        <w:rPr>
          <w:lang w:val="ro-MD"/>
        </w:rPr>
        <w:t>Se precizează caracteristicile tehnice ale obiectului.</w:t>
      </w:r>
    </w:p>
    <w:p w14:paraId="474B9559" w14:textId="77777777" w:rsidR="00FE64AE" w:rsidRPr="002E4E85" w:rsidRDefault="00FE64AE" w:rsidP="00224377">
      <w:pPr>
        <w:pStyle w:val="Listparagraf"/>
        <w:numPr>
          <w:ilvl w:val="0"/>
          <w:numId w:val="15"/>
        </w:numPr>
        <w:spacing w:line="276" w:lineRule="auto"/>
        <w:ind w:left="0"/>
        <w:contextualSpacing/>
        <w:rPr>
          <w:lang w:val="ro-MD"/>
        </w:rPr>
      </w:pPr>
      <w:r w:rsidRPr="002E4E85">
        <w:rPr>
          <w:b/>
          <w:lang w:val="ro-MD"/>
        </w:rPr>
        <w:t>Justificarea elaborării documentației de proiect</w:t>
      </w:r>
    </w:p>
    <w:p w14:paraId="39AD6301" w14:textId="77777777" w:rsidR="00FE64AE" w:rsidRPr="002E4E85" w:rsidRDefault="00FE64AE" w:rsidP="00224377">
      <w:pPr>
        <w:spacing w:line="276" w:lineRule="auto"/>
        <w:rPr>
          <w:lang w:val="ro-MD"/>
        </w:rPr>
      </w:pPr>
      <w:r w:rsidRPr="002E4E85">
        <w:rPr>
          <w:lang w:val="ro-MD"/>
        </w:rPr>
        <w:t>Se precizează necesitatea elaborării documentației.</w:t>
      </w:r>
    </w:p>
    <w:p w14:paraId="4BBBF7E0"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Cerințe referitor la lucrările planificate la obiect</w:t>
      </w:r>
    </w:p>
    <w:p w14:paraId="05213667" w14:textId="77777777" w:rsidR="00FE64AE" w:rsidRPr="002E4E85" w:rsidRDefault="00FE64AE" w:rsidP="00224377">
      <w:pPr>
        <w:pStyle w:val="Listparagraf"/>
        <w:numPr>
          <w:ilvl w:val="0"/>
          <w:numId w:val="0"/>
        </w:numPr>
        <w:spacing w:line="276" w:lineRule="auto"/>
        <w:rPr>
          <w:rStyle w:val="shorttext"/>
          <w:lang w:val="ro-MD"/>
        </w:rPr>
      </w:pPr>
      <w:r w:rsidRPr="002E4E85">
        <w:rPr>
          <w:lang w:val="ro-MD"/>
        </w:rPr>
        <w:t>Se precizează tipul lucrărilor pentru care este necesară elaborarea documentației de proiect.</w:t>
      </w:r>
    </w:p>
    <w:p w14:paraId="6630C1B7"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Cerințe referitor la succesiunea și componența documentației de proiect. Cerințe de bază privind soluțiile arhitectural-planimetrice</w:t>
      </w:r>
    </w:p>
    <w:p w14:paraId="77848170" w14:textId="77777777" w:rsidR="00FE64AE" w:rsidRPr="002E4E85" w:rsidRDefault="00FE64AE" w:rsidP="00224377">
      <w:pPr>
        <w:tabs>
          <w:tab w:val="left" w:pos="990"/>
        </w:tabs>
        <w:spacing w:line="276" w:lineRule="auto"/>
        <w:jc w:val="both"/>
        <w:rPr>
          <w:lang w:val="ro-MD"/>
        </w:rPr>
      </w:pPr>
      <w:r w:rsidRPr="002E4E85">
        <w:rPr>
          <w:lang w:val="ro-MD"/>
        </w:rPr>
        <w:t>Se precizează etapele, cerințele privindexecuția documentației de proiect etc.</w:t>
      </w:r>
    </w:p>
    <w:p w14:paraId="31669E79" w14:textId="77777777" w:rsidR="00FE64AE" w:rsidRPr="002E4E85" w:rsidRDefault="00FE64AE" w:rsidP="00224377">
      <w:pPr>
        <w:tabs>
          <w:tab w:val="left" w:pos="990"/>
        </w:tabs>
        <w:spacing w:line="276" w:lineRule="auto"/>
        <w:ind w:left="-426"/>
        <w:jc w:val="both"/>
        <w:rPr>
          <w:lang w:val="ro-MD"/>
        </w:rPr>
      </w:pPr>
      <w:r w:rsidRPr="002E4E85">
        <w:rPr>
          <w:b/>
          <w:lang w:val="ro-MD"/>
        </w:rPr>
        <w:t>10. Documente obligatorii la depunerea ofertei</w:t>
      </w:r>
    </w:p>
    <w:p w14:paraId="48DA5A4E" w14:textId="77777777" w:rsidR="00FE64AE" w:rsidRPr="002E4E85" w:rsidRDefault="00FE64AE" w:rsidP="00224377">
      <w:pPr>
        <w:spacing w:line="276" w:lineRule="auto"/>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BC72DB6" w14:textId="77777777" w:rsidR="00FE64AE" w:rsidRPr="002E4E85" w:rsidRDefault="00FE64AE" w:rsidP="00224377">
      <w:pPr>
        <w:spacing w:line="276" w:lineRule="auto"/>
        <w:ind w:hanging="426"/>
        <w:jc w:val="both"/>
        <w:rPr>
          <w:b/>
          <w:lang w:val="ro-MD"/>
        </w:rPr>
      </w:pPr>
      <w:r w:rsidRPr="002E4E85">
        <w:rPr>
          <w:b/>
          <w:lang w:val="ro-MD"/>
        </w:rPr>
        <w:t>11. Documente obligatorii la evaluarea ofertelor.</w:t>
      </w:r>
    </w:p>
    <w:p w14:paraId="233194FB" w14:textId="77777777" w:rsidR="00FE64AE" w:rsidRPr="002E4E85" w:rsidRDefault="00FE64AE" w:rsidP="00224377">
      <w:pPr>
        <w:spacing w:line="276" w:lineRule="auto"/>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2D3062" w14:textId="77777777" w:rsidR="00FE64AE" w:rsidRPr="002E4E85" w:rsidRDefault="00FE64AE" w:rsidP="00FE64AE">
      <w:pPr>
        <w:pStyle w:val="Listparagraf"/>
        <w:numPr>
          <w:ilvl w:val="0"/>
          <w:numId w:val="0"/>
        </w:numPr>
        <w:ind w:left="360" w:right="-1"/>
        <w:rPr>
          <w:lang w:val="ro-MD"/>
        </w:rPr>
      </w:pPr>
    </w:p>
    <w:p w14:paraId="20A5F938" w14:textId="77777777" w:rsidR="00FE64AE" w:rsidRPr="002E4E85" w:rsidRDefault="00FE64AE" w:rsidP="00FE64AE">
      <w:pPr>
        <w:ind w:firstLine="142"/>
        <w:jc w:val="both"/>
        <w:rPr>
          <w:b/>
          <w:bCs/>
          <w:lang w:val="ro-MD"/>
        </w:rPr>
      </w:pPr>
    </w:p>
    <w:p w14:paraId="1A56961D" w14:textId="77777777" w:rsidR="00FE64AE" w:rsidRPr="002E4E85" w:rsidRDefault="00FE64AE" w:rsidP="00FE64AE">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06C995EE" w14:textId="77777777" w:rsidR="00FE64AE" w:rsidRPr="002E4E85" w:rsidRDefault="00FE64AE" w:rsidP="00FE64AE">
      <w:pPr>
        <w:pStyle w:val="Listparagraf"/>
        <w:numPr>
          <w:ilvl w:val="0"/>
          <w:numId w:val="0"/>
        </w:numPr>
        <w:ind w:right="-1"/>
        <w:rPr>
          <w:i/>
          <w:lang w:val="ro-MD"/>
        </w:rPr>
      </w:pPr>
    </w:p>
    <w:p w14:paraId="7E897232" w14:textId="77777777" w:rsidR="00FE64AE" w:rsidRPr="002E4E85" w:rsidRDefault="00FE64AE" w:rsidP="00FE64AE">
      <w:pPr>
        <w:pStyle w:val="Listparagraf"/>
        <w:numPr>
          <w:ilvl w:val="0"/>
          <w:numId w:val="0"/>
        </w:numPr>
        <w:ind w:right="-1"/>
        <w:rPr>
          <w:i/>
          <w:lang w:val="ro-MD"/>
        </w:rPr>
      </w:pPr>
    </w:p>
    <w:p w14:paraId="2FDB5BC7" w14:textId="77777777" w:rsidR="00FE64AE" w:rsidRPr="002E4E85" w:rsidRDefault="00FE64AE" w:rsidP="00F640BB">
      <w:pPr>
        <w:jc w:val="both"/>
        <w:rPr>
          <w:i/>
          <w:iCs/>
          <w:lang w:val="ro-MD"/>
        </w:rPr>
      </w:pPr>
    </w:p>
    <w:p w14:paraId="0D5CB4FE" w14:textId="77777777" w:rsidR="00FE64AE" w:rsidRPr="002E4E85" w:rsidRDefault="00FE64AE" w:rsidP="00FE64AE">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389823A1" w14:textId="77777777" w:rsidR="00FE64AE" w:rsidRPr="002E4E85" w:rsidRDefault="00FE64AE" w:rsidP="00FE64AE">
      <w:pPr>
        <w:pStyle w:val="Listparagraf"/>
        <w:numPr>
          <w:ilvl w:val="0"/>
          <w:numId w:val="0"/>
        </w:numPr>
        <w:ind w:right="-1"/>
        <w:rPr>
          <w:i/>
          <w:lang w:val="ro-MD"/>
        </w:rPr>
      </w:pPr>
    </w:p>
    <w:p w14:paraId="51C3C2A3" w14:textId="77777777" w:rsidR="00FE64AE" w:rsidRPr="002E4E85" w:rsidRDefault="00FE64AE" w:rsidP="00F640BB">
      <w:pPr>
        <w:rPr>
          <w:noProof w:val="0"/>
          <w:lang w:val="ro-MD"/>
        </w:rPr>
      </w:pPr>
    </w:p>
    <w:p w14:paraId="5E0EC732" w14:textId="77777777" w:rsidR="00FE64AE" w:rsidRPr="002E4E85" w:rsidRDefault="00FE64AE" w:rsidP="00FE64AE">
      <w:pPr>
        <w:jc w:val="right"/>
        <w:rPr>
          <w:noProof w:val="0"/>
          <w:lang w:val="ro-MD"/>
        </w:rPr>
      </w:pPr>
    </w:p>
    <w:p w14:paraId="77FCBD26" w14:textId="77777777" w:rsidR="00FE64AE" w:rsidRPr="002E4E85" w:rsidRDefault="00FE64AE" w:rsidP="00FE64AE">
      <w:pPr>
        <w:jc w:val="right"/>
        <w:rPr>
          <w:noProof w:val="0"/>
          <w:sz w:val="22"/>
          <w:szCs w:val="22"/>
          <w:lang w:val="ro-MD"/>
        </w:rPr>
      </w:pPr>
      <w:r w:rsidRPr="002E4E85">
        <w:rPr>
          <w:noProof w:val="0"/>
          <w:lang w:val="ro-MD"/>
        </w:rPr>
        <w:lastRenderedPageBreak/>
        <w:t>Anexa nr. 25</w:t>
      </w:r>
    </w:p>
    <w:p w14:paraId="35F161E7" w14:textId="77777777" w:rsidR="00FE64AE" w:rsidRPr="002E4E85" w:rsidRDefault="00FE64AE" w:rsidP="00FE64AE">
      <w:pPr>
        <w:jc w:val="right"/>
        <w:rPr>
          <w:noProof w:val="0"/>
          <w:lang w:val="ro-MD"/>
        </w:rPr>
      </w:pPr>
      <w:r w:rsidRPr="002E4E85">
        <w:rPr>
          <w:noProof w:val="0"/>
          <w:lang w:val="ro-MD"/>
        </w:rPr>
        <w:t>la Documentația standard nr._____</w:t>
      </w:r>
    </w:p>
    <w:p w14:paraId="0845A194" w14:textId="77777777" w:rsidR="00FE64AE" w:rsidRPr="002E4E85" w:rsidRDefault="00FE64AE" w:rsidP="00FE64AE">
      <w:pPr>
        <w:jc w:val="right"/>
        <w:rPr>
          <w:noProof w:val="0"/>
          <w:lang w:val="ro-MD"/>
        </w:rPr>
      </w:pPr>
      <w:r w:rsidRPr="002E4E85">
        <w:rPr>
          <w:noProof w:val="0"/>
          <w:lang w:val="ro-MD"/>
        </w:rPr>
        <w:t>din “____” ________ 20___</w:t>
      </w:r>
    </w:p>
    <w:p w14:paraId="72546941" w14:textId="77777777" w:rsidR="00FE64AE" w:rsidRPr="002E4E85" w:rsidRDefault="00FE64AE" w:rsidP="00FE64AE">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FE64AE" w:rsidRPr="002E4E85" w14:paraId="22AF6CD1" w14:textId="77777777" w:rsidTr="00277424">
        <w:trPr>
          <w:trHeight w:val="697"/>
        </w:trPr>
        <w:tc>
          <w:tcPr>
            <w:tcW w:w="9748" w:type="dxa"/>
            <w:vAlign w:val="center"/>
          </w:tcPr>
          <w:p w14:paraId="2B56CF30" w14:textId="77777777" w:rsidR="00FE64AE" w:rsidRPr="002E4E85" w:rsidRDefault="00FE64AE" w:rsidP="00277424">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3C571F8E" w14:textId="7A702D75" w:rsidR="00FE64AE" w:rsidRPr="002E4E85" w:rsidRDefault="00FE64AE" w:rsidP="00277424">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t xml:space="preserve"> </w:t>
            </w:r>
            <w:r w:rsidR="00F640BB">
              <w:rPr>
                <w:b/>
                <w:sz w:val="22"/>
                <w:lang w:val="ro-MD"/>
              </w:rPr>
              <w:t>achiziție de valoare mică</w:t>
            </w:r>
          </w:p>
          <w:p w14:paraId="7562707C" w14:textId="77777777" w:rsidR="00FE64AE" w:rsidRPr="002E4E85" w:rsidRDefault="00FE64AE" w:rsidP="00277424">
            <w:pPr>
              <w:jc w:val="both"/>
              <w:rPr>
                <w:b/>
                <w:i/>
                <w:lang w:val="ro-MD"/>
              </w:rPr>
            </w:pPr>
          </w:p>
          <w:p w14:paraId="5C824672" w14:textId="77777777" w:rsidR="00FE64AE" w:rsidRPr="002E4E85" w:rsidRDefault="00FE64AE" w:rsidP="00277424">
            <w:pPr>
              <w:tabs>
                <w:tab w:val="center" w:pos="-6663"/>
                <w:tab w:val="left" w:pos="567"/>
                <w:tab w:val="right" w:pos="10206"/>
              </w:tabs>
              <w:rPr>
                <w:lang w:val="ro-MD"/>
              </w:rPr>
            </w:pPr>
            <w:r w:rsidRPr="002E4E85">
              <w:rPr>
                <w:sz w:val="22"/>
                <w:lang w:val="ro-MD"/>
              </w:rPr>
              <w:t>„___”_________20</w:t>
            </w:r>
            <w:r w:rsidRPr="002E4E85">
              <w:rPr>
                <w:b/>
                <w:bCs/>
                <w:sz w:val="22"/>
                <w:lang w:val="ro-MD"/>
              </w:rPr>
              <w:t>__                                                                                            mun. Chișinău</w:t>
            </w:r>
          </w:p>
          <w:p w14:paraId="0CD577EE" w14:textId="77777777" w:rsidR="00FE64AE" w:rsidRPr="002E4E85" w:rsidRDefault="00FE64AE" w:rsidP="00277424">
            <w:pPr>
              <w:jc w:val="center"/>
              <w:rPr>
                <w:lang w:val="ro-MD"/>
              </w:rPr>
            </w:pPr>
            <w:r w:rsidRPr="002E4E85">
              <w:rPr>
                <w:sz w:val="18"/>
                <w:szCs w:val="20"/>
                <w:lang w:val="ro-MD"/>
              </w:rPr>
              <w:t xml:space="preserve">                                                                                                                                    (municipiu, oraş)</w:t>
            </w:r>
          </w:p>
          <w:p w14:paraId="7466AA3E" w14:textId="77777777" w:rsidR="00FE64AE" w:rsidRPr="002E4E85" w:rsidRDefault="00FE64AE" w:rsidP="00277424">
            <w:pPr>
              <w:jc w:val="both"/>
              <w:rPr>
                <w:lang w:val="ro-MD"/>
              </w:rPr>
            </w:pPr>
          </w:p>
          <w:p w14:paraId="219E02FD" w14:textId="77777777" w:rsidR="00FE64AE" w:rsidRPr="002E4E85" w:rsidRDefault="00FE64AE" w:rsidP="00277424">
            <w:pPr>
              <w:pStyle w:val="Listparagraf"/>
              <w:numPr>
                <w:ilvl w:val="3"/>
                <w:numId w:val="3"/>
              </w:numPr>
              <w:rPr>
                <w:b/>
                <w:kern w:val="28"/>
                <w:lang w:val="ro-MD"/>
              </w:rPr>
            </w:pPr>
            <w:r w:rsidRPr="002E4E85">
              <w:rPr>
                <w:b/>
                <w:kern w:val="28"/>
                <w:sz w:val="22"/>
                <w:lang w:val="ro-MD"/>
              </w:rPr>
              <w:t>PARTEA GENERALĂ</w:t>
            </w:r>
          </w:p>
          <w:p w14:paraId="45E55E21" w14:textId="77777777" w:rsidR="00FE64AE" w:rsidRPr="002E4E85" w:rsidRDefault="00FE64AE" w:rsidP="00277424">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0B58F700" w14:textId="77777777" w:rsidR="00FE64AE" w:rsidRPr="002E4E85" w:rsidRDefault="00FE64AE" w:rsidP="00277424">
            <w:pPr>
              <w:rPr>
                <w:b/>
                <w:kern w:val="28"/>
                <w:lang w:val="ro-MD"/>
              </w:rPr>
            </w:pPr>
          </w:p>
          <w:p w14:paraId="6F087AC3" w14:textId="77777777" w:rsidR="00FE64AE" w:rsidRPr="002E4E85" w:rsidRDefault="00FE64AE" w:rsidP="00277424">
            <w:pPr>
              <w:rPr>
                <w:b/>
                <w:kern w:val="28"/>
                <w:lang w:val="ro-MD"/>
              </w:rPr>
            </w:pPr>
            <w:r w:rsidRPr="002E4E85">
              <w:rPr>
                <w:b/>
                <w:kern w:val="28"/>
                <w:sz w:val="22"/>
                <w:lang w:val="ro-MD"/>
              </w:rPr>
              <w:t>PĂRŢILE CONTRACTANTE</w:t>
            </w:r>
          </w:p>
          <w:p w14:paraId="335A7AC9" w14:textId="77777777" w:rsidR="00FE64AE" w:rsidRPr="002E4E85" w:rsidRDefault="00FE64AE" w:rsidP="00277424">
            <w:pPr>
              <w:rPr>
                <w:b/>
                <w:kern w:val="28"/>
                <w:lang w:val="ro-MD"/>
              </w:rPr>
            </w:pPr>
          </w:p>
          <w:p w14:paraId="312532E2" w14:textId="11F1851A" w:rsidR="00FE64AE" w:rsidRPr="002E4E85" w:rsidRDefault="00FE64AE" w:rsidP="00277424">
            <w:pPr>
              <w:pStyle w:val="NormalWeb"/>
              <w:tabs>
                <w:tab w:val="left" w:pos="567"/>
                <w:tab w:val="right" w:pos="9531"/>
              </w:tabs>
              <w:ind w:firstLine="0"/>
              <w:rPr>
                <w:sz w:val="22"/>
                <w:lang w:val="ro-MD"/>
              </w:rPr>
            </w:pPr>
            <w:r w:rsidRPr="002E4E85">
              <w:rPr>
                <w:sz w:val="22"/>
                <w:lang w:val="ro-MD"/>
              </w:rPr>
              <w:t xml:space="preserve">Prezentul contract este încheiat în urma procedurii de achiziție nr. ________________ din data___________________, între </w:t>
            </w:r>
            <w:r w:rsidR="00B21DB9">
              <w:rPr>
                <w:b/>
                <w:bCs/>
                <w:sz w:val="22"/>
                <w:lang w:val="ro-MD"/>
              </w:rPr>
              <w:t xml:space="preserve">IPLTPA „Mihail </w:t>
            </w:r>
            <w:proofErr w:type="spellStart"/>
            <w:r w:rsidR="00B21DB9">
              <w:rPr>
                <w:b/>
                <w:bCs/>
                <w:sz w:val="22"/>
                <w:lang w:val="ro-MD"/>
              </w:rPr>
              <w:t>Berezovschi</w:t>
            </w:r>
            <w:proofErr w:type="spellEnd"/>
            <w:r w:rsidR="00B21DB9">
              <w:rPr>
                <w:b/>
                <w:bCs/>
                <w:sz w:val="22"/>
                <w:lang w:val="ro-MD"/>
              </w:rPr>
              <w:t>”</w:t>
            </w:r>
            <w:r w:rsidRPr="002E4E85">
              <w:rPr>
                <w:sz w:val="22"/>
                <w:lang w:val="ro-MD"/>
              </w:rPr>
              <w:t xml:space="preserve">, cu sediul în </w:t>
            </w:r>
            <w:r w:rsidRPr="002E4E85">
              <w:rPr>
                <w:b/>
                <w:bCs/>
                <w:sz w:val="22"/>
                <w:lang w:val="ro-MD"/>
              </w:rPr>
              <w:t xml:space="preserve">mun. Chișinău, str. </w:t>
            </w:r>
            <w:r w:rsidR="00B21DB9">
              <w:rPr>
                <w:b/>
                <w:bCs/>
                <w:sz w:val="22"/>
                <w:lang w:val="ro-MD"/>
              </w:rPr>
              <w:t>Igor Vieru 15/4</w:t>
            </w:r>
            <w:r w:rsidRPr="002E4E85">
              <w:rPr>
                <w:b/>
                <w:bCs/>
                <w:sz w:val="22"/>
                <w:lang w:val="ro-MD"/>
              </w:rPr>
              <w:t xml:space="preserve">, </w:t>
            </w:r>
            <w:r w:rsidRPr="002E4E85">
              <w:rPr>
                <w:sz w:val="22"/>
                <w:lang w:val="ro-MD"/>
              </w:rPr>
              <w:t xml:space="preserve">telefon: </w:t>
            </w:r>
            <w:r w:rsidR="00B21DB9" w:rsidRPr="00B21DB9">
              <w:rPr>
                <w:b/>
                <w:bCs/>
                <w:sz w:val="22"/>
                <w:lang w:val="ro-MD"/>
              </w:rPr>
              <w:t>022484191</w:t>
            </w:r>
            <w:r w:rsidRPr="002E4E85">
              <w:rPr>
                <w:sz w:val="22"/>
                <w:lang w:val="ro-MD"/>
              </w:rPr>
              <w:t xml:space="preserve">, IDNO </w:t>
            </w:r>
            <w:r w:rsidR="00B21DB9" w:rsidRPr="00B21DB9">
              <w:rPr>
                <w:b/>
                <w:bCs/>
                <w:sz w:val="22"/>
                <w:lang w:val="ro-MD"/>
              </w:rPr>
              <w:t>1016620007582</w:t>
            </w:r>
            <w:r w:rsidRPr="002E4E85">
              <w:rPr>
                <w:b/>
                <w:bCs/>
                <w:sz w:val="22"/>
                <w:lang w:val="ro-MD"/>
              </w:rPr>
              <w:t>,</w:t>
            </w:r>
            <w:r w:rsidRPr="002E4E85">
              <w:rPr>
                <w:sz w:val="22"/>
                <w:lang w:val="ro-MD"/>
              </w:rPr>
              <w:t xml:space="preserve"> reprezentat prin </w:t>
            </w:r>
            <w:r w:rsidR="00B21DB9">
              <w:rPr>
                <w:b/>
                <w:sz w:val="22"/>
                <w:szCs w:val="22"/>
                <w:lang w:val="ro-MD"/>
              </w:rPr>
              <w:t xml:space="preserve">d-na Ana </w:t>
            </w:r>
            <w:proofErr w:type="spellStart"/>
            <w:r w:rsidR="00B21DB9">
              <w:rPr>
                <w:b/>
                <w:sz w:val="22"/>
                <w:szCs w:val="22"/>
                <w:lang w:val="ro-MD"/>
              </w:rPr>
              <w:t>Eremei-Berezovschi</w:t>
            </w:r>
            <w:proofErr w:type="spellEnd"/>
            <w:r w:rsidR="00B21DB9">
              <w:rPr>
                <w:b/>
                <w:sz w:val="22"/>
                <w:szCs w:val="22"/>
                <w:lang w:val="ro-MD"/>
              </w:rPr>
              <w:t>, directoare</w:t>
            </w:r>
            <w:r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pe de o parte, şi</w:t>
            </w:r>
          </w:p>
          <w:p w14:paraId="7B1DD4FA" w14:textId="77777777" w:rsidR="00FE64AE" w:rsidRPr="002E4E85" w:rsidRDefault="00FE64AE" w:rsidP="00277424">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42806299" w14:textId="77777777" w:rsidR="00FE64AE" w:rsidRPr="002E4E85" w:rsidRDefault="00FE64AE" w:rsidP="00277424">
            <w:pPr>
              <w:tabs>
                <w:tab w:val="left" w:pos="567"/>
                <w:tab w:val="right" w:pos="10205"/>
              </w:tabs>
              <w:jc w:val="both"/>
              <w:rPr>
                <w:sz w:val="18"/>
                <w:szCs w:val="20"/>
                <w:lang w:val="ro-MD"/>
              </w:rPr>
            </w:pPr>
            <w:r w:rsidRPr="002E4E85">
              <w:rPr>
                <w:sz w:val="18"/>
                <w:szCs w:val="20"/>
                <w:lang w:val="ro-MD"/>
              </w:rPr>
              <w:t xml:space="preserve">                                                                                                (denumirea operatorului economic) </w:t>
            </w:r>
          </w:p>
          <w:p w14:paraId="52535116" w14:textId="77777777" w:rsidR="00FE64AE" w:rsidRPr="002E4E85" w:rsidRDefault="00FE64AE" w:rsidP="00277424">
            <w:pPr>
              <w:tabs>
                <w:tab w:val="left" w:pos="567"/>
                <w:tab w:val="right" w:pos="9531"/>
              </w:tabs>
              <w:jc w:val="both"/>
              <w:rPr>
                <w:lang w:val="ro-MD"/>
              </w:rPr>
            </w:pPr>
            <w:r w:rsidRPr="002E4E85">
              <w:rPr>
                <w:sz w:val="22"/>
                <w:lang w:val="ro-MD"/>
              </w:rPr>
              <w:t>cu sediul în _________________________________str._________________________________,</w:t>
            </w:r>
          </w:p>
          <w:p w14:paraId="615A9A19" w14:textId="77777777" w:rsidR="00FE64AE" w:rsidRPr="002E4E85" w:rsidRDefault="00FE64AE" w:rsidP="00277424">
            <w:pPr>
              <w:tabs>
                <w:tab w:val="left" w:pos="567"/>
                <w:tab w:val="right" w:pos="10205"/>
              </w:tabs>
              <w:jc w:val="both"/>
              <w:rPr>
                <w:sz w:val="18"/>
                <w:szCs w:val="20"/>
                <w:lang w:val="ro-MD"/>
              </w:rPr>
            </w:pPr>
            <w:r w:rsidRPr="002E4E85">
              <w:rPr>
                <w:sz w:val="18"/>
                <w:szCs w:val="20"/>
                <w:lang w:val="ro-MD"/>
              </w:rPr>
              <w:t xml:space="preserve">                                                    (localitatea) </w:t>
            </w:r>
          </w:p>
          <w:p w14:paraId="6BD69A81" w14:textId="77777777" w:rsidR="00FE64AE" w:rsidRPr="002E4E85" w:rsidRDefault="00FE64AE" w:rsidP="00277424">
            <w:pPr>
              <w:pStyle w:val="NormalWeb"/>
              <w:tabs>
                <w:tab w:val="left" w:pos="567"/>
              </w:tabs>
              <w:ind w:firstLine="0"/>
              <w:rPr>
                <w:sz w:val="18"/>
                <w:szCs w:val="20"/>
                <w:lang w:val="ro-MD"/>
              </w:rPr>
            </w:pPr>
            <w:r w:rsidRPr="002E4E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2F23682" w14:textId="77777777" w:rsidR="00FE64AE" w:rsidRPr="002E4E85" w:rsidRDefault="00FE64AE" w:rsidP="00277424">
            <w:pPr>
              <w:pStyle w:val="NormalWeb"/>
              <w:tabs>
                <w:tab w:val="left" w:pos="567"/>
              </w:tabs>
              <w:ind w:firstLine="0"/>
              <w:rPr>
                <w:sz w:val="18"/>
                <w:szCs w:val="20"/>
                <w:lang w:val="ro-MD"/>
              </w:rPr>
            </w:pPr>
            <w:r w:rsidRPr="002E4E85">
              <w:rPr>
                <w:sz w:val="18"/>
                <w:szCs w:val="20"/>
                <w:lang w:val="ro-MD"/>
              </w:rPr>
              <w:t xml:space="preserve"> (numele şi funcţia conducătorului)</w:t>
            </w:r>
          </w:p>
          <w:p w14:paraId="4121E594" w14:textId="77777777" w:rsidR="00FE64AE" w:rsidRPr="002E4E85" w:rsidRDefault="00FE64AE" w:rsidP="00277424">
            <w:pPr>
              <w:pStyle w:val="Listparagraf"/>
              <w:numPr>
                <w:ilvl w:val="0"/>
                <w:numId w:val="0"/>
              </w:numPr>
              <w:tabs>
                <w:tab w:val="clear" w:pos="1134"/>
                <w:tab w:val="left" w:pos="3705"/>
              </w:tabs>
              <w:spacing w:after="200" w:line="276" w:lineRule="auto"/>
              <w:contextualSpacing/>
              <w:rPr>
                <w:lang w:val="ro-MD"/>
              </w:rPr>
            </w:pPr>
          </w:p>
          <w:p w14:paraId="4C713C20" w14:textId="77777777" w:rsidR="00FE64AE" w:rsidRPr="002E4E85" w:rsidRDefault="00FE64AE" w:rsidP="00277424">
            <w:pPr>
              <w:tabs>
                <w:tab w:val="left" w:pos="3705"/>
              </w:tabs>
              <w:spacing w:after="200" w:line="276" w:lineRule="auto"/>
              <w:contextualSpacing/>
              <w:rPr>
                <w:lang w:val="ro-MD"/>
              </w:rPr>
            </w:pPr>
            <w:r w:rsidRPr="002E4E85">
              <w:rPr>
                <w:b/>
                <w:sz w:val="22"/>
                <w:lang w:val="ro-MD"/>
              </w:rPr>
              <w:t>1. OBIECTUL CONTRACTULUI</w:t>
            </w:r>
          </w:p>
          <w:p w14:paraId="2F1C7DE7" w14:textId="2727AF5D" w:rsidR="00FE64AE" w:rsidRPr="002E4E85" w:rsidRDefault="00FE64AE" w:rsidP="00277424">
            <w:pPr>
              <w:spacing w:line="276" w:lineRule="auto"/>
              <w:contextualSpacing/>
              <w:jc w:val="both"/>
              <w:rPr>
                <w:lang w:val="ro-MD"/>
              </w:rPr>
            </w:pPr>
            <w:r w:rsidRPr="002E4E85">
              <w:rPr>
                <w:sz w:val="22"/>
                <w:lang w:val="ro-MD"/>
              </w:rPr>
              <w:t xml:space="preserve">1.1. Antreprenorul se obligă să </w:t>
            </w:r>
            <w:r w:rsidR="00B21DB9">
              <w:rPr>
                <w:sz w:val="22"/>
                <w:szCs w:val="22"/>
                <w:lang w:val="ro-MD"/>
              </w:rPr>
              <w:t xml:space="preserve">execute </w:t>
            </w:r>
            <w:r w:rsidR="00B21DB9" w:rsidRPr="00B21DB9">
              <w:rPr>
                <w:b/>
                <w:sz w:val="22"/>
                <w:szCs w:val="22"/>
                <w:u w:val="single"/>
                <w:lang w:val="ro-MD"/>
              </w:rPr>
              <w:t>l</w:t>
            </w:r>
            <w:r w:rsidR="00B21DB9" w:rsidRPr="00B21DB9">
              <w:rPr>
                <w:b/>
                <w:sz w:val="22"/>
                <w:szCs w:val="22"/>
                <w:u w:val="single"/>
                <w:shd w:val="clear" w:color="auto" w:fill="FFFFFF" w:themeFill="background1"/>
                <w:lang w:eastAsia="ru-RU"/>
              </w:rPr>
              <w:t>ucr</w:t>
            </w:r>
            <w:r w:rsidR="00B21DB9">
              <w:rPr>
                <w:b/>
                <w:sz w:val="22"/>
                <w:szCs w:val="22"/>
                <w:u w:val="single"/>
                <w:shd w:val="clear" w:color="auto" w:fill="FFFFFF" w:themeFill="background1"/>
                <w:lang w:eastAsia="ru-RU"/>
              </w:rPr>
              <w:t>ări</w:t>
            </w:r>
            <w:r w:rsidR="00B21DB9" w:rsidRPr="00B21DB9">
              <w:rPr>
                <w:b/>
                <w:sz w:val="22"/>
                <w:szCs w:val="22"/>
                <w:u w:val="single"/>
                <w:shd w:val="clear" w:color="auto" w:fill="FFFFFF" w:themeFill="background1"/>
                <w:lang w:eastAsia="ru-RU"/>
              </w:rPr>
              <w:t xml:space="preserve"> de constructie a retelelor tehnico-edilitare publice (apeduct, canalizare menajera) a blocului alimentar si a salii pentru sport din mun. Chisinau, str. Igor Vieru, 17/2</w:t>
            </w:r>
            <w:r w:rsidR="00B21DB9">
              <w:rPr>
                <w:b/>
                <w:sz w:val="22"/>
                <w:szCs w:val="22"/>
                <w:u w:val="single"/>
                <w:shd w:val="clear" w:color="auto" w:fill="FFFFFF" w:themeFill="background1"/>
                <w:lang w:eastAsia="ru-RU"/>
              </w:rPr>
              <w:t>,</w:t>
            </w:r>
            <w:r w:rsidR="00B21DB9" w:rsidRPr="00B21DB9">
              <w:rPr>
                <w:b/>
                <w:sz w:val="22"/>
                <w:szCs w:val="22"/>
                <w:shd w:val="clear" w:color="auto" w:fill="FFFFFF" w:themeFill="background1"/>
                <w:lang w:eastAsia="ru-RU"/>
              </w:rPr>
              <w:t xml:space="preserve"> </w:t>
            </w:r>
            <w:r w:rsidRPr="00F640BB">
              <w:rPr>
                <w:sz w:val="22"/>
                <w:szCs w:val="22"/>
                <w:lang w:val="ro-MD"/>
              </w:rPr>
              <w:t>în conformitate</w:t>
            </w:r>
            <w:r w:rsidRPr="002E4E85">
              <w:rPr>
                <w:sz w:val="22"/>
                <w:lang w:val="ro-MD"/>
              </w:rPr>
              <w:t xml:space="preserve"> cu prevederile proiectului tehnic, cu detaliile de execuţie, precum şi cu normativele, standardele şi prescripţiile tehnice.</w:t>
            </w:r>
          </w:p>
          <w:p w14:paraId="7316DE6E" w14:textId="77777777" w:rsidR="00FE64AE" w:rsidRPr="002E4E85" w:rsidRDefault="00FE64AE" w:rsidP="00277424">
            <w:pPr>
              <w:jc w:val="both"/>
              <w:rPr>
                <w:lang w:val="ro-MD"/>
              </w:rPr>
            </w:pPr>
          </w:p>
          <w:p w14:paraId="4F602828" w14:textId="77777777" w:rsidR="00FE64AE" w:rsidRPr="002E4E85" w:rsidRDefault="00FE64AE" w:rsidP="00277424">
            <w:pPr>
              <w:tabs>
                <w:tab w:val="left" w:pos="3585"/>
              </w:tabs>
              <w:spacing w:line="276" w:lineRule="auto"/>
              <w:contextualSpacing/>
              <w:rPr>
                <w:lang w:val="ro-MD"/>
              </w:rPr>
            </w:pPr>
            <w:r w:rsidRPr="002E4E85">
              <w:rPr>
                <w:b/>
                <w:sz w:val="22"/>
                <w:lang w:val="ro-MD"/>
              </w:rPr>
              <w:t>2. PERIOADA DE EXECUŢIE</w:t>
            </w:r>
          </w:p>
          <w:p w14:paraId="36F16CA9" w14:textId="41D3EB65"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2.1. Durata de execuţie a lucrărilor contractate este </w:t>
            </w:r>
            <w:r w:rsidR="00B21DB9">
              <w:rPr>
                <w:b/>
                <w:bCs/>
                <w:sz w:val="22"/>
                <w:lang w:val="ro-MD"/>
              </w:rPr>
              <w:t>de 30 de zile</w:t>
            </w:r>
            <w:r w:rsidR="00283FC9" w:rsidRPr="00283FC9">
              <w:rPr>
                <w:b/>
                <w:bCs/>
                <w:sz w:val="22"/>
                <w:lang w:val="ro-MD"/>
              </w:rPr>
              <w:t>,</w:t>
            </w:r>
            <w:r w:rsidR="00283FC9">
              <w:rPr>
                <w:sz w:val="22"/>
                <w:lang w:val="ro-MD"/>
              </w:rPr>
              <w:t xml:space="preserve"> </w:t>
            </w:r>
            <w:r w:rsidRPr="002E4E85">
              <w:rPr>
                <w:sz w:val="22"/>
                <w:lang w:val="ro-MD"/>
              </w:rPr>
              <w:t>după primirea ordinului de începere a execuţiei şi asigurării lucrului ritmic de către beneficiar-ordonatorul de credite.</w:t>
            </w:r>
          </w:p>
          <w:p w14:paraId="66E258F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2.2. Graficul de execuţie a lucrărilor se va efectua conform specificaţiei din anexa la prezentul contract. </w:t>
            </w:r>
          </w:p>
          <w:p w14:paraId="147C30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2.3. Perioada de execuţie poate fi prelungită sau suspendată dacă constrângerea activităţii se datorează următoarelor cauze:</w:t>
            </w:r>
          </w:p>
          <w:p w14:paraId="7B5EB6B5"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7B942DC5"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EACCDAE"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65B9ACD"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434E776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44858FB"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14:paraId="568A5A7E" w14:textId="77777777" w:rsidR="00FE64AE" w:rsidRPr="002E4E85" w:rsidRDefault="00FE64AE" w:rsidP="00277424">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4BE6E4A" w14:textId="013E6C6F" w:rsidR="00FE64AE" w:rsidRPr="002E4E85" w:rsidRDefault="00FE64AE" w:rsidP="00277424">
            <w:pPr>
              <w:shd w:val="clear" w:color="auto" w:fill="FFFFFF" w:themeFill="background1"/>
              <w:tabs>
                <w:tab w:val="right" w:pos="0"/>
              </w:tabs>
              <w:spacing w:before="120"/>
              <w:rPr>
                <w:b/>
                <w:noProof w:val="0"/>
                <w:lang w:val="ro-MD" w:eastAsia="ru-RU"/>
              </w:rPr>
            </w:pPr>
            <w:r w:rsidRPr="002E4E85">
              <w:rPr>
                <w:sz w:val="22"/>
                <w:lang w:val="ro-MD"/>
              </w:rPr>
              <w:t>2.7.Se indică t</w:t>
            </w:r>
            <w:r w:rsidRPr="002E4E85">
              <w:rPr>
                <w:noProof w:val="0"/>
                <w:sz w:val="22"/>
                <w:lang w:val="ro-MD" w:eastAsia="ru-RU"/>
              </w:rPr>
              <w:t>ermenul de garanție a lucrărilor</w:t>
            </w:r>
            <w:r w:rsidR="00B21DB9">
              <w:rPr>
                <w:b/>
                <w:noProof w:val="0"/>
                <w:sz w:val="22"/>
                <w:lang w:val="ro-MD" w:eastAsia="ru-RU"/>
              </w:rPr>
              <w:t xml:space="preserve"> 5 ani</w:t>
            </w:r>
            <w:r w:rsidRPr="002E4E85">
              <w:rPr>
                <w:b/>
                <w:noProof w:val="0"/>
                <w:sz w:val="22"/>
                <w:lang w:val="ro-MD" w:eastAsia="ru-RU"/>
              </w:rPr>
              <w:t>.</w:t>
            </w:r>
          </w:p>
          <w:p w14:paraId="6899D08A" w14:textId="77777777" w:rsidR="00FE64AE" w:rsidRPr="002E4E85" w:rsidRDefault="00FE64AE" w:rsidP="00277424">
            <w:pPr>
              <w:pStyle w:val="Listparagraf"/>
              <w:numPr>
                <w:ilvl w:val="0"/>
                <w:numId w:val="0"/>
              </w:numPr>
              <w:rPr>
                <w:lang w:val="ro-MD"/>
              </w:rPr>
            </w:pPr>
          </w:p>
          <w:p w14:paraId="6FE23F28" w14:textId="77777777" w:rsidR="00FE64AE" w:rsidRPr="002E4E85" w:rsidRDefault="00FE64AE" w:rsidP="00277424">
            <w:pPr>
              <w:tabs>
                <w:tab w:val="left" w:pos="3645"/>
              </w:tabs>
              <w:spacing w:line="276" w:lineRule="auto"/>
              <w:contextualSpacing/>
              <w:rPr>
                <w:lang w:val="ro-MD"/>
              </w:rPr>
            </w:pPr>
            <w:r w:rsidRPr="002E4E85">
              <w:rPr>
                <w:b/>
                <w:sz w:val="22"/>
                <w:lang w:val="ro-MD"/>
              </w:rPr>
              <w:t>3. VALOAREA LUCRĂRILOR ŞI MODALITĂŢILE DE PLATĂ</w:t>
            </w:r>
          </w:p>
          <w:p w14:paraId="559DD97E" w14:textId="77777777" w:rsidR="00FE64AE" w:rsidRPr="002E4E85" w:rsidRDefault="00FE64AE" w:rsidP="00277424">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23AD8946" w14:textId="77777777" w:rsidR="00FE64AE" w:rsidRPr="002E4E85" w:rsidRDefault="00FE64AE" w:rsidP="00277424">
            <w:pPr>
              <w:pStyle w:val="NormalWeb"/>
              <w:tabs>
                <w:tab w:val="left" w:pos="321"/>
              </w:tabs>
              <w:spacing w:line="276" w:lineRule="auto"/>
              <w:ind w:firstLine="0"/>
              <w:rPr>
                <w:lang w:val="ro-MD"/>
              </w:rPr>
            </w:pPr>
            <w:r w:rsidRPr="002E4E85">
              <w:rPr>
                <w:sz w:val="22"/>
                <w:lang w:val="ro-MD"/>
              </w:rPr>
              <w:t>3.2.Achitările vor fi efectuate prin transfer în baza facturilor fiscale, după primirea proceselor – verbale de recepţie a lucrărilor executate, semnate şi acceptate de către Beneficiar.</w:t>
            </w:r>
          </w:p>
          <w:p w14:paraId="5377F561" w14:textId="5A7D0C25" w:rsidR="00FE64AE" w:rsidRPr="002E4E85" w:rsidRDefault="00FE64AE" w:rsidP="00277424">
            <w:pPr>
              <w:pStyle w:val="NormalWeb"/>
              <w:tabs>
                <w:tab w:val="left" w:pos="37"/>
              </w:tabs>
              <w:spacing w:line="276" w:lineRule="auto"/>
              <w:ind w:firstLine="0"/>
              <w:rPr>
                <w:lang w:val="ro-MD"/>
              </w:rPr>
            </w:pPr>
            <w:r w:rsidRPr="002E4E85">
              <w:rPr>
                <w:sz w:val="22"/>
                <w:lang w:val="ro-MD"/>
              </w:rPr>
              <w:t xml:space="preserve">3.3. Beneficiarul va verifica procesele-verbale de recepție a lucrărilor executate în termen de </w:t>
            </w:r>
            <w:r w:rsidR="00F640BB">
              <w:rPr>
                <w:sz w:val="22"/>
                <w:lang w:val="ro-MD"/>
              </w:rPr>
              <w:t>10</w:t>
            </w:r>
            <w:r w:rsidRPr="002E4E85">
              <w:rPr>
                <w:sz w:val="22"/>
                <w:lang w:val="ro-MD"/>
              </w:rPr>
              <w:t xml:space="preserve"> zile calendaristice de la primirea acestora de la Antreprenor.</w:t>
            </w:r>
          </w:p>
          <w:p w14:paraId="3C0D77DC"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BBC02CB"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26C417B7"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BCE8598" w14:textId="77777777" w:rsidR="00FE64AE" w:rsidRPr="002E4E85" w:rsidRDefault="00FE64AE" w:rsidP="00277424">
            <w:pPr>
              <w:pStyle w:val="NormalWeb"/>
              <w:tabs>
                <w:tab w:val="left" w:pos="37"/>
              </w:tabs>
              <w:spacing w:line="276" w:lineRule="auto"/>
              <w:ind w:firstLine="0"/>
              <w:rPr>
                <w:lang w:val="ro-MD"/>
              </w:rPr>
            </w:pPr>
          </w:p>
          <w:p w14:paraId="4CE80850" w14:textId="77777777" w:rsidR="00FE64AE" w:rsidRPr="002E4E85" w:rsidRDefault="00FE64AE" w:rsidP="00277424">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7C93B4B5" w14:textId="77777777" w:rsidR="00FE64AE" w:rsidRPr="002E4E85" w:rsidRDefault="00FE64AE" w:rsidP="00277424">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988872E" w14:textId="77777777" w:rsidR="00FE64AE" w:rsidRPr="002E4E85" w:rsidRDefault="00FE64AE" w:rsidP="00277424">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5B6BA44"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149248"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4.4. Documentaţia pusă la dispoziţia Antreprenorului se repartizează astfel: </w:t>
            </w:r>
          </w:p>
          <w:p w14:paraId="163C83E3" w14:textId="77777777" w:rsidR="00FE64AE" w:rsidRPr="002E4E85" w:rsidRDefault="00FE64AE" w:rsidP="00277424">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A9C69FE"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D9AF6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CF0C7A0"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C272781"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5236CA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B0C5F59" w14:textId="7FB1A319"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4.10. Antreprenorul, prin atribuirea ofertei în favoarea sa, se angajează să prezinte garanţia de bună execuţie a contractului, în cuantum de </w:t>
            </w:r>
            <w:r w:rsidR="00F640BB">
              <w:rPr>
                <w:sz w:val="22"/>
                <w:lang w:val="ro-MD"/>
              </w:rPr>
              <w:t>0</w:t>
            </w:r>
            <w:r w:rsidRPr="002E4E85">
              <w:rPr>
                <w:b/>
                <w:sz w:val="22"/>
                <w:lang w:val="ro-MD"/>
              </w:rPr>
              <w:t xml:space="preserve">% </w:t>
            </w:r>
            <w:r w:rsidRPr="002E4E85">
              <w:rPr>
                <w:sz w:val="22"/>
                <w:lang w:val="ro-MD"/>
              </w:rPr>
              <w:t>din valoarea contractului atribuit.</w:t>
            </w:r>
          </w:p>
          <w:p w14:paraId="74B285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FB9DF6A"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8BCCF1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E612FEC"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11783BAA"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C95B4CF"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46510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A0301E"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662EB4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1BE8F0B7"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6761D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3223CC4"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4.22. Pe parcursul executării lucrărilor, Beneficiarul are dreptul să dispună în scris: </w:t>
            </w:r>
          </w:p>
          <w:p w14:paraId="3382111B"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1FD713D9"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192139E9"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2AB75D7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7894C1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8C820"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2624F31" w14:textId="77777777" w:rsidR="00FE64AE" w:rsidRPr="002E4E85" w:rsidRDefault="00FE64AE" w:rsidP="00277424">
            <w:pPr>
              <w:pStyle w:val="NormalWeb"/>
              <w:tabs>
                <w:tab w:val="left" w:pos="426"/>
                <w:tab w:val="left" w:pos="3645"/>
              </w:tabs>
              <w:spacing w:line="276" w:lineRule="auto"/>
              <w:ind w:firstLine="0"/>
              <w:rPr>
                <w:lang w:val="ro-MD"/>
              </w:rPr>
            </w:pPr>
            <w:r w:rsidRPr="002E4E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084BCEE" w14:textId="77777777" w:rsidR="00FE64AE" w:rsidRPr="002E4E85" w:rsidRDefault="00FE64AE" w:rsidP="00277424">
            <w:pPr>
              <w:pStyle w:val="NormalWeb"/>
              <w:tabs>
                <w:tab w:val="left" w:pos="426"/>
                <w:tab w:val="left" w:pos="3645"/>
              </w:tabs>
              <w:spacing w:line="276" w:lineRule="auto"/>
              <w:ind w:firstLine="0"/>
              <w:rPr>
                <w:lang w:val="ro-MD"/>
              </w:rPr>
            </w:pPr>
          </w:p>
          <w:p w14:paraId="6F50BDCA" w14:textId="77777777" w:rsidR="00FE64AE" w:rsidRPr="002E4E85" w:rsidRDefault="00FE64AE" w:rsidP="00277424">
            <w:pPr>
              <w:tabs>
                <w:tab w:val="left" w:pos="3225"/>
              </w:tabs>
              <w:spacing w:after="200" w:line="276" w:lineRule="auto"/>
              <w:contextualSpacing/>
              <w:rPr>
                <w:lang w:val="ro-MD"/>
              </w:rPr>
            </w:pPr>
            <w:r w:rsidRPr="002E4E85">
              <w:rPr>
                <w:b/>
                <w:sz w:val="22"/>
                <w:lang w:val="ro-MD"/>
              </w:rPr>
              <w:t>5. AJUSTAREA VALORII CONTRACTULUI</w:t>
            </w:r>
          </w:p>
          <w:p w14:paraId="078DEB97" w14:textId="77777777" w:rsidR="00FE64AE" w:rsidRPr="002E4E85" w:rsidRDefault="00FE64AE" w:rsidP="00277424">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A93C769" w14:textId="77777777" w:rsidR="00FE64AE" w:rsidRPr="002E4E85" w:rsidRDefault="00FE64AE" w:rsidP="00277424">
            <w:pPr>
              <w:tabs>
                <w:tab w:val="left" w:pos="3225"/>
              </w:tabs>
              <w:spacing w:after="200" w:line="276" w:lineRule="auto"/>
              <w:contextualSpacing/>
              <w:jc w:val="both"/>
              <w:rPr>
                <w:lang w:val="ro-MD"/>
              </w:rPr>
            </w:pPr>
          </w:p>
          <w:p w14:paraId="4255F2E4" w14:textId="77777777" w:rsidR="00FE64AE" w:rsidRPr="002E4E85" w:rsidRDefault="00FE64AE" w:rsidP="00277424">
            <w:pPr>
              <w:tabs>
                <w:tab w:val="left" w:pos="4365"/>
              </w:tabs>
              <w:spacing w:line="276" w:lineRule="auto"/>
              <w:contextualSpacing/>
              <w:rPr>
                <w:lang w:val="ro-MD"/>
              </w:rPr>
            </w:pPr>
            <w:r w:rsidRPr="002E4E85">
              <w:rPr>
                <w:b/>
                <w:sz w:val="22"/>
                <w:lang w:val="ro-MD"/>
              </w:rPr>
              <w:t xml:space="preserve">6. ANTREPRENORUL ŞI SUBANTREPRENORII </w:t>
            </w:r>
          </w:p>
          <w:p w14:paraId="7653F64F"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E1D1A9B"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0D9260F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6.3. Pe parcursul execuţiei lucrărilor, Antreprenorul este obligat să comunice, la cererea Beneficiarului, datele de identificare ale subantreprenorilor. </w:t>
            </w:r>
          </w:p>
          <w:p w14:paraId="439F719F" w14:textId="77777777" w:rsidR="00FE64AE" w:rsidRPr="002E4E85" w:rsidRDefault="00FE64AE" w:rsidP="00277424">
            <w:pPr>
              <w:pStyle w:val="NormalWeb"/>
              <w:tabs>
                <w:tab w:val="left" w:pos="142"/>
                <w:tab w:val="left" w:pos="284"/>
              </w:tabs>
              <w:spacing w:line="276" w:lineRule="auto"/>
              <w:ind w:firstLine="0"/>
              <w:rPr>
                <w:lang w:val="ro-MD"/>
              </w:rPr>
            </w:pPr>
            <w:r w:rsidRPr="002E4E85">
              <w:rPr>
                <w:sz w:val="22"/>
                <w:lang w:val="ro-MD"/>
              </w:rPr>
              <w:t>6.4. Angajarea forţei de muncă pe bază de acord nu este considerată obiectul unei subcontractări.</w:t>
            </w:r>
          </w:p>
          <w:p w14:paraId="56D6C4F1" w14:textId="77777777" w:rsidR="00FE64AE" w:rsidRPr="002E4E85" w:rsidRDefault="00FE64AE" w:rsidP="00277424">
            <w:pPr>
              <w:pStyle w:val="NormalWeb"/>
              <w:tabs>
                <w:tab w:val="left" w:pos="142"/>
                <w:tab w:val="left" w:pos="284"/>
              </w:tabs>
              <w:spacing w:line="276" w:lineRule="auto"/>
              <w:ind w:firstLine="0"/>
              <w:rPr>
                <w:lang w:val="ro-MD"/>
              </w:rPr>
            </w:pPr>
          </w:p>
          <w:p w14:paraId="084E25C6" w14:textId="77777777" w:rsidR="00FE64AE" w:rsidRPr="002E4E85" w:rsidRDefault="00FE64AE" w:rsidP="00277424">
            <w:pPr>
              <w:tabs>
                <w:tab w:val="left" w:pos="3645"/>
              </w:tabs>
              <w:spacing w:after="200" w:line="276" w:lineRule="auto"/>
              <w:contextualSpacing/>
              <w:rPr>
                <w:lang w:val="ro-MD"/>
              </w:rPr>
            </w:pPr>
            <w:r w:rsidRPr="002E4E85">
              <w:rPr>
                <w:b/>
                <w:sz w:val="22"/>
                <w:lang w:val="ro-MD"/>
              </w:rPr>
              <w:t>7. FORŢA DE MUNCĂ</w:t>
            </w:r>
          </w:p>
          <w:p w14:paraId="390BD6B3" w14:textId="77777777" w:rsidR="00FE64AE" w:rsidRPr="002E4E85" w:rsidRDefault="00FE64AE" w:rsidP="00277424">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16386C98" w14:textId="77777777" w:rsidR="00FE64AE" w:rsidRPr="002E4E85" w:rsidRDefault="00FE64AE" w:rsidP="00277424">
            <w:pPr>
              <w:tabs>
                <w:tab w:val="left" w:pos="2385"/>
              </w:tabs>
              <w:jc w:val="both"/>
              <w:rPr>
                <w:lang w:val="ro-MD"/>
              </w:rPr>
            </w:pPr>
          </w:p>
          <w:p w14:paraId="0DAAB559" w14:textId="77777777" w:rsidR="00FE64AE" w:rsidRPr="002E4E85" w:rsidRDefault="00FE64AE" w:rsidP="00277424">
            <w:pPr>
              <w:tabs>
                <w:tab w:val="left" w:pos="4275"/>
              </w:tabs>
              <w:spacing w:line="276" w:lineRule="auto"/>
              <w:contextualSpacing/>
              <w:rPr>
                <w:lang w:val="ro-MD"/>
              </w:rPr>
            </w:pPr>
            <w:r w:rsidRPr="002E4E85">
              <w:rPr>
                <w:b/>
                <w:sz w:val="22"/>
                <w:lang w:val="ro-MD"/>
              </w:rPr>
              <w:t>8. MATERIALELE ŞI EXECUŢIA LUCRĂRILOR PROPRIU-ZISE</w:t>
            </w:r>
          </w:p>
          <w:p w14:paraId="68FBDEA9" w14:textId="77777777" w:rsidR="00FE64AE" w:rsidRPr="002E4E85" w:rsidRDefault="00FE64AE" w:rsidP="00277424">
            <w:pPr>
              <w:pStyle w:val="NormalWeb"/>
              <w:tabs>
                <w:tab w:val="left" w:pos="0"/>
              </w:tabs>
              <w:spacing w:line="276" w:lineRule="auto"/>
              <w:ind w:firstLine="0"/>
              <w:rPr>
                <w:lang w:val="ro-MD"/>
              </w:rPr>
            </w:pPr>
            <w:r w:rsidRPr="002E4E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199F69A" w14:textId="77777777" w:rsidR="00FE64AE" w:rsidRPr="002E4E85" w:rsidRDefault="00FE64AE" w:rsidP="00277424">
            <w:pPr>
              <w:pStyle w:val="NormalWeb"/>
              <w:tabs>
                <w:tab w:val="left" w:pos="284"/>
              </w:tabs>
              <w:spacing w:line="276" w:lineRule="auto"/>
              <w:ind w:firstLine="0"/>
              <w:rPr>
                <w:lang w:val="ro-MD"/>
              </w:rPr>
            </w:pPr>
            <w:r w:rsidRPr="002E4E85">
              <w:rPr>
                <w:sz w:val="22"/>
                <w:lang w:val="ro-MD"/>
              </w:rPr>
              <w:t xml:space="preserve">8.2.Costul probelor şi încercărilor va fi suportat de Antreprenor, dacă acesta este prevăzut îndocumentaţie, în caz contrar cheltuielile vor fi suportate de Beneficiar. </w:t>
            </w:r>
          </w:p>
          <w:p w14:paraId="2A96396E" w14:textId="77777777" w:rsidR="00FE64AE" w:rsidRPr="002E4E85" w:rsidRDefault="00FE64AE" w:rsidP="00277424">
            <w:pPr>
              <w:pStyle w:val="NormalWeb"/>
              <w:tabs>
                <w:tab w:val="left" w:pos="284"/>
              </w:tabs>
              <w:spacing w:line="276" w:lineRule="auto"/>
              <w:ind w:firstLine="0"/>
              <w:rPr>
                <w:lang w:val="ro-MD"/>
              </w:rPr>
            </w:pPr>
            <w:r w:rsidRPr="002E4E85">
              <w:rPr>
                <w:sz w:val="22"/>
                <w:lang w:val="ro-MD"/>
              </w:rPr>
              <w:t xml:space="preserve">8.3. Probele neprevăzute şi comandate de Beneficiar pentru verificarea unor lucrări sau materiale puse în operă vor fi suportate de Antreprenor, dacă se dovedeşte că materialele nu sunt corespunzător calitative sau </w:t>
            </w:r>
            <w:r w:rsidRPr="002E4E85">
              <w:rPr>
                <w:sz w:val="22"/>
                <w:lang w:val="ro-MD"/>
              </w:rPr>
              <w:lastRenderedPageBreak/>
              <w:t xml:space="preserve">manopera nu este în conformitate cu prevederile contractului. În caz contrar, Beneficiarul va suporta aceste cheltuieli. </w:t>
            </w:r>
          </w:p>
          <w:p w14:paraId="6025EF60"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2A5D1B7B"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0F3FCD9"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B37EF64"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6BE7B202"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2A4D909" w14:textId="77777777" w:rsidR="00FE64AE" w:rsidRPr="002E4E85" w:rsidRDefault="00FE64AE" w:rsidP="00277424">
            <w:pPr>
              <w:pStyle w:val="NormalWeb"/>
              <w:numPr>
                <w:ilvl w:val="1"/>
                <w:numId w:val="16"/>
              </w:numPr>
              <w:tabs>
                <w:tab w:val="left" w:pos="284"/>
                <w:tab w:val="left" w:pos="426"/>
              </w:tabs>
              <w:spacing w:line="276" w:lineRule="auto"/>
              <w:ind w:left="0" w:hanging="425"/>
              <w:rPr>
                <w:lang w:val="ro-MD"/>
              </w:rPr>
            </w:pPr>
            <w:r w:rsidRPr="002E4E85">
              <w:rPr>
                <w:sz w:val="22"/>
                <w:lang w:val="ro-MD"/>
              </w:rPr>
              <w:t>8.9. Lucrările încep după ….. zile de la semnarea şi înregistrarea contractului în modul corespunzător şi primirea ordinului de execuţie.</w:t>
            </w:r>
          </w:p>
          <w:p w14:paraId="7926EDBB" w14:textId="77777777" w:rsidR="00FE64AE" w:rsidRPr="002E4E85" w:rsidRDefault="00FE64AE" w:rsidP="00277424">
            <w:pPr>
              <w:pStyle w:val="NormalWeb"/>
              <w:tabs>
                <w:tab w:val="left" w:pos="284"/>
                <w:tab w:val="left" w:pos="426"/>
              </w:tabs>
              <w:spacing w:line="276" w:lineRule="auto"/>
              <w:ind w:firstLine="0"/>
              <w:rPr>
                <w:lang w:val="ro-MD"/>
              </w:rPr>
            </w:pPr>
          </w:p>
          <w:p w14:paraId="657B195D" w14:textId="77777777" w:rsidR="00FE64AE" w:rsidRPr="00A62AAD" w:rsidRDefault="00FE64AE" w:rsidP="00277424">
            <w:pPr>
              <w:pStyle w:val="Listparagraf"/>
              <w:numPr>
                <w:ilvl w:val="0"/>
                <w:numId w:val="16"/>
              </w:numPr>
              <w:tabs>
                <w:tab w:val="clear" w:pos="1134"/>
                <w:tab w:val="left" w:pos="3255"/>
              </w:tabs>
              <w:spacing w:line="276" w:lineRule="auto"/>
              <w:ind w:left="0"/>
              <w:contextualSpacing/>
              <w:rPr>
                <w:lang w:val="ro-MD"/>
              </w:rPr>
            </w:pPr>
            <w:r w:rsidRPr="002E4E85">
              <w:rPr>
                <w:b/>
                <w:sz w:val="22"/>
                <w:lang w:val="ro-MD"/>
              </w:rPr>
              <w:t xml:space="preserve">9. PERIOADA DE GARANŢIE </w:t>
            </w:r>
            <w:r w:rsidRPr="00A62AAD">
              <w:rPr>
                <w:b/>
                <w:sz w:val="22"/>
                <w:lang w:val="ro-MD"/>
              </w:rPr>
              <w:t>ŞI REMEDIERI ÎN PERIOADA DE GARANŢIE</w:t>
            </w:r>
          </w:p>
          <w:p w14:paraId="3E88FD7F" w14:textId="70F1DDDA" w:rsidR="00FE64AE" w:rsidRPr="00A62AAD" w:rsidRDefault="00FE64AE" w:rsidP="00277424">
            <w:pPr>
              <w:pStyle w:val="NormalWeb"/>
              <w:numPr>
                <w:ilvl w:val="1"/>
                <w:numId w:val="16"/>
              </w:numPr>
              <w:tabs>
                <w:tab w:val="left" w:pos="567"/>
              </w:tabs>
              <w:spacing w:line="276" w:lineRule="auto"/>
              <w:ind w:left="0" w:hanging="567"/>
              <w:rPr>
                <w:lang w:val="ro-MD"/>
              </w:rPr>
            </w:pPr>
            <w:r w:rsidRPr="00A62AAD">
              <w:rPr>
                <w:sz w:val="22"/>
                <w:lang w:val="ro-MD"/>
              </w:rPr>
              <w:t xml:space="preserve">9.1. Perioada de garanţie pentru lucrărieste de  </w:t>
            </w:r>
            <w:r w:rsidR="00F640BB" w:rsidRPr="00A62AAD">
              <w:rPr>
                <w:b/>
                <w:sz w:val="22"/>
                <w:lang w:val="ro-MD"/>
              </w:rPr>
              <w:t>5 (cinci)</w:t>
            </w:r>
            <w:r w:rsidRPr="00A62AAD">
              <w:rPr>
                <w:sz w:val="22"/>
                <w:lang w:val="ro-MD"/>
              </w:rPr>
              <w:t xml:space="preserve"> ani. </w:t>
            </w:r>
          </w:p>
          <w:p w14:paraId="2871BC84" w14:textId="77777777" w:rsidR="00FE64AE" w:rsidRPr="00A62AAD" w:rsidRDefault="00FE64AE" w:rsidP="00277424">
            <w:pPr>
              <w:pStyle w:val="NormalWeb"/>
              <w:numPr>
                <w:ilvl w:val="1"/>
                <w:numId w:val="16"/>
              </w:numPr>
              <w:tabs>
                <w:tab w:val="left" w:pos="567"/>
              </w:tabs>
              <w:spacing w:line="276" w:lineRule="auto"/>
              <w:ind w:left="0" w:hanging="567"/>
              <w:rPr>
                <w:lang w:val="ro-MD"/>
              </w:rPr>
            </w:pPr>
            <w:r w:rsidRPr="00A62AAD">
              <w:rPr>
                <w:sz w:val="22"/>
                <w:lang w:val="ro-MD"/>
              </w:rPr>
              <w:t xml:space="preserve">9.2. Perioada de garanţie începe de la data recepţiei la terminarea lucrărilor şipână la expirarea termenului prevăzut la punctul 9.1 din prezentul capitol. </w:t>
            </w:r>
          </w:p>
          <w:p w14:paraId="2E59E374"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4977A844" w14:textId="77777777" w:rsidR="00FE64AE" w:rsidRPr="002E4E85" w:rsidRDefault="00FE64AE" w:rsidP="00277424">
            <w:pPr>
              <w:pStyle w:val="NormalWeb"/>
              <w:tabs>
                <w:tab w:val="left" w:pos="567"/>
              </w:tabs>
              <w:spacing w:line="276" w:lineRule="auto"/>
              <w:ind w:firstLine="0"/>
              <w:rPr>
                <w:lang w:val="ro-MD"/>
              </w:rPr>
            </w:pPr>
          </w:p>
          <w:p w14:paraId="0E7F0B5A" w14:textId="77777777" w:rsidR="00FE64AE" w:rsidRPr="002E4E85" w:rsidRDefault="00FE64AE" w:rsidP="00277424">
            <w:pPr>
              <w:pStyle w:val="Listparagraf"/>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3AE33C95"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10.1. Părţile  poartă răspundere pentru neexecutarea sau executarea necorespunzătoare a obligaţiilor  prevăzute de prezentul contract în conformitate cu legislaţia  Republicii Moldova.</w:t>
            </w:r>
          </w:p>
          <w:p w14:paraId="3A980582"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5181CD9"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39179BC1"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9BF1CBE"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BE98DE"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1FB2916"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B63D973"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709A1446"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208B93D" w14:textId="77777777" w:rsidR="00FE64AE" w:rsidRPr="002E4E85" w:rsidRDefault="00FE64AE" w:rsidP="00277424">
            <w:pPr>
              <w:pStyle w:val="NormalWeb"/>
              <w:numPr>
                <w:ilvl w:val="1"/>
                <w:numId w:val="16"/>
              </w:numPr>
              <w:tabs>
                <w:tab w:val="left" w:pos="567"/>
                <w:tab w:val="left" w:pos="1890"/>
              </w:tabs>
              <w:spacing w:line="276" w:lineRule="auto"/>
              <w:ind w:left="0" w:hanging="567"/>
              <w:rPr>
                <w:lang w:val="ro-MD"/>
              </w:rPr>
            </w:pPr>
            <w:r w:rsidRPr="002E4E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3B74416" w14:textId="77777777" w:rsidR="00FE64AE" w:rsidRPr="002E4E85" w:rsidRDefault="00FE64AE" w:rsidP="00277424">
            <w:pPr>
              <w:pStyle w:val="NormalWeb"/>
              <w:numPr>
                <w:ilvl w:val="1"/>
                <w:numId w:val="16"/>
              </w:numPr>
              <w:tabs>
                <w:tab w:val="left" w:pos="567"/>
                <w:tab w:val="left" w:pos="1890"/>
              </w:tabs>
              <w:spacing w:line="276" w:lineRule="auto"/>
              <w:ind w:left="0" w:hanging="567"/>
              <w:rPr>
                <w:lang w:val="ro-MD"/>
              </w:rPr>
            </w:pPr>
            <w:r w:rsidRPr="002E4E85">
              <w:rPr>
                <w:sz w:val="22"/>
                <w:lang w:val="ro-MD"/>
              </w:rPr>
              <w:t>10.11. Antreprenorul şi subantreprenorii răspund solidar pentru neexecutarea obligațiilor contractuale.</w:t>
            </w:r>
          </w:p>
          <w:p w14:paraId="28BBBB30" w14:textId="77777777" w:rsidR="00FE64AE" w:rsidRPr="002E4E85" w:rsidRDefault="00FE64AE" w:rsidP="00277424">
            <w:pPr>
              <w:pStyle w:val="NormalWeb"/>
              <w:tabs>
                <w:tab w:val="left" w:pos="567"/>
                <w:tab w:val="left" w:pos="1890"/>
              </w:tabs>
              <w:spacing w:line="276" w:lineRule="auto"/>
              <w:ind w:firstLine="0"/>
              <w:rPr>
                <w:lang w:val="ro-MD"/>
              </w:rPr>
            </w:pPr>
          </w:p>
          <w:p w14:paraId="4508E6F2" w14:textId="77777777" w:rsidR="00FE64AE" w:rsidRPr="002E4E85" w:rsidRDefault="00FE64AE" w:rsidP="00277424">
            <w:pPr>
              <w:pStyle w:val="Listparagraf"/>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0190A8D6" w14:textId="77777777" w:rsidR="00FE64AE" w:rsidRPr="002E4E85" w:rsidRDefault="00FE64AE" w:rsidP="00277424">
            <w:pPr>
              <w:pStyle w:val="Listparagraf"/>
              <w:numPr>
                <w:ilvl w:val="1"/>
                <w:numId w:val="16"/>
              </w:numPr>
              <w:tabs>
                <w:tab w:val="clear" w:pos="1134"/>
                <w:tab w:val="left" w:pos="567"/>
              </w:tabs>
              <w:spacing w:line="276" w:lineRule="auto"/>
              <w:ind w:left="0" w:hanging="567"/>
              <w:contextualSpacing/>
              <w:rPr>
                <w:lang w:val="ro-MD"/>
              </w:rPr>
            </w:pPr>
            <w:r w:rsidRPr="002E4E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5A9C1D5" w14:textId="77777777" w:rsidR="00FE64AE" w:rsidRPr="002E4E85" w:rsidRDefault="00FE64AE" w:rsidP="00277424">
            <w:pPr>
              <w:tabs>
                <w:tab w:val="left" w:pos="567"/>
              </w:tabs>
              <w:jc w:val="both"/>
              <w:rPr>
                <w:lang w:val="ro-MD"/>
              </w:rPr>
            </w:pPr>
          </w:p>
          <w:p w14:paraId="7C7DC2AC" w14:textId="77777777" w:rsidR="00FE64AE" w:rsidRPr="002E4E85" w:rsidRDefault="00FE64AE" w:rsidP="00277424">
            <w:pPr>
              <w:pStyle w:val="Listparagraf"/>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7FA231F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0C639B23"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64434F6D"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54AEDE8"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26958093"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50725015"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subsechestru;</w:t>
            </w:r>
          </w:p>
          <w:p w14:paraId="4C7716CF"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dispoziţiei scrise de reîncepere a lucrărilor; </w:t>
            </w:r>
          </w:p>
          <w:p w14:paraId="0FB2F398"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c) Antreprenorul nu a îndepărtat materialele necorespunzătoare de pe şantier sau nu a refăcut o lucrare în termenul stabilit de către beneficiar;</w:t>
            </w:r>
          </w:p>
          <w:p w14:paraId="5F37D360"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şi datorită unor conjuncturi economice este în imposibilitate de a continua îndeplinirea obligaţiunilor contractuale. </w:t>
            </w:r>
          </w:p>
          <w:p w14:paraId="7BB4FCD0"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6953A9D3"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49A70401"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75179F9"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12.6. După rezoluțiunea contractului, Beneficiarul poate continua execuţia lucrărilor cu respectarea prevederilor legale. </w:t>
            </w:r>
          </w:p>
          <w:p w14:paraId="7BC1169A" w14:textId="77777777" w:rsidR="00FE64AE" w:rsidRPr="002E4E85" w:rsidRDefault="00FE64AE" w:rsidP="00277424">
            <w:pPr>
              <w:pStyle w:val="NormalWeb"/>
              <w:tabs>
                <w:tab w:val="left" w:pos="567"/>
                <w:tab w:val="left" w:pos="2070"/>
              </w:tabs>
              <w:ind w:firstLine="0"/>
              <w:rPr>
                <w:lang w:val="ro-MD"/>
              </w:rPr>
            </w:pPr>
            <w:r w:rsidRPr="002E4E85">
              <w:rPr>
                <w:sz w:val="22"/>
                <w:lang w:val="ro-MD"/>
              </w:rPr>
              <w:t>12.7. Cazuri specifice de încetare a contractului de achiziţii publice:</w:t>
            </w:r>
          </w:p>
          <w:p w14:paraId="398D0749" w14:textId="77777777" w:rsidR="00FE64AE" w:rsidRPr="002E4E85" w:rsidRDefault="00FE64AE" w:rsidP="00277424">
            <w:pPr>
              <w:pStyle w:val="NormalWeb"/>
              <w:tabs>
                <w:tab w:val="left" w:pos="567"/>
                <w:tab w:val="left" w:pos="2070"/>
              </w:tabs>
              <w:ind w:firstLine="284"/>
              <w:rPr>
                <w:lang w:val="ro-MD"/>
              </w:rPr>
            </w:pPr>
            <w:r w:rsidRPr="002E4E85">
              <w:rPr>
                <w:sz w:val="22"/>
                <w:lang w:val="ro-MD"/>
              </w:rPr>
              <w:lastRenderedPageBreak/>
              <w:t xml:space="preserve">     Beneficiarul are dreptul de a rezolvi unilateral un contract de achiziţii publice în perioada de valabilitate a acestuia în una dintre următoarele situaţii:</w:t>
            </w:r>
          </w:p>
          <w:p w14:paraId="725D4060" w14:textId="77777777" w:rsidR="00FE64AE" w:rsidRPr="002E4E85" w:rsidRDefault="00FE64AE" w:rsidP="00277424">
            <w:pPr>
              <w:pStyle w:val="NormalWeb"/>
              <w:tabs>
                <w:tab w:val="left" w:pos="567"/>
                <w:tab w:val="left" w:pos="2070"/>
              </w:tabs>
              <w:rPr>
                <w:lang w:val="ro-MD"/>
              </w:rPr>
            </w:pPr>
            <w:r w:rsidRPr="002E4E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7E7BA04D" w14:textId="77777777" w:rsidR="00FE64AE" w:rsidRPr="002E4E85" w:rsidRDefault="00FE64AE" w:rsidP="00277424">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67C1ACDF" w14:textId="77777777" w:rsidR="00FE64AE" w:rsidRPr="002E4E85" w:rsidRDefault="00FE64AE" w:rsidP="00277424">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C11CD71" w14:textId="77777777" w:rsidR="00FE64AE" w:rsidRPr="002E4E85" w:rsidRDefault="00FE64AE" w:rsidP="00277424">
            <w:pPr>
              <w:pStyle w:val="NormalWeb"/>
              <w:tabs>
                <w:tab w:val="left" w:pos="567"/>
                <w:tab w:val="left" w:pos="2070"/>
              </w:tabs>
              <w:ind w:firstLine="0"/>
              <w:rPr>
                <w:lang w:val="ro-MD"/>
              </w:rPr>
            </w:pPr>
          </w:p>
          <w:p w14:paraId="22032724" w14:textId="77777777" w:rsidR="00FE64AE" w:rsidRPr="002E4E85" w:rsidRDefault="00FE64AE" w:rsidP="00277424">
            <w:pPr>
              <w:pStyle w:val="Listparagraf"/>
              <w:numPr>
                <w:ilvl w:val="0"/>
                <w:numId w:val="16"/>
              </w:numPr>
              <w:tabs>
                <w:tab w:val="clear" w:pos="1134"/>
                <w:tab w:val="left" w:pos="3705"/>
              </w:tabs>
              <w:ind w:left="0"/>
              <w:contextualSpacing/>
              <w:rPr>
                <w:lang w:val="ro-MD"/>
              </w:rPr>
            </w:pPr>
            <w:r w:rsidRPr="002E4E85">
              <w:rPr>
                <w:b/>
                <w:sz w:val="22"/>
                <w:lang w:val="ro-MD"/>
              </w:rPr>
              <w:t>13. DISPOZIŢII FINALE</w:t>
            </w:r>
          </w:p>
          <w:p w14:paraId="6E0167AB"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13.1. Următoarele documente vor fi citite şi vor fi interpretate ca fiind parte integrantă a prezentului contract: </w:t>
            </w:r>
          </w:p>
          <w:p w14:paraId="46F2F1E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a) Caietul de sarcini;</w:t>
            </w:r>
          </w:p>
          <w:p w14:paraId="7137CCAA"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b) Propunerea tehnică;</w:t>
            </w:r>
          </w:p>
          <w:p w14:paraId="04B37F1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c) Propunerea financiară;</w:t>
            </w:r>
          </w:p>
          <w:p w14:paraId="752017A1"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6B37801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e) Garanția de bună execuție.</w:t>
            </w:r>
          </w:p>
          <w:p w14:paraId="4B3A9F7E"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13.2. Documentele contractului vor fi întocmite în limba română.</w:t>
            </w:r>
          </w:p>
          <w:p w14:paraId="23057F37"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13.3. Prezentul Contract reprezintă acordul de voinţă al părţilor şi se consideră semnat la data aplicării ultimei semnături de către una dintre părți.</w:t>
            </w:r>
          </w:p>
          <w:p w14:paraId="24EE1DAD" w14:textId="446F5FBE" w:rsidR="00FE64AE" w:rsidRPr="002E4E85" w:rsidRDefault="00FE64AE" w:rsidP="00277424">
            <w:pPr>
              <w:pStyle w:val="NormalWeb"/>
              <w:numPr>
                <w:ilvl w:val="1"/>
                <w:numId w:val="16"/>
              </w:numPr>
              <w:tabs>
                <w:tab w:val="left" w:pos="567"/>
                <w:tab w:val="left" w:pos="4005"/>
              </w:tabs>
              <w:ind w:left="0" w:hanging="567"/>
              <w:contextualSpacing/>
              <w:rPr>
                <w:lang w:val="ro-MD"/>
              </w:rPr>
            </w:pPr>
            <w:r w:rsidRPr="002E4E85">
              <w:rPr>
                <w:sz w:val="22"/>
                <w:lang w:val="ro-MD"/>
              </w:rPr>
              <w:t xml:space="preserve">13.4. Pentru confirmarea celor menţionate, părţile au semnat prezentul Contract în conformitate cu legislaţia Republicii Moldova, la data şi anul indicate, fiind valabil până la </w:t>
            </w:r>
            <w:r w:rsidRPr="002E4E85">
              <w:rPr>
                <w:b/>
                <w:sz w:val="22"/>
                <w:lang w:val="ro-MD"/>
              </w:rPr>
              <w:t>31.12.202</w:t>
            </w:r>
            <w:r w:rsidR="00B21DB9">
              <w:rPr>
                <w:b/>
                <w:sz w:val="22"/>
                <w:lang w:val="ro-MD"/>
              </w:rPr>
              <w:t>5</w:t>
            </w:r>
            <w:r w:rsidRPr="002E4E85">
              <w:rPr>
                <w:sz w:val="22"/>
                <w:lang w:val="ro-MD"/>
              </w:rPr>
              <w:t>/recepția finală a lucrărilor.</w:t>
            </w:r>
          </w:p>
          <w:p w14:paraId="5DF52E44" w14:textId="77777777" w:rsidR="00FE64AE" w:rsidRPr="002E4E85" w:rsidRDefault="00FE64AE" w:rsidP="00277424">
            <w:pPr>
              <w:tabs>
                <w:tab w:val="left" w:pos="2295"/>
              </w:tabs>
              <w:jc w:val="both"/>
              <w:rPr>
                <w:lang w:val="ro-MD"/>
              </w:rPr>
            </w:pPr>
          </w:p>
          <w:p w14:paraId="21FCDE4A" w14:textId="77777777" w:rsidR="00FE64AE" w:rsidRPr="002E4E85" w:rsidRDefault="00FE64AE" w:rsidP="00277424">
            <w:pPr>
              <w:pStyle w:val="Listparagraf"/>
              <w:numPr>
                <w:ilvl w:val="3"/>
                <w:numId w:val="3"/>
              </w:numPr>
              <w:tabs>
                <w:tab w:val="left" w:pos="2295"/>
              </w:tabs>
              <w:rPr>
                <w:lang w:val="ro-MD"/>
              </w:rPr>
            </w:pPr>
            <w:r w:rsidRPr="002E4E85">
              <w:rPr>
                <w:b/>
                <w:sz w:val="22"/>
                <w:lang w:val="ro-MD"/>
              </w:rPr>
              <w:t xml:space="preserve">PARTEA CE ȚINE DE CONDIȚIILE </w:t>
            </w:r>
          </w:p>
          <w:p w14:paraId="7CE892D2" w14:textId="77777777" w:rsidR="00FE64AE" w:rsidRPr="002E4E85" w:rsidRDefault="00FE64AE" w:rsidP="00277424">
            <w:pPr>
              <w:pStyle w:val="Listparagraf"/>
              <w:numPr>
                <w:ilvl w:val="0"/>
                <w:numId w:val="0"/>
              </w:numPr>
              <w:tabs>
                <w:tab w:val="left" w:pos="2295"/>
              </w:tabs>
              <w:ind w:left="3240"/>
              <w:rPr>
                <w:lang w:val="ro-MD"/>
              </w:rPr>
            </w:pPr>
            <w:r w:rsidRPr="002E4E85">
              <w:rPr>
                <w:b/>
                <w:sz w:val="22"/>
                <w:lang w:val="ro-MD"/>
              </w:rPr>
              <w:t>SPECIALE A CONTRACTULUI</w:t>
            </w:r>
          </w:p>
          <w:p w14:paraId="01558F9C" w14:textId="77777777" w:rsidR="00FE64AE" w:rsidRPr="002E4E85" w:rsidRDefault="00FE64AE" w:rsidP="00277424">
            <w:pPr>
              <w:jc w:val="center"/>
              <w:rPr>
                <w:lang w:val="ro-MD"/>
              </w:rPr>
            </w:pPr>
            <w:r w:rsidRPr="002E4E85">
              <w:rPr>
                <w:sz w:val="22"/>
                <w:lang w:val="ro-MD"/>
              </w:rPr>
              <w:t xml:space="preserve">             (</w:t>
            </w:r>
            <w:r w:rsidRPr="002E4E85">
              <w:rPr>
                <w:sz w:val="18"/>
                <w:szCs w:val="20"/>
                <w:lang w:val="ro-MD"/>
              </w:rPr>
              <w:t>LA NECESITATE)</w:t>
            </w:r>
          </w:p>
          <w:p w14:paraId="4A72F6F6" w14:textId="77777777" w:rsidR="00FE64AE" w:rsidRPr="002E4E85" w:rsidRDefault="00FE64AE" w:rsidP="00277424">
            <w:pPr>
              <w:tabs>
                <w:tab w:val="left" w:pos="567"/>
                <w:tab w:val="left" w:pos="4005"/>
              </w:tabs>
              <w:jc w:val="both"/>
              <w:rPr>
                <w:lang w:val="ro-MD"/>
              </w:rPr>
            </w:pPr>
          </w:p>
          <w:p w14:paraId="37792A6A" w14:textId="77777777" w:rsidR="00FE64AE" w:rsidRPr="002E4E85" w:rsidRDefault="00FE64AE" w:rsidP="00277424">
            <w:pPr>
              <w:pStyle w:val="Listparagraf"/>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3E5CEACA" w14:textId="77777777" w:rsidR="00FE64AE" w:rsidRPr="002E4E85" w:rsidRDefault="00FE64AE" w:rsidP="00277424">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4AE" w:rsidRPr="002E4E85" w14:paraId="023A310E" w14:textId="77777777" w:rsidTr="00277424">
              <w:trPr>
                <w:jc w:val="center"/>
              </w:trPr>
              <w:tc>
                <w:tcPr>
                  <w:tcW w:w="5163" w:type="dxa"/>
                  <w:tcBorders>
                    <w:top w:val="nil"/>
                    <w:left w:val="nil"/>
                    <w:bottom w:val="nil"/>
                    <w:right w:val="nil"/>
                  </w:tcBorders>
                </w:tcPr>
                <w:p w14:paraId="0DA82FC3" w14:textId="77777777" w:rsidR="00FE64AE" w:rsidRPr="002E4E85" w:rsidRDefault="00FE64AE" w:rsidP="00277424">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83D004B" w14:textId="77777777" w:rsidR="00FE64AE" w:rsidRPr="002E4E85" w:rsidRDefault="00FE64AE" w:rsidP="00277424">
                  <w:pPr>
                    <w:tabs>
                      <w:tab w:val="left" w:pos="3295"/>
                    </w:tabs>
                    <w:rPr>
                      <w:b/>
                      <w:iCs/>
                      <w:sz w:val="22"/>
                      <w:lang w:val="ro-MD"/>
                    </w:rPr>
                  </w:pPr>
                  <w:r w:rsidRPr="002E4E85">
                    <w:rPr>
                      <w:b/>
                      <w:iCs/>
                      <w:sz w:val="22"/>
                      <w:lang w:val="ro-MD"/>
                    </w:rPr>
                    <w:t xml:space="preserve">BENEFICIARUL: </w:t>
                  </w:r>
                </w:p>
                <w:p w14:paraId="2740F66B" w14:textId="6A6487C9" w:rsidR="00FE64AE" w:rsidRPr="002E4E85" w:rsidRDefault="00B21DB9" w:rsidP="00B21DB9">
                  <w:pPr>
                    <w:tabs>
                      <w:tab w:val="left" w:pos="3295"/>
                    </w:tabs>
                    <w:rPr>
                      <w:lang w:val="ro-MD"/>
                    </w:rPr>
                  </w:pPr>
                  <w:r>
                    <w:rPr>
                      <w:b/>
                      <w:iCs/>
                      <w:sz w:val="22"/>
                      <w:lang w:val="ro-MD"/>
                    </w:rPr>
                    <w:t>IPLTPA „Mihail Berezovschi”</w:t>
                  </w:r>
                </w:p>
              </w:tc>
            </w:tr>
            <w:tr w:rsidR="00FE64AE" w:rsidRPr="002E4E85" w14:paraId="7DCF0175" w14:textId="77777777" w:rsidTr="00277424">
              <w:trPr>
                <w:jc w:val="center"/>
              </w:trPr>
              <w:tc>
                <w:tcPr>
                  <w:tcW w:w="5163" w:type="dxa"/>
                  <w:tcBorders>
                    <w:top w:val="nil"/>
                    <w:left w:val="nil"/>
                    <w:bottom w:val="nil"/>
                    <w:right w:val="nil"/>
                  </w:tcBorders>
                  <w:vAlign w:val="center"/>
                </w:tcPr>
                <w:p w14:paraId="0D7892D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5A546A0" w14:textId="786CFDA0" w:rsidR="00FE64AE" w:rsidRPr="002E4E85" w:rsidRDefault="00FE64AE" w:rsidP="00277424">
                  <w:pPr>
                    <w:tabs>
                      <w:tab w:val="left" w:pos="1134"/>
                      <w:tab w:val="left" w:pos="4680"/>
                      <w:tab w:val="left" w:pos="7020"/>
                    </w:tabs>
                    <w:suppressAutoHyphens/>
                    <w:ind w:right="-108"/>
                    <w:rPr>
                      <w:sz w:val="20"/>
                      <w:szCs w:val="20"/>
                      <w:lang w:val="ro-MD"/>
                    </w:rPr>
                  </w:pPr>
                  <w:r w:rsidRPr="002E4E85">
                    <w:rPr>
                      <w:sz w:val="22"/>
                      <w:lang w:val="ro-MD"/>
                    </w:rPr>
                    <w:t xml:space="preserve">Adresa poştală: </w:t>
                  </w:r>
                  <w:r w:rsidRPr="002E4E85">
                    <w:rPr>
                      <w:sz w:val="20"/>
                      <w:szCs w:val="20"/>
                      <w:lang w:val="ro-MD"/>
                    </w:rPr>
                    <w:t xml:space="preserve">mun. Chișinău, </w:t>
                  </w:r>
                </w:p>
                <w:p w14:paraId="10934BC8" w14:textId="13DBBB73" w:rsidR="00FE64AE" w:rsidRPr="002E4E85" w:rsidRDefault="00B21DB9" w:rsidP="00277424">
                  <w:pPr>
                    <w:tabs>
                      <w:tab w:val="left" w:pos="1134"/>
                      <w:tab w:val="left" w:pos="4680"/>
                      <w:tab w:val="left" w:pos="7020"/>
                    </w:tabs>
                    <w:suppressAutoHyphens/>
                    <w:ind w:right="-108"/>
                    <w:rPr>
                      <w:sz w:val="20"/>
                      <w:szCs w:val="20"/>
                      <w:lang w:val="ro-MD"/>
                    </w:rPr>
                  </w:pPr>
                  <w:r>
                    <w:rPr>
                      <w:sz w:val="20"/>
                      <w:szCs w:val="20"/>
                      <w:lang w:val="ro-MD"/>
                    </w:rPr>
                    <w:t>Str. Igor Vieru 15/4</w:t>
                  </w:r>
                </w:p>
              </w:tc>
            </w:tr>
            <w:tr w:rsidR="00FE64AE" w:rsidRPr="002E4E85" w14:paraId="2EC5BFB1" w14:textId="77777777" w:rsidTr="00277424">
              <w:trPr>
                <w:jc w:val="center"/>
              </w:trPr>
              <w:tc>
                <w:tcPr>
                  <w:tcW w:w="5163" w:type="dxa"/>
                  <w:tcBorders>
                    <w:top w:val="nil"/>
                    <w:left w:val="nil"/>
                    <w:bottom w:val="nil"/>
                    <w:right w:val="nil"/>
                  </w:tcBorders>
                  <w:vAlign w:val="center"/>
                </w:tcPr>
                <w:p w14:paraId="0977E27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573887FC" w14:textId="530187FE" w:rsidR="00FE64AE" w:rsidRPr="002E4E85" w:rsidRDefault="00FE64AE" w:rsidP="00B21DB9">
                  <w:pPr>
                    <w:tabs>
                      <w:tab w:val="left" w:pos="1134"/>
                      <w:tab w:val="left" w:pos="4680"/>
                      <w:tab w:val="left" w:pos="7020"/>
                    </w:tabs>
                    <w:suppressAutoHyphens/>
                    <w:jc w:val="both"/>
                    <w:rPr>
                      <w:lang w:val="ro-MD"/>
                    </w:rPr>
                  </w:pPr>
                  <w:r w:rsidRPr="002E4E85">
                    <w:rPr>
                      <w:sz w:val="22"/>
                      <w:lang w:val="ro-MD"/>
                    </w:rPr>
                    <w:t xml:space="preserve">Telefon: </w:t>
                  </w:r>
                </w:p>
              </w:tc>
            </w:tr>
            <w:tr w:rsidR="00FE64AE" w:rsidRPr="002E4E85" w14:paraId="1AE54C99" w14:textId="77777777" w:rsidTr="00277424">
              <w:trPr>
                <w:jc w:val="center"/>
              </w:trPr>
              <w:tc>
                <w:tcPr>
                  <w:tcW w:w="5163" w:type="dxa"/>
                  <w:tcBorders>
                    <w:top w:val="nil"/>
                    <w:left w:val="nil"/>
                    <w:bottom w:val="nil"/>
                    <w:right w:val="nil"/>
                  </w:tcBorders>
                  <w:vAlign w:val="center"/>
                </w:tcPr>
                <w:p w14:paraId="7357A76A"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04BE7D9B" w14:textId="7DDE5431" w:rsidR="00FE64AE" w:rsidRPr="002E4E85" w:rsidRDefault="00FE64AE" w:rsidP="00B21DB9">
                  <w:pPr>
                    <w:tabs>
                      <w:tab w:val="left" w:pos="1134"/>
                      <w:tab w:val="left" w:pos="4680"/>
                      <w:tab w:val="left" w:pos="7020"/>
                    </w:tabs>
                    <w:suppressAutoHyphens/>
                    <w:jc w:val="both"/>
                    <w:rPr>
                      <w:lang w:val="ro-MD"/>
                    </w:rPr>
                  </w:pPr>
                  <w:r w:rsidRPr="002E4E85">
                    <w:rPr>
                      <w:sz w:val="22"/>
                      <w:lang w:val="ro-MD"/>
                    </w:rPr>
                    <w:t xml:space="preserve">Cod fiscal: </w:t>
                  </w:r>
                </w:p>
              </w:tc>
            </w:tr>
            <w:tr w:rsidR="00FE64AE" w:rsidRPr="002E4E85" w14:paraId="6BA89D9C" w14:textId="77777777" w:rsidTr="00277424">
              <w:trPr>
                <w:jc w:val="center"/>
              </w:trPr>
              <w:tc>
                <w:tcPr>
                  <w:tcW w:w="5163" w:type="dxa"/>
                  <w:tcBorders>
                    <w:top w:val="nil"/>
                    <w:left w:val="nil"/>
                    <w:bottom w:val="nil"/>
                    <w:right w:val="nil"/>
                  </w:tcBorders>
                  <w:vAlign w:val="center"/>
                </w:tcPr>
                <w:p w14:paraId="69B84047"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3B9559F3" w14:textId="7C0790D5" w:rsidR="00FE64AE" w:rsidRPr="002E4E85" w:rsidRDefault="00FE64AE" w:rsidP="00F640BB">
                  <w:pPr>
                    <w:tabs>
                      <w:tab w:val="left" w:pos="1134"/>
                      <w:tab w:val="left" w:pos="4680"/>
                      <w:tab w:val="left" w:pos="7020"/>
                    </w:tabs>
                    <w:suppressAutoHyphens/>
                    <w:jc w:val="both"/>
                    <w:rPr>
                      <w:sz w:val="20"/>
                      <w:szCs w:val="20"/>
                      <w:lang w:val="ro-MD"/>
                    </w:rPr>
                  </w:pPr>
                  <w:r w:rsidRPr="002E4E85">
                    <w:rPr>
                      <w:sz w:val="22"/>
                      <w:lang w:val="ro-MD"/>
                    </w:rPr>
                    <w:t xml:space="preserve">Banca: </w:t>
                  </w:r>
                </w:p>
              </w:tc>
            </w:tr>
            <w:tr w:rsidR="00FE64AE" w:rsidRPr="002E4E85" w14:paraId="09BA3519" w14:textId="77777777" w:rsidTr="00277424">
              <w:trPr>
                <w:jc w:val="center"/>
              </w:trPr>
              <w:tc>
                <w:tcPr>
                  <w:tcW w:w="5163" w:type="dxa"/>
                  <w:tcBorders>
                    <w:top w:val="nil"/>
                    <w:left w:val="nil"/>
                    <w:bottom w:val="nil"/>
                    <w:right w:val="nil"/>
                  </w:tcBorders>
                  <w:vAlign w:val="center"/>
                </w:tcPr>
                <w:p w14:paraId="3EB35DD0"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0222BD06" w14:textId="63B47855" w:rsidR="00FE64AE" w:rsidRPr="002E4E85" w:rsidRDefault="00FE64AE" w:rsidP="00277424">
                  <w:pPr>
                    <w:tabs>
                      <w:tab w:val="left" w:pos="1134"/>
                      <w:tab w:val="left" w:pos="4680"/>
                      <w:tab w:val="left" w:pos="7020"/>
                    </w:tabs>
                    <w:suppressAutoHyphens/>
                    <w:jc w:val="both"/>
                    <w:rPr>
                      <w:lang w:val="ro-MD"/>
                    </w:rPr>
                  </w:pPr>
                  <w:r w:rsidRPr="002E4E85">
                    <w:rPr>
                      <w:sz w:val="22"/>
                      <w:lang w:val="ro-MD"/>
                    </w:rPr>
                    <w:t>Cod:</w:t>
                  </w:r>
                  <w:r w:rsidRPr="002E4E85">
                    <w:rPr>
                      <w:sz w:val="20"/>
                      <w:szCs w:val="20"/>
                      <w:lang w:val="ro-MD"/>
                    </w:rPr>
                    <w:t xml:space="preserve"> </w:t>
                  </w:r>
                </w:p>
              </w:tc>
            </w:tr>
            <w:tr w:rsidR="00FE64AE" w:rsidRPr="002E4E85" w14:paraId="09D93078" w14:textId="77777777" w:rsidTr="00277424">
              <w:trPr>
                <w:jc w:val="center"/>
              </w:trPr>
              <w:tc>
                <w:tcPr>
                  <w:tcW w:w="5163" w:type="dxa"/>
                  <w:tcBorders>
                    <w:top w:val="nil"/>
                    <w:left w:val="nil"/>
                    <w:bottom w:val="nil"/>
                    <w:right w:val="nil"/>
                  </w:tcBorders>
                  <w:vAlign w:val="center"/>
                </w:tcPr>
                <w:p w14:paraId="4793B01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07D82391" w14:textId="09D8F826" w:rsidR="00FE64AE" w:rsidRPr="002E4E85" w:rsidRDefault="00FE64AE" w:rsidP="00277424">
                  <w:pPr>
                    <w:tabs>
                      <w:tab w:val="left" w:pos="1134"/>
                      <w:tab w:val="left" w:pos="4680"/>
                      <w:tab w:val="left" w:pos="7020"/>
                    </w:tabs>
                    <w:suppressAutoHyphens/>
                    <w:jc w:val="both"/>
                    <w:rPr>
                      <w:lang w:val="ro-MD"/>
                    </w:rPr>
                  </w:pPr>
                  <w:r w:rsidRPr="002E4E85">
                    <w:rPr>
                      <w:sz w:val="22"/>
                      <w:lang w:val="ro-MD"/>
                    </w:rPr>
                    <w:t>IBAN:</w:t>
                  </w:r>
                </w:p>
              </w:tc>
            </w:tr>
          </w:tbl>
          <w:p w14:paraId="6C25274F"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b/>
                <w:lang w:val="ro-MD"/>
              </w:rPr>
            </w:pPr>
          </w:p>
          <w:p w14:paraId="6861F8FC"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b/>
                <w:lang w:val="ro-MD"/>
              </w:rPr>
            </w:pPr>
          </w:p>
          <w:p w14:paraId="1199BBFC"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E64AE" w:rsidRPr="002E4E85" w14:paraId="0AB7B061" w14:textId="77777777" w:rsidTr="00277424">
              <w:trPr>
                <w:trHeight w:val="357"/>
                <w:jc w:val="center"/>
              </w:trPr>
              <w:tc>
                <w:tcPr>
                  <w:tcW w:w="5188" w:type="dxa"/>
                  <w:vAlign w:val="center"/>
                </w:tcPr>
                <w:p w14:paraId="51CD5D41" w14:textId="77777777" w:rsidR="00FE64AE" w:rsidRPr="002E4E85" w:rsidRDefault="00FE64AE" w:rsidP="00277424">
                  <w:pPr>
                    <w:jc w:val="center"/>
                    <w:rPr>
                      <w:b/>
                      <w:lang w:val="ro-MD"/>
                    </w:rPr>
                  </w:pPr>
                  <w:r w:rsidRPr="002E4E85">
                    <w:rPr>
                      <w:b/>
                      <w:sz w:val="22"/>
                      <w:lang w:val="ro-MD"/>
                    </w:rPr>
                    <w:t>ANTREPRENOR</w:t>
                  </w:r>
                </w:p>
              </w:tc>
              <w:tc>
                <w:tcPr>
                  <w:tcW w:w="4559" w:type="dxa"/>
                  <w:vAlign w:val="center"/>
                </w:tcPr>
                <w:p w14:paraId="4E7F74FB" w14:textId="77777777" w:rsidR="00FE64AE" w:rsidRPr="002E4E85" w:rsidRDefault="00FE64AE" w:rsidP="00277424">
                  <w:pPr>
                    <w:jc w:val="center"/>
                    <w:rPr>
                      <w:b/>
                      <w:lang w:val="ro-MD"/>
                    </w:rPr>
                  </w:pPr>
                  <w:r w:rsidRPr="002E4E85">
                    <w:rPr>
                      <w:b/>
                      <w:sz w:val="22"/>
                      <w:lang w:val="ro-MD"/>
                    </w:rPr>
                    <w:t>BENEFICIAR</w:t>
                  </w:r>
                </w:p>
              </w:tc>
            </w:tr>
            <w:tr w:rsidR="00FE64AE" w:rsidRPr="002E4E85" w14:paraId="6D4A41FB" w14:textId="77777777" w:rsidTr="00277424">
              <w:trPr>
                <w:trHeight w:val="357"/>
                <w:jc w:val="center"/>
              </w:trPr>
              <w:tc>
                <w:tcPr>
                  <w:tcW w:w="5188" w:type="dxa"/>
                  <w:vAlign w:val="center"/>
                </w:tcPr>
                <w:p w14:paraId="43F641FE" w14:textId="77777777" w:rsidR="00FE64AE" w:rsidRPr="002E4E85" w:rsidRDefault="00FE64AE" w:rsidP="00277424">
                  <w:pPr>
                    <w:jc w:val="both"/>
                    <w:rPr>
                      <w:b/>
                      <w:lang w:val="ro-MD"/>
                    </w:rPr>
                  </w:pPr>
                </w:p>
                <w:p w14:paraId="594E956C" w14:textId="77777777" w:rsidR="00FE64AE" w:rsidRPr="002E4E85" w:rsidRDefault="00FE64AE" w:rsidP="00277424">
                  <w:pPr>
                    <w:jc w:val="both"/>
                    <w:rPr>
                      <w:b/>
                      <w:lang w:val="ro-MD"/>
                    </w:rPr>
                  </w:pPr>
                </w:p>
                <w:p w14:paraId="36C73C82" w14:textId="77777777" w:rsidR="00FE64AE" w:rsidRPr="002E4E85" w:rsidRDefault="00FE64AE" w:rsidP="00277424">
                  <w:pPr>
                    <w:jc w:val="both"/>
                    <w:rPr>
                      <w:b/>
                      <w:lang w:val="ro-MD"/>
                    </w:rPr>
                  </w:pPr>
                </w:p>
              </w:tc>
              <w:tc>
                <w:tcPr>
                  <w:tcW w:w="4559" w:type="dxa"/>
                  <w:vAlign w:val="center"/>
                </w:tcPr>
                <w:p w14:paraId="14690CC3" w14:textId="77777777" w:rsidR="00FE64AE" w:rsidRPr="002E4E85" w:rsidRDefault="00FE64AE" w:rsidP="00277424">
                  <w:pPr>
                    <w:jc w:val="both"/>
                    <w:rPr>
                      <w:b/>
                      <w:lang w:val="ro-MD"/>
                    </w:rPr>
                  </w:pPr>
                </w:p>
                <w:p w14:paraId="1D1B5DE6" w14:textId="77777777" w:rsidR="00FE64AE" w:rsidRPr="002E4E85" w:rsidRDefault="00FE64AE" w:rsidP="00277424">
                  <w:pPr>
                    <w:jc w:val="both"/>
                    <w:rPr>
                      <w:b/>
                      <w:lang w:val="ro-MD"/>
                    </w:rPr>
                  </w:pPr>
                </w:p>
                <w:p w14:paraId="3DEDF7DA" w14:textId="77777777" w:rsidR="00FE64AE" w:rsidRPr="002E4E85" w:rsidRDefault="00FE64AE" w:rsidP="00277424">
                  <w:pPr>
                    <w:jc w:val="both"/>
                    <w:rPr>
                      <w:b/>
                      <w:lang w:val="ro-MD"/>
                    </w:rPr>
                  </w:pPr>
                </w:p>
              </w:tc>
            </w:tr>
          </w:tbl>
          <w:p w14:paraId="54D22794" w14:textId="77777777" w:rsidR="00FE64AE" w:rsidRPr="002E4E85" w:rsidRDefault="00FE64AE" w:rsidP="00277424">
            <w:pPr>
              <w:tabs>
                <w:tab w:val="left" w:pos="2295"/>
              </w:tabs>
              <w:jc w:val="right"/>
              <w:rPr>
                <w:lang w:val="ro-MD"/>
              </w:rPr>
            </w:pPr>
          </w:p>
          <w:p w14:paraId="1D453A1A" w14:textId="77777777" w:rsidR="00FE64AE" w:rsidRPr="002E4E85" w:rsidRDefault="00FE64AE" w:rsidP="00277424">
            <w:pPr>
              <w:tabs>
                <w:tab w:val="left" w:pos="2295"/>
              </w:tabs>
              <w:jc w:val="right"/>
              <w:rPr>
                <w:lang w:val="ro-MD"/>
              </w:rPr>
            </w:pPr>
          </w:p>
          <w:p w14:paraId="03D2A90D" w14:textId="77777777" w:rsidR="00FE64AE" w:rsidRPr="002E4E85" w:rsidRDefault="00FE64AE" w:rsidP="00277424">
            <w:pPr>
              <w:tabs>
                <w:tab w:val="left" w:pos="2295"/>
              </w:tabs>
              <w:rPr>
                <w:lang w:val="ro-MD"/>
              </w:rPr>
            </w:pPr>
          </w:p>
          <w:p w14:paraId="43AC14A4" w14:textId="77777777" w:rsidR="00FE64AE" w:rsidRPr="002E4E85" w:rsidRDefault="00FE64AE" w:rsidP="00277424">
            <w:pPr>
              <w:tabs>
                <w:tab w:val="left" w:pos="2295"/>
              </w:tabs>
              <w:rPr>
                <w:lang w:val="ro-MD"/>
              </w:rPr>
            </w:pPr>
          </w:p>
          <w:p w14:paraId="3BA0A4E8" w14:textId="77777777" w:rsidR="00FE64AE" w:rsidRPr="002E4E85" w:rsidRDefault="00FE64AE" w:rsidP="00277424">
            <w:pPr>
              <w:tabs>
                <w:tab w:val="left" w:pos="2295"/>
              </w:tabs>
              <w:rPr>
                <w:lang w:val="ro-MD"/>
              </w:rPr>
            </w:pPr>
          </w:p>
          <w:p w14:paraId="1CE31D25" w14:textId="77777777" w:rsidR="00FE64AE" w:rsidRPr="002E4E85" w:rsidRDefault="00FE64AE" w:rsidP="00277424">
            <w:pPr>
              <w:tabs>
                <w:tab w:val="left" w:pos="2295"/>
              </w:tabs>
              <w:rPr>
                <w:lang w:val="ro-MD"/>
              </w:rPr>
            </w:pPr>
          </w:p>
          <w:p w14:paraId="4FE1C525" w14:textId="77777777" w:rsidR="00FE64AE" w:rsidRPr="002E4E85" w:rsidRDefault="00FE64AE" w:rsidP="00277424">
            <w:pPr>
              <w:tabs>
                <w:tab w:val="left" w:pos="2295"/>
              </w:tabs>
              <w:rPr>
                <w:lang w:val="ro-MD"/>
              </w:rPr>
            </w:pPr>
          </w:p>
          <w:p w14:paraId="0C5D1777" w14:textId="77777777" w:rsidR="00F640BB" w:rsidRDefault="00F640BB" w:rsidP="00277424">
            <w:pPr>
              <w:tabs>
                <w:tab w:val="left" w:pos="2295"/>
              </w:tabs>
              <w:jc w:val="right"/>
              <w:rPr>
                <w:sz w:val="22"/>
                <w:lang w:val="ro-MD"/>
              </w:rPr>
            </w:pPr>
          </w:p>
          <w:p w14:paraId="2354F8D4" w14:textId="494C3A15" w:rsidR="00FE64AE" w:rsidRPr="002E4E85" w:rsidRDefault="00FE64AE" w:rsidP="00277424">
            <w:pPr>
              <w:tabs>
                <w:tab w:val="left" w:pos="2295"/>
              </w:tabs>
              <w:jc w:val="right"/>
              <w:rPr>
                <w:lang w:val="ro-MD"/>
              </w:rPr>
            </w:pPr>
            <w:r w:rsidRPr="002E4E85">
              <w:rPr>
                <w:sz w:val="22"/>
                <w:lang w:val="ro-MD"/>
              </w:rPr>
              <w:lastRenderedPageBreak/>
              <w:t>Anexa nr. 1</w:t>
            </w:r>
          </w:p>
          <w:p w14:paraId="0DDAB56F" w14:textId="77777777" w:rsidR="00FE64AE" w:rsidRPr="002E4E85" w:rsidRDefault="00FE64AE" w:rsidP="00277424">
            <w:pPr>
              <w:tabs>
                <w:tab w:val="left" w:pos="2295"/>
              </w:tabs>
              <w:jc w:val="right"/>
              <w:rPr>
                <w:lang w:val="ro-MD"/>
              </w:rPr>
            </w:pPr>
            <w:r w:rsidRPr="002E4E85">
              <w:rPr>
                <w:sz w:val="22"/>
                <w:lang w:val="ro-MD"/>
              </w:rPr>
              <w:t>la Contractul nr. ___________</w:t>
            </w:r>
          </w:p>
          <w:p w14:paraId="1A6F23B1" w14:textId="77777777" w:rsidR="00FE64AE" w:rsidRPr="002E4E85" w:rsidRDefault="00FE64AE" w:rsidP="00277424">
            <w:pPr>
              <w:tabs>
                <w:tab w:val="left" w:pos="2295"/>
              </w:tabs>
              <w:jc w:val="right"/>
              <w:rPr>
                <w:lang w:val="ro-MD"/>
              </w:rPr>
            </w:pPr>
            <w:r w:rsidRPr="002E4E85">
              <w:rPr>
                <w:sz w:val="22"/>
                <w:lang w:val="ro-MD"/>
              </w:rPr>
              <w:t>din „____”  _____ 20_______</w:t>
            </w:r>
          </w:p>
          <w:p w14:paraId="34B8F1E7" w14:textId="77777777" w:rsidR="00FE64AE" w:rsidRPr="002E4E85" w:rsidRDefault="00FE64AE" w:rsidP="00277424">
            <w:pPr>
              <w:tabs>
                <w:tab w:val="left" w:pos="2295"/>
              </w:tabs>
              <w:jc w:val="both"/>
              <w:rPr>
                <w:lang w:val="ro-MD"/>
              </w:rPr>
            </w:pPr>
          </w:p>
          <w:p w14:paraId="3624F207" w14:textId="77777777" w:rsidR="00FE64AE" w:rsidRPr="002E4E85" w:rsidRDefault="00FE64AE" w:rsidP="00277424">
            <w:pPr>
              <w:tabs>
                <w:tab w:val="left" w:pos="2295"/>
              </w:tabs>
              <w:jc w:val="center"/>
              <w:rPr>
                <w:b/>
                <w:sz w:val="22"/>
                <w:lang w:val="ro-MD"/>
              </w:rPr>
            </w:pPr>
          </w:p>
          <w:p w14:paraId="4265B87B" w14:textId="77777777" w:rsidR="00FE64AE" w:rsidRPr="002E4E85" w:rsidRDefault="00FE64AE" w:rsidP="00277424">
            <w:pPr>
              <w:tabs>
                <w:tab w:val="left" w:pos="2295"/>
              </w:tabs>
              <w:jc w:val="center"/>
              <w:rPr>
                <w:b/>
                <w:lang w:val="ro-MD"/>
              </w:rPr>
            </w:pPr>
            <w:r w:rsidRPr="002E4E85">
              <w:rPr>
                <w:b/>
                <w:sz w:val="22"/>
                <w:lang w:val="ro-MD"/>
              </w:rPr>
              <w:t>SPECIFICAŢII TEHNICE</w:t>
            </w:r>
          </w:p>
          <w:p w14:paraId="53631A87" w14:textId="77777777" w:rsidR="00FE64AE" w:rsidRPr="002E4E85" w:rsidRDefault="00FE64AE" w:rsidP="00277424">
            <w:pPr>
              <w:tabs>
                <w:tab w:val="left" w:pos="2295"/>
              </w:tabs>
              <w:jc w:val="both"/>
              <w:rPr>
                <w:lang w:val="ro-MD"/>
              </w:rPr>
            </w:pPr>
          </w:p>
          <w:tbl>
            <w:tblPr>
              <w:tblW w:w="9528" w:type="dxa"/>
              <w:tblLayout w:type="fixed"/>
              <w:tblCellMar>
                <w:top w:w="15" w:type="dxa"/>
                <w:left w:w="15" w:type="dxa"/>
                <w:bottom w:w="15" w:type="dxa"/>
                <w:right w:w="15" w:type="dxa"/>
              </w:tblCellMar>
              <w:tblLook w:val="04A0" w:firstRow="1" w:lastRow="0" w:firstColumn="1" w:lastColumn="0" w:noHBand="0" w:noVBand="1"/>
            </w:tblPr>
            <w:tblGrid>
              <w:gridCol w:w="436"/>
              <w:gridCol w:w="2855"/>
              <w:gridCol w:w="708"/>
              <w:gridCol w:w="490"/>
              <w:gridCol w:w="2345"/>
              <w:gridCol w:w="10"/>
              <w:gridCol w:w="2249"/>
              <w:gridCol w:w="10"/>
              <w:gridCol w:w="425"/>
            </w:tblGrid>
            <w:tr w:rsidR="00FE64AE" w:rsidRPr="002E4E85" w14:paraId="7A7B9270" w14:textId="77777777" w:rsidTr="00F640BB">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FD90B3" w14:textId="77777777" w:rsidR="00FE64AE" w:rsidRPr="002E4E85" w:rsidRDefault="00FE64AE" w:rsidP="00277424">
                  <w:pPr>
                    <w:jc w:val="both"/>
                    <w:rPr>
                      <w:b/>
                      <w:bCs/>
                      <w:noProof w:val="0"/>
                      <w:lang w:val="ro-MD"/>
                    </w:rPr>
                  </w:pPr>
                  <w:r w:rsidRPr="002E4E85">
                    <w:rPr>
                      <w:b/>
                      <w:bCs/>
                      <w:noProof w:val="0"/>
                      <w:sz w:val="22"/>
                      <w:lang w:val="ro-MD"/>
                    </w:rPr>
                    <w:t>Nr.</w:t>
                  </w:r>
                </w:p>
              </w:tc>
              <w:tc>
                <w:tcPr>
                  <w:tcW w:w="28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A4ECD4" w14:textId="77777777" w:rsidR="00FE64AE" w:rsidRPr="002E4E85" w:rsidRDefault="00FE64AE" w:rsidP="00277424">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1E7DFE" w14:textId="77777777" w:rsidR="00FE64AE" w:rsidRPr="002E4E85" w:rsidRDefault="00FE64AE" w:rsidP="00F640BB">
                  <w:pPr>
                    <w:jc w:val="center"/>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7D47893" w14:textId="77777777" w:rsidR="00FE64AE" w:rsidRPr="002E4E85" w:rsidRDefault="00FE64AE" w:rsidP="00F640BB">
                  <w:pPr>
                    <w:jc w:val="center"/>
                    <w:rPr>
                      <w:b/>
                      <w:lang w:val="ro-MD"/>
                    </w:rPr>
                  </w:pPr>
                  <w:r w:rsidRPr="002E4E85">
                    <w:rPr>
                      <w:b/>
                      <w:sz w:val="22"/>
                      <w:lang w:val="ro-MD"/>
                    </w:rPr>
                    <w:t>Specificarea tehnică deplină solicitată de către autoritatea contractantă</w:t>
                  </w:r>
                </w:p>
              </w:tc>
              <w:tc>
                <w:tcPr>
                  <w:tcW w:w="2694" w:type="dxa"/>
                  <w:gridSpan w:val="4"/>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22909E" w14:textId="77777777" w:rsidR="00FE64AE" w:rsidRPr="002E4E85" w:rsidRDefault="00FE64AE" w:rsidP="00277424">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212E8D9" w14:textId="77777777" w:rsidR="00FE64AE" w:rsidRPr="002E4E85" w:rsidRDefault="00FE64AE" w:rsidP="00277424">
                  <w:pPr>
                    <w:jc w:val="both"/>
                    <w:rPr>
                      <w:b/>
                      <w:bCs/>
                      <w:noProof w:val="0"/>
                      <w:lang w:val="ro-MD"/>
                    </w:rPr>
                  </w:pPr>
                </w:p>
              </w:tc>
            </w:tr>
            <w:tr w:rsidR="00FE64AE" w:rsidRPr="002E4E85" w14:paraId="4A15464A" w14:textId="77777777" w:rsidTr="00F640B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ADC912" w14:textId="77777777" w:rsidR="00FE64AE" w:rsidRPr="002E4E85" w:rsidRDefault="00FE64AE" w:rsidP="00277424">
                  <w:pPr>
                    <w:jc w:val="center"/>
                    <w:rPr>
                      <w:b/>
                      <w:bCs/>
                      <w:noProof w:val="0"/>
                      <w:sz w:val="22"/>
                      <w:szCs w:val="22"/>
                      <w:lang w:val="ro-MD"/>
                    </w:rPr>
                  </w:pPr>
                  <w:r w:rsidRPr="002E4E85">
                    <w:rPr>
                      <w:b/>
                      <w:bCs/>
                      <w:noProof w:val="0"/>
                      <w:sz w:val="22"/>
                      <w:szCs w:val="22"/>
                      <w:lang w:val="ro-MD"/>
                    </w:rPr>
                    <w:t>1</w:t>
                  </w:r>
                </w:p>
              </w:tc>
              <w:tc>
                <w:tcPr>
                  <w:tcW w:w="9092"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07B771" w14:textId="31FE081F" w:rsidR="00FE64AE" w:rsidRPr="002E4E85" w:rsidRDefault="00FE64AE" w:rsidP="00F640BB">
                  <w:pPr>
                    <w:jc w:val="both"/>
                    <w:rPr>
                      <w:b/>
                      <w:bCs/>
                      <w:noProof w:val="0"/>
                      <w:sz w:val="22"/>
                      <w:szCs w:val="22"/>
                      <w:lang w:val="ro-MD"/>
                    </w:rPr>
                  </w:pPr>
                </w:p>
              </w:tc>
            </w:tr>
            <w:tr w:rsidR="00FE64AE" w:rsidRPr="002E4E85" w14:paraId="071ECE54" w14:textId="77777777" w:rsidTr="00F640BB">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D364F5D" w14:textId="77777777" w:rsidR="00FE64AE" w:rsidRPr="002E4E85" w:rsidRDefault="00FE64AE" w:rsidP="00277424">
                  <w:pPr>
                    <w:jc w:val="both"/>
                    <w:rPr>
                      <w:noProof w:val="0"/>
                      <w:sz w:val="22"/>
                      <w:szCs w:val="22"/>
                      <w:lang w:val="ro-MD"/>
                    </w:rPr>
                  </w:pPr>
                  <w:r w:rsidRPr="002E4E85">
                    <w:rPr>
                      <w:noProof w:val="0"/>
                      <w:sz w:val="22"/>
                      <w:szCs w:val="22"/>
                      <w:lang w:val="ro-MD"/>
                    </w:rPr>
                    <w:t>1.1</w:t>
                  </w:r>
                </w:p>
              </w:tc>
              <w:tc>
                <w:tcPr>
                  <w:tcW w:w="28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8F6B65" w14:textId="54DCF1BE" w:rsidR="00FE64AE" w:rsidRPr="002E4E85" w:rsidRDefault="00FE64AE" w:rsidP="00F640BB">
                  <w:pPr>
                    <w:jc w:val="both"/>
                    <w:rPr>
                      <w:noProof w:val="0"/>
                      <w:sz w:val="22"/>
                      <w:szCs w:val="22"/>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7417B58A" w14:textId="4F1735B1" w:rsidR="00FE64AE" w:rsidRPr="002E4E85" w:rsidRDefault="00FE64AE" w:rsidP="00F640BB">
                  <w:pPr>
                    <w:ind w:left="113" w:right="113"/>
                    <w:jc w:val="both"/>
                    <w:rPr>
                      <w:noProof w:val="0"/>
                      <w:sz w:val="22"/>
                      <w:szCs w:val="22"/>
                      <w:lang w:val="ro-MD"/>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9C63A5" w14:textId="66821929" w:rsidR="00FE64AE" w:rsidRPr="002E4E85" w:rsidRDefault="00FE64AE" w:rsidP="00F640BB">
                  <w:pPr>
                    <w:jc w:val="both"/>
                    <w:rPr>
                      <w:sz w:val="22"/>
                      <w:szCs w:val="22"/>
                      <w:lang w:val="ro-MD"/>
                    </w:rPr>
                  </w:pPr>
                </w:p>
              </w:tc>
              <w:tc>
                <w:tcPr>
                  <w:tcW w:w="2694"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79C2A" w14:textId="77777777" w:rsidR="00FE64AE" w:rsidRPr="002E4E85" w:rsidRDefault="00FE64AE" w:rsidP="00F640BB">
                  <w:pPr>
                    <w:jc w:val="both"/>
                    <w:rPr>
                      <w:sz w:val="22"/>
                      <w:szCs w:val="22"/>
                      <w:lang w:val="ro-MD"/>
                    </w:rPr>
                  </w:pPr>
                </w:p>
              </w:tc>
            </w:tr>
            <w:tr w:rsidR="00FE64AE" w:rsidRPr="002E4E85" w14:paraId="68FEF274" w14:textId="77777777" w:rsidTr="00F640B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E228A" w14:textId="77777777" w:rsidR="00FE64AE" w:rsidRPr="002E4E85" w:rsidRDefault="00FE64AE" w:rsidP="00277424">
                  <w:pPr>
                    <w:jc w:val="both"/>
                    <w:rPr>
                      <w:noProof w:val="0"/>
                      <w:lang w:val="ro-MD"/>
                    </w:rPr>
                  </w:pPr>
                </w:p>
              </w:tc>
              <w:tc>
                <w:tcPr>
                  <w:tcW w:w="6408"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DFE08C" w14:textId="77777777" w:rsidR="00FE64AE" w:rsidRPr="002E4E85" w:rsidRDefault="00FE64AE" w:rsidP="00277424">
                  <w:pPr>
                    <w:jc w:val="both"/>
                    <w:rPr>
                      <w:noProof w:val="0"/>
                      <w:lang w:val="ro-MD"/>
                    </w:rPr>
                  </w:pPr>
                  <w:r w:rsidRPr="002E4E85">
                    <w:rPr>
                      <w:b/>
                      <w:bCs/>
                      <w:noProof w:val="0"/>
                      <w:sz w:val="22"/>
                      <w:szCs w:val="22"/>
                      <w:lang w:val="ro-MD"/>
                    </w:rPr>
                    <w:t>TOTAL</w:t>
                  </w:r>
                </w:p>
              </w:tc>
              <w:tc>
                <w:tcPr>
                  <w:tcW w:w="268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64197" w14:textId="77777777" w:rsidR="00FE64AE" w:rsidRPr="002E4E85" w:rsidRDefault="00FE64AE" w:rsidP="00277424">
                  <w:pPr>
                    <w:jc w:val="both"/>
                    <w:rPr>
                      <w:noProof w:val="0"/>
                      <w:lang w:val="ro-MD"/>
                    </w:rPr>
                  </w:pPr>
                </w:p>
              </w:tc>
            </w:tr>
            <w:tr w:rsidR="00FE64AE" w:rsidRPr="002E4E85" w14:paraId="5882FAC0" w14:textId="77777777" w:rsidTr="00F640BB">
              <w:trPr>
                <w:gridAfter w:val="2"/>
                <w:wAfter w:w="435" w:type="dxa"/>
              </w:trPr>
              <w:tc>
                <w:tcPr>
                  <w:tcW w:w="3291" w:type="dxa"/>
                  <w:gridSpan w:val="2"/>
                  <w:tcBorders>
                    <w:top w:val="single" w:sz="6" w:space="0" w:color="000000"/>
                    <w:left w:val="nil"/>
                    <w:bottom w:val="nil"/>
                    <w:right w:val="nil"/>
                  </w:tcBorders>
                </w:tcPr>
                <w:p w14:paraId="17A8399D" w14:textId="77777777" w:rsidR="00FE64AE" w:rsidRPr="002E4E85" w:rsidRDefault="00FE64AE" w:rsidP="00277424">
                  <w:pPr>
                    <w:jc w:val="both"/>
                    <w:rPr>
                      <w:noProof w:val="0"/>
                      <w:lang w:val="ro-MD"/>
                    </w:rPr>
                  </w:pPr>
                </w:p>
                <w:p w14:paraId="2BB6FDF9" w14:textId="77777777" w:rsidR="00FE64AE" w:rsidRPr="002E4E85" w:rsidRDefault="00FE64AE" w:rsidP="00277424">
                  <w:pPr>
                    <w:jc w:val="both"/>
                    <w:rPr>
                      <w:noProof w:val="0"/>
                      <w:lang w:val="ro-MD"/>
                    </w:rPr>
                  </w:pPr>
                </w:p>
                <w:p w14:paraId="263A0D4E" w14:textId="77777777" w:rsidR="00FE64AE" w:rsidRPr="002E4E85" w:rsidRDefault="00FE64AE" w:rsidP="00277424">
                  <w:pPr>
                    <w:jc w:val="both"/>
                    <w:rPr>
                      <w:noProof w:val="0"/>
                      <w:lang w:val="ro-MD"/>
                    </w:rPr>
                  </w:pPr>
                </w:p>
                <w:p w14:paraId="1C1D26A1" w14:textId="77777777" w:rsidR="00FE64AE" w:rsidRPr="002E4E85" w:rsidRDefault="00FE64AE" w:rsidP="00277424">
                  <w:pPr>
                    <w:jc w:val="both"/>
                    <w:rPr>
                      <w:noProof w:val="0"/>
                      <w:lang w:val="ro-MD"/>
                    </w:rPr>
                  </w:pPr>
                </w:p>
                <w:p w14:paraId="255FB84B" w14:textId="77777777" w:rsidR="00FE64AE" w:rsidRPr="002E4E85" w:rsidRDefault="00FE64AE" w:rsidP="00277424">
                  <w:pPr>
                    <w:jc w:val="both"/>
                    <w:rPr>
                      <w:noProof w:val="0"/>
                      <w:lang w:val="ro-MD"/>
                    </w:rPr>
                  </w:pPr>
                </w:p>
              </w:tc>
              <w:tc>
                <w:tcPr>
                  <w:tcW w:w="580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42DEBDC" w14:textId="77777777" w:rsidR="00FE64AE" w:rsidRPr="002E4E85" w:rsidRDefault="00FE64AE" w:rsidP="00277424">
                  <w:pPr>
                    <w:rPr>
                      <w:b/>
                      <w:bCs/>
                      <w:noProof w:val="0"/>
                      <w:lang w:val="ro-MD"/>
                    </w:rPr>
                  </w:pPr>
                </w:p>
                <w:p w14:paraId="50BE5639" w14:textId="77777777" w:rsidR="00FE64AE" w:rsidRPr="002E4E85" w:rsidRDefault="00FE64AE" w:rsidP="00277424">
                  <w:pPr>
                    <w:rPr>
                      <w:b/>
                      <w:bCs/>
                      <w:noProof w:val="0"/>
                      <w:lang w:val="ro-MD"/>
                    </w:rPr>
                  </w:pPr>
                </w:p>
                <w:p w14:paraId="30FEB9DA" w14:textId="77777777" w:rsidR="00FE64AE" w:rsidRPr="002E4E85" w:rsidRDefault="00FE64AE" w:rsidP="00277424">
                  <w:pPr>
                    <w:rPr>
                      <w:b/>
                      <w:bCs/>
                      <w:noProof w:val="0"/>
                      <w:lang w:val="ro-MD"/>
                    </w:rPr>
                  </w:pPr>
                </w:p>
                <w:p w14:paraId="372C9E50" w14:textId="77777777" w:rsidR="00FE64AE" w:rsidRPr="002E4E85" w:rsidRDefault="00FE64AE" w:rsidP="00277424">
                  <w:pPr>
                    <w:rPr>
                      <w:b/>
                      <w:bCs/>
                      <w:noProof w:val="0"/>
                      <w:lang w:val="ro-MD"/>
                    </w:rPr>
                  </w:pPr>
                </w:p>
                <w:p w14:paraId="45C22CCB" w14:textId="77777777" w:rsidR="00FE64AE" w:rsidRPr="002E4E85" w:rsidRDefault="00FE64AE" w:rsidP="00277424">
                  <w:pPr>
                    <w:rPr>
                      <w:b/>
                      <w:bCs/>
                      <w:noProof w:val="0"/>
                      <w:lang w:val="ro-MD"/>
                    </w:rPr>
                  </w:pPr>
                  <w:r w:rsidRPr="002E4E85">
                    <w:rPr>
                      <w:b/>
                      <w:bCs/>
                      <w:noProof w:val="0"/>
                      <w:sz w:val="22"/>
                      <w:lang w:val="ro-MD"/>
                    </w:rPr>
                    <w:t>SEMNĂTURILE PĂRŢILOR</w:t>
                  </w:r>
                </w:p>
                <w:p w14:paraId="453D3765" w14:textId="77777777" w:rsidR="00FE64AE" w:rsidRPr="002E4E85" w:rsidRDefault="00FE64AE" w:rsidP="00277424">
                  <w:pPr>
                    <w:rPr>
                      <w:noProof w:val="0"/>
                      <w:lang w:val="ro-MD"/>
                    </w:rPr>
                  </w:pPr>
                </w:p>
              </w:tc>
            </w:tr>
            <w:tr w:rsidR="00FE64AE" w:rsidRPr="002E4E85" w14:paraId="2991A69A" w14:textId="77777777" w:rsidTr="00F640BB">
              <w:trPr>
                <w:gridAfter w:val="1"/>
                <w:wAfter w:w="425" w:type="dxa"/>
              </w:trPr>
              <w:tc>
                <w:tcPr>
                  <w:tcW w:w="4489" w:type="dxa"/>
                  <w:gridSpan w:val="4"/>
                  <w:tcBorders>
                    <w:top w:val="nil"/>
                    <w:left w:val="nil"/>
                    <w:bottom w:val="nil"/>
                    <w:right w:val="nil"/>
                  </w:tcBorders>
                  <w:tcMar>
                    <w:top w:w="24" w:type="dxa"/>
                    <w:left w:w="48" w:type="dxa"/>
                    <w:bottom w:w="24" w:type="dxa"/>
                    <w:right w:w="48" w:type="dxa"/>
                  </w:tcMar>
                  <w:hideMark/>
                </w:tcPr>
                <w:p w14:paraId="33DA8885" w14:textId="77777777" w:rsidR="00FE64AE" w:rsidRPr="002E4E85" w:rsidRDefault="00FE64AE" w:rsidP="00277424">
                  <w:pPr>
                    <w:jc w:val="center"/>
                    <w:rPr>
                      <w:b/>
                      <w:bCs/>
                      <w:noProof w:val="0"/>
                      <w:sz w:val="22"/>
                      <w:lang w:val="ro-MD"/>
                    </w:rPr>
                  </w:pPr>
                </w:p>
                <w:p w14:paraId="61B417F4" w14:textId="77777777" w:rsidR="00FE64AE" w:rsidRPr="002E4E85" w:rsidRDefault="00FE64AE" w:rsidP="00277424">
                  <w:pPr>
                    <w:jc w:val="center"/>
                    <w:rPr>
                      <w:b/>
                      <w:bCs/>
                      <w:noProof w:val="0"/>
                      <w:sz w:val="22"/>
                      <w:lang w:val="ro-MD"/>
                    </w:rPr>
                  </w:pPr>
                </w:p>
                <w:p w14:paraId="5507C9F9" w14:textId="77777777" w:rsidR="00FE64AE" w:rsidRPr="002E4E85" w:rsidRDefault="00FE64AE" w:rsidP="00277424">
                  <w:pPr>
                    <w:jc w:val="center"/>
                    <w:rPr>
                      <w:b/>
                      <w:bCs/>
                      <w:noProof w:val="0"/>
                      <w:sz w:val="22"/>
                      <w:lang w:val="ro-MD"/>
                    </w:rPr>
                  </w:pPr>
                </w:p>
                <w:p w14:paraId="26DC4999" w14:textId="77777777" w:rsidR="00FE64AE" w:rsidRPr="002E4E85" w:rsidRDefault="00FE64AE" w:rsidP="00277424">
                  <w:pPr>
                    <w:jc w:val="center"/>
                    <w:rPr>
                      <w:noProof w:val="0"/>
                      <w:lang w:val="ro-MD"/>
                    </w:rPr>
                  </w:pPr>
                  <w:r w:rsidRPr="002E4E85">
                    <w:rPr>
                      <w:b/>
                      <w:bCs/>
                      <w:noProof w:val="0"/>
                      <w:sz w:val="22"/>
                      <w:lang w:val="ro-MD"/>
                    </w:rPr>
                    <w:t>ANTREPRENORUL</w:t>
                  </w:r>
                </w:p>
                <w:p w14:paraId="6C003AE3" w14:textId="77777777" w:rsidR="00FE64AE" w:rsidRPr="002E4E85" w:rsidRDefault="00FE64AE" w:rsidP="00277424">
                  <w:pPr>
                    <w:ind w:firstLine="567"/>
                    <w:jc w:val="both"/>
                    <w:rPr>
                      <w:noProof w:val="0"/>
                      <w:lang w:val="ro-MD"/>
                    </w:rPr>
                  </w:pPr>
                  <w:r w:rsidRPr="002E4E85">
                    <w:rPr>
                      <w:noProof w:val="0"/>
                      <w:sz w:val="22"/>
                      <w:lang w:val="ro-MD"/>
                    </w:rPr>
                    <w:t> </w:t>
                  </w:r>
                </w:p>
                <w:p w14:paraId="5FDFFB2B" w14:textId="77777777" w:rsidR="00FE64AE" w:rsidRPr="002E4E85" w:rsidRDefault="00FE64AE" w:rsidP="00277424">
                  <w:pPr>
                    <w:ind w:firstLine="567"/>
                    <w:rPr>
                      <w:noProof w:val="0"/>
                      <w:lang w:val="ro-MD"/>
                    </w:rPr>
                  </w:pPr>
                </w:p>
                <w:p w14:paraId="2EB37F42" w14:textId="77777777" w:rsidR="00FE64AE" w:rsidRPr="002E4E85" w:rsidRDefault="00FE64AE" w:rsidP="00277424">
                  <w:pPr>
                    <w:ind w:firstLine="567"/>
                    <w:rPr>
                      <w:noProof w:val="0"/>
                      <w:lang w:val="ro-MD"/>
                    </w:rPr>
                  </w:pPr>
                </w:p>
              </w:tc>
              <w:tc>
                <w:tcPr>
                  <w:tcW w:w="2355" w:type="dxa"/>
                  <w:gridSpan w:val="2"/>
                  <w:tcBorders>
                    <w:top w:val="nil"/>
                    <w:left w:val="nil"/>
                    <w:bottom w:val="nil"/>
                    <w:right w:val="nil"/>
                  </w:tcBorders>
                </w:tcPr>
                <w:p w14:paraId="3725CA43" w14:textId="77777777" w:rsidR="00FE64AE" w:rsidRPr="002E4E85" w:rsidRDefault="00FE64AE" w:rsidP="00277424">
                  <w:pPr>
                    <w:jc w:val="both"/>
                    <w:rPr>
                      <w:b/>
                      <w:bCs/>
                      <w:noProof w:val="0"/>
                      <w:lang w:val="ro-MD"/>
                    </w:rPr>
                  </w:pPr>
                </w:p>
                <w:p w14:paraId="3FCD4A86" w14:textId="77777777" w:rsidR="00FE64AE" w:rsidRPr="002E4E85" w:rsidRDefault="00FE64AE" w:rsidP="00277424">
                  <w:pPr>
                    <w:jc w:val="both"/>
                    <w:rPr>
                      <w:b/>
                      <w:bCs/>
                      <w:noProof w:val="0"/>
                      <w:lang w:val="ro-MD"/>
                    </w:rPr>
                  </w:pPr>
                </w:p>
                <w:p w14:paraId="41B0DCE2" w14:textId="77777777" w:rsidR="00FE64AE" w:rsidRPr="002E4E85" w:rsidRDefault="00FE64AE" w:rsidP="00277424">
                  <w:pPr>
                    <w:jc w:val="both"/>
                    <w:rPr>
                      <w:b/>
                      <w:bCs/>
                      <w:noProof w:val="0"/>
                      <w:lang w:val="ro-MD"/>
                    </w:rPr>
                  </w:pPr>
                </w:p>
                <w:p w14:paraId="39169AA6" w14:textId="77777777" w:rsidR="00FE64AE" w:rsidRPr="002E4E85" w:rsidRDefault="00FE64AE" w:rsidP="00277424">
                  <w:pPr>
                    <w:jc w:val="both"/>
                    <w:rPr>
                      <w:b/>
                      <w:bCs/>
                      <w:noProof w:val="0"/>
                      <w:lang w:val="ro-MD"/>
                    </w:rPr>
                  </w:pPr>
                </w:p>
              </w:tc>
              <w:tc>
                <w:tcPr>
                  <w:tcW w:w="2259" w:type="dxa"/>
                  <w:gridSpan w:val="2"/>
                  <w:tcBorders>
                    <w:top w:val="nil"/>
                    <w:left w:val="nil"/>
                    <w:bottom w:val="nil"/>
                    <w:right w:val="nil"/>
                  </w:tcBorders>
                  <w:tcMar>
                    <w:top w:w="24" w:type="dxa"/>
                    <w:left w:w="48" w:type="dxa"/>
                    <w:bottom w:w="24" w:type="dxa"/>
                    <w:right w:w="48" w:type="dxa"/>
                  </w:tcMar>
                  <w:hideMark/>
                </w:tcPr>
                <w:p w14:paraId="3337B643" w14:textId="77777777" w:rsidR="00FE64AE" w:rsidRPr="002E4E85" w:rsidRDefault="00FE64AE" w:rsidP="00277424">
                  <w:pPr>
                    <w:rPr>
                      <w:b/>
                      <w:bCs/>
                      <w:noProof w:val="0"/>
                      <w:sz w:val="22"/>
                      <w:lang w:val="ro-MD"/>
                    </w:rPr>
                  </w:pPr>
                  <w:r w:rsidRPr="002E4E85">
                    <w:rPr>
                      <w:b/>
                      <w:bCs/>
                      <w:noProof w:val="0"/>
                      <w:sz w:val="22"/>
                      <w:lang w:val="ro-MD"/>
                    </w:rPr>
                    <w:t xml:space="preserve">                               </w:t>
                  </w:r>
                </w:p>
                <w:p w14:paraId="7B57E7A7" w14:textId="77777777" w:rsidR="00FE64AE" w:rsidRPr="002E4E85" w:rsidRDefault="00FE64AE" w:rsidP="00277424">
                  <w:pPr>
                    <w:rPr>
                      <w:b/>
                      <w:bCs/>
                      <w:noProof w:val="0"/>
                      <w:sz w:val="22"/>
                      <w:lang w:val="ro-MD"/>
                    </w:rPr>
                  </w:pPr>
                </w:p>
                <w:p w14:paraId="765EDE29" w14:textId="77777777" w:rsidR="00FE64AE" w:rsidRPr="002E4E85" w:rsidRDefault="00FE64AE" w:rsidP="00277424">
                  <w:pPr>
                    <w:rPr>
                      <w:noProof w:val="0"/>
                      <w:lang w:val="ro-MD"/>
                    </w:rPr>
                  </w:pPr>
                  <w:r w:rsidRPr="002E4E85">
                    <w:rPr>
                      <w:b/>
                      <w:bCs/>
                      <w:noProof w:val="0"/>
                      <w:sz w:val="22"/>
                      <w:lang w:val="ro-MD"/>
                    </w:rPr>
                    <w:t>BENEFICIAR</w:t>
                  </w:r>
                </w:p>
                <w:p w14:paraId="307DCBB3" w14:textId="77777777" w:rsidR="00FE64AE" w:rsidRPr="002E4E85" w:rsidRDefault="00FE64AE" w:rsidP="00277424">
                  <w:pPr>
                    <w:ind w:firstLine="567"/>
                    <w:jc w:val="both"/>
                    <w:rPr>
                      <w:noProof w:val="0"/>
                      <w:lang w:val="ro-MD"/>
                    </w:rPr>
                  </w:pPr>
                  <w:r w:rsidRPr="002E4E85">
                    <w:rPr>
                      <w:noProof w:val="0"/>
                      <w:sz w:val="22"/>
                      <w:lang w:val="ro-MD"/>
                    </w:rPr>
                    <w:t> </w:t>
                  </w:r>
                </w:p>
                <w:p w14:paraId="64FC4ECB" w14:textId="77777777" w:rsidR="00FE64AE" w:rsidRPr="002E4E85" w:rsidRDefault="00FE64AE" w:rsidP="00277424">
                  <w:pPr>
                    <w:rPr>
                      <w:noProof w:val="0"/>
                      <w:lang w:val="ro-MD"/>
                    </w:rPr>
                  </w:pPr>
                </w:p>
                <w:p w14:paraId="3E67A780" w14:textId="77777777" w:rsidR="00FE64AE" w:rsidRPr="002E4E85" w:rsidRDefault="00FE64AE" w:rsidP="00277424">
                  <w:pPr>
                    <w:jc w:val="both"/>
                    <w:rPr>
                      <w:noProof w:val="0"/>
                      <w:lang w:val="ro-MD"/>
                    </w:rPr>
                  </w:pPr>
                </w:p>
              </w:tc>
            </w:tr>
          </w:tbl>
          <w:p w14:paraId="53B13843" w14:textId="77777777" w:rsidR="00FE64AE" w:rsidRPr="002E4E85" w:rsidRDefault="00FE64AE" w:rsidP="00277424">
            <w:pPr>
              <w:tabs>
                <w:tab w:val="left" w:pos="2295"/>
              </w:tabs>
              <w:jc w:val="both"/>
              <w:rPr>
                <w:lang w:val="ro-MD"/>
              </w:rPr>
            </w:pPr>
          </w:p>
          <w:p w14:paraId="50C845C5" w14:textId="77777777" w:rsidR="00FE64AE" w:rsidRPr="002E4E85" w:rsidRDefault="00FE64AE" w:rsidP="00277424">
            <w:pPr>
              <w:tabs>
                <w:tab w:val="left" w:pos="2295"/>
              </w:tabs>
              <w:jc w:val="both"/>
              <w:rPr>
                <w:lang w:val="ro-MD"/>
              </w:rPr>
            </w:pPr>
          </w:p>
          <w:p w14:paraId="2E2971D5" w14:textId="77777777" w:rsidR="00FE64AE" w:rsidRPr="002E4E85" w:rsidRDefault="00FE64AE" w:rsidP="00277424">
            <w:pPr>
              <w:tabs>
                <w:tab w:val="left" w:pos="2295"/>
              </w:tabs>
              <w:jc w:val="both"/>
              <w:rPr>
                <w:lang w:val="ro-MD"/>
              </w:rPr>
            </w:pPr>
          </w:p>
          <w:p w14:paraId="0700B500" w14:textId="77777777" w:rsidR="00FE64AE" w:rsidRPr="002E4E85" w:rsidRDefault="00FE64AE" w:rsidP="00277424">
            <w:pPr>
              <w:tabs>
                <w:tab w:val="left" w:pos="2295"/>
              </w:tabs>
              <w:jc w:val="both"/>
              <w:rPr>
                <w:lang w:val="ro-MD"/>
              </w:rPr>
            </w:pPr>
          </w:p>
          <w:p w14:paraId="412C7274" w14:textId="77777777" w:rsidR="00FE64AE" w:rsidRPr="002E4E85" w:rsidRDefault="00FE64AE" w:rsidP="00277424">
            <w:pPr>
              <w:tabs>
                <w:tab w:val="left" w:pos="2295"/>
              </w:tabs>
              <w:jc w:val="both"/>
              <w:rPr>
                <w:lang w:val="ro-MD"/>
              </w:rPr>
            </w:pPr>
          </w:p>
          <w:p w14:paraId="612FA17B" w14:textId="77777777" w:rsidR="00FE64AE" w:rsidRPr="002E4E85" w:rsidRDefault="00FE64AE" w:rsidP="00277424">
            <w:pPr>
              <w:tabs>
                <w:tab w:val="left" w:pos="2295"/>
              </w:tabs>
              <w:jc w:val="both"/>
              <w:rPr>
                <w:lang w:val="ro-MD"/>
              </w:rPr>
            </w:pPr>
          </w:p>
          <w:p w14:paraId="7B52E79D" w14:textId="77777777" w:rsidR="00FE64AE" w:rsidRPr="002E4E85" w:rsidRDefault="00FE64AE" w:rsidP="00277424">
            <w:pPr>
              <w:tabs>
                <w:tab w:val="left" w:pos="2295"/>
              </w:tabs>
              <w:jc w:val="both"/>
              <w:rPr>
                <w:lang w:val="ro-MD"/>
              </w:rPr>
            </w:pPr>
          </w:p>
          <w:p w14:paraId="368C5C82" w14:textId="77777777" w:rsidR="00FE64AE" w:rsidRPr="002E4E85" w:rsidRDefault="00FE64AE" w:rsidP="00277424">
            <w:pPr>
              <w:tabs>
                <w:tab w:val="left" w:pos="2295"/>
              </w:tabs>
              <w:jc w:val="both"/>
              <w:rPr>
                <w:lang w:val="ro-MD"/>
              </w:rPr>
            </w:pPr>
          </w:p>
          <w:p w14:paraId="41C5C569" w14:textId="77777777" w:rsidR="00FE64AE" w:rsidRPr="002E4E85" w:rsidRDefault="00FE64AE" w:rsidP="00277424">
            <w:pPr>
              <w:tabs>
                <w:tab w:val="left" w:pos="2295"/>
              </w:tabs>
              <w:jc w:val="both"/>
              <w:rPr>
                <w:lang w:val="ro-MD"/>
              </w:rPr>
            </w:pPr>
          </w:p>
          <w:p w14:paraId="5B333358" w14:textId="77777777" w:rsidR="00FE64AE" w:rsidRPr="002E4E85" w:rsidRDefault="00FE64AE" w:rsidP="00277424">
            <w:pPr>
              <w:tabs>
                <w:tab w:val="left" w:pos="2295"/>
              </w:tabs>
              <w:jc w:val="both"/>
              <w:rPr>
                <w:lang w:val="ro-MD"/>
              </w:rPr>
            </w:pPr>
          </w:p>
          <w:p w14:paraId="5645ADE1" w14:textId="77777777" w:rsidR="00FE64AE" w:rsidRPr="002E4E85" w:rsidRDefault="00FE64AE" w:rsidP="00277424">
            <w:pPr>
              <w:tabs>
                <w:tab w:val="left" w:pos="2295"/>
              </w:tabs>
              <w:jc w:val="both"/>
              <w:rPr>
                <w:lang w:val="ro-MD"/>
              </w:rPr>
            </w:pPr>
          </w:p>
          <w:p w14:paraId="4A2C74B1" w14:textId="77777777" w:rsidR="00FE64AE" w:rsidRPr="002E4E85" w:rsidRDefault="00FE64AE" w:rsidP="00277424">
            <w:pPr>
              <w:tabs>
                <w:tab w:val="left" w:pos="2295"/>
              </w:tabs>
              <w:jc w:val="both"/>
              <w:rPr>
                <w:lang w:val="ro-MD"/>
              </w:rPr>
            </w:pPr>
          </w:p>
          <w:p w14:paraId="26858FFB" w14:textId="77777777" w:rsidR="00FE64AE" w:rsidRPr="002E4E85" w:rsidRDefault="00FE64AE" w:rsidP="00277424">
            <w:pPr>
              <w:tabs>
                <w:tab w:val="left" w:pos="2295"/>
              </w:tabs>
              <w:jc w:val="both"/>
              <w:rPr>
                <w:lang w:val="ro-MD"/>
              </w:rPr>
            </w:pPr>
          </w:p>
          <w:p w14:paraId="6CF15650" w14:textId="77777777" w:rsidR="00FE64AE" w:rsidRPr="002E4E85" w:rsidRDefault="00FE64AE" w:rsidP="00277424">
            <w:pPr>
              <w:tabs>
                <w:tab w:val="left" w:pos="2295"/>
              </w:tabs>
              <w:jc w:val="both"/>
              <w:rPr>
                <w:lang w:val="ro-MD"/>
              </w:rPr>
            </w:pPr>
          </w:p>
          <w:p w14:paraId="01893BDE" w14:textId="77777777" w:rsidR="00FE64AE" w:rsidRPr="002E4E85" w:rsidRDefault="00FE64AE" w:rsidP="00277424">
            <w:pPr>
              <w:tabs>
                <w:tab w:val="left" w:pos="2295"/>
              </w:tabs>
              <w:jc w:val="both"/>
              <w:rPr>
                <w:lang w:val="ro-MD"/>
              </w:rPr>
            </w:pPr>
          </w:p>
          <w:p w14:paraId="08CA706B" w14:textId="77777777" w:rsidR="00FE64AE" w:rsidRPr="002E4E85" w:rsidRDefault="00FE64AE" w:rsidP="00277424">
            <w:pPr>
              <w:tabs>
                <w:tab w:val="left" w:pos="2295"/>
              </w:tabs>
              <w:jc w:val="both"/>
              <w:rPr>
                <w:lang w:val="ro-MD"/>
              </w:rPr>
            </w:pPr>
          </w:p>
          <w:p w14:paraId="59477843" w14:textId="77777777" w:rsidR="00FE64AE" w:rsidRPr="002E4E85" w:rsidRDefault="00FE64AE" w:rsidP="00277424">
            <w:pPr>
              <w:tabs>
                <w:tab w:val="left" w:pos="2295"/>
              </w:tabs>
              <w:jc w:val="both"/>
              <w:rPr>
                <w:lang w:val="ro-MD"/>
              </w:rPr>
            </w:pPr>
          </w:p>
          <w:p w14:paraId="25DD7AF2" w14:textId="77777777" w:rsidR="00FE64AE" w:rsidRPr="002E4E85" w:rsidRDefault="00FE64AE" w:rsidP="00277424">
            <w:pPr>
              <w:tabs>
                <w:tab w:val="left" w:pos="2295"/>
              </w:tabs>
              <w:jc w:val="both"/>
              <w:rPr>
                <w:lang w:val="ro-MD"/>
              </w:rPr>
            </w:pPr>
          </w:p>
          <w:p w14:paraId="3CC2548E" w14:textId="77777777" w:rsidR="00FE64AE" w:rsidRPr="002E4E85" w:rsidRDefault="00FE64AE" w:rsidP="00277424">
            <w:pPr>
              <w:tabs>
                <w:tab w:val="left" w:pos="2295"/>
              </w:tabs>
              <w:jc w:val="both"/>
              <w:rPr>
                <w:lang w:val="ro-MD"/>
              </w:rPr>
            </w:pPr>
          </w:p>
          <w:p w14:paraId="06329FBC" w14:textId="77777777" w:rsidR="00FE64AE" w:rsidRPr="002E4E85" w:rsidRDefault="00FE64AE" w:rsidP="00277424">
            <w:pPr>
              <w:tabs>
                <w:tab w:val="left" w:pos="2295"/>
              </w:tabs>
              <w:jc w:val="both"/>
              <w:rPr>
                <w:lang w:val="ro-MD"/>
              </w:rPr>
            </w:pPr>
          </w:p>
          <w:p w14:paraId="5F26A219" w14:textId="77777777" w:rsidR="00FE64AE" w:rsidRPr="002E4E85" w:rsidRDefault="00FE64AE" w:rsidP="00277424">
            <w:pPr>
              <w:tabs>
                <w:tab w:val="left" w:pos="2295"/>
              </w:tabs>
              <w:jc w:val="both"/>
              <w:rPr>
                <w:lang w:val="ro-MD"/>
              </w:rPr>
            </w:pPr>
          </w:p>
          <w:p w14:paraId="682578C3" w14:textId="77777777" w:rsidR="00FE64AE" w:rsidRDefault="00FE64AE" w:rsidP="00277424">
            <w:pPr>
              <w:tabs>
                <w:tab w:val="left" w:pos="2295"/>
              </w:tabs>
              <w:jc w:val="both"/>
              <w:rPr>
                <w:lang w:val="ro-MD"/>
              </w:rPr>
            </w:pPr>
          </w:p>
          <w:p w14:paraId="43C9CC1A" w14:textId="77777777" w:rsidR="00F640BB" w:rsidRPr="002E4E85" w:rsidRDefault="00F640BB" w:rsidP="00277424">
            <w:pPr>
              <w:tabs>
                <w:tab w:val="left" w:pos="2295"/>
              </w:tabs>
              <w:jc w:val="both"/>
              <w:rPr>
                <w:lang w:val="ro-MD"/>
              </w:rPr>
            </w:pPr>
          </w:p>
          <w:p w14:paraId="0096CF53" w14:textId="77777777" w:rsidR="00FE64AE" w:rsidRPr="002E4E85" w:rsidRDefault="00FE64AE" w:rsidP="00277424">
            <w:pPr>
              <w:jc w:val="right"/>
              <w:rPr>
                <w:noProof w:val="0"/>
                <w:sz w:val="22"/>
                <w:lang w:val="ro-MD"/>
              </w:rPr>
            </w:pPr>
          </w:p>
          <w:p w14:paraId="349C47A5" w14:textId="77777777" w:rsidR="00FE64AE" w:rsidRPr="002E4E85" w:rsidRDefault="00FE64AE" w:rsidP="00277424">
            <w:pPr>
              <w:jc w:val="right"/>
              <w:rPr>
                <w:noProof w:val="0"/>
                <w:lang w:val="ro-MD"/>
              </w:rPr>
            </w:pPr>
            <w:r w:rsidRPr="002E4E85">
              <w:rPr>
                <w:noProof w:val="0"/>
                <w:sz w:val="22"/>
                <w:lang w:val="ro-MD"/>
              </w:rPr>
              <w:t>Anexa nr. 2</w:t>
            </w:r>
          </w:p>
          <w:p w14:paraId="6A754A06" w14:textId="77777777" w:rsidR="00FE64AE" w:rsidRPr="002E4E85" w:rsidRDefault="00FE64AE" w:rsidP="00277424">
            <w:pPr>
              <w:jc w:val="right"/>
              <w:rPr>
                <w:noProof w:val="0"/>
                <w:lang w:val="ro-MD"/>
              </w:rPr>
            </w:pPr>
            <w:r w:rsidRPr="002E4E85">
              <w:rPr>
                <w:noProof w:val="0"/>
                <w:sz w:val="22"/>
                <w:lang w:val="ro-MD"/>
              </w:rPr>
              <w:t>la Contractul nr.__________</w:t>
            </w:r>
          </w:p>
          <w:p w14:paraId="30A5BFA7" w14:textId="77777777" w:rsidR="00FE64AE" w:rsidRPr="002E4E85" w:rsidRDefault="00FE64AE" w:rsidP="00277424">
            <w:pPr>
              <w:jc w:val="right"/>
              <w:rPr>
                <w:noProof w:val="0"/>
                <w:lang w:val="ro-MD"/>
              </w:rPr>
            </w:pPr>
            <w:r w:rsidRPr="002E4E85">
              <w:rPr>
                <w:noProof w:val="0"/>
                <w:sz w:val="22"/>
                <w:lang w:val="ro-MD"/>
              </w:rPr>
              <w:t>din “____” ________ 20___</w:t>
            </w:r>
          </w:p>
          <w:p w14:paraId="61B64860" w14:textId="77777777" w:rsidR="00FE64AE" w:rsidRPr="002E4E85" w:rsidRDefault="00FE64AE" w:rsidP="00277424">
            <w:pPr>
              <w:ind w:firstLine="567"/>
              <w:jc w:val="both"/>
              <w:rPr>
                <w:b/>
                <w:noProof w:val="0"/>
                <w:sz w:val="22"/>
                <w:lang w:val="ro-MD"/>
              </w:rPr>
            </w:pPr>
          </w:p>
          <w:p w14:paraId="29037B7E" w14:textId="77777777" w:rsidR="00FE64AE" w:rsidRPr="002E4E85" w:rsidRDefault="00FE64AE" w:rsidP="00277424">
            <w:pPr>
              <w:ind w:firstLine="567"/>
              <w:jc w:val="center"/>
              <w:rPr>
                <w:b/>
                <w:noProof w:val="0"/>
                <w:lang w:val="ro-MD"/>
              </w:rPr>
            </w:pPr>
            <w:r w:rsidRPr="002E4E85">
              <w:rPr>
                <w:b/>
                <w:noProof w:val="0"/>
                <w:sz w:val="22"/>
                <w:lang w:val="ro-MD"/>
              </w:rPr>
              <w:t>SPECIFICAŢII DE PREŢ</w:t>
            </w:r>
          </w:p>
          <w:p w14:paraId="05A56AD7" w14:textId="77777777" w:rsidR="00FE64AE" w:rsidRPr="002E4E85" w:rsidRDefault="00FE64AE" w:rsidP="00277424">
            <w:pPr>
              <w:keepNext/>
              <w:keepLines/>
              <w:spacing w:before="200"/>
              <w:ind w:firstLine="567"/>
              <w:jc w:val="both"/>
              <w:outlineLvl w:val="2"/>
              <w:rPr>
                <w:noProof w:val="0"/>
                <w:lang w:val="ro-MD"/>
              </w:rPr>
            </w:pPr>
          </w:p>
          <w:p w14:paraId="36007A52" w14:textId="77777777" w:rsidR="00FE64AE" w:rsidRPr="002E4E85" w:rsidRDefault="00FE64AE" w:rsidP="0027742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06" w:type="dxa"/>
              <w:tblLayout w:type="fixed"/>
              <w:tblCellMar>
                <w:top w:w="15" w:type="dxa"/>
                <w:left w:w="15" w:type="dxa"/>
                <w:bottom w:w="15" w:type="dxa"/>
                <w:right w:w="15" w:type="dxa"/>
              </w:tblCellMar>
              <w:tblLook w:val="04A0" w:firstRow="1" w:lastRow="0" w:firstColumn="1" w:lastColumn="0" w:noHBand="0" w:noVBand="1"/>
            </w:tblPr>
            <w:tblGrid>
              <w:gridCol w:w="417"/>
              <w:gridCol w:w="2124"/>
              <w:gridCol w:w="566"/>
              <w:gridCol w:w="1158"/>
              <w:gridCol w:w="1176"/>
              <w:gridCol w:w="7"/>
              <w:gridCol w:w="920"/>
              <w:gridCol w:w="995"/>
              <w:gridCol w:w="1843"/>
            </w:tblGrid>
            <w:tr w:rsidR="00FE64AE" w:rsidRPr="002E4E85" w14:paraId="24E9C13E" w14:textId="77777777" w:rsidTr="00F640BB">
              <w:tc>
                <w:tcPr>
                  <w:tcW w:w="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6168D1" w14:textId="77777777" w:rsidR="00FE64AE" w:rsidRPr="002E4E85" w:rsidRDefault="00FE64AE" w:rsidP="00277424">
                  <w:pPr>
                    <w:ind w:right="-176"/>
                    <w:jc w:val="both"/>
                    <w:rPr>
                      <w:b/>
                      <w:bCs/>
                      <w:noProof w:val="0"/>
                      <w:sz w:val="22"/>
                      <w:szCs w:val="22"/>
                      <w:lang w:val="ro-MD"/>
                    </w:rPr>
                  </w:pPr>
                  <w:r w:rsidRPr="002E4E85">
                    <w:rPr>
                      <w:b/>
                      <w:bCs/>
                      <w:noProof w:val="0"/>
                      <w:sz w:val="22"/>
                      <w:szCs w:val="22"/>
                      <w:lang w:val="ro-MD"/>
                    </w:rPr>
                    <w:t>Nr.</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FEE946" w14:textId="77777777" w:rsidR="00FE64AE" w:rsidRPr="002E4E85" w:rsidRDefault="00FE64AE" w:rsidP="00277424">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384809FB" w14:textId="77777777" w:rsidR="00FE64AE" w:rsidRPr="002E4E85" w:rsidRDefault="00FE64AE" w:rsidP="00277424">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3EB3BD39" w14:textId="77777777" w:rsidR="00FE64AE" w:rsidRPr="002E4E85" w:rsidRDefault="00FE64AE" w:rsidP="00277424">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6F01C9" w14:textId="77777777" w:rsidR="00FE64AE" w:rsidRPr="002E4E85" w:rsidRDefault="00FE64AE" w:rsidP="00277424">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439D7" w14:textId="77777777" w:rsidR="00FE64AE" w:rsidRPr="002E4E85" w:rsidRDefault="00FE64AE" w:rsidP="00277424">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B9AF5" w14:textId="77777777" w:rsidR="00FE64AE" w:rsidRPr="002E4E85" w:rsidRDefault="00FE64AE" w:rsidP="00277424">
                  <w:pPr>
                    <w:jc w:val="both"/>
                    <w:rPr>
                      <w:b/>
                      <w:bCs/>
                      <w:noProof w:val="0"/>
                      <w:sz w:val="22"/>
                      <w:szCs w:val="22"/>
                      <w:lang w:val="ro-MD"/>
                    </w:rPr>
                  </w:pPr>
                  <w:r w:rsidRPr="002E4E85">
                    <w:rPr>
                      <w:b/>
                      <w:bCs/>
                      <w:noProof w:val="0"/>
                      <w:sz w:val="22"/>
                      <w:szCs w:val="22"/>
                      <w:lang w:val="ro-MD"/>
                    </w:rPr>
                    <w:t>Cantitatea</w:t>
                  </w:r>
                </w:p>
              </w:tc>
              <w:tc>
                <w:tcPr>
                  <w:tcW w:w="92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84AF81" w14:textId="77777777" w:rsidR="00FE64AE" w:rsidRPr="002E4E85" w:rsidRDefault="00FE64AE" w:rsidP="00277424">
                  <w:pPr>
                    <w:jc w:val="center"/>
                    <w:rPr>
                      <w:b/>
                      <w:bCs/>
                      <w:noProof w:val="0"/>
                      <w:sz w:val="22"/>
                      <w:szCs w:val="22"/>
                      <w:lang w:val="ro-MD"/>
                    </w:rPr>
                  </w:pPr>
                  <w:r w:rsidRPr="002E4E85">
                    <w:rPr>
                      <w:b/>
                      <w:bCs/>
                      <w:noProof w:val="0"/>
                      <w:sz w:val="22"/>
                      <w:szCs w:val="22"/>
                      <w:lang w:val="ro-MD"/>
                    </w:rPr>
                    <w:t>Preţul unitar Inclusiv TVA</w:t>
                  </w:r>
                </w:p>
              </w:tc>
              <w:tc>
                <w:tcPr>
                  <w:tcW w:w="9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4D9D23" w14:textId="77777777" w:rsidR="00FE64AE" w:rsidRPr="002E4E85" w:rsidRDefault="00FE64AE" w:rsidP="00277424">
                  <w:pPr>
                    <w:jc w:val="center"/>
                    <w:rPr>
                      <w:b/>
                      <w:bCs/>
                      <w:noProof w:val="0"/>
                      <w:sz w:val="22"/>
                      <w:szCs w:val="22"/>
                      <w:lang w:val="ro-MD"/>
                    </w:rPr>
                  </w:pPr>
                  <w:r w:rsidRPr="002E4E85">
                    <w:rPr>
                      <w:b/>
                      <w:bCs/>
                      <w:noProof w:val="0"/>
                      <w:sz w:val="22"/>
                      <w:szCs w:val="22"/>
                      <w:lang w:val="ro-MD"/>
                    </w:rPr>
                    <w:t>Sumalei MD, Inclusiv TVA</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2272C" w14:textId="77777777" w:rsidR="00FE64AE" w:rsidRPr="002E4E85" w:rsidRDefault="00FE64AE" w:rsidP="00277424">
                  <w:pPr>
                    <w:jc w:val="center"/>
                    <w:rPr>
                      <w:b/>
                      <w:bCs/>
                      <w:noProof w:val="0"/>
                      <w:sz w:val="22"/>
                      <w:szCs w:val="22"/>
                      <w:lang w:val="ro-MD"/>
                    </w:rPr>
                  </w:pPr>
                  <w:r w:rsidRPr="002E4E85">
                    <w:rPr>
                      <w:b/>
                      <w:bCs/>
                      <w:noProof w:val="0"/>
                      <w:sz w:val="22"/>
                      <w:szCs w:val="22"/>
                      <w:lang w:val="ro-MD"/>
                    </w:rPr>
                    <w:t>Termenii de executare</w:t>
                  </w:r>
                </w:p>
                <w:p w14:paraId="0DF5AC90" w14:textId="77777777" w:rsidR="00FE64AE" w:rsidRPr="002E4E85" w:rsidRDefault="00FE64AE" w:rsidP="00277424">
                  <w:pPr>
                    <w:tabs>
                      <w:tab w:val="left" w:pos="1134"/>
                    </w:tabs>
                    <w:ind w:left="720"/>
                    <w:outlineLvl w:val="0"/>
                    <w:rPr>
                      <w:b/>
                      <w:bCs/>
                      <w:noProof w:val="0"/>
                      <w:sz w:val="22"/>
                      <w:szCs w:val="22"/>
                      <w:lang w:val="ro-MD"/>
                    </w:rPr>
                  </w:pPr>
                </w:p>
              </w:tc>
            </w:tr>
            <w:tr w:rsidR="00F640BB" w:rsidRPr="002E4E85" w14:paraId="170F37A7" w14:textId="77777777" w:rsidTr="00F640BB">
              <w:tc>
                <w:tcPr>
                  <w:tcW w:w="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6A73274" w14:textId="77777777" w:rsidR="00F640BB" w:rsidRPr="00F640BB" w:rsidRDefault="00F640BB" w:rsidP="00F640BB">
                  <w:pPr>
                    <w:ind w:right="-176"/>
                    <w:jc w:val="both"/>
                    <w:rPr>
                      <w:b/>
                      <w:bCs/>
                      <w:noProof w:val="0"/>
                      <w:sz w:val="20"/>
                      <w:szCs w:val="20"/>
                      <w:lang w:val="ro-MD"/>
                    </w:rPr>
                  </w:pPr>
                  <w:r w:rsidRPr="00F640BB">
                    <w:rPr>
                      <w:b/>
                      <w:bCs/>
                      <w:noProof w:val="0"/>
                      <w:sz w:val="20"/>
                      <w:szCs w:val="20"/>
                      <w:lang w:val="ro-MD"/>
                    </w:rPr>
                    <w:t>1</w:t>
                  </w:r>
                </w:p>
              </w:tc>
              <w:tc>
                <w:tcPr>
                  <w:tcW w:w="8789"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475831" w14:textId="1348B6F7" w:rsidR="00F640BB" w:rsidRPr="00F640BB" w:rsidRDefault="00F640BB" w:rsidP="00F640BB">
                  <w:pPr>
                    <w:rPr>
                      <w:b/>
                      <w:bCs/>
                      <w:noProof w:val="0"/>
                      <w:sz w:val="20"/>
                      <w:szCs w:val="20"/>
                      <w:lang w:val="ro-MD"/>
                    </w:rPr>
                  </w:pPr>
                </w:p>
              </w:tc>
            </w:tr>
            <w:tr w:rsidR="00F640BB" w:rsidRPr="002E4E85" w14:paraId="4958CF68" w14:textId="77777777" w:rsidTr="00B21DB9">
              <w:trPr>
                <w:trHeight w:val="1624"/>
              </w:trPr>
              <w:tc>
                <w:tcPr>
                  <w:tcW w:w="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D6D211" w14:textId="77777777" w:rsidR="00F640BB" w:rsidRPr="00F640BB" w:rsidRDefault="00F640BB" w:rsidP="00F640BB">
                  <w:pPr>
                    <w:jc w:val="both"/>
                    <w:rPr>
                      <w:noProof w:val="0"/>
                      <w:sz w:val="20"/>
                      <w:szCs w:val="20"/>
                      <w:lang w:val="ro-MD"/>
                    </w:rPr>
                  </w:pPr>
                  <w:r w:rsidRPr="00F640BB">
                    <w:rPr>
                      <w:noProof w:val="0"/>
                      <w:sz w:val="20"/>
                      <w:szCs w:val="20"/>
                      <w:lang w:val="ro-MD"/>
                    </w:rPr>
                    <w:t>1.1</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45AC31" w14:textId="5AFAD0F5" w:rsidR="00F640BB" w:rsidRPr="00F640BB" w:rsidRDefault="00F640BB" w:rsidP="00F640BB">
                  <w:pPr>
                    <w:jc w:val="both"/>
                    <w:rPr>
                      <w:noProof w:val="0"/>
                      <w:sz w:val="20"/>
                      <w:szCs w:val="20"/>
                      <w:lang w:val="ro-MD"/>
                    </w:rPr>
                  </w:pP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CEBC1B9" w14:textId="395708D6" w:rsidR="00F640BB" w:rsidRPr="00F640BB" w:rsidRDefault="00F640BB" w:rsidP="00F640BB">
                  <w:pPr>
                    <w:keepNext/>
                    <w:keepLines/>
                    <w:spacing w:before="200"/>
                    <w:jc w:val="right"/>
                    <w:outlineLvl w:val="2"/>
                    <w:rPr>
                      <w:noProof w:val="0"/>
                      <w:sz w:val="20"/>
                      <w:szCs w:val="2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27B136" w14:textId="2CCFC220" w:rsidR="00F640BB" w:rsidRPr="00F640BB" w:rsidRDefault="00F640BB" w:rsidP="00F640BB">
                  <w:pPr>
                    <w:keepNext/>
                    <w:keepLines/>
                    <w:jc w:val="center"/>
                    <w:outlineLvl w:val="2"/>
                    <w:rPr>
                      <w:noProof w:val="0"/>
                      <w:sz w:val="20"/>
                      <w:szCs w:val="2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6C62009" w14:textId="6F6FBDC3" w:rsidR="00F640BB" w:rsidRPr="00F640BB" w:rsidRDefault="00F640BB" w:rsidP="00F640BB">
                  <w:pPr>
                    <w:keepNext/>
                    <w:keepLines/>
                    <w:spacing w:before="200"/>
                    <w:jc w:val="center"/>
                    <w:outlineLvl w:val="2"/>
                    <w:rPr>
                      <w:noProof w:val="0"/>
                      <w:sz w:val="20"/>
                      <w:szCs w:val="20"/>
                      <w:lang w:val="ro-MD"/>
                    </w:rPr>
                  </w:pPr>
                </w:p>
              </w:tc>
              <w:tc>
                <w:tcPr>
                  <w:tcW w:w="92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7D4AE" w14:textId="40C562E5" w:rsidR="00F640BB" w:rsidRPr="00F640BB" w:rsidRDefault="00F640BB" w:rsidP="00F640BB">
                  <w:pPr>
                    <w:keepNext/>
                    <w:keepLines/>
                    <w:spacing w:before="200"/>
                    <w:jc w:val="center"/>
                    <w:outlineLvl w:val="2"/>
                    <w:rPr>
                      <w:noProof w:val="0"/>
                      <w:sz w:val="20"/>
                      <w:szCs w:val="20"/>
                      <w:lang w:val="ro-MD"/>
                    </w:rPr>
                  </w:pPr>
                </w:p>
              </w:tc>
              <w:tc>
                <w:tcPr>
                  <w:tcW w:w="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370820" w14:textId="0D318B9B" w:rsidR="00F640BB" w:rsidRPr="00F640BB" w:rsidRDefault="00F640BB" w:rsidP="00F640BB">
                  <w:pPr>
                    <w:keepNext/>
                    <w:keepLines/>
                    <w:spacing w:before="200"/>
                    <w:jc w:val="center"/>
                    <w:outlineLvl w:val="2"/>
                    <w:rPr>
                      <w:noProof w:val="0"/>
                      <w:sz w:val="20"/>
                      <w:szCs w:val="2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3FA98F" w14:textId="70DDEF48" w:rsidR="00F640BB" w:rsidRPr="00F640BB" w:rsidRDefault="00F640BB" w:rsidP="00F640BB">
                  <w:pPr>
                    <w:pStyle w:val="NormalWeb"/>
                    <w:tabs>
                      <w:tab w:val="left" w:pos="567"/>
                    </w:tabs>
                    <w:ind w:firstLine="0"/>
                    <w:rPr>
                      <w:bCs/>
                      <w:sz w:val="20"/>
                      <w:szCs w:val="20"/>
                      <w:lang w:val="ro-MD"/>
                    </w:rPr>
                  </w:pPr>
                </w:p>
              </w:tc>
            </w:tr>
            <w:tr w:rsidR="00F640BB" w:rsidRPr="002E4E85" w14:paraId="72388CE5" w14:textId="77777777" w:rsidTr="00F640BB">
              <w:tc>
                <w:tcPr>
                  <w:tcW w:w="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99761" w14:textId="77777777" w:rsidR="00F640BB" w:rsidRPr="002E4E85" w:rsidRDefault="00F640BB" w:rsidP="00F640BB">
                  <w:pPr>
                    <w:keepNext/>
                    <w:keepLines/>
                    <w:spacing w:before="200"/>
                    <w:jc w:val="both"/>
                    <w:outlineLvl w:val="2"/>
                    <w:rPr>
                      <w:noProof w:val="0"/>
                      <w:sz w:val="22"/>
                      <w:szCs w:val="22"/>
                      <w:lang w:val="ro-MD"/>
                    </w:rPr>
                  </w:pP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152D5" w14:textId="77777777" w:rsidR="00F640BB" w:rsidRPr="002E4E85" w:rsidRDefault="00F640BB" w:rsidP="00F640BB">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3931D" w14:textId="77777777" w:rsidR="00F640BB" w:rsidRPr="002E4E85" w:rsidRDefault="00F640BB" w:rsidP="00F640BB">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FA24B" w14:textId="77777777" w:rsidR="00F640BB" w:rsidRPr="002E4E85" w:rsidRDefault="00F640BB" w:rsidP="00F640BB">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1DA28" w14:textId="77777777" w:rsidR="00F640BB" w:rsidRPr="002E4E85" w:rsidRDefault="00F640BB" w:rsidP="00F640BB">
                  <w:pPr>
                    <w:keepNext/>
                    <w:keepLines/>
                    <w:spacing w:before="200"/>
                    <w:jc w:val="both"/>
                    <w:outlineLvl w:val="2"/>
                    <w:rPr>
                      <w:noProof w:val="0"/>
                      <w:sz w:val="22"/>
                      <w:szCs w:val="22"/>
                      <w:lang w:val="ro-MD"/>
                    </w:rPr>
                  </w:pPr>
                </w:p>
              </w:tc>
              <w:tc>
                <w:tcPr>
                  <w:tcW w:w="92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B123E" w14:textId="77777777" w:rsidR="00F640BB" w:rsidRPr="002E4E85" w:rsidRDefault="00F640BB" w:rsidP="00F640BB">
                  <w:pPr>
                    <w:keepNext/>
                    <w:keepLines/>
                    <w:spacing w:before="200"/>
                    <w:jc w:val="both"/>
                    <w:outlineLvl w:val="2"/>
                    <w:rPr>
                      <w:noProof w:val="0"/>
                      <w:sz w:val="22"/>
                      <w:szCs w:val="22"/>
                      <w:lang w:val="ro-MD"/>
                    </w:rPr>
                  </w:pPr>
                </w:p>
              </w:tc>
              <w:tc>
                <w:tcPr>
                  <w:tcW w:w="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E7829A" w14:textId="77777777" w:rsidR="00F640BB" w:rsidRPr="002E4E85" w:rsidRDefault="00F640BB" w:rsidP="00F640BB">
                  <w:pPr>
                    <w:keepNext/>
                    <w:keepLines/>
                    <w:spacing w:before="200"/>
                    <w:jc w:val="both"/>
                    <w:outlineLvl w:val="2"/>
                    <w:rPr>
                      <w:noProof w:val="0"/>
                      <w:sz w:val="22"/>
                      <w:szCs w:val="22"/>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A42FC" w14:textId="77777777" w:rsidR="00F640BB" w:rsidRPr="002E4E85" w:rsidRDefault="00F640BB" w:rsidP="00F640BB">
                  <w:pPr>
                    <w:keepNext/>
                    <w:keepLines/>
                    <w:spacing w:before="200"/>
                    <w:jc w:val="both"/>
                    <w:outlineLvl w:val="2"/>
                    <w:rPr>
                      <w:noProof w:val="0"/>
                      <w:sz w:val="22"/>
                      <w:szCs w:val="22"/>
                      <w:lang w:val="ro-MD"/>
                    </w:rPr>
                  </w:pPr>
                </w:p>
              </w:tc>
            </w:tr>
            <w:tr w:rsidR="00F640BB" w:rsidRPr="002E4E85" w14:paraId="19FE2A3C" w14:textId="77777777" w:rsidTr="00F640BB">
              <w:tc>
                <w:tcPr>
                  <w:tcW w:w="9206" w:type="dxa"/>
                  <w:gridSpan w:val="9"/>
                  <w:tcBorders>
                    <w:top w:val="single" w:sz="6" w:space="0" w:color="000000"/>
                    <w:left w:val="nil"/>
                    <w:bottom w:val="nil"/>
                    <w:right w:val="nil"/>
                  </w:tcBorders>
                  <w:tcMar>
                    <w:top w:w="24" w:type="dxa"/>
                    <w:left w:w="48" w:type="dxa"/>
                    <w:bottom w:w="24" w:type="dxa"/>
                    <w:right w:w="48" w:type="dxa"/>
                  </w:tcMar>
                  <w:hideMark/>
                </w:tcPr>
                <w:p w14:paraId="7E8214BD" w14:textId="77777777" w:rsidR="00F640BB" w:rsidRPr="002E4E85" w:rsidRDefault="00F640BB" w:rsidP="00F640BB">
                  <w:pPr>
                    <w:jc w:val="both"/>
                    <w:rPr>
                      <w:noProof w:val="0"/>
                      <w:lang w:val="ro-MD"/>
                    </w:rPr>
                  </w:pPr>
                  <w:r w:rsidRPr="002E4E85">
                    <w:rPr>
                      <w:noProof w:val="0"/>
                      <w:sz w:val="22"/>
                      <w:lang w:val="ro-MD"/>
                    </w:rPr>
                    <w:t> </w:t>
                  </w:r>
                </w:p>
                <w:p w14:paraId="5F62980F" w14:textId="77777777" w:rsidR="00F640BB" w:rsidRPr="002E4E85" w:rsidRDefault="00F640BB" w:rsidP="00F640BB">
                  <w:pPr>
                    <w:keepNext/>
                    <w:keepLines/>
                    <w:spacing w:before="200"/>
                    <w:jc w:val="both"/>
                    <w:outlineLvl w:val="2"/>
                    <w:rPr>
                      <w:noProof w:val="0"/>
                      <w:lang w:val="ro-MD"/>
                    </w:rPr>
                  </w:pPr>
                </w:p>
                <w:p w14:paraId="64706BF6" w14:textId="77777777" w:rsidR="00F640BB" w:rsidRPr="002E4E85" w:rsidRDefault="00F640BB" w:rsidP="00F640BB">
                  <w:pPr>
                    <w:keepNext/>
                    <w:keepLines/>
                    <w:spacing w:before="200"/>
                    <w:jc w:val="both"/>
                    <w:outlineLvl w:val="2"/>
                    <w:rPr>
                      <w:noProof w:val="0"/>
                      <w:lang w:val="ro-MD"/>
                    </w:rPr>
                  </w:pPr>
                </w:p>
                <w:p w14:paraId="47EAA784" w14:textId="77777777" w:rsidR="00F640BB" w:rsidRPr="002E4E85" w:rsidRDefault="00F640BB" w:rsidP="00F640BB">
                  <w:pPr>
                    <w:jc w:val="center"/>
                    <w:rPr>
                      <w:b/>
                      <w:bCs/>
                      <w:noProof w:val="0"/>
                      <w:lang w:val="ro-MD"/>
                    </w:rPr>
                  </w:pPr>
                  <w:r w:rsidRPr="002E4E85">
                    <w:rPr>
                      <w:b/>
                      <w:bCs/>
                      <w:noProof w:val="0"/>
                      <w:sz w:val="22"/>
                      <w:lang w:val="ro-MD"/>
                    </w:rPr>
                    <w:t>SEMNĂTURILE PĂRŢILOR</w:t>
                  </w:r>
                </w:p>
                <w:p w14:paraId="1029430E" w14:textId="77777777" w:rsidR="00F640BB" w:rsidRPr="002E4E85" w:rsidRDefault="00F640BB" w:rsidP="00F640BB">
                  <w:pPr>
                    <w:jc w:val="center"/>
                    <w:rPr>
                      <w:noProof w:val="0"/>
                      <w:lang w:val="ro-MD"/>
                    </w:rPr>
                  </w:pPr>
                </w:p>
              </w:tc>
            </w:tr>
            <w:tr w:rsidR="00F640BB" w:rsidRPr="002E4E85" w14:paraId="7F6F1E8E" w14:textId="77777777" w:rsidTr="00F640BB">
              <w:tc>
                <w:tcPr>
                  <w:tcW w:w="5448" w:type="dxa"/>
                  <w:gridSpan w:val="6"/>
                  <w:tcBorders>
                    <w:top w:val="nil"/>
                    <w:left w:val="nil"/>
                    <w:bottom w:val="nil"/>
                    <w:right w:val="nil"/>
                  </w:tcBorders>
                  <w:tcMar>
                    <w:top w:w="24" w:type="dxa"/>
                    <w:left w:w="48" w:type="dxa"/>
                    <w:bottom w:w="24" w:type="dxa"/>
                    <w:right w:w="48" w:type="dxa"/>
                  </w:tcMar>
                  <w:hideMark/>
                </w:tcPr>
                <w:p w14:paraId="46A6F179" w14:textId="77777777" w:rsidR="00F640BB" w:rsidRPr="002E4E85" w:rsidRDefault="00F640BB" w:rsidP="00F640BB">
                  <w:pPr>
                    <w:jc w:val="center"/>
                    <w:rPr>
                      <w:b/>
                      <w:bCs/>
                      <w:noProof w:val="0"/>
                      <w:sz w:val="22"/>
                      <w:lang w:val="ro-MD"/>
                    </w:rPr>
                  </w:pPr>
                </w:p>
                <w:p w14:paraId="0D8A9935" w14:textId="77777777" w:rsidR="00F640BB" w:rsidRPr="002E4E85" w:rsidRDefault="00F640BB" w:rsidP="00F640BB">
                  <w:pPr>
                    <w:jc w:val="center"/>
                    <w:rPr>
                      <w:b/>
                      <w:bCs/>
                      <w:noProof w:val="0"/>
                      <w:sz w:val="22"/>
                      <w:lang w:val="ro-MD"/>
                    </w:rPr>
                  </w:pPr>
                </w:p>
                <w:p w14:paraId="19244F76" w14:textId="77777777" w:rsidR="00F640BB" w:rsidRPr="002E4E85" w:rsidRDefault="00F640BB" w:rsidP="00F640BB">
                  <w:pPr>
                    <w:jc w:val="center"/>
                    <w:rPr>
                      <w:noProof w:val="0"/>
                      <w:lang w:val="ro-MD"/>
                    </w:rPr>
                  </w:pPr>
                  <w:r w:rsidRPr="002E4E85">
                    <w:rPr>
                      <w:b/>
                      <w:bCs/>
                      <w:noProof w:val="0"/>
                      <w:sz w:val="22"/>
                      <w:lang w:val="ro-MD"/>
                    </w:rPr>
                    <w:t>ANTREPRENOR</w:t>
                  </w:r>
                </w:p>
                <w:p w14:paraId="2109271A" w14:textId="77777777" w:rsidR="00F640BB" w:rsidRPr="002E4E85" w:rsidRDefault="00F640BB" w:rsidP="00F640BB">
                  <w:pPr>
                    <w:tabs>
                      <w:tab w:val="left" w:pos="1134"/>
                    </w:tabs>
                    <w:ind w:left="720"/>
                    <w:outlineLvl w:val="0"/>
                    <w:rPr>
                      <w:noProof w:val="0"/>
                      <w:lang w:val="ro-MD"/>
                    </w:rPr>
                  </w:pPr>
                </w:p>
                <w:p w14:paraId="772DE3FD" w14:textId="77777777" w:rsidR="00F640BB" w:rsidRPr="002E4E85" w:rsidRDefault="00F640BB" w:rsidP="00F640BB">
                  <w:pPr>
                    <w:rPr>
                      <w:noProof w:val="0"/>
                      <w:lang w:val="ro-MD"/>
                    </w:rPr>
                  </w:pPr>
                </w:p>
              </w:tc>
              <w:tc>
                <w:tcPr>
                  <w:tcW w:w="3758" w:type="dxa"/>
                  <w:gridSpan w:val="3"/>
                  <w:tcBorders>
                    <w:top w:val="nil"/>
                    <w:left w:val="nil"/>
                    <w:bottom w:val="nil"/>
                    <w:right w:val="nil"/>
                  </w:tcBorders>
                  <w:tcMar>
                    <w:top w:w="24" w:type="dxa"/>
                    <w:left w:w="48" w:type="dxa"/>
                    <w:bottom w:w="24" w:type="dxa"/>
                    <w:right w:w="48" w:type="dxa"/>
                  </w:tcMar>
                  <w:hideMark/>
                </w:tcPr>
                <w:p w14:paraId="36904F0E" w14:textId="77777777" w:rsidR="00F640BB" w:rsidRPr="002E4E85" w:rsidRDefault="00F640BB" w:rsidP="00F640BB">
                  <w:pPr>
                    <w:jc w:val="center"/>
                    <w:rPr>
                      <w:b/>
                      <w:bCs/>
                      <w:noProof w:val="0"/>
                      <w:sz w:val="22"/>
                      <w:lang w:val="ro-MD"/>
                    </w:rPr>
                  </w:pPr>
                </w:p>
                <w:p w14:paraId="5935A686" w14:textId="77777777" w:rsidR="00F640BB" w:rsidRPr="002E4E85" w:rsidRDefault="00F640BB" w:rsidP="00F640BB">
                  <w:pPr>
                    <w:jc w:val="center"/>
                    <w:rPr>
                      <w:b/>
                      <w:bCs/>
                      <w:noProof w:val="0"/>
                      <w:sz w:val="22"/>
                      <w:lang w:val="ro-MD"/>
                    </w:rPr>
                  </w:pPr>
                </w:p>
                <w:p w14:paraId="7A4245BB" w14:textId="77777777" w:rsidR="00F640BB" w:rsidRPr="002E4E85" w:rsidRDefault="00F640BB" w:rsidP="00F640BB">
                  <w:pPr>
                    <w:jc w:val="center"/>
                    <w:rPr>
                      <w:noProof w:val="0"/>
                      <w:lang w:val="ro-MD"/>
                    </w:rPr>
                  </w:pPr>
                  <w:r w:rsidRPr="002E4E85">
                    <w:rPr>
                      <w:b/>
                      <w:bCs/>
                      <w:noProof w:val="0"/>
                      <w:sz w:val="22"/>
                      <w:lang w:val="ro-MD"/>
                    </w:rPr>
                    <w:t>BENEFICIAR</w:t>
                  </w:r>
                </w:p>
                <w:p w14:paraId="5B7A1C14" w14:textId="77777777" w:rsidR="00F640BB" w:rsidRPr="002E4E85" w:rsidRDefault="00F640BB" w:rsidP="00F640BB">
                  <w:pPr>
                    <w:ind w:firstLine="567"/>
                    <w:jc w:val="both"/>
                    <w:rPr>
                      <w:noProof w:val="0"/>
                      <w:lang w:val="ro-MD"/>
                    </w:rPr>
                  </w:pPr>
                  <w:r w:rsidRPr="002E4E85">
                    <w:rPr>
                      <w:noProof w:val="0"/>
                      <w:sz w:val="22"/>
                      <w:lang w:val="ro-MD"/>
                    </w:rPr>
                    <w:t> </w:t>
                  </w:r>
                </w:p>
                <w:p w14:paraId="769422EC" w14:textId="77777777" w:rsidR="00F640BB" w:rsidRPr="002E4E85" w:rsidRDefault="00F640BB" w:rsidP="00F640BB">
                  <w:pPr>
                    <w:keepNext/>
                    <w:keepLines/>
                    <w:spacing w:before="200"/>
                    <w:ind w:firstLine="567"/>
                    <w:jc w:val="both"/>
                    <w:outlineLvl w:val="2"/>
                    <w:rPr>
                      <w:noProof w:val="0"/>
                      <w:lang w:val="ro-MD"/>
                    </w:rPr>
                  </w:pPr>
                </w:p>
                <w:p w14:paraId="2C0CBB03" w14:textId="77777777" w:rsidR="00F640BB" w:rsidRPr="002E4E85" w:rsidRDefault="00F640BB" w:rsidP="00F640BB">
                  <w:pPr>
                    <w:ind w:firstLine="567"/>
                    <w:jc w:val="both"/>
                    <w:rPr>
                      <w:noProof w:val="0"/>
                      <w:lang w:val="ro-MD"/>
                    </w:rPr>
                  </w:pPr>
                </w:p>
              </w:tc>
            </w:tr>
          </w:tbl>
          <w:p w14:paraId="64F41DD4" w14:textId="77777777" w:rsidR="00FE64AE" w:rsidRPr="002E4E85" w:rsidRDefault="00FE64AE" w:rsidP="00277424">
            <w:pPr>
              <w:tabs>
                <w:tab w:val="left" w:pos="2295"/>
              </w:tabs>
              <w:jc w:val="both"/>
              <w:rPr>
                <w:lang w:val="ro-MD"/>
              </w:rPr>
            </w:pPr>
          </w:p>
          <w:p w14:paraId="04292BC1" w14:textId="77777777" w:rsidR="00FE64AE" w:rsidRPr="002E4E85" w:rsidRDefault="00FE64AE" w:rsidP="00277424">
            <w:pPr>
              <w:tabs>
                <w:tab w:val="left" w:pos="2295"/>
              </w:tabs>
              <w:jc w:val="both"/>
              <w:rPr>
                <w:lang w:val="ro-MD"/>
              </w:rPr>
            </w:pPr>
          </w:p>
          <w:p w14:paraId="3A804782" w14:textId="77777777" w:rsidR="00FE64AE" w:rsidRPr="002E4E85" w:rsidRDefault="00FE64AE" w:rsidP="00277424">
            <w:pPr>
              <w:tabs>
                <w:tab w:val="left" w:pos="2295"/>
              </w:tabs>
              <w:jc w:val="both"/>
              <w:rPr>
                <w:lang w:val="ro-MD"/>
              </w:rPr>
            </w:pPr>
          </w:p>
          <w:p w14:paraId="66440923" w14:textId="77777777" w:rsidR="00FE64AE" w:rsidRPr="002E4E85" w:rsidRDefault="00FE64AE" w:rsidP="00277424">
            <w:pPr>
              <w:tabs>
                <w:tab w:val="left" w:pos="2295"/>
              </w:tabs>
              <w:jc w:val="both"/>
              <w:rPr>
                <w:lang w:val="ro-MD"/>
              </w:rPr>
            </w:pPr>
          </w:p>
          <w:p w14:paraId="5B1F656C" w14:textId="77777777" w:rsidR="00FE64AE" w:rsidRPr="002E4E85" w:rsidRDefault="00FE64AE" w:rsidP="00277424">
            <w:pPr>
              <w:tabs>
                <w:tab w:val="left" w:pos="2295"/>
              </w:tabs>
              <w:jc w:val="both"/>
              <w:rPr>
                <w:lang w:val="ro-MD"/>
              </w:rPr>
            </w:pPr>
          </w:p>
          <w:p w14:paraId="5E82B4AD" w14:textId="77777777" w:rsidR="00FE64AE" w:rsidRPr="002E4E85" w:rsidRDefault="00FE64AE" w:rsidP="00277424">
            <w:pPr>
              <w:tabs>
                <w:tab w:val="left" w:pos="2295"/>
              </w:tabs>
              <w:jc w:val="both"/>
              <w:rPr>
                <w:lang w:val="ro-MD"/>
              </w:rPr>
            </w:pPr>
          </w:p>
          <w:p w14:paraId="575A45E2" w14:textId="77777777" w:rsidR="00FE64AE" w:rsidRPr="002E4E85" w:rsidRDefault="00FE64AE" w:rsidP="00277424">
            <w:pPr>
              <w:tabs>
                <w:tab w:val="left" w:pos="2295"/>
              </w:tabs>
              <w:jc w:val="both"/>
              <w:rPr>
                <w:lang w:val="ro-MD"/>
              </w:rPr>
            </w:pPr>
          </w:p>
          <w:p w14:paraId="3D37E4AA" w14:textId="77777777" w:rsidR="00FE64AE" w:rsidRPr="002E4E85" w:rsidRDefault="00FE64AE" w:rsidP="00277424">
            <w:pPr>
              <w:tabs>
                <w:tab w:val="left" w:pos="2295"/>
              </w:tabs>
              <w:jc w:val="both"/>
              <w:rPr>
                <w:lang w:val="ro-MD"/>
              </w:rPr>
            </w:pPr>
          </w:p>
          <w:p w14:paraId="244C2760" w14:textId="77777777" w:rsidR="00FE64AE" w:rsidRPr="002E4E85" w:rsidRDefault="00FE64AE" w:rsidP="00277424">
            <w:pPr>
              <w:tabs>
                <w:tab w:val="left" w:pos="2295"/>
              </w:tabs>
              <w:jc w:val="both"/>
              <w:rPr>
                <w:lang w:val="ro-MD"/>
              </w:rPr>
            </w:pPr>
          </w:p>
          <w:p w14:paraId="188F4AA5" w14:textId="77777777" w:rsidR="00FE64AE" w:rsidRPr="002E4E85" w:rsidRDefault="00FE64AE" w:rsidP="00277424">
            <w:pPr>
              <w:tabs>
                <w:tab w:val="left" w:pos="2295"/>
              </w:tabs>
              <w:jc w:val="both"/>
              <w:rPr>
                <w:lang w:val="ro-MD"/>
              </w:rPr>
            </w:pPr>
          </w:p>
          <w:p w14:paraId="4C2F5B55" w14:textId="77777777" w:rsidR="00FE64AE" w:rsidRPr="002E4E85" w:rsidRDefault="00FE64AE" w:rsidP="00277424">
            <w:pPr>
              <w:tabs>
                <w:tab w:val="left" w:pos="2295"/>
              </w:tabs>
              <w:jc w:val="both"/>
              <w:rPr>
                <w:lang w:val="ro-MD"/>
              </w:rPr>
            </w:pPr>
          </w:p>
          <w:p w14:paraId="4FCF98FB" w14:textId="77777777" w:rsidR="00FE64AE" w:rsidRPr="002E4E85" w:rsidRDefault="00FE64AE" w:rsidP="00277424">
            <w:pPr>
              <w:tabs>
                <w:tab w:val="left" w:pos="2295"/>
              </w:tabs>
              <w:jc w:val="both"/>
              <w:rPr>
                <w:lang w:val="ro-MD"/>
              </w:rPr>
            </w:pPr>
          </w:p>
          <w:p w14:paraId="6A2CAB80" w14:textId="77777777" w:rsidR="00FE64AE" w:rsidRDefault="00FE64AE" w:rsidP="00277424">
            <w:pPr>
              <w:tabs>
                <w:tab w:val="left" w:pos="2295"/>
              </w:tabs>
              <w:jc w:val="both"/>
              <w:rPr>
                <w:lang w:val="ro-MD"/>
              </w:rPr>
            </w:pPr>
          </w:p>
          <w:p w14:paraId="10A6C9A2" w14:textId="77777777" w:rsidR="00F640BB" w:rsidRDefault="00F640BB" w:rsidP="00277424">
            <w:pPr>
              <w:tabs>
                <w:tab w:val="left" w:pos="2295"/>
              </w:tabs>
              <w:jc w:val="both"/>
              <w:rPr>
                <w:lang w:val="ro-MD"/>
              </w:rPr>
            </w:pPr>
          </w:p>
          <w:p w14:paraId="4EBC30EE" w14:textId="5DD455BE" w:rsidR="00FE64AE" w:rsidRPr="002E4E85" w:rsidRDefault="00FE64AE" w:rsidP="00277424">
            <w:pPr>
              <w:tabs>
                <w:tab w:val="left" w:pos="2295"/>
              </w:tabs>
              <w:jc w:val="both"/>
              <w:rPr>
                <w:lang w:val="ro-MD"/>
              </w:rPr>
            </w:pPr>
          </w:p>
          <w:p w14:paraId="24ADF5BA" w14:textId="77777777" w:rsidR="00FE64AE" w:rsidRPr="002E4E85" w:rsidRDefault="00FE64AE" w:rsidP="00277424">
            <w:pPr>
              <w:jc w:val="right"/>
              <w:rPr>
                <w:noProof w:val="0"/>
                <w:lang w:val="ro-MD"/>
              </w:rPr>
            </w:pPr>
            <w:r w:rsidRPr="002E4E85">
              <w:rPr>
                <w:noProof w:val="0"/>
                <w:sz w:val="22"/>
                <w:lang w:val="ro-MD"/>
              </w:rPr>
              <w:lastRenderedPageBreak/>
              <w:t>Anexa nr. 26</w:t>
            </w:r>
          </w:p>
          <w:p w14:paraId="40B89D30" w14:textId="77777777" w:rsidR="00FE64AE" w:rsidRPr="002E4E85" w:rsidRDefault="00FE64AE" w:rsidP="00277424">
            <w:pPr>
              <w:jc w:val="right"/>
              <w:rPr>
                <w:noProof w:val="0"/>
                <w:lang w:val="ro-MD"/>
              </w:rPr>
            </w:pPr>
            <w:r w:rsidRPr="002E4E85">
              <w:rPr>
                <w:noProof w:val="0"/>
                <w:sz w:val="22"/>
                <w:lang w:val="ro-MD"/>
              </w:rPr>
              <w:t>la Documentația standard nr._____</w:t>
            </w:r>
          </w:p>
          <w:p w14:paraId="05731242" w14:textId="77777777" w:rsidR="00FE64AE" w:rsidRPr="002E4E85" w:rsidRDefault="00FE64AE" w:rsidP="00277424">
            <w:pPr>
              <w:jc w:val="right"/>
              <w:rPr>
                <w:noProof w:val="0"/>
                <w:lang w:val="ro-MD"/>
              </w:rPr>
            </w:pPr>
            <w:r w:rsidRPr="002E4E85">
              <w:rPr>
                <w:noProof w:val="0"/>
                <w:sz w:val="22"/>
                <w:lang w:val="ro-MD"/>
              </w:rPr>
              <w:t>din “____” ________ 20___</w:t>
            </w:r>
          </w:p>
          <w:p w14:paraId="2A901CF5" w14:textId="77777777" w:rsidR="00FE64AE" w:rsidRPr="002E4E85" w:rsidRDefault="00FE64AE" w:rsidP="00277424">
            <w:pPr>
              <w:tabs>
                <w:tab w:val="left" w:pos="2295"/>
              </w:tabs>
              <w:jc w:val="both"/>
              <w:rPr>
                <w:lang w:val="ro-MD"/>
              </w:rPr>
            </w:pPr>
          </w:p>
          <w:p w14:paraId="75B3B892" w14:textId="77777777" w:rsidR="00FE64AE" w:rsidRPr="002E4E85" w:rsidRDefault="00FE64AE" w:rsidP="00277424">
            <w:pPr>
              <w:tabs>
                <w:tab w:val="left" w:pos="2295"/>
              </w:tabs>
              <w:jc w:val="both"/>
              <w:rPr>
                <w:lang w:val="ro-MD"/>
              </w:rPr>
            </w:pPr>
          </w:p>
          <w:p w14:paraId="0ABCA384" w14:textId="77777777" w:rsidR="00FE64AE" w:rsidRPr="002E4E85" w:rsidRDefault="00FE64AE" w:rsidP="00277424">
            <w:pPr>
              <w:tabs>
                <w:tab w:val="left" w:pos="2295"/>
              </w:tabs>
              <w:jc w:val="both"/>
              <w:rPr>
                <w:lang w:val="ro-MD"/>
              </w:rPr>
            </w:pPr>
          </w:p>
          <w:p w14:paraId="01D9B6C7" w14:textId="77777777" w:rsidR="00FE64AE" w:rsidRPr="002E4E85" w:rsidRDefault="00FE64AE" w:rsidP="00277424">
            <w:pPr>
              <w:jc w:val="center"/>
              <w:rPr>
                <w:b/>
                <w:noProof w:val="0"/>
                <w:lang w:val="ro-MD"/>
              </w:rPr>
            </w:pPr>
            <w:r w:rsidRPr="002E4E85">
              <w:rPr>
                <w:b/>
                <w:noProof w:val="0"/>
                <w:sz w:val="22"/>
                <w:lang w:val="ro-MD"/>
              </w:rPr>
              <w:t>CONTRACT – MODEL</w:t>
            </w:r>
          </w:p>
          <w:p w14:paraId="1845B022" w14:textId="77777777" w:rsidR="00FE64AE" w:rsidRPr="002E4E85" w:rsidRDefault="00FE64AE" w:rsidP="00277424">
            <w:pPr>
              <w:jc w:val="center"/>
              <w:rPr>
                <w:b/>
                <w:noProof w:val="0"/>
                <w:lang w:val="ro-MD"/>
              </w:rPr>
            </w:pPr>
          </w:p>
          <w:p w14:paraId="4482D8E7" w14:textId="77777777" w:rsidR="00FE64AE" w:rsidRPr="002E4E85" w:rsidRDefault="00FE64AE" w:rsidP="00277424">
            <w:pPr>
              <w:tabs>
                <w:tab w:val="left" w:pos="2295"/>
              </w:tabs>
              <w:jc w:val="both"/>
              <w:rPr>
                <w:lang w:val="ro-MD"/>
              </w:rPr>
            </w:pPr>
          </w:p>
          <w:p w14:paraId="6AC7EA82" w14:textId="77777777" w:rsidR="00FE64AE" w:rsidRPr="002E4E85" w:rsidRDefault="00FE64AE" w:rsidP="00277424">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127C8034" w14:textId="77777777" w:rsidR="00FE64AE" w:rsidRPr="002E4E85" w:rsidRDefault="00FE64AE" w:rsidP="00277424">
            <w:pPr>
              <w:jc w:val="center"/>
              <w:rPr>
                <w:b/>
                <w:i/>
                <w:lang w:val="ro-MD"/>
              </w:rPr>
            </w:pPr>
            <w:r w:rsidRPr="002E4E85">
              <w:rPr>
                <w:b/>
                <w:sz w:val="22"/>
                <w:lang w:val="ro-MD"/>
              </w:rPr>
              <w:t xml:space="preserve">de achiziţionare aserviciilor de proiectare </w:t>
            </w:r>
          </w:p>
          <w:p w14:paraId="4D4F11D9" w14:textId="77777777" w:rsidR="00FE64AE" w:rsidRPr="002E4E85" w:rsidRDefault="00FE64AE" w:rsidP="00277424">
            <w:pPr>
              <w:tabs>
                <w:tab w:val="left" w:pos="2295"/>
              </w:tabs>
              <w:jc w:val="both"/>
              <w:rPr>
                <w:lang w:val="ro-MD"/>
              </w:rPr>
            </w:pPr>
          </w:p>
          <w:p w14:paraId="6D6C8C31" w14:textId="77777777" w:rsidR="00FE64AE" w:rsidRPr="002E4E85" w:rsidRDefault="00FE64AE" w:rsidP="00277424">
            <w:pPr>
              <w:rPr>
                <w:i/>
                <w:lang w:val="ro-MD"/>
              </w:rPr>
            </w:pPr>
            <w:r w:rsidRPr="002E4E85">
              <w:rPr>
                <w:b/>
                <w:sz w:val="22"/>
                <w:lang w:val="ro-MD"/>
              </w:rPr>
              <w:t xml:space="preserve">”___” _____________  202..                                                                 </w:t>
            </w:r>
            <w:r w:rsidRPr="002E4E85">
              <w:rPr>
                <w:sz w:val="22"/>
                <w:lang w:val="ro-MD"/>
              </w:rPr>
              <w:t>oraș/municipiul Chișinău</w:t>
            </w:r>
          </w:p>
          <w:p w14:paraId="784B363F" w14:textId="77777777" w:rsidR="00FE64AE" w:rsidRPr="002E4E85" w:rsidRDefault="00FE64AE" w:rsidP="00277424">
            <w:pPr>
              <w:tabs>
                <w:tab w:val="left" w:pos="2295"/>
              </w:tabs>
              <w:jc w:val="both"/>
              <w:rPr>
                <w:lang w:val="ro-MD"/>
              </w:rPr>
            </w:pPr>
          </w:p>
          <w:p w14:paraId="786D183A" w14:textId="77777777" w:rsidR="00FE64AE" w:rsidRPr="002E4E85" w:rsidRDefault="00FE64AE" w:rsidP="00277424">
            <w:pPr>
              <w:pStyle w:val="Listparagraf"/>
              <w:numPr>
                <w:ilvl w:val="0"/>
                <w:numId w:val="35"/>
              </w:numPr>
              <w:jc w:val="center"/>
              <w:rPr>
                <w:b/>
                <w:kern w:val="28"/>
                <w:lang w:val="ro-MD"/>
              </w:rPr>
            </w:pPr>
            <w:r w:rsidRPr="002E4E85">
              <w:rPr>
                <w:b/>
                <w:kern w:val="28"/>
                <w:sz w:val="22"/>
                <w:lang w:val="ro-MD"/>
              </w:rPr>
              <w:t>PARTEA GENERALĂ</w:t>
            </w:r>
          </w:p>
          <w:p w14:paraId="0C476754" w14:textId="77777777" w:rsidR="00FE64AE" w:rsidRPr="002E4E85" w:rsidRDefault="00FE64AE" w:rsidP="00277424">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2A53B78A" w14:textId="77777777" w:rsidR="00FE64AE" w:rsidRPr="002E4E85" w:rsidRDefault="00FE64AE" w:rsidP="00277424">
            <w:pPr>
              <w:pStyle w:val="Listparagraf"/>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E64AE" w:rsidRPr="002E4E85" w14:paraId="14B2DB75" w14:textId="77777777" w:rsidTr="00277424">
              <w:tc>
                <w:tcPr>
                  <w:tcW w:w="2650" w:type="pct"/>
                </w:tcPr>
                <w:p w14:paraId="68B5018C" w14:textId="77777777" w:rsidR="00FE64AE" w:rsidRPr="002E4E85" w:rsidRDefault="00FE64AE" w:rsidP="00277424">
                  <w:pPr>
                    <w:jc w:val="both"/>
                    <w:rPr>
                      <w:b/>
                      <w:lang w:val="ro-MD"/>
                    </w:rPr>
                  </w:pPr>
                  <w:r w:rsidRPr="002E4E85">
                    <w:rPr>
                      <w:b/>
                      <w:sz w:val="22"/>
                      <w:lang w:val="ro-MD"/>
                    </w:rPr>
                    <w:t>Beneficiar</w:t>
                  </w:r>
                </w:p>
              </w:tc>
              <w:tc>
                <w:tcPr>
                  <w:tcW w:w="2350" w:type="pct"/>
                </w:tcPr>
                <w:p w14:paraId="03093E97" w14:textId="77777777" w:rsidR="00FE64AE" w:rsidRPr="002E4E85" w:rsidRDefault="00FE64AE" w:rsidP="00277424">
                  <w:pPr>
                    <w:jc w:val="both"/>
                    <w:rPr>
                      <w:b/>
                      <w:lang w:val="ro-MD"/>
                    </w:rPr>
                  </w:pPr>
                  <w:r w:rsidRPr="002E4E85">
                    <w:rPr>
                      <w:b/>
                      <w:sz w:val="22"/>
                      <w:lang w:val="ro-MD"/>
                    </w:rPr>
                    <w:t>Antreprenor</w:t>
                  </w:r>
                </w:p>
              </w:tc>
            </w:tr>
            <w:tr w:rsidR="00FE64AE" w:rsidRPr="002E4E85" w14:paraId="1D38129A" w14:textId="77777777" w:rsidTr="00277424">
              <w:tc>
                <w:tcPr>
                  <w:tcW w:w="2650" w:type="pct"/>
                </w:tcPr>
                <w:p w14:paraId="2C99DE9D" w14:textId="77777777" w:rsidR="00FE64AE" w:rsidRPr="002E4E85" w:rsidRDefault="00FE64AE" w:rsidP="00277424">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25FE05FA" w14:textId="77777777" w:rsidR="00FE64AE" w:rsidRPr="002E4E85" w:rsidRDefault="00FE64AE" w:rsidP="00277424">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0B2E5C10" w14:textId="77777777" w:rsidR="00FE64AE" w:rsidRPr="002E4E85" w:rsidRDefault="00FE64AE" w:rsidP="00277424">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0C8E9B8C" w14:textId="77777777" w:rsidR="00FE64AE" w:rsidRPr="002E4E85" w:rsidRDefault="00FE64AE" w:rsidP="00277424">
            <w:pPr>
              <w:pStyle w:val="Listparagraf"/>
              <w:numPr>
                <w:ilvl w:val="0"/>
                <w:numId w:val="0"/>
              </w:numPr>
              <w:ind w:left="3240"/>
              <w:rPr>
                <w:kern w:val="28"/>
                <w:sz w:val="18"/>
                <w:szCs w:val="20"/>
                <w:lang w:val="ro-MD"/>
              </w:rPr>
            </w:pPr>
          </w:p>
          <w:p w14:paraId="55F1F325" w14:textId="77777777" w:rsidR="00FE64AE" w:rsidRPr="002E4E85" w:rsidRDefault="00FE64AE" w:rsidP="00277424">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3E09AF81" w14:textId="77777777" w:rsidR="00FE64AE" w:rsidRPr="002E4E85" w:rsidRDefault="00FE64AE" w:rsidP="00277424">
            <w:pPr>
              <w:pStyle w:val="Listparagraf"/>
              <w:numPr>
                <w:ilvl w:val="0"/>
                <w:numId w:val="0"/>
              </w:numPr>
              <w:ind w:left="3240"/>
              <w:rPr>
                <w:kern w:val="28"/>
                <w:sz w:val="18"/>
                <w:szCs w:val="20"/>
                <w:lang w:val="ro-MD"/>
              </w:rPr>
            </w:pPr>
          </w:p>
          <w:p w14:paraId="149EB245" w14:textId="77777777" w:rsidR="00FE64AE" w:rsidRPr="002E4E85" w:rsidRDefault="00FE64AE" w:rsidP="00277424">
            <w:pPr>
              <w:jc w:val="both"/>
              <w:rPr>
                <w:lang w:val="ro-MD"/>
              </w:rPr>
            </w:pPr>
            <w:r w:rsidRPr="002E4E85">
              <w:rPr>
                <w:sz w:val="22"/>
                <w:lang w:val="ro-MD"/>
              </w:rPr>
              <w:t>2. Următoarele documente vor fi considerate părţi componente ale Contractului:</w:t>
            </w:r>
          </w:p>
          <w:p w14:paraId="2729C2B5" w14:textId="77777777" w:rsidR="00FE64AE" w:rsidRPr="002E4E85" w:rsidRDefault="00FE64AE" w:rsidP="00277424">
            <w:pPr>
              <w:numPr>
                <w:ilvl w:val="0"/>
                <w:numId w:val="30"/>
              </w:numPr>
              <w:suppressAutoHyphens/>
              <w:ind w:left="0" w:firstLine="720"/>
              <w:jc w:val="both"/>
              <w:rPr>
                <w:lang w:val="ro-MD"/>
              </w:rPr>
            </w:pPr>
            <w:r w:rsidRPr="002E4E85">
              <w:rPr>
                <w:sz w:val="22"/>
                <w:lang w:val="ro-MD"/>
              </w:rPr>
              <w:t>Formularul Contractului;</w:t>
            </w:r>
          </w:p>
          <w:p w14:paraId="081F51BB"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Formularul ofertei;</w:t>
            </w:r>
          </w:p>
          <w:p w14:paraId="348F1A59"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Caietul de sarcini;</w:t>
            </w:r>
          </w:p>
          <w:p w14:paraId="70F290A3"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Garanția de bună execuție.</w:t>
            </w:r>
          </w:p>
          <w:p w14:paraId="24A3A1EC" w14:textId="77777777" w:rsidR="00FE64AE" w:rsidRPr="002E4E85" w:rsidRDefault="00FE64AE" w:rsidP="00277424">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879302" w14:textId="77777777" w:rsidR="00FE64AE" w:rsidRPr="002E4E85" w:rsidRDefault="00FE64AE" w:rsidP="00277424">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01F7703" w14:textId="77777777" w:rsidR="00FE64AE" w:rsidRPr="002E4E85" w:rsidRDefault="00FE64AE" w:rsidP="00277424">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2258C46" w14:textId="77777777" w:rsidR="00FE64AE" w:rsidRPr="002E4E85" w:rsidRDefault="00FE64AE" w:rsidP="00277424">
            <w:pPr>
              <w:pStyle w:val="Listparagraf"/>
              <w:numPr>
                <w:ilvl w:val="0"/>
                <w:numId w:val="0"/>
              </w:numPr>
              <w:ind w:left="710"/>
              <w:jc w:val="left"/>
              <w:rPr>
                <w:kern w:val="28"/>
                <w:sz w:val="18"/>
                <w:szCs w:val="20"/>
                <w:lang w:val="ro-MD"/>
              </w:rPr>
            </w:pPr>
          </w:p>
          <w:p w14:paraId="55833FA2" w14:textId="77777777" w:rsidR="00FE64AE" w:rsidRPr="002E4E85" w:rsidRDefault="00FE64AE" w:rsidP="00277424">
            <w:pPr>
              <w:rPr>
                <w:b/>
                <w:lang w:val="ro-MD"/>
              </w:rPr>
            </w:pPr>
            <w:r w:rsidRPr="002E4E85">
              <w:rPr>
                <w:b/>
                <w:sz w:val="22"/>
                <w:lang w:val="ro-MD"/>
              </w:rPr>
              <w:t>1. OBIECTUL CONTRACTULUI</w:t>
            </w:r>
          </w:p>
          <w:p w14:paraId="272CFA67" w14:textId="77777777" w:rsidR="00FE64AE" w:rsidRPr="002E4E85" w:rsidRDefault="00FE64AE" w:rsidP="00277424">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038EFF03" w14:textId="77777777" w:rsidR="00FE64AE" w:rsidRPr="002E4E85" w:rsidRDefault="00FE64AE" w:rsidP="00277424">
            <w:pPr>
              <w:jc w:val="both"/>
              <w:rPr>
                <w:lang w:val="ro-MD"/>
              </w:rPr>
            </w:pPr>
            <w:r w:rsidRPr="002E4E85">
              <w:rPr>
                <w:sz w:val="22"/>
                <w:lang w:val="ro-MD"/>
              </w:rPr>
              <w:t xml:space="preserve">1.2. Beneficiarul se obligă, la rândul său, să achite şi să recepţioneze Lucrările livrate de Antreprenor. </w:t>
            </w:r>
          </w:p>
          <w:p w14:paraId="1FD9D568" w14:textId="77777777" w:rsidR="00FE64AE" w:rsidRPr="002E4E85" w:rsidRDefault="00FE64AE" w:rsidP="00277424">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02DCBCEB" w14:textId="77777777" w:rsidR="00FE64AE" w:rsidRPr="002E4E85" w:rsidRDefault="00FE64AE" w:rsidP="00277424">
            <w:pPr>
              <w:pStyle w:val="Listparagraf"/>
              <w:numPr>
                <w:ilvl w:val="0"/>
                <w:numId w:val="0"/>
              </w:numPr>
              <w:ind w:left="3240"/>
              <w:rPr>
                <w:kern w:val="28"/>
                <w:sz w:val="18"/>
                <w:szCs w:val="20"/>
                <w:lang w:val="ro-MD"/>
              </w:rPr>
            </w:pPr>
          </w:p>
          <w:p w14:paraId="69483772" w14:textId="77777777" w:rsidR="00FE64AE" w:rsidRPr="002E4E85" w:rsidRDefault="00FE64AE" w:rsidP="00277424">
            <w:pPr>
              <w:rPr>
                <w:b/>
                <w:lang w:val="ro-MD"/>
              </w:rPr>
            </w:pPr>
            <w:r w:rsidRPr="002E4E85">
              <w:rPr>
                <w:b/>
                <w:sz w:val="22"/>
                <w:lang w:val="ro-MD"/>
              </w:rPr>
              <w:t>2.TERMENII ŞI CONDIŢIILE DE PRESTARE</w:t>
            </w:r>
          </w:p>
          <w:p w14:paraId="1283F37A" w14:textId="77777777" w:rsidR="00FE64AE" w:rsidRPr="002E4E85" w:rsidRDefault="00FE64AE" w:rsidP="00277424">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6B203861" w14:textId="77777777" w:rsidR="00FE64AE" w:rsidRPr="002E4E85" w:rsidRDefault="00FE64AE" w:rsidP="00277424">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4E1FCFC2" w14:textId="77777777" w:rsidR="00FE64AE" w:rsidRPr="002E4E85" w:rsidRDefault="00FE64AE" w:rsidP="00277424">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w:t>
            </w:r>
            <w:r w:rsidRPr="002E4E85">
              <w:rPr>
                <w:sz w:val="22"/>
                <w:lang w:val="ro-MD"/>
              </w:rPr>
              <w:lastRenderedPageBreak/>
              <w:t>beneficiar, conceptul soluțiilor de reparație pentru care s-a optat, acesta se va baza pe date relevante, precum și argumentarea tehnico-economică.</w:t>
            </w:r>
          </w:p>
          <w:p w14:paraId="35721C52" w14:textId="77777777" w:rsidR="00FE64AE" w:rsidRPr="002E4E85" w:rsidRDefault="00FE64AE" w:rsidP="00277424">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5B53D45" w14:textId="77777777" w:rsidR="00FE64AE" w:rsidRPr="002E4E85" w:rsidRDefault="00FE64AE" w:rsidP="00277424">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4FC64D8" w14:textId="77777777" w:rsidR="00FE64AE" w:rsidRPr="002E4E85" w:rsidRDefault="00FE64AE" w:rsidP="00277424">
            <w:pPr>
              <w:ind w:firstLine="720"/>
              <w:jc w:val="both"/>
              <w:rPr>
                <w:lang w:val="ro-MD"/>
              </w:rPr>
            </w:pPr>
          </w:p>
          <w:p w14:paraId="21B59826" w14:textId="77777777" w:rsidR="00FE64AE" w:rsidRPr="002E4E85" w:rsidRDefault="00FE64AE" w:rsidP="00277424">
            <w:pPr>
              <w:rPr>
                <w:b/>
                <w:lang w:val="ro-MD"/>
              </w:rPr>
            </w:pPr>
            <w:r w:rsidRPr="002E4E85">
              <w:rPr>
                <w:b/>
                <w:sz w:val="22"/>
                <w:lang w:val="ro-MD"/>
              </w:rPr>
              <w:t>3. PREŢUL ŞI CONDIŢIILE DE PLATĂ</w:t>
            </w:r>
          </w:p>
          <w:p w14:paraId="4E9AAFF0" w14:textId="77777777" w:rsidR="00FE64AE" w:rsidRPr="002E4E85" w:rsidRDefault="00FE64AE" w:rsidP="00277424">
            <w:pPr>
              <w:jc w:val="both"/>
              <w:rPr>
                <w:lang w:val="ro-MD"/>
              </w:rPr>
            </w:pPr>
            <w:r w:rsidRPr="002E4E85">
              <w:rPr>
                <w:sz w:val="22"/>
                <w:lang w:val="ro-MD"/>
              </w:rPr>
              <w:t>3.1. Preţul Lucrărilor conform prezentului Contract este stabilit în lei moldoveneşti.</w:t>
            </w:r>
          </w:p>
          <w:p w14:paraId="1F5C64A1" w14:textId="77777777" w:rsidR="00FE64AE" w:rsidRPr="002E4E85" w:rsidRDefault="00FE64AE" w:rsidP="00277424">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368D312E" w14:textId="77777777" w:rsidR="00FE64AE" w:rsidRPr="002E4E85" w:rsidRDefault="00FE64AE" w:rsidP="00277424">
            <w:pPr>
              <w:jc w:val="both"/>
              <w:rPr>
                <w:lang w:val="ro-MD"/>
              </w:rPr>
            </w:pPr>
            <w:r w:rsidRPr="002E4E85">
              <w:rPr>
                <w:sz w:val="22"/>
                <w:lang w:val="ro-MD"/>
              </w:rPr>
              <w:t>3.3. Beneficiarul va achita Antreprenorului în două etape suma totală pentru Lucrările executate, după cum urmează:</w:t>
            </w:r>
          </w:p>
          <w:p w14:paraId="61A4907E" w14:textId="77777777" w:rsidR="00FE64AE" w:rsidRPr="002E4E85" w:rsidRDefault="00FE64AE" w:rsidP="00277424">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0148295D" w14:textId="77777777" w:rsidR="00FE64AE" w:rsidRPr="002E4E85" w:rsidRDefault="00FE64AE" w:rsidP="00277424">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4867845D" w14:textId="77777777" w:rsidR="00FE64AE" w:rsidRPr="002E4E85" w:rsidRDefault="00FE64AE" w:rsidP="00277424">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464DCABD" w14:textId="77777777" w:rsidR="00FE64AE" w:rsidRPr="002E4E85" w:rsidRDefault="00FE64AE" w:rsidP="00277424">
            <w:pPr>
              <w:jc w:val="both"/>
              <w:rPr>
                <w:lang w:val="ro-MD"/>
              </w:rPr>
            </w:pPr>
            <w:r w:rsidRPr="002E4E85">
              <w:rPr>
                <w:sz w:val="22"/>
                <w:lang w:val="ro-MD"/>
              </w:rPr>
              <w:t>3.5. Plăţile se vor efectua prin ……………, indicat în prezentul Contract.</w:t>
            </w:r>
          </w:p>
          <w:p w14:paraId="316789A1" w14:textId="77777777" w:rsidR="00FE64AE" w:rsidRPr="002E4E85" w:rsidRDefault="00FE64AE" w:rsidP="00277424">
            <w:pPr>
              <w:pStyle w:val="Listparagraf"/>
              <w:numPr>
                <w:ilvl w:val="0"/>
                <w:numId w:val="0"/>
              </w:numPr>
              <w:ind w:left="3240"/>
              <w:rPr>
                <w:kern w:val="28"/>
                <w:sz w:val="18"/>
                <w:szCs w:val="20"/>
                <w:lang w:val="ro-MD"/>
              </w:rPr>
            </w:pPr>
          </w:p>
          <w:p w14:paraId="6C17BE93" w14:textId="77777777" w:rsidR="00FE64AE" w:rsidRPr="002E4E85" w:rsidRDefault="00FE64AE" w:rsidP="00277424">
            <w:pPr>
              <w:rPr>
                <w:b/>
                <w:lang w:val="ro-MD"/>
              </w:rPr>
            </w:pPr>
            <w:r w:rsidRPr="002E4E85">
              <w:rPr>
                <w:b/>
                <w:sz w:val="22"/>
                <w:lang w:val="ro-MD"/>
              </w:rPr>
              <w:t>4. CONDIŢIILE DE PREDARE-PRIMIRE</w:t>
            </w:r>
          </w:p>
          <w:p w14:paraId="65F70C7B" w14:textId="77777777" w:rsidR="00FE64AE" w:rsidRPr="002E4E85" w:rsidRDefault="00FE64AE" w:rsidP="00277424">
            <w:pPr>
              <w:jc w:val="both"/>
              <w:rPr>
                <w:lang w:val="ro-MD"/>
              </w:rPr>
            </w:pPr>
            <w:r w:rsidRPr="002E4E85">
              <w:rPr>
                <w:sz w:val="22"/>
                <w:lang w:val="ro-MD"/>
              </w:rPr>
              <w:t>4.1. Lucrările se consideră predate de către Antreprenor şi recepţionate de către Beneficiar dacă:</w:t>
            </w:r>
          </w:p>
          <w:p w14:paraId="51A6A6EB" w14:textId="77777777" w:rsidR="00FE64AE" w:rsidRPr="002E4E85" w:rsidRDefault="00FE64AE" w:rsidP="00277424">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015E7638" w14:textId="77777777" w:rsidR="00FE64AE" w:rsidRPr="002E4E85" w:rsidRDefault="00FE64AE" w:rsidP="00277424">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1FE9E497" w14:textId="77777777" w:rsidR="00FE64AE" w:rsidRPr="002E4E85" w:rsidRDefault="00FE64AE" w:rsidP="00277424">
            <w:pPr>
              <w:ind w:firstLine="720"/>
              <w:jc w:val="center"/>
              <w:rPr>
                <w:b/>
                <w:lang w:val="ro-MD"/>
              </w:rPr>
            </w:pPr>
          </w:p>
          <w:p w14:paraId="6AF328B4" w14:textId="77777777" w:rsidR="00FE64AE" w:rsidRPr="002E4E85" w:rsidRDefault="00FE64AE" w:rsidP="00277424">
            <w:pPr>
              <w:rPr>
                <w:b/>
                <w:lang w:val="ro-MD"/>
              </w:rPr>
            </w:pPr>
            <w:r w:rsidRPr="002E4E85">
              <w:rPr>
                <w:b/>
                <w:sz w:val="22"/>
                <w:lang w:val="ro-MD"/>
              </w:rPr>
              <w:t>5. STANDARDE</w:t>
            </w:r>
          </w:p>
          <w:p w14:paraId="0D6D8169" w14:textId="77777777" w:rsidR="00FE64AE" w:rsidRPr="002E4E85" w:rsidRDefault="00FE64AE" w:rsidP="00277424">
            <w:pPr>
              <w:jc w:val="both"/>
              <w:rPr>
                <w:lang w:val="ro-MD"/>
              </w:rPr>
            </w:pPr>
            <w:r w:rsidRPr="002E4E85">
              <w:rPr>
                <w:sz w:val="22"/>
                <w:lang w:val="ro-MD"/>
              </w:rPr>
              <w:t>5.1 Lucrările prestate în baza contractului vor respecta standardele prezentate de către Beneficiar în cerințele caietului de sarcini.</w:t>
            </w:r>
          </w:p>
          <w:p w14:paraId="3D0A4654" w14:textId="77777777" w:rsidR="00FE64AE" w:rsidRPr="002E4E85" w:rsidRDefault="00FE64AE" w:rsidP="00277424">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4E38CC4C" w14:textId="77777777" w:rsidR="00FE64AE" w:rsidRPr="002E4E85" w:rsidRDefault="00FE64AE" w:rsidP="00277424">
            <w:pPr>
              <w:ind w:firstLine="720"/>
              <w:jc w:val="both"/>
              <w:rPr>
                <w:lang w:val="ro-MD"/>
              </w:rPr>
            </w:pPr>
          </w:p>
          <w:p w14:paraId="740259E5" w14:textId="77777777" w:rsidR="00FE64AE" w:rsidRPr="002E4E85" w:rsidRDefault="00FE64AE" w:rsidP="00277424">
            <w:pPr>
              <w:rPr>
                <w:b/>
                <w:lang w:val="ro-MD"/>
              </w:rPr>
            </w:pPr>
            <w:r w:rsidRPr="002E4E85">
              <w:rPr>
                <w:b/>
                <w:sz w:val="22"/>
                <w:lang w:val="ro-MD"/>
              </w:rPr>
              <w:t>6. OBLIGAŢIILE PĂRŢILOR</w:t>
            </w:r>
          </w:p>
          <w:p w14:paraId="193FA1AD" w14:textId="77777777" w:rsidR="00FE64AE" w:rsidRPr="002E4E85" w:rsidRDefault="00FE64AE" w:rsidP="00277424">
            <w:pPr>
              <w:jc w:val="both"/>
              <w:rPr>
                <w:lang w:val="ro-MD"/>
              </w:rPr>
            </w:pPr>
            <w:r w:rsidRPr="002E4E85">
              <w:rPr>
                <w:sz w:val="22"/>
                <w:lang w:val="ro-MD"/>
              </w:rPr>
              <w:t>6.1. În baza prezentului Contract, Antreprenorul se obligă:</w:t>
            </w:r>
          </w:p>
          <w:p w14:paraId="392A2A83"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21ADB411"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1FE1A6CD"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r w:rsidRPr="002E4E85">
              <w:rPr>
                <w:noProof w:val="0"/>
                <w:sz w:val="22"/>
                <w:lang w:val="ro-MD" w:eastAsia="ru-RU"/>
              </w:rPr>
              <w:t>ermenul de garanție a lucrărilor;</w:t>
            </w:r>
          </w:p>
          <w:p w14:paraId="2EC8C9E9"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67F6B567"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7E9A0E60"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77267088"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18B814C2"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690119FC" w14:textId="77777777" w:rsidR="00FE64AE" w:rsidRPr="002E4E85" w:rsidRDefault="00FE64AE" w:rsidP="00277424">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6A4ECBA2" w14:textId="77777777" w:rsidR="00FE64AE" w:rsidRPr="002E4E85" w:rsidRDefault="00FE64AE" w:rsidP="00277424">
            <w:pPr>
              <w:jc w:val="both"/>
              <w:rPr>
                <w:lang w:val="ro-MD"/>
              </w:rPr>
            </w:pPr>
            <w:r w:rsidRPr="002E4E85">
              <w:rPr>
                <w:sz w:val="22"/>
                <w:lang w:val="ro-MD"/>
              </w:rPr>
              <w:t>6.2.  În baza prezentului Contract, Beneficiarul se obligă:</w:t>
            </w:r>
          </w:p>
          <w:p w14:paraId="6BE7060D"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18E018C3"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6822A404"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lastRenderedPageBreak/>
              <w:t xml:space="preserve">să restituie Antreprenorului garanția de bună execuție a contractului în termen de … zile calendaristice, după recepționarea lucrărilor conform pct. 2.4. al Contractului. </w:t>
            </w:r>
          </w:p>
          <w:p w14:paraId="13FB099E" w14:textId="77777777" w:rsidR="00FE64AE" w:rsidRPr="002E4E85" w:rsidRDefault="00FE64AE" w:rsidP="00277424">
            <w:pPr>
              <w:ind w:firstLine="720"/>
              <w:jc w:val="center"/>
              <w:rPr>
                <w:b/>
                <w:lang w:val="ro-MD"/>
              </w:rPr>
            </w:pPr>
          </w:p>
          <w:p w14:paraId="20ACB5E9" w14:textId="77777777" w:rsidR="00FE64AE" w:rsidRPr="002E4E85" w:rsidRDefault="00FE64AE" w:rsidP="00277424">
            <w:pPr>
              <w:rPr>
                <w:b/>
                <w:lang w:val="ro-MD"/>
              </w:rPr>
            </w:pPr>
            <w:r w:rsidRPr="002E4E85">
              <w:rPr>
                <w:b/>
                <w:sz w:val="22"/>
                <w:lang w:val="ro-MD"/>
              </w:rPr>
              <w:t>7. JUSTIFICAREA DATORITĂ UNUI IMPEDIMENT</w:t>
            </w:r>
          </w:p>
          <w:p w14:paraId="1CCB7860" w14:textId="77777777" w:rsidR="00FE64AE" w:rsidRPr="002E4E85" w:rsidRDefault="00FE64AE" w:rsidP="00277424">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4D5AE5A" w14:textId="77777777" w:rsidR="00FE64AE" w:rsidRPr="002E4E85" w:rsidRDefault="00FE64AE" w:rsidP="00277424">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48E845E" w14:textId="77777777" w:rsidR="00FE64AE" w:rsidRPr="002E4E85" w:rsidRDefault="00FE64AE" w:rsidP="00277424">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A78E389" w14:textId="77777777" w:rsidR="00FE64AE" w:rsidRPr="002E4E85" w:rsidRDefault="00FE64AE" w:rsidP="00277424">
            <w:pPr>
              <w:ind w:firstLine="720"/>
              <w:jc w:val="both"/>
              <w:rPr>
                <w:lang w:val="ro-MD"/>
              </w:rPr>
            </w:pPr>
          </w:p>
          <w:p w14:paraId="0ABDF35D" w14:textId="77777777" w:rsidR="00FE64AE" w:rsidRPr="002E4E85" w:rsidRDefault="00FE64AE" w:rsidP="00277424">
            <w:pPr>
              <w:rPr>
                <w:b/>
                <w:lang w:val="ro-MD"/>
              </w:rPr>
            </w:pPr>
            <w:r w:rsidRPr="002E4E85">
              <w:rPr>
                <w:b/>
                <w:sz w:val="22"/>
                <w:lang w:val="ro-MD"/>
              </w:rPr>
              <w:t>8. REZOLUȚIUNEA CONTRACTULUI</w:t>
            </w:r>
          </w:p>
          <w:p w14:paraId="342DDC2D" w14:textId="77777777" w:rsidR="00FE64AE" w:rsidRPr="002E4E85" w:rsidRDefault="00FE64AE" w:rsidP="00277424">
            <w:pPr>
              <w:jc w:val="both"/>
              <w:rPr>
                <w:lang w:val="ro-MD"/>
              </w:rPr>
            </w:pPr>
            <w:r w:rsidRPr="002E4E85">
              <w:rPr>
                <w:sz w:val="22"/>
                <w:lang w:val="ro-MD"/>
              </w:rPr>
              <w:t>8.1.Rezoluțiunea Contractului se poate realiza cu acordul comun al Părţilor.</w:t>
            </w:r>
          </w:p>
          <w:p w14:paraId="5E647653" w14:textId="77777777" w:rsidR="00FE64AE" w:rsidRPr="002E4E85" w:rsidRDefault="00FE64AE" w:rsidP="00277424">
            <w:pPr>
              <w:jc w:val="both"/>
              <w:rPr>
                <w:lang w:val="ro-MD"/>
              </w:rPr>
            </w:pPr>
            <w:r w:rsidRPr="002E4E85">
              <w:rPr>
                <w:sz w:val="22"/>
                <w:lang w:val="ro-MD"/>
              </w:rPr>
              <w:t>8.2. Contractul poate fi rezolvitîn mod unilateral în caz de:</w:t>
            </w:r>
          </w:p>
          <w:p w14:paraId="4F1C2F09"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074540CB"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06D35B08"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7557E69E"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48373BC0"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09FC1470" w14:textId="77777777" w:rsidR="00FE64AE" w:rsidRPr="002E4E85" w:rsidRDefault="00FE64AE" w:rsidP="00277424">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26A8BE71" w14:textId="77777777" w:rsidR="00FE64AE" w:rsidRPr="002E4E85" w:rsidRDefault="00FE64AE" w:rsidP="00277424">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29EBFE8" w14:textId="77777777" w:rsidR="00FE64AE" w:rsidRPr="002E4E85" w:rsidRDefault="00FE64AE" w:rsidP="00277424">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0F34EC5E" w14:textId="77777777" w:rsidR="00FE64AE" w:rsidRPr="002E4E85" w:rsidRDefault="00FE64AE" w:rsidP="00277424">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7C5C97C1" w14:textId="77777777" w:rsidR="00FE64AE" w:rsidRPr="002E4E85" w:rsidRDefault="00FE64AE" w:rsidP="00277424">
            <w:pPr>
              <w:jc w:val="both"/>
              <w:rPr>
                <w:lang w:val="ro-MD"/>
              </w:rPr>
            </w:pPr>
          </w:p>
          <w:p w14:paraId="0736BD81" w14:textId="77777777" w:rsidR="00FE64AE" w:rsidRPr="002E4E85" w:rsidRDefault="00FE64AE" w:rsidP="00277424">
            <w:pPr>
              <w:rPr>
                <w:b/>
                <w:lang w:val="ro-MD"/>
              </w:rPr>
            </w:pPr>
            <w:r w:rsidRPr="002E4E85">
              <w:rPr>
                <w:b/>
                <w:sz w:val="22"/>
                <w:lang w:val="ro-MD"/>
              </w:rPr>
              <w:t>9. RECLAMAŢII ŞI SANCŢIUNI</w:t>
            </w:r>
          </w:p>
          <w:p w14:paraId="5A10B10A" w14:textId="77777777" w:rsidR="00FE64AE" w:rsidRPr="002E4E85" w:rsidRDefault="00FE64AE" w:rsidP="00277424">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D64A8CB" w14:textId="77777777" w:rsidR="00FE64AE" w:rsidRPr="002E4E85" w:rsidRDefault="00FE64AE" w:rsidP="00277424">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9AC5D9F" w14:textId="77777777" w:rsidR="00FE64AE" w:rsidRPr="002E4E85" w:rsidRDefault="00FE64AE" w:rsidP="00277424">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490697D" w14:textId="77777777" w:rsidR="00FE64AE" w:rsidRPr="002E4E85" w:rsidRDefault="00FE64AE" w:rsidP="00277424">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432BBA40" w14:textId="77777777" w:rsidR="00FE64AE" w:rsidRPr="002E4E85" w:rsidRDefault="00FE64AE" w:rsidP="00277424">
            <w:pPr>
              <w:jc w:val="both"/>
              <w:rPr>
                <w:lang w:val="ro-MD"/>
              </w:rPr>
            </w:pPr>
            <w:r w:rsidRPr="002E4E85">
              <w:rPr>
                <w:sz w:val="22"/>
                <w:lang w:val="ro-MD"/>
              </w:rPr>
              <w:t>9.5. Antreprenorul poartă răspundere pentru calitatea Lucrărilor în limitele stabilite, inclusiv pentru viciile ascunse.</w:t>
            </w:r>
          </w:p>
          <w:p w14:paraId="7F94FAEB" w14:textId="77777777" w:rsidR="00FE64AE" w:rsidRPr="002E4E85" w:rsidRDefault="00FE64AE" w:rsidP="00277424">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116B0921" w14:textId="77777777" w:rsidR="00FE64AE" w:rsidRPr="002E4E85" w:rsidRDefault="00FE64AE" w:rsidP="00277424">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5249DEED" w14:textId="77777777" w:rsidR="00FE64AE" w:rsidRPr="002E4E85" w:rsidRDefault="00FE64AE" w:rsidP="00277424">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76F9FCD1" w14:textId="77777777" w:rsidR="00FE64AE" w:rsidRPr="002E4E85" w:rsidRDefault="00FE64AE" w:rsidP="00277424">
            <w:pPr>
              <w:rPr>
                <w:b/>
                <w:lang w:val="ro-MD"/>
              </w:rPr>
            </w:pPr>
          </w:p>
          <w:p w14:paraId="6F64CC25" w14:textId="77777777" w:rsidR="00FE64AE" w:rsidRPr="002E4E85" w:rsidRDefault="00FE64AE" w:rsidP="00277424">
            <w:pPr>
              <w:rPr>
                <w:b/>
                <w:lang w:val="ro-MD"/>
              </w:rPr>
            </w:pPr>
            <w:r w:rsidRPr="002E4E85">
              <w:rPr>
                <w:b/>
                <w:sz w:val="22"/>
                <w:lang w:val="ro-MD"/>
              </w:rPr>
              <w:lastRenderedPageBreak/>
              <w:t>10. DREPTURI DE PROPRIETATE INTELECTUALĂ</w:t>
            </w:r>
          </w:p>
          <w:p w14:paraId="08F888C7" w14:textId="77777777" w:rsidR="00FE64AE" w:rsidRPr="002E4E85" w:rsidRDefault="00FE64AE" w:rsidP="00277424">
            <w:pPr>
              <w:jc w:val="both"/>
              <w:rPr>
                <w:lang w:val="ro-MD"/>
              </w:rPr>
            </w:pPr>
            <w:r w:rsidRPr="002E4E85">
              <w:rPr>
                <w:sz w:val="22"/>
                <w:lang w:val="ro-MD"/>
              </w:rPr>
              <w:t>10.1. Antreprenorul are obligaţia să despăgubească Beneficiarul împotriva oricăror:</w:t>
            </w:r>
          </w:p>
          <w:p w14:paraId="41A3EBF8" w14:textId="77777777" w:rsidR="00FE64AE" w:rsidRPr="002E4E85" w:rsidRDefault="00FE64AE" w:rsidP="00277424">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A07358" w14:textId="77777777" w:rsidR="00FE64AE" w:rsidRPr="002E4E85" w:rsidRDefault="00FE64AE" w:rsidP="00277424">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75C02C" w14:textId="77777777" w:rsidR="00FE64AE" w:rsidRPr="002E4E85" w:rsidRDefault="00FE64AE" w:rsidP="00277424">
            <w:pPr>
              <w:ind w:firstLine="720"/>
              <w:jc w:val="both"/>
              <w:rPr>
                <w:lang w:val="ro-MD"/>
              </w:rPr>
            </w:pPr>
          </w:p>
          <w:p w14:paraId="165A4396" w14:textId="77777777" w:rsidR="00FE64AE" w:rsidRPr="002E4E85" w:rsidRDefault="00FE64AE" w:rsidP="00277424">
            <w:pPr>
              <w:rPr>
                <w:b/>
                <w:lang w:val="ro-MD"/>
              </w:rPr>
            </w:pPr>
            <w:r w:rsidRPr="002E4E85">
              <w:rPr>
                <w:b/>
                <w:sz w:val="22"/>
                <w:lang w:val="ro-MD"/>
              </w:rPr>
              <w:t>11. DISPOZIŢII FINALE</w:t>
            </w:r>
          </w:p>
          <w:p w14:paraId="1FDF7EAD" w14:textId="77777777" w:rsidR="00FE64AE" w:rsidRPr="002E4E85" w:rsidRDefault="00FE64AE" w:rsidP="00277424">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C0B7AA1" w14:textId="77777777" w:rsidR="00FE64AE" w:rsidRPr="002E4E85" w:rsidRDefault="00FE64AE" w:rsidP="00277424">
            <w:pPr>
              <w:jc w:val="both"/>
              <w:rPr>
                <w:lang w:val="ro-MD"/>
              </w:rPr>
            </w:pPr>
            <w:r w:rsidRPr="002E4E85">
              <w:rPr>
                <w:sz w:val="22"/>
                <w:lang w:val="ro-MD"/>
              </w:rPr>
              <w:t>11.2. De la data semnării prezentului Contract, toate negocierile purtate şi documentele  perfectate anterior, îşi pierd valabilitatea.</w:t>
            </w:r>
          </w:p>
          <w:p w14:paraId="3F6C4CC7" w14:textId="77777777" w:rsidR="00FE64AE" w:rsidRPr="002E4E85" w:rsidRDefault="00FE64AE" w:rsidP="00277424">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8CA436A" w14:textId="77777777" w:rsidR="00FE64AE" w:rsidRPr="002E4E85" w:rsidRDefault="00FE64AE" w:rsidP="00277424">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288FA2C" w14:textId="77777777" w:rsidR="00FE64AE" w:rsidRPr="002E4E85" w:rsidRDefault="00FE64AE" w:rsidP="00277424">
            <w:pPr>
              <w:jc w:val="both"/>
              <w:rPr>
                <w:lang w:val="ro-MD"/>
              </w:rPr>
            </w:pPr>
            <w:r w:rsidRPr="002E4E85">
              <w:rPr>
                <w:sz w:val="22"/>
                <w:lang w:val="ro-MD"/>
              </w:rPr>
              <w:t>11.5. Prezentul Contract este întocmit în două exemplare în limba de română, câte un exemplar pentru Antreprenor și Beneficiar.</w:t>
            </w:r>
          </w:p>
          <w:p w14:paraId="1BF23A76" w14:textId="77777777" w:rsidR="00FE64AE" w:rsidRPr="002E4E85" w:rsidRDefault="00FE64AE" w:rsidP="00277424">
            <w:pPr>
              <w:tabs>
                <w:tab w:val="left" w:pos="2295"/>
              </w:tabs>
              <w:jc w:val="both"/>
              <w:rPr>
                <w:lang w:val="ro-MD"/>
              </w:rPr>
            </w:pPr>
            <w:r w:rsidRPr="002E4E85">
              <w:rPr>
                <w:sz w:val="22"/>
                <w:lang w:val="ro-MD"/>
              </w:rPr>
              <w:t>11.6. Prezentul Contract se consideră încheiat şi intră în vigoare la data semnării, fiind valabil până la ……………...</w:t>
            </w:r>
          </w:p>
          <w:p w14:paraId="36B9777E" w14:textId="77777777" w:rsidR="00FE64AE" w:rsidRPr="002E4E85" w:rsidRDefault="00FE64AE" w:rsidP="00277424">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0429E036" w14:textId="77777777" w:rsidR="00FE64AE" w:rsidRPr="002E4E85" w:rsidRDefault="00FE64AE" w:rsidP="00277424">
            <w:pPr>
              <w:spacing w:line="276" w:lineRule="auto"/>
              <w:contextualSpacing/>
              <w:rPr>
                <w:lang w:val="ro-MD"/>
              </w:rPr>
            </w:pPr>
          </w:p>
          <w:p w14:paraId="558B3D60" w14:textId="77777777" w:rsidR="00FE64AE" w:rsidRPr="002E4E85" w:rsidRDefault="00FE64AE" w:rsidP="00277424">
            <w:pPr>
              <w:spacing w:line="276" w:lineRule="auto"/>
              <w:contextualSpacing/>
              <w:rPr>
                <w:lang w:val="ro-MD"/>
              </w:rPr>
            </w:pPr>
          </w:p>
          <w:p w14:paraId="59BE69D5" w14:textId="77777777" w:rsidR="00FE64AE" w:rsidRPr="002E4E85" w:rsidRDefault="00FE64AE" w:rsidP="00277424">
            <w:pPr>
              <w:pStyle w:val="Listparagraf"/>
              <w:numPr>
                <w:ilvl w:val="0"/>
                <w:numId w:val="35"/>
              </w:numPr>
              <w:tabs>
                <w:tab w:val="left" w:pos="2295"/>
              </w:tabs>
              <w:jc w:val="center"/>
              <w:rPr>
                <w:lang w:val="ro-MD"/>
              </w:rPr>
            </w:pPr>
            <w:r w:rsidRPr="002E4E85">
              <w:rPr>
                <w:b/>
                <w:sz w:val="22"/>
                <w:lang w:val="ro-MD"/>
              </w:rPr>
              <w:t>PARTEA CE ȚINE DE CONDIȚIILE</w:t>
            </w:r>
          </w:p>
          <w:p w14:paraId="78EF0809" w14:textId="77777777" w:rsidR="00FE64AE" w:rsidRPr="002E4E85" w:rsidRDefault="00FE64AE" w:rsidP="00277424">
            <w:pPr>
              <w:pStyle w:val="Listparagraf"/>
              <w:numPr>
                <w:ilvl w:val="0"/>
                <w:numId w:val="0"/>
              </w:numPr>
              <w:tabs>
                <w:tab w:val="left" w:pos="2295"/>
              </w:tabs>
              <w:ind w:left="3240"/>
              <w:rPr>
                <w:lang w:val="ro-MD"/>
              </w:rPr>
            </w:pPr>
            <w:r w:rsidRPr="002E4E85">
              <w:rPr>
                <w:b/>
                <w:sz w:val="22"/>
                <w:lang w:val="ro-MD"/>
              </w:rPr>
              <w:t>SPECIALE AL CONTRACTULUI</w:t>
            </w:r>
          </w:p>
          <w:p w14:paraId="0514448C" w14:textId="77777777" w:rsidR="00FE64AE" w:rsidRPr="002E4E85" w:rsidRDefault="00FE64AE" w:rsidP="00277424">
            <w:pPr>
              <w:jc w:val="center"/>
              <w:rPr>
                <w:lang w:val="ro-MD"/>
              </w:rPr>
            </w:pPr>
            <w:r w:rsidRPr="002E4E85">
              <w:rPr>
                <w:sz w:val="22"/>
                <w:lang w:val="ro-MD"/>
              </w:rPr>
              <w:t>(</w:t>
            </w:r>
            <w:r w:rsidRPr="002E4E85">
              <w:rPr>
                <w:sz w:val="18"/>
                <w:szCs w:val="20"/>
                <w:lang w:val="ro-MD"/>
              </w:rPr>
              <w:t>LA NECESITATE)</w:t>
            </w:r>
          </w:p>
          <w:p w14:paraId="75966B53" w14:textId="77777777" w:rsidR="00FE64AE" w:rsidRPr="002E4E85" w:rsidRDefault="00FE64AE" w:rsidP="00277424">
            <w:pPr>
              <w:jc w:val="both"/>
              <w:rPr>
                <w:szCs w:val="28"/>
                <w:lang w:val="ro-MD"/>
              </w:rPr>
            </w:pPr>
          </w:p>
          <w:p w14:paraId="26A03F66" w14:textId="77777777" w:rsidR="00FE64AE" w:rsidRPr="002E4E85" w:rsidRDefault="00FE64AE" w:rsidP="00277424">
            <w:pPr>
              <w:spacing w:line="276" w:lineRule="auto"/>
              <w:contextualSpacing/>
              <w:rPr>
                <w:lang w:val="ro-MD"/>
              </w:rPr>
            </w:pPr>
          </w:p>
          <w:p w14:paraId="6CACE36D" w14:textId="77777777" w:rsidR="00FE64AE" w:rsidRPr="002E4E85" w:rsidRDefault="00FE64AE" w:rsidP="00277424">
            <w:pPr>
              <w:pStyle w:val="Listparagraf"/>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3F9DAF5A" w14:textId="77777777" w:rsidR="00FE64AE" w:rsidRPr="002E4E85" w:rsidRDefault="00FE64AE" w:rsidP="00277424">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4AE" w:rsidRPr="002E4E85" w14:paraId="119F17B4" w14:textId="77777777" w:rsidTr="00277424">
              <w:trPr>
                <w:jc w:val="center"/>
              </w:trPr>
              <w:tc>
                <w:tcPr>
                  <w:tcW w:w="5163" w:type="dxa"/>
                  <w:tcBorders>
                    <w:top w:val="nil"/>
                    <w:left w:val="nil"/>
                    <w:bottom w:val="nil"/>
                    <w:right w:val="nil"/>
                  </w:tcBorders>
                </w:tcPr>
                <w:p w14:paraId="1F5CF91F" w14:textId="77777777" w:rsidR="00FE64AE" w:rsidRPr="002E4E85" w:rsidRDefault="00FE64AE" w:rsidP="00277424">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4CCDE38B" w14:textId="77777777" w:rsidR="00FE64AE" w:rsidRPr="002E4E85" w:rsidRDefault="00FE64AE" w:rsidP="00277424">
                  <w:pPr>
                    <w:tabs>
                      <w:tab w:val="left" w:pos="3295"/>
                    </w:tabs>
                    <w:jc w:val="center"/>
                    <w:rPr>
                      <w:lang w:val="ro-MD"/>
                    </w:rPr>
                  </w:pPr>
                  <w:r w:rsidRPr="002E4E85">
                    <w:rPr>
                      <w:b/>
                      <w:iCs/>
                      <w:sz w:val="22"/>
                      <w:lang w:val="ro-MD"/>
                    </w:rPr>
                    <w:t>BENEFICIARUL</w:t>
                  </w:r>
                </w:p>
              </w:tc>
            </w:tr>
            <w:tr w:rsidR="00FE64AE" w:rsidRPr="002E4E85" w14:paraId="79152160" w14:textId="77777777" w:rsidTr="00277424">
              <w:trPr>
                <w:jc w:val="center"/>
              </w:trPr>
              <w:tc>
                <w:tcPr>
                  <w:tcW w:w="5163" w:type="dxa"/>
                  <w:tcBorders>
                    <w:top w:val="nil"/>
                    <w:left w:val="nil"/>
                    <w:bottom w:val="nil"/>
                    <w:right w:val="nil"/>
                  </w:tcBorders>
                  <w:vAlign w:val="center"/>
                </w:tcPr>
                <w:p w14:paraId="1F5CFD74"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4D74134C"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r>
            <w:tr w:rsidR="00FE64AE" w:rsidRPr="002E4E85" w14:paraId="1FA3D168" w14:textId="77777777" w:rsidTr="00277424">
              <w:trPr>
                <w:jc w:val="center"/>
              </w:trPr>
              <w:tc>
                <w:tcPr>
                  <w:tcW w:w="5163" w:type="dxa"/>
                  <w:tcBorders>
                    <w:top w:val="nil"/>
                    <w:left w:val="nil"/>
                    <w:bottom w:val="nil"/>
                    <w:right w:val="nil"/>
                  </w:tcBorders>
                  <w:vAlign w:val="center"/>
                </w:tcPr>
                <w:p w14:paraId="3AAE46C1"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4ADD1CB9"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r>
            <w:tr w:rsidR="00FE64AE" w:rsidRPr="002E4E85" w14:paraId="108E1884" w14:textId="77777777" w:rsidTr="00277424">
              <w:trPr>
                <w:jc w:val="center"/>
              </w:trPr>
              <w:tc>
                <w:tcPr>
                  <w:tcW w:w="5163" w:type="dxa"/>
                  <w:tcBorders>
                    <w:top w:val="nil"/>
                    <w:left w:val="nil"/>
                    <w:bottom w:val="nil"/>
                    <w:right w:val="nil"/>
                  </w:tcBorders>
                  <w:vAlign w:val="center"/>
                </w:tcPr>
                <w:p w14:paraId="6AA54158"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60C8C08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r>
            <w:tr w:rsidR="00FE64AE" w:rsidRPr="002E4E85" w14:paraId="6A225642" w14:textId="77777777" w:rsidTr="00277424">
              <w:trPr>
                <w:jc w:val="center"/>
              </w:trPr>
              <w:tc>
                <w:tcPr>
                  <w:tcW w:w="5163" w:type="dxa"/>
                  <w:tcBorders>
                    <w:top w:val="nil"/>
                    <w:left w:val="nil"/>
                    <w:bottom w:val="nil"/>
                    <w:right w:val="nil"/>
                  </w:tcBorders>
                  <w:vAlign w:val="center"/>
                </w:tcPr>
                <w:p w14:paraId="364F38E6"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1846AB3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r>
            <w:tr w:rsidR="00FE64AE" w:rsidRPr="002E4E85" w14:paraId="56606E02" w14:textId="77777777" w:rsidTr="00277424">
              <w:trPr>
                <w:jc w:val="center"/>
              </w:trPr>
              <w:tc>
                <w:tcPr>
                  <w:tcW w:w="5163" w:type="dxa"/>
                  <w:tcBorders>
                    <w:top w:val="nil"/>
                    <w:left w:val="nil"/>
                    <w:bottom w:val="nil"/>
                    <w:right w:val="nil"/>
                  </w:tcBorders>
                  <w:vAlign w:val="center"/>
                </w:tcPr>
                <w:p w14:paraId="42540B8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2D4BF771"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r>
            <w:tr w:rsidR="00FE64AE" w:rsidRPr="002E4E85" w14:paraId="0EFA73D9" w14:textId="77777777" w:rsidTr="00277424">
              <w:trPr>
                <w:jc w:val="center"/>
              </w:trPr>
              <w:tc>
                <w:tcPr>
                  <w:tcW w:w="5163" w:type="dxa"/>
                  <w:tcBorders>
                    <w:top w:val="nil"/>
                    <w:left w:val="nil"/>
                    <w:bottom w:val="nil"/>
                    <w:right w:val="nil"/>
                  </w:tcBorders>
                  <w:vAlign w:val="center"/>
                </w:tcPr>
                <w:p w14:paraId="4C693943"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BC6A6D0"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r>
            <w:tr w:rsidR="00FE64AE" w:rsidRPr="002E4E85" w14:paraId="7C39498E" w14:textId="77777777" w:rsidTr="00277424">
              <w:trPr>
                <w:trHeight w:val="749"/>
                <w:jc w:val="center"/>
              </w:trPr>
              <w:tc>
                <w:tcPr>
                  <w:tcW w:w="5163" w:type="dxa"/>
                  <w:tcBorders>
                    <w:top w:val="nil"/>
                    <w:left w:val="nil"/>
                    <w:bottom w:val="nil"/>
                    <w:right w:val="nil"/>
                  </w:tcBorders>
                  <w:vAlign w:val="center"/>
                </w:tcPr>
                <w:p w14:paraId="393B1018" w14:textId="77777777" w:rsidR="00FE64AE" w:rsidRPr="002E4E85" w:rsidRDefault="00FE64AE" w:rsidP="0027742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9E52E67" w14:textId="77777777" w:rsidR="00FE64AE" w:rsidRPr="002E4E85" w:rsidRDefault="00FE64AE" w:rsidP="00277424">
                  <w:pPr>
                    <w:tabs>
                      <w:tab w:val="left" w:pos="1134"/>
                      <w:tab w:val="left" w:pos="4680"/>
                      <w:tab w:val="left" w:pos="7020"/>
                    </w:tabs>
                    <w:suppressAutoHyphens/>
                    <w:ind w:firstLine="567"/>
                    <w:jc w:val="both"/>
                    <w:rPr>
                      <w:lang w:val="ro-MD"/>
                    </w:rPr>
                  </w:pPr>
                </w:p>
                <w:p w14:paraId="5831FC69" w14:textId="77777777" w:rsidR="00FE64AE" w:rsidRPr="002E4E85" w:rsidRDefault="00FE64AE" w:rsidP="00277424">
                  <w:pPr>
                    <w:tabs>
                      <w:tab w:val="left" w:pos="1134"/>
                      <w:tab w:val="left" w:pos="4680"/>
                      <w:tab w:val="left" w:pos="7020"/>
                    </w:tabs>
                    <w:suppressAutoHyphens/>
                    <w:ind w:firstLine="567"/>
                    <w:jc w:val="both"/>
                    <w:rPr>
                      <w:lang w:val="ro-MD"/>
                    </w:rPr>
                  </w:pPr>
                </w:p>
                <w:p w14:paraId="10AD1D91" w14:textId="77777777" w:rsidR="00FE64AE" w:rsidRPr="002E4E85" w:rsidRDefault="00FE64AE" w:rsidP="00277424">
                  <w:pPr>
                    <w:tabs>
                      <w:tab w:val="left" w:pos="1134"/>
                      <w:tab w:val="left" w:pos="4680"/>
                      <w:tab w:val="left" w:pos="7020"/>
                    </w:tabs>
                    <w:suppressAutoHyphens/>
                    <w:ind w:firstLine="567"/>
                    <w:jc w:val="both"/>
                    <w:rPr>
                      <w:lang w:val="ro-MD"/>
                    </w:rPr>
                  </w:pPr>
                </w:p>
                <w:p w14:paraId="5C53F9D9" w14:textId="77777777" w:rsidR="00FE64AE" w:rsidRPr="002E4E85" w:rsidRDefault="00FE64AE" w:rsidP="00277424">
                  <w:pPr>
                    <w:tabs>
                      <w:tab w:val="left" w:pos="1134"/>
                      <w:tab w:val="left" w:pos="4680"/>
                      <w:tab w:val="left" w:pos="7020"/>
                    </w:tabs>
                    <w:suppressAutoHyphens/>
                    <w:ind w:firstLine="567"/>
                    <w:jc w:val="both"/>
                    <w:rPr>
                      <w:lang w:val="ro-MD"/>
                    </w:rPr>
                  </w:pPr>
                </w:p>
                <w:p w14:paraId="1CA4E030" w14:textId="77777777" w:rsidR="00FE64AE" w:rsidRPr="002E4E85" w:rsidRDefault="00FE64AE" w:rsidP="00277424">
                  <w:pPr>
                    <w:tabs>
                      <w:tab w:val="left" w:pos="1134"/>
                      <w:tab w:val="left" w:pos="4680"/>
                      <w:tab w:val="left" w:pos="7020"/>
                    </w:tabs>
                    <w:suppressAutoHyphens/>
                    <w:ind w:firstLine="567"/>
                    <w:jc w:val="both"/>
                    <w:rPr>
                      <w:lang w:val="ro-MD"/>
                    </w:rPr>
                  </w:pPr>
                </w:p>
              </w:tc>
            </w:tr>
          </w:tbl>
          <w:p w14:paraId="3CC7CEA9" w14:textId="77777777" w:rsidR="00FE64AE" w:rsidRPr="002E4E85" w:rsidRDefault="00FE64AE" w:rsidP="00277424">
            <w:pPr>
              <w:pStyle w:val="Listparagraf"/>
              <w:numPr>
                <w:ilvl w:val="0"/>
                <w:numId w:val="0"/>
              </w:numPr>
              <w:tabs>
                <w:tab w:val="clear" w:pos="1134"/>
                <w:tab w:val="left" w:pos="2685"/>
              </w:tabs>
              <w:contextualSpacing/>
              <w:jc w:val="center"/>
              <w:rPr>
                <w:b/>
                <w:lang w:val="ro-MD"/>
              </w:rPr>
            </w:pPr>
            <w:r w:rsidRPr="002E4E85">
              <w:rPr>
                <w:b/>
                <w:sz w:val="22"/>
                <w:lang w:val="ro-MD"/>
              </w:rPr>
              <w:t>SEMNĂTURILE PĂRŢILOR</w:t>
            </w:r>
          </w:p>
          <w:p w14:paraId="58500FD2" w14:textId="77777777" w:rsidR="00FE64AE" w:rsidRPr="002E4E85" w:rsidRDefault="00FE64AE" w:rsidP="00277424">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E64AE" w:rsidRPr="002E4E85" w14:paraId="36CCCDD6" w14:textId="77777777" w:rsidTr="00277424">
              <w:trPr>
                <w:trHeight w:val="357"/>
                <w:jc w:val="center"/>
              </w:trPr>
              <w:tc>
                <w:tcPr>
                  <w:tcW w:w="5188" w:type="dxa"/>
                  <w:vAlign w:val="center"/>
                </w:tcPr>
                <w:p w14:paraId="127BD0BF" w14:textId="77777777" w:rsidR="00FE64AE" w:rsidRPr="002E4E85" w:rsidRDefault="00FE64AE" w:rsidP="00277424">
                  <w:pPr>
                    <w:jc w:val="center"/>
                    <w:rPr>
                      <w:b/>
                      <w:lang w:val="ro-MD"/>
                    </w:rPr>
                  </w:pPr>
                  <w:r w:rsidRPr="002E4E85">
                    <w:rPr>
                      <w:b/>
                      <w:sz w:val="22"/>
                      <w:lang w:val="ro-MD"/>
                    </w:rPr>
                    <w:t>ANTREPRENOR</w:t>
                  </w:r>
                </w:p>
              </w:tc>
              <w:tc>
                <w:tcPr>
                  <w:tcW w:w="4559" w:type="dxa"/>
                  <w:vAlign w:val="center"/>
                </w:tcPr>
                <w:p w14:paraId="3303E09E" w14:textId="77777777" w:rsidR="00FE64AE" w:rsidRPr="002E4E85" w:rsidRDefault="00FE64AE" w:rsidP="00277424">
                  <w:pPr>
                    <w:jc w:val="center"/>
                    <w:rPr>
                      <w:b/>
                      <w:lang w:val="ro-MD"/>
                    </w:rPr>
                  </w:pPr>
                  <w:r w:rsidRPr="002E4E85">
                    <w:rPr>
                      <w:b/>
                      <w:sz w:val="22"/>
                      <w:lang w:val="ro-MD"/>
                    </w:rPr>
                    <w:t>BENEFICIAR</w:t>
                  </w:r>
                </w:p>
              </w:tc>
            </w:tr>
            <w:tr w:rsidR="00FE64AE" w:rsidRPr="002E4E85" w14:paraId="120E330F" w14:textId="77777777" w:rsidTr="00277424">
              <w:trPr>
                <w:trHeight w:val="357"/>
                <w:jc w:val="center"/>
              </w:trPr>
              <w:tc>
                <w:tcPr>
                  <w:tcW w:w="5188" w:type="dxa"/>
                  <w:vAlign w:val="center"/>
                </w:tcPr>
                <w:p w14:paraId="6A016CAC" w14:textId="77777777" w:rsidR="00FE64AE" w:rsidRPr="002E4E85" w:rsidRDefault="00FE64AE" w:rsidP="00277424">
                  <w:pPr>
                    <w:jc w:val="both"/>
                    <w:rPr>
                      <w:b/>
                      <w:lang w:val="ro-MD"/>
                    </w:rPr>
                  </w:pPr>
                </w:p>
              </w:tc>
              <w:tc>
                <w:tcPr>
                  <w:tcW w:w="4559" w:type="dxa"/>
                  <w:vAlign w:val="center"/>
                </w:tcPr>
                <w:p w14:paraId="53B2EBD5" w14:textId="77777777" w:rsidR="00FE64AE" w:rsidRPr="002E4E85" w:rsidRDefault="00FE64AE" w:rsidP="00277424">
                  <w:pPr>
                    <w:jc w:val="both"/>
                    <w:rPr>
                      <w:b/>
                      <w:lang w:val="ro-MD"/>
                    </w:rPr>
                  </w:pPr>
                </w:p>
              </w:tc>
            </w:tr>
          </w:tbl>
          <w:p w14:paraId="45C97069" w14:textId="77777777" w:rsidR="00FE64AE" w:rsidRPr="002E4E85" w:rsidRDefault="00FE64AE" w:rsidP="00277424">
            <w:pPr>
              <w:tabs>
                <w:tab w:val="left" w:pos="2295"/>
              </w:tabs>
              <w:rPr>
                <w:lang w:val="ro-MD"/>
              </w:rPr>
            </w:pPr>
          </w:p>
          <w:p w14:paraId="5BEA3B31" w14:textId="77777777" w:rsidR="00FE64AE" w:rsidRPr="002E4E85" w:rsidRDefault="00FE64AE" w:rsidP="00277424">
            <w:pPr>
              <w:tabs>
                <w:tab w:val="left" w:pos="2295"/>
              </w:tabs>
              <w:jc w:val="right"/>
              <w:rPr>
                <w:sz w:val="22"/>
                <w:lang w:val="ro-MD"/>
              </w:rPr>
            </w:pPr>
          </w:p>
          <w:p w14:paraId="43EDB8D7" w14:textId="77777777" w:rsidR="00FE64AE" w:rsidRPr="002E4E85" w:rsidRDefault="00FE64AE" w:rsidP="00277424">
            <w:pPr>
              <w:tabs>
                <w:tab w:val="left" w:pos="2295"/>
              </w:tabs>
              <w:jc w:val="right"/>
              <w:rPr>
                <w:sz w:val="22"/>
                <w:lang w:val="ro-MD"/>
              </w:rPr>
            </w:pPr>
          </w:p>
          <w:p w14:paraId="11D8FB7B" w14:textId="77777777" w:rsidR="00FE64AE" w:rsidRPr="002E4E85" w:rsidRDefault="00FE64AE" w:rsidP="00277424">
            <w:pPr>
              <w:tabs>
                <w:tab w:val="left" w:pos="2295"/>
              </w:tabs>
              <w:jc w:val="right"/>
              <w:rPr>
                <w:sz w:val="22"/>
                <w:lang w:val="ro-MD"/>
              </w:rPr>
            </w:pPr>
          </w:p>
          <w:p w14:paraId="4C345C53" w14:textId="77777777" w:rsidR="00FE64AE" w:rsidRPr="002E4E85" w:rsidRDefault="00FE64AE" w:rsidP="00277424">
            <w:pPr>
              <w:tabs>
                <w:tab w:val="left" w:pos="2295"/>
              </w:tabs>
              <w:jc w:val="right"/>
              <w:rPr>
                <w:lang w:val="ro-MD"/>
              </w:rPr>
            </w:pPr>
            <w:r w:rsidRPr="002E4E85">
              <w:rPr>
                <w:sz w:val="22"/>
                <w:lang w:val="ro-MD"/>
              </w:rPr>
              <w:lastRenderedPageBreak/>
              <w:t>Anexa nr. 1</w:t>
            </w:r>
          </w:p>
          <w:p w14:paraId="0FC6B04D" w14:textId="77777777" w:rsidR="00FE64AE" w:rsidRPr="002E4E85" w:rsidRDefault="00FE64AE" w:rsidP="00277424">
            <w:pPr>
              <w:tabs>
                <w:tab w:val="left" w:pos="2295"/>
              </w:tabs>
              <w:jc w:val="right"/>
              <w:rPr>
                <w:lang w:val="ro-MD"/>
              </w:rPr>
            </w:pPr>
            <w:r w:rsidRPr="002E4E85">
              <w:rPr>
                <w:sz w:val="22"/>
                <w:lang w:val="ro-MD"/>
              </w:rPr>
              <w:t>la Contractul nr. ___________</w:t>
            </w:r>
          </w:p>
          <w:p w14:paraId="54662CC6" w14:textId="77777777" w:rsidR="00FE64AE" w:rsidRPr="002E4E85" w:rsidRDefault="00FE64AE" w:rsidP="00277424">
            <w:pPr>
              <w:tabs>
                <w:tab w:val="left" w:pos="2295"/>
              </w:tabs>
              <w:jc w:val="right"/>
              <w:rPr>
                <w:lang w:val="ro-MD"/>
              </w:rPr>
            </w:pPr>
            <w:r w:rsidRPr="002E4E85">
              <w:rPr>
                <w:sz w:val="22"/>
                <w:lang w:val="ro-MD"/>
              </w:rPr>
              <w:t>din „____”  _____ 20_______</w:t>
            </w:r>
          </w:p>
          <w:p w14:paraId="6ED0879C" w14:textId="77777777" w:rsidR="00FE64AE" w:rsidRPr="002E4E85" w:rsidRDefault="00FE64AE" w:rsidP="00277424">
            <w:pPr>
              <w:tabs>
                <w:tab w:val="left" w:pos="2295"/>
              </w:tabs>
              <w:jc w:val="both"/>
              <w:rPr>
                <w:lang w:val="ro-MD"/>
              </w:rPr>
            </w:pPr>
          </w:p>
          <w:p w14:paraId="50EF6A26" w14:textId="77777777" w:rsidR="00FE64AE" w:rsidRPr="002E4E85" w:rsidRDefault="00FE64AE" w:rsidP="00277424">
            <w:pPr>
              <w:tabs>
                <w:tab w:val="left" w:pos="2295"/>
              </w:tabs>
              <w:jc w:val="both"/>
              <w:rPr>
                <w:lang w:val="ro-MD"/>
              </w:rPr>
            </w:pPr>
          </w:p>
          <w:p w14:paraId="0BC82506" w14:textId="77777777" w:rsidR="00FE64AE" w:rsidRPr="002E4E85" w:rsidRDefault="00FE64AE" w:rsidP="00277424">
            <w:pPr>
              <w:tabs>
                <w:tab w:val="left" w:pos="2295"/>
              </w:tabs>
              <w:jc w:val="both"/>
              <w:rPr>
                <w:lang w:val="ro-MD"/>
              </w:rPr>
            </w:pPr>
          </w:p>
          <w:p w14:paraId="18411C44" w14:textId="77777777" w:rsidR="00FE64AE" w:rsidRPr="002E4E85" w:rsidRDefault="00FE64AE" w:rsidP="00277424">
            <w:pPr>
              <w:tabs>
                <w:tab w:val="left" w:pos="2295"/>
              </w:tabs>
              <w:jc w:val="both"/>
              <w:rPr>
                <w:lang w:val="ro-MD"/>
              </w:rPr>
            </w:pPr>
          </w:p>
          <w:p w14:paraId="14E62251" w14:textId="77777777" w:rsidR="00FE64AE" w:rsidRPr="002E4E85" w:rsidRDefault="00FE64AE" w:rsidP="00277424">
            <w:pPr>
              <w:tabs>
                <w:tab w:val="left" w:pos="2295"/>
              </w:tabs>
              <w:jc w:val="both"/>
              <w:rPr>
                <w:lang w:val="ro-MD"/>
              </w:rPr>
            </w:pPr>
          </w:p>
          <w:p w14:paraId="5BBF2716" w14:textId="77777777" w:rsidR="00FE64AE" w:rsidRPr="002E4E85" w:rsidRDefault="00FE64AE" w:rsidP="00277424">
            <w:pPr>
              <w:tabs>
                <w:tab w:val="left" w:pos="2295"/>
              </w:tabs>
              <w:jc w:val="both"/>
              <w:rPr>
                <w:b/>
                <w:lang w:val="ro-MD"/>
              </w:rPr>
            </w:pPr>
            <w:r w:rsidRPr="002E4E85">
              <w:rPr>
                <w:b/>
                <w:sz w:val="22"/>
                <w:lang w:val="ro-MD"/>
              </w:rPr>
              <w:t xml:space="preserve">        SPECIFICAŢII TEHNICE</w:t>
            </w:r>
          </w:p>
          <w:p w14:paraId="4F4B5088" w14:textId="77777777" w:rsidR="00FE64AE" w:rsidRPr="002E4E85" w:rsidRDefault="00FE64AE" w:rsidP="0027742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E64AE" w:rsidRPr="002E4E85" w14:paraId="08388D62" w14:textId="77777777" w:rsidTr="0027742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5D4D92" w14:textId="77777777" w:rsidR="00FE64AE" w:rsidRPr="002E4E85" w:rsidRDefault="00FE64AE" w:rsidP="00277424">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759D8C" w14:textId="77777777" w:rsidR="00FE64AE" w:rsidRPr="002E4E85" w:rsidRDefault="00FE64AE" w:rsidP="00277424">
                  <w:pPr>
                    <w:jc w:val="center"/>
                    <w:rPr>
                      <w:b/>
                      <w:bCs/>
                      <w:noProof w:val="0"/>
                      <w:lang w:val="ro-MD"/>
                    </w:rPr>
                  </w:pPr>
                  <w:r w:rsidRPr="002E4E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29F6F3" w14:textId="77777777" w:rsidR="00FE64AE" w:rsidRPr="002E4E85" w:rsidRDefault="00FE64AE" w:rsidP="00277424">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CF3A21F" w14:textId="77777777" w:rsidR="00FE64AE" w:rsidRPr="002E4E85" w:rsidRDefault="00FE64AE" w:rsidP="00277424">
                  <w:pPr>
                    <w:jc w:val="center"/>
                    <w:rPr>
                      <w:b/>
                      <w:lang w:val="ro-MD"/>
                    </w:rPr>
                  </w:pPr>
                  <w:r w:rsidRPr="002E4E85">
                    <w:rPr>
                      <w:b/>
                      <w:sz w:val="22"/>
                      <w:lang w:val="ro-MD"/>
                    </w:rPr>
                    <w:t>Specificarea tehnică deplină solicitată de către autoritatea contractantă</w:t>
                  </w:r>
                </w:p>
                <w:p w14:paraId="799F2A91" w14:textId="77777777" w:rsidR="00FE64AE" w:rsidRPr="002E4E85" w:rsidRDefault="00FE64AE" w:rsidP="0027742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30FC6D" w14:textId="77777777" w:rsidR="00FE64AE" w:rsidRPr="002E4E85" w:rsidRDefault="00FE64AE" w:rsidP="00277424">
                  <w:pPr>
                    <w:jc w:val="center"/>
                    <w:rPr>
                      <w:b/>
                      <w:lang w:val="ro-MD"/>
                    </w:rPr>
                  </w:pPr>
                  <w:r w:rsidRPr="002E4E85">
                    <w:rPr>
                      <w:b/>
                      <w:bCs/>
                      <w:noProof w:val="0"/>
                      <w:sz w:val="22"/>
                      <w:lang w:val="ro-MD"/>
                    </w:rPr>
                    <w:t>Specificarea tehnică</w:t>
                  </w:r>
                  <w:r w:rsidRPr="002E4E85">
                    <w:rPr>
                      <w:b/>
                      <w:sz w:val="22"/>
                      <w:lang w:val="ro-MD"/>
                    </w:rPr>
                    <w:t>deplină propusă de către ofertant</w:t>
                  </w:r>
                </w:p>
                <w:p w14:paraId="7450D642" w14:textId="77777777" w:rsidR="00FE64AE" w:rsidRPr="002E4E85" w:rsidRDefault="00FE64AE" w:rsidP="0027742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C389B0F" w14:textId="77777777" w:rsidR="00FE64AE" w:rsidRPr="002E4E85" w:rsidRDefault="00FE64AE" w:rsidP="00277424">
                  <w:pPr>
                    <w:ind w:left="378" w:right="377"/>
                    <w:jc w:val="center"/>
                    <w:rPr>
                      <w:b/>
                      <w:bCs/>
                      <w:noProof w:val="0"/>
                      <w:lang w:val="ro-MD"/>
                    </w:rPr>
                  </w:pPr>
                  <w:r w:rsidRPr="002E4E85">
                    <w:rPr>
                      <w:b/>
                      <w:bCs/>
                      <w:noProof w:val="0"/>
                      <w:sz w:val="22"/>
                      <w:lang w:val="ro-MD"/>
                    </w:rPr>
                    <w:t>Standarde de</w:t>
                  </w:r>
                </w:p>
                <w:p w14:paraId="02A17CAC" w14:textId="77777777" w:rsidR="00FE64AE" w:rsidRPr="002E4E85" w:rsidRDefault="00FE64AE" w:rsidP="00277424">
                  <w:pPr>
                    <w:tabs>
                      <w:tab w:val="left" w:pos="1370"/>
                    </w:tabs>
                    <w:ind w:left="378" w:right="377"/>
                    <w:jc w:val="center"/>
                    <w:rPr>
                      <w:b/>
                      <w:bCs/>
                      <w:noProof w:val="0"/>
                      <w:lang w:val="ro-MD"/>
                    </w:rPr>
                  </w:pPr>
                  <w:r w:rsidRPr="002E4E85">
                    <w:rPr>
                      <w:b/>
                      <w:bCs/>
                      <w:noProof w:val="0"/>
                      <w:sz w:val="22"/>
                      <w:lang w:val="ro-MD"/>
                    </w:rPr>
                    <w:t>referinţă</w:t>
                  </w:r>
                </w:p>
              </w:tc>
            </w:tr>
            <w:tr w:rsidR="00FE64AE" w:rsidRPr="002E4E85" w14:paraId="71003EB1" w14:textId="77777777" w:rsidTr="0027742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4933C" w14:textId="77777777" w:rsidR="00FE64AE" w:rsidRPr="002E4E85" w:rsidRDefault="00FE64AE" w:rsidP="00277424">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E16330" w14:textId="77777777" w:rsidR="00FE64AE" w:rsidRPr="002E4E85" w:rsidRDefault="00FE64AE" w:rsidP="0027742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3A729D6" w14:textId="77777777" w:rsidR="00FE64AE" w:rsidRPr="002E4E85" w:rsidRDefault="00FE64AE" w:rsidP="0027742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CEB42" w14:textId="77777777" w:rsidR="00FE64AE" w:rsidRPr="002E4E85" w:rsidRDefault="00FE64AE" w:rsidP="0027742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A07C2" w14:textId="77777777" w:rsidR="00FE64AE" w:rsidRPr="002E4E85" w:rsidRDefault="00FE64AE" w:rsidP="0027742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26893F0" w14:textId="77777777" w:rsidR="00FE64AE" w:rsidRPr="002E4E85" w:rsidRDefault="00FE64AE" w:rsidP="00277424">
                  <w:pPr>
                    <w:jc w:val="both"/>
                    <w:rPr>
                      <w:noProof w:val="0"/>
                      <w:lang w:val="ro-MD"/>
                    </w:rPr>
                  </w:pPr>
                </w:p>
              </w:tc>
            </w:tr>
            <w:tr w:rsidR="00FE64AE" w:rsidRPr="002E4E85" w14:paraId="3A30F073" w14:textId="77777777" w:rsidTr="0027742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20AB5" w14:textId="77777777" w:rsidR="00FE64AE" w:rsidRPr="002E4E85" w:rsidRDefault="00FE64AE" w:rsidP="0027742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185B6" w14:textId="77777777" w:rsidR="00FE64AE" w:rsidRPr="002E4E85" w:rsidRDefault="00FE64AE" w:rsidP="00277424">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38DA7" w14:textId="77777777" w:rsidR="00FE64AE" w:rsidRPr="002E4E85" w:rsidRDefault="00FE64AE" w:rsidP="0027742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9E274B" w14:textId="77777777" w:rsidR="00FE64AE" w:rsidRPr="002E4E85" w:rsidRDefault="00FE64AE" w:rsidP="0027742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64A1B" w14:textId="77777777" w:rsidR="00FE64AE" w:rsidRPr="002E4E85" w:rsidRDefault="00FE64AE" w:rsidP="0027742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F65A9D4" w14:textId="77777777" w:rsidR="00FE64AE" w:rsidRPr="002E4E85" w:rsidRDefault="00FE64AE" w:rsidP="00277424">
                  <w:pPr>
                    <w:jc w:val="both"/>
                    <w:rPr>
                      <w:noProof w:val="0"/>
                      <w:lang w:val="ro-MD"/>
                    </w:rPr>
                  </w:pPr>
                </w:p>
              </w:tc>
            </w:tr>
            <w:tr w:rsidR="00FE64AE" w:rsidRPr="002E4E85" w14:paraId="22D3423E" w14:textId="77777777" w:rsidTr="00277424">
              <w:tc>
                <w:tcPr>
                  <w:tcW w:w="2261" w:type="dxa"/>
                  <w:gridSpan w:val="2"/>
                  <w:tcBorders>
                    <w:top w:val="single" w:sz="6" w:space="0" w:color="000000"/>
                    <w:left w:val="nil"/>
                    <w:bottom w:val="nil"/>
                    <w:right w:val="nil"/>
                  </w:tcBorders>
                </w:tcPr>
                <w:p w14:paraId="02853BBB" w14:textId="77777777" w:rsidR="00FE64AE" w:rsidRPr="002E4E85" w:rsidRDefault="00FE64AE" w:rsidP="00277424">
                  <w:pPr>
                    <w:jc w:val="both"/>
                    <w:rPr>
                      <w:noProof w:val="0"/>
                      <w:lang w:val="ro-MD"/>
                    </w:rPr>
                  </w:pPr>
                </w:p>
                <w:p w14:paraId="4C512124" w14:textId="77777777" w:rsidR="00FE64AE" w:rsidRPr="002E4E85" w:rsidRDefault="00FE64AE" w:rsidP="00277424">
                  <w:pPr>
                    <w:jc w:val="both"/>
                    <w:rPr>
                      <w:noProof w:val="0"/>
                      <w:lang w:val="ro-MD"/>
                    </w:rPr>
                  </w:pPr>
                </w:p>
                <w:p w14:paraId="5F71425D" w14:textId="77777777" w:rsidR="00FE64AE" w:rsidRPr="002E4E85" w:rsidRDefault="00FE64AE" w:rsidP="00277424">
                  <w:pPr>
                    <w:jc w:val="both"/>
                    <w:rPr>
                      <w:noProof w:val="0"/>
                      <w:lang w:val="ro-MD"/>
                    </w:rPr>
                  </w:pPr>
                </w:p>
                <w:p w14:paraId="170BC3ED" w14:textId="77777777" w:rsidR="00FE64AE" w:rsidRPr="002E4E85" w:rsidRDefault="00FE64AE" w:rsidP="00277424">
                  <w:pPr>
                    <w:jc w:val="both"/>
                    <w:rPr>
                      <w:noProof w:val="0"/>
                      <w:lang w:val="ro-MD"/>
                    </w:rPr>
                  </w:pPr>
                </w:p>
                <w:p w14:paraId="39682248" w14:textId="77777777" w:rsidR="00FE64AE" w:rsidRPr="002E4E85" w:rsidRDefault="00FE64AE" w:rsidP="0027742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AF7ED0F" w14:textId="77777777" w:rsidR="00FE64AE" w:rsidRPr="002E4E85" w:rsidRDefault="00FE64AE" w:rsidP="00277424">
                  <w:pPr>
                    <w:jc w:val="both"/>
                    <w:rPr>
                      <w:noProof w:val="0"/>
                      <w:lang w:val="ro-MD"/>
                    </w:rPr>
                  </w:pPr>
                  <w:r w:rsidRPr="002E4E85">
                    <w:rPr>
                      <w:noProof w:val="0"/>
                      <w:sz w:val="22"/>
                      <w:lang w:val="ro-MD"/>
                    </w:rPr>
                    <w:t> </w:t>
                  </w:r>
                </w:p>
                <w:p w14:paraId="444E4E89" w14:textId="77777777" w:rsidR="00FE64AE" w:rsidRPr="002E4E85" w:rsidRDefault="00FE64AE" w:rsidP="00277424">
                  <w:pPr>
                    <w:jc w:val="center"/>
                    <w:rPr>
                      <w:b/>
                      <w:bCs/>
                      <w:noProof w:val="0"/>
                      <w:lang w:val="ro-MD"/>
                    </w:rPr>
                  </w:pPr>
                </w:p>
                <w:p w14:paraId="0B27C1CD" w14:textId="77777777" w:rsidR="00FE64AE" w:rsidRPr="002E4E85" w:rsidRDefault="00FE64AE" w:rsidP="00277424">
                  <w:pPr>
                    <w:jc w:val="center"/>
                    <w:rPr>
                      <w:b/>
                      <w:bCs/>
                      <w:noProof w:val="0"/>
                      <w:lang w:val="ro-MD"/>
                    </w:rPr>
                  </w:pPr>
                </w:p>
                <w:p w14:paraId="0F429BC2" w14:textId="77777777" w:rsidR="00FE64AE" w:rsidRPr="002E4E85" w:rsidRDefault="00FE64AE" w:rsidP="00277424">
                  <w:pPr>
                    <w:jc w:val="center"/>
                    <w:rPr>
                      <w:b/>
                      <w:bCs/>
                      <w:noProof w:val="0"/>
                      <w:lang w:val="ro-MD"/>
                    </w:rPr>
                  </w:pPr>
                </w:p>
                <w:p w14:paraId="095E237E" w14:textId="77777777" w:rsidR="00FE64AE" w:rsidRPr="002E4E85" w:rsidRDefault="00FE64AE" w:rsidP="00277424">
                  <w:pPr>
                    <w:jc w:val="center"/>
                    <w:rPr>
                      <w:b/>
                      <w:bCs/>
                      <w:noProof w:val="0"/>
                      <w:lang w:val="ro-MD"/>
                    </w:rPr>
                  </w:pPr>
                </w:p>
                <w:p w14:paraId="7B844D38" w14:textId="77777777" w:rsidR="00FE64AE" w:rsidRPr="002E4E85" w:rsidRDefault="00FE64AE" w:rsidP="00277424">
                  <w:pPr>
                    <w:jc w:val="center"/>
                    <w:rPr>
                      <w:b/>
                      <w:bCs/>
                      <w:noProof w:val="0"/>
                      <w:lang w:val="ro-MD"/>
                    </w:rPr>
                  </w:pPr>
                </w:p>
                <w:p w14:paraId="1D93633E" w14:textId="77777777" w:rsidR="00FE64AE" w:rsidRPr="002E4E85" w:rsidRDefault="00FE64AE" w:rsidP="00277424">
                  <w:pPr>
                    <w:jc w:val="center"/>
                    <w:rPr>
                      <w:b/>
                      <w:bCs/>
                      <w:noProof w:val="0"/>
                      <w:lang w:val="ro-MD"/>
                    </w:rPr>
                  </w:pPr>
                </w:p>
                <w:p w14:paraId="3A530BC7" w14:textId="77777777" w:rsidR="00FE64AE" w:rsidRPr="002E4E85" w:rsidRDefault="00FE64AE" w:rsidP="00277424">
                  <w:pPr>
                    <w:jc w:val="center"/>
                    <w:rPr>
                      <w:b/>
                      <w:bCs/>
                      <w:noProof w:val="0"/>
                      <w:lang w:val="ro-MD"/>
                    </w:rPr>
                  </w:pPr>
                </w:p>
                <w:p w14:paraId="1EF7AB5C" w14:textId="77777777" w:rsidR="00FE64AE" w:rsidRPr="002E4E85" w:rsidRDefault="00FE64AE" w:rsidP="00277424">
                  <w:pPr>
                    <w:rPr>
                      <w:b/>
                      <w:bCs/>
                      <w:noProof w:val="0"/>
                      <w:lang w:val="ro-MD"/>
                    </w:rPr>
                  </w:pPr>
                  <w:r w:rsidRPr="002E4E85">
                    <w:rPr>
                      <w:b/>
                      <w:bCs/>
                      <w:noProof w:val="0"/>
                      <w:sz w:val="22"/>
                      <w:lang w:val="ro-MD"/>
                    </w:rPr>
                    <w:t xml:space="preserve">                 SEMNĂTURILE PĂRŢILOR</w:t>
                  </w:r>
                </w:p>
                <w:p w14:paraId="1E75A8A3" w14:textId="77777777" w:rsidR="00FE64AE" w:rsidRPr="002E4E85" w:rsidRDefault="00FE64AE" w:rsidP="00277424">
                  <w:pPr>
                    <w:rPr>
                      <w:noProof w:val="0"/>
                      <w:lang w:val="ro-MD"/>
                    </w:rPr>
                  </w:pPr>
                </w:p>
              </w:tc>
            </w:tr>
            <w:tr w:rsidR="00FE64AE" w:rsidRPr="002E4E85" w14:paraId="0084A939" w14:textId="77777777" w:rsidTr="00277424">
              <w:tc>
                <w:tcPr>
                  <w:tcW w:w="4763" w:type="dxa"/>
                  <w:gridSpan w:val="4"/>
                  <w:tcBorders>
                    <w:top w:val="nil"/>
                    <w:left w:val="nil"/>
                    <w:bottom w:val="nil"/>
                    <w:right w:val="nil"/>
                  </w:tcBorders>
                  <w:tcMar>
                    <w:top w:w="24" w:type="dxa"/>
                    <w:left w:w="48" w:type="dxa"/>
                    <w:bottom w:w="24" w:type="dxa"/>
                    <w:right w:w="48" w:type="dxa"/>
                  </w:tcMar>
                  <w:hideMark/>
                </w:tcPr>
                <w:p w14:paraId="1DA113E0" w14:textId="77777777" w:rsidR="00FE64AE" w:rsidRPr="002E4E85" w:rsidRDefault="00FE64AE" w:rsidP="00277424">
                  <w:pPr>
                    <w:jc w:val="center"/>
                    <w:rPr>
                      <w:noProof w:val="0"/>
                      <w:lang w:val="ro-MD"/>
                    </w:rPr>
                  </w:pPr>
                  <w:r w:rsidRPr="002E4E85">
                    <w:rPr>
                      <w:b/>
                      <w:bCs/>
                      <w:noProof w:val="0"/>
                      <w:sz w:val="22"/>
                      <w:lang w:val="ro-MD"/>
                    </w:rPr>
                    <w:t>Antreprenorul/Prestatorul de lucrări/de servicii de proiectare</w:t>
                  </w:r>
                </w:p>
                <w:p w14:paraId="47843990" w14:textId="77777777" w:rsidR="00FE64AE" w:rsidRPr="002E4E85" w:rsidRDefault="00FE64AE" w:rsidP="00277424">
                  <w:pPr>
                    <w:ind w:firstLine="567"/>
                    <w:jc w:val="both"/>
                    <w:rPr>
                      <w:noProof w:val="0"/>
                      <w:lang w:val="ro-MD"/>
                    </w:rPr>
                  </w:pPr>
                  <w:r w:rsidRPr="002E4E85">
                    <w:rPr>
                      <w:noProof w:val="0"/>
                      <w:sz w:val="22"/>
                      <w:lang w:val="ro-MD"/>
                    </w:rPr>
                    <w:t> </w:t>
                  </w:r>
                </w:p>
                <w:p w14:paraId="36A12434" w14:textId="77777777" w:rsidR="00FE64AE" w:rsidRPr="002E4E85" w:rsidRDefault="00FE64AE" w:rsidP="00277424">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EF69F07" w14:textId="77777777" w:rsidR="00FE64AE" w:rsidRPr="002E4E85" w:rsidRDefault="00FE64AE" w:rsidP="0027742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63FBBF7" w14:textId="77777777" w:rsidR="00FE64AE" w:rsidRPr="002E4E85" w:rsidRDefault="00FE64AE" w:rsidP="00277424">
                  <w:pPr>
                    <w:rPr>
                      <w:noProof w:val="0"/>
                      <w:lang w:val="ro-MD"/>
                    </w:rPr>
                  </w:pPr>
                  <w:r w:rsidRPr="002E4E85">
                    <w:rPr>
                      <w:b/>
                      <w:bCs/>
                      <w:noProof w:val="0"/>
                      <w:sz w:val="22"/>
                      <w:lang w:val="ro-MD"/>
                    </w:rPr>
                    <w:t xml:space="preserve">                                  Beneficiar</w:t>
                  </w:r>
                </w:p>
                <w:p w14:paraId="461AC633" w14:textId="77777777" w:rsidR="00FE64AE" w:rsidRPr="002E4E85" w:rsidRDefault="00FE64AE" w:rsidP="00277424">
                  <w:pPr>
                    <w:ind w:firstLine="567"/>
                    <w:jc w:val="both"/>
                    <w:rPr>
                      <w:noProof w:val="0"/>
                      <w:lang w:val="ro-MD"/>
                    </w:rPr>
                  </w:pPr>
                </w:p>
                <w:p w14:paraId="0C3279B5" w14:textId="77777777" w:rsidR="00FE64AE" w:rsidRPr="002E4E85" w:rsidRDefault="00FE64AE" w:rsidP="00277424">
                  <w:pPr>
                    <w:ind w:firstLine="567"/>
                    <w:jc w:val="both"/>
                    <w:rPr>
                      <w:noProof w:val="0"/>
                      <w:lang w:val="ro-MD"/>
                    </w:rPr>
                  </w:pPr>
                  <w:r w:rsidRPr="002E4E85">
                    <w:rPr>
                      <w:noProof w:val="0"/>
                      <w:sz w:val="22"/>
                      <w:lang w:val="ro-MD"/>
                    </w:rPr>
                    <w:t> </w:t>
                  </w:r>
                </w:p>
                <w:p w14:paraId="0773CCCE" w14:textId="77777777" w:rsidR="00FE64AE" w:rsidRPr="002E4E85" w:rsidRDefault="00FE64AE" w:rsidP="00277424">
                  <w:pPr>
                    <w:ind w:firstLine="567"/>
                    <w:jc w:val="both"/>
                    <w:rPr>
                      <w:noProof w:val="0"/>
                      <w:lang w:val="ro-MD"/>
                    </w:rPr>
                  </w:pPr>
                </w:p>
              </w:tc>
            </w:tr>
          </w:tbl>
          <w:p w14:paraId="7C5C8D86" w14:textId="77777777" w:rsidR="00FE64AE" w:rsidRPr="002E4E85" w:rsidRDefault="00FE64AE" w:rsidP="00277424">
            <w:pPr>
              <w:ind w:firstLine="567"/>
              <w:jc w:val="both"/>
              <w:rPr>
                <w:noProof w:val="0"/>
                <w:lang w:val="ro-MD"/>
              </w:rPr>
            </w:pPr>
          </w:p>
          <w:p w14:paraId="05AE5920" w14:textId="77777777" w:rsidR="00FE64AE" w:rsidRPr="002E4E85" w:rsidRDefault="00FE64AE" w:rsidP="00277424">
            <w:pPr>
              <w:ind w:firstLine="567"/>
              <w:jc w:val="both"/>
              <w:rPr>
                <w:noProof w:val="0"/>
                <w:lang w:val="ro-MD"/>
              </w:rPr>
            </w:pPr>
          </w:p>
          <w:p w14:paraId="0C9DE0FE" w14:textId="77777777" w:rsidR="00FE64AE" w:rsidRPr="002E4E85" w:rsidRDefault="00FE64AE" w:rsidP="00277424">
            <w:pPr>
              <w:ind w:firstLine="567"/>
              <w:jc w:val="both"/>
              <w:rPr>
                <w:noProof w:val="0"/>
                <w:lang w:val="ro-MD"/>
              </w:rPr>
            </w:pPr>
          </w:p>
          <w:p w14:paraId="1FCD24E0" w14:textId="77777777" w:rsidR="00FE64AE" w:rsidRPr="002E4E85" w:rsidRDefault="00FE64AE" w:rsidP="00277424">
            <w:pPr>
              <w:ind w:firstLine="567"/>
              <w:jc w:val="both"/>
              <w:rPr>
                <w:noProof w:val="0"/>
                <w:lang w:val="ro-MD"/>
              </w:rPr>
            </w:pPr>
          </w:p>
          <w:p w14:paraId="1C0C6C7C" w14:textId="77777777" w:rsidR="00FE64AE" w:rsidRPr="002E4E85" w:rsidRDefault="00FE64AE" w:rsidP="00277424">
            <w:pPr>
              <w:ind w:firstLine="567"/>
              <w:jc w:val="both"/>
              <w:rPr>
                <w:noProof w:val="0"/>
                <w:lang w:val="ro-MD"/>
              </w:rPr>
            </w:pPr>
          </w:p>
          <w:p w14:paraId="23AA92FC" w14:textId="77777777" w:rsidR="00FE64AE" w:rsidRPr="002E4E85" w:rsidRDefault="00FE64AE" w:rsidP="00277424">
            <w:pPr>
              <w:ind w:firstLine="567"/>
              <w:jc w:val="both"/>
              <w:rPr>
                <w:noProof w:val="0"/>
                <w:lang w:val="ro-MD"/>
              </w:rPr>
            </w:pPr>
          </w:p>
          <w:p w14:paraId="61D5A164" w14:textId="77777777" w:rsidR="00FE64AE" w:rsidRPr="002E4E85" w:rsidRDefault="00FE64AE" w:rsidP="00277424">
            <w:pPr>
              <w:ind w:firstLine="567"/>
              <w:jc w:val="both"/>
              <w:rPr>
                <w:noProof w:val="0"/>
                <w:lang w:val="ro-MD"/>
              </w:rPr>
            </w:pPr>
          </w:p>
          <w:p w14:paraId="5B9D5CFB" w14:textId="77777777" w:rsidR="00FE64AE" w:rsidRPr="002E4E85" w:rsidRDefault="00FE64AE" w:rsidP="00277424">
            <w:pPr>
              <w:ind w:firstLine="567"/>
              <w:jc w:val="both"/>
              <w:rPr>
                <w:noProof w:val="0"/>
                <w:lang w:val="ro-MD"/>
              </w:rPr>
            </w:pPr>
          </w:p>
          <w:p w14:paraId="3F04F95A" w14:textId="77777777" w:rsidR="00FE64AE" w:rsidRPr="002E4E85" w:rsidRDefault="00FE64AE" w:rsidP="00277424">
            <w:pPr>
              <w:ind w:firstLine="567"/>
              <w:jc w:val="both"/>
              <w:rPr>
                <w:noProof w:val="0"/>
                <w:lang w:val="ro-MD"/>
              </w:rPr>
            </w:pPr>
          </w:p>
          <w:p w14:paraId="3CDEC850" w14:textId="77777777" w:rsidR="00FE64AE" w:rsidRPr="002E4E85" w:rsidRDefault="00FE64AE" w:rsidP="00277424">
            <w:pPr>
              <w:ind w:firstLine="567"/>
              <w:jc w:val="both"/>
              <w:rPr>
                <w:noProof w:val="0"/>
                <w:lang w:val="ro-MD"/>
              </w:rPr>
            </w:pPr>
          </w:p>
          <w:p w14:paraId="49B77E01" w14:textId="77777777" w:rsidR="00FE64AE" w:rsidRPr="002E4E85" w:rsidRDefault="00FE64AE" w:rsidP="00277424">
            <w:pPr>
              <w:ind w:firstLine="567"/>
              <w:jc w:val="both"/>
              <w:rPr>
                <w:noProof w:val="0"/>
                <w:lang w:val="ro-MD"/>
              </w:rPr>
            </w:pPr>
          </w:p>
          <w:p w14:paraId="1F69B725" w14:textId="77777777" w:rsidR="00FE64AE" w:rsidRPr="002E4E85" w:rsidRDefault="00FE64AE" w:rsidP="00277424">
            <w:pPr>
              <w:ind w:firstLine="567"/>
              <w:jc w:val="both"/>
              <w:rPr>
                <w:noProof w:val="0"/>
                <w:lang w:val="ro-MD"/>
              </w:rPr>
            </w:pPr>
          </w:p>
          <w:p w14:paraId="35A3C48F" w14:textId="77777777" w:rsidR="00FE64AE" w:rsidRPr="002E4E85" w:rsidRDefault="00FE64AE" w:rsidP="00277424">
            <w:pPr>
              <w:ind w:firstLine="567"/>
              <w:jc w:val="both"/>
              <w:rPr>
                <w:noProof w:val="0"/>
                <w:lang w:val="ro-MD"/>
              </w:rPr>
            </w:pPr>
          </w:p>
          <w:p w14:paraId="66B86BAD" w14:textId="77777777" w:rsidR="00FE64AE" w:rsidRPr="002E4E85" w:rsidRDefault="00FE64AE" w:rsidP="00277424">
            <w:pPr>
              <w:ind w:firstLine="567"/>
              <w:jc w:val="both"/>
              <w:rPr>
                <w:noProof w:val="0"/>
                <w:lang w:val="ro-MD"/>
              </w:rPr>
            </w:pPr>
          </w:p>
          <w:p w14:paraId="4C07C1DC" w14:textId="77777777" w:rsidR="00FE64AE" w:rsidRPr="002E4E85" w:rsidRDefault="00FE64AE" w:rsidP="00277424">
            <w:pPr>
              <w:ind w:firstLine="567"/>
              <w:jc w:val="both"/>
              <w:rPr>
                <w:noProof w:val="0"/>
                <w:lang w:val="ro-MD"/>
              </w:rPr>
            </w:pPr>
          </w:p>
          <w:p w14:paraId="60A4F1FB" w14:textId="77777777" w:rsidR="00FE64AE" w:rsidRPr="002E4E85" w:rsidRDefault="00FE64AE" w:rsidP="00277424">
            <w:pPr>
              <w:ind w:firstLine="567"/>
              <w:jc w:val="both"/>
              <w:rPr>
                <w:noProof w:val="0"/>
                <w:lang w:val="ro-MD"/>
              </w:rPr>
            </w:pPr>
          </w:p>
          <w:p w14:paraId="32E41AF4" w14:textId="77777777" w:rsidR="00FE64AE" w:rsidRPr="002E4E85" w:rsidRDefault="00FE64AE" w:rsidP="00277424">
            <w:pPr>
              <w:jc w:val="both"/>
              <w:rPr>
                <w:noProof w:val="0"/>
                <w:lang w:val="ro-MD"/>
              </w:rPr>
            </w:pPr>
          </w:p>
          <w:p w14:paraId="73EAC446" w14:textId="77777777" w:rsidR="00FE64AE" w:rsidRPr="002E4E85" w:rsidRDefault="00FE64AE" w:rsidP="00277424">
            <w:pPr>
              <w:jc w:val="both"/>
              <w:rPr>
                <w:noProof w:val="0"/>
                <w:lang w:val="ro-MD"/>
              </w:rPr>
            </w:pPr>
          </w:p>
          <w:p w14:paraId="1078B622" w14:textId="77777777" w:rsidR="00FE64AE" w:rsidRPr="002E4E85" w:rsidRDefault="00FE64AE" w:rsidP="00277424">
            <w:pPr>
              <w:jc w:val="both"/>
              <w:rPr>
                <w:noProof w:val="0"/>
                <w:lang w:val="ro-MD"/>
              </w:rPr>
            </w:pPr>
          </w:p>
          <w:p w14:paraId="01EFDDD8" w14:textId="77777777" w:rsidR="00FE64AE" w:rsidRPr="002E4E85" w:rsidRDefault="00FE64AE" w:rsidP="00277424">
            <w:pPr>
              <w:jc w:val="both"/>
              <w:rPr>
                <w:noProof w:val="0"/>
                <w:lang w:val="ro-MD"/>
              </w:rPr>
            </w:pPr>
          </w:p>
          <w:p w14:paraId="6A1E5061" w14:textId="77777777" w:rsidR="00FE64AE" w:rsidRPr="002E4E85" w:rsidRDefault="00FE64AE" w:rsidP="00277424">
            <w:pPr>
              <w:ind w:firstLine="567"/>
              <w:jc w:val="both"/>
              <w:rPr>
                <w:noProof w:val="0"/>
                <w:lang w:val="ro-MD"/>
              </w:rPr>
            </w:pPr>
            <w:r w:rsidRPr="002E4E85">
              <w:rPr>
                <w:noProof w:val="0"/>
                <w:sz w:val="22"/>
                <w:lang w:val="ro-MD"/>
              </w:rPr>
              <w:t> </w:t>
            </w:r>
          </w:p>
          <w:p w14:paraId="27FE79D3" w14:textId="77777777" w:rsidR="00FE64AE" w:rsidRPr="002E4E85" w:rsidRDefault="00FE64AE" w:rsidP="00277424">
            <w:pPr>
              <w:jc w:val="right"/>
              <w:rPr>
                <w:noProof w:val="0"/>
                <w:sz w:val="22"/>
                <w:lang w:val="ro-MD"/>
              </w:rPr>
            </w:pPr>
          </w:p>
          <w:p w14:paraId="6894634D" w14:textId="77777777" w:rsidR="00FE64AE" w:rsidRPr="002E4E85" w:rsidRDefault="00FE64AE" w:rsidP="00277424">
            <w:pPr>
              <w:jc w:val="right"/>
              <w:rPr>
                <w:noProof w:val="0"/>
                <w:lang w:val="ro-MD"/>
              </w:rPr>
            </w:pPr>
            <w:r w:rsidRPr="002E4E85">
              <w:rPr>
                <w:noProof w:val="0"/>
                <w:sz w:val="22"/>
                <w:lang w:val="ro-MD"/>
              </w:rPr>
              <w:t>Anexa nr. 2</w:t>
            </w:r>
          </w:p>
          <w:p w14:paraId="1FB25E09" w14:textId="77777777" w:rsidR="00FE64AE" w:rsidRPr="002E4E85" w:rsidRDefault="00FE64AE" w:rsidP="00277424">
            <w:pPr>
              <w:jc w:val="right"/>
              <w:rPr>
                <w:noProof w:val="0"/>
                <w:lang w:val="ro-MD"/>
              </w:rPr>
            </w:pPr>
            <w:r w:rsidRPr="002E4E85">
              <w:rPr>
                <w:noProof w:val="0"/>
                <w:sz w:val="22"/>
                <w:lang w:val="ro-MD"/>
              </w:rPr>
              <w:t>la Contractul nr.__________</w:t>
            </w:r>
          </w:p>
          <w:p w14:paraId="18CE49AD" w14:textId="77777777" w:rsidR="00FE64AE" w:rsidRPr="002E4E85" w:rsidRDefault="00FE64AE" w:rsidP="00277424">
            <w:pPr>
              <w:jc w:val="right"/>
              <w:rPr>
                <w:noProof w:val="0"/>
                <w:lang w:val="ro-MD"/>
              </w:rPr>
            </w:pPr>
            <w:r w:rsidRPr="002E4E85">
              <w:rPr>
                <w:noProof w:val="0"/>
                <w:sz w:val="22"/>
                <w:lang w:val="ro-MD"/>
              </w:rPr>
              <w:t>din “____” ________ 20___</w:t>
            </w:r>
          </w:p>
          <w:p w14:paraId="3CED337C" w14:textId="77777777" w:rsidR="00FE64AE" w:rsidRPr="002E4E85" w:rsidRDefault="00FE64AE" w:rsidP="00277424">
            <w:pPr>
              <w:keepNext/>
              <w:keepLines/>
              <w:spacing w:before="200"/>
              <w:ind w:firstLine="567"/>
              <w:jc w:val="both"/>
              <w:outlineLvl w:val="2"/>
              <w:rPr>
                <w:noProof w:val="0"/>
                <w:lang w:val="ro-MD"/>
              </w:rPr>
            </w:pPr>
          </w:p>
          <w:p w14:paraId="72DCFA61" w14:textId="77777777" w:rsidR="00FE64AE" w:rsidRPr="002E4E85" w:rsidRDefault="00FE64AE" w:rsidP="00277424">
            <w:pPr>
              <w:keepNext/>
              <w:keepLines/>
              <w:spacing w:before="200"/>
              <w:ind w:firstLine="567"/>
              <w:jc w:val="both"/>
              <w:outlineLvl w:val="2"/>
              <w:rPr>
                <w:noProof w:val="0"/>
                <w:lang w:val="ro-MD"/>
              </w:rPr>
            </w:pPr>
          </w:p>
          <w:p w14:paraId="227E4F61" w14:textId="77777777" w:rsidR="00FE64AE" w:rsidRPr="002E4E85" w:rsidRDefault="00FE64AE" w:rsidP="00277424">
            <w:pPr>
              <w:keepNext/>
              <w:keepLines/>
              <w:spacing w:before="200"/>
              <w:ind w:firstLine="567"/>
              <w:jc w:val="both"/>
              <w:outlineLvl w:val="2"/>
              <w:rPr>
                <w:noProof w:val="0"/>
                <w:lang w:val="ro-MD"/>
              </w:rPr>
            </w:pPr>
          </w:p>
          <w:p w14:paraId="62B804B1" w14:textId="77777777" w:rsidR="00FE64AE" w:rsidRPr="002E4E85" w:rsidRDefault="00FE64AE" w:rsidP="00277424">
            <w:pPr>
              <w:keepNext/>
              <w:keepLines/>
              <w:spacing w:before="200"/>
              <w:ind w:firstLine="567"/>
              <w:jc w:val="both"/>
              <w:outlineLvl w:val="2"/>
              <w:rPr>
                <w:noProof w:val="0"/>
                <w:lang w:val="ro-MD"/>
              </w:rPr>
            </w:pPr>
          </w:p>
          <w:p w14:paraId="4898ECF1" w14:textId="77777777" w:rsidR="00FE64AE" w:rsidRPr="002E4E85" w:rsidRDefault="00FE64AE" w:rsidP="00277424">
            <w:pPr>
              <w:jc w:val="both"/>
              <w:rPr>
                <w:b/>
                <w:noProof w:val="0"/>
                <w:lang w:val="ro-MD"/>
              </w:rPr>
            </w:pPr>
            <w:r w:rsidRPr="002E4E85">
              <w:rPr>
                <w:b/>
                <w:noProof w:val="0"/>
                <w:sz w:val="22"/>
                <w:lang w:val="ro-MD"/>
              </w:rPr>
              <w:t xml:space="preserve">        SPECIFICAŢII DE PREŢ</w:t>
            </w:r>
          </w:p>
          <w:p w14:paraId="2DC6AFF2" w14:textId="77777777" w:rsidR="00FE64AE" w:rsidRPr="002E4E85" w:rsidRDefault="00FE64AE" w:rsidP="0027742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E64AE" w:rsidRPr="002E4E85" w14:paraId="3FBB760B" w14:textId="77777777" w:rsidTr="0027742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589AF3" w14:textId="77777777" w:rsidR="00FE64AE" w:rsidRPr="002E4E85" w:rsidRDefault="00FE64AE" w:rsidP="00277424">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3D336B"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Denumirea</w:t>
                  </w:r>
                </w:p>
                <w:p w14:paraId="6AEA7339"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lucrărilor/</w:t>
                  </w:r>
                </w:p>
                <w:p w14:paraId="3F534C84"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serviciilor</w:t>
                  </w:r>
                </w:p>
                <w:p w14:paraId="79AB32B3"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C4F98F" w14:textId="77777777" w:rsidR="00FE64AE" w:rsidRPr="002E4E85" w:rsidRDefault="00FE64AE" w:rsidP="00277424">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A6B898" w14:textId="77777777" w:rsidR="00FE64AE" w:rsidRPr="002E4E85" w:rsidRDefault="00FE64AE" w:rsidP="00277424">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046A4D" w14:textId="77777777" w:rsidR="00FE64AE" w:rsidRPr="002E4E85" w:rsidRDefault="00FE64AE" w:rsidP="00277424">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6EBF9A" w14:textId="77777777" w:rsidR="00FE64AE" w:rsidRPr="002E4E85" w:rsidRDefault="00FE64AE" w:rsidP="00277424">
                  <w:pPr>
                    <w:jc w:val="center"/>
                    <w:rPr>
                      <w:b/>
                      <w:bCs/>
                      <w:noProof w:val="0"/>
                      <w:lang w:val="ro-MD"/>
                    </w:rPr>
                  </w:pPr>
                  <w:r w:rsidRPr="002E4E85">
                    <w:rPr>
                      <w:b/>
                      <w:bCs/>
                      <w:noProof w:val="0"/>
                      <w:sz w:val="22"/>
                      <w:lang w:val="ro-MD"/>
                    </w:rPr>
                    <w:t>Preţul unitar,</w:t>
                  </w:r>
                </w:p>
                <w:p w14:paraId="78B93030" w14:textId="77777777" w:rsidR="00FE64AE" w:rsidRPr="002E4E85" w:rsidRDefault="00FE64AE" w:rsidP="00277424">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A98F2" w14:textId="77777777" w:rsidR="00FE64AE" w:rsidRPr="002E4E85" w:rsidRDefault="00FE64AE" w:rsidP="00277424">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4A7154" w14:textId="77777777" w:rsidR="00FE64AE" w:rsidRPr="002E4E85" w:rsidRDefault="00FE64AE" w:rsidP="00277424">
                  <w:pPr>
                    <w:jc w:val="center"/>
                    <w:rPr>
                      <w:b/>
                      <w:bCs/>
                      <w:noProof w:val="0"/>
                      <w:lang w:val="ro-MD"/>
                    </w:rPr>
                  </w:pPr>
                  <w:r w:rsidRPr="002E4E85">
                    <w:rPr>
                      <w:b/>
                      <w:bCs/>
                      <w:noProof w:val="0"/>
                      <w:sz w:val="22"/>
                      <w:lang w:val="ro-MD"/>
                    </w:rPr>
                    <w:t>Termenii de executare/</w:t>
                  </w:r>
                </w:p>
                <w:p w14:paraId="5FEA6F44" w14:textId="77777777" w:rsidR="00FE64AE" w:rsidRPr="002E4E85" w:rsidRDefault="00FE64AE" w:rsidP="00277424">
                  <w:pPr>
                    <w:jc w:val="center"/>
                    <w:rPr>
                      <w:b/>
                      <w:bCs/>
                      <w:noProof w:val="0"/>
                      <w:lang w:val="ro-MD"/>
                    </w:rPr>
                  </w:pPr>
                  <w:r w:rsidRPr="002E4E85">
                    <w:rPr>
                      <w:b/>
                      <w:bCs/>
                      <w:noProof w:val="0"/>
                      <w:sz w:val="22"/>
                      <w:lang w:val="ro-MD"/>
                    </w:rPr>
                    <w:t>prestare</w:t>
                  </w:r>
                </w:p>
              </w:tc>
            </w:tr>
            <w:tr w:rsidR="00FE64AE" w:rsidRPr="002E4E85" w14:paraId="62360247" w14:textId="77777777" w:rsidTr="0027742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C64E2" w14:textId="77777777" w:rsidR="00FE64AE" w:rsidRPr="002E4E85" w:rsidRDefault="00FE64AE" w:rsidP="00277424">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6E043" w14:textId="77777777" w:rsidR="00FE64AE" w:rsidRPr="002E4E85" w:rsidRDefault="00FE64AE" w:rsidP="0027742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6199F" w14:textId="77777777" w:rsidR="00FE64AE" w:rsidRPr="002E4E85" w:rsidRDefault="00FE64AE" w:rsidP="0027742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41B3D8" w14:textId="77777777" w:rsidR="00FE64AE" w:rsidRPr="002E4E85" w:rsidRDefault="00FE64AE" w:rsidP="0027742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9D1918" w14:textId="77777777" w:rsidR="00FE64AE" w:rsidRPr="002E4E85" w:rsidRDefault="00FE64AE" w:rsidP="0027742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88D54" w14:textId="77777777" w:rsidR="00FE64AE" w:rsidRPr="002E4E85" w:rsidRDefault="00FE64AE" w:rsidP="0027742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2AC20" w14:textId="77777777" w:rsidR="00FE64AE" w:rsidRPr="002E4E85" w:rsidRDefault="00FE64AE" w:rsidP="0027742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234F3" w14:textId="77777777" w:rsidR="00FE64AE" w:rsidRPr="002E4E85" w:rsidRDefault="00FE64AE" w:rsidP="00277424">
                  <w:pPr>
                    <w:jc w:val="both"/>
                    <w:rPr>
                      <w:noProof w:val="0"/>
                      <w:lang w:val="ro-MD"/>
                    </w:rPr>
                  </w:pPr>
                </w:p>
              </w:tc>
            </w:tr>
            <w:tr w:rsidR="00FE64AE" w:rsidRPr="002E4E85" w14:paraId="0B955F3F" w14:textId="77777777" w:rsidTr="0027742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239E1" w14:textId="77777777" w:rsidR="00FE64AE" w:rsidRPr="002E4E85" w:rsidRDefault="00FE64AE" w:rsidP="0027742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34FA4" w14:textId="77777777" w:rsidR="00FE64AE" w:rsidRPr="002E4E85" w:rsidRDefault="00FE64AE" w:rsidP="00277424">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33DCB" w14:textId="77777777" w:rsidR="00FE64AE" w:rsidRPr="002E4E85" w:rsidRDefault="00FE64AE" w:rsidP="0027742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2647D8" w14:textId="77777777" w:rsidR="00FE64AE" w:rsidRPr="002E4E85" w:rsidRDefault="00FE64AE" w:rsidP="0027742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F2507" w14:textId="77777777" w:rsidR="00FE64AE" w:rsidRPr="002E4E85" w:rsidRDefault="00FE64AE" w:rsidP="0027742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C452D" w14:textId="77777777" w:rsidR="00FE64AE" w:rsidRPr="002E4E85" w:rsidRDefault="00FE64AE" w:rsidP="0027742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69BB3" w14:textId="77777777" w:rsidR="00FE64AE" w:rsidRPr="002E4E85" w:rsidRDefault="00FE64AE" w:rsidP="0027742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FFF63" w14:textId="77777777" w:rsidR="00FE64AE" w:rsidRPr="002E4E85" w:rsidRDefault="00FE64AE" w:rsidP="00277424">
                  <w:pPr>
                    <w:jc w:val="both"/>
                    <w:rPr>
                      <w:noProof w:val="0"/>
                      <w:lang w:val="ro-MD"/>
                    </w:rPr>
                  </w:pPr>
                </w:p>
              </w:tc>
            </w:tr>
            <w:tr w:rsidR="00FE64AE" w:rsidRPr="002E4E85" w14:paraId="1CA36C68" w14:textId="77777777" w:rsidTr="0027742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C73A509" w14:textId="77777777" w:rsidR="00FE64AE" w:rsidRPr="002E4E85" w:rsidRDefault="00FE64AE" w:rsidP="00277424">
                  <w:pPr>
                    <w:jc w:val="both"/>
                    <w:rPr>
                      <w:noProof w:val="0"/>
                      <w:lang w:val="ro-MD"/>
                    </w:rPr>
                  </w:pPr>
                  <w:r w:rsidRPr="002E4E85">
                    <w:rPr>
                      <w:noProof w:val="0"/>
                      <w:sz w:val="22"/>
                      <w:lang w:val="ro-MD"/>
                    </w:rPr>
                    <w:t> </w:t>
                  </w:r>
                </w:p>
                <w:p w14:paraId="7B8F5076" w14:textId="77777777" w:rsidR="00FE64AE" w:rsidRPr="002E4E85" w:rsidRDefault="00FE64AE" w:rsidP="00277424">
                  <w:pPr>
                    <w:jc w:val="both"/>
                    <w:rPr>
                      <w:noProof w:val="0"/>
                      <w:lang w:val="ro-MD"/>
                    </w:rPr>
                  </w:pPr>
                </w:p>
                <w:p w14:paraId="440ECB5C" w14:textId="77777777" w:rsidR="00FE64AE" w:rsidRPr="002E4E85" w:rsidRDefault="00FE64AE" w:rsidP="00277424">
                  <w:pPr>
                    <w:jc w:val="both"/>
                    <w:rPr>
                      <w:noProof w:val="0"/>
                      <w:lang w:val="ro-MD"/>
                    </w:rPr>
                  </w:pPr>
                </w:p>
                <w:p w14:paraId="069C5215" w14:textId="77777777" w:rsidR="00FE64AE" w:rsidRPr="002E4E85" w:rsidRDefault="00FE64AE" w:rsidP="00277424">
                  <w:pPr>
                    <w:jc w:val="both"/>
                    <w:rPr>
                      <w:noProof w:val="0"/>
                      <w:lang w:val="ro-MD"/>
                    </w:rPr>
                  </w:pPr>
                </w:p>
                <w:p w14:paraId="360591F2" w14:textId="77777777" w:rsidR="00FE64AE" w:rsidRPr="002E4E85" w:rsidRDefault="00FE64AE" w:rsidP="00277424">
                  <w:pPr>
                    <w:jc w:val="both"/>
                    <w:rPr>
                      <w:noProof w:val="0"/>
                      <w:lang w:val="ro-MD"/>
                    </w:rPr>
                  </w:pPr>
                </w:p>
                <w:p w14:paraId="0EBCD219" w14:textId="77777777" w:rsidR="00FE64AE" w:rsidRPr="002E4E85" w:rsidRDefault="00FE64AE" w:rsidP="00277424">
                  <w:pPr>
                    <w:jc w:val="both"/>
                    <w:rPr>
                      <w:noProof w:val="0"/>
                      <w:lang w:val="ro-MD"/>
                    </w:rPr>
                  </w:pPr>
                </w:p>
                <w:p w14:paraId="7CD4D31C" w14:textId="77777777" w:rsidR="00FE64AE" w:rsidRPr="002E4E85" w:rsidRDefault="00FE64AE" w:rsidP="00277424">
                  <w:pPr>
                    <w:jc w:val="both"/>
                    <w:rPr>
                      <w:noProof w:val="0"/>
                      <w:lang w:val="ro-MD"/>
                    </w:rPr>
                  </w:pPr>
                </w:p>
                <w:p w14:paraId="0BB3C4B3" w14:textId="77777777" w:rsidR="00FE64AE" w:rsidRPr="002E4E85" w:rsidRDefault="00FE64AE" w:rsidP="00277424">
                  <w:pPr>
                    <w:jc w:val="both"/>
                    <w:rPr>
                      <w:noProof w:val="0"/>
                      <w:lang w:val="ro-MD"/>
                    </w:rPr>
                  </w:pPr>
                </w:p>
                <w:p w14:paraId="0A8DAD52" w14:textId="77777777" w:rsidR="00FE64AE" w:rsidRPr="002E4E85" w:rsidRDefault="00FE64AE" w:rsidP="00277424">
                  <w:pPr>
                    <w:jc w:val="both"/>
                    <w:rPr>
                      <w:noProof w:val="0"/>
                      <w:lang w:val="ro-MD"/>
                    </w:rPr>
                  </w:pPr>
                </w:p>
                <w:p w14:paraId="783ECF4B" w14:textId="77777777" w:rsidR="00FE64AE" w:rsidRPr="002E4E85" w:rsidRDefault="00FE64AE" w:rsidP="00277424">
                  <w:pPr>
                    <w:jc w:val="center"/>
                    <w:rPr>
                      <w:noProof w:val="0"/>
                      <w:lang w:val="ro-MD"/>
                    </w:rPr>
                  </w:pPr>
                  <w:r w:rsidRPr="002E4E85">
                    <w:rPr>
                      <w:b/>
                      <w:bCs/>
                      <w:noProof w:val="0"/>
                      <w:sz w:val="22"/>
                      <w:lang w:val="ro-MD"/>
                    </w:rPr>
                    <w:t>SEMNĂTURILE PĂRŢILOR</w:t>
                  </w:r>
                </w:p>
              </w:tc>
            </w:tr>
            <w:tr w:rsidR="00FE64AE" w:rsidRPr="002E4E85" w14:paraId="062D993C" w14:textId="77777777" w:rsidTr="00277424">
              <w:tc>
                <w:tcPr>
                  <w:tcW w:w="5303" w:type="dxa"/>
                  <w:gridSpan w:val="5"/>
                  <w:tcBorders>
                    <w:top w:val="nil"/>
                    <w:left w:val="nil"/>
                    <w:bottom w:val="nil"/>
                    <w:right w:val="nil"/>
                  </w:tcBorders>
                  <w:tcMar>
                    <w:top w:w="24" w:type="dxa"/>
                    <w:left w:w="48" w:type="dxa"/>
                    <w:bottom w:w="24" w:type="dxa"/>
                    <w:right w:w="48" w:type="dxa"/>
                  </w:tcMar>
                  <w:hideMark/>
                </w:tcPr>
                <w:p w14:paraId="44828482" w14:textId="77777777" w:rsidR="00FE64AE" w:rsidRPr="002E4E85" w:rsidRDefault="00FE64AE" w:rsidP="00277424">
                  <w:pPr>
                    <w:jc w:val="center"/>
                    <w:rPr>
                      <w:b/>
                      <w:bCs/>
                      <w:noProof w:val="0"/>
                      <w:lang w:val="ro-MD"/>
                    </w:rPr>
                  </w:pPr>
                  <w:r w:rsidRPr="002E4E85">
                    <w:rPr>
                      <w:b/>
                      <w:bCs/>
                      <w:noProof w:val="0"/>
                      <w:sz w:val="22"/>
                      <w:lang w:val="ro-MD"/>
                    </w:rPr>
                    <w:t>Antreprenorul/Prestatorul de lucrări/</w:t>
                  </w:r>
                </w:p>
                <w:p w14:paraId="5E2247F1" w14:textId="77777777" w:rsidR="00FE64AE" w:rsidRPr="002E4E85" w:rsidRDefault="00FE64AE" w:rsidP="00277424">
                  <w:pPr>
                    <w:jc w:val="center"/>
                    <w:rPr>
                      <w:noProof w:val="0"/>
                      <w:lang w:val="ro-MD"/>
                    </w:rPr>
                  </w:pPr>
                  <w:r w:rsidRPr="002E4E85">
                    <w:rPr>
                      <w:b/>
                      <w:bCs/>
                      <w:noProof w:val="0"/>
                      <w:sz w:val="22"/>
                      <w:lang w:val="ro-MD"/>
                    </w:rPr>
                    <w:t>de servicii de proiectare</w:t>
                  </w:r>
                </w:p>
                <w:p w14:paraId="642EC4C9" w14:textId="77777777" w:rsidR="00FE64AE" w:rsidRPr="002E4E85" w:rsidRDefault="00FE64AE" w:rsidP="00277424">
                  <w:pPr>
                    <w:ind w:firstLine="567"/>
                    <w:jc w:val="both"/>
                    <w:rPr>
                      <w:noProof w:val="0"/>
                      <w:lang w:val="ro-MD"/>
                    </w:rPr>
                  </w:pPr>
                  <w:r w:rsidRPr="002E4E85">
                    <w:rPr>
                      <w:noProof w:val="0"/>
                      <w:sz w:val="22"/>
                      <w:lang w:val="ro-MD"/>
                    </w:rPr>
                    <w:t> </w:t>
                  </w:r>
                </w:p>
                <w:p w14:paraId="714043DC" w14:textId="77777777" w:rsidR="00FE64AE" w:rsidRPr="002E4E85" w:rsidRDefault="00FE64AE" w:rsidP="0027742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49783DE4" w14:textId="77777777" w:rsidR="00FE64AE" w:rsidRPr="002E4E85" w:rsidRDefault="00FE64AE" w:rsidP="00277424">
                  <w:pPr>
                    <w:jc w:val="center"/>
                    <w:rPr>
                      <w:noProof w:val="0"/>
                      <w:lang w:val="ro-MD"/>
                    </w:rPr>
                  </w:pPr>
                  <w:r w:rsidRPr="002E4E85">
                    <w:rPr>
                      <w:b/>
                      <w:bCs/>
                      <w:noProof w:val="0"/>
                      <w:sz w:val="22"/>
                      <w:lang w:val="ro-MD"/>
                    </w:rPr>
                    <w:t>Beneficiar</w:t>
                  </w:r>
                </w:p>
                <w:p w14:paraId="24EB2E1E" w14:textId="77777777" w:rsidR="00FE64AE" w:rsidRPr="002E4E85" w:rsidRDefault="00FE64AE" w:rsidP="00277424">
                  <w:pPr>
                    <w:ind w:firstLine="567"/>
                    <w:jc w:val="both"/>
                    <w:rPr>
                      <w:noProof w:val="0"/>
                      <w:lang w:val="ro-MD"/>
                    </w:rPr>
                  </w:pPr>
                  <w:r w:rsidRPr="002E4E85">
                    <w:rPr>
                      <w:noProof w:val="0"/>
                      <w:sz w:val="22"/>
                      <w:lang w:val="ro-MD"/>
                    </w:rPr>
                    <w:t> </w:t>
                  </w:r>
                </w:p>
                <w:p w14:paraId="6D550A04" w14:textId="77777777" w:rsidR="00FE64AE" w:rsidRPr="002E4E85" w:rsidRDefault="00FE64AE" w:rsidP="00277424">
                  <w:pPr>
                    <w:ind w:firstLine="567"/>
                    <w:jc w:val="both"/>
                    <w:rPr>
                      <w:noProof w:val="0"/>
                      <w:lang w:val="ro-MD"/>
                    </w:rPr>
                  </w:pPr>
                </w:p>
                <w:p w14:paraId="726E227A" w14:textId="77777777" w:rsidR="00FE64AE" w:rsidRPr="002E4E85" w:rsidRDefault="00FE64AE" w:rsidP="00277424">
                  <w:pPr>
                    <w:ind w:firstLine="567"/>
                    <w:jc w:val="both"/>
                    <w:rPr>
                      <w:noProof w:val="0"/>
                      <w:lang w:val="ro-MD"/>
                    </w:rPr>
                  </w:pPr>
                </w:p>
              </w:tc>
            </w:tr>
          </w:tbl>
          <w:p w14:paraId="1E5C5077" w14:textId="77777777" w:rsidR="00FE64AE" w:rsidRPr="002E4E85" w:rsidRDefault="00FE64AE" w:rsidP="00277424">
            <w:pPr>
              <w:keepNext/>
              <w:keepLines/>
              <w:spacing w:before="200"/>
              <w:ind w:firstLine="567"/>
              <w:jc w:val="both"/>
              <w:outlineLvl w:val="2"/>
              <w:rPr>
                <w:noProof w:val="0"/>
                <w:lang w:val="ro-MD"/>
              </w:rPr>
            </w:pPr>
          </w:p>
          <w:p w14:paraId="5687AB83" w14:textId="77777777" w:rsidR="00FE64AE" w:rsidRPr="002E4E85" w:rsidRDefault="00FE64AE" w:rsidP="00277424">
            <w:pPr>
              <w:tabs>
                <w:tab w:val="left" w:pos="2295"/>
              </w:tabs>
              <w:jc w:val="both"/>
              <w:rPr>
                <w:lang w:val="ro-MD"/>
              </w:rPr>
            </w:pPr>
          </w:p>
          <w:p w14:paraId="2DCBA8F7" w14:textId="77777777" w:rsidR="00FE64AE" w:rsidRPr="002E4E85" w:rsidRDefault="00FE64AE" w:rsidP="00277424">
            <w:pPr>
              <w:autoSpaceDE w:val="0"/>
              <w:autoSpaceDN w:val="0"/>
              <w:adjustRightInd w:val="0"/>
              <w:ind w:right="23"/>
              <w:jc w:val="center"/>
              <w:rPr>
                <w:b/>
                <w:bCs/>
                <w:lang w:val="ro-MD"/>
              </w:rPr>
            </w:pPr>
          </w:p>
          <w:p w14:paraId="791DE68A" w14:textId="77777777" w:rsidR="00FE64AE" w:rsidRPr="002E4E85" w:rsidRDefault="00FE64AE" w:rsidP="00277424">
            <w:pPr>
              <w:autoSpaceDE w:val="0"/>
              <w:autoSpaceDN w:val="0"/>
              <w:adjustRightInd w:val="0"/>
              <w:ind w:right="23"/>
              <w:jc w:val="center"/>
              <w:rPr>
                <w:b/>
                <w:bCs/>
                <w:lang w:val="ro-MD"/>
              </w:rPr>
            </w:pPr>
          </w:p>
          <w:p w14:paraId="0B224209" w14:textId="77777777" w:rsidR="00FE64AE" w:rsidRPr="002E4E85" w:rsidRDefault="00FE64AE" w:rsidP="00277424">
            <w:pPr>
              <w:autoSpaceDE w:val="0"/>
              <w:autoSpaceDN w:val="0"/>
              <w:adjustRightInd w:val="0"/>
              <w:ind w:right="23"/>
              <w:jc w:val="center"/>
              <w:rPr>
                <w:b/>
                <w:bCs/>
                <w:lang w:val="ro-MD"/>
              </w:rPr>
            </w:pPr>
          </w:p>
          <w:p w14:paraId="3C4BF729" w14:textId="77777777" w:rsidR="00FE64AE" w:rsidRPr="002E4E85" w:rsidRDefault="00FE64AE" w:rsidP="00277424">
            <w:pPr>
              <w:autoSpaceDE w:val="0"/>
              <w:autoSpaceDN w:val="0"/>
              <w:adjustRightInd w:val="0"/>
              <w:ind w:right="23"/>
              <w:jc w:val="center"/>
              <w:rPr>
                <w:b/>
                <w:bCs/>
                <w:lang w:val="ro-MD"/>
              </w:rPr>
            </w:pPr>
          </w:p>
          <w:p w14:paraId="4955B9F5" w14:textId="77777777" w:rsidR="00FE64AE" w:rsidRPr="002E4E85" w:rsidRDefault="00FE64AE" w:rsidP="00277424">
            <w:pPr>
              <w:autoSpaceDE w:val="0"/>
              <w:autoSpaceDN w:val="0"/>
              <w:adjustRightInd w:val="0"/>
              <w:ind w:right="23"/>
              <w:jc w:val="center"/>
              <w:rPr>
                <w:b/>
                <w:bCs/>
                <w:lang w:val="ro-MD"/>
              </w:rPr>
            </w:pPr>
          </w:p>
          <w:p w14:paraId="78CBD294" w14:textId="77777777" w:rsidR="00FE64AE" w:rsidRPr="002E4E85" w:rsidRDefault="00FE64AE" w:rsidP="00277424">
            <w:pPr>
              <w:autoSpaceDE w:val="0"/>
              <w:autoSpaceDN w:val="0"/>
              <w:adjustRightInd w:val="0"/>
              <w:ind w:right="23"/>
              <w:jc w:val="center"/>
              <w:rPr>
                <w:b/>
                <w:bCs/>
                <w:lang w:val="ro-MD"/>
              </w:rPr>
            </w:pPr>
          </w:p>
          <w:p w14:paraId="3E5A6B28" w14:textId="77777777" w:rsidR="00FE64AE" w:rsidRPr="002E4E85" w:rsidRDefault="00FE64AE" w:rsidP="00277424">
            <w:pPr>
              <w:autoSpaceDE w:val="0"/>
              <w:autoSpaceDN w:val="0"/>
              <w:adjustRightInd w:val="0"/>
              <w:ind w:right="23"/>
              <w:jc w:val="center"/>
              <w:rPr>
                <w:b/>
                <w:bCs/>
                <w:lang w:val="ro-MD"/>
              </w:rPr>
            </w:pPr>
          </w:p>
          <w:p w14:paraId="2DCDACE2" w14:textId="77777777" w:rsidR="00FE64AE" w:rsidRPr="002E4E85" w:rsidRDefault="00FE64AE" w:rsidP="00277424">
            <w:pPr>
              <w:autoSpaceDE w:val="0"/>
              <w:autoSpaceDN w:val="0"/>
              <w:adjustRightInd w:val="0"/>
              <w:ind w:right="23"/>
              <w:jc w:val="center"/>
              <w:rPr>
                <w:b/>
                <w:bCs/>
                <w:lang w:val="ro-MD"/>
              </w:rPr>
            </w:pPr>
          </w:p>
          <w:p w14:paraId="466E1B4A" w14:textId="77777777" w:rsidR="00FE64AE" w:rsidRPr="002E4E85" w:rsidRDefault="00FE64AE" w:rsidP="00277424">
            <w:pPr>
              <w:autoSpaceDE w:val="0"/>
              <w:autoSpaceDN w:val="0"/>
              <w:adjustRightInd w:val="0"/>
              <w:ind w:right="23"/>
              <w:jc w:val="center"/>
              <w:rPr>
                <w:b/>
                <w:bCs/>
                <w:lang w:val="ro-MD"/>
              </w:rPr>
            </w:pPr>
          </w:p>
          <w:p w14:paraId="0919C0C6" w14:textId="77777777" w:rsidR="00FE64AE" w:rsidRPr="002E4E85" w:rsidRDefault="00FE64AE" w:rsidP="00277424">
            <w:pPr>
              <w:autoSpaceDE w:val="0"/>
              <w:autoSpaceDN w:val="0"/>
              <w:adjustRightInd w:val="0"/>
              <w:ind w:right="23"/>
              <w:jc w:val="center"/>
              <w:rPr>
                <w:b/>
                <w:bCs/>
                <w:lang w:val="ro-MD"/>
              </w:rPr>
            </w:pPr>
          </w:p>
          <w:p w14:paraId="3C052C12" w14:textId="77777777" w:rsidR="00FE64AE" w:rsidRPr="002E4E85" w:rsidRDefault="00FE64AE" w:rsidP="00277424">
            <w:pPr>
              <w:autoSpaceDE w:val="0"/>
              <w:autoSpaceDN w:val="0"/>
              <w:adjustRightInd w:val="0"/>
              <w:ind w:right="23"/>
              <w:rPr>
                <w:b/>
                <w:bCs/>
                <w:lang w:val="ro-MD"/>
              </w:rPr>
            </w:pPr>
          </w:p>
          <w:p w14:paraId="2D787499" w14:textId="77777777" w:rsidR="00FE64AE" w:rsidRPr="002E4E85" w:rsidRDefault="00FE64AE" w:rsidP="00277424">
            <w:pPr>
              <w:autoSpaceDE w:val="0"/>
              <w:autoSpaceDN w:val="0"/>
              <w:adjustRightInd w:val="0"/>
              <w:ind w:right="23"/>
              <w:rPr>
                <w:b/>
                <w:bCs/>
                <w:lang w:val="ro-MD"/>
              </w:rPr>
            </w:pPr>
          </w:p>
          <w:p w14:paraId="011DE50E" w14:textId="77777777" w:rsidR="00FE64AE" w:rsidRPr="002E4E85" w:rsidRDefault="00FE64AE" w:rsidP="00277424">
            <w:pPr>
              <w:autoSpaceDE w:val="0"/>
              <w:autoSpaceDN w:val="0"/>
              <w:adjustRightInd w:val="0"/>
              <w:ind w:right="23"/>
              <w:jc w:val="center"/>
              <w:rPr>
                <w:b/>
                <w:bCs/>
                <w:lang w:val="ro-MD"/>
              </w:rPr>
            </w:pPr>
          </w:p>
          <w:p w14:paraId="72E90AE5" w14:textId="77777777" w:rsidR="00FE64AE" w:rsidRPr="002E4E85" w:rsidRDefault="00FE64AE" w:rsidP="00277424">
            <w:pPr>
              <w:autoSpaceDE w:val="0"/>
              <w:autoSpaceDN w:val="0"/>
              <w:adjustRightInd w:val="0"/>
              <w:ind w:right="23"/>
              <w:jc w:val="center"/>
              <w:rPr>
                <w:b/>
                <w:bCs/>
                <w:lang w:val="ro-MD"/>
              </w:rPr>
            </w:pPr>
          </w:p>
          <w:p w14:paraId="7153F7F6" w14:textId="77777777" w:rsidR="00FE64AE" w:rsidRPr="002E4E85" w:rsidRDefault="00FE64AE" w:rsidP="00277424">
            <w:pPr>
              <w:autoSpaceDE w:val="0"/>
              <w:autoSpaceDN w:val="0"/>
              <w:adjustRightInd w:val="0"/>
              <w:ind w:right="23"/>
              <w:jc w:val="center"/>
              <w:rPr>
                <w:b/>
                <w:bCs/>
                <w:lang w:val="ro-MD"/>
              </w:rPr>
            </w:pPr>
          </w:p>
          <w:p w14:paraId="3D5C9F04" w14:textId="77777777" w:rsidR="00FE64AE" w:rsidRPr="002E4E85" w:rsidRDefault="00FE64AE" w:rsidP="00277424">
            <w:pPr>
              <w:autoSpaceDE w:val="0"/>
              <w:autoSpaceDN w:val="0"/>
              <w:adjustRightInd w:val="0"/>
              <w:ind w:right="23"/>
              <w:jc w:val="center"/>
              <w:rPr>
                <w:b/>
                <w:bCs/>
                <w:lang w:val="ro-MD"/>
              </w:rPr>
            </w:pPr>
          </w:p>
          <w:p w14:paraId="254D1FAA" w14:textId="77777777" w:rsidR="00FE64AE" w:rsidRPr="002E4E85" w:rsidRDefault="00FE64AE" w:rsidP="00277424">
            <w:pPr>
              <w:autoSpaceDE w:val="0"/>
              <w:autoSpaceDN w:val="0"/>
              <w:adjustRightInd w:val="0"/>
              <w:ind w:right="23"/>
              <w:jc w:val="center"/>
              <w:rPr>
                <w:b/>
                <w:bCs/>
                <w:lang w:val="ro-MD"/>
              </w:rPr>
            </w:pPr>
          </w:p>
          <w:p w14:paraId="1AC493FA" w14:textId="77777777" w:rsidR="00FE64AE" w:rsidRPr="002E4E85" w:rsidRDefault="00FE64AE" w:rsidP="00277424">
            <w:pPr>
              <w:jc w:val="right"/>
              <w:rPr>
                <w:noProof w:val="0"/>
                <w:lang w:val="ro-MD"/>
              </w:rPr>
            </w:pPr>
            <w:r w:rsidRPr="002E4E85">
              <w:rPr>
                <w:noProof w:val="0"/>
                <w:sz w:val="22"/>
                <w:lang w:val="ro-MD"/>
              </w:rPr>
              <w:t>Anexa nr. 27</w:t>
            </w:r>
          </w:p>
          <w:p w14:paraId="026DA1C9" w14:textId="77777777" w:rsidR="00FE64AE" w:rsidRPr="002E4E85" w:rsidRDefault="00FE64AE" w:rsidP="00277424">
            <w:pPr>
              <w:jc w:val="right"/>
              <w:rPr>
                <w:noProof w:val="0"/>
                <w:lang w:val="ro-MD"/>
              </w:rPr>
            </w:pPr>
            <w:r w:rsidRPr="002E4E85">
              <w:rPr>
                <w:noProof w:val="0"/>
                <w:sz w:val="22"/>
                <w:lang w:val="ro-MD"/>
              </w:rPr>
              <w:t>la Documentația standard nr._____</w:t>
            </w:r>
          </w:p>
          <w:p w14:paraId="42E445D4" w14:textId="77777777" w:rsidR="00FE64AE" w:rsidRPr="002E4E85" w:rsidRDefault="00FE64AE" w:rsidP="00277424">
            <w:pPr>
              <w:jc w:val="right"/>
              <w:rPr>
                <w:noProof w:val="0"/>
                <w:lang w:val="ro-MD"/>
              </w:rPr>
            </w:pPr>
            <w:r w:rsidRPr="002E4E85">
              <w:rPr>
                <w:noProof w:val="0"/>
                <w:sz w:val="22"/>
                <w:lang w:val="ro-MD"/>
              </w:rPr>
              <w:t>din “____” ________ 20___</w:t>
            </w:r>
          </w:p>
          <w:p w14:paraId="4A57BD7E" w14:textId="77777777" w:rsidR="00FE64AE" w:rsidRPr="002E4E85" w:rsidRDefault="00FE64AE" w:rsidP="00277424">
            <w:pPr>
              <w:autoSpaceDE w:val="0"/>
              <w:autoSpaceDN w:val="0"/>
              <w:adjustRightInd w:val="0"/>
              <w:ind w:right="23"/>
              <w:jc w:val="right"/>
              <w:rPr>
                <w:b/>
                <w:bCs/>
                <w:lang w:val="ro-MD"/>
              </w:rPr>
            </w:pPr>
          </w:p>
          <w:p w14:paraId="230D75B3" w14:textId="77777777" w:rsidR="00FE64AE" w:rsidRPr="002E4E85" w:rsidRDefault="00FE64AE" w:rsidP="00277424">
            <w:pPr>
              <w:autoSpaceDE w:val="0"/>
              <w:autoSpaceDN w:val="0"/>
              <w:adjustRightInd w:val="0"/>
              <w:ind w:right="23"/>
              <w:jc w:val="center"/>
              <w:rPr>
                <w:b/>
                <w:bCs/>
                <w:lang w:val="ro-MD"/>
              </w:rPr>
            </w:pPr>
          </w:p>
          <w:p w14:paraId="56690F38" w14:textId="77777777" w:rsidR="00FE64AE" w:rsidRPr="002E4E85" w:rsidRDefault="00FE64AE" w:rsidP="00277424">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FE64AE" w:rsidRPr="002E4E85" w14:paraId="298BE3C1" w14:textId="77777777" w:rsidTr="00277424">
              <w:tc>
                <w:tcPr>
                  <w:tcW w:w="9640" w:type="dxa"/>
                  <w:gridSpan w:val="2"/>
                </w:tcPr>
                <w:p w14:paraId="1779C438" w14:textId="77777777" w:rsidR="00FE64AE" w:rsidRPr="002E4E85" w:rsidRDefault="00FE64AE" w:rsidP="00277424">
                  <w:pPr>
                    <w:jc w:val="center"/>
                    <w:rPr>
                      <w:b/>
                      <w:lang w:val="ro-MD"/>
                    </w:rPr>
                  </w:pPr>
                  <w:r w:rsidRPr="002E4E85">
                    <w:rPr>
                      <w:b/>
                      <w:caps/>
                      <w:sz w:val="22"/>
                      <w:lang w:val="ro-MD"/>
                    </w:rPr>
                    <w:t>ACORD ADIȚIONAL</w:t>
                  </w:r>
                  <w:r w:rsidRPr="002E4E85">
                    <w:rPr>
                      <w:b/>
                      <w:sz w:val="22"/>
                      <w:lang w:val="ro-MD"/>
                    </w:rPr>
                    <w:t xml:space="preserve"> Nr.______</w:t>
                  </w:r>
                </w:p>
                <w:p w14:paraId="356948E6" w14:textId="77777777" w:rsidR="00FE64AE" w:rsidRPr="002E4E85" w:rsidRDefault="00FE64AE" w:rsidP="00277424">
                  <w:pPr>
                    <w:jc w:val="center"/>
                    <w:rPr>
                      <w:b/>
                      <w:lang w:val="ro-MD"/>
                    </w:rPr>
                  </w:pPr>
                </w:p>
                <w:p w14:paraId="231E6E02" w14:textId="77777777" w:rsidR="00FE64AE" w:rsidRPr="002E4E85" w:rsidRDefault="00FE64AE" w:rsidP="00277424">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616EFD05" w14:textId="77777777" w:rsidR="00FE64AE" w:rsidRPr="002E4E85" w:rsidRDefault="00FE64AE" w:rsidP="00277424">
                  <w:pPr>
                    <w:rPr>
                      <w:lang w:val="ro-MD"/>
                    </w:rPr>
                  </w:pPr>
                </w:p>
                <w:p w14:paraId="79ED8ECA" w14:textId="77777777" w:rsidR="00FE64AE" w:rsidRPr="002E4E85" w:rsidRDefault="00FE64AE" w:rsidP="00277424">
                  <w:pPr>
                    <w:rPr>
                      <w:lang w:val="ro-MD"/>
                    </w:rPr>
                  </w:pPr>
                </w:p>
              </w:tc>
            </w:tr>
            <w:tr w:rsidR="00FE64AE" w:rsidRPr="002E4E85" w14:paraId="696DBB76" w14:textId="77777777" w:rsidTr="00277424">
              <w:tc>
                <w:tcPr>
                  <w:tcW w:w="9640" w:type="dxa"/>
                  <w:gridSpan w:val="2"/>
                </w:tcPr>
                <w:p w14:paraId="76AD2D11" w14:textId="77777777" w:rsidR="00FE64AE" w:rsidRPr="002E4E85" w:rsidRDefault="00FE64AE" w:rsidP="00277424">
                  <w:pPr>
                    <w:pStyle w:val="Indentcorptext"/>
                    <w:rPr>
                      <w:sz w:val="22"/>
                      <w:szCs w:val="24"/>
                      <w:lang w:val="ro-MD"/>
                    </w:rPr>
                  </w:pPr>
                  <w:r w:rsidRPr="002E4E85">
                    <w:rPr>
                      <w:sz w:val="22"/>
                      <w:szCs w:val="24"/>
                      <w:lang w:val="ro-MD"/>
                    </w:rPr>
                    <w:t>Prezentul acord este semnat astăzi ”___„ ________ 20__, între_____________, înpersoana___________________</w:t>
                  </w:r>
                  <w:r w:rsidRPr="002E4E85">
                    <w:rPr>
                      <w:rFonts w:eastAsia="Calibri"/>
                      <w:sz w:val="22"/>
                      <w:szCs w:val="24"/>
                      <w:lang w:val="ro-MD" w:eastAsia="en-US"/>
                    </w:rPr>
                    <w:t>și</w:t>
                  </w:r>
                  <w:r w:rsidRPr="002E4E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CA6C9BA" w14:textId="77777777" w:rsidR="00FE64AE" w:rsidRPr="002E4E85" w:rsidRDefault="00FE64AE" w:rsidP="00277424">
                  <w:pPr>
                    <w:pStyle w:val="Indentcorptext"/>
                    <w:ind w:firstLine="0"/>
                    <w:rPr>
                      <w:sz w:val="22"/>
                      <w:szCs w:val="24"/>
                      <w:lang w:val="ro-MD"/>
                    </w:rPr>
                  </w:pPr>
                </w:p>
                <w:p w14:paraId="5595DBC8" w14:textId="77777777" w:rsidR="00FE64AE" w:rsidRPr="002E4E85" w:rsidRDefault="00FE64AE" w:rsidP="00277424">
                  <w:pPr>
                    <w:pStyle w:val="Indentcorptex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711D6131" w14:textId="77777777" w:rsidR="00FE64AE" w:rsidRPr="002E4E85" w:rsidRDefault="00FE64AE" w:rsidP="00277424">
                  <w:pPr>
                    <w:pStyle w:val="Indentcorptext"/>
                    <w:ind w:firstLine="0"/>
                    <w:rPr>
                      <w:sz w:val="22"/>
                      <w:szCs w:val="24"/>
                      <w:lang w:val="ro-MD"/>
                    </w:rPr>
                  </w:pPr>
                </w:p>
                <w:p w14:paraId="0F269754" w14:textId="77777777" w:rsidR="00FE64AE" w:rsidRPr="002E4E85" w:rsidRDefault="00FE64AE" w:rsidP="00277424">
                  <w:pPr>
                    <w:pStyle w:val="Indentcorptext"/>
                    <w:ind w:firstLine="0"/>
                    <w:rPr>
                      <w:sz w:val="22"/>
                      <w:szCs w:val="24"/>
                      <w:lang w:val="ro-MD"/>
                    </w:rPr>
                  </w:pPr>
                  <w:r w:rsidRPr="002E4E85">
                    <w:rPr>
                      <w:sz w:val="22"/>
                      <w:szCs w:val="24"/>
                      <w:lang w:val="ro-MD"/>
                    </w:rPr>
                    <w:t>Orice modificare aplicată prin prezentul acord este obligatorie pentru fiecare parte din Contract, celelalte prevederi nemodificate rămânînd obligatorii în continuare.</w:t>
                  </w:r>
                </w:p>
                <w:p w14:paraId="5688352D" w14:textId="77777777" w:rsidR="00FE64AE" w:rsidRPr="002E4E85" w:rsidRDefault="00FE64AE" w:rsidP="00277424">
                  <w:pPr>
                    <w:pStyle w:val="NormalWeb"/>
                    <w:tabs>
                      <w:tab w:val="right" w:pos="10205"/>
                    </w:tabs>
                    <w:ind w:firstLine="0"/>
                    <w:jc w:val="left"/>
                    <w:rPr>
                      <w:lang w:val="ro-MD"/>
                    </w:rPr>
                  </w:pPr>
                </w:p>
                <w:p w14:paraId="426CDA03" w14:textId="77777777" w:rsidR="00FE64AE" w:rsidRPr="002E4E85" w:rsidRDefault="00FE64AE" w:rsidP="00277424">
                  <w:pPr>
                    <w:pStyle w:val="Indentcorptext"/>
                    <w:ind w:right="-1" w:firstLine="0"/>
                    <w:rPr>
                      <w:sz w:val="22"/>
                      <w:szCs w:val="24"/>
                      <w:lang w:val="ro-MD"/>
                    </w:rPr>
                  </w:pPr>
                  <w:r w:rsidRPr="002E4E85">
                    <w:rPr>
                      <w:sz w:val="22"/>
                      <w:szCs w:val="24"/>
                      <w:lang w:val="ro-MD"/>
                    </w:rPr>
                    <w:t>Prin prezentul acord, în Contract se aplică următoarele modificări:</w:t>
                  </w:r>
                </w:p>
                <w:p w14:paraId="64F476AF" w14:textId="77777777" w:rsidR="00FE64AE" w:rsidRPr="002E4E85" w:rsidRDefault="00FE64AE" w:rsidP="00277424">
                  <w:pPr>
                    <w:pStyle w:val="Listparagraf"/>
                    <w:ind w:left="743"/>
                    <w:rPr>
                      <w:lang w:val="ro-MD"/>
                    </w:rPr>
                  </w:pPr>
                  <w:r w:rsidRPr="002E4E85">
                    <w:rPr>
                      <w:sz w:val="22"/>
                      <w:lang w:val="ro-MD"/>
                    </w:rPr>
                    <w:t>________________________________________________________________________</w:t>
                  </w:r>
                </w:p>
                <w:p w14:paraId="117A105D" w14:textId="77777777" w:rsidR="00FE64AE" w:rsidRPr="002E4E85" w:rsidRDefault="00FE64AE" w:rsidP="00277424">
                  <w:pPr>
                    <w:tabs>
                      <w:tab w:val="right" w:pos="10205"/>
                    </w:tabs>
                    <w:ind w:left="1134" w:right="-1"/>
                    <w:rPr>
                      <w:lang w:val="ro-MD"/>
                    </w:rPr>
                  </w:pPr>
                </w:p>
                <w:p w14:paraId="12D26BC5" w14:textId="77777777" w:rsidR="00FE64AE" w:rsidRPr="002E4E85" w:rsidRDefault="00FE64AE" w:rsidP="00277424">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2D7D2FF2" w14:textId="77777777" w:rsidR="00FE64AE" w:rsidRPr="002E4E85" w:rsidRDefault="00FE64AE" w:rsidP="00277424">
                  <w:pPr>
                    <w:pStyle w:val="Titlu2"/>
                    <w:rPr>
                      <w:color w:val="auto"/>
                      <w:sz w:val="24"/>
                      <w:szCs w:val="24"/>
                      <w:lang w:val="ro-MD"/>
                    </w:rPr>
                  </w:pPr>
                </w:p>
                <w:p w14:paraId="36A5266A" w14:textId="77777777" w:rsidR="00FE64AE" w:rsidRPr="002E4E85" w:rsidRDefault="00FE64AE" w:rsidP="00277424">
                  <w:pPr>
                    <w:rPr>
                      <w:lang w:val="ro-MD"/>
                    </w:rPr>
                  </w:pPr>
                </w:p>
                <w:p w14:paraId="78BF7FA1" w14:textId="77777777" w:rsidR="00FE64AE" w:rsidRPr="002E4E85" w:rsidRDefault="00FE64AE" w:rsidP="00277424">
                  <w:pPr>
                    <w:jc w:val="center"/>
                    <w:rPr>
                      <w:lang w:val="ro-MD"/>
                    </w:rPr>
                  </w:pPr>
                  <w:r w:rsidRPr="002E4E85">
                    <w:rPr>
                      <w:b/>
                      <w:bCs/>
                      <w:noProof w:val="0"/>
                      <w:sz w:val="22"/>
                      <w:lang w:val="ro-MD"/>
                    </w:rPr>
                    <w:t>SEMNĂTURILE PĂRŢILOR</w:t>
                  </w:r>
                </w:p>
                <w:p w14:paraId="65903C7F" w14:textId="77777777" w:rsidR="00FE64AE" w:rsidRPr="002E4E85" w:rsidRDefault="00FE64AE" w:rsidP="00277424">
                  <w:pPr>
                    <w:rPr>
                      <w:lang w:val="ro-MD"/>
                    </w:rPr>
                  </w:pPr>
                </w:p>
              </w:tc>
            </w:tr>
            <w:tr w:rsidR="00FE64AE" w:rsidRPr="002E4E85" w14:paraId="03F355FC" w14:textId="77777777" w:rsidTr="00277424">
              <w:trPr>
                <w:trHeight w:val="357"/>
              </w:trPr>
              <w:tc>
                <w:tcPr>
                  <w:tcW w:w="5179" w:type="dxa"/>
                  <w:vAlign w:val="center"/>
                </w:tcPr>
                <w:p w14:paraId="31BD8A37" w14:textId="77777777" w:rsidR="00FE64AE" w:rsidRPr="002E4E85" w:rsidRDefault="00FE64AE" w:rsidP="00277424">
                  <w:pPr>
                    <w:jc w:val="center"/>
                    <w:rPr>
                      <w:b/>
                      <w:lang w:val="ro-MD"/>
                    </w:rPr>
                  </w:pPr>
                  <w:r w:rsidRPr="002E4E85">
                    <w:rPr>
                      <w:b/>
                      <w:bCs/>
                      <w:noProof w:val="0"/>
                      <w:sz w:val="22"/>
                      <w:lang w:val="ro-MD"/>
                    </w:rPr>
                    <w:t>ANTREPRENORUL/PRESTATORUL</w:t>
                  </w:r>
                </w:p>
              </w:tc>
              <w:tc>
                <w:tcPr>
                  <w:tcW w:w="4461" w:type="dxa"/>
                  <w:vAlign w:val="center"/>
                </w:tcPr>
                <w:p w14:paraId="4F6C2C7B" w14:textId="77777777" w:rsidR="00FE64AE" w:rsidRPr="002E4E85" w:rsidRDefault="00FE64AE" w:rsidP="00277424">
                  <w:pPr>
                    <w:jc w:val="center"/>
                    <w:rPr>
                      <w:noProof w:val="0"/>
                      <w:lang w:val="ro-MD"/>
                    </w:rPr>
                  </w:pPr>
                  <w:r w:rsidRPr="002E4E85">
                    <w:rPr>
                      <w:b/>
                      <w:bCs/>
                      <w:noProof w:val="0"/>
                      <w:sz w:val="22"/>
                      <w:lang w:val="ro-MD"/>
                    </w:rPr>
                    <w:t>BENEFICIAR</w:t>
                  </w:r>
                </w:p>
              </w:tc>
            </w:tr>
            <w:tr w:rsidR="00FE64AE" w:rsidRPr="002E4E85" w14:paraId="3A5D4176" w14:textId="77777777" w:rsidTr="0027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9365C38" w14:textId="77777777" w:rsidR="00FE64AE" w:rsidRPr="002E4E85" w:rsidRDefault="00FE64AE" w:rsidP="00277424">
                  <w:pPr>
                    <w:rPr>
                      <w:lang w:val="ro-MD"/>
                    </w:rPr>
                  </w:pPr>
                </w:p>
              </w:tc>
              <w:tc>
                <w:tcPr>
                  <w:tcW w:w="4461" w:type="dxa"/>
                  <w:tcBorders>
                    <w:top w:val="nil"/>
                    <w:left w:val="nil"/>
                    <w:bottom w:val="nil"/>
                    <w:right w:val="nil"/>
                  </w:tcBorders>
                  <w:vAlign w:val="center"/>
                </w:tcPr>
                <w:p w14:paraId="257CA89C" w14:textId="77777777" w:rsidR="00FE64AE" w:rsidRPr="002E4E85" w:rsidRDefault="00FE64AE" w:rsidP="00277424">
                  <w:pPr>
                    <w:rPr>
                      <w:lang w:val="ro-MD"/>
                    </w:rPr>
                  </w:pPr>
                </w:p>
              </w:tc>
            </w:tr>
          </w:tbl>
          <w:p w14:paraId="26A52F13" w14:textId="77777777" w:rsidR="00FE64AE" w:rsidRPr="002E4E85" w:rsidRDefault="00FE64AE" w:rsidP="00277424">
            <w:pPr>
              <w:autoSpaceDE w:val="0"/>
              <w:autoSpaceDN w:val="0"/>
              <w:adjustRightInd w:val="0"/>
              <w:ind w:right="23"/>
              <w:jc w:val="center"/>
              <w:rPr>
                <w:b/>
                <w:w w:val="90"/>
                <w:lang w:val="ro-MD"/>
              </w:rPr>
            </w:pPr>
          </w:p>
          <w:p w14:paraId="2A0BB243" w14:textId="77777777" w:rsidR="00FE64AE" w:rsidRPr="002E4E85" w:rsidRDefault="00FE64AE" w:rsidP="00277424">
            <w:pPr>
              <w:autoSpaceDE w:val="0"/>
              <w:autoSpaceDN w:val="0"/>
              <w:adjustRightInd w:val="0"/>
              <w:ind w:right="23"/>
              <w:jc w:val="center"/>
              <w:rPr>
                <w:b/>
                <w:w w:val="90"/>
                <w:lang w:val="ro-MD"/>
              </w:rPr>
            </w:pPr>
          </w:p>
          <w:p w14:paraId="1DC27D53" w14:textId="77777777" w:rsidR="00FE64AE" w:rsidRPr="002E4E85" w:rsidRDefault="00FE64AE" w:rsidP="00277424">
            <w:pPr>
              <w:autoSpaceDE w:val="0"/>
              <w:autoSpaceDN w:val="0"/>
              <w:adjustRightInd w:val="0"/>
              <w:ind w:right="23"/>
              <w:jc w:val="center"/>
              <w:rPr>
                <w:b/>
                <w:w w:val="90"/>
                <w:lang w:val="ro-MD"/>
              </w:rPr>
            </w:pPr>
          </w:p>
          <w:p w14:paraId="494E897B" w14:textId="77777777" w:rsidR="00FE64AE" w:rsidRPr="002E4E85" w:rsidRDefault="00FE64AE" w:rsidP="00277424">
            <w:pPr>
              <w:autoSpaceDE w:val="0"/>
              <w:autoSpaceDN w:val="0"/>
              <w:adjustRightInd w:val="0"/>
              <w:ind w:right="23"/>
              <w:jc w:val="center"/>
              <w:rPr>
                <w:b/>
                <w:w w:val="90"/>
                <w:lang w:val="ro-MD"/>
              </w:rPr>
            </w:pPr>
          </w:p>
          <w:p w14:paraId="64FD1397" w14:textId="77777777" w:rsidR="00FE64AE" w:rsidRPr="002E4E85" w:rsidRDefault="00FE64AE" w:rsidP="00277424">
            <w:pPr>
              <w:autoSpaceDE w:val="0"/>
              <w:autoSpaceDN w:val="0"/>
              <w:adjustRightInd w:val="0"/>
              <w:ind w:right="23"/>
              <w:jc w:val="center"/>
              <w:rPr>
                <w:b/>
                <w:w w:val="90"/>
                <w:lang w:val="ro-MD"/>
              </w:rPr>
            </w:pPr>
          </w:p>
          <w:p w14:paraId="5BE574E0" w14:textId="77777777" w:rsidR="00FE64AE" w:rsidRPr="002E4E85" w:rsidRDefault="00FE64AE" w:rsidP="00277424">
            <w:pPr>
              <w:autoSpaceDE w:val="0"/>
              <w:autoSpaceDN w:val="0"/>
              <w:adjustRightInd w:val="0"/>
              <w:ind w:right="23"/>
              <w:jc w:val="center"/>
              <w:rPr>
                <w:b/>
                <w:w w:val="90"/>
                <w:lang w:val="ro-MD"/>
              </w:rPr>
            </w:pPr>
          </w:p>
          <w:p w14:paraId="0CC19A3B" w14:textId="77777777" w:rsidR="00FE64AE" w:rsidRPr="002E4E85" w:rsidRDefault="00FE64AE" w:rsidP="00277424">
            <w:pPr>
              <w:autoSpaceDE w:val="0"/>
              <w:autoSpaceDN w:val="0"/>
              <w:adjustRightInd w:val="0"/>
              <w:ind w:right="23"/>
              <w:jc w:val="center"/>
              <w:rPr>
                <w:b/>
                <w:w w:val="90"/>
                <w:lang w:val="ro-MD"/>
              </w:rPr>
            </w:pPr>
          </w:p>
          <w:p w14:paraId="7A468FA3" w14:textId="77777777" w:rsidR="00FE64AE" w:rsidRPr="002E4E85" w:rsidRDefault="00FE64AE" w:rsidP="00277424">
            <w:pPr>
              <w:autoSpaceDE w:val="0"/>
              <w:autoSpaceDN w:val="0"/>
              <w:adjustRightInd w:val="0"/>
              <w:ind w:right="23"/>
              <w:jc w:val="center"/>
              <w:rPr>
                <w:b/>
                <w:w w:val="90"/>
                <w:lang w:val="ro-MD"/>
              </w:rPr>
            </w:pPr>
          </w:p>
          <w:p w14:paraId="000167FD" w14:textId="77777777" w:rsidR="00FE64AE" w:rsidRPr="002E4E85" w:rsidRDefault="00FE64AE" w:rsidP="00277424">
            <w:pPr>
              <w:autoSpaceDE w:val="0"/>
              <w:autoSpaceDN w:val="0"/>
              <w:adjustRightInd w:val="0"/>
              <w:ind w:right="23"/>
              <w:jc w:val="center"/>
              <w:rPr>
                <w:b/>
                <w:w w:val="90"/>
                <w:lang w:val="ro-MD"/>
              </w:rPr>
            </w:pPr>
          </w:p>
          <w:p w14:paraId="50FF0D7B" w14:textId="77777777" w:rsidR="00FE64AE" w:rsidRPr="002E4E85" w:rsidRDefault="00FE64AE" w:rsidP="00277424">
            <w:pPr>
              <w:autoSpaceDE w:val="0"/>
              <w:autoSpaceDN w:val="0"/>
              <w:adjustRightInd w:val="0"/>
              <w:ind w:right="23"/>
              <w:jc w:val="center"/>
              <w:rPr>
                <w:b/>
                <w:w w:val="90"/>
                <w:lang w:val="ro-MD"/>
              </w:rPr>
            </w:pPr>
          </w:p>
          <w:p w14:paraId="63B506D8" w14:textId="77777777" w:rsidR="00FE64AE" w:rsidRPr="002E4E85" w:rsidRDefault="00FE64AE" w:rsidP="00277424">
            <w:pPr>
              <w:autoSpaceDE w:val="0"/>
              <w:autoSpaceDN w:val="0"/>
              <w:adjustRightInd w:val="0"/>
              <w:ind w:right="23"/>
              <w:jc w:val="center"/>
              <w:rPr>
                <w:b/>
                <w:w w:val="90"/>
                <w:lang w:val="ro-MD"/>
              </w:rPr>
            </w:pPr>
          </w:p>
          <w:p w14:paraId="32D46808" w14:textId="77777777" w:rsidR="00FE64AE" w:rsidRPr="002E4E85" w:rsidRDefault="00FE64AE" w:rsidP="00277424">
            <w:pPr>
              <w:autoSpaceDE w:val="0"/>
              <w:autoSpaceDN w:val="0"/>
              <w:adjustRightInd w:val="0"/>
              <w:ind w:right="23"/>
              <w:jc w:val="center"/>
              <w:rPr>
                <w:b/>
                <w:w w:val="90"/>
                <w:lang w:val="ro-MD"/>
              </w:rPr>
            </w:pPr>
          </w:p>
          <w:p w14:paraId="19A7D366" w14:textId="77777777" w:rsidR="00FE64AE" w:rsidRPr="002E4E85" w:rsidRDefault="00FE64AE" w:rsidP="00277424">
            <w:pPr>
              <w:autoSpaceDE w:val="0"/>
              <w:autoSpaceDN w:val="0"/>
              <w:adjustRightInd w:val="0"/>
              <w:ind w:right="23"/>
              <w:jc w:val="center"/>
              <w:rPr>
                <w:b/>
                <w:w w:val="90"/>
                <w:lang w:val="ro-MD"/>
              </w:rPr>
            </w:pPr>
          </w:p>
          <w:p w14:paraId="5665B763" w14:textId="77777777" w:rsidR="00FE64AE" w:rsidRPr="002E4E85" w:rsidRDefault="00FE64AE" w:rsidP="00277424">
            <w:pPr>
              <w:autoSpaceDE w:val="0"/>
              <w:autoSpaceDN w:val="0"/>
              <w:adjustRightInd w:val="0"/>
              <w:ind w:right="23"/>
              <w:jc w:val="center"/>
              <w:rPr>
                <w:b/>
                <w:w w:val="90"/>
                <w:lang w:val="ro-MD"/>
              </w:rPr>
            </w:pPr>
          </w:p>
          <w:p w14:paraId="173927CF" w14:textId="77777777" w:rsidR="00FE64AE" w:rsidRPr="002E4E85" w:rsidRDefault="00FE64AE" w:rsidP="00277424">
            <w:pPr>
              <w:autoSpaceDE w:val="0"/>
              <w:autoSpaceDN w:val="0"/>
              <w:adjustRightInd w:val="0"/>
              <w:ind w:right="23"/>
              <w:jc w:val="center"/>
              <w:rPr>
                <w:b/>
                <w:w w:val="90"/>
                <w:lang w:val="ro-MD"/>
              </w:rPr>
            </w:pPr>
          </w:p>
          <w:p w14:paraId="06B8F7AF" w14:textId="77777777" w:rsidR="00FE64AE" w:rsidRPr="002E4E85" w:rsidRDefault="00FE64AE" w:rsidP="00277424">
            <w:pPr>
              <w:autoSpaceDE w:val="0"/>
              <w:autoSpaceDN w:val="0"/>
              <w:adjustRightInd w:val="0"/>
              <w:ind w:right="23"/>
              <w:jc w:val="center"/>
              <w:rPr>
                <w:b/>
                <w:w w:val="90"/>
                <w:lang w:val="ro-MD"/>
              </w:rPr>
            </w:pPr>
          </w:p>
          <w:p w14:paraId="0102B2FE" w14:textId="77777777" w:rsidR="00FE64AE" w:rsidRPr="002E4E85" w:rsidRDefault="00FE64AE" w:rsidP="00277424">
            <w:pPr>
              <w:autoSpaceDE w:val="0"/>
              <w:autoSpaceDN w:val="0"/>
              <w:adjustRightInd w:val="0"/>
              <w:ind w:right="23"/>
              <w:jc w:val="center"/>
              <w:rPr>
                <w:b/>
                <w:w w:val="90"/>
                <w:lang w:val="ro-MD"/>
              </w:rPr>
            </w:pPr>
          </w:p>
          <w:p w14:paraId="5F997983" w14:textId="77777777" w:rsidR="00FE64AE" w:rsidRPr="002E4E85" w:rsidRDefault="00FE64AE" w:rsidP="00277424">
            <w:pPr>
              <w:jc w:val="right"/>
              <w:rPr>
                <w:noProof w:val="0"/>
                <w:lang w:val="ro-MD"/>
              </w:rPr>
            </w:pPr>
            <w:r w:rsidRPr="002E4E85">
              <w:rPr>
                <w:noProof w:val="0"/>
                <w:sz w:val="22"/>
                <w:lang w:val="ro-MD"/>
              </w:rPr>
              <w:t>Anexa nr. 28</w:t>
            </w:r>
          </w:p>
          <w:p w14:paraId="1DD77C1F" w14:textId="77777777" w:rsidR="00FE64AE" w:rsidRPr="002E4E85" w:rsidRDefault="00FE64AE" w:rsidP="00277424">
            <w:pPr>
              <w:jc w:val="right"/>
              <w:rPr>
                <w:noProof w:val="0"/>
                <w:lang w:val="ro-MD"/>
              </w:rPr>
            </w:pPr>
            <w:r w:rsidRPr="002E4E85">
              <w:rPr>
                <w:noProof w:val="0"/>
                <w:sz w:val="22"/>
                <w:lang w:val="ro-MD"/>
              </w:rPr>
              <w:t>la Documentația standard nr._____</w:t>
            </w:r>
          </w:p>
          <w:p w14:paraId="6EC174EB" w14:textId="77777777" w:rsidR="00FE64AE" w:rsidRPr="002E4E85" w:rsidRDefault="00FE64AE" w:rsidP="00277424">
            <w:pPr>
              <w:jc w:val="right"/>
              <w:rPr>
                <w:noProof w:val="0"/>
                <w:lang w:val="ro-MD"/>
              </w:rPr>
            </w:pPr>
            <w:r w:rsidRPr="002E4E85">
              <w:rPr>
                <w:noProof w:val="0"/>
                <w:sz w:val="22"/>
                <w:lang w:val="ro-MD"/>
              </w:rPr>
              <w:t>din “____” ________ 20___</w:t>
            </w:r>
          </w:p>
          <w:p w14:paraId="0EAF5C67" w14:textId="77777777" w:rsidR="00FE64AE" w:rsidRPr="002E4E85" w:rsidRDefault="00FE64AE" w:rsidP="00277424">
            <w:pPr>
              <w:autoSpaceDE w:val="0"/>
              <w:autoSpaceDN w:val="0"/>
              <w:adjustRightInd w:val="0"/>
              <w:ind w:right="23"/>
              <w:jc w:val="center"/>
              <w:rPr>
                <w:b/>
                <w:bCs/>
                <w:lang w:val="ro-MD"/>
              </w:rPr>
            </w:pPr>
            <w:r w:rsidRPr="002E4E85">
              <w:rPr>
                <w:b/>
                <w:bCs/>
                <w:sz w:val="22"/>
                <w:lang w:val="ro-MD"/>
              </w:rPr>
              <w:t xml:space="preserve">ACORD-CADRU </w:t>
            </w:r>
          </w:p>
          <w:p w14:paraId="787886CC" w14:textId="77777777" w:rsidR="00FE64AE" w:rsidRPr="002E4E85" w:rsidRDefault="00FE64AE" w:rsidP="00277424">
            <w:pPr>
              <w:autoSpaceDE w:val="0"/>
              <w:autoSpaceDN w:val="0"/>
              <w:adjustRightInd w:val="0"/>
              <w:ind w:right="23"/>
              <w:jc w:val="center"/>
              <w:rPr>
                <w:lang w:val="ro-MD"/>
              </w:rPr>
            </w:pPr>
            <w:r w:rsidRPr="002E4E85">
              <w:rPr>
                <w:sz w:val="22"/>
                <w:lang w:val="ro-MD"/>
              </w:rPr>
              <w:t>nr. ________ data ___________</w:t>
            </w:r>
          </w:p>
          <w:p w14:paraId="42D846D5" w14:textId="77777777" w:rsidR="00FE64AE" w:rsidRPr="002E4E85" w:rsidRDefault="00FE64AE" w:rsidP="00277424">
            <w:pPr>
              <w:autoSpaceDE w:val="0"/>
              <w:autoSpaceDN w:val="0"/>
              <w:adjustRightInd w:val="0"/>
              <w:ind w:right="23"/>
              <w:jc w:val="center"/>
              <w:rPr>
                <w:lang w:val="ro-MD"/>
              </w:rPr>
            </w:pPr>
          </w:p>
          <w:p w14:paraId="7E2223A1" w14:textId="77777777" w:rsidR="00FE64AE" w:rsidRPr="002E4E85" w:rsidRDefault="00FE64AE" w:rsidP="00277424">
            <w:pPr>
              <w:autoSpaceDE w:val="0"/>
              <w:autoSpaceDN w:val="0"/>
              <w:adjustRightInd w:val="0"/>
              <w:ind w:left="720" w:right="-540"/>
              <w:jc w:val="both"/>
              <w:rPr>
                <w:b/>
                <w:bCs/>
                <w:lang w:val="ro-MD"/>
              </w:rPr>
            </w:pPr>
            <w:r w:rsidRPr="002E4E85">
              <w:rPr>
                <w:b/>
                <w:bCs/>
                <w:sz w:val="22"/>
                <w:lang w:val="ro-MD"/>
              </w:rPr>
              <w:t>1. Părţile acordului-cadru</w:t>
            </w:r>
          </w:p>
          <w:p w14:paraId="7EBDD7E9" w14:textId="77777777" w:rsidR="00FE64AE" w:rsidRPr="002E4E85" w:rsidRDefault="00FE64AE" w:rsidP="00277424">
            <w:pPr>
              <w:autoSpaceDE w:val="0"/>
              <w:autoSpaceDN w:val="0"/>
              <w:adjustRightInd w:val="0"/>
              <w:ind w:left="1140" w:right="-540"/>
              <w:jc w:val="both"/>
              <w:rPr>
                <w:b/>
                <w:bCs/>
                <w:lang w:val="ro-MD"/>
              </w:rPr>
            </w:pPr>
          </w:p>
          <w:p w14:paraId="541112BC" w14:textId="77777777" w:rsidR="00FE64AE" w:rsidRPr="002E4E85" w:rsidRDefault="00FE64AE" w:rsidP="00277424">
            <w:pPr>
              <w:jc w:val="both"/>
              <w:rPr>
                <w:lang w:val="ro-MD"/>
              </w:rPr>
            </w:pPr>
            <w:r w:rsidRPr="002E4E85">
              <w:rPr>
                <w:sz w:val="22"/>
                <w:lang w:val="ro-MD"/>
              </w:rPr>
              <w:tab/>
              <w:t>În temeiul Legii nr. 131/2015 privind achizițiile publice, cu modificările ulterioare, s-a încheiat prezentul acord-cadru,</w:t>
            </w:r>
          </w:p>
          <w:p w14:paraId="2E089156" w14:textId="77777777" w:rsidR="00FE64AE" w:rsidRPr="002E4E85" w:rsidRDefault="00FE64AE" w:rsidP="00277424">
            <w:pPr>
              <w:autoSpaceDE w:val="0"/>
              <w:autoSpaceDN w:val="0"/>
              <w:adjustRightInd w:val="0"/>
              <w:jc w:val="both"/>
              <w:rPr>
                <w:lang w:val="ro-MD"/>
              </w:rPr>
            </w:pPr>
          </w:p>
          <w:p w14:paraId="19BC5E52" w14:textId="77777777" w:rsidR="00FE64AE" w:rsidRPr="002E4E85" w:rsidRDefault="00FE64AE" w:rsidP="00277424">
            <w:pPr>
              <w:autoSpaceDE w:val="0"/>
              <w:autoSpaceDN w:val="0"/>
              <w:adjustRightInd w:val="0"/>
              <w:jc w:val="both"/>
              <w:rPr>
                <w:lang w:val="ro-MD"/>
              </w:rPr>
            </w:pPr>
            <w:r w:rsidRPr="002E4E85">
              <w:rPr>
                <w:sz w:val="22"/>
                <w:lang w:val="ro-MD"/>
              </w:rPr>
              <w:t xml:space="preserve">    între</w:t>
            </w:r>
          </w:p>
          <w:p w14:paraId="6A7B2D9A" w14:textId="77777777" w:rsidR="00FE64AE" w:rsidRPr="002E4E85" w:rsidRDefault="00FE64AE" w:rsidP="00277424">
            <w:pPr>
              <w:autoSpaceDE w:val="0"/>
              <w:autoSpaceDN w:val="0"/>
              <w:adjustRightInd w:val="0"/>
              <w:jc w:val="both"/>
              <w:rPr>
                <w:lang w:val="ro-MD"/>
              </w:rPr>
            </w:pPr>
          </w:p>
          <w:p w14:paraId="12916788" w14:textId="77777777" w:rsidR="00FE64AE" w:rsidRPr="002E4E85" w:rsidRDefault="00FE64AE" w:rsidP="00277424">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6F3D862C" w14:textId="77777777" w:rsidR="00FE64AE" w:rsidRPr="002E4E85" w:rsidRDefault="00FE64AE" w:rsidP="00277424">
            <w:pPr>
              <w:autoSpaceDE w:val="0"/>
              <w:autoSpaceDN w:val="0"/>
              <w:adjustRightInd w:val="0"/>
              <w:jc w:val="both"/>
              <w:rPr>
                <w:lang w:val="ro-MD"/>
              </w:rPr>
            </w:pPr>
          </w:p>
          <w:p w14:paraId="265147E9" w14:textId="77777777" w:rsidR="00FE64AE" w:rsidRPr="002E4E85" w:rsidRDefault="00FE64AE" w:rsidP="00277424">
            <w:pPr>
              <w:autoSpaceDE w:val="0"/>
              <w:autoSpaceDN w:val="0"/>
              <w:adjustRightInd w:val="0"/>
              <w:ind w:left="710"/>
              <w:jc w:val="both"/>
              <w:rPr>
                <w:b/>
                <w:bCs/>
                <w:lang w:val="ro-MD"/>
              </w:rPr>
            </w:pPr>
            <w:r w:rsidRPr="002E4E85">
              <w:rPr>
                <w:b/>
                <w:bCs/>
                <w:sz w:val="22"/>
                <w:lang w:val="ro-MD"/>
              </w:rPr>
              <w:t>2. Scopul acordului-cadru</w:t>
            </w:r>
          </w:p>
          <w:p w14:paraId="17408E4A" w14:textId="77777777" w:rsidR="00FE64AE" w:rsidRPr="002E4E85" w:rsidRDefault="00FE64AE" w:rsidP="00277424">
            <w:pPr>
              <w:autoSpaceDE w:val="0"/>
              <w:autoSpaceDN w:val="0"/>
              <w:adjustRightInd w:val="0"/>
              <w:jc w:val="both"/>
              <w:rPr>
                <w:b/>
                <w:bCs/>
                <w:lang w:val="ro-MD"/>
              </w:rPr>
            </w:pPr>
          </w:p>
          <w:p w14:paraId="229F5BCA" w14:textId="77777777" w:rsidR="00FE64AE" w:rsidRPr="002E4E85" w:rsidRDefault="00FE64AE" w:rsidP="00277424">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69122FB" w14:textId="77777777" w:rsidR="00FE64AE" w:rsidRPr="002E4E85" w:rsidRDefault="00FE64AE" w:rsidP="00277424">
            <w:pPr>
              <w:autoSpaceDE w:val="0"/>
              <w:autoSpaceDN w:val="0"/>
              <w:adjustRightInd w:val="0"/>
              <w:jc w:val="both"/>
              <w:rPr>
                <w:lang w:val="ro-MD"/>
              </w:rPr>
            </w:pPr>
          </w:p>
          <w:p w14:paraId="18F7E5C8" w14:textId="77777777" w:rsidR="00FE64AE" w:rsidRPr="002E4E85" w:rsidRDefault="00FE64AE" w:rsidP="00277424">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936E106" w14:textId="77777777" w:rsidR="00FE64AE" w:rsidRPr="002E4E85" w:rsidRDefault="00FE64AE" w:rsidP="00277424">
            <w:pPr>
              <w:autoSpaceDE w:val="0"/>
              <w:autoSpaceDN w:val="0"/>
              <w:adjustRightInd w:val="0"/>
              <w:jc w:val="both"/>
              <w:rPr>
                <w:lang w:val="ro-MD"/>
              </w:rPr>
            </w:pPr>
          </w:p>
          <w:p w14:paraId="4963AC4C" w14:textId="77777777" w:rsidR="00FE64AE" w:rsidRPr="002E4E85" w:rsidRDefault="00FE64AE" w:rsidP="00277424">
            <w:pPr>
              <w:autoSpaceDE w:val="0"/>
              <w:autoSpaceDN w:val="0"/>
              <w:adjustRightInd w:val="0"/>
              <w:jc w:val="both"/>
              <w:rPr>
                <w:b/>
                <w:bCs/>
                <w:lang w:val="ro-MD"/>
              </w:rPr>
            </w:pPr>
            <w:r w:rsidRPr="002E4E85">
              <w:rPr>
                <w:b/>
                <w:bCs/>
                <w:sz w:val="22"/>
                <w:lang w:val="ro-MD"/>
              </w:rPr>
              <w:t xml:space="preserve">           3. Durata acordului-cadru</w:t>
            </w:r>
          </w:p>
          <w:p w14:paraId="0FD5C909" w14:textId="77777777" w:rsidR="00FE64AE" w:rsidRPr="002E4E85" w:rsidRDefault="00FE64AE" w:rsidP="00277424">
            <w:pPr>
              <w:autoSpaceDE w:val="0"/>
              <w:autoSpaceDN w:val="0"/>
              <w:adjustRightInd w:val="0"/>
              <w:jc w:val="both"/>
              <w:rPr>
                <w:b/>
                <w:bCs/>
                <w:lang w:val="ro-MD"/>
              </w:rPr>
            </w:pPr>
          </w:p>
          <w:p w14:paraId="178E278D" w14:textId="77777777" w:rsidR="00FE64AE" w:rsidRPr="002E4E85" w:rsidRDefault="00FE64AE" w:rsidP="00277424">
            <w:pPr>
              <w:autoSpaceDE w:val="0"/>
              <w:autoSpaceDN w:val="0"/>
              <w:adjustRightInd w:val="0"/>
              <w:jc w:val="both"/>
              <w:rPr>
                <w:lang w:val="ro-MD"/>
              </w:rPr>
            </w:pPr>
            <w:r w:rsidRPr="002E4E85">
              <w:rPr>
                <w:sz w:val="22"/>
                <w:lang w:val="ro-MD"/>
              </w:rPr>
              <w:t>3.1 Durata prezentului acord-cadru este de ....... ani şi ……………. de luni, începând de la data semnării.</w:t>
            </w:r>
          </w:p>
          <w:p w14:paraId="4390186D" w14:textId="77777777" w:rsidR="00FE64AE" w:rsidRPr="002E4E85" w:rsidRDefault="00FE64AE" w:rsidP="00277424">
            <w:pPr>
              <w:autoSpaceDE w:val="0"/>
              <w:autoSpaceDN w:val="0"/>
              <w:adjustRightInd w:val="0"/>
              <w:jc w:val="both"/>
              <w:rPr>
                <w:lang w:val="ro-MD"/>
              </w:rPr>
            </w:pPr>
          </w:p>
          <w:p w14:paraId="0A05DD06" w14:textId="77777777" w:rsidR="00FE64AE" w:rsidRPr="002E4E85" w:rsidRDefault="00FE64AE" w:rsidP="00277424">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1DFCF757" w14:textId="77777777" w:rsidR="00FE64AE" w:rsidRPr="002E4E85" w:rsidRDefault="00FE64AE" w:rsidP="00277424">
            <w:pPr>
              <w:autoSpaceDE w:val="0"/>
              <w:autoSpaceDN w:val="0"/>
              <w:adjustRightInd w:val="0"/>
              <w:jc w:val="both"/>
              <w:rPr>
                <w:b/>
                <w:bCs/>
                <w:i/>
                <w:iCs/>
                <w:lang w:val="ro-MD"/>
              </w:rPr>
            </w:pPr>
          </w:p>
          <w:p w14:paraId="0CA97503" w14:textId="77777777" w:rsidR="00FE64AE" w:rsidRPr="002E4E85" w:rsidRDefault="00FE64AE" w:rsidP="00277424">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BFAB49A" w14:textId="77777777" w:rsidR="00FE64AE" w:rsidRPr="002E4E85" w:rsidRDefault="00FE64AE" w:rsidP="00277424">
            <w:pPr>
              <w:jc w:val="both"/>
              <w:rPr>
                <w:lang w:val="ro-MD"/>
              </w:rPr>
            </w:pPr>
            <w:r w:rsidRPr="002E4E85">
              <w:rPr>
                <w:sz w:val="22"/>
                <w:lang w:val="ro-MD"/>
              </w:rPr>
              <w:t>4.2 Promitenții executori/prestatori se obligă să nu transfere, nici total și nici parţial, obligaţiile asumate prin prezentul acord-cadru.</w:t>
            </w:r>
          </w:p>
          <w:p w14:paraId="3BEF60D8" w14:textId="77777777" w:rsidR="00FE64AE" w:rsidRPr="002E4E85" w:rsidRDefault="00FE64AE" w:rsidP="00277424">
            <w:pPr>
              <w:autoSpaceDE w:val="0"/>
              <w:autoSpaceDN w:val="0"/>
              <w:adjustRightInd w:val="0"/>
              <w:jc w:val="both"/>
              <w:rPr>
                <w:i/>
                <w:iCs/>
                <w:lang w:val="ro-MD"/>
              </w:rPr>
            </w:pPr>
          </w:p>
          <w:p w14:paraId="696323B2" w14:textId="77777777" w:rsidR="00FE64AE" w:rsidRPr="002E4E85" w:rsidRDefault="00FE64AE" w:rsidP="00277424">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1B5D4CB7" w14:textId="77777777" w:rsidR="00FE64AE" w:rsidRPr="002E4E85" w:rsidRDefault="00FE64AE" w:rsidP="00277424">
            <w:pPr>
              <w:autoSpaceDE w:val="0"/>
              <w:autoSpaceDN w:val="0"/>
              <w:adjustRightInd w:val="0"/>
              <w:jc w:val="both"/>
              <w:rPr>
                <w:b/>
                <w:bCs/>
                <w:lang w:val="ro-MD"/>
              </w:rPr>
            </w:pPr>
          </w:p>
          <w:p w14:paraId="6554D548" w14:textId="77777777" w:rsidR="00FE64AE" w:rsidRPr="002E4E85" w:rsidRDefault="00FE64AE" w:rsidP="00277424">
            <w:pPr>
              <w:jc w:val="both"/>
              <w:rPr>
                <w:lang w:val="ro-MD"/>
              </w:rPr>
            </w:pPr>
            <w:r w:rsidRPr="002E4E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2870BF8" w14:textId="77777777" w:rsidR="00FE64AE" w:rsidRPr="002E4E85" w:rsidRDefault="00FE64AE" w:rsidP="00277424">
            <w:pPr>
              <w:autoSpaceDE w:val="0"/>
              <w:autoSpaceDN w:val="0"/>
              <w:adjustRightInd w:val="0"/>
              <w:jc w:val="both"/>
              <w:rPr>
                <w:b/>
                <w:bCs/>
                <w:lang w:val="ro-MD"/>
              </w:rPr>
            </w:pPr>
          </w:p>
          <w:p w14:paraId="11E2D049" w14:textId="77777777" w:rsidR="00FE64AE" w:rsidRPr="002E4E85" w:rsidRDefault="00FE64AE" w:rsidP="00277424">
            <w:pPr>
              <w:tabs>
                <w:tab w:val="left" w:pos="600"/>
              </w:tabs>
              <w:ind w:left="300"/>
              <w:jc w:val="both"/>
              <w:rPr>
                <w:b/>
                <w:bCs/>
                <w:lang w:val="ro-MD"/>
              </w:rPr>
            </w:pPr>
            <w:r w:rsidRPr="002E4E85">
              <w:rPr>
                <w:b/>
                <w:bCs/>
                <w:sz w:val="22"/>
                <w:lang w:val="ro-MD"/>
              </w:rPr>
              <w:t xml:space="preserve">      6. Rezoluțiune unilaterală</w:t>
            </w:r>
          </w:p>
          <w:p w14:paraId="455D33EC" w14:textId="77777777" w:rsidR="00FE64AE" w:rsidRPr="002E4E85" w:rsidRDefault="00FE64AE" w:rsidP="00277424">
            <w:pPr>
              <w:ind w:left="660"/>
              <w:jc w:val="both"/>
              <w:rPr>
                <w:b/>
                <w:bCs/>
                <w:lang w:val="ro-MD"/>
              </w:rPr>
            </w:pPr>
          </w:p>
          <w:p w14:paraId="239DC671" w14:textId="77777777" w:rsidR="00FE64AE" w:rsidRPr="002E4E85" w:rsidRDefault="00FE64AE" w:rsidP="00277424">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76D2B17E" w14:textId="77777777" w:rsidR="00FE64AE" w:rsidRPr="002E4E85" w:rsidRDefault="00FE64AE" w:rsidP="00277424">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0BF023D1" w14:textId="77777777" w:rsidR="00FE64AE" w:rsidRPr="002E4E85" w:rsidRDefault="00FE64AE" w:rsidP="00277424">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169AB1EA" w14:textId="77777777" w:rsidR="00FE64AE" w:rsidRPr="002E4E85" w:rsidRDefault="00FE64AE" w:rsidP="00277424">
            <w:pPr>
              <w:autoSpaceDE w:val="0"/>
              <w:autoSpaceDN w:val="0"/>
              <w:adjustRightInd w:val="0"/>
              <w:jc w:val="both"/>
              <w:rPr>
                <w:iCs/>
                <w:lang w:val="ro-MD"/>
              </w:rPr>
            </w:pPr>
            <w:r w:rsidRPr="002E4E85">
              <w:rPr>
                <w:iCs/>
                <w:sz w:val="22"/>
                <w:lang w:val="ro-MD"/>
              </w:rPr>
              <w:t>a) propunerea tehnică;</w:t>
            </w:r>
          </w:p>
          <w:p w14:paraId="47A81F32" w14:textId="77777777" w:rsidR="00FE64AE" w:rsidRPr="002E4E85" w:rsidRDefault="00FE64AE" w:rsidP="00277424">
            <w:pPr>
              <w:jc w:val="both"/>
              <w:rPr>
                <w:lang w:val="ro-MD"/>
              </w:rPr>
            </w:pPr>
            <w:r w:rsidRPr="002E4E85">
              <w:rPr>
                <w:sz w:val="22"/>
                <w:lang w:val="ro-MD"/>
              </w:rPr>
              <w:t>b) propunerea financiară;</w:t>
            </w:r>
          </w:p>
          <w:p w14:paraId="17C19C0E" w14:textId="77777777" w:rsidR="00FE64AE" w:rsidRPr="002E4E85" w:rsidRDefault="00FE64AE" w:rsidP="00277424">
            <w:pPr>
              <w:jc w:val="both"/>
              <w:rPr>
                <w:lang w:val="ro-MD"/>
              </w:rPr>
            </w:pPr>
            <w:r w:rsidRPr="002E4E85">
              <w:rPr>
                <w:sz w:val="22"/>
                <w:lang w:val="ro-MD"/>
              </w:rPr>
              <w:t>c) caietul de sarcini;</w:t>
            </w:r>
          </w:p>
          <w:p w14:paraId="798C8539" w14:textId="77777777" w:rsidR="00FE64AE" w:rsidRPr="002E4E85" w:rsidRDefault="00FE64AE" w:rsidP="00277424">
            <w:pPr>
              <w:autoSpaceDE w:val="0"/>
              <w:autoSpaceDN w:val="0"/>
              <w:adjustRightInd w:val="0"/>
              <w:jc w:val="both"/>
              <w:rPr>
                <w:lang w:val="ro-MD"/>
              </w:rPr>
            </w:pPr>
            <w:r w:rsidRPr="002E4E85">
              <w:rPr>
                <w:sz w:val="22"/>
                <w:lang w:val="ro-MD"/>
              </w:rPr>
              <w:t>d) alte anexe, după caz.</w:t>
            </w:r>
          </w:p>
          <w:p w14:paraId="1EDFC821" w14:textId="77777777" w:rsidR="00FE64AE" w:rsidRPr="002E4E85" w:rsidRDefault="00FE64AE" w:rsidP="00277424">
            <w:pPr>
              <w:autoSpaceDE w:val="0"/>
              <w:autoSpaceDN w:val="0"/>
              <w:adjustRightInd w:val="0"/>
              <w:jc w:val="both"/>
              <w:rPr>
                <w:lang w:val="ro-MD"/>
              </w:rPr>
            </w:pPr>
          </w:p>
          <w:p w14:paraId="0A0D6D89" w14:textId="77777777" w:rsidR="00FE64AE" w:rsidRPr="002E4E85" w:rsidRDefault="00FE64AE" w:rsidP="00277424">
            <w:pPr>
              <w:pStyle w:val="Listparagraf"/>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402FE88D" w14:textId="77777777" w:rsidR="00FE64AE" w:rsidRPr="002E4E85" w:rsidRDefault="00FE64AE" w:rsidP="00277424">
            <w:pPr>
              <w:jc w:val="both"/>
              <w:rPr>
                <w:lang w:val="ro-MD"/>
              </w:rPr>
            </w:pPr>
            <w:r w:rsidRPr="002E4E85">
              <w:rPr>
                <w:sz w:val="22"/>
                <w:lang w:val="ro-MD"/>
              </w:rPr>
              <w:t>8.1    Prezentul acord-cadru încetează de drept- prin ajungerea la termen;</w:t>
            </w:r>
          </w:p>
          <w:p w14:paraId="08F94384" w14:textId="77777777" w:rsidR="00FE64AE" w:rsidRPr="002E4E85" w:rsidRDefault="00FE64AE" w:rsidP="00277424">
            <w:pPr>
              <w:jc w:val="both"/>
              <w:rPr>
                <w:lang w:val="ro-MD"/>
              </w:rPr>
            </w:pPr>
            <w:r w:rsidRPr="002E4E85">
              <w:rPr>
                <w:sz w:val="22"/>
                <w:lang w:val="ro-MD"/>
              </w:rPr>
              <w:t>8.2    Acordul-cadru poate înceta şi în următoarele cazuri:</w:t>
            </w:r>
          </w:p>
          <w:p w14:paraId="5D9FCDB5" w14:textId="77777777" w:rsidR="00FE64AE" w:rsidRPr="002E4E85" w:rsidRDefault="00FE64AE" w:rsidP="00277424">
            <w:pPr>
              <w:pStyle w:val="Listparagraf"/>
              <w:numPr>
                <w:ilvl w:val="0"/>
                <w:numId w:val="37"/>
              </w:numPr>
              <w:rPr>
                <w:lang w:val="ro-MD"/>
              </w:rPr>
            </w:pPr>
            <w:r w:rsidRPr="002E4E85">
              <w:rPr>
                <w:sz w:val="22"/>
                <w:lang w:val="ro-MD"/>
              </w:rPr>
              <w:t>prin acordul de voinţă al părţilor ;</w:t>
            </w:r>
          </w:p>
          <w:p w14:paraId="56A37FC7" w14:textId="77777777" w:rsidR="00FE64AE" w:rsidRPr="002E4E85" w:rsidRDefault="00FE64AE" w:rsidP="00277424">
            <w:pPr>
              <w:pStyle w:val="Listparagraf"/>
              <w:numPr>
                <w:ilvl w:val="0"/>
                <w:numId w:val="37"/>
              </w:numPr>
              <w:tabs>
                <w:tab w:val="clear" w:pos="1134"/>
                <w:tab w:val="left" w:pos="710"/>
              </w:tabs>
              <w:ind w:left="0" w:firstLine="426"/>
              <w:rPr>
                <w:lang w:val="ro-MD"/>
              </w:rPr>
            </w:pPr>
            <w:r w:rsidRPr="002E4E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5969EC21" w14:textId="77777777" w:rsidR="00FE64AE" w:rsidRPr="002E4E85" w:rsidRDefault="00FE64AE" w:rsidP="00277424">
            <w:pPr>
              <w:autoSpaceDE w:val="0"/>
              <w:autoSpaceDN w:val="0"/>
              <w:adjustRightInd w:val="0"/>
              <w:jc w:val="both"/>
              <w:rPr>
                <w:lang w:val="ro-MD"/>
              </w:rPr>
            </w:pPr>
          </w:p>
          <w:p w14:paraId="4F948AF9" w14:textId="77777777" w:rsidR="00FE64AE" w:rsidRPr="002E4E85" w:rsidRDefault="00FE64AE" w:rsidP="00277424">
            <w:pPr>
              <w:jc w:val="both"/>
              <w:rPr>
                <w:i/>
                <w:lang w:val="ro-MD"/>
              </w:rPr>
            </w:pPr>
            <w:r w:rsidRPr="002E4E85">
              <w:rPr>
                <w:i/>
                <w:sz w:val="22"/>
                <w:lang w:val="ro-MD"/>
              </w:rPr>
              <w:t>CLAUZE APLICABILE CONTRACTELOR SUBSECVENTE</w:t>
            </w:r>
          </w:p>
          <w:p w14:paraId="10A45C42" w14:textId="77777777" w:rsidR="00FE64AE" w:rsidRPr="002E4E85" w:rsidRDefault="00FE64AE" w:rsidP="00277424">
            <w:pPr>
              <w:pStyle w:val="Listparagraf"/>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0C7415BD" w14:textId="77777777" w:rsidR="00FE64AE" w:rsidRPr="002E4E85" w:rsidRDefault="00FE64AE" w:rsidP="00277424">
            <w:pPr>
              <w:jc w:val="both"/>
              <w:rPr>
                <w:lang w:val="ro-MD"/>
              </w:rPr>
            </w:pPr>
            <w:r w:rsidRPr="002E4E85">
              <w:rPr>
                <w:sz w:val="22"/>
                <w:lang w:val="ro-MD"/>
              </w:rPr>
              <w:t>9.1 Executarea contractelor subsecvente va începe din momentul încheierii acestora.</w:t>
            </w:r>
          </w:p>
          <w:p w14:paraId="5C72AB41" w14:textId="77777777" w:rsidR="00FE64AE" w:rsidRPr="002E4E85" w:rsidRDefault="00FE64AE" w:rsidP="00277424">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3620D446" w14:textId="77777777" w:rsidR="00FE64AE" w:rsidRPr="002E4E85" w:rsidRDefault="00FE64AE" w:rsidP="00277424">
            <w:pPr>
              <w:jc w:val="both"/>
              <w:rPr>
                <w:lang w:val="ro-MD"/>
              </w:rPr>
            </w:pPr>
          </w:p>
          <w:p w14:paraId="247C5E58" w14:textId="77777777" w:rsidR="00FE64AE" w:rsidRPr="002E4E85" w:rsidRDefault="00FE64AE" w:rsidP="00277424">
            <w:pPr>
              <w:jc w:val="both"/>
              <w:rPr>
                <w:b/>
                <w:lang w:val="ro-MD"/>
              </w:rPr>
            </w:pPr>
            <w:r w:rsidRPr="002E4E85">
              <w:rPr>
                <w:b/>
                <w:sz w:val="22"/>
                <w:lang w:val="ro-MD"/>
              </w:rPr>
              <w:t xml:space="preserve">          10. Obligaţiile principale ale prestatorului după încheierea contractului subsecvent </w:t>
            </w:r>
          </w:p>
          <w:p w14:paraId="523C126F" w14:textId="77777777" w:rsidR="00FE64AE" w:rsidRPr="002E4E85" w:rsidRDefault="00FE64AE" w:rsidP="00277424">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59C1C91" w14:textId="77777777" w:rsidR="00FE64AE" w:rsidRPr="002E4E85" w:rsidRDefault="00FE64AE" w:rsidP="00277424">
            <w:pPr>
              <w:jc w:val="both"/>
              <w:rPr>
                <w:b/>
                <w:lang w:val="ro-MD"/>
              </w:rPr>
            </w:pPr>
          </w:p>
          <w:p w14:paraId="3100C443" w14:textId="77777777" w:rsidR="00FE64AE" w:rsidRPr="002E4E85" w:rsidRDefault="00FE64AE" w:rsidP="00277424">
            <w:pPr>
              <w:tabs>
                <w:tab w:val="left" w:pos="600"/>
              </w:tabs>
              <w:jc w:val="both"/>
              <w:rPr>
                <w:b/>
                <w:lang w:val="ro-MD"/>
              </w:rPr>
            </w:pPr>
            <w:r w:rsidRPr="002E4E85">
              <w:rPr>
                <w:b/>
                <w:sz w:val="22"/>
                <w:lang w:val="ro-MD"/>
              </w:rPr>
              <w:t xml:space="preserve">          11. Litigii</w:t>
            </w:r>
          </w:p>
          <w:p w14:paraId="0576132A" w14:textId="77777777" w:rsidR="00FE64AE" w:rsidRPr="002E4E85" w:rsidRDefault="00FE64AE" w:rsidP="00277424">
            <w:pPr>
              <w:jc w:val="both"/>
              <w:rPr>
                <w:lang w:val="ro-MD"/>
              </w:rPr>
            </w:pPr>
            <w:r w:rsidRPr="002E4E85">
              <w:rPr>
                <w:sz w:val="22"/>
                <w:lang w:val="ro-MD"/>
              </w:rPr>
              <w:t>11.1 Litigiile ce pot apărea ca urmare a aplicării şi interpretării prevederilor prezentului acord- cadru se vor soluţiona pe cale amiabilă.</w:t>
            </w:r>
          </w:p>
          <w:p w14:paraId="1DC9D70D" w14:textId="77777777" w:rsidR="00FE64AE" w:rsidRPr="002E4E85" w:rsidRDefault="00FE64AE" w:rsidP="00277424">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34BC851" w14:textId="77777777" w:rsidR="00FE64AE" w:rsidRPr="002E4E85" w:rsidRDefault="00FE64AE" w:rsidP="00277424">
            <w:pPr>
              <w:jc w:val="both"/>
              <w:rPr>
                <w:lang w:val="ro-MD"/>
              </w:rPr>
            </w:pPr>
            <w:r w:rsidRPr="002E4E85">
              <w:rPr>
                <w:sz w:val="22"/>
                <w:lang w:val="ro-MD"/>
              </w:rPr>
              <w:t>Părţile au încheiat astăzi, ________20__, prezentul acord-cadru, în ___ exemplare, toate având aceeaşi putere juridică.</w:t>
            </w:r>
          </w:p>
          <w:p w14:paraId="6D50A6E9" w14:textId="77777777" w:rsidR="00FE64AE" w:rsidRPr="002E4E85" w:rsidRDefault="00FE64AE" w:rsidP="00277424">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4A203088" w14:textId="77777777" w:rsidR="00FE64AE" w:rsidRPr="002E4E85" w:rsidRDefault="00FE64AE" w:rsidP="00277424">
            <w:pPr>
              <w:jc w:val="both"/>
              <w:rPr>
                <w:lang w:val="ro-MD"/>
              </w:rPr>
            </w:pPr>
          </w:p>
          <w:p w14:paraId="4FF29CDC" w14:textId="77777777" w:rsidR="00FE64AE" w:rsidRPr="002E4E85" w:rsidRDefault="00FE64AE" w:rsidP="00277424">
            <w:pPr>
              <w:jc w:val="both"/>
              <w:rPr>
                <w:lang w:val="ro-MD"/>
              </w:rPr>
            </w:pPr>
            <w:r w:rsidRPr="002E4E85">
              <w:rPr>
                <w:sz w:val="22"/>
                <w:lang w:val="ro-MD"/>
              </w:rPr>
              <w:t>Promitent-achizitor,                                              Promitent- executor/prestator,</w:t>
            </w:r>
          </w:p>
          <w:p w14:paraId="29787A64" w14:textId="77777777" w:rsidR="00FE64AE" w:rsidRPr="002E4E85" w:rsidRDefault="00FE64AE" w:rsidP="00277424">
            <w:pPr>
              <w:jc w:val="both"/>
              <w:rPr>
                <w:lang w:val="ro-MD"/>
              </w:rPr>
            </w:pPr>
            <w:r w:rsidRPr="002E4E85">
              <w:rPr>
                <w:sz w:val="22"/>
                <w:lang w:val="ro-MD"/>
              </w:rPr>
              <w:t>...........................                                                     ...................................</w:t>
            </w:r>
          </w:p>
          <w:p w14:paraId="0DFC1956" w14:textId="77777777" w:rsidR="00FE64AE" w:rsidRPr="002E4E85" w:rsidRDefault="00FE64AE" w:rsidP="00277424">
            <w:pPr>
              <w:jc w:val="both"/>
              <w:rPr>
                <w:lang w:val="ro-MD"/>
              </w:rPr>
            </w:pPr>
            <w:r w:rsidRPr="002E4E85">
              <w:rPr>
                <w:sz w:val="22"/>
                <w:lang w:val="ro-MD"/>
              </w:rPr>
              <w:t xml:space="preserve"> (semnătura autorizată)                                              (semnătura autorizată)</w:t>
            </w:r>
          </w:p>
          <w:p w14:paraId="1B64A4E7" w14:textId="77777777" w:rsidR="00FE64AE" w:rsidRPr="002E4E85" w:rsidRDefault="00FE64AE" w:rsidP="00277424">
            <w:pPr>
              <w:jc w:val="both"/>
              <w:rPr>
                <w:lang w:val="ro-MD"/>
              </w:rPr>
            </w:pPr>
          </w:p>
          <w:p w14:paraId="7F16EF48" w14:textId="77777777" w:rsidR="00FE64AE" w:rsidRPr="002E4E85" w:rsidRDefault="00FE64AE" w:rsidP="00277424">
            <w:pPr>
              <w:jc w:val="both"/>
              <w:rPr>
                <w:lang w:val="ro-MD"/>
              </w:rPr>
            </w:pPr>
            <w:r w:rsidRPr="002E4E85">
              <w:rPr>
                <w:sz w:val="22"/>
                <w:lang w:val="ro-MD"/>
              </w:rPr>
              <w:t>Promitent-achizitor,                                              Promitent- executor/prestator,</w:t>
            </w:r>
          </w:p>
          <w:p w14:paraId="2DE6944B" w14:textId="77777777" w:rsidR="00FE64AE" w:rsidRPr="002E4E85" w:rsidRDefault="00FE64AE" w:rsidP="00277424">
            <w:pPr>
              <w:jc w:val="both"/>
              <w:rPr>
                <w:lang w:val="ro-MD"/>
              </w:rPr>
            </w:pPr>
            <w:r w:rsidRPr="002E4E85">
              <w:rPr>
                <w:sz w:val="22"/>
                <w:lang w:val="ro-MD"/>
              </w:rPr>
              <w:t xml:space="preserve">  ...........................                                                     ..................................</w:t>
            </w:r>
          </w:p>
          <w:p w14:paraId="01D3D3E5" w14:textId="77777777" w:rsidR="00FE64AE" w:rsidRPr="002E4E85" w:rsidRDefault="00FE64AE" w:rsidP="00277424">
            <w:pPr>
              <w:jc w:val="both"/>
              <w:rPr>
                <w:lang w:val="ro-MD"/>
              </w:rPr>
            </w:pPr>
            <w:r w:rsidRPr="002E4E85">
              <w:rPr>
                <w:sz w:val="22"/>
                <w:lang w:val="ro-MD"/>
              </w:rPr>
              <w:t xml:space="preserve">  (semnătura autorizată)                                              (semnătura autorizată)</w:t>
            </w:r>
          </w:p>
          <w:p w14:paraId="3674B915" w14:textId="77777777" w:rsidR="00FE64AE" w:rsidRPr="002E4E85" w:rsidRDefault="00FE64AE" w:rsidP="00277424">
            <w:pPr>
              <w:jc w:val="both"/>
              <w:rPr>
                <w:lang w:val="ro-MD"/>
              </w:rPr>
            </w:pPr>
          </w:p>
          <w:p w14:paraId="36ED19A6" w14:textId="77777777" w:rsidR="00FE64AE" w:rsidRPr="002E4E85" w:rsidRDefault="00FE64AE" w:rsidP="00277424">
            <w:pPr>
              <w:jc w:val="both"/>
              <w:rPr>
                <w:lang w:val="ro-MD"/>
              </w:rPr>
            </w:pPr>
            <w:r w:rsidRPr="002E4E85">
              <w:rPr>
                <w:sz w:val="22"/>
                <w:lang w:val="ro-MD"/>
              </w:rPr>
              <w:t>Promitent-achizitor,                                              Promitent- executor/prestator,</w:t>
            </w:r>
          </w:p>
          <w:p w14:paraId="40FDB691" w14:textId="77777777" w:rsidR="00FE64AE" w:rsidRPr="002E4E85" w:rsidRDefault="00FE64AE" w:rsidP="00277424">
            <w:pPr>
              <w:jc w:val="both"/>
              <w:rPr>
                <w:lang w:val="ro-MD"/>
              </w:rPr>
            </w:pPr>
            <w:r w:rsidRPr="002E4E85">
              <w:rPr>
                <w:sz w:val="22"/>
                <w:lang w:val="ro-MD"/>
              </w:rPr>
              <w:t>...........................                                                     ..................................</w:t>
            </w:r>
          </w:p>
          <w:p w14:paraId="6051BA88" w14:textId="77777777" w:rsidR="00FE64AE" w:rsidRPr="002E4E85" w:rsidRDefault="00FE64AE" w:rsidP="00277424">
            <w:pPr>
              <w:jc w:val="both"/>
              <w:rPr>
                <w:lang w:val="ro-MD"/>
              </w:rPr>
            </w:pPr>
            <w:r w:rsidRPr="002E4E85">
              <w:rPr>
                <w:sz w:val="22"/>
                <w:lang w:val="ro-MD"/>
              </w:rPr>
              <w:t xml:space="preserve"> (semnătura autorizată)                                              (semnătura autorizată)</w:t>
            </w:r>
          </w:p>
          <w:p w14:paraId="3A6DD5CA" w14:textId="77777777" w:rsidR="00FE64AE" w:rsidRPr="002E4E85" w:rsidRDefault="00FE64AE" w:rsidP="00277424">
            <w:pPr>
              <w:jc w:val="both"/>
              <w:rPr>
                <w:lang w:val="ro-MD"/>
              </w:rPr>
            </w:pPr>
          </w:p>
        </w:tc>
      </w:tr>
    </w:tbl>
    <w:p w14:paraId="3EEE5DE0" w14:textId="77777777" w:rsidR="00FE64AE" w:rsidRPr="002E4E85" w:rsidRDefault="00FE64AE" w:rsidP="00FE64AE">
      <w:pPr>
        <w:rPr>
          <w:sz w:val="22"/>
          <w:lang w:val="ro-MD"/>
        </w:rPr>
      </w:pPr>
    </w:p>
    <w:p w14:paraId="59942CF2" w14:textId="77777777" w:rsidR="00FE64AE" w:rsidRPr="002E4E85" w:rsidRDefault="00FE64AE" w:rsidP="00FE64AE">
      <w:pPr>
        <w:rPr>
          <w:lang w:val="ro-MD"/>
        </w:rPr>
      </w:pPr>
    </w:p>
    <w:p w14:paraId="6973A3DC" w14:textId="77777777" w:rsidR="00B90F0A" w:rsidRDefault="00B90F0A"/>
    <w:sectPr w:rsidR="00B90F0A" w:rsidSect="00FE64A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BB9D49" w14:textId="77777777" w:rsidR="00F03690" w:rsidRDefault="00F03690">
      <w:r>
        <w:separator/>
      </w:r>
    </w:p>
  </w:endnote>
  <w:endnote w:type="continuationSeparator" w:id="0">
    <w:p w14:paraId="70F9DCA5" w14:textId="77777777" w:rsidR="00F03690" w:rsidRDefault="00F0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D2033" w14:textId="77777777" w:rsidR="00277424" w:rsidRDefault="00277424" w:rsidP="00277424">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3C47D502" w14:textId="3CEDA278" w:rsidR="00277424" w:rsidRDefault="00277424">
        <w:pPr>
          <w:pStyle w:val="Subsol"/>
          <w:jc w:val="right"/>
        </w:pPr>
        <w:r>
          <w:fldChar w:fldCharType="begin"/>
        </w:r>
        <w:r>
          <w:instrText xml:space="preserve"> PAGE   \* MERGEFORMAT </w:instrText>
        </w:r>
        <w:r>
          <w:fldChar w:fldCharType="separate"/>
        </w:r>
        <w:r w:rsidR="00C63429">
          <w:t>60</w:t>
        </w:r>
        <w:r>
          <w:fldChar w:fldCharType="end"/>
        </w:r>
      </w:p>
    </w:sdtContent>
  </w:sdt>
  <w:p w14:paraId="2AC375CF" w14:textId="77777777" w:rsidR="00277424" w:rsidRDefault="0027742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32E33" w14:textId="77777777" w:rsidR="00F03690" w:rsidRDefault="00F03690">
      <w:r>
        <w:separator/>
      </w:r>
    </w:p>
  </w:footnote>
  <w:footnote w:type="continuationSeparator" w:id="0">
    <w:p w14:paraId="081BF13D" w14:textId="77777777" w:rsidR="00F03690" w:rsidRDefault="00F03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4AE"/>
    <w:rsid w:val="00152AA8"/>
    <w:rsid w:val="00224377"/>
    <w:rsid w:val="00277424"/>
    <w:rsid w:val="00283FC9"/>
    <w:rsid w:val="002A552A"/>
    <w:rsid w:val="0032535F"/>
    <w:rsid w:val="00557234"/>
    <w:rsid w:val="00735660"/>
    <w:rsid w:val="007A0543"/>
    <w:rsid w:val="00A62AAD"/>
    <w:rsid w:val="00B21DB9"/>
    <w:rsid w:val="00B74975"/>
    <w:rsid w:val="00B90F0A"/>
    <w:rsid w:val="00C63429"/>
    <w:rsid w:val="00CD6745"/>
    <w:rsid w:val="00E30C87"/>
    <w:rsid w:val="00F03690"/>
    <w:rsid w:val="00F640BB"/>
    <w:rsid w:val="00FE6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4589"/>
  <w15:chartTrackingRefBased/>
  <w15:docId w15:val="{37DD8467-F07F-425A-9C4D-76AA2857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4AE"/>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FE64AE"/>
    <w:pPr>
      <w:numPr>
        <w:numId w:val="1"/>
      </w:numPr>
      <w:jc w:val="center"/>
      <w:outlineLvl w:val="0"/>
    </w:pPr>
    <w:rPr>
      <w:b/>
    </w:rPr>
  </w:style>
  <w:style w:type="paragraph" w:styleId="Titlu2">
    <w:name w:val="heading 2"/>
    <w:basedOn w:val="Normal"/>
    <w:next w:val="Normal"/>
    <w:link w:val="Titlu2Caracter"/>
    <w:unhideWhenUsed/>
    <w:qFormat/>
    <w:rsid w:val="00FE64A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FE64A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FE64A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FE64A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FE64A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FE64A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E64AE"/>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FE64A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FE64A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FE64AE"/>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FE64AE"/>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FE64AE"/>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FE64AE"/>
    <w:rPr>
      <w:rFonts w:ascii="Cambria" w:eastAsia="Times New Roman" w:hAnsi="Cambria" w:cs="Times New Roman"/>
      <w:kern w:val="0"/>
      <w:lang w:val="ro-RO"/>
      <w14:ligatures w14:val="none"/>
    </w:rPr>
  </w:style>
  <w:style w:type="paragraph" w:styleId="Listparagraf">
    <w:name w:val="List Paragraph"/>
    <w:aliases w:val="HotarirePunct1"/>
    <w:basedOn w:val="Normal"/>
    <w:uiPriority w:val="34"/>
    <w:qFormat/>
    <w:rsid w:val="00FE64AE"/>
    <w:pPr>
      <w:numPr>
        <w:numId w:val="2"/>
      </w:numPr>
      <w:tabs>
        <w:tab w:val="left" w:pos="1134"/>
      </w:tabs>
      <w:jc w:val="both"/>
    </w:pPr>
    <w:rPr>
      <w:noProof w:val="0"/>
      <w:lang w:val="en-US"/>
    </w:rPr>
  </w:style>
  <w:style w:type="paragraph" w:styleId="Subsol">
    <w:name w:val="footer"/>
    <w:basedOn w:val="Normal"/>
    <w:link w:val="SubsolCaracter"/>
    <w:uiPriority w:val="99"/>
    <w:rsid w:val="00FE64AE"/>
    <w:pPr>
      <w:tabs>
        <w:tab w:val="center" w:pos="4536"/>
        <w:tab w:val="right" w:pos="9072"/>
      </w:tabs>
    </w:pPr>
  </w:style>
  <w:style w:type="character" w:customStyle="1" w:styleId="SubsolCaracter">
    <w:name w:val="Subsol Caracter"/>
    <w:basedOn w:val="Fontdeparagrafimplicit"/>
    <w:link w:val="Subsol"/>
    <w:uiPriority w:val="99"/>
    <w:rsid w:val="00FE64AE"/>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FE64AE"/>
  </w:style>
  <w:style w:type="paragraph" w:styleId="Corptext">
    <w:name w:val="Body Text"/>
    <w:basedOn w:val="Normal"/>
    <w:link w:val="CorptextCaracter"/>
    <w:uiPriority w:val="99"/>
    <w:rsid w:val="00FE64AE"/>
    <w:rPr>
      <w:rFonts w:ascii="Baltica RR" w:hAnsi="Baltica RR"/>
      <w:noProof w:val="0"/>
      <w:szCs w:val="20"/>
    </w:rPr>
  </w:style>
  <w:style w:type="character" w:customStyle="1" w:styleId="CorptextCaracter">
    <w:name w:val="Corp text Caracter"/>
    <w:basedOn w:val="Fontdeparagrafimplicit"/>
    <w:link w:val="Corptext"/>
    <w:uiPriority w:val="99"/>
    <w:rsid w:val="00FE64AE"/>
    <w:rPr>
      <w:rFonts w:ascii="Baltica RR" w:eastAsia="Times New Roman" w:hAnsi="Baltica RR" w:cs="Times New Roman"/>
      <w:kern w:val="0"/>
      <w:sz w:val="24"/>
      <w:szCs w:val="20"/>
      <w:lang w:val="ro-RO"/>
      <w14:ligatures w14:val="none"/>
    </w:rPr>
  </w:style>
  <w:style w:type="paragraph" w:styleId="Antet">
    <w:name w:val="header"/>
    <w:basedOn w:val="Normal"/>
    <w:link w:val="AntetCaracter"/>
    <w:uiPriority w:val="99"/>
    <w:rsid w:val="00FE64A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FE64AE"/>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FE64AE"/>
    <w:pPr>
      <w:jc w:val="center"/>
    </w:pPr>
    <w:rPr>
      <w:b/>
      <w:noProof w:val="0"/>
      <w:sz w:val="32"/>
      <w:szCs w:val="20"/>
      <w:lang w:val="en-US" w:eastAsia="ru-RU"/>
    </w:rPr>
  </w:style>
  <w:style w:type="character" w:customStyle="1" w:styleId="SubtitluCaracter">
    <w:name w:val="Subtitlu Caracter"/>
    <w:basedOn w:val="Fontdeparagrafimplicit"/>
    <w:link w:val="Subtitlu"/>
    <w:rsid w:val="00FE64AE"/>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FE64A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FE64AE"/>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FE64A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FE64AE"/>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FE64A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FE64AE"/>
    <w:rPr>
      <w:rFonts w:ascii="Baltica RR" w:eastAsia="Times New Roman" w:hAnsi="Baltica RR" w:cs="Times New Roman"/>
      <w:kern w:val="0"/>
      <w:sz w:val="24"/>
      <w:szCs w:val="20"/>
      <w:lang w:val="ro-RO" w:eastAsia="ru-RU"/>
      <w14:ligatures w14:val="none"/>
    </w:rPr>
  </w:style>
  <w:style w:type="character" w:customStyle="1" w:styleId="TextnBalonCaracter">
    <w:name w:val="Text în Balon Caracter"/>
    <w:basedOn w:val="Fontdeparagrafimplicit"/>
    <w:link w:val="TextnBalon"/>
    <w:semiHidden/>
    <w:rsid w:val="00FE64AE"/>
    <w:rPr>
      <w:rFonts w:ascii="Tahoma" w:eastAsia="Times New Roman" w:hAnsi="Tahoma" w:cs="Tahoma"/>
      <w:sz w:val="16"/>
      <w:szCs w:val="16"/>
      <w:lang w:eastAsia="ru-RU"/>
    </w:rPr>
  </w:style>
  <w:style w:type="paragraph" w:styleId="TextnBalon">
    <w:name w:val="Balloon Text"/>
    <w:basedOn w:val="Normal"/>
    <w:link w:val="TextnBalonCaracter"/>
    <w:semiHidden/>
    <w:rsid w:val="00FE64A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Fontdeparagrafimplicit"/>
    <w:uiPriority w:val="99"/>
    <w:semiHidden/>
    <w:rsid w:val="00FE64AE"/>
    <w:rPr>
      <w:rFonts w:ascii="Segoe UI" w:eastAsia="Times New Roman" w:hAnsi="Segoe UI" w:cs="Segoe UI"/>
      <w:noProof/>
      <w:kern w:val="0"/>
      <w:sz w:val="18"/>
      <w:szCs w:val="18"/>
      <w:lang w:val="ro-RO"/>
      <w14:ligatures w14:val="none"/>
    </w:rPr>
  </w:style>
  <w:style w:type="table" w:styleId="Tabelgril">
    <w:name w:val="Table Grid"/>
    <w:basedOn w:val="TabelNormal"/>
    <w:uiPriority w:val="59"/>
    <w:rsid w:val="00FE64A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E64AE"/>
    <w:pPr>
      <w:ind w:firstLine="567"/>
      <w:jc w:val="both"/>
    </w:pPr>
    <w:rPr>
      <w:noProof w:val="0"/>
      <w:lang w:val="ru-RU" w:eastAsia="ru-RU"/>
    </w:rPr>
  </w:style>
  <w:style w:type="paragraph" w:customStyle="1" w:styleId="cn">
    <w:name w:val="cn"/>
    <w:basedOn w:val="Normal"/>
    <w:rsid w:val="00FE64AE"/>
    <w:pPr>
      <w:jc w:val="center"/>
    </w:pPr>
    <w:rPr>
      <w:noProof w:val="0"/>
      <w:lang w:val="ru-RU" w:eastAsia="ru-RU"/>
    </w:rPr>
  </w:style>
  <w:style w:type="paragraph" w:customStyle="1" w:styleId="cb">
    <w:name w:val="cb"/>
    <w:basedOn w:val="Normal"/>
    <w:rsid w:val="00FE64AE"/>
    <w:pPr>
      <w:jc w:val="center"/>
    </w:pPr>
    <w:rPr>
      <w:b/>
      <w:bCs/>
      <w:noProof w:val="0"/>
      <w:lang w:val="ru-RU" w:eastAsia="ru-RU"/>
    </w:rPr>
  </w:style>
  <w:style w:type="paragraph" w:styleId="Indentcorptext3">
    <w:name w:val="Body Text Indent 3"/>
    <w:basedOn w:val="Normal"/>
    <w:link w:val="Indentcorptext3Caracter"/>
    <w:rsid w:val="00FE64A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FE64A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FE64AE"/>
    <w:rPr>
      <w:color w:val="0000FF"/>
      <w:u w:val="single"/>
    </w:rPr>
  </w:style>
  <w:style w:type="paragraph" w:customStyle="1" w:styleId="cp">
    <w:name w:val="cp"/>
    <w:basedOn w:val="Normal"/>
    <w:rsid w:val="00FE64AE"/>
    <w:pPr>
      <w:jc w:val="center"/>
    </w:pPr>
    <w:rPr>
      <w:b/>
      <w:bCs/>
      <w:noProof w:val="0"/>
      <w:lang w:eastAsia="ru-RU"/>
    </w:rPr>
  </w:style>
  <w:style w:type="paragraph" w:customStyle="1" w:styleId="rg">
    <w:name w:val="rg"/>
    <w:basedOn w:val="Normal"/>
    <w:rsid w:val="00FE64AE"/>
    <w:pPr>
      <w:jc w:val="right"/>
    </w:pPr>
    <w:rPr>
      <w:noProof w:val="0"/>
      <w:lang w:val="ru-RU" w:eastAsia="ru-RU"/>
    </w:rPr>
  </w:style>
  <w:style w:type="paragraph" w:customStyle="1" w:styleId="Listparagraf1">
    <w:name w:val="Listă paragraf1"/>
    <w:basedOn w:val="Normal"/>
    <w:qFormat/>
    <w:rsid w:val="00FE64AE"/>
    <w:pPr>
      <w:ind w:left="708"/>
    </w:pPr>
    <w:rPr>
      <w:noProof w:val="0"/>
      <w:lang w:eastAsia="ru-RU"/>
    </w:rPr>
  </w:style>
  <w:style w:type="paragraph" w:customStyle="1" w:styleId="Sub-ClauseText">
    <w:name w:val="Sub-Clause Text"/>
    <w:basedOn w:val="Normal"/>
    <w:rsid w:val="00FE64AE"/>
    <w:pPr>
      <w:spacing w:before="120" w:after="120"/>
      <w:jc w:val="both"/>
    </w:pPr>
    <w:rPr>
      <w:noProof w:val="0"/>
      <w:spacing w:val="-4"/>
      <w:szCs w:val="20"/>
      <w:lang w:val="en-US"/>
    </w:rPr>
  </w:style>
  <w:style w:type="paragraph" w:customStyle="1" w:styleId="i">
    <w:name w:val="(i)"/>
    <w:basedOn w:val="Normal"/>
    <w:rsid w:val="00FE64AE"/>
    <w:pPr>
      <w:suppressAutoHyphens/>
      <w:jc w:val="both"/>
    </w:pPr>
    <w:rPr>
      <w:rFonts w:ascii="Tms Rmn" w:hAnsi="Tms Rmn"/>
      <w:noProof w:val="0"/>
      <w:szCs w:val="20"/>
      <w:lang w:val="en-US"/>
    </w:rPr>
  </w:style>
  <w:style w:type="paragraph" w:customStyle="1" w:styleId="ListParagraph1">
    <w:name w:val="List Paragraph1"/>
    <w:basedOn w:val="Normal"/>
    <w:qFormat/>
    <w:rsid w:val="00FE64A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FE64AE"/>
    <w:pPr>
      <w:spacing w:after="240"/>
    </w:pPr>
    <w:rPr>
      <w:noProof w:val="0"/>
      <w:szCs w:val="20"/>
      <w:lang w:val="en-US"/>
    </w:rPr>
  </w:style>
  <w:style w:type="paragraph" w:styleId="Titlucuprins">
    <w:name w:val="TOC Heading"/>
    <w:basedOn w:val="Titlu1"/>
    <w:next w:val="Normal"/>
    <w:uiPriority w:val="39"/>
    <w:unhideWhenUsed/>
    <w:qFormat/>
    <w:rsid w:val="00FE64A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FE64A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FE64A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FE64A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FE64AE"/>
    <w:pPr>
      <w:jc w:val="both"/>
    </w:pPr>
    <w:rPr>
      <w:noProof w:val="0"/>
      <w:sz w:val="20"/>
      <w:szCs w:val="20"/>
      <w:lang w:val="en-US"/>
    </w:rPr>
  </w:style>
  <w:style w:type="character" w:customStyle="1" w:styleId="TextnotdesubsolCaracter">
    <w:name w:val="Text notă de subsol Caracter"/>
    <w:basedOn w:val="Fontdeparagrafimplicit"/>
    <w:link w:val="Textnotdesubsol"/>
    <w:rsid w:val="00FE64AE"/>
    <w:rPr>
      <w:rFonts w:ascii="Times New Roman" w:eastAsia="Times New Roman" w:hAnsi="Times New Roman" w:cs="Times New Roman"/>
      <w:kern w:val="0"/>
      <w:sz w:val="20"/>
      <w:szCs w:val="20"/>
      <w14:ligatures w14:val="none"/>
    </w:rPr>
  </w:style>
  <w:style w:type="character" w:styleId="Referinnotdesubsol">
    <w:name w:val="footnote reference"/>
    <w:rsid w:val="00FE64AE"/>
    <w:rPr>
      <w:vertAlign w:val="superscript"/>
    </w:rPr>
  </w:style>
  <w:style w:type="character" w:styleId="Referincomentariu">
    <w:name w:val="annotation reference"/>
    <w:uiPriority w:val="99"/>
    <w:rsid w:val="00FE64AE"/>
    <w:rPr>
      <w:sz w:val="16"/>
      <w:szCs w:val="16"/>
    </w:rPr>
  </w:style>
  <w:style w:type="paragraph" w:styleId="Textcomentariu">
    <w:name w:val="annotation text"/>
    <w:basedOn w:val="Normal"/>
    <w:link w:val="TextcomentariuCaracter"/>
    <w:uiPriority w:val="99"/>
    <w:rsid w:val="00FE64A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E64AE"/>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FE64AE"/>
    <w:rPr>
      <w:b/>
      <w:bCs/>
    </w:rPr>
  </w:style>
  <w:style w:type="character" w:customStyle="1" w:styleId="SubiectComentariuCaracter">
    <w:name w:val="Subiect Comentariu Caracter"/>
    <w:basedOn w:val="TextcomentariuCaracter"/>
    <w:link w:val="SubiectComentariu"/>
    <w:uiPriority w:val="99"/>
    <w:rsid w:val="00FE64A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FE64A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FE64A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FE64AE"/>
  </w:style>
  <w:style w:type="paragraph" w:customStyle="1" w:styleId="Style3">
    <w:name w:val="Style3"/>
    <w:basedOn w:val="Titlu3"/>
    <w:link w:val="Style3Char"/>
    <w:qFormat/>
    <w:rsid w:val="00FE64A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E64AE"/>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FE64A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FE64A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FE64A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FE64A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FE64A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FE64A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FE64A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E64AE"/>
    <w:rPr>
      <w:rFonts w:ascii="Times New Roman" w:hAnsi="Times New Roman" w:cs="Times New Roman"/>
      <w:b/>
      <w:bCs/>
      <w:i/>
      <w:iCs/>
      <w:sz w:val="22"/>
      <w:szCs w:val="22"/>
    </w:rPr>
  </w:style>
  <w:style w:type="paragraph" w:customStyle="1" w:styleId="Style73">
    <w:name w:val="Style73"/>
    <w:basedOn w:val="Normal"/>
    <w:uiPriority w:val="99"/>
    <w:rsid w:val="00FE64A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E64AE"/>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FE64AE"/>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E64AE"/>
    <w:rPr>
      <w:rFonts w:ascii="Consolas" w:hAnsi="Consolas"/>
      <w:kern w:val="2"/>
      <w:sz w:val="20"/>
      <w:szCs w:val="20"/>
      <w14:ligatures w14:val="standardContextual"/>
    </w:rPr>
  </w:style>
  <w:style w:type="character" w:customStyle="1" w:styleId="HTMLPreformattedChar1">
    <w:name w:val="HTML Preformatted Char1"/>
    <w:basedOn w:val="Fontdeparagrafimplicit"/>
    <w:uiPriority w:val="99"/>
    <w:semiHidden/>
    <w:rsid w:val="00FE64A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E64A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FE64AE"/>
  </w:style>
  <w:style w:type="paragraph" w:styleId="Legend">
    <w:name w:val="caption"/>
    <w:basedOn w:val="Normal"/>
    <w:qFormat/>
    <w:rsid w:val="00FE64A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FE64A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FE64AE"/>
    <w:rPr>
      <w:b/>
      <w:bCs/>
    </w:rPr>
  </w:style>
  <w:style w:type="table" w:customStyle="1" w:styleId="Grigliatabella1">
    <w:name w:val="Griglia tabella1"/>
    <w:basedOn w:val="TabelNormal"/>
    <w:next w:val="Tabelgril"/>
    <w:uiPriority w:val="39"/>
    <w:rsid w:val="00FE64A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E64A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E64A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E64A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E64A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E64AE"/>
    <w:rPr>
      <w:b/>
      <w:bCs/>
    </w:rPr>
  </w:style>
  <w:style w:type="character" w:customStyle="1" w:styleId="ln2tparagraf">
    <w:name w:val="ln2tparagraf"/>
    <w:rsid w:val="00FE64AE"/>
  </w:style>
  <w:style w:type="character" w:customStyle="1" w:styleId="ln2tpunct">
    <w:name w:val="ln2tpunct"/>
    <w:rsid w:val="00FE64AE"/>
  </w:style>
  <w:style w:type="paragraph" w:customStyle="1" w:styleId="nt">
    <w:name w:val="nt"/>
    <w:basedOn w:val="Normal"/>
    <w:rsid w:val="00FE64A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E64AE"/>
    <w:rPr>
      <w:b/>
      <w:bCs/>
      <w:sz w:val="26"/>
      <w:szCs w:val="26"/>
    </w:rPr>
  </w:style>
  <w:style w:type="paragraph" w:customStyle="1" w:styleId="DefaultText">
    <w:name w:val="Default Text"/>
    <w:basedOn w:val="Normal"/>
    <w:link w:val="DefaultTextChar"/>
    <w:uiPriority w:val="99"/>
    <w:rsid w:val="00FE64AE"/>
    <w:rPr>
      <w:szCs w:val="20"/>
      <w:lang w:val="en-US"/>
    </w:rPr>
  </w:style>
  <w:style w:type="character" w:customStyle="1" w:styleId="DefaultTextChar">
    <w:name w:val="Default Text Char"/>
    <w:link w:val="DefaultText"/>
    <w:uiPriority w:val="99"/>
    <w:locked/>
    <w:rsid w:val="00FE64A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FE64AE"/>
  </w:style>
  <w:style w:type="paragraph" w:customStyle="1" w:styleId="TableParagraph">
    <w:name w:val="Table Paragraph"/>
    <w:basedOn w:val="Normal"/>
    <w:uiPriority w:val="1"/>
    <w:qFormat/>
    <w:rsid w:val="00FE64AE"/>
    <w:pPr>
      <w:widowControl w:val="0"/>
      <w:autoSpaceDE w:val="0"/>
      <w:autoSpaceDN w:val="0"/>
    </w:pPr>
    <w:rPr>
      <w:noProof w:val="0"/>
      <w:sz w:val="22"/>
      <w:szCs w:val="22"/>
    </w:rPr>
  </w:style>
  <w:style w:type="character" w:styleId="HyperlinkParcurs">
    <w:name w:val="FollowedHyperlink"/>
    <w:basedOn w:val="Fontdeparagrafimplicit"/>
    <w:uiPriority w:val="99"/>
    <w:semiHidden/>
    <w:unhideWhenUsed/>
    <w:rsid w:val="00FE64AE"/>
    <w:rPr>
      <w:color w:val="954F72" w:themeColor="followedHyperlink"/>
      <w:u w:val="single"/>
    </w:rPr>
  </w:style>
  <w:style w:type="character" w:customStyle="1" w:styleId="normaltextrun">
    <w:name w:val="normaltextrun"/>
    <w:basedOn w:val="Fontdeparagrafimplicit"/>
    <w:rsid w:val="00FE64AE"/>
  </w:style>
  <w:style w:type="character" w:customStyle="1" w:styleId="treelistitemtitle">
    <w:name w:val="tree__list__item__title"/>
    <w:basedOn w:val="Fontdeparagrafimplicit"/>
    <w:rsid w:val="00FE6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76</Pages>
  <Words>29964</Words>
  <Characters>170796</Characters>
  <Application>Microsoft Office Word</Application>
  <DocSecurity>0</DocSecurity>
  <Lines>1423</Lines>
  <Paragraphs>400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Admin</cp:lastModifiedBy>
  <cp:revision>2</cp:revision>
  <cp:lastPrinted>2024-10-23T10:46:00Z</cp:lastPrinted>
  <dcterms:created xsi:type="dcterms:W3CDTF">2025-11-13T11:03:00Z</dcterms:created>
  <dcterms:modified xsi:type="dcterms:W3CDTF">2025-11-13T11:03:00Z</dcterms:modified>
</cp:coreProperties>
</file>