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924FC"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B118FF3" w14:textId="77777777" w:rsidR="000C2D05" w:rsidRPr="00F2568D" w:rsidRDefault="000C2D05" w:rsidP="000C2D05">
      <w:pPr>
        <w:jc w:val="right"/>
        <w:rPr>
          <w:noProof w:val="0"/>
          <w:sz w:val="16"/>
          <w:szCs w:val="16"/>
          <w:lang w:val="ro-MD"/>
        </w:rPr>
      </w:pPr>
      <w:r w:rsidRPr="00F2568D">
        <w:rPr>
          <w:noProof w:val="0"/>
          <w:sz w:val="16"/>
          <w:szCs w:val="16"/>
          <w:lang w:val="ro-MD"/>
        </w:rPr>
        <w:lastRenderedPageBreak/>
        <w:t>Anexa nr. 2</w:t>
      </w:r>
    </w:p>
    <w:p w14:paraId="5BCC328B" w14:textId="77777777" w:rsidR="000C2D05" w:rsidRPr="00F2568D" w:rsidRDefault="000C2D05" w:rsidP="000C2D05">
      <w:pPr>
        <w:jc w:val="right"/>
        <w:rPr>
          <w:noProof w:val="0"/>
          <w:sz w:val="16"/>
          <w:szCs w:val="16"/>
          <w:lang w:val="ro-MD"/>
        </w:rPr>
      </w:pPr>
      <w:r w:rsidRPr="00F2568D">
        <w:rPr>
          <w:noProof w:val="0"/>
          <w:sz w:val="16"/>
          <w:szCs w:val="16"/>
          <w:lang w:val="ro-MD"/>
        </w:rPr>
        <w:t>la Documentația standard nr._____</w:t>
      </w:r>
    </w:p>
    <w:p w14:paraId="43BBF376" w14:textId="77777777" w:rsidR="000C2D05" w:rsidRPr="00F2568D" w:rsidRDefault="000C2D05" w:rsidP="000C2D05">
      <w:pPr>
        <w:jc w:val="right"/>
        <w:rPr>
          <w:noProof w:val="0"/>
          <w:sz w:val="16"/>
          <w:szCs w:val="16"/>
          <w:lang w:val="ro-MD"/>
        </w:rPr>
      </w:pPr>
      <w:r w:rsidRPr="00F2568D">
        <w:rPr>
          <w:noProof w:val="0"/>
          <w:sz w:val="16"/>
          <w:szCs w:val="16"/>
          <w:lang w:val="ro-MD"/>
        </w:rPr>
        <w:t>din “____” ________ 20___</w:t>
      </w:r>
    </w:p>
    <w:p w14:paraId="1C77BE1A" w14:textId="77777777" w:rsidR="000C2D05" w:rsidRPr="004527B0" w:rsidRDefault="000C2D05" w:rsidP="000C2D05">
      <w:pPr>
        <w:spacing w:before="120"/>
        <w:jc w:val="center"/>
        <w:outlineLvl w:val="0"/>
        <w:rPr>
          <w:b/>
          <w:noProof w:val="0"/>
          <w:lang w:val="ro-MD" w:eastAsia="ru-RU"/>
        </w:rPr>
      </w:pPr>
      <w:r w:rsidRPr="004527B0">
        <w:rPr>
          <w:b/>
          <w:noProof w:val="0"/>
          <w:lang w:val="ro-MD" w:eastAsia="ru-RU"/>
        </w:rPr>
        <w:t>ANUNȚ DE PARTICIPARE, INCLUSIV PENTRU PROCEDURILE DE PRESELECȚIE/PROCEDURILE NEGOCIATE</w:t>
      </w:r>
    </w:p>
    <w:p w14:paraId="38C4A2D1" w14:textId="77777777" w:rsidR="000C2D05" w:rsidRPr="003F70CD" w:rsidRDefault="000C2D05" w:rsidP="000C2D05">
      <w:pPr>
        <w:rPr>
          <w:bCs/>
          <w:color w:val="000000" w:themeColor="text1"/>
          <w:sz w:val="22"/>
          <w:szCs w:val="22"/>
          <w:lang w:val="en-US"/>
        </w:rPr>
      </w:pPr>
      <w:r w:rsidRPr="00FF430B">
        <w:rPr>
          <w:b/>
          <w:noProof w:val="0"/>
          <w:lang w:val="ro-MD" w:eastAsia="ru-RU"/>
        </w:rPr>
        <w:t xml:space="preserve">privind achiziționarea </w:t>
      </w:r>
      <w:r>
        <w:rPr>
          <w:b/>
          <w:noProof w:val="0"/>
          <w:lang w:val="ro-MD" w:eastAsia="ru-RU"/>
        </w:rPr>
        <w:t xml:space="preserve"> </w:t>
      </w:r>
      <w:r w:rsidRPr="00A90F6C">
        <w:rPr>
          <w:b/>
          <w:bCs/>
          <w:sz w:val="28"/>
          <w:szCs w:val="28"/>
        </w:rPr>
        <w:t>Amenajarea spatiului public, amplasat pe teren cu nr. cadastral 0111119.182, in or. Singera  mun.Chisinau</w:t>
      </w:r>
      <w:r w:rsidRPr="003F70CD">
        <w:rPr>
          <w:b/>
          <w:bCs/>
        </w:rPr>
        <w:t>.</w:t>
      </w:r>
      <w:r w:rsidRPr="00450FD5">
        <w:rPr>
          <w:noProof w:val="0"/>
          <w:shd w:val="clear" w:color="auto" w:fill="FFFFFF" w:themeFill="background1"/>
          <w:lang w:val="ro-MD" w:eastAsia="ru-RU"/>
        </w:rPr>
        <w:br/>
      </w:r>
      <w:r w:rsidRPr="00FF430B">
        <w:rPr>
          <w:noProof w:val="0"/>
          <w:sz w:val="20"/>
          <w:lang w:val="ro-MD" w:eastAsia="ru-RU"/>
        </w:rPr>
        <w:t xml:space="preserve">                                                          (se indică obiectul achiziției)</w:t>
      </w:r>
    </w:p>
    <w:p w14:paraId="6AA70EAE" w14:textId="77777777" w:rsidR="000C2D05" w:rsidRPr="0055202C" w:rsidRDefault="000C2D05" w:rsidP="000C2D05">
      <w:pPr>
        <w:shd w:val="clear" w:color="auto" w:fill="FFFFFF" w:themeFill="background1"/>
        <w:spacing w:before="120"/>
        <w:ind w:left="2410" w:hanging="2410"/>
        <w:rPr>
          <w:b/>
          <w:noProof w:val="0"/>
          <w:lang w:val="ro-MD" w:eastAsia="ru-RU"/>
        </w:rPr>
      </w:pPr>
      <w:r w:rsidRPr="00FF430B">
        <w:rPr>
          <w:b/>
          <w:noProof w:val="0"/>
          <w:lang w:val="ro-MD" w:eastAsia="ru-RU"/>
        </w:rPr>
        <w:t>prin procedura de achiziție</w:t>
      </w:r>
      <w:r>
        <w:rPr>
          <w:b/>
          <w:noProof w:val="0"/>
          <w:lang w:val="ro-MD" w:eastAsia="ru-RU"/>
        </w:rPr>
        <w:t xml:space="preserve"> COP</w:t>
      </w:r>
      <w:r w:rsidRPr="00FF430B">
        <w:rPr>
          <w:b/>
          <w:noProof w:val="0"/>
          <w:lang w:val="ro-MD" w:eastAsia="ru-RU"/>
        </w:rPr>
        <w:br/>
      </w:r>
      <w:r w:rsidRPr="00FF430B">
        <w:rPr>
          <w:noProof w:val="0"/>
          <w:sz w:val="20"/>
          <w:lang w:val="ro-MD" w:eastAsia="ru-RU"/>
        </w:rPr>
        <w:t xml:space="preserve">                                                          (tipul procedurii de achiziție)</w:t>
      </w:r>
    </w:p>
    <w:p w14:paraId="25EB127D" w14:textId="77777777" w:rsidR="000C2D05" w:rsidRPr="00FF430B" w:rsidRDefault="000C2D05" w:rsidP="000C2D05">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14:paraId="463100C1" w14:textId="77777777" w:rsidR="000C2D05" w:rsidRPr="00FF430B" w:rsidRDefault="000C2D05" w:rsidP="000C2D05">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1007601010596</w:t>
      </w:r>
    </w:p>
    <w:p w14:paraId="60F6C08E" w14:textId="77777777" w:rsidR="000C2D05" w:rsidRPr="00FF430B" w:rsidRDefault="000C2D05" w:rsidP="000C2D05">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rPr>
        <w:t>mun Chi</w:t>
      </w:r>
      <w:r>
        <w:rPr>
          <w:b/>
          <w:lang w:val="en-US"/>
        </w:rPr>
        <w:t>șinau, or.Singera str. 31 august nr.22, tel 022 41 30 41</w:t>
      </w:r>
    </w:p>
    <w:p w14:paraId="7545FC9F" w14:textId="77777777" w:rsidR="000C2D05" w:rsidRPr="00FF430B" w:rsidRDefault="000C2D05" w:rsidP="000C2D05">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41-30-41/022 41-30-68</w:t>
      </w:r>
    </w:p>
    <w:p w14:paraId="18F95554" w14:textId="77777777" w:rsidR="000C2D05" w:rsidRPr="00FF430B" w:rsidRDefault="000C2D05" w:rsidP="000C2D05">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2" w:history="1">
        <w:r w:rsidRPr="008C22CD">
          <w:rPr>
            <w:rStyle w:val="af3"/>
            <w:rFonts w:eastAsiaTheme="majorEastAsia"/>
            <w:sz w:val="18"/>
            <w:szCs w:val="18"/>
            <w:lang w:val="en-US"/>
          </w:rPr>
          <w:t>contabilitateasingera@mail.ru</w:t>
        </w:r>
      </w:hyperlink>
    </w:p>
    <w:p w14:paraId="304B2AD8" w14:textId="77777777" w:rsidR="000C2D05" w:rsidRPr="00FF430B" w:rsidRDefault="000C2D05" w:rsidP="000C2D05">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4EB76434" w14:textId="77777777" w:rsidR="000C2D05" w:rsidRPr="00FF430B" w:rsidRDefault="000C2D05" w:rsidP="000C2D05">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publica</w:t>
      </w:r>
    </w:p>
    <w:p w14:paraId="6C8C0085" w14:textId="77777777" w:rsidR="000C2D05" w:rsidRPr="005327F3" w:rsidRDefault="000C2D05" w:rsidP="000C2D05">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906"/>
        <w:gridCol w:w="2976"/>
        <w:gridCol w:w="851"/>
        <w:gridCol w:w="845"/>
        <w:gridCol w:w="1980"/>
        <w:gridCol w:w="1980"/>
      </w:tblGrid>
      <w:tr w:rsidR="000C2D05" w:rsidRPr="00EC30C2" w14:paraId="5667D441" w14:textId="77777777" w:rsidTr="00FD4D9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FCE228" w14:textId="77777777" w:rsidR="000C2D05" w:rsidRPr="00FF430B" w:rsidRDefault="000C2D05" w:rsidP="00FD4D9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D7CEB79" w14:textId="77777777" w:rsidR="000C2D05" w:rsidRPr="00FF430B" w:rsidRDefault="000C2D05" w:rsidP="00FD4D9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C628414" w14:textId="77777777" w:rsidR="000C2D05" w:rsidRPr="00FF430B" w:rsidRDefault="000C2D05" w:rsidP="00FD4D9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71EEAD" w14:textId="77777777" w:rsidR="000C2D05" w:rsidRPr="00FF430B" w:rsidRDefault="000C2D05" w:rsidP="00FD4D9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FDE1C9F" w14:textId="77777777" w:rsidR="000C2D05" w:rsidRPr="00FF430B" w:rsidRDefault="000C2D05" w:rsidP="00FD4D9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FCB4F6" w14:textId="77777777" w:rsidR="000C2D05" w:rsidRPr="00FF430B" w:rsidRDefault="000C2D05" w:rsidP="00FD4D9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B719DB" w14:textId="77777777" w:rsidR="000C2D05" w:rsidRPr="00FF430B" w:rsidRDefault="000C2D05" w:rsidP="00FD4D9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0C2D05" w:rsidRPr="00EC30C2" w14:paraId="15B05CD5" w14:textId="77777777" w:rsidTr="00FD4D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469874" w14:textId="77777777" w:rsidR="000C2D05" w:rsidRPr="00FF430B" w:rsidRDefault="000C2D05" w:rsidP="00FD4D95">
            <w:pPr>
              <w:shd w:val="clear" w:color="auto" w:fill="FFFFFF" w:themeFill="background1"/>
              <w:spacing w:before="120"/>
              <w:jc w:val="center"/>
              <w:rPr>
                <w:noProof w:val="0"/>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75387FC" w14:textId="77777777" w:rsidR="000C2D05" w:rsidRPr="00FF430B" w:rsidRDefault="000C2D05" w:rsidP="00FD4D95">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8632" w:type="dxa"/>
            <w:gridSpan w:val="5"/>
            <w:tcBorders>
              <w:top w:val="single" w:sz="4" w:space="0" w:color="auto"/>
              <w:left w:val="single" w:sz="4" w:space="0" w:color="auto"/>
              <w:bottom w:val="single" w:sz="4" w:space="0" w:color="auto"/>
              <w:right w:val="single" w:sz="4" w:space="0" w:color="auto"/>
            </w:tcBorders>
            <w:shd w:val="clear" w:color="auto" w:fill="auto"/>
          </w:tcPr>
          <w:p w14:paraId="5A94B353" w14:textId="77777777" w:rsidR="000C2D05" w:rsidRPr="0030690F" w:rsidRDefault="000C2D05" w:rsidP="00FD4D95">
            <w:pPr>
              <w:rPr>
                <w:bCs/>
                <w:color w:val="000000" w:themeColor="text1"/>
                <w:sz w:val="18"/>
                <w:szCs w:val="18"/>
                <w:lang w:val="en-US"/>
              </w:rPr>
            </w:pPr>
            <w:r w:rsidRPr="0030690F">
              <w:rPr>
                <w:b/>
                <w:bCs/>
                <w:sz w:val="18"/>
                <w:szCs w:val="18"/>
              </w:rPr>
              <w:t>Amenajarea spatiului public, amplasat pe teren cu nr. cadastral 0111119.182, in or. Singera  mun.Chisinau</w:t>
            </w:r>
          </w:p>
        </w:tc>
      </w:tr>
      <w:tr w:rsidR="000C2D05" w:rsidRPr="006927C1" w14:paraId="6F800C4B" w14:textId="77777777" w:rsidTr="00FD4D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E61D83" w14:textId="77777777" w:rsidR="000C2D05" w:rsidRPr="00FF430B" w:rsidRDefault="000C2D05" w:rsidP="00FD4D95">
            <w:pPr>
              <w:shd w:val="clear" w:color="auto" w:fill="FFFFFF" w:themeFill="background1"/>
              <w:jc w:val="center"/>
              <w:rPr>
                <w:noProof w:val="0"/>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C070506" w14:textId="77777777" w:rsidR="000C2D05" w:rsidRPr="003D1C29" w:rsidRDefault="000C2D05" w:rsidP="00FD4D95">
            <w:pPr>
              <w:shd w:val="clear" w:color="auto" w:fill="FFFFFF"/>
              <w:rPr>
                <w:sz w:val="22"/>
                <w:szCs w:val="22"/>
              </w:rPr>
            </w:pPr>
            <w:r w:rsidRPr="003D1C29">
              <w:rPr>
                <w:sz w:val="22"/>
                <w:szCs w:val="22"/>
              </w:rPr>
              <w:t>45340000-2</w:t>
            </w:r>
          </w:p>
          <w:p w14:paraId="3458C099" w14:textId="77777777" w:rsidR="000C2D05" w:rsidRPr="00FF430B" w:rsidRDefault="000C2D05" w:rsidP="00FD4D95">
            <w:pPr>
              <w:shd w:val="clear" w:color="auto" w:fill="FFFFFF" w:themeFill="background1"/>
              <w:jc w:val="center"/>
              <w:rPr>
                <w:noProof w:val="0"/>
                <w:sz w:val="20"/>
                <w:szCs w:val="20"/>
                <w:lang w:val="ro-MD" w:eastAsia="ru-RU"/>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BE18C84" w14:textId="77777777" w:rsidR="000C2D05" w:rsidRPr="002B3889" w:rsidRDefault="000C2D05" w:rsidP="00FD4D95">
            <w:pPr>
              <w:rPr>
                <w:bCs/>
                <w:color w:val="000000" w:themeColor="text1"/>
                <w:sz w:val="22"/>
                <w:szCs w:val="22"/>
                <w:lang w:val="en-US"/>
              </w:rPr>
            </w:pPr>
            <w:r w:rsidRPr="0030690F">
              <w:rPr>
                <w:b/>
                <w:bCs/>
                <w:sz w:val="18"/>
                <w:szCs w:val="18"/>
              </w:rPr>
              <w:t>Amenajarea spatiului public, amplasat pe teren cu nr. cadastral 0111119.182, in or. Singera  mun.Chisinau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D8831D" w14:textId="77777777" w:rsidR="000C2D05" w:rsidRPr="006927C1" w:rsidRDefault="000C2D05" w:rsidP="00FD4D95">
            <w:pPr>
              <w:shd w:val="clear" w:color="auto" w:fill="FFFFFF" w:themeFill="background1"/>
              <w:jc w:val="center"/>
              <w:rPr>
                <w:noProof w:val="0"/>
                <w:sz w:val="20"/>
                <w:szCs w:val="20"/>
                <w:lang w:val="ro-MD" w:eastAsia="ru-RU"/>
              </w:rPr>
            </w:pPr>
            <w:r w:rsidRPr="006927C1">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B2ABD3C" w14:textId="77777777" w:rsidR="000C2D05" w:rsidRPr="006927C1" w:rsidRDefault="000C2D05" w:rsidP="00FD4D95">
            <w:pPr>
              <w:shd w:val="clear" w:color="auto" w:fill="FFFFFF" w:themeFill="background1"/>
              <w:jc w:val="center"/>
              <w:rPr>
                <w:noProof w:val="0"/>
                <w:sz w:val="20"/>
                <w:szCs w:val="20"/>
                <w:lang w:val="ro-MD" w:eastAsia="ru-RU"/>
              </w:rPr>
            </w:pPr>
            <w:r w:rsidRPr="006927C1">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AA8E80" w14:textId="77777777" w:rsidR="000C2D05" w:rsidRPr="000C1846" w:rsidRDefault="000C2D05" w:rsidP="00FD4D95">
            <w:pPr>
              <w:shd w:val="clear" w:color="auto" w:fill="FFFFFF" w:themeFill="background1"/>
              <w:jc w:val="center"/>
              <w:rPr>
                <w:rFonts w:eastAsia="Calibri"/>
                <w:b/>
                <w:i/>
                <w:noProof w:val="0"/>
                <w:sz w:val="18"/>
                <w:szCs w:val="18"/>
                <w:lang w:val="ro-MD"/>
              </w:rPr>
            </w:pPr>
            <w:r w:rsidRPr="000C1846">
              <w:rPr>
                <w:rFonts w:eastAsia="Calibri"/>
                <w:i/>
                <w:noProof w:val="0"/>
                <w:sz w:val="18"/>
                <w:szCs w:val="18"/>
                <w:lang w:val="ro-MD"/>
              </w:rPr>
              <w:t xml:space="preserve">Conform formularului de deviz nr. 1 - </w:t>
            </w:r>
            <w:r w:rsidRPr="000C1846">
              <w:rPr>
                <w:rFonts w:eastAsia="Calibri"/>
                <w:b/>
                <w:i/>
                <w:noProof w:val="0"/>
                <w:sz w:val="18"/>
                <w:szCs w:val="18"/>
                <w:lang w:val="ro-MD"/>
              </w:rPr>
              <w:t>Lista cu cantitățile de lucrări</w:t>
            </w:r>
          </w:p>
          <w:p w14:paraId="572986F6" w14:textId="77777777" w:rsidR="000C2D05" w:rsidRPr="000C1846" w:rsidRDefault="000C2D05" w:rsidP="00FD4D95">
            <w:pPr>
              <w:shd w:val="clear" w:color="auto" w:fill="FFFFFF" w:themeFill="background1"/>
              <w:jc w:val="center"/>
              <w:rPr>
                <w:noProof w:val="0"/>
                <w:sz w:val="18"/>
                <w:szCs w:val="18"/>
                <w:lang w:val="ro-MD" w:eastAsia="ru-RU"/>
              </w:rPr>
            </w:pPr>
            <w:r w:rsidRPr="000C1846">
              <w:rPr>
                <w:rFonts w:eastAsia="Calibri"/>
                <w:b/>
                <w:i/>
                <w:noProof w:val="0"/>
                <w:sz w:val="18"/>
                <w:szCs w:val="18"/>
                <w:lang w:val="ro-MD"/>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F2B69A0" w14:textId="77777777" w:rsidR="000C2D05" w:rsidRPr="00530E77" w:rsidRDefault="000C2D05" w:rsidP="00FD4D95">
            <w:pPr>
              <w:shd w:val="clear" w:color="auto" w:fill="FFFFFF" w:themeFill="background1"/>
              <w:jc w:val="center"/>
              <w:rPr>
                <w:b/>
                <w:noProof w:val="0"/>
                <w:color w:val="000000" w:themeColor="text1"/>
                <w:sz w:val="22"/>
                <w:szCs w:val="22"/>
                <w:lang w:val="ro-MD" w:eastAsia="ru-RU"/>
              </w:rPr>
            </w:pPr>
            <w:r>
              <w:rPr>
                <w:sz w:val="22"/>
                <w:szCs w:val="22"/>
              </w:rPr>
              <w:t>279 270,96</w:t>
            </w:r>
          </w:p>
        </w:tc>
      </w:tr>
      <w:tr w:rsidR="000C2D05" w:rsidRPr="00EC30C2" w14:paraId="06F52E81" w14:textId="77777777" w:rsidTr="00FD4D9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648C1D" w14:textId="77777777" w:rsidR="000C2D05" w:rsidRPr="00FF430B" w:rsidRDefault="000C2D05" w:rsidP="00FD4D95">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5FF98C" w14:textId="77777777" w:rsidR="000C2D05" w:rsidRPr="00530E77" w:rsidRDefault="000C2D05" w:rsidP="00FD4D95">
            <w:pPr>
              <w:shd w:val="clear" w:color="auto" w:fill="FFFFFF" w:themeFill="background1"/>
              <w:spacing w:before="120"/>
              <w:jc w:val="center"/>
              <w:rPr>
                <w:b/>
                <w:noProof w:val="0"/>
                <w:sz w:val="22"/>
                <w:szCs w:val="22"/>
                <w:lang w:val="ro-MD" w:eastAsia="ru-RU"/>
              </w:rPr>
            </w:pPr>
            <w:r>
              <w:rPr>
                <w:sz w:val="22"/>
                <w:szCs w:val="22"/>
              </w:rPr>
              <w:t>279 270,96</w:t>
            </w:r>
          </w:p>
        </w:tc>
      </w:tr>
    </w:tbl>
    <w:p w14:paraId="0705B8A6" w14:textId="77777777" w:rsidR="000C2D05" w:rsidRPr="00FF430B"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01896B1C" w14:textId="77777777" w:rsidR="000C2D05" w:rsidRPr="00FF430B" w:rsidRDefault="000C2D05" w:rsidP="000C2D05">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0FDECA7F" w14:textId="77777777" w:rsidR="000C2D05" w:rsidRDefault="000C2D05" w:rsidP="000C2D05">
      <w:pPr>
        <w:shd w:val="clear" w:color="auto" w:fill="FFFFFF" w:themeFill="background1"/>
        <w:tabs>
          <w:tab w:val="right" w:pos="426"/>
        </w:tabs>
        <w:ind w:left="357"/>
        <w:rPr>
          <w:b/>
          <w:i/>
          <w:u w:val="single"/>
          <w:lang w:val="ro-MD"/>
        </w:rPr>
      </w:pPr>
      <w:r w:rsidRPr="00FF430B">
        <w:rPr>
          <w:b/>
          <w:noProof w:val="0"/>
          <w:lang w:val="ro-MD" w:eastAsia="ru-RU"/>
        </w:rPr>
        <w:t>oferta (se va selecta):</w:t>
      </w:r>
      <w:r w:rsidRPr="00323AE6">
        <w:rPr>
          <w:b/>
          <w:i/>
          <w:u w:val="single"/>
          <w:lang w:val="ro-MD"/>
        </w:rPr>
        <w:t xml:space="preserve"> </w:t>
      </w:r>
    </w:p>
    <w:p w14:paraId="710B1BE3" w14:textId="77777777" w:rsidR="000C2D05" w:rsidRPr="00B94B40" w:rsidRDefault="000C2D05" w:rsidP="000C2D05">
      <w:pPr>
        <w:numPr>
          <w:ilvl w:val="0"/>
          <w:numId w:val="32"/>
        </w:numPr>
        <w:shd w:val="clear" w:color="auto" w:fill="FFFFFF" w:themeFill="background1"/>
        <w:tabs>
          <w:tab w:val="right" w:pos="426"/>
        </w:tabs>
        <w:rPr>
          <w:noProof w:val="0"/>
          <w:lang w:val="ru-RU" w:eastAsia="ru-RU"/>
        </w:rPr>
      </w:pPr>
      <w:r w:rsidRPr="00B94B40">
        <w:rPr>
          <w:noProof w:val="0"/>
          <w:lang w:val="it-IT" w:eastAsia="ru-RU"/>
        </w:rPr>
        <w:t xml:space="preserve">Pentru un singur </w:t>
      </w:r>
      <w:r w:rsidRPr="00B94B40">
        <w:rPr>
          <w:noProof w:val="0"/>
          <w:lang w:val="ru-RU" w:eastAsia="ru-RU"/>
        </w:rPr>
        <w:t>lot;</w:t>
      </w:r>
    </w:p>
    <w:p w14:paraId="5239D02F" w14:textId="77777777" w:rsidR="000C2D05" w:rsidRPr="00B94B40" w:rsidRDefault="000C2D05" w:rsidP="000C2D05">
      <w:pPr>
        <w:numPr>
          <w:ilvl w:val="0"/>
          <w:numId w:val="32"/>
        </w:numPr>
        <w:shd w:val="clear" w:color="auto" w:fill="FFFFFF" w:themeFill="background1"/>
        <w:tabs>
          <w:tab w:val="right" w:pos="426"/>
        </w:tabs>
        <w:rPr>
          <w:noProof w:val="0"/>
          <w:lang w:val="ru-RU" w:eastAsia="ru-RU"/>
        </w:rPr>
      </w:pPr>
      <w:r w:rsidRPr="00B94B40">
        <w:rPr>
          <w:noProof w:val="0"/>
          <w:lang w:val="ru-RU" w:eastAsia="ru-RU"/>
        </w:rPr>
        <w:t>Pentru</w:t>
      </w:r>
      <w:r w:rsidRPr="00B94B40">
        <w:rPr>
          <w:noProof w:val="0"/>
          <w:lang w:val="ro-MD" w:eastAsia="ru-RU"/>
        </w:rPr>
        <w:t xml:space="preserve"> </w:t>
      </w:r>
      <w:r w:rsidRPr="00B94B40">
        <w:rPr>
          <w:noProof w:val="0"/>
          <w:lang w:val="ru-RU" w:eastAsia="ru-RU"/>
        </w:rPr>
        <w:t>mai</w:t>
      </w:r>
      <w:r w:rsidRPr="00B94B40">
        <w:rPr>
          <w:noProof w:val="0"/>
          <w:lang w:val="ro-MD" w:eastAsia="ru-RU"/>
        </w:rPr>
        <w:t xml:space="preserve"> </w:t>
      </w:r>
      <w:r w:rsidRPr="00B94B40">
        <w:rPr>
          <w:noProof w:val="0"/>
          <w:lang w:val="ru-RU" w:eastAsia="ru-RU"/>
        </w:rPr>
        <w:t>multe</w:t>
      </w:r>
      <w:r w:rsidRPr="00B94B40">
        <w:rPr>
          <w:noProof w:val="0"/>
          <w:lang w:val="ro-MD" w:eastAsia="ru-RU"/>
        </w:rPr>
        <w:t xml:space="preserve"> </w:t>
      </w:r>
      <w:r w:rsidRPr="00B94B40">
        <w:rPr>
          <w:noProof w:val="0"/>
          <w:lang w:val="ru-RU" w:eastAsia="ru-RU"/>
        </w:rPr>
        <w:t>loturi;</w:t>
      </w:r>
    </w:p>
    <w:p w14:paraId="0EF46EEC" w14:textId="77777777" w:rsidR="000C2D05" w:rsidRPr="003A3E22" w:rsidRDefault="000C2D05" w:rsidP="000C2D05">
      <w:pPr>
        <w:numPr>
          <w:ilvl w:val="0"/>
          <w:numId w:val="32"/>
        </w:numPr>
        <w:shd w:val="clear" w:color="auto" w:fill="FFFFFF" w:themeFill="background1"/>
        <w:tabs>
          <w:tab w:val="right" w:pos="426"/>
        </w:tabs>
        <w:rPr>
          <w:b/>
          <w:noProof w:val="0"/>
          <w:lang w:val="ru-RU" w:eastAsia="ru-RU"/>
        </w:rPr>
      </w:pPr>
      <w:r w:rsidRPr="00B94B40">
        <w:rPr>
          <w:noProof w:val="0"/>
          <w:lang w:val="ru-RU" w:eastAsia="ru-RU"/>
        </w:rPr>
        <w:t>Pentru</w:t>
      </w:r>
      <w:r w:rsidRPr="00B94B40">
        <w:rPr>
          <w:noProof w:val="0"/>
          <w:lang w:val="ro-MD" w:eastAsia="ru-RU"/>
        </w:rPr>
        <w:t xml:space="preserve"> </w:t>
      </w:r>
      <w:r w:rsidRPr="00B94B40">
        <w:rPr>
          <w:noProof w:val="0"/>
          <w:lang w:val="ru-RU" w:eastAsia="ru-RU"/>
        </w:rPr>
        <w:t>toate</w:t>
      </w:r>
      <w:r w:rsidRPr="00B94B40">
        <w:rPr>
          <w:noProof w:val="0"/>
          <w:lang w:val="ro-MD" w:eastAsia="ru-RU"/>
        </w:rPr>
        <w:t xml:space="preserve"> </w:t>
      </w:r>
      <w:r w:rsidRPr="00B94B40">
        <w:rPr>
          <w:noProof w:val="0"/>
          <w:lang w:val="ru-RU" w:eastAsia="ru-RU"/>
        </w:rPr>
        <w:t>loturile</w:t>
      </w:r>
      <w:r w:rsidRPr="003A3E22">
        <w:rPr>
          <w:b/>
          <w:noProof w:val="0"/>
          <w:lang w:val="ru-RU" w:eastAsia="ru-RU"/>
        </w:rPr>
        <w:t>;</w:t>
      </w:r>
    </w:p>
    <w:p w14:paraId="52501106" w14:textId="77777777" w:rsidR="000C2D05" w:rsidRPr="00FF430B" w:rsidRDefault="000C2D05" w:rsidP="000C2D0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64AA0358" w14:textId="77777777" w:rsidR="000C2D05" w:rsidRPr="00FF430B" w:rsidRDefault="000C2D05" w:rsidP="000C2D05">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694F43F2" w14:textId="77777777" w:rsidR="000C2D05" w:rsidRPr="00FF430B" w:rsidRDefault="000C2D05" w:rsidP="000C2D05">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Pr>
          <w:b/>
          <w:noProof w:val="0"/>
          <w:lang w:val="ro-MD" w:eastAsia="ru-RU"/>
        </w:rPr>
        <w:t xml:space="preserve">la 50 zile. </w:t>
      </w:r>
    </w:p>
    <w:p w14:paraId="20EE9A38" w14:textId="77777777" w:rsidR="000C2D05" w:rsidRPr="00FF430B" w:rsidRDefault="000C2D05" w:rsidP="000C2D05">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31.12.2026.</w:t>
      </w:r>
    </w:p>
    <w:p w14:paraId="7C9F211E" w14:textId="77777777" w:rsidR="000C2D05" w:rsidRPr="00FF430B" w:rsidRDefault="000C2D05" w:rsidP="000C2D05">
      <w:pPr>
        <w:numPr>
          <w:ilvl w:val="0"/>
          <w:numId w:val="22"/>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7FC686BD" w14:textId="77777777" w:rsidR="000C2D05" w:rsidRPr="00FF430B" w:rsidRDefault="000C2D05" w:rsidP="000C2D05">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7E2BF0D3" w14:textId="77777777" w:rsidR="000C2D05" w:rsidRPr="00FF430B"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76C2CBB4" w14:textId="77777777" w:rsidR="000C2D05" w:rsidRPr="00FF430B" w:rsidRDefault="000C2D05" w:rsidP="000C2D05">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2A0DBEBD" w14:textId="77777777" w:rsidR="000C2D05" w:rsidRPr="00FF430B"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402"/>
        <w:gridCol w:w="4678"/>
        <w:gridCol w:w="1128"/>
      </w:tblGrid>
      <w:tr w:rsidR="000C2D05" w:rsidRPr="00EC30C2" w14:paraId="26549F4B" w14:textId="77777777" w:rsidTr="00FD4D95">
        <w:tc>
          <w:tcPr>
            <w:tcW w:w="568" w:type="dxa"/>
            <w:shd w:val="clear" w:color="auto" w:fill="auto"/>
          </w:tcPr>
          <w:p w14:paraId="6C5B265C" w14:textId="77777777" w:rsidR="000C2D05" w:rsidRPr="00FF430B" w:rsidRDefault="000C2D05" w:rsidP="00FD4D95">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402" w:type="dxa"/>
            <w:shd w:val="clear" w:color="auto" w:fill="auto"/>
          </w:tcPr>
          <w:p w14:paraId="7FDB7F1E" w14:textId="77777777" w:rsidR="000C2D05" w:rsidRPr="00FF430B" w:rsidRDefault="000C2D05" w:rsidP="00FD4D9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678" w:type="dxa"/>
            <w:shd w:val="clear" w:color="auto" w:fill="auto"/>
          </w:tcPr>
          <w:p w14:paraId="22A8B117" w14:textId="77777777" w:rsidR="000C2D05" w:rsidRPr="00FF430B" w:rsidRDefault="000C2D05" w:rsidP="00FD4D95">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128" w:type="dxa"/>
            <w:shd w:val="clear" w:color="auto" w:fill="auto"/>
          </w:tcPr>
          <w:p w14:paraId="3C9E7754" w14:textId="77777777" w:rsidR="000C2D05" w:rsidRPr="00FF430B" w:rsidRDefault="000C2D05" w:rsidP="00FD4D9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0C2D05" w:rsidRPr="00EC30C2" w14:paraId="2D5C3519" w14:textId="77777777" w:rsidTr="00FD4D95">
        <w:tc>
          <w:tcPr>
            <w:tcW w:w="568" w:type="dxa"/>
            <w:shd w:val="clear" w:color="auto" w:fill="auto"/>
            <w:vAlign w:val="center"/>
          </w:tcPr>
          <w:p w14:paraId="176FC88E" w14:textId="77777777" w:rsidR="000C2D05" w:rsidRPr="0057658F" w:rsidRDefault="000C2D05" w:rsidP="00FD4D95">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402" w:type="dxa"/>
            <w:shd w:val="clear" w:color="auto" w:fill="auto"/>
            <w:vAlign w:val="center"/>
          </w:tcPr>
          <w:p w14:paraId="366DADED" w14:textId="77777777" w:rsidR="000C2D05" w:rsidRPr="002B73CC" w:rsidRDefault="000C2D05" w:rsidP="00FD4D95">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678" w:type="dxa"/>
            <w:shd w:val="clear" w:color="auto" w:fill="auto"/>
            <w:vAlign w:val="center"/>
          </w:tcPr>
          <w:p w14:paraId="28B63BBC" w14:textId="77777777" w:rsidR="000C2D05" w:rsidRPr="00921EB4" w:rsidRDefault="000C2D05" w:rsidP="00FD4D95">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721E5E94" w14:textId="77777777" w:rsidR="000C2D05" w:rsidRPr="00921EB4" w:rsidRDefault="000C2D05" w:rsidP="00FD4D95">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121F5851" w14:textId="77777777" w:rsidR="000C2D05" w:rsidRPr="00921EB4" w:rsidRDefault="000C2D05" w:rsidP="00FD4D95">
            <w:pPr>
              <w:tabs>
                <w:tab w:val="left" w:pos="-284"/>
                <w:tab w:val="left" w:pos="426"/>
                <w:tab w:val="left" w:pos="604"/>
                <w:tab w:val="left" w:pos="960"/>
              </w:tabs>
              <w:jc w:val="both"/>
              <w:rPr>
                <w:sz w:val="20"/>
                <w:szCs w:val="20"/>
                <w:lang w:val="ro-MD"/>
              </w:rPr>
            </w:pPr>
            <w:r w:rsidRPr="00921EB4">
              <w:rPr>
                <w:sz w:val="20"/>
                <w:szCs w:val="20"/>
                <w:lang w:val="ro-MD"/>
              </w:rPr>
              <w:t>a) graficul</w:t>
            </w:r>
            <w:r>
              <w:rPr>
                <w:sz w:val="20"/>
                <w:szCs w:val="20"/>
                <w:lang w:val="ro-MD"/>
              </w:rPr>
              <w:t xml:space="preserve"> </w:t>
            </w:r>
            <w:r w:rsidRPr="00E37053">
              <w:rPr>
                <w:b/>
                <w:sz w:val="20"/>
                <w:szCs w:val="20"/>
                <w:u w:val="single"/>
                <w:lang w:val="ro-MD"/>
              </w:rPr>
              <w:t>săptămînal</w:t>
            </w:r>
            <w:r>
              <w:rPr>
                <w:sz w:val="20"/>
                <w:szCs w:val="20"/>
                <w:lang w:val="ro-MD"/>
              </w:rPr>
              <w:t xml:space="preserve"> </w:t>
            </w:r>
            <w:r w:rsidRPr="00921EB4">
              <w:rPr>
                <w:sz w:val="20"/>
                <w:szCs w:val="20"/>
                <w:lang w:val="ro-MD"/>
              </w:rPr>
              <w:t>de executare a lucrării (anexa nr. 10);</w:t>
            </w:r>
          </w:p>
          <w:p w14:paraId="578BDB57" w14:textId="77777777" w:rsidR="000C2D05" w:rsidRPr="00921EB4" w:rsidRDefault="000C2D05" w:rsidP="00FD4D95">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128" w:type="dxa"/>
            <w:shd w:val="clear" w:color="auto" w:fill="auto"/>
            <w:vAlign w:val="center"/>
          </w:tcPr>
          <w:p w14:paraId="2B6A7020" w14:textId="77777777" w:rsidR="000C2D05" w:rsidRPr="00FF430B" w:rsidRDefault="000C2D05" w:rsidP="00FD4D95">
            <w:pPr>
              <w:shd w:val="clear" w:color="auto" w:fill="FFFFFF" w:themeFill="background1"/>
              <w:tabs>
                <w:tab w:val="left" w:pos="612"/>
              </w:tabs>
              <w:jc w:val="center"/>
              <w:rPr>
                <w:iCs/>
                <w:noProof w:val="0"/>
                <w:lang w:val="ro-MD" w:eastAsia="ru-RU"/>
              </w:rPr>
            </w:pPr>
            <w:r>
              <w:t>Da</w:t>
            </w:r>
          </w:p>
        </w:tc>
      </w:tr>
      <w:tr w:rsidR="000C2D05" w:rsidRPr="00EC30C2" w14:paraId="4BEB9097" w14:textId="77777777" w:rsidTr="00FD4D95">
        <w:tc>
          <w:tcPr>
            <w:tcW w:w="568" w:type="dxa"/>
            <w:shd w:val="clear" w:color="auto" w:fill="auto"/>
            <w:vAlign w:val="center"/>
          </w:tcPr>
          <w:p w14:paraId="456DBFC5" w14:textId="77777777" w:rsidR="000C2D05" w:rsidRPr="0057658F" w:rsidRDefault="000C2D05" w:rsidP="00FD4D95">
            <w:pPr>
              <w:shd w:val="clear" w:color="auto" w:fill="FFFFFF" w:themeFill="background1"/>
              <w:tabs>
                <w:tab w:val="left" w:pos="612"/>
              </w:tabs>
              <w:jc w:val="center"/>
              <w:rPr>
                <w:sz w:val="20"/>
                <w:szCs w:val="20"/>
                <w:lang w:val="en-GB"/>
              </w:rPr>
            </w:pPr>
            <w:r>
              <w:rPr>
                <w:sz w:val="20"/>
                <w:szCs w:val="20"/>
                <w:lang w:val="en-GB"/>
              </w:rPr>
              <w:t>2</w:t>
            </w:r>
          </w:p>
        </w:tc>
        <w:tc>
          <w:tcPr>
            <w:tcW w:w="3402" w:type="dxa"/>
            <w:shd w:val="clear" w:color="auto" w:fill="auto"/>
            <w:vAlign w:val="center"/>
          </w:tcPr>
          <w:p w14:paraId="1E62D18B" w14:textId="77777777" w:rsidR="000C2D05" w:rsidRPr="002B73CC" w:rsidRDefault="000C2D05" w:rsidP="00FD4D95">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678" w:type="dxa"/>
            <w:shd w:val="clear" w:color="auto" w:fill="auto"/>
            <w:vAlign w:val="center"/>
          </w:tcPr>
          <w:p w14:paraId="500D8754" w14:textId="77777777" w:rsidR="000C2D05" w:rsidRPr="00921EB4" w:rsidRDefault="000C2D05" w:rsidP="00FD4D95">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128" w:type="dxa"/>
            <w:shd w:val="clear" w:color="auto" w:fill="auto"/>
            <w:vAlign w:val="center"/>
          </w:tcPr>
          <w:p w14:paraId="320D8672" w14:textId="77777777" w:rsidR="000C2D05" w:rsidRDefault="000C2D05" w:rsidP="00FD4D95">
            <w:pPr>
              <w:shd w:val="clear" w:color="auto" w:fill="FFFFFF" w:themeFill="background1"/>
              <w:tabs>
                <w:tab w:val="left" w:pos="612"/>
              </w:tabs>
              <w:jc w:val="center"/>
            </w:pPr>
            <w:r>
              <w:rPr>
                <w:lang w:val="en-GB"/>
              </w:rPr>
              <w:t>Da</w:t>
            </w:r>
          </w:p>
        </w:tc>
      </w:tr>
      <w:tr w:rsidR="000C2D05" w:rsidRPr="00EC30C2" w14:paraId="2A504200" w14:textId="77777777" w:rsidTr="00FD4D95">
        <w:tc>
          <w:tcPr>
            <w:tcW w:w="568" w:type="dxa"/>
            <w:shd w:val="clear" w:color="auto" w:fill="auto"/>
            <w:vAlign w:val="center"/>
          </w:tcPr>
          <w:p w14:paraId="2716CE25" w14:textId="77777777" w:rsidR="000C2D05" w:rsidRPr="0057658F" w:rsidRDefault="000C2D05" w:rsidP="00FD4D95">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3</w:t>
            </w:r>
          </w:p>
        </w:tc>
        <w:tc>
          <w:tcPr>
            <w:tcW w:w="3402" w:type="dxa"/>
            <w:shd w:val="clear" w:color="auto" w:fill="auto"/>
            <w:vAlign w:val="center"/>
          </w:tcPr>
          <w:p w14:paraId="30EF1A63" w14:textId="77777777" w:rsidR="000C2D05" w:rsidRPr="002B73CC" w:rsidRDefault="000C2D05" w:rsidP="00FD4D95">
            <w:pPr>
              <w:shd w:val="clear" w:color="auto" w:fill="FFFFFF" w:themeFill="background1"/>
              <w:tabs>
                <w:tab w:val="left" w:pos="612"/>
              </w:tabs>
              <w:jc w:val="both"/>
              <w:rPr>
                <w:b/>
                <w:iCs/>
                <w:noProof w:val="0"/>
                <w:sz w:val="20"/>
                <w:szCs w:val="20"/>
                <w:lang w:val="ro-MD" w:eastAsia="ru-RU"/>
              </w:rPr>
            </w:pPr>
            <w:r>
              <w:rPr>
                <w:b/>
                <w:iCs/>
                <w:noProof w:val="0"/>
                <w:sz w:val="20"/>
                <w:szCs w:val="20"/>
                <w:lang w:val="ro-MD" w:eastAsia="ru-RU"/>
              </w:rPr>
              <w:t>Garanția pentru ofertă</w:t>
            </w:r>
          </w:p>
        </w:tc>
        <w:tc>
          <w:tcPr>
            <w:tcW w:w="4678" w:type="dxa"/>
            <w:shd w:val="clear" w:color="auto" w:fill="auto"/>
            <w:vAlign w:val="center"/>
          </w:tcPr>
          <w:p w14:paraId="5FD4239A" w14:textId="77777777" w:rsidR="000C2D05" w:rsidRPr="00942231" w:rsidRDefault="000C2D05" w:rsidP="00FD4D95">
            <w:pPr>
              <w:jc w:val="both"/>
              <w:rPr>
                <w:sz w:val="20"/>
                <w:szCs w:val="20"/>
                <w:lang w:val="en-US" w:eastAsia="ru-RU"/>
              </w:rPr>
            </w:pPr>
            <w:r w:rsidRPr="00942231">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6866AA67" w14:textId="77777777" w:rsidR="000C2D05" w:rsidRPr="00942231" w:rsidRDefault="000C2D05" w:rsidP="00FD4D95">
            <w:pPr>
              <w:ind w:left="40"/>
              <w:jc w:val="both"/>
              <w:rPr>
                <w:sz w:val="20"/>
                <w:szCs w:val="20"/>
                <w:lang w:val="en-US" w:eastAsia="ru-RU"/>
              </w:rPr>
            </w:pPr>
            <w:r w:rsidRPr="00942231">
              <w:rPr>
                <w:sz w:val="20"/>
                <w:szCs w:val="20"/>
                <w:lang w:val="en-US" w:eastAsia="ru-RU"/>
              </w:rPr>
              <w:t>Beneficiarul plăţii: Primăria or. Sîngera</w:t>
            </w:r>
          </w:p>
          <w:p w14:paraId="45A41AFE" w14:textId="77777777" w:rsidR="000C2D05" w:rsidRPr="00942231" w:rsidRDefault="000C2D05" w:rsidP="00FD4D95">
            <w:pPr>
              <w:ind w:left="40"/>
              <w:jc w:val="both"/>
              <w:rPr>
                <w:sz w:val="20"/>
                <w:szCs w:val="20"/>
                <w:lang w:val="en-US" w:eastAsia="ru-RU"/>
              </w:rPr>
            </w:pPr>
            <w:r w:rsidRPr="00942231">
              <w:rPr>
                <w:sz w:val="20"/>
                <w:szCs w:val="20"/>
                <w:lang w:val="en-US" w:eastAsia="ru-RU"/>
              </w:rPr>
              <w:t xml:space="preserve">Denumirea Băncii: </w:t>
            </w:r>
            <w:r w:rsidRPr="00942231">
              <w:rPr>
                <w:color w:val="000000"/>
                <w:sz w:val="20"/>
                <w:szCs w:val="20"/>
                <w:lang w:val="en-US"/>
              </w:rPr>
              <w:t>MF-TR Centru – Chisinau</w:t>
            </w:r>
            <w:r w:rsidRPr="00942231">
              <w:rPr>
                <w:sz w:val="20"/>
                <w:szCs w:val="20"/>
                <w:lang w:val="en-US" w:eastAsia="ru-RU"/>
              </w:rPr>
              <w:t xml:space="preserve"> </w:t>
            </w:r>
          </w:p>
          <w:p w14:paraId="43AC597D" w14:textId="77777777" w:rsidR="000C2D05" w:rsidRPr="00942231" w:rsidRDefault="000C2D05" w:rsidP="00FD4D95">
            <w:pPr>
              <w:ind w:left="40"/>
              <w:jc w:val="both"/>
              <w:rPr>
                <w:sz w:val="20"/>
                <w:szCs w:val="20"/>
                <w:lang w:val="en-US" w:eastAsia="ru-RU"/>
              </w:rPr>
            </w:pPr>
            <w:r w:rsidRPr="00942231">
              <w:rPr>
                <w:sz w:val="20"/>
                <w:szCs w:val="20"/>
                <w:lang w:val="en-US" w:eastAsia="ru-RU"/>
              </w:rPr>
              <w:t>Cod bancar: TREZMD2X</w:t>
            </w:r>
          </w:p>
          <w:p w14:paraId="45F1FABC" w14:textId="77777777" w:rsidR="000C2D05" w:rsidRPr="00942231" w:rsidRDefault="000C2D05" w:rsidP="00FD4D95">
            <w:pPr>
              <w:ind w:left="40"/>
              <w:jc w:val="both"/>
              <w:rPr>
                <w:sz w:val="20"/>
                <w:szCs w:val="20"/>
                <w:lang w:val="en-US" w:eastAsia="ru-RU"/>
              </w:rPr>
            </w:pPr>
            <w:r w:rsidRPr="00942231">
              <w:rPr>
                <w:sz w:val="20"/>
                <w:szCs w:val="20"/>
                <w:lang w:val="en-US" w:eastAsia="ru-RU"/>
              </w:rPr>
              <w:t>Codul fiscal: 1007601010596</w:t>
            </w:r>
          </w:p>
          <w:p w14:paraId="6F2CCE78" w14:textId="77777777" w:rsidR="000C2D05" w:rsidRPr="00942231" w:rsidRDefault="000C2D05" w:rsidP="00FD4D95">
            <w:pPr>
              <w:ind w:left="40"/>
              <w:jc w:val="both"/>
              <w:rPr>
                <w:sz w:val="20"/>
                <w:szCs w:val="20"/>
                <w:lang w:val="en-US" w:eastAsia="ru-RU"/>
              </w:rPr>
            </w:pPr>
            <w:r w:rsidRPr="00942231">
              <w:rPr>
                <w:sz w:val="20"/>
                <w:szCs w:val="20"/>
                <w:lang w:val="en-US" w:eastAsia="ru-RU"/>
              </w:rPr>
              <w:t>IBAN:</w:t>
            </w:r>
            <w:r w:rsidRPr="00942231">
              <w:rPr>
                <w:sz w:val="20"/>
                <w:szCs w:val="20"/>
                <w:lang w:val="en-US"/>
              </w:rPr>
              <w:t xml:space="preserve"> MD84TRPCDV518410A00786AA</w:t>
            </w:r>
          </w:p>
          <w:p w14:paraId="24F9B912" w14:textId="77777777" w:rsidR="000C2D05" w:rsidRPr="00921EB4" w:rsidRDefault="000C2D05" w:rsidP="00FD4D95">
            <w:pPr>
              <w:shd w:val="clear" w:color="auto" w:fill="FFFFFF" w:themeFill="background1"/>
              <w:tabs>
                <w:tab w:val="left" w:pos="612"/>
              </w:tabs>
              <w:jc w:val="both"/>
              <w:rPr>
                <w:iCs/>
                <w:noProof w:val="0"/>
                <w:sz w:val="20"/>
                <w:szCs w:val="20"/>
                <w:lang w:val="ro-MD" w:eastAsia="ru-RU"/>
              </w:rPr>
            </w:pPr>
            <w:r w:rsidRPr="00942231">
              <w:rPr>
                <w:sz w:val="20"/>
                <w:szCs w:val="20"/>
                <w:lang w:val="en-US" w:eastAsia="ru-RU"/>
              </w:rPr>
              <w:t>cu nota ,,Pentru garanția pentru ofertă la licitația deschisă’’; Termenul de valabilitate al garanţiei să fie egal cu termenul de valabilitate al ofertei (60 zile).</w:t>
            </w:r>
            <w:r w:rsidRPr="00942231">
              <w:rPr>
                <w:color w:val="000000" w:themeColor="text1"/>
                <w:sz w:val="20"/>
                <w:szCs w:val="20"/>
                <w:lang w:val="en-US"/>
              </w:rPr>
              <w:t xml:space="preserve"> confirmat prin semnătura electronică</w:t>
            </w:r>
          </w:p>
        </w:tc>
        <w:tc>
          <w:tcPr>
            <w:tcW w:w="1128" w:type="dxa"/>
            <w:shd w:val="clear" w:color="auto" w:fill="auto"/>
            <w:vAlign w:val="center"/>
          </w:tcPr>
          <w:p w14:paraId="1B3DBB89" w14:textId="77777777" w:rsidR="000C2D05" w:rsidRPr="00FF430B" w:rsidRDefault="000C2D05" w:rsidP="00FD4D95">
            <w:pPr>
              <w:shd w:val="clear" w:color="auto" w:fill="FFFFFF" w:themeFill="background1"/>
              <w:tabs>
                <w:tab w:val="left" w:pos="612"/>
              </w:tabs>
              <w:jc w:val="center"/>
              <w:rPr>
                <w:iCs/>
                <w:noProof w:val="0"/>
                <w:lang w:val="ro-MD" w:eastAsia="ru-RU"/>
              </w:rPr>
            </w:pPr>
            <w:r>
              <w:rPr>
                <w:lang w:val="en-GB"/>
              </w:rPr>
              <w:t>Da</w:t>
            </w:r>
          </w:p>
        </w:tc>
      </w:tr>
      <w:tr w:rsidR="000C2D05" w:rsidRPr="00EC30C2" w14:paraId="7F67496F" w14:textId="77777777" w:rsidTr="00FD4D95">
        <w:tc>
          <w:tcPr>
            <w:tcW w:w="568" w:type="dxa"/>
            <w:shd w:val="clear" w:color="auto" w:fill="auto"/>
            <w:vAlign w:val="center"/>
          </w:tcPr>
          <w:p w14:paraId="6400BB8F" w14:textId="77777777" w:rsidR="000C2D05" w:rsidRPr="0057658F" w:rsidRDefault="000C2D05" w:rsidP="00FD4D95">
            <w:pPr>
              <w:shd w:val="clear" w:color="auto" w:fill="FFFFFF" w:themeFill="background1"/>
              <w:tabs>
                <w:tab w:val="left" w:pos="612"/>
              </w:tabs>
              <w:jc w:val="center"/>
              <w:rPr>
                <w:sz w:val="20"/>
                <w:szCs w:val="20"/>
                <w:lang w:val="en-GB"/>
              </w:rPr>
            </w:pPr>
            <w:r>
              <w:rPr>
                <w:sz w:val="20"/>
                <w:szCs w:val="20"/>
                <w:lang w:val="en-GB"/>
              </w:rPr>
              <w:t>4</w:t>
            </w:r>
          </w:p>
        </w:tc>
        <w:tc>
          <w:tcPr>
            <w:tcW w:w="3402" w:type="dxa"/>
            <w:shd w:val="clear" w:color="auto" w:fill="auto"/>
            <w:vAlign w:val="center"/>
          </w:tcPr>
          <w:p w14:paraId="0B285AAF" w14:textId="77777777" w:rsidR="000C2D05" w:rsidRPr="001C03B3" w:rsidRDefault="000C2D05" w:rsidP="00FD4D95">
            <w:pPr>
              <w:shd w:val="clear" w:color="auto" w:fill="FFFFFF" w:themeFill="background1"/>
              <w:tabs>
                <w:tab w:val="left" w:pos="612"/>
              </w:tabs>
              <w:jc w:val="both"/>
              <w:rPr>
                <w:b/>
                <w:sz w:val="20"/>
                <w:szCs w:val="20"/>
              </w:rPr>
            </w:pPr>
            <w:r w:rsidRPr="00DE4088">
              <w:rPr>
                <w:b/>
                <w:sz w:val="20"/>
                <w:szCs w:val="20"/>
                <w:lang w:eastAsia="ru-RU"/>
              </w:rPr>
              <w:t>Declarației privind valabilitatea</w:t>
            </w:r>
          </w:p>
          <w:p w14:paraId="262B971C" w14:textId="77777777" w:rsidR="000C2D05" w:rsidRPr="001C03B3" w:rsidRDefault="000C2D05" w:rsidP="00FD4D95">
            <w:pPr>
              <w:rPr>
                <w:sz w:val="20"/>
                <w:szCs w:val="20"/>
              </w:rPr>
            </w:pPr>
            <w:r w:rsidRPr="00942231">
              <w:rPr>
                <w:sz w:val="20"/>
                <w:szCs w:val="20"/>
                <w:lang w:val="en-US" w:eastAsia="ru-RU"/>
              </w:rPr>
              <w:t>valabilitate al ofertei (60 zile)</w:t>
            </w:r>
          </w:p>
        </w:tc>
        <w:tc>
          <w:tcPr>
            <w:tcW w:w="4678" w:type="dxa"/>
            <w:shd w:val="clear" w:color="auto" w:fill="auto"/>
            <w:vAlign w:val="center"/>
          </w:tcPr>
          <w:p w14:paraId="7150D51A" w14:textId="77777777" w:rsidR="000C2D05" w:rsidRPr="00921EB4" w:rsidRDefault="000C2D05" w:rsidP="00FD4D95">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128" w:type="dxa"/>
            <w:shd w:val="clear" w:color="auto" w:fill="auto"/>
            <w:vAlign w:val="center"/>
          </w:tcPr>
          <w:p w14:paraId="450C2EAC" w14:textId="77777777" w:rsidR="000C2D05" w:rsidRDefault="000C2D05" w:rsidP="00FD4D95">
            <w:pPr>
              <w:shd w:val="clear" w:color="auto" w:fill="FFFFFF" w:themeFill="background1"/>
              <w:tabs>
                <w:tab w:val="left" w:pos="612"/>
              </w:tabs>
              <w:jc w:val="center"/>
              <w:rPr>
                <w:lang w:val="en-GB"/>
              </w:rPr>
            </w:pPr>
            <w:r>
              <w:rPr>
                <w:lang w:val="en-GB"/>
              </w:rPr>
              <w:t>Da</w:t>
            </w:r>
          </w:p>
        </w:tc>
      </w:tr>
      <w:tr w:rsidR="000C2D05" w:rsidRPr="00EC30C2" w14:paraId="54B98057" w14:textId="77777777" w:rsidTr="00FD4D95">
        <w:tc>
          <w:tcPr>
            <w:tcW w:w="568" w:type="dxa"/>
            <w:shd w:val="clear" w:color="auto" w:fill="auto"/>
            <w:vAlign w:val="center"/>
          </w:tcPr>
          <w:p w14:paraId="38791612" w14:textId="77777777" w:rsidR="000C2D05" w:rsidRPr="0057658F" w:rsidRDefault="000C2D05" w:rsidP="00FD4D95">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402" w:type="dxa"/>
            <w:shd w:val="clear" w:color="auto" w:fill="auto"/>
            <w:vAlign w:val="center"/>
          </w:tcPr>
          <w:p w14:paraId="18507600" w14:textId="77777777" w:rsidR="000C2D05" w:rsidRPr="002B73CC" w:rsidRDefault="000C2D05" w:rsidP="00FD4D95">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678" w:type="dxa"/>
            <w:shd w:val="clear" w:color="auto" w:fill="auto"/>
            <w:vAlign w:val="center"/>
          </w:tcPr>
          <w:p w14:paraId="61CBA016" w14:textId="77777777" w:rsidR="000C2D05" w:rsidRPr="00921EB4" w:rsidRDefault="000C2D05" w:rsidP="00FD4D95">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128" w:type="dxa"/>
            <w:shd w:val="clear" w:color="auto" w:fill="auto"/>
            <w:vAlign w:val="center"/>
          </w:tcPr>
          <w:p w14:paraId="5BC94DC6" w14:textId="77777777" w:rsidR="000C2D05" w:rsidRPr="00FF430B" w:rsidRDefault="000C2D05" w:rsidP="00FD4D95">
            <w:pPr>
              <w:shd w:val="clear" w:color="auto" w:fill="FFFFFF" w:themeFill="background1"/>
              <w:tabs>
                <w:tab w:val="left" w:pos="612"/>
              </w:tabs>
              <w:jc w:val="center"/>
              <w:rPr>
                <w:iCs/>
                <w:noProof w:val="0"/>
                <w:lang w:val="ro-MD" w:eastAsia="ru-RU"/>
              </w:rPr>
            </w:pPr>
            <w:r w:rsidRPr="00DE4B64">
              <w:t>Da</w:t>
            </w:r>
          </w:p>
        </w:tc>
      </w:tr>
      <w:tr w:rsidR="000C2D05" w:rsidRPr="00EC30C2" w14:paraId="30513CB1" w14:textId="77777777" w:rsidTr="00FD4D95">
        <w:tc>
          <w:tcPr>
            <w:tcW w:w="568" w:type="dxa"/>
            <w:shd w:val="clear" w:color="auto" w:fill="auto"/>
            <w:vAlign w:val="center"/>
          </w:tcPr>
          <w:p w14:paraId="6B7D7A85" w14:textId="77777777" w:rsidR="000C2D05" w:rsidRPr="0057658F" w:rsidRDefault="000C2D05" w:rsidP="00FD4D95">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402" w:type="dxa"/>
            <w:shd w:val="clear" w:color="auto" w:fill="auto"/>
            <w:vAlign w:val="center"/>
          </w:tcPr>
          <w:p w14:paraId="47D23641" w14:textId="77777777" w:rsidR="000C2D05" w:rsidRPr="002B73CC" w:rsidRDefault="000C2D05" w:rsidP="00FD4D95">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678" w:type="dxa"/>
            <w:shd w:val="clear" w:color="auto" w:fill="auto"/>
            <w:vAlign w:val="center"/>
          </w:tcPr>
          <w:p w14:paraId="667831DB" w14:textId="77777777" w:rsidR="000C2D05" w:rsidRDefault="000C2D05" w:rsidP="00FD4D95">
            <w:pPr>
              <w:shd w:val="clear" w:color="auto" w:fill="FFFFFF" w:themeFill="background1"/>
              <w:tabs>
                <w:tab w:val="left" w:pos="612"/>
              </w:tabs>
              <w:jc w:val="both"/>
              <w:rPr>
                <w:sz w:val="20"/>
                <w:szCs w:val="20"/>
                <w:lang w:val="ro-MD"/>
              </w:rPr>
            </w:pPr>
            <w:r w:rsidRPr="00921EB4">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w:t>
            </w:r>
            <w:r>
              <w:rPr>
                <w:sz w:val="20"/>
                <w:szCs w:val="20"/>
                <w:lang w:val="en-GB"/>
              </w:rPr>
              <w:t xml:space="preserve"> (a c</w:t>
            </w:r>
            <w:r>
              <w:rPr>
                <w:sz w:val="20"/>
                <w:szCs w:val="20"/>
              </w:rPr>
              <w:t xml:space="preserve">ăror obiecte sunt similare obiectului viitorului contract, confirmat prin prezentarea contractului precum și prin procesul verbal de recepție la terminarea lucrărilor însoțit de recomandare de la </w:t>
            </w:r>
            <w:r>
              <w:rPr>
                <w:sz w:val="20"/>
                <w:szCs w:val="20"/>
              </w:rPr>
              <w:lastRenderedPageBreak/>
              <w:t xml:space="preserve">beneficiar) </w:t>
            </w:r>
            <w:r w:rsidRPr="00921EB4">
              <w:rPr>
                <w:sz w:val="20"/>
                <w:szCs w:val="20"/>
                <w:lang w:val="en-GB"/>
              </w:rPr>
              <w:t xml:space="preserve"> Sau - valoarea cumulată a tuturor contractelor </w:t>
            </w:r>
            <w:r>
              <w:rPr>
                <w:sz w:val="20"/>
                <w:szCs w:val="20"/>
                <w:lang w:val="en-GB"/>
              </w:rPr>
              <w:t>(a c</w:t>
            </w:r>
            <w:r>
              <w:rPr>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921EB4">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21EB4">
              <w:rPr>
                <w:sz w:val="20"/>
                <w:szCs w:val="20"/>
                <w:lang w:val="ro-MD"/>
              </w:rPr>
              <w:t>procesul-verbal de re</w:t>
            </w:r>
            <w:r>
              <w:rPr>
                <w:sz w:val="20"/>
                <w:szCs w:val="20"/>
                <w:lang w:val="ro-MD"/>
              </w:rPr>
              <w:t>cepţie la terminarea lucrărilor.</w:t>
            </w:r>
          </w:p>
          <w:p w14:paraId="2C1D7B06" w14:textId="77777777" w:rsidR="000C2D05" w:rsidRDefault="000C2D05" w:rsidP="00FD4D95">
            <w:pPr>
              <w:shd w:val="clear" w:color="auto" w:fill="FFFFFF" w:themeFill="background1"/>
              <w:tabs>
                <w:tab w:val="left" w:pos="612"/>
              </w:tabs>
              <w:jc w:val="both"/>
              <w:rPr>
                <w:sz w:val="20"/>
                <w:szCs w:val="20"/>
                <w:u w:val="single"/>
                <w:lang w:val="ro-MD"/>
              </w:rPr>
            </w:pPr>
            <w:r w:rsidRPr="00D07024">
              <w:rPr>
                <w:b/>
                <w:sz w:val="20"/>
                <w:szCs w:val="20"/>
                <w:u w:val="single"/>
                <w:lang w:val="ro-MD"/>
              </w:rPr>
              <w:t>Notă: experiență simil</w:t>
            </w:r>
            <w:r>
              <w:rPr>
                <w:b/>
                <w:sz w:val="20"/>
                <w:szCs w:val="20"/>
                <w:u w:val="single"/>
                <w:lang w:val="ro-MD"/>
              </w:rPr>
              <w:t>a</w:t>
            </w:r>
            <w:r w:rsidRPr="00D07024">
              <w:rPr>
                <w:b/>
                <w:sz w:val="20"/>
                <w:szCs w:val="20"/>
                <w:u w:val="single"/>
                <w:lang w:val="ro-MD"/>
              </w:rPr>
              <w:t>ră se consideră</w:t>
            </w:r>
            <w:r w:rsidRPr="003C079B">
              <w:rPr>
                <w:sz w:val="20"/>
                <w:szCs w:val="20"/>
                <w:u w:val="single"/>
                <w:lang w:val="ro-MD"/>
              </w:rPr>
              <w:t xml:space="preserve">, </w:t>
            </w:r>
          </w:p>
          <w:p w14:paraId="02054E34" w14:textId="77777777" w:rsidR="000C2D05" w:rsidRPr="000474F6" w:rsidRDefault="000C2D05" w:rsidP="00FD4D95">
            <w:pPr>
              <w:shd w:val="clear" w:color="auto" w:fill="FFFFFF" w:themeFill="background1"/>
              <w:tabs>
                <w:tab w:val="left" w:pos="612"/>
              </w:tabs>
              <w:jc w:val="both"/>
              <w:rPr>
                <w:sz w:val="20"/>
                <w:szCs w:val="20"/>
                <w:u w:val="single"/>
                <w:lang w:val="ro-MD"/>
              </w:rPr>
            </w:pPr>
            <w:r w:rsidRPr="004423DD">
              <w:rPr>
                <w:bCs/>
                <w:sz w:val="20"/>
                <w:szCs w:val="20"/>
                <w:lang w:val="en-US"/>
              </w:rPr>
              <w:t xml:space="preserve">1) </w:t>
            </w:r>
            <w:r w:rsidRPr="004423DD">
              <w:rPr>
                <w:color w:val="000000" w:themeColor="text1"/>
                <w:sz w:val="20"/>
                <w:szCs w:val="20"/>
                <w:lang w:val="ro-MD"/>
              </w:rPr>
              <w:t xml:space="preserve">Lucrări </w:t>
            </w:r>
            <w:r>
              <w:rPr>
                <w:color w:val="000000" w:themeColor="text1"/>
                <w:sz w:val="20"/>
                <w:szCs w:val="20"/>
                <w:lang w:val="ro-MD"/>
              </w:rPr>
              <w:t>de</w:t>
            </w:r>
            <w:r w:rsidRPr="004423DD">
              <w:rPr>
                <w:color w:val="000000" w:themeColor="text1"/>
                <w:sz w:val="20"/>
                <w:szCs w:val="20"/>
                <w:lang w:val="ro-MD"/>
              </w:rPr>
              <w:t xml:space="preserve"> </w:t>
            </w:r>
            <w:r>
              <w:rPr>
                <w:color w:val="000000" w:themeColor="text1"/>
                <w:sz w:val="20"/>
                <w:szCs w:val="20"/>
                <w:lang w:val="ro-MD"/>
              </w:rPr>
              <w:t>construcții metalice</w:t>
            </w:r>
            <w:r w:rsidRPr="00D07024">
              <w:rPr>
                <w:bCs/>
                <w:sz w:val="18"/>
                <w:szCs w:val="18"/>
                <w:lang w:val="en-US"/>
              </w:rPr>
              <w:t xml:space="preserve"> </w:t>
            </w:r>
            <w:r w:rsidRPr="009847DA">
              <w:rPr>
                <w:bCs/>
                <w:sz w:val="20"/>
                <w:szCs w:val="20"/>
                <w:lang w:val="en-US"/>
              </w:rPr>
              <w:t>(</w:t>
            </w:r>
            <w:r>
              <w:rPr>
                <w:sz w:val="20"/>
                <w:szCs w:val="20"/>
              </w:rPr>
              <w:t>î</w:t>
            </w:r>
            <w:r w:rsidRPr="009847DA">
              <w:rPr>
                <w:sz w:val="20"/>
                <w:szCs w:val="20"/>
              </w:rPr>
              <w:t>mprejmuiri metalice)</w:t>
            </w:r>
            <w:r>
              <w:rPr>
                <w:sz w:val="20"/>
                <w:szCs w:val="20"/>
              </w:rPr>
              <w:t>.</w:t>
            </w:r>
          </w:p>
        </w:tc>
        <w:tc>
          <w:tcPr>
            <w:tcW w:w="1128" w:type="dxa"/>
            <w:shd w:val="clear" w:color="auto" w:fill="auto"/>
            <w:vAlign w:val="center"/>
          </w:tcPr>
          <w:p w14:paraId="2095DD23" w14:textId="77777777" w:rsidR="000C2D05" w:rsidRPr="00FF430B" w:rsidRDefault="000C2D05" w:rsidP="00FD4D95">
            <w:pPr>
              <w:shd w:val="clear" w:color="auto" w:fill="FFFFFF" w:themeFill="background1"/>
              <w:tabs>
                <w:tab w:val="left" w:pos="612"/>
              </w:tabs>
              <w:jc w:val="center"/>
              <w:rPr>
                <w:iCs/>
                <w:noProof w:val="0"/>
                <w:lang w:val="ro-MD" w:eastAsia="ru-RU"/>
              </w:rPr>
            </w:pPr>
            <w:r>
              <w:lastRenderedPageBreak/>
              <w:t>Da</w:t>
            </w:r>
          </w:p>
        </w:tc>
      </w:tr>
      <w:tr w:rsidR="000C2D05" w:rsidRPr="00EC30C2" w14:paraId="0ED6494B" w14:textId="77777777" w:rsidTr="00FD4D95">
        <w:tc>
          <w:tcPr>
            <w:tcW w:w="568" w:type="dxa"/>
            <w:shd w:val="clear" w:color="auto" w:fill="auto"/>
            <w:vAlign w:val="center"/>
          </w:tcPr>
          <w:p w14:paraId="37922CE4" w14:textId="77777777" w:rsidR="000C2D05" w:rsidRPr="0057658F" w:rsidRDefault="000C2D05" w:rsidP="00FD4D95">
            <w:pPr>
              <w:shd w:val="clear" w:color="auto" w:fill="FFFFFF" w:themeFill="background1"/>
              <w:tabs>
                <w:tab w:val="left" w:pos="612"/>
              </w:tabs>
              <w:jc w:val="center"/>
              <w:rPr>
                <w:sz w:val="20"/>
                <w:szCs w:val="20"/>
                <w:lang w:val="en-GB"/>
              </w:rPr>
            </w:pPr>
            <w:r>
              <w:rPr>
                <w:sz w:val="20"/>
                <w:szCs w:val="20"/>
                <w:lang w:val="en-GB"/>
              </w:rPr>
              <w:lastRenderedPageBreak/>
              <w:t>7</w:t>
            </w:r>
          </w:p>
        </w:tc>
        <w:tc>
          <w:tcPr>
            <w:tcW w:w="3402" w:type="dxa"/>
            <w:shd w:val="clear" w:color="auto" w:fill="auto"/>
            <w:vAlign w:val="center"/>
          </w:tcPr>
          <w:p w14:paraId="7DD0F174" w14:textId="77777777" w:rsidR="000C2D05" w:rsidRPr="002B73CC" w:rsidRDefault="000C2D05" w:rsidP="00FD4D95">
            <w:pPr>
              <w:pStyle w:val="a7"/>
              <w:tabs>
                <w:tab w:val="left" w:pos="567"/>
              </w:tabs>
              <w:jc w:val="both"/>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4678" w:type="dxa"/>
            <w:shd w:val="clear" w:color="auto" w:fill="auto"/>
            <w:vAlign w:val="center"/>
          </w:tcPr>
          <w:p w14:paraId="53CBEC0C" w14:textId="77777777" w:rsidR="000C2D05" w:rsidRPr="00921EB4" w:rsidRDefault="000C2D05" w:rsidP="00FD4D95">
            <w:pPr>
              <w:pStyle w:val="a7"/>
              <w:tabs>
                <w:tab w:val="left" w:pos="567"/>
              </w:tabs>
              <w:jc w:val="both"/>
              <w:rPr>
                <w:rFonts w:ascii="Times New Roman" w:hAnsi="Times New Roman"/>
                <w:sz w:val="20"/>
                <w:lang w:val="ro-MD"/>
              </w:rPr>
            </w:pPr>
            <w:r w:rsidRPr="00921EB4">
              <w:rPr>
                <w:rFonts w:ascii="Times New Roman" w:hAnsi="Times New Roman"/>
                <w:sz w:val="20"/>
                <w:lang w:val="en-GB"/>
              </w:rPr>
              <w:t xml:space="preserve">Declarație privind </w:t>
            </w:r>
            <w:r w:rsidRPr="00921EB4">
              <w:rPr>
                <w:rFonts w:ascii="Times New Roman" w:hAnsi="Times New Roman"/>
                <w:sz w:val="20"/>
                <w:lang w:val="ro-MD"/>
              </w:rPr>
              <w:t>lista principalelor lucrări executate în ultimul an de</w:t>
            </w:r>
          </w:p>
          <w:p w14:paraId="512B5A68" w14:textId="77777777" w:rsidR="000C2D05" w:rsidRPr="00921EB4" w:rsidRDefault="000C2D05" w:rsidP="00FD4D95">
            <w:pPr>
              <w:pStyle w:val="a7"/>
              <w:tabs>
                <w:tab w:val="left" w:pos="567"/>
              </w:tabs>
              <w:jc w:val="both"/>
              <w:rPr>
                <w:rFonts w:ascii="Times New Roman" w:hAnsi="Times New Roman"/>
                <w:sz w:val="20"/>
                <w:lang w:val="ro-MD"/>
              </w:rPr>
            </w:pPr>
            <w:r w:rsidRPr="00921EB4">
              <w:rPr>
                <w:rFonts w:ascii="Times New Roman" w:hAnsi="Times New Roman"/>
                <w:sz w:val="20"/>
                <w:lang w:val="ro-MD"/>
              </w:rPr>
              <w:t xml:space="preserve">activitate, </w:t>
            </w:r>
            <w:r w:rsidRPr="00921EB4">
              <w:rPr>
                <w:rFonts w:ascii="Times New Roman" w:hAnsi="Times New Roman"/>
                <w:sz w:val="20"/>
                <w:lang w:val="en-GB"/>
              </w:rPr>
              <w:t>conform anexei 13 din documentația standard, original, confirmat prin aplicarea semnăturii electronice a ofertantului</w:t>
            </w:r>
          </w:p>
        </w:tc>
        <w:tc>
          <w:tcPr>
            <w:tcW w:w="1128" w:type="dxa"/>
            <w:shd w:val="clear" w:color="auto" w:fill="auto"/>
            <w:vAlign w:val="center"/>
          </w:tcPr>
          <w:p w14:paraId="07381DA7" w14:textId="77777777" w:rsidR="000C2D05" w:rsidRDefault="000C2D05" w:rsidP="00FD4D95">
            <w:pPr>
              <w:shd w:val="clear" w:color="auto" w:fill="FFFFFF" w:themeFill="background1"/>
              <w:tabs>
                <w:tab w:val="left" w:pos="612"/>
              </w:tabs>
              <w:jc w:val="center"/>
            </w:pPr>
            <w:r>
              <w:t>Da</w:t>
            </w:r>
          </w:p>
        </w:tc>
      </w:tr>
      <w:tr w:rsidR="000C2D05" w:rsidRPr="00EC30C2" w14:paraId="3B92214B" w14:textId="77777777" w:rsidTr="00FD4D95">
        <w:tc>
          <w:tcPr>
            <w:tcW w:w="568" w:type="dxa"/>
            <w:shd w:val="clear" w:color="auto" w:fill="auto"/>
            <w:vAlign w:val="center"/>
          </w:tcPr>
          <w:p w14:paraId="4DC66982" w14:textId="77777777" w:rsidR="000C2D05" w:rsidRPr="0057658F" w:rsidRDefault="000C2D05" w:rsidP="00FD4D95">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8</w:t>
            </w:r>
          </w:p>
        </w:tc>
        <w:tc>
          <w:tcPr>
            <w:tcW w:w="3402" w:type="dxa"/>
            <w:shd w:val="clear" w:color="auto" w:fill="auto"/>
            <w:vAlign w:val="center"/>
          </w:tcPr>
          <w:p w14:paraId="4FCA80F5" w14:textId="77777777" w:rsidR="000C2D05" w:rsidRDefault="000C2D05" w:rsidP="00FD4D95">
            <w:pPr>
              <w:shd w:val="clear" w:color="auto" w:fill="FFFFFF" w:themeFill="background1"/>
              <w:tabs>
                <w:tab w:val="left" w:pos="612"/>
              </w:tabs>
              <w:jc w:val="both"/>
              <w:rPr>
                <w:b/>
                <w:sz w:val="20"/>
                <w:szCs w:val="20"/>
                <w:lang w:val="en-GB"/>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p w14:paraId="26C223F4" w14:textId="77777777" w:rsidR="000C2D05" w:rsidRDefault="000C2D05" w:rsidP="00FD4D95">
            <w:pPr>
              <w:shd w:val="clear" w:color="auto" w:fill="FFFFFF" w:themeFill="background1"/>
              <w:tabs>
                <w:tab w:val="left" w:pos="612"/>
              </w:tabs>
              <w:jc w:val="both"/>
              <w:rPr>
                <w:b/>
                <w:sz w:val="20"/>
                <w:szCs w:val="20"/>
                <w:lang w:val="en-GB"/>
              </w:rPr>
            </w:pPr>
          </w:p>
          <w:p w14:paraId="00E9FF2B" w14:textId="77777777" w:rsidR="000C2D05" w:rsidRDefault="000C2D05" w:rsidP="00FD4D95">
            <w:pPr>
              <w:shd w:val="clear" w:color="auto" w:fill="FFFFFF" w:themeFill="background1"/>
              <w:tabs>
                <w:tab w:val="left" w:pos="612"/>
              </w:tabs>
              <w:jc w:val="both"/>
              <w:rPr>
                <w:b/>
                <w:sz w:val="20"/>
                <w:szCs w:val="20"/>
                <w:lang w:val="en-GB"/>
              </w:rPr>
            </w:pPr>
          </w:p>
          <w:p w14:paraId="2BEEB897" w14:textId="77777777" w:rsidR="000C2D05" w:rsidRPr="00526F7C" w:rsidRDefault="000C2D05" w:rsidP="00FD4D95">
            <w:pPr>
              <w:shd w:val="clear" w:color="auto" w:fill="FFFFFF" w:themeFill="background1"/>
              <w:tabs>
                <w:tab w:val="left" w:pos="612"/>
              </w:tabs>
              <w:jc w:val="both"/>
              <w:rPr>
                <w:b/>
                <w:iCs/>
                <w:noProof w:val="0"/>
                <w:sz w:val="20"/>
                <w:szCs w:val="20"/>
                <w:u w:val="single"/>
                <w:lang w:val="en-GB" w:eastAsia="ru-RU"/>
              </w:rPr>
            </w:pPr>
          </w:p>
        </w:tc>
        <w:tc>
          <w:tcPr>
            <w:tcW w:w="4678" w:type="dxa"/>
            <w:shd w:val="clear" w:color="auto" w:fill="auto"/>
            <w:vAlign w:val="center"/>
          </w:tcPr>
          <w:p w14:paraId="002C3388" w14:textId="77777777" w:rsidR="000C2D05" w:rsidRDefault="000C2D05" w:rsidP="00FD4D95">
            <w:pPr>
              <w:shd w:val="clear" w:color="auto" w:fill="FFFFFF" w:themeFill="background1"/>
              <w:tabs>
                <w:tab w:val="left" w:pos="612"/>
              </w:tabs>
              <w:jc w:val="both"/>
              <w:rPr>
                <w:b/>
                <w:sz w:val="20"/>
                <w:szCs w:val="20"/>
                <w:u w:val="single"/>
                <w:lang w:val="en-GB"/>
              </w:rPr>
            </w:pPr>
            <w:r w:rsidRPr="00921EB4">
              <w:rPr>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3AC189A3" w14:textId="77777777" w:rsidR="000C2D05" w:rsidRPr="002E0415" w:rsidRDefault="000C2D05" w:rsidP="00FD4D95">
            <w:pPr>
              <w:shd w:val="clear" w:color="auto" w:fill="FFFFFF" w:themeFill="background1"/>
              <w:tabs>
                <w:tab w:val="left" w:pos="612"/>
              </w:tabs>
              <w:jc w:val="both"/>
              <w:rPr>
                <w:color w:val="000000" w:themeColor="text1"/>
                <w:sz w:val="20"/>
                <w:szCs w:val="20"/>
                <w:lang w:val="en-GB"/>
              </w:rPr>
            </w:pPr>
            <w:r w:rsidRPr="00921EB4">
              <w:rPr>
                <w:sz w:val="20"/>
                <w:szCs w:val="20"/>
                <w:lang w:val="en-GB"/>
              </w:rPr>
              <w:t>Operatorul economic trebuie să prezinte documente care atestă faptul că se află în posesia utilajelor, instalaţiilor şi/sau echipamentelor indicate</w:t>
            </w:r>
            <w:r>
              <w:rPr>
                <w:sz w:val="20"/>
                <w:szCs w:val="20"/>
                <w:lang w:val="en-GB"/>
              </w:rPr>
              <w:t>.</w:t>
            </w:r>
          </w:p>
        </w:tc>
        <w:tc>
          <w:tcPr>
            <w:tcW w:w="1128" w:type="dxa"/>
            <w:shd w:val="clear" w:color="auto" w:fill="auto"/>
            <w:vAlign w:val="center"/>
          </w:tcPr>
          <w:p w14:paraId="2DCA0E44" w14:textId="77777777" w:rsidR="000C2D05" w:rsidRPr="00FF430B" w:rsidRDefault="000C2D05" w:rsidP="00FD4D95">
            <w:pPr>
              <w:shd w:val="clear" w:color="auto" w:fill="FFFFFF" w:themeFill="background1"/>
              <w:tabs>
                <w:tab w:val="left" w:pos="612"/>
              </w:tabs>
              <w:jc w:val="center"/>
              <w:rPr>
                <w:iCs/>
                <w:noProof w:val="0"/>
                <w:lang w:val="ro-MD" w:eastAsia="ru-RU"/>
              </w:rPr>
            </w:pPr>
            <w:r>
              <w:t>Da</w:t>
            </w:r>
          </w:p>
        </w:tc>
      </w:tr>
      <w:tr w:rsidR="000C2D05" w:rsidRPr="00EC30C2" w14:paraId="7F4930A4" w14:textId="77777777" w:rsidTr="00FD4D95">
        <w:tc>
          <w:tcPr>
            <w:tcW w:w="568" w:type="dxa"/>
            <w:shd w:val="clear" w:color="auto" w:fill="auto"/>
            <w:vAlign w:val="center"/>
          </w:tcPr>
          <w:p w14:paraId="701404DF" w14:textId="77777777" w:rsidR="000C2D05" w:rsidRPr="0057658F" w:rsidRDefault="000C2D05" w:rsidP="00FD4D95">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p>
        </w:tc>
        <w:tc>
          <w:tcPr>
            <w:tcW w:w="3402" w:type="dxa"/>
            <w:shd w:val="clear" w:color="auto" w:fill="auto"/>
            <w:vAlign w:val="center"/>
          </w:tcPr>
          <w:p w14:paraId="4B0BDBEB" w14:textId="77777777" w:rsidR="000C2D05" w:rsidRPr="002B73CC" w:rsidRDefault="000C2D05" w:rsidP="00FD4D95">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678" w:type="dxa"/>
            <w:shd w:val="clear" w:color="auto" w:fill="auto"/>
            <w:vAlign w:val="center"/>
          </w:tcPr>
          <w:p w14:paraId="2100986B" w14:textId="77777777" w:rsidR="000C2D05" w:rsidRPr="00921EB4" w:rsidRDefault="000C2D05" w:rsidP="00FD4D95">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docum</w:t>
            </w:r>
            <w:r>
              <w:rPr>
                <w:sz w:val="20"/>
                <w:szCs w:val="20"/>
                <w:lang w:val="en-GB"/>
              </w:rPr>
              <w:t>e</w:t>
            </w:r>
            <w:r w:rsidRPr="00921EB4">
              <w:rPr>
                <w:sz w:val="20"/>
                <w:szCs w:val="20"/>
                <w:lang w:val="en-GB"/>
              </w:rPr>
              <w:t>ntația standard, original, confirmat prin aplicarea semnăturii electronice a ofertantului</w:t>
            </w:r>
          </w:p>
        </w:tc>
        <w:tc>
          <w:tcPr>
            <w:tcW w:w="1128" w:type="dxa"/>
            <w:shd w:val="clear" w:color="auto" w:fill="auto"/>
            <w:vAlign w:val="center"/>
          </w:tcPr>
          <w:p w14:paraId="2EE416BE" w14:textId="77777777" w:rsidR="000C2D05" w:rsidRPr="00FF430B" w:rsidRDefault="000C2D05" w:rsidP="00FD4D95">
            <w:pPr>
              <w:shd w:val="clear" w:color="auto" w:fill="FFFFFF" w:themeFill="background1"/>
              <w:tabs>
                <w:tab w:val="left" w:pos="612"/>
              </w:tabs>
              <w:jc w:val="center"/>
              <w:rPr>
                <w:iCs/>
                <w:noProof w:val="0"/>
                <w:lang w:val="ro-MD" w:eastAsia="ru-RU"/>
              </w:rPr>
            </w:pPr>
            <w:r>
              <w:t>Da</w:t>
            </w:r>
          </w:p>
        </w:tc>
      </w:tr>
      <w:tr w:rsidR="000C2D05" w:rsidRPr="00EC30C2" w14:paraId="030FBBD6" w14:textId="77777777" w:rsidTr="00FD4D95">
        <w:tc>
          <w:tcPr>
            <w:tcW w:w="568" w:type="dxa"/>
            <w:shd w:val="clear" w:color="auto" w:fill="auto"/>
            <w:vAlign w:val="center"/>
          </w:tcPr>
          <w:p w14:paraId="35DBF791" w14:textId="77777777" w:rsidR="000C2D05" w:rsidRPr="0057658F" w:rsidRDefault="000C2D05" w:rsidP="00FD4D95">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p>
        </w:tc>
        <w:tc>
          <w:tcPr>
            <w:tcW w:w="3402" w:type="dxa"/>
            <w:shd w:val="clear" w:color="auto" w:fill="auto"/>
            <w:vAlign w:val="center"/>
          </w:tcPr>
          <w:p w14:paraId="52B55668" w14:textId="77777777" w:rsidR="000C2D05" w:rsidRPr="002B73CC" w:rsidRDefault="000C2D05" w:rsidP="00FD4D95">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 / un organism tehnic de specialitate, care să garanteze asigurarea unui controlul al calităţii</w:t>
            </w:r>
          </w:p>
        </w:tc>
        <w:tc>
          <w:tcPr>
            <w:tcW w:w="4678" w:type="dxa"/>
            <w:shd w:val="clear" w:color="auto" w:fill="auto"/>
            <w:vAlign w:val="center"/>
          </w:tcPr>
          <w:p w14:paraId="11C0C0BB" w14:textId="77777777" w:rsidR="000C2D05" w:rsidRPr="00921EB4" w:rsidRDefault="000C2D05" w:rsidP="00FD4D95">
            <w:pPr>
              <w:shd w:val="clear" w:color="auto" w:fill="FFFFFF" w:themeFill="background1"/>
              <w:tabs>
                <w:tab w:val="left" w:pos="612"/>
              </w:tabs>
              <w:jc w:val="both"/>
              <w:rPr>
                <w:iCs/>
                <w:noProof w:val="0"/>
                <w:sz w:val="20"/>
                <w:szCs w:val="20"/>
                <w:lang w:val="ro-MD" w:eastAsia="ru-RU"/>
              </w:rPr>
            </w:pPr>
            <w:r w:rsidRPr="00921EB4">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128" w:type="dxa"/>
            <w:shd w:val="clear" w:color="auto" w:fill="auto"/>
            <w:vAlign w:val="center"/>
          </w:tcPr>
          <w:p w14:paraId="2AAE7D75" w14:textId="77777777" w:rsidR="000C2D05" w:rsidRPr="00FF430B" w:rsidRDefault="000C2D05" w:rsidP="00FD4D95">
            <w:pPr>
              <w:shd w:val="clear" w:color="auto" w:fill="FFFFFF" w:themeFill="background1"/>
              <w:tabs>
                <w:tab w:val="left" w:pos="612"/>
              </w:tabs>
              <w:jc w:val="center"/>
              <w:rPr>
                <w:iCs/>
                <w:noProof w:val="0"/>
                <w:lang w:val="ro-MD" w:eastAsia="ru-RU"/>
              </w:rPr>
            </w:pPr>
            <w:r>
              <w:t>Da</w:t>
            </w:r>
          </w:p>
        </w:tc>
      </w:tr>
      <w:tr w:rsidR="000C2D05" w:rsidRPr="00EC30C2" w14:paraId="0DE0B847" w14:textId="77777777" w:rsidTr="00FD4D95">
        <w:tc>
          <w:tcPr>
            <w:tcW w:w="568" w:type="dxa"/>
            <w:shd w:val="clear" w:color="auto" w:fill="auto"/>
            <w:vAlign w:val="center"/>
          </w:tcPr>
          <w:p w14:paraId="0DA5BB6A" w14:textId="77777777" w:rsidR="000C2D05" w:rsidRPr="0057658F" w:rsidRDefault="000C2D05" w:rsidP="00FD4D95">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402" w:type="dxa"/>
            <w:shd w:val="clear" w:color="auto" w:fill="auto"/>
          </w:tcPr>
          <w:p w14:paraId="2A138D9B" w14:textId="77777777" w:rsidR="000C2D05" w:rsidRPr="002B73CC" w:rsidRDefault="000C2D05" w:rsidP="00FD4D95">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678" w:type="dxa"/>
            <w:shd w:val="clear" w:color="auto" w:fill="auto"/>
            <w:vAlign w:val="center"/>
          </w:tcPr>
          <w:p w14:paraId="4B2C3159" w14:textId="77777777" w:rsidR="000C2D05" w:rsidRPr="00921EB4" w:rsidRDefault="000C2D05" w:rsidP="00FD4D95">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128" w:type="dxa"/>
            <w:shd w:val="clear" w:color="auto" w:fill="auto"/>
            <w:vAlign w:val="center"/>
          </w:tcPr>
          <w:p w14:paraId="796E0C74" w14:textId="77777777" w:rsidR="000C2D05" w:rsidRPr="00FF430B" w:rsidRDefault="000C2D05" w:rsidP="00FD4D95">
            <w:pPr>
              <w:shd w:val="clear" w:color="auto" w:fill="FFFFFF" w:themeFill="background1"/>
              <w:tabs>
                <w:tab w:val="left" w:pos="612"/>
              </w:tabs>
              <w:jc w:val="center"/>
              <w:rPr>
                <w:iCs/>
                <w:noProof w:val="0"/>
                <w:lang w:val="ro-MD" w:eastAsia="ru-RU"/>
              </w:rPr>
            </w:pPr>
            <w:r>
              <w:t>Da</w:t>
            </w:r>
          </w:p>
        </w:tc>
      </w:tr>
      <w:tr w:rsidR="000C2D05" w:rsidRPr="00EC30C2" w14:paraId="0902F533" w14:textId="77777777" w:rsidTr="00FD4D95">
        <w:trPr>
          <w:trHeight w:val="1451"/>
        </w:trPr>
        <w:tc>
          <w:tcPr>
            <w:tcW w:w="568" w:type="dxa"/>
            <w:shd w:val="clear" w:color="auto" w:fill="auto"/>
            <w:vAlign w:val="center"/>
          </w:tcPr>
          <w:p w14:paraId="010A3245" w14:textId="77777777" w:rsidR="000C2D05" w:rsidRDefault="000C2D05" w:rsidP="00FD4D95">
            <w:pPr>
              <w:shd w:val="clear" w:color="auto" w:fill="FFFFFF" w:themeFill="background1"/>
              <w:tabs>
                <w:tab w:val="left" w:pos="612"/>
              </w:tabs>
              <w:jc w:val="center"/>
              <w:rPr>
                <w:sz w:val="20"/>
                <w:szCs w:val="20"/>
                <w:lang w:val="en-GB"/>
              </w:rPr>
            </w:pPr>
            <w:r>
              <w:rPr>
                <w:sz w:val="20"/>
                <w:szCs w:val="20"/>
                <w:lang w:val="en-GB"/>
              </w:rPr>
              <w:t>12</w:t>
            </w:r>
          </w:p>
        </w:tc>
        <w:tc>
          <w:tcPr>
            <w:tcW w:w="3402" w:type="dxa"/>
            <w:shd w:val="clear" w:color="auto" w:fill="auto"/>
            <w:vAlign w:val="center"/>
          </w:tcPr>
          <w:p w14:paraId="7F373690" w14:textId="77777777" w:rsidR="000C2D05" w:rsidRPr="00D6270D" w:rsidRDefault="000C2D05" w:rsidP="00FD4D95">
            <w:pPr>
              <w:shd w:val="clear" w:color="auto" w:fill="FFFFFF" w:themeFill="background1"/>
              <w:tabs>
                <w:tab w:val="left" w:pos="612"/>
              </w:tabs>
              <w:jc w:val="both"/>
              <w:rPr>
                <w:b/>
                <w:color w:val="000000" w:themeColor="text1"/>
                <w:sz w:val="18"/>
                <w:szCs w:val="20"/>
                <w:lang w:val="en-GB"/>
              </w:rPr>
            </w:pPr>
            <w:r w:rsidRPr="002B73CC">
              <w:rPr>
                <w:b/>
                <w:sz w:val="20"/>
                <w:szCs w:val="20"/>
                <w:lang w:val="en-GB"/>
              </w:rPr>
              <w:t>Perioada de garanție a lucrarilor</w:t>
            </w:r>
          </w:p>
        </w:tc>
        <w:tc>
          <w:tcPr>
            <w:tcW w:w="4678" w:type="dxa"/>
            <w:shd w:val="clear" w:color="auto" w:fill="auto"/>
            <w:vAlign w:val="center"/>
          </w:tcPr>
          <w:p w14:paraId="043526AE" w14:textId="77777777" w:rsidR="000C2D05" w:rsidRPr="00921EB4" w:rsidRDefault="000C2D05" w:rsidP="00FD4D95">
            <w:pPr>
              <w:shd w:val="clear" w:color="auto" w:fill="FFFFFF" w:themeFill="background1"/>
              <w:tabs>
                <w:tab w:val="left" w:pos="612"/>
              </w:tabs>
              <w:jc w:val="both"/>
              <w:rPr>
                <w:sz w:val="20"/>
                <w:szCs w:val="20"/>
                <w:lang w:val="en-GB"/>
              </w:rPr>
            </w:pPr>
            <w:r w:rsidRPr="00ED757E">
              <w:rPr>
                <w:b/>
                <w:sz w:val="20"/>
                <w:szCs w:val="20"/>
                <w:lang w:val="en-GB"/>
              </w:rPr>
              <w:t>Perioada de garanţie pentru lucrările prevăzute este de minim 5 ani</w:t>
            </w:r>
            <w:r>
              <w:rPr>
                <w:sz w:val="20"/>
                <w:szCs w:val="20"/>
                <w:lang w:val="en-GB"/>
              </w:rPr>
              <w:t xml:space="preserve"> </w:t>
            </w:r>
            <w:r w:rsidRPr="00921EB4">
              <w:rPr>
                <w:sz w:val="20"/>
                <w:szCs w:val="20"/>
                <w:lang w:val="en-GB"/>
              </w:rPr>
              <w:t xml:space="preserve">de la recepția </w:t>
            </w:r>
            <w:r>
              <w:rPr>
                <w:sz w:val="20"/>
                <w:szCs w:val="20"/>
                <w:lang w:val="en-GB"/>
              </w:rPr>
              <w:t xml:space="preserve">finală a </w:t>
            </w:r>
            <w:r w:rsidRPr="00921EB4">
              <w:rPr>
                <w:sz w:val="20"/>
                <w:szCs w:val="20"/>
                <w:lang w:val="en-GB"/>
              </w:rPr>
              <w:t>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r>
              <w:rPr>
                <w:sz w:val="20"/>
                <w:szCs w:val="20"/>
                <w:lang w:val="en-GB"/>
              </w:rPr>
              <w:t xml:space="preserve"> </w:t>
            </w:r>
          </w:p>
          <w:p w14:paraId="0619A3AD" w14:textId="77777777" w:rsidR="000C2D05" w:rsidRPr="00921EB4" w:rsidRDefault="000C2D05" w:rsidP="00FD4D95">
            <w:pPr>
              <w:shd w:val="clear" w:color="auto" w:fill="FFFFFF" w:themeFill="background1"/>
              <w:tabs>
                <w:tab w:val="left" w:pos="612"/>
              </w:tabs>
              <w:jc w:val="both"/>
              <w:rPr>
                <w:sz w:val="20"/>
                <w:szCs w:val="20"/>
                <w:lang w:val="en-GB"/>
              </w:rPr>
            </w:pPr>
            <w:r w:rsidRPr="00921EB4">
              <w:rPr>
                <w:sz w:val="20"/>
                <w:szCs w:val="20"/>
                <w:lang w:val="en-GB"/>
              </w:rPr>
              <w:t>Declarație originală, confirmată prin aplicarea semnăturii electronice a ofertantului.</w:t>
            </w:r>
          </w:p>
        </w:tc>
        <w:tc>
          <w:tcPr>
            <w:tcW w:w="1128" w:type="dxa"/>
            <w:shd w:val="clear" w:color="auto" w:fill="auto"/>
            <w:vAlign w:val="center"/>
          </w:tcPr>
          <w:p w14:paraId="20A8DBBF" w14:textId="77777777" w:rsidR="000C2D05" w:rsidRDefault="000C2D05" w:rsidP="00FD4D95">
            <w:pPr>
              <w:shd w:val="clear" w:color="auto" w:fill="FFFFFF" w:themeFill="background1"/>
              <w:tabs>
                <w:tab w:val="left" w:pos="612"/>
              </w:tabs>
              <w:jc w:val="center"/>
            </w:pPr>
            <w:r>
              <w:t xml:space="preserve">Da </w:t>
            </w:r>
          </w:p>
        </w:tc>
      </w:tr>
      <w:tr w:rsidR="000C2D05" w:rsidRPr="00EC30C2" w14:paraId="6B2ADF77" w14:textId="77777777" w:rsidTr="00FD4D95">
        <w:trPr>
          <w:trHeight w:val="1451"/>
        </w:trPr>
        <w:tc>
          <w:tcPr>
            <w:tcW w:w="568" w:type="dxa"/>
            <w:shd w:val="clear" w:color="auto" w:fill="auto"/>
            <w:vAlign w:val="center"/>
          </w:tcPr>
          <w:p w14:paraId="51854B97" w14:textId="77777777" w:rsidR="000C2D05" w:rsidRPr="0057658F" w:rsidRDefault="000C2D05" w:rsidP="00FD4D95">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lastRenderedPageBreak/>
              <w:t>13</w:t>
            </w:r>
          </w:p>
        </w:tc>
        <w:tc>
          <w:tcPr>
            <w:tcW w:w="3402" w:type="dxa"/>
            <w:shd w:val="clear" w:color="auto" w:fill="auto"/>
            <w:vAlign w:val="center"/>
          </w:tcPr>
          <w:p w14:paraId="01B1C430" w14:textId="77777777" w:rsidR="000C2D05" w:rsidRPr="00D6270D" w:rsidRDefault="000C2D05" w:rsidP="00FD4D95">
            <w:pPr>
              <w:shd w:val="clear" w:color="auto" w:fill="FFFFFF" w:themeFill="background1"/>
              <w:tabs>
                <w:tab w:val="left" w:pos="612"/>
              </w:tabs>
              <w:jc w:val="both"/>
              <w:rPr>
                <w:b/>
                <w:iCs/>
                <w:noProof w:val="0"/>
                <w:sz w:val="18"/>
                <w:szCs w:val="20"/>
                <w:lang w:val="ro-MD" w:eastAsia="ru-RU"/>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shd w:val="clear" w:color="auto" w:fill="auto"/>
            <w:vAlign w:val="center"/>
          </w:tcPr>
          <w:p w14:paraId="1BC0213C" w14:textId="77777777" w:rsidR="000C2D05" w:rsidRPr="00921EB4" w:rsidRDefault="000C2D05" w:rsidP="00FD4D95">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1128" w:type="dxa"/>
            <w:shd w:val="clear" w:color="auto" w:fill="auto"/>
            <w:vAlign w:val="center"/>
          </w:tcPr>
          <w:p w14:paraId="34C7AC54" w14:textId="77777777" w:rsidR="000C2D05" w:rsidRPr="00FF430B" w:rsidRDefault="000C2D05" w:rsidP="00FD4D95">
            <w:pPr>
              <w:shd w:val="clear" w:color="auto" w:fill="FFFFFF" w:themeFill="background1"/>
              <w:tabs>
                <w:tab w:val="left" w:pos="612"/>
              </w:tabs>
              <w:jc w:val="center"/>
              <w:rPr>
                <w:iCs/>
                <w:noProof w:val="0"/>
                <w:lang w:val="ro-MD" w:eastAsia="ru-RU"/>
              </w:rPr>
            </w:pPr>
            <w:r>
              <w:t>Da</w:t>
            </w:r>
          </w:p>
        </w:tc>
      </w:tr>
      <w:tr w:rsidR="000C2D05" w:rsidRPr="00EC30C2" w14:paraId="4629FCE9" w14:textId="77777777" w:rsidTr="00FD4D95">
        <w:trPr>
          <w:trHeight w:val="1451"/>
        </w:trPr>
        <w:tc>
          <w:tcPr>
            <w:tcW w:w="9776" w:type="dxa"/>
            <w:gridSpan w:val="4"/>
            <w:shd w:val="clear" w:color="auto" w:fill="auto"/>
            <w:vAlign w:val="center"/>
          </w:tcPr>
          <w:p w14:paraId="66CBC6F9" w14:textId="77777777" w:rsidR="000C2D05" w:rsidRDefault="000C2D05" w:rsidP="00FD4D95">
            <w:pPr>
              <w:shd w:val="clear" w:color="auto" w:fill="FFFFFF" w:themeFill="background1"/>
              <w:tabs>
                <w:tab w:val="left" w:pos="612"/>
              </w:tabs>
              <w:jc w:val="center"/>
            </w:pPr>
            <w:r>
              <w:t>Atenție!!!</w:t>
            </w:r>
          </w:p>
          <w:p w14:paraId="329D2A48" w14:textId="77777777" w:rsidR="000C2D05" w:rsidRDefault="000C2D05" w:rsidP="00FD4D95">
            <w:pPr>
              <w:shd w:val="clear" w:color="auto" w:fill="FFFFFF" w:themeFill="background1"/>
              <w:tabs>
                <w:tab w:val="left" w:pos="612"/>
              </w:tabs>
              <w:jc w:val="center"/>
            </w:pPr>
            <w:r>
              <w:t xml:space="preserve">Gardul urmează a fi executat conform proiectului tehnic. </w:t>
            </w:r>
          </w:p>
          <w:p w14:paraId="526BCE3E" w14:textId="77777777" w:rsidR="000C2D05" w:rsidRDefault="000C2D05" w:rsidP="00FD4D95">
            <w:pPr>
              <w:shd w:val="clear" w:color="auto" w:fill="FFFFFF" w:themeFill="background1"/>
              <w:tabs>
                <w:tab w:val="left" w:pos="612"/>
              </w:tabs>
              <w:jc w:val="center"/>
            </w:pPr>
            <w:r>
              <w:t>Atenție la grosimea metalului și tipul de vopsea!</w:t>
            </w:r>
          </w:p>
          <w:p w14:paraId="0CD4024F" w14:textId="77777777" w:rsidR="000C2D05" w:rsidRDefault="000C2D05" w:rsidP="00FD4D95">
            <w:pPr>
              <w:shd w:val="clear" w:color="auto" w:fill="FFFFFF" w:themeFill="background1"/>
              <w:tabs>
                <w:tab w:val="left" w:pos="612"/>
              </w:tabs>
              <w:jc w:val="center"/>
            </w:pPr>
            <w:r w:rsidRPr="00AD766D">
              <w:rPr>
                <w:lang w:val="en-US"/>
              </w:rPr>
              <w:drawing>
                <wp:inline distT="0" distB="0" distL="0" distR="0" wp14:anchorId="6F4A8267" wp14:editId="1879AC78">
                  <wp:extent cx="5572903" cy="91452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72903" cy="914528"/>
                          </a:xfrm>
                          <a:prstGeom prst="rect">
                            <a:avLst/>
                          </a:prstGeom>
                        </pic:spPr>
                      </pic:pic>
                    </a:graphicData>
                  </a:graphic>
                </wp:inline>
              </w:drawing>
            </w:r>
          </w:p>
          <w:p w14:paraId="3C6945C0" w14:textId="77777777" w:rsidR="000C2D05" w:rsidRDefault="000C2D05" w:rsidP="00FD4D95">
            <w:pPr>
              <w:shd w:val="clear" w:color="auto" w:fill="FFFFFF" w:themeFill="background1"/>
              <w:tabs>
                <w:tab w:val="left" w:pos="612"/>
              </w:tabs>
              <w:jc w:val="center"/>
            </w:pPr>
          </w:p>
          <w:p w14:paraId="2DA5A14E" w14:textId="77777777" w:rsidR="000C2D05" w:rsidRDefault="000C2D05" w:rsidP="00FD4D95">
            <w:pPr>
              <w:shd w:val="clear" w:color="auto" w:fill="FFFFFF" w:themeFill="background1"/>
              <w:tabs>
                <w:tab w:val="left" w:pos="612"/>
              </w:tabs>
              <w:jc w:val="center"/>
            </w:pPr>
          </w:p>
        </w:tc>
      </w:tr>
    </w:tbl>
    <w:p w14:paraId="53D84CBC" w14:textId="77777777" w:rsidR="000C2D05" w:rsidRPr="00FF430B"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1 %</w:t>
      </w:r>
      <w:r w:rsidRPr="00FF430B">
        <w:rPr>
          <w:b/>
          <w:noProof w:val="0"/>
          <w:lang w:val="ro-MD" w:eastAsia="ru-RU"/>
        </w:rPr>
        <w:t>.</w:t>
      </w:r>
    </w:p>
    <w:p w14:paraId="2C04BD30" w14:textId="77777777" w:rsidR="000C2D05" w:rsidRPr="00FF430B"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sidRPr="003C11DB">
        <w:rPr>
          <w:b/>
          <w:i/>
          <w:sz w:val="22"/>
          <w:szCs w:val="22"/>
          <w:lang w:val="en-GB"/>
        </w:rPr>
        <w:t xml:space="preserve">Perioada de garanţie pentru lucrările prevăzute este de minim 5 ani </w:t>
      </w:r>
      <w:r w:rsidRPr="003C11DB">
        <w:rPr>
          <w:b/>
          <w:i/>
          <w:noProof w:val="0"/>
          <w:sz w:val="22"/>
          <w:szCs w:val="22"/>
          <w:lang w:val="ro-MD" w:eastAsia="ru-RU"/>
        </w:rPr>
        <w:t>.</w:t>
      </w:r>
    </w:p>
    <w:p w14:paraId="4CDA9BB3" w14:textId="77777777" w:rsidR="000C2D05"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 cuantumul</w:t>
      </w:r>
      <w:r>
        <w:rPr>
          <w:b/>
          <w:noProof w:val="0"/>
          <w:lang w:val="ro-MD" w:eastAsia="ru-RU"/>
        </w:rPr>
        <w:t xml:space="preserve"> </w:t>
      </w:r>
      <w:r w:rsidRPr="00A90F6C">
        <w:rPr>
          <w:b/>
          <w:noProof w:val="0"/>
          <w:u w:val="single"/>
          <w:lang w:val="ro-MD" w:eastAsia="ru-RU"/>
        </w:rPr>
        <w:t>nu se cere</w:t>
      </w:r>
    </w:p>
    <w:p w14:paraId="799403E1" w14:textId="77777777" w:rsidR="000C2D05" w:rsidRPr="00FF430B"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3E65D77C" w14:textId="77777777" w:rsidR="000C2D05" w:rsidRPr="00FF430B"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6408768D" w14:textId="77777777" w:rsidR="000C2D05" w:rsidRPr="00566633" w:rsidRDefault="000C2D05" w:rsidP="000C2D05">
      <w:pPr>
        <w:numPr>
          <w:ilvl w:val="0"/>
          <w:numId w:val="22"/>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33B8FC81" w14:textId="77777777" w:rsidR="000C2D05" w:rsidRPr="00566633" w:rsidRDefault="000C2D05" w:rsidP="000C2D05">
      <w:pPr>
        <w:pStyle w:val="a"/>
        <w:numPr>
          <w:ilvl w:val="0"/>
          <w:numId w:val="31"/>
        </w:numPr>
        <w:tabs>
          <w:tab w:val="clear" w:pos="1134"/>
          <w:tab w:val="right" w:pos="426"/>
        </w:tabs>
        <w:spacing w:before="120"/>
        <w:contextualSpacing/>
        <w:jc w:val="left"/>
        <w:rPr>
          <w:b/>
          <w:lang w:val="ro-MD" w:eastAsia="ru-RU"/>
        </w:rPr>
      </w:pPr>
      <w:r w:rsidRPr="0097250C">
        <w:t>Achitările vor fi efectuate prin transfer în baza facturilor fisc</w:t>
      </w:r>
      <w:r>
        <w:t xml:space="preserve">ale, după primirea proceselor </w:t>
      </w:r>
      <w:r w:rsidRPr="0097250C">
        <w:t xml:space="preserve">verbale de recepţie a lucrărilor executate, semnate şi acceptate de către Beneficiar, </w:t>
      </w:r>
    </w:p>
    <w:p w14:paraId="5ABBAF50" w14:textId="77777777" w:rsidR="000C2D05" w:rsidRPr="002B799A" w:rsidRDefault="000C2D05" w:rsidP="000C2D05">
      <w:pPr>
        <w:pStyle w:val="a"/>
        <w:numPr>
          <w:ilvl w:val="0"/>
          <w:numId w:val="31"/>
        </w:numPr>
        <w:tabs>
          <w:tab w:val="clear" w:pos="1134"/>
          <w:tab w:val="right" w:pos="426"/>
        </w:tabs>
        <w:spacing w:before="120"/>
        <w:contextualSpacing/>
        <w:jc w:val="left"/>
        <w:rPr>
          <w:b/>
          <w:lang w:val="ro-MD" w:eastAsia="ru-RU"/>
        </w:rPr>
      </w:pPr>
      <w:r w:rsidRPr="000C2D05">
        <w:rPr>
          <w:lang w:val="ro-MD"/>
        </w:rPr>
        <w:t xml:space="preserve">Dacă întârzierea în execuţia lucrărilor este din culpa uneia dintre părţile contractante, partea culpabilă va plăti celeilalte părţi penalizări şi/sau despăgubiri în cuantum </w:t>
      </w:r>
      <w:r w:rsidRPr="000C2D05">
        <w:rPr>
          <w:b/>
          <w:lang w:val="ro-MD"/>
        </w:rPr>
        <w:t>de 0,1%</w:t>
      </w:r>
      <w:r w:rsidRPr="000C2D05">
        <w:rPr>
          <w:lang w:val="ro-MD"/>
        </w:rPr>
        <w:t xml:space="preserve"> </w:t>
      </w:r>
      <w:r w:rsidRPr="000C2D05">
        <w:rPr>
          <w:b/>
          <w:lang w:val="ro-MD"/>
        </w:rPr>
        <w:t>din valoarea</w:t>
      </w:r>
      <w:r w:rsidRPr="000C2D05">
        <w:rPr>
          <w:lang w:val="ro-MD"/>
        </w:rPr>
        <w:t xml:space="preserve"> </w:t>
      </w:r>
      <w:r w:rsidRPr="000C2D05">
        <w:rPr>
          <w:b/>
          <w:lang w:val="ro-MD"/>
        </w:rPr>
        <w:t>contractului</w:t>
      </w:r>
      <w:r w:rsidRPr="000C2D05">
        <w:rPr>
          <w:lang w:val="ro-MD"/>
        </w:rPr>
        <w:t xml:space="preserve"> </w:t>
      </w:r>
      <w:r w:rsidRPr="000C2D05">
        <w:rPr>
          <w:b/>
          <w:lang w:val="ro-MD"/>
        </w:rPr>
        <w:t>pentru fiecare zi de întârziere</w:t>
      </w:r>
      <w:r w:rsidRPr="000C2D05">
        <w:rPr>
          <w:lang w:val="ro-MD"/>
        </w:rPr>
        <w:t xml:space="preserve"> a executării lucrărilor. </w:t>
      </w:r>
      <w:r w:rsidRPr="0097250C">
        <w:rPr>
          <w:b/>
        </w:rPr>
        <w:t>Penalizarea devine operantă în momentul în care partea inculpă a intrat în întârziere, conform datelor limită din graficul de executare a lucrărilor</w:t>
      </w:r>
      <w:r w:rsidRPr="0097250C">
        <w:t>.</w:t>
      </w:r>
    </w:p>
    <w:p w14:paraId="6D4170B8" w14:textId="77777777" w:rsidR="000C2D05" w:rsidRPr="00566633" w:rsidRDefault="000C2D05" w:rsidP="000C2D05">
      <w:pPr>
        <w:pStyle w:val="a"/>
        <w:numPr>
          <w:ilvl w:val="0"/>
          <w:numId w:val="31"/>
        </w:numPr>
        <w:tabs>
          <w:tab w:val="clear" w:pos="1134"/>
          <w:tab w:val="right" w:pos="426"/>
        </w:tabs>
        <w:spacing w:before="120"/>
        <w:contextualSpacing/>
        <w:jc w:val="left"/>
        <w:rPr>
          <w:b/>
          <w:lang w:val="ro-MD" w:eastAsia="ru-RU"/>
        </w:rPr>
      </w:pPr>
      <w:r w:rsidRPr="002B799A">
        <w:rPr>
          <w:b/>
        </w:rPr>
        <w:t>Prima plată se va efectua după executarea a cel puțin 3</w:t>
      </w:r>
      <w:r>
        <w:rPr>
          <w:b/>
        </w:rPr>
        <w:t>0</w:t>
      </w:r>
      <w:r w:rsidRPr="002B799A">
        <w:rPr>
          <w:b/>
        </w:rPr>
        <w:t xml:space="preserve"> % din lucrări</w:t>
      </w:r>
      <w:r>
        <w:t>.</w:t>
      </w:r>
    </w:p>
    <w:p w14:paraId="028E28D3" w14:textId="77777777" w:rsidR="000C2D05" w:rsidRPr="00FF430B" w:rsidRDefault="000C2D05" w:rsidP="000C2D05">
      <w:pPr>
        <w:numPr>
          <w:ilvl w:val="0"/>
          <w:numId w:val="22"/>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lei MD</w:t>
      </w:r>
    </w:p>
    <w:p w14:paraId="22C0E25F" w14:textId="77777777" w:rsidR="000C2D05" w:rsidRPr="00FF430B" w:rsidRDefault="000C2D05" w:rsidP="000C2D05">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5CB9276F" w14:textId="77777777" w:rsidR="000C2D05" w:rsidRDefault="000C2D05" w:rsidP="000C2D05">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p w14:paraId="462AC4C3" w14:textId="77777777" w:rsidR="000C2D05" w:rsidRPr="00FF430B" w:rsidRDefault="000C2D05" w:rsidP="000C2D05">
      <w:pPr>
        <w:tabs>
          <w:tab w:val="right" w:pos="426"/>
        </w:tabs>
        <w:spacing w:before="120"/>
        <w:rPr>
          <w:b/>
          <w:noProof w:val="0"/>
          <w:lang w:val="ro-MD" w:eastAsia="ru-RU"/>
        </w:rPr>
      </w:pPr>
    </w:p>
    <w:tbl>
      <w:tblPr>
        <w:tblStyle w:val="Grigliatabella2"/>
        <w:tblW w:w="0" w:type="auto"/>
        <w:tblLook w:val="04A0" w:firstRow="1" w:lastRow="0" w:firstColumn="1" w:lastColumn="0" w:noHBand="0" w:noVBand="1"/>
      </w:tblPr>
      <w:tblGrid>
        <w:gridCol w:w="574"/>
        <w:gridCol w:w="6995"/>
        <w:gridCol w:w="1776"/>
      </w:tblGrid>
      <w:tr w:rsidR="000C2D05" w:rsidRPr="00EC30C2" w14:paraId="36D4FCBE" w14:textId="77777777" w:rsidTr="00FD4D95">
        <w:tc>
          <w:tcPr>
            <w:tcW w:w="574" w:type="dxa"/>
            <w:shd w:val="clear" w:color="auto" w:fill="auto"/>
          </w:tcPr>
          <w:p w14:paraId="71CB34D8" w14:textId="77777777" w:rsidR="000C2D05" w:rsidRPr="00FF430B" w:rsidRDefault="000C2D05" w:rsidP="00FD4D95">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995" w:type="dxa"/>
            <w:shd w:val="clear" w:color="auto" w:fill="auto"/>
          </w:tcPr>
          <w:p w14:paraId="1BB731AA" w14:textId="77777777" w:rsidR="000C2D05" w:rsidRPr="00FF430B" w:rsidRDefault="000C2D05" w:rsidP="00FD4D9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tcPr>
          <w:p w14:paraId="5DF90F83" w14:textId="77777777" w:rsidR="000C2D05" w:rsidRPr="00FF430B" w:rsidRDefault="000C2D05" w:rsidP="00FD4D9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2D05" w:rsidRPr="00EC30C2" w14:paraId="56D9E7FB" w14:textId="77777777" w:rsidTr="00FD4D95">
        <w:tc>
          <w:tcPr>
            <w:tcW w:w="574" w:type="dxa"/>
            <w:shd w:val="clear" w:color="auto" w:fill="auto"/>
          </w:tcPr>
          <w:p w14:paraId="23F0CAEF" w14:textId="77777777" w:rsidR="000C2D05" w:rsidRPr="00FF430B" w:rsidRDefault="000C2D05" w:rsidP="00FD4D95">
            <w:pPr>
              <w:shd w:val="clear" w:color="auto" w:fill="FFFFFF" w:themeFill="background1"/>
              <w:tabs>
                <w:tab w:val="left" w:pos="612"/>
              </w:tabs>
              <w:spacing w:before="120" w:after="120"/>
              <w:rPr>
                <w:iCs/>
                <w:noProof w:val="0"/>
                <w:lang w:val="ro-MD" w:eastAsia="ru-RU"/>
              </w:rPr>
            </w:pPr>
          </w:p>
        </w:tc>
        <w:tc>
          <w:tcPr>
            <w:tcW w:w="6995" w:type="dxa"/>
            <w:shd w:val="clear" w:color="auto" w:fill="auto"/>
          </w:tcPr>
          <w:p w14:paraId="67A5F85B" w14:textId="77777777" w:rsidR="000C2D05" w:rsidRPr="00FF430B" w:rsidRDefault="000C2D05" w:rsidP="00FD4D95">
            <w:pPr>
              <w:shd w:val="clear" w:color="auto" w:fill="FFFFFF" w:themeFill="background1"/>
              <w:tabs>
                <w:tab w:val="left" w:pos="612"/>
              </w:tabs>
              <w:spacing w:before="120" w:after="120"/>
              <w:rPr>
                <w:iCs/>
                <w:noProof w:val="0"/>
                <w:lang w:val="ro-MD" w:eastAsia="ru-RU"/>
              </w:rPr>
            </w:pPr>
          </w:p>
        </w:tc>
        <w:tc>
          <w:tcPr>
            <w:tcW w:w="1776" w:type="dxa"/>
            <w:shd w:val="clear" w:color="auto" w:fill="auto"/>
          </w:tcPr>
          <w:p w14:paraId="6535AA7A" w14:textId="77777777" w:rsidR="000C2D05" w:rsidRPr="00FF430B" w:rsidRDefault="000C2D05" w:rsidP="00FD4D95">
            <w:pPr>
              <w:shd w:val="clear" w:color="auto" w:fill="FFFFFF" w:themeFill="background1"/>
              <w:tabs>
                <w:tab w:val="left" w:pos="612"/>
              </w:tabs>
              <w:spacing w:before="120" w:after="120"/>
              <w:rPr>
                <w:iCs/>
                <w:noProof w:val="0"/>
                <w:lang w:val="ro-MD" w:eastAsia="ru-RU"/>
              </w:rPr>
            </w:pPr>
          </w:p>
        </w:tc>
      </w:tr>
    </w:tbl>
    <w:p w14:paraId="00A563FA" w14:textId="77777777" w:rsidR="000C2D05" w:rsidRPr="00FF430B" w:rsidRDefault="000C2D05" w:rsidP="000C2D0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63F90E7D" w14:textId="77777777" w:rsidR="000C2D05" w:rsidRPr="00FF430B" w:rsidRDefault="000C2D05" w:rsidP="000C2D05">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64ADB2BE" w14:textId="77777777" w:rsidR="000C2D05" w:rsidRPr="00FF430B" w:rsidRDefault="000C2D05" w:rsidP="000C2D05">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76AF0673" w14:textId="77777777" w:rsidR="000C2D05" w:rsidRPr="00FF430B" w:rsidRDefault="000C2D05" w:rsidP="000C2D0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33976B68" w14:textId="77777777" w:rsidR="000C2D05" w:rsidRPr="00FF430B" w:rsidRDefault="000C2D05" w:rsidP="000C2D05">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5300318C" w14:textId="77777777" w:rsidR="000C2D05" w:rsidRPr="00FF430B" w:rsidRDefault="000C2D05" w:rsidP="000C2D05">
      <w:pPr>
        <w:numPr>
          <w:ilvl w:val="0"/>
          <w:numId w:val="22"/>
        </w:numPr>
        <w:tabs>
          <w:tab w:val="right" w:pos="426"/>
        </w:tabs>
        <w:spacing w:before="120"/>
        <w:ind w:left="0" w:firstLine="0"/>
        <w:rPr>
          <w:b/>
          <w:noProof w:val="0"/>
          <w:lang w:val="ro-MD" w:eastAsia="ru-RU"/>
        </w:rPr>
      </w:pPr>
      <w:r w:rsidRPr="00FF430B">
        <w:rPr>
          <w:b/>
          <w:noProof w:val="0"/>
          <w:lang w:val="ro-MD" w:eastAsia="ru-RU"/>
        </w:rPr>
        <w:lastRenderedPageBreak/>
        <w:t xml:space="preserve">Termenul de valabilitate a ofertelor: </w:t>
      </w:r>
      <w:r>
        <w:rPr>
          <w:b/>
          <w:noProof w:val="0"/>
          <w:lang w:val="ro-MD" w:eastAsia="ru-RU"/>
        </w:rPr>
        <w:t>60 zile</w:t>
      </w:r>
    </w:p>
    <w:p w14:paraId="4979AD9D" w14:textId="77777777" w:rsidR="000C2D05" w:rsidRPr="00FF430B" w:rsidRDefault="000C2D05" w:rsidP="000C2D05">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5C062D23" w14:textId="77777777" w:rsidR="000C2D05" w:rsidRPr="00FF430B" w:rsidRDefault="000C2D05" w:rsidP="000C2D05">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3FE6E08" w14:textId="77777777" w:rsidR="000C2D05" w:rsidRPr="00FF430B" w:rsidRDefault="000C2D05" w:rsidP="000C2D05">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2D00C57" w14:textId="77777777" w:rsidR="000C2D05" w:rsidRPr="00FF430B" w:rsidRDefault="000C2D05" w:rsidP="000C2D05">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02761A95" w14:textId="77777777" w:rsidR="000C2D05" w:rsidRPr="00FF430B" w:rsidRDefault="000C2D05" w:rsidP="000C2D05">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i/>
          <w:noProof w:val="0"/>
          <w:u w:val="single"/>
          <w:lang w:val="ro-MD" w:eastAsia="ru-RU"/>
        </w:rPr>
        <w:t>Limba de stat</w:t>
      </w:r>
    </w:p>
    <w:p w14:paraId="07E689B8" w14:textId="77777777" w:rsidR="000C2D05" w:rsidRPr="00FF430B"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 se aplică</w:t>
      </w:r>
    </w:p>
    <w:p w14:paraId="323E1C2D" w14:textId="77777777" w:rsidR="000C2D05" w:rsidRPr="00FF430B" w:rsidRDefault="000C2D05" w:rsidP="000C2D05">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3CBAF61" w14:textId="77777777" w:rsidR="000C2D05" w:rsidRPr="00FF430B" w:rsidRDefault="000C2D05" w:rsidP="000C2D0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0813D304" w14:textId="77777777" w:rsidR="000C2D05" w:rsidRPr="00FF430B" w:rsidRDefault="000C2D05" w:rsidP="000C2D05">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7B92EB75" w14:textId="77777777" w:rsidR="000C2D05" w:rsidRPr="00FF430B" w:rsidRDefault="000C2D05" w:rsidP="000C2D05">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4E5FF1BF" w14:textId="77777777" w:rsidR="000C2D05" w:rsidRPr="00FF430B" w:rsidRDefault="000C2D05" w:rsidP="000C2D05">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51CA0B2C" w14:textId="77777777" w:rsidR="000C2D05" w:rsidRPr="00FF430B"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4F1B6835" w14:textId="77777777" w:rsidR="000C2D05" w:rsidRPr="00FF430B"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69798F32" w14:textId="77777777" w:rsidR="000C2D05" w:rsidRPr="00FF430B"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sidRPr="00FF430B">
        <w:rPr>
          <w:b/>
          <w:noProof w:val="0"/>
          <w:lang w:val="ro-MD" w:eastAsia="ru-RU"/>
        </w:rPr>
        <w:t xml:space="preserve">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w:t>
      </w:r>
    </w:p>
    <w:p w14:paraId="7777581D" w14:textId="77777777" w:rsidR="000C2D05" w:rsidRPr="00FF430B" w:rsidRDefault="000C2D05" w:rsidP="000C2D0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387C4067" w14:textId="77777777" w:rsidR="000C2D05" w:rsidRPr="00FF430B" w:rsidRDefault="000C2D05" w:rsidP="000C2D0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2D05" w:rsidRPr="00EC30C2" w14:paraId="16BF94FB" w14:textId="77777777" w:rsidTr="00FD4D95">
        <w:tc>
          <w:tcPr>
            <w:tcW w:w="5305" w:type="dxa"/>
            <w:shd w:val="clear" w:color="auto" w:fill="FFFFFF" w:themeFill="background1"/>
          </w:tcPr>
          <w:p w14:paraId="11BF909A" w14:textId="77777777" w:rsidR="000C2D05" w:rsidRPr="00FF430B" w:rsidRDefault="000C2D05" w:rsidP="00FD4D95">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D1B2DF9" w14:textId="77777777" w:rsidR="000C2D05" w:rsidRPr="00FF430B" w:rsidRDefault="000C2D05" w:rsidP="00FD4D95">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2D05" w:rsidRPr="00EC30C2" w14:paraId="26C285D4" w14:textId="77777777" w:rsidTr="00FD4D95">
        <w:tc>
          <w:tcPr>
            <w:tcW w:w="5305" w:type="dxa"/>
            <w:shd w:val="clear" w:color="auto" w:fill="FFFFFF" w:themeFill="background1"/>
          </w:tcPr>
          <w:p w14:paraId="4EC32DD6" w14:textId="77777777" w:rsidR="000C2D05" w:rsidRPr="00FF430B" w:rsidRDefault="000C2D05" w:rsidP="00FD4D95">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0C23D9D" w14:textId="77777777" w:rsidR="000C2D05" w:rsidRPr="00FF430B" w:rsidRDefault="000C2D05" w:rsidP="00FD4D95">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0C2D05" w:rsidRPr="00EC30C2" w14:paraId="05380208" w14:textId="77777777" w:rsidTr="00FD4D95">
        <w:tc>
          <w:tcPr>
            <w:tcW w:w="5305" w:type="dxa"/>
            <w:shd w:val="clear" w:color="auto" w:fill="FFFFFF" w:themeFill="background1"/>
          </w:tcPr>
          <w:p w14:paraId="0F94EF09" w14:textId="77777777" w:rsidR="000C2D05" w:rsidRPr="00FF430B" w:rsidRDefault="000C2D05" w:rsidP="00FD4D95">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5FA2D7A7" w14:textId="77777777" w:rsidR="000C2D05" w:rsidRPr="00FF430B" w:rsidRDefault="000C2D05" w:rsidP="00FD4D95">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0C2D05" w:rsidRPr="00EC30C2" w14:paraId="2FD7F6C8" w14:textId="77777777" w:rsidTr="00FD4D95">
        <w:tc>
          <w:tcPr>
            <w:tcW w:w="5305" w:type="dxa"/>
            <w:shd w:val="clear" w:color="auto" w:fill="FFFFFF" w:themeFill="background1"/>
          </w:tcPr>
          <w:p w14:paraId="50B290A5" w14:textId="77777777" w:rsidR="000C2D05" w:rsidRPr="00FF430B" w:rsidRDefault="000C2D05" w:rsidP="00FD4D95">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6D63FC6E" w14:textId="77777777" w:rsidR="000C2D05" w:rsidRPr="00FF430B" w:rsidRDefault="000C2D05" w:rsidP="00FD4D95">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0C2D05" w:rsidRPr="00EC30C2" w14:paraId="2F81EF45" w14:textId="77777777" w:rsidTr="00FD4D95">
        <w:trPr>
          <w:trHeight w:val="77"/>
        </w:trPr>
        <w:tc>
          <w:tcPr>
            <w:tcW w:w="5305" w:type="dxa"/>
            <w:shd w:val="clear" w:color="auto" w:fill="FFFFFF" w:themeFill="background1"/>
          </w:tcPr>
          <w:p w14:paraId="0B232303" w14:textId="77777777" w:rsidR="000C2D05" w:rsidRPr="00FF430B" w:rsidRDefault="000C2D05" w:rsidP="00FD4D95">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5E02E116" w14:textId="77777777" w:rsidR="000C2D05" w:rsidRPr="00FF430B" w:rsidRDefault="000C2D05" w:rsidP="00FD4D95">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26C50196" w14:textId="77777777" w:rsidR="000C2D05" w:rsidRPr="00FF430B" w:rsidRDefault="000C2D05" w:rsidP="000C2D05">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6EDA90F6" w14:textId="77777777" w:rsidR="000C2D05" w:rsidRPr="00FF430B" w:rsidRDefault="000C2D05" w:rsidP="000C2D05">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51F8136B" w14:textId="77777777" w:rsidR="000C2D05" w:rsidRPr="00FF430B" w:rsidRDefault="000C2D05" w:rsidP="000C2D05">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350DD8FF" w14:textId="77777777" w:rsidR="000C2D05" w:rsidRPr="00FF430B" w:rsidRDefault="000C2D05" w:rsidP="000C2D05">
      <w:pPr>
        <w:shd w:val="clear" w:color="auto" w:fill="FFFFFF" w:themeFill="background1"/>
        <w:spacing w:before="120" w:after="120"/>
        <w:rPr>
          <w:b/>
          <w:noProof w:val="0"/>
          <w:lang w:val="ro-MD" w:eastAsia="ru-RU"/>
        </w:rPr>
      </w:pPr>
    </w:p>
    <w:p w14:paraId="58ED7F86" w14:textId="77777777" w:rsidR="00780DE3" w:rsidRPr="00E84B8B" w:rsidRDefault="00780DE3" w:rsidP="00780DE3">
      <w:pPr>
        <w:spacing w:line="276" w:lineRule="auto"/>
        <w:rPr>
          <w:lang w:val="ro-MD"/>
        </w:rPr>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lastRenderedPageBreak/>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lastRenderedPageBreak/>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lastRenderedPageBreak/>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lastRenderedPageBreak/>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30B8EFA4"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0C2D05" w:rsidRPr="00A90F6C">
        <w:rPr>
          <w:b/>
          <w:bCs/>
          <w:sz w:val="28"/>
          <w:szCs w:val="28"/>
        </w:rPr>
        <w:t>Amenajarea spatiului public, amplasat pe teren cu nr. cadastral 0111119.182, in or. Singera  mun.Chisinau</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DFA0B99" w:rsidR="00233538" w:rsidRPr="00FF430B" w:rsidRDefault="009F2EE3" w:rsidP="00196AB4">
      <w:pPr>
        <w:ind w:firstLine="709"/>
        <w:jc w:val="both"/>
        <w:rPr>
          <w:lang w:val="ro-MD"/>
        </w:rPr>
      </w:pPr>
      <w:r w:rsidRPr="00395DB0">
        <w:rPr>
          <w:b/>
          <w:sz w:val="28"/>
          <w:szCs w:val="28"/>
          <w:u w:val="single"/>
          <w:lang w:val="en-US"/>
        </w:rPr>
        <w:t xml:space="preserve">or.Singera str. </w:t>
      </w:r>
      <w:r w:rsidR="004C4069" w:rsidRPr="00381A9B">
        <w:rPr>
          <w:b/>
          <w:bCs/>
          <w:sz w:val="28"/>
          <w:szCs w:val="28"/>
          <w:u w:val="single"/>
          <w:lang w:val="en-US"/>
        </w:rPr>
        <w:t>31 August 1989</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3594C20E" w:rsidR="00233538" w:rsidRPr="00B75A21" w:rsidRDefault="000C2D05" w:rsidP="00196AB4">
      <w:pPr>
        <w:ind w:firstLine="709"/>
        <w:jc w:val="both"/>
        <w:rPr>
          <w:b/>
          <w:i/>
          <w:lang w:val="ro-MD"/>
        </w:rPr>
      </w:pPr>
      <w:r w:rsidRPr="00A90F6C">
        <w:rPr>
          <w:b/>
          <w:bCs/>
          <w:sz w:val="28"/>
          <w:szCs w:val="28"/>
        </w:rPr>
        <w:t>Amenajarea spatiului public, amplasat pe teren cu nr. cadastral 0111119.182, in or. Singera  mun.Chisinau</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463033C1" w14:textId="60CE979A" w:rsidR="00E71F7B" w:rsidRPr="005C29C5" w:rsidRDefault="0003591A" w:rsidP="005C29C5">
      <w:pPr>
        <w:ind w:firstLine="709"/>
        <w:jc w:val="both"/>
        <w:rPr>
          <w:lang w:val="ro-MD"/>
        </w:rPr>
      </w:pPr>
      <w:r w:rsidRPr="00FF430B">
        <w:rPr>
          <w:lang w:val="ro-MD"/>
        </w:rPr>
        <w:t> </w:t>
      </w:r>
    </w:p>
    <w:p w14:paraId="75687F6B" w14:textId="77777777" w:rsidR="0008095F" w:rsidRDefault="0008095F" w:rsidP="0008095F">
      <w:pPr>
        <w:tabs>
          <w:tab w:val="left" w:pos="4786"/>
          <w:tab w:val="left" w:pos="10206"/>
        </w:tabs>
        <w:jc w:val="center"/>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08095F" w14:paraId="0C07F5CE" w14:textId="77777777" w:rsidTr="00FD4D95">
        <w:tblPrEx>
          <w:tblCellMar>
            <w:top w:w="0" w:type="dxa"/>
            <w:bottom w:w="0" w:type="dxa"/>
          </w:tblCellMar>
        </w:tblPrEx>
        <w:tc>
          <w:tcPr>
            <w:tcW w:w="4786" w:type="dxa"/>
            <w:tcBorders>
              <w:top w:val="nil"/>
              <w:left w:val="nil"/>
              <w:bottom w:val="single" w:sz="6" w:space="0" w:color="auto"/>
              <w:right w:val="nil"/>
            </w:tcBorders>
          </w:tcPr>
          <w:p w14:paraId="44ED2328" w14:textId="77777777" w:rsidR="0008095F" w:rsidRDefault="0008095F" w:rsidP="00FD4D95">
            <w:pPr>
              <w:jc w:val="center"/>
              <w:rPr>
                <w:b/>
                <w:bCs/>
                <w:sz w:val="32"/>
                <w:szCs w:val="32"/>
              </w:rPr>
            </w:pPr>
            <w:r w:rsidRPr="00906D41">
              <w:rPr>
                <w:b/>
                <w:bCs/>
                <w:sz w:val="32"/>
                <w:szCs w:val="32"/>
                <w:lang w:val="en-US"/>
              </w:rPr>
              <w:t xml:space="preserve">Amenajarea spatiului public, amplasat pe teren cu nr. cadastral 0111119.182, in or. </w:t>
            </w:r>
            <w:r>
              <w:rPr>
                <w:b/>
                <w:bCs/>
                <w:sz w:val="32"/>
                <w:szCs w:val="32"/>
              </w:rPr>
              <w:t>Singera  mun.Chisinau</w:t>
            </w:r>
          </w:p>
        </w:tc>
        <w:tc>
          <w:tcPr>
            <w:tcW w:w="5245" w:type="dxa"/>
            <w:tcBorders>
              <w:top w:val="nil"/>
              <w:left w:val="nil"/>
              <w:bottom w:val="nil"/>
              <w:right w:val="nil"/>
            </w:tcBorders>
          </w:tcPr>
          <w:p w14:paraId="586A95F6" w14:textId="77777777" w:rsidR="0008095F" w:rsidRDefault="0008095F" w:rsidP="00FD4D95">
            <w:pPr>
              <w:jc w:val="center"/>
              <w:rPr>
                <w:sz w:val="22"/>
                <w:szCs w:val="22"/>
              </w:rPr>
            </w:pPr>
            <w:r>
              <w:rPr>
                <w:sz w:val="22"/>
                <w:szCs w:val="22"/>
                <w:lang w:val="en-US"/>
              </w:rPr>
              <w:t>Formular Nr.1B</w:t>
            </w:r>
          </w:p>
        </w:tc>
      </w:tr>
      <w:tr w:rsidR="0008095F" w14:paraId="79AC9CBA" w14:textId="77777777" w:rsidTr="00FD4D95">
        <w:tblPrEx>
          <w:tblCellMar>
            <w:top w:w="0" w:type="dxa"/>
            <w:bottom w:w="0" w:type="dxa"/>
          </w:tblCellMar>
        </w:tblPrEx>
        <w:tc>
          <w:tcPr>
            <w:tcW w:w="4786" w:type="dxa"/>
            <w:tcBorders>
              <w:top w:val="nil"/>
              <w:left w:val="nil"/>
              <w:bottom w:val="nil"/>
              <w:right w:val="nil"/>
            </w:tcBorders>
          </w:tcPr>
          <w:p w14:paraId="286DA7D8" w14:textId="77777777" w:rsidR="0008095F" w:rsidRDefault="0008095F" w:rsidP="00FD4D95">
            <w:pPr>
              <w:jc w:val="center"/>
            </w:pPr>
            <w:r>
              <w:t>(</w:t>
            </w:r>
            <w:r>
              <w:rPr>
                <w:lang w:val="en-US"/>
              </w:rPr>
              <w:t>denumirea obiectivului)</w:t>
            </w:r>
          </w:p>
        </w:tc>
        <w:tc>
          <w:tcPr>
            <w:tcW w:w="5245" w:type="dxa"/>
            <w:tcBorders>
              <w:top w:val="nil"/>
              <w:left w:val="nil"/>
              <w:bottom w:val="nil"/>
              <w:right w:val="nil"/>
            </w:tcBorders>
          </w:tcPr>
          <w:p w14:paraId="11CCD24D" w14:textId="77777777" w:rsidR="0008095F" w:rsidRPr="00884147" w:rsidRDefault="0008095F" w:rsidP="00FD4D95">
            <w:pPr>
              <w:jc w:val="center"/>
              <w:rPr>
                <w:lang w:val="en-US"/>
              </w:rPr>
            </w:pPr>
            <w:r>
              <w:rPr>
                <w:sz w:val="16"/>
                <w:szCs w:val="16"/>
                <w:lang w:val="en-US"/>
              </w:rPr>
              <w:t>WinCmeta</w:t>
            </w:r>
          </w:p>
        </w:tc>
      </w:tr>
    </w:tbl>
    <w:p w14:paraId="6E0573B8" w14:textId="77777777" w:rsidR="0008095F" w:rsidRDefault="0008095F" w:rsidP="0008095F"/>
    <w:p w14:paraId="62354643" w14:textId="77777777" w:rsidR="0008095F" w:rsidRDefault="0008095F" w:rsidP="0008095F">
      <w:pPr>
        <w:jc w:val="center"/>
        <w:rPr>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14:paraId="30D57240" w14:textId="77777777" w:rsidR="0008095F" w:rsidRDefault="0008095F" w:rsidP="0008095F">
      <w:pPr>
        <w:jc w:val="center"/>
        <w:rPr>
          <w:b/>
          <w:bCs/>
          <w:sz w:val="28"/>
          <w:szCs w:val="28"/>
        </w:rPr>
      </w:pPr>
      <w:r>
        <w:rPr>
          <w:b/>
          <w:bCs/>
          <w:sz w:val="28"/>
          <w:szCs w:val="28"/>
          <w:lang w:val="en-US"/>
        </w:rPr>
        <w:t>Gard nou</w:t>
      </w:r>
    </w:p>
    <w:p w14:paraId="078CC909" w14:textId="77777777" w:rsidR="0008095F" w:rsidRDefault="0008095F" w:rsidP="0008095F">
      <w:pPr>
        <w:jc w:val="center"/>
      </w:pPr>
      <w: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08095F" w:rsidRPr="00884147" w14:paraId="48B13D4B" w14:textId="77777777" w:rsidTr="00FD4D95">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3F091232" w14:textId="77777777" w:rsidR="0008095F" w:rsidRDefault="0008095F" w:rsidP="00FD4D95">
            <w:pPr>
              <w:ind w:right="-108"/>
              <w:jc w:val="center"/>
              <w:rPr>
                <w:sz w:val="22"/>
                <w:szCs w:val="22"/>
                <w:lang w:val="en-US"/>
              </w:rPr>
            </w:pPr>
            <w:r>
              <w:rPr>
                <w:sz w:val="22"/>
                <w:szCs w:val="22"/>
              </w:rPr>
              <w:t>№</w:t>
            </w:r>
          </w:p>
          <w:p w14:paraId="5A0BDD48" w14:textId="77777777" w:rsidR="0008095F" w:rsidRDefault="0008095F" w:rsidP="00FD4D95">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1434FA30" w14:textId="77777777" w:rsidR="0008095F" w:rsidRDefault="0008095F" w:rsidP="00FD4D95">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4F6EAD8C" w14:textId="77777777" w:rsidR="0008095F" w:rsidRDefault="0008095F" w:rsidP="00FD4D95">
            <w:pPr>
              <w:jc w:val="center"/>
              <w:rPr>
                <w:sz w:val="22"/>
                <w:szCs w:val="22"/>
              </w:rPr>
            </w:pPr>
          </w:p>
          <w:p w14:paraId="6404B0D8" w14:textId="77777777" w:rsidR="0008095F" w:rsidRDefault="0008095F" w:rsidP="00FD4D95">
            <w:pPr>
              <w:jc w:val="center"/>
              <w:rPr>
                <w:sz w:val="22"/>
                <w:szCs w:val="22"/>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23013845" w14:textId="77777777" w:rsidR="0008095F" w:rsidRDefault="0008095F" w:rsidP="00FD4D95">
            <w:pPr>
              <w:ind w:left="-108" w:right="-108"/>
              <w:jc w:val="center"/>
              <w:rPr>
                <w:sz w:val="22"/>
                <w:szCs w:val="22"/>
              </w:rPr>
            </w:pPr>
          </w:p>
          <w:p w14:paraId="00D874D4" w14:textId="77777777" w:rsidR="0008095F" w:rsidRDefault="0008095F" w:rsidP="00FD4D95">
            <w:pPr>
              <w:ind w:left="-108" w:right="-108"/>
              <w:jc w:val="center"/>
              <w:rPr>
                <w:sz w:val="22"/>
                <w:szCs w:val="22"/>
              </w:rPr>
            </w:pPr>
            <w:r>
              <w:rPr>
                <w:sz w:val="22"/>
                <w:szCs w:val="22"/>
              </w:rPr>
              <w:t xml:space="preserve">U.M. </w:t>
            </w:r>
          </w:p>
        </w:tc>
        <w:tc>
          <w:tcPr>
            <w:tcW w:w="1559" w:type="dxa"/>
            <w:tcBorders>
              <w:top w:val="single" w:sz="4" w:space="0" w:color="auto"/>
              <w:bottom w:val="single" w:sz="4" w:space="0" w:color="auto"/>
            </w:tcBorders>
            <w:shd w:val="pct5" w:color="auto" w:fill="auto"/>
          </w:tcPr>
          <w:p w14:paraId="0B06A09E" w14:textId="77777777" w:rsidR="0008095F" w:rsidRDefault="0008095F" w:rsidP="00FD4D95">
            <w:pPr>
              <w:ind w:left="-108" w:right="-108"/>
              <w:jc w:val="center"/>
              <w:rPr>
                <w:sz w:val="22"/>
                <w:szCs w:val="22"/>
              </w:rPr>
            </w:pPr>
            <w:r>
              <w:rPr>
                <w:sz w:val="22"/>
                <w:szCs w:val="22"/>
              </w:rPr>
              <w:t xml:space="preserve">Cantitate conform datelor din </w:t>
            </w:r>
          </w:p>
          <w:p w14:paraId="184C7856" w14:textId="77777777" w:rsidR="0008095F" w:rsidRDefault="0008095F" w:rsidP="00FD4D95">
            <w:pPr>
              <w:ind w:left="-108" w:right="-108"/>
              <w:jc w:val="center"/>
              <w:rPr>
                <w:sz w:val="22"/>
                <w:szCs w:val="22"/>
                <w:lang w:val="en-US"/>
              </w:rPr>
            </w:pPr>
            <w:r>
              <w:rPr>
                <w:sz w:val="22"/>
                <w:szCs w:val="22"/>
              </w:rPr>
              <w:t>proiect</w:t>
            </w:r>
          </w:p>
        </w:tc>
      </w:tr>
    </w:tbl>
    <w:p w14:paraId="5289315C" w14:textId="77777777" w:rsidR="0008095F" w:rsidRDefault="0008095F" w:rsidP="0008095F">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3402"/>
        <w:gridCol w:w="850"/>
        <w:gridCol w:w="284"/>
        <w:gridCol w:w="709"/>
        <w:gridCol w:w="425"/>
        <w:gridCol w:w="1134"/>
        <w:gridCol w:w="283"/>
      </w:tblGrid>
      <w:tr w:rsidR="0008095F" w14:paraId="40D1DD71" w14:textId="77777777" w:rsidTr="00FD4D95">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437871C" w14:textId="77777777" w:rsidR="0008095F" w:rsidRDefault="0008095F" w:rsidP="00FD4D95">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11474492" w14:textId="77777777" w:rsidR="0008095F" w:rsidRDefault="0008095F" w:rsidP="00FD4D95">
            <w:pPr>
              <w:ind w:left="-120" w:right="-108"/>
              <w:jc w:val="center"/>
              <w:rPr>
                <w:sz w:val="22"/>
                <w:szCs w:val="22"/>
              </w:rPr>
            </w:pPr>
            <w:r>
              <w:rPr>
                <w:sz w:val="22"/>
                <w:szCs w:val="22"/>
              </w:rPr>
              <w:t>2</w:t>
            </w:r>
          </w:p>
        </w:tc>
        <w:tc>
          <w:tcPr>
            <w:tcW w:w="4252" w:type="dxa"/>
            <w:gridSpan w:val="2"/>
            <w:tcBorders>
              <w:top w:val="single" w:sz="6" w:space="0" w:color="auto"/>
              <w:left w:val="single" w:sz="6" w:space="0" w:color="auto"/>
              <w:bottom w:val="double" w:sz="6" w:space="0" w:color="auto"/>
              <w:right w:val="nil"/>
            </w:tcBorders>
            <w:shd w:val="pct5" w:color="auto" w:fill="auto"/>
          </w:tcPr>
          <w:p w14:paraId="761E5134" w14:textId="77777777" w:rsidR="0008095F" w:rsidRDefault="0008095F" w:rsidP="00FD4D95">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41E32A1" w14:textId="77777777" w:rsidR="0008095F" w:rsidRDefault="0008095F" w:rsidP="00FD4D95">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1588EBFC" w14:textId="77777777" w:rsidR="0008095F" w:rsidRDefault="0008095F" w:rsidP="00FD4D95">
            <w:pPr>
              <w:ind w:left="-108" w:right="-108"/>
              <w:jc w:val="center"/>
              <w:rPr>
                <w:sz w:val="22"/>
                <w:szCs w:val="22"/>
              </w:rPr>
            </w:pPr>
            <w:r>
              <w:rPr>
                <w:sz w:val="22"/>
                <w:szCs w:val="22"/>
              </w:rPr>
              <w:t>5</w:t>
            </w:r>
          </w:p>
        </w:tc>
      </w:tr>
      <w:tr w:rsidR="0008095F" w:rsidRPr="0097392D" w14:paraId="5338AC54" w14:textId="77777777" w:rsidTr="00FD4D95">
        <w:tblPrEx>
          <w:tblCellMar>
            <w:top w:w="0" w:type="dxa"/>
            <w:bottom w:w="0" w:type="dxa"/>
          </w:tblCellMar>
        </w:tblPrEx>
        <w:tc>
          <w:tcPr>
            <w:tcW w:w="709" w:type="dxa"/>
            <w:tcBorders>
              <w:top w:val="nil"/>
              <w:left w:val="single" w:sz="6" w:space="0" w:color="auto"/>
              <w:bottom w:val="nil"/>
              <w:right w:val="nil"/>
            </w:tcBorders>
          </w:tcPr>
          <w:p w14:paraId="4E29090C" w14:textId="77777777" w:rsidR="0008095F" w:rsidRDefault="0008095F" w:rsidP="00FD4D95">
            <w:pPr>
              <w:jc w:val="center"/>
            </w:pPr>
          </w:p>
        </w:tc>
        <w:tc>
          <w:tcPr>
            <w:tcW w:w="1276" w:type="dxa"/>
            <w:tcBorders>
              <w:top w:val="nil"/>
              <w:left w:val="single" w:sz="6" w:space="0" w:color="auto"/>
              <w:bottom w:val="nil"/>
              <w:right w:val="nil"/>
            </w:tcBorders>
          </w:tcPr>
          <w:p w14:paraId="174CF8C3" w14:textId="77777777" w:rsidR="0008095F" w:rsidRDefault="0008095F" w:rsidP="00FD4D95"/>
        </w:tc>
        <w:tc>
          <w:tcPr>
            <w:tcW w:w="4252" w:type="dxa"/>
            <w:gridSpan w:val="2"/>
            <w:tcBorders>
              <w:top w:val="nil"/>
              <w:left w:val="single" w:sz="6" w:space="0" w:color="auto"/>
              <w:bottom w:val="nil"/>
              <w:right w:val="single" w:sz="6" w:space="0" w:color="auto"/>
            </w:tcBorders>
          </w:tcPr>
          <w:p w14:paraId="7EF01DCA" w14:textId="77777777" w:rsidR="0008095F" w:rsidRPr="007F2714" w:rsidRDefault="0008095F" w:rsidP="00FD4D95">
            <w:pPr>
              <w:rPr>
                <w:b/>
                <w:bCs/>
                <w:sz w:val="22"/>
                <w:szCs w:val="22"/>
                <w:lang w:val="en-US"/>
              </w:rPr>
            </w:pPr>
            <w:r w:rsidRPr="0097392D">
              <w:rPr>
                <w:b/>
                <w:bCs/>
                <w:sz w:val="22"/>
                <w:szCs w:val="22"/>
                <w:lang w:val="en-US"/>
              </w:rPr>
              <w:t>1. Gard nou</w:t>
            </w:r>
          </w:p>
          <w:p w14:paraId="5CB3BD20" w14:textId="77777777" w:rsidR="0008095F" w:rsidRPr="0097392D" w:rsidRDefault="0008095F" w:rsidP="00FD4D95">
            <w:pPr>
              <w:rPr>
                <w:lang w:val="en-US"/>
              </w:rPr>
            </w:pPr>
          </w:p>
        </w:tc>
        <w:tc>
          <w:tcPr>
            <w:tcW w:w="993" w:type="dxa"/>
            <w:gridSpan w:val="2"/>
            <w:tcBorders>
              <w:top w:val="nil"/>
              <w:left w:val="single" w:sz="6" w:space="0" w:color="auto"/>
              <w:bottom w:val="nil"/>
              <w:right w:val="nil"/>
            </w:tcBorders>
          </w:tcPr>
          <w:p w14:paraId="766B6072" w14:textId="77777777" w:rsidR="0008095F" w:rsidRPr="0097392D" w:rsidRDefault="0008095F" w:rsidP="00FD4D95">
            <w:pPr>
              <w:rPr>
                <w:b/>
                <w:bCs/>
                <w:sz w:val="22"/>
                <w:szCs w:val="22"/>
                <w:lang w:val="en-US"/>
              </w:rPr>
            </w:pPr>
          </w:p>
        </w:tc>
        <w:tc>
          <w:tcPr>
            <w:tcW w:w="1559" w:type="dxa"/>
            <w:gridSpan w:val="2"/>
            <w:tcBorders>
              <w:top w:val="nil"/>
              <w:left w:val="single" w:sz="6" w:space="0" w:color="auto"/>
              <w:bottom w:val="nil"/>
              <w:right w:val="nil"/>
            </w:tcBorders>
          </w:tcPr>
          <w:p w14:paraId="105FDDDE" w14:textId="77777777" w:rsidR="0008095F" w:rsidRPr="0097392D" w:rsidRDefault="0008095F" w:rsidP="00FD4D95">
            <w:pPr>
              <w:rPr>
                <w:lang w:val="en-US"/>
              </w:rPr>
            </w:pPr>
          </w:p>
        </w:tc>
        <w:tc>
          <w:tcPr>
            <w:tcW w:w="283" w:type="dxa"/>
            <w:tcBorders>
              <w:top w:val="nil"/>
              <w:left w:val="single" w:sz="6" w:space="0" w:color="auto"/>
              <w:bottom w:val="nil"/>
              <w:right w:val="nil"/>
            </w:tcBorders>
          </w:tcPr>
          <w:p w14:paraId="48CF4937" w14:textId="77777777" w:rsidR="0008095F" w:rsidRPr="0097392D" w:rsidRDefault="0008095F" w:rsidP="00FD4D95">
            <w:pPr>
              <w:rPr>
                <w:lang w:val="en-US"/>
              </w:rPr>
            </w:pPr>
          </w:p>
        </w:tc>
      </w:tr>
      <w:tr w:rsidR="0008095F" w14:paraId="35B4C4CB" w14:textId="77777777" w:rsidTr="00FD4D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037FB31" w14:textId="77777777" w:rsidR="0008095F" w:rsidRDefault="0008095F" w:rsidP="00FD4D95">
            <w:r>
              <w:t>1</w:t>
            </w:r>
          </w:p>
        </w:tc>
        <w:tc>
          <w:tcPr>
            <w:tcW w:w="1276" w:type="dxa"/>
            <w:tcBorders>
              <w:top w:val="single" w:sz="4" w:space="0" w:color="auto"/>
              <w:bottom w:val="single" w:sz="4" w:space="0" w:color="auto"/>
            </w:tcBorders>
          </w:tcPr>
          <w:p w14:paraId="3EAC5720" w14:textId="77777777" w:rsidR="0008095F" w:rsidRDefault="0008095F" w:rsidP="00FD4D95">
            <w:pPr>
              <w:rPr>
                <w:lang w:val="en-US"/>
              </w:rPr>
            </w:pPr>
            <w:r>
              <w:rPr>
                <w:lang w:val="en-US"/>
              </w:rPr>
              <w:t>TsA02B</w:t>
            </w:r>
          </w:p>
          <w:p w14:paraId="749735AC" w14:textId="77777777" w:rsidR="0008095F" w:rsidRDefault="0008095F" w:rsidP="00FD4D95"/>
        </w:tc>
        <w:tc>
          <w:tcPr>
            <w:tcW w:w="4252" w:type="dxa"/>
            <w:gridSpan w:val="2"/>
            <w:tcBorders>
              <w:top w:val="single" w:sz="4" w:space="0" w:color="auto"/>
              <w:bottom w:val="single" w:sz="4" w:space="0" w:color="auto"/>
            </w:tcBorders>
          </w:tcPr>
          <w:p w14:paraId="67F2F986" w14:textId="77777777" w:rsidR="0008095F" w:rsidRPr="00906D41" w:rsidRDefault="0008095F" w:rsidP="00FD4D95">
            <w:pPr>
              <w:adjustRightInd w:val="0"/>
              <w:rPr>
                <w:rFonts w:ascii="Times New Roman CYR" w:hAnsi="Times New Roman CYR" w:cs="Times New Roman CYR"/>
                <w:sz w:val="16"/>
                <w:szCs w:val="16"/>
                <w:lang w:val="en-US"/>
              </w:rPr>
            </w:pPr>
            <w:r w:rsidRPr="00906D41">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r w:rsidRPr="00906D41">
              <w:rPr>
                <w:rFonts w:ascii="Times New Roman CYR" w:hAnsi="Times New Roman CYR" w:cs="Times New Roman CYR"/>
                <w:sz w:val="16"/>
                <w:szCs w:val="16"/>
                <w:lang w:val="en-US"/>
              </w:rPr>
              <w:t xml:space="preserve"> </w:t>
            </w:r>
          </w:p>
          <w:p w14:paraId="6F5B7533" w14:textId="77777777" w:rsidR="0008095F" w:rsidRPr="00906D41" w:rsidRDefault="0008095F" w:rsidP="00FD4D95">
            <w:pPr>
              <w:rPr>
                <w:lang w:val="en-US"/>
              </w:rPr>
            </w:pPr>
          </w:p>
        </w:tc>
        <w:tc>
          <w:tcPr>
            <w:tcW w:w="993" w:type="dxa"/>
            <w:gridSpan w:val="2"/>
            <w:tcBorders>
              <w:top w:val="single" w:sz="4" w:space="0" w:color="auto"/>
              <w:bottom w:val="single" w:sz="4" w:space="0" w:color="auto"/>
            </w:tcBorders>
            <w:vAlign w:val="center"/>
          </w:tcPr>
          <w:p w14:paraId="22AC1878" w14:textId="77777777" w:rsidR="0008095F" w:rsidRDefault="0008095F" w:rsidP="00FD4D95">
            <w:pPr>
              <w:jc w:val="center"/>
            </w:pPr>
            <w:r>
              <w:t>m3</w:t>
            </w:r>
          </w:p>
        </w:tc>
        <w:tc>
          <w:tcPr>
            <w:tcW w:w="1559" w:type="dxa"/>
            <w:gridSpan w:val="2"/>
            <w:tcBorders>
              <w:top w:val="single" w:sz="4" w:space="0" w:color="auto"/>
              <w:bottom w:val="single" w:sz="4" w:space="0" w:color="auto"/>
            </w:tcBorders>
            <w:vAlign w:val="center"/>
          </w:tcPr>
          <w:p w14:paraId="3F337FA5" w14:textId="77777777" w:rsidR="0008095F" w:rsidRDefault="0008095F" w:rsidP="00FD4D95">
            <w:pPr>
              <w:jc w:val="center"/>
            </w:pPr>
            <w:r>
              <w:t>7,500</w:t>
            </w:r>
          </w:p>
        </w:tc>
      </w:tr>
      <w:tr w:rsidR="0008095F" w14:paraId="7D0BCA28"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2EE7024" w14:textId="77777777" w:rsidR="0008095F" w:rsidRDefault="0008095F" w:rsidP="00FD4D95"/>
        </w:tc>
        <w:tc>
          <w:tcPr>
            <w:tcW w:w="1276" w:type="dxa"/>
            <w:tcBorders>
              <w:top w:val="nil"/>
              <w:bottom w:val="single" w:sz="2" w:space="0" w:color="auto"/>
            </w:tcBorders>
            <w:vAlign w:val="center"/>
          </w:tcPr>
          <w:p w14:paraId="40511176" w14:textId="77777777" w:rsidR="0008095F" w:rsidRDefault="0008095F" w:rsidP="00FD4D95">
            <w:pPr>
              <w:jc w:val="center"/>
              <w:rPr>
                <w:sz w:val="16"/>
                <w:szCs w:val="16"/>
              </w:rPr>
            </w:pPr>
            <w:r>
              <w:rPr>
                <w:sz w:val="16"/>
                <w:szCs w:val="16"/>
              </w:rPr>
              <w:t>9310060019900</w:t>
            </w:r>
          </w:p>
        </w:tc>
        <w:tc>
          <w:tcPr>
            <w:tcW w:w="4252" w:type="dxa"/>
            <w:gridSpan w:val="2"/>
            <w:tcBorders>
              <w:top w:val="nil"/>
              <w:bottom w:val="single" w:sz="2" w:space="0" w:color="auto"/>
            </w:tcBorders>
          </w:tcPr>
          <w:p w14:paraId="0117A36E" w14:textId="77777777" w:rsidR="0008095F" w:rsidRDefault="0008095F" w:rsidP="00FD4D95">
            <w:r>
              <w:t>Muncitor necalificat</w:t>
            </w:r>
          </w:p>
        </w:tc>
        <w:tc>
          <w:tcPr>
            <w:tcW w:w="993" w:type="dxa"/>
            <w:gridSpan w:val="2"/>
            <w:tcBorders>
              <w:top w:val="nil"/>
              <w:bottom w:val="single" w:sz="2" w:space="0" w:color="auto"/>
            </w:tcBorders>
          </w:tcPr>
          <w:p w14:paraId="02E551FC" w14:textId="77777777" w:rsidR="0008095F" w:rsidRDefault="0008095F" w:rsidP="00FD4D95">
            <w:r>
              <w:t>h-om</w:t>
            </w:r>
          </w:p>
        </w:tc>
        <w:tc>
          <w:tcPr>
            <w:tcW w:w="1559" w:type="dxa"/>
            <w:gridSpan w:val="2"/>
            <w:tcBorders>
              <w:top w:val="nil"/>
              <w:bottom w:val="single" w:sz="2" w:space="0" w:color="auto"/>
            </w:tcBorders>
          </w:tcPr>
          <w:p w14:paraId="3286EBAB" w14:textId="77777777" w:rsidR="0008095F" w:rsidRDefault="0008095F" w:rsidP="00FD4D95">
            <w:r>
              <w:t>8,925</w:t>
            </w:r>
          </w:p>
        </w:tc>
      </w:tr>
      <w:tr w:rsidR="0008095F" w14:paraId="37267EC0" w14:textId="77777777" w:rsidTr="00FD4D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8575994" w14:textId="77777777" w:rsidR="0008095F" w:rsidRDefault="0008095F" w:rsidP="00FD4D95">
            <w:r>
              <w:t>2</w:t>
            </w:r>
          </w:p>
        </w:tc>
        <w:tc>
          <w:tcPr>
            <w:tcW w:w="1276" w:type="dxa"/>
            <w:tcBorders>
              <w:top w:val="single" w:sz="4" w:space="0" w:color="auto"/>
              <w:bottom w:val="single" w:sz="4" w:space="0" w:color="auto"/>
            </w:tcBorders>
          </w:tcPr>
          <w:p w14:paraId="5A145A5B" w14:textId="77777777" w:rsidR="0008095F" w:rsidRDefault="0008095F" w:rsidP="00FD4D95">
            <w:pPr>
              <w:rPr>
                <w:lang w:val="en-US"/>
              </w:rPr>
            </w:pPr>
            <w:r>
              <w:rPr>
                <w:lang w:val="en-US"/>
              </w:rPr>
              <w:t>CA03G</w:t>
            </w:r>
          </w:p>
          <w:p w14:paraId="59DB3BDC" w14:textId="77777777" w:rsidR="0008095F" w:rsidRDefault="0008095F" w:rsidP="00FD4D95"/>
        </w:tc>
        <w:tc>
          <w:tcPr>
            <w:tcW w:w="4252" w:type="dxa"/>
            <w:gridSpan w:val="2"/>
            <w:tcBorders>
              <w:top w:val="single" w:sz="4" w:space="0" w:color="auto"/>
              <w:bottom w:val="single" w:sz="4" w:space="0" w:color="auto"/>
            </w:tcBorders>
          </w:tcPr>
          <w:p w14:paraId="4A9448DA" w14:textId="77777777" w:rsidR="0008095F" w:rsidRPr="00906D41" w:rsidRDefault="0008095F" w:rsidP="00FD4D95">
            <w:pPr>
              <w:adjustRightInd w:val="0"/>
              <w:rPr>
                <w:rFonts w:ascii="Times New Roman CYR" w:hAnsi="Times New Roman CYR" w:cs="Times New Roman CYR"/>
                <w:sz w:val="16"/>
                <w:szCs w:val="16"/>
                <w:lang w:val="en-US"/>
              </w:rPr>
            </w:pPr>
            <w:r w:rsidRPr="00906D41">
              <w:rPr>
                <w:lang w:val="en-US"/>
              </w:rPr>
              <w:t>Beton armat turnat cu mijloace clasice,  in fundatii, socluri, ziduri de sprijin, pereti sub cota zero, preparat cu centrala de betoane sau beton marfa conform. art. CA01, turnare cu mijloace clasice, beton armat C12/15 fundatii la stilpi</w:t>
            </w:r>
            <w:r w:rsidRPr="00906D41">
              <w:rPr>
                <w:rFonts w:ascii="Times New Roman CYR" w:hAnsi="Times New Roman CYR" w:cs="Times New Roman CYR"/>
                <w:sz w:val="16"/>
                <w:szCs w:val="16"/>
                <w:lang w:val="en-US"/>
              </w:rPr>
              <w:t xml:space="preserve"> </w:t>
            </w:r>
          </w:p>
          <w:p w14:paraId="35BBBC8C" w14:textId="77777777" w:rsidR="0008095F" w:rsidRPr="00906D41" w:rsidRDefault="0008095F" w:rsidP="00FD4D95">
            <w:pPr>
              <w:rPr>
                <w:lang w:val="en-US"/>
              </w:rPr>
            </w:pPr>
          </w:p>
        </w:tc>
        <w:tc>
          <w:tcPr>
            <w:tcW w:w="993" w:type="dxa"/>
            <w:gridSpan w:val="2"/>
            <w:tcBorders>
              <w:top w:val="single" w:sz="4" w:space="0" w:color="auto"/>
              <w:bottom w:val="single" w:sz="4" w:space="0" w:color="auto"/>
            </w:tcBorders>
            <w:vAlign w:val="center"/>
          </w:tcPr>
          <w:p w14:paraId="7E3D092B" w14:textId="77777777" w:rsidR="0008095F" w:rsidRDefault="0008095F" w:rsidP="00FD4D95">
            <w:pPr>
              <w:jc w:val="center"/>
            </w:pPr>
            <w:r>
              <w:t>m3</w:t>
            </w:r>
          </w:p>
        </w:tc>
        <w:tc>
          <w:tcPr>
            <w:tcW w:w="1559" w:type="dxa"/>
            <w:gridSpan w:val="2"/>
            <w:tcBorders>
              <w:top w:val="single" w:sz="4" w:space="0" w:color="auto"/>
              <w:bottom w:val="single" w:sz="4" w:space="0" w:color="auto"/>
            </w:tcBorders>
            <w:vAlign w:val="center"/>
          </w:tcPr>
          <w:p w14:paraId="0695AD50" w14:textId="77777777" w:rsidR="0008095F" w:rsidRDefault="0008095F" w:rsidP="00FD4D95">
            <w:pPr>
              <w:jc w:val="center"/>
            </w:pPr>
            <w:r>
              <w:t>7,420</w:t>
            </w:r>
          </w:p>
        </w:tc>
      </w:tr>
      <w:tr w:rsidR="0008095F" w14:paraId="0F5F605B"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AD9576D" w14:textId="77777777" w:rsidR="0008095F" w:rsidRDefault="0008095F" w:rsidP="00FD4D95"/>
        </w:tc>
        <w:tc>
          <w:tcPr>
            <w:tcW w:w="1276" w:type="dxa"/>
            <w:tcBorders>
              <w:top w:val="nil"/>
              <w:bottom w:val="single" w:sz="2" w:space="0" w:color="auto"/>
            </w:tcBorders>
            <w:vAlign w:val="center"/>
          </w:tcPr>
          <w:p w14:paraId="5EFBDBF8" w14:textId="77777777" w:rsidR="0008095F" w:rsidRDefault="0008095F" w:rsidP="00FD4D95">
            <w:pPr>
              <w:jc w:val="center"/>
              <w:rPr>
                <w:sz w:val="16"/>
                <w:szCs w:val="16"/>
              </w:rPr>
            </w:pPr>
            <w:r>
              <w:rPr>
                <w:sz w:val="16"/>
                <w:szCs w:val="16"/>
              </w:rPr>
              <w:t>7123010010200</w:t>
            </w:r>
          </w:p>
        </w:tc>
        <w:tc>
          <w:tcPr>
            <w:tcW w:w="4252" w:type="dxa"/>
            <w:gridSpan w:val="2"/>
            <w:tcBorders>
              <w:top w:val="nil"/>
              <w:bottom w:val="single" w:sz="2" w:space="0" w:color="auto"/>
            </w:tcBorders>
          </w:tcPr>
          <w:p w14:paraId="7F329E18" w14:textId="77777777" w:rsidR="0008095F" w:rsidRDefault="0008095F" w:rsidP="00FD4D95">
            <w:r>
              <w:t>Betonist</w:t>
            </w:r>
          </w:p>
        </w:tc>
        <w:tc>
          <w:tcPr>
            <w:tcW w:w="993" w:type="dxa"/>
            <w:gridSpan w:val="2"/>
            <w:tcBorders>
              <w:top w:val="nil"/>
              <w:bottom w:val="single" w:sz="2" w:space="0" w:color="auto"/>
            </w:tcBorders>
          </w:tcPr>
          <w:p w14:paraId="53E7F93A" w14:textId="77777777" w:rsidR="0008095F" w:rsidRDefault="0008095F" w:rsidP="00FD4D95">
            <w:r>
              <w:t>h-om</w:t>
            </w:r>
          </w:p>
        </w:tc>
        <w:tc>
          <w:tcPr>
            <w:tcW w:w="1559" w:type="dxa"/>
            <w:gridSpan w:val="2"/>
            <w:tcBorders>
              <w:top w:val="nil"/>
              <w:bottom w:val="single" w:sz="2" w:space="0" w:color="auto"/>
            </w:tcBorders>
          </w:tcPr>
          <w:p w14:paraId="0550FF50" w14:textId="77777777" w:rsidR="0008095F" w:rsidRDefault="0008095F" w:rsidP="00FD4D95">
            <w:r>
              <w:t>29,680</w:t>
            </w:r>
          </w:p>
        </w:tc>
      </w:tr>
      <w:tr w:rsidR="0008095F" w14:paraId="23D71507"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90030B0" w14:textId="77777777" w:rsidR="0008095F" w:rsidRDefault="0008095F" w:rsidP="00FD4D95"/>
        </w:tc>
        <w:tc>
          <w:tcPr>
            <w:tcW w:w="1276" w:type="dxa"/>
            <w:tcBorders>
              <w:top w:val="nil"/>
              <w:bottom w:val="single" w:sz="2" w:space="0" w:color="auto"/>
            </w:tcBorders>
            <w:vAlign w:val="center"/>
          </w:tcPr>
          <w:p w14:paraId="7758C187" w14:textId="77777777" w:rsidR="0008095F" w:rsidRDefault="0008095F" w:rsidP="00FD4D95">
            <w:pPr>
              <w:jc w:val="center"/>
              <w:rPr>
                <w:sz w:val="16"/>
                <w:szCs w:val="16"/>
              </w:rPr>
            </w:pPr>
            <w:r>
              <w:rPr>
                <w:sz w:val="16"/>
                <w:szCs w:val="16"/>
              </w:rPr>
              <w:t>9310060019920</w:t>
            </w:r>
          </w:p>
        </w:tc>
        <w:tc>
          <w:tcPr>
            <w:tcW w:w="4252" w:type="dxa"/>
            <w:gridSpan w:val="2"/>
            <w:tcBorders>
              <w:top w:val="nil"/>
              <w:bottom w:val="single" w:sz="2" w:space="0" w:color="auto"/>
            </w:tcBorders>
          </w:tcPr>
          <w:p w14:paraId="23053FF8" w14:textId="77777777" w:rsidR="0008095F" w:rsidRDefault="0008095F" w:rsidP="00FD4D95">
            <w:r>
              <w:t>Muncitor deservire CM</w:t>
            </w:r>
          </w:p>
        </w:tc>
        <w:tc>
          <w:tcPr>
            <w:tcW w:w="993" w:type="dxa"/>
            <w:gridSpan w:val="2"/>
            <w:tcBorders>
              <w:top w:val="nil"/>
              <w:bottom w:val="single" w:sz="2" w:space="0" w:color="auto"/>
            </w:tcBorders>
          </w:tcPr>
          <w:p w14:paraId="1B73E48A" w14:textId="77777777" w:rsidR="0008095F" w:rsidRDefault="0008095F" w:rsidP="00FD4D95">
            <w:r>
              <w:t>h-om</w:t>
            </w:r>
          </w:p>
        </w:tc>
        <w:tc>
          <w:tcPr>
            <w:tcW w:w="1559" w:type="dxa"/>
            <w:gridSpan w:val="2"/>
            <w:tcBorders>
              <w:top w:val="nil"/>
              <w:bottom w:val="single" w:sz="2" w:space="0" w:color="auto"/>
            </w:tcBorders>
          </w:tcPr>
          <w:p w14:paraId="481334A2" w14:textId="77777777" w:rsidR="0008095F" w:rsidRDefault="0008095F" w:rsidP="00FD4D95">
            <w:r>
              <w:t>2,968</w:t>
            </w:r>
          </w:p>
        </w:tc>
      </w:tr>
      <w:tr w:rsidR="0008095F" w14:paraId="2B45CF13"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4E6FC8" w14:textId="77777777" w:rsidR="0008095F" w:rsidRDefault="0008095F" w:rsidP="00FD4D95"/>
        </w:tc>
        <w:tc>
          <w:tcPr>
            <w:tcW w:w="1276" w:type="dxa"/>
            <w:tcBorders>
              <w:top w:val="nil"/>
              <w:bottom w:val="single" w:sz="2" w:space="0" w:color="auto"/>
            </w:tcBorders>
            <w:vAlign w:val="center"/>
          </w:tcPr>
          <w:p w14:paraId="15231504" w14:textId="77777777" w:rsidR="0008095F" w:rsidRDefault="0008095F" w:rsidP="00FD4D95">
            <w:pPr>
              <w:jc w:val="center"/>
              <w:rPr>
                <w:sz w:val="16"/>
                <w:szCs w:val="16"/>
              </w:rPr>
            </w:pPr>
            <w:r>
              <w:rPr>
                <w:sz w:val="16"/>
                <w:szCs w:val="16"/>
              </w:rPr>
              <w:t>266310210000012</w:t>
            </w:r>
          </w:p>
        </w:tc>
        <w:tc>
          <w:tcPr>
            <w:tcW w:w="4252" w:type="dxa"/>
            <w:gridSpan w:val="2"/>
            <w:tcBorders>
              <w:top w:val="nil"/>
              <w:bottom w:val="single" w:sz="2" w:space="0" w:color="auto"/>
            </w:tcBorders>
          </w:tcPr>
          <w:p w14:paraId="7DE9E742" w14:textId="77777777" w:rsidR="0008095F" w:rsidRDefault="0008095F" w:rsidP="00FD4D95">
            <w:r>
              <w:t>Beton C12/15</w:t>
            </w:r>
          </w:p>
        </w:tc>
        <w:tc>
          <w:tcPr>
            <w:tcW w:w="993" w:type="dxa"/>
            <w:gridSpan w:val="2"/>
            <w:tcBorders>
              <w:top w:val="nil"/>
              <w:bottom w:val="single" w:sz="2" w:space="0" w:color="auto"/>
            </w:tcBorders>
          </w:tcPr>
          <w:p w14:paraId="1159C0A5" w14:textId="77777777" w:rsidR="0008095F" w:rsidRDefault="0008095F" w:rsidP="00FD4D95">
            <w:r>
              <w:t>m3</w:t>
            </w:r>
          </w:p>
        </w:tc>
        <w:tc>
          <w:tcPr>
            <w:tcW w:w="1559" w:type="dxa"/>
            <w:gridSpan w:val="2"/>
            <w:tcBorders>
              <w:top w:val="nil"/>
              <w:bottom w:val="single" w:sz="2" w:space="0" w:color="auto"/>
            </w:tcBorders>
          </w:tcPr>
          <w:p w14:paraId="3B40428C" w14:textId="77777777" w:rsidR="0008095F" w:rsidRDefault="0008095F" w:rsidP="00FD4D95">
            <w:r>
              <w:t>7,720</w:t>
            </w:r>
          </w:p>
        </w:tc>
      </w:tr>
      <w:tr w:rsidR="0008095F" w14:paraId="0BFC6880"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025DA0E" w14:textId="77777777" w:rsidR="0008095F" w:rsidRDefault="0008095F" w:rsidP="00FD4D95"/>
        </w:tc>
        <w:tc>
          <w:tcPr>
            <w:tcW w:w="1276" w:type="dxa"/>
            <w:tcBorders>
              <w:top w:val="nil"/>
              <w:bottom w:val="single" w:sz="2" w:space="0" w:color="auto"/>
            </w:tcBorders>
            <w:vAlign w:val="center"/>
          </w:tcPr>
          <w:p w14:paraId="372B0FDF" w14:textId="77777777" w:rsidR="0008095F" w:rsidRDefault="0008095F" w:rsidP="00FD4D95">
            <w:pPr>
              <w:jc w:val="center"/>
              <w:rPr>
                <w:sz w:val="16"/>
                <w:szCs w:val="16"/>
              </w:rPr>
            </w:pPr>
            <w:r>
              <w:rPr>
                <w:sz w:val="16"/>
                <w:szCs w:val="16"/>
              </w:rPr>
              <w:t>4100116202818</w:t>
            </w:r>
          </w:p>
        </w:tc>
        <w:tc>
          <w:tcPr>
            <w:tcW w:w="4252" w:type="dxa"/>
            <w:gridSpan w:val="2"/>
            <w:tcBorders>
              <w:top w:val="nil"/>
              <w:bottom w:val="single" w:sz="2" w:space="0" w:color="auto"/>
            </w:tcBorders>
          </w:tcPr>
          <w:p w14:paraId="0A0CAE1D" w14:textId="77777777" w:rsidR="0008095F" w:rsidRPr="00906D41" w:rsidRDefault="0008095F" w:rsidP="00FD4D95">
            <w:pPr>
              <w:rPr>
                <w:lang w:val="en-US"/>
              </w:rPr>
            </w:pPr>
            <w:r w:rsidRPr="00906D41">
              <w:rPr>
                <w:lang w:val="en-US"/>
              </w:rPr>
              <w:t xml:space="preserve">Apa pentru mortare si betoane </w:t>
            </w:r>
          </w:p>
        </w:tc>
        <w:tc>
          <w:tcPr>
            <w:tcW w:w="993" w:type="dxa"/>
            <w:gridSpan w:val="2"/>
            <w:tcBorders>
              <w:top w:val="nil"/>
              <w:bottom w:val="single" w:sz="2" w:space="0" w:color="auto"/>
            </w:tcBorders>
          </w:tcPr>
          <w:p w14:paraId="238048AE" w14:textId="77777777" w:rsidR="0008095F" w:rsidRDefault="0008095F" w:rsidP="00FD4D95">
            <w:r>
              <w:t>m3</w:t>
            </w:r>
          </w:p>
        </w:tc>
        <w:tc>
          <w:tcPr>
            <w:tcW w:w="1559" w:type="dxa"/>
            <w:gridSpan w:val="2"/>
            <w:tcBorders>
              <w:top w:val="nil"/>
              <w:bottom w:val="single" w:sz="2" w:space="0" w:color="auto"/>
            </w:tcBorders>
          </w:tcPr>
          <w:p w14:paraId="0B711341" w14:textId="77777777" w:rsidR="0008095F" w:rsidRDefault="0008095F" w:rsidP="00FD4D95">
            <w:r>
              <w:t>0,753</w:t>
            </w:r>
          </w:p>
        </w:tc>
      </w:tr>
      <w:tr w:rsidR="0008095F" w14:paraId="41BDB451"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D41BFB4" w14:textId="77777777" w:rsidR="0008095F" w:rsidRDefault="0008095F" w:rsidP="00FD4D95"/>
        </w:tc>
        <w:tc>
          <w:tcPr>
            <w:tcW w:w="1276" w:type="dxa"/>
            <w:tcBorders>
              <w:top w:val="nil"/>
              <w:bottom w:val="single" w:sz="2" w:space="0" w:color="auto"/>
            </w:tcBorders>
            <w:vAlign w:val="center"/>
          </w:tcPr>
          <w:p w14:paraId="0E6447FE" w14:textId="77777777" w:rsidR="0008095F" w:rsidRDefault="0008095F" w:rsidP="00FD4D95">
            <w:pPr>
              <w:jc w:val="center"/>
              <w:rPr>
                <w:sz w:val="16"/>
                <w:szCs w:val="16"/>
              </w:rPr>
            </w:pPr>
            <w:r>
              <w:rPr>
                <w:sz w:val="16"/>
                <w:szCs w:val="16"/>
              </w:rPr>
              <w:t>2952270003100</w:t>
            </w:r>
          </w:p>
        </w:tc>
        <w:tc>
          <w:tcPr>
            <w:tcW w:w="4252" w:type="dxa"/>
            <w:gridSpan w:val="2"/>
            <w:tcBorders>
              <w:top w:val="nil"/>
              <w:bottom w:val="single" w:sz="2" w:space="0" w:color="auto"/>
            </w:tcBorders>
          </w:tcPr>
          <w:p w14:paraId="382A8875" w14:textId="77777777" w:rsidR="0008095F" w:rsidRDefault="0008095F" w:rsidP="00FD4D95">
            <w:r>
              <w:t>Vibrator de adincime</w:t>
            </w:r>
          </w:p>
        </w:tc>
        <w:tc>
          <w:tcPr>
            <w:tcW w:w="993" w:type="dxa"/>
            <w:gridSpan w:val="2"/>
            <w:tcBorders>
              <w:top w:val="nil"/>
              <w:bottom w:val="single" w:sz="2" w:space="0" w:color="auto"/>
            </w:tcBorders>
          </w:tcPr>
          <w:p w14:paraId="52C1B849" w14:textId="77777777" w:rsidR="0008095F" w:rsidRDefault="0008095F" w:rsidP="00FD4D95">
            <w:r>
              <w:t>h-ut</w:t>
            </w:r>
          </w:p>
        </w:tc>
        <w:tc>
          <w:tcPr>
            <w:tcW w:w="1559" w:type="dxa"/>
            <w:gridSpan w:val="2"/>
            <w:tcBorders>
              <w:top w:val="nil"/>
              <w:bottom w:val="single" w:sz="2" w:space="0" w:color="auto"/>
            </w:tcBorders>
          </w:tcPr>
          <w:p w14:paraId="6CC7A2CE" w14:textId="77777777" w:rsidR="0008095F" w:rsidRDefault="0008095F" w:rsidP="00FD4D95">
            <w:r>
              <w:t>4,452</w:t>
            </w:r>
          </w:p>
        </w:tc>
      </w:tr>
      <w:tr w:rsidR="0008095F" w14:paraId="0DC9077F"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5BB6E74" w14:textId="77777777" w:rsidR="0008095F" w:rsidRDefault="0008095F" w:rsidP="00FD4D95"/>
        </w:tc>
        <w:tc>
          <w:tcPr>
            <w:tcW w:w="1276" w:type="dxa"/>
            <w:tcBorders>
              <w:top w:val="nil"/>
              <w:bottom w:val="single" w:sz="2" w:space="0" w:color="auto"/>
            </w:tcBorders>
            <w:vAlign w:val="center"/>
          </w:tcPr>
          <w:p w14:paraId="2289289E" w14:textId="77777777" w:rsidR="0008095F" w:rsidRDefault="0008095F" w:rsidP="00FD4D95">
            <w:pPr>
              <w:jc w:val="center"/>
              <w:rPr>
                <w:sz w:val="16"/>
                <w:szCs w:val="16"/>
              </w:rPr>
            </w:pPr>
            <w:r>
              <w:rPr>
                <w:sz w:val="16"/>
                <w:szCs w:val="16"/>
              </w:rPr>
              <w:t>3410520006752</w:t>
            </w:r>
          </w:p>
        </w:tc>
        <w:tc>
          <w:tcPr>
            <w:tcW w:w="4252" w:type="dxa"/>
            <w:gridSpan w:val="2"/>
            <w:tcBorders>
              <w:top w:val="nil"/>
              <w:bottom w:val="single" w:sz="2" w:space="0" w:color="auto"/>
            </w:tcBorders>
          </w:tcPr>
          <w:p w14:paraId="02E7EC06" w14:textId="77777777" w:rsidR="0008095F" w:rsidRDefault="0008095F" w:rsidP="00FD4D95">
            <w:r>
              <w:t>Automacara 6 - 10 tf</w:t>
            </w:r>
          </w:p>
        </w:tc>
        <w:tc>
          <w:tcPr>
            <w:tcW w:w="993" w:type="dxa"/>
            <w:gridSpan w:val="2"/>
            <w:tcBorders>
              <w:top w:val="nil"/>
              <w:bottom w:val="single" w:sz="2" w:space="0" w:color="auto"/>
            </w:tcBorders>
          </w:tcPr>
          <w:p w14:paraId="1656659E" w14:textId="77777777" w:rsidR="0008095F" w:rsidRDefault="0008095F" w:rsidP="00FD4D95">
            <w:r>
              <w:t>h-ut</w:t>
            </w:r>
          </w:p>
        </w:tc>
        <w:tc>
          <w:tcPr>
            <w:tcW w:w="1559" w:type="dxa"/>
            <w:gridSpan w:val="2"/>
            <w:tcBorders>
              <w:top w:val="nil"/>
              <w:bottom w:val="single" w:sz="2" w:space="0" w:color="auto"/>
            </w:tcBorders>
          </w:tcPr>
          <w:p w14:paraId="0B85242A" w14:textId="77777777" w:rsidR="0008095F" w:rsidRDefault="0008095F" w:rsidP="00FD4D95">
            <w:r>
              <w:t>1,855</w:t>
            </w:r>
          </w:p>
        </w:tc>
      </w:tr>
      <w:tr w:rsidR="0008095F" w14:paraId="0AA1C9E5" w14:textId="77777777" w:rsidTr="00FD4D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4315B5D" w14:textId="77777777" w:rsidR="0008095F" w:rsidRDefault="0008095F" w:rsidP="00FD4D95">
            <w:r>
              <w:t>3</w:t>
            </w:r>
          </w:p>
        </w:tc>
        <w:tc>
          <w:tcPr>
            <w:tcW w:w="1276" w:type="dxa"/>
            <w:tcBorders>
              <w:top w:val="single" w:sz="4" w:space="0" w:color="auto"/>
              <w:bottom w:val="single" w:sz="4" w:space="0" w:color="auto"/>
            </w:tcBorders>
          </w:tcPr>
          <w:p w14:paraId="248B02E3" w14:textId="77777777" w:rsidR="0008095F" w:rsidRDefault="0008095F" w:rsidP="00FD4D95">
            <w:pPr>
              <w:rPr>
                <w:lang w:val="en-US"/>
              </w:rPr>
            </w:pPr>
            <w:r>
              <w:rPr>
                <w:lang w:val="en-US"/>
              </w:rPr>
              <w:t>CL18A</w:t>
            </w:r>
          </w:p>
          <w:p w14:paraId="03FA7AF0" w14:textId="77777777" w:rsidR="0008095F" w:rsidRDefault="0008095F" w:rsidP="00FD4D95"/>
        </w:tc>
        <w:tc>
          <w:tcPr>
            <w:tcW w:w="4252" w:type="dxa"/>
            <w:gridSpan w:val="2"/>
            <w:tcBorders>
              <w:top w:val="single" w:sz="4" w:space="0" w:color="auto"/>
              <w:bottom w:val="single" w:sz="4" w:space="0" w:color="auto"/>
            </w:tcBorders>
          </w:tcPr>
          <w:p w14:paraId="3B4AECB4" w14:textId="77777777" w:rsidR="0008095F" w:rsidRPr="00906D41" w:rsidRDefault="0008095F" w:rsidP="00FD4D95">
            <w:pPr>
              <w:adjustRightInd w:val="0"/>
              <w:rPr>
                <w:rFonts w:ascii="Times New Roman CYR" w:hAnsi="Times New Roman CYR" w:cs="Times New Roman CYR"/>
                <w:sz w:val="16"/>
                <w:szCs w:val="16"/>
                <w:lang w:val="en-US"/>
              </w:rPr>
            </w:pPr>
            <w:r w:rsidRPr="00906D41">
              <w:rPr>
                <w:lang w:val="en-US"/>
              </w:rPr>
              <w:t>Confectii metalice diverse din profile laminate, tabla, tabla striata, otel beton, tevi pentru sustineri sau acoperiri, inglobate total sau partial in beton / Stilpi metalici, teava 60x60x5.0 mm</w:t>
            </w:r>
            <w:r w:rsidRPr="00906D41">
              <w:rPr>
                <w:rFonts w:ascii="Times New Roman CYR" w:hAnsi="Times New Roman CYR" w:cs="Times New Roman CYR"/>
                <w:sz w:val="16"/>
                <w:szCs w:val="16"/>
                <w:lang w:val="en-US"/>
              </w:rPr>
              <w:t xml:space="preserve"> </w:t>
            </w:r>
          </w:p>
          <w:p w14:paraId="446792FA" w14:textId="77777777" w:rsidR="0008095F" w:rsidRPr="00906D41" w:rsidRDefault="0008095F" w:rsidP="00FD4D95">
            <w:pPr>
              <w:rPr>
                <w:lang w:val="en-US"/>
              </w:rPr>
            </w:pPr>
          </w:p>
        </w:tc>
        <w:tc>
          <w:tcPr>
            <w:tcW w:w="993" w:type="dxa"/>
            <w:gridSpan w:val="2"/>
            <w:tcBorders>
              <w:top w:val="single" w:sz="4" w:space="0" w:color="auto"/>
              <w:bottom w:val="single" w:sz="4" w:space="0" w:color="auto"/>
            </w:tcBorders>
            <w:vAlign w:val="center"/>
          </w:tcPr>
          <w:p w14:paraId="547E55A3" w14:textId="77777777" w:rsidR="0008095F" w:rsidRDefault="0008095F" w:rsidP="00FD4D95">
            <w:pPr>
              <w:jc w:val="center"/>
            </w:pPr>
            <w:r>
              <w:t>kg</w:t>
            </w:r>
          </w:p>
        </w:tc>
        <w:tc>
          <w:tcPr>
            <w:tcW w:w="1559" w:type="dxa"/>
            <w:gridSpan w:val="2"/>
            <w:tcBorders>
              <w:top w:val="single" w:sz="4" w:space="0" w:color="auto"/>
              <w:bottom w:val="single" w:sz="4" w:space="0" w:color="auto"/>
            </w:tcBorders>
            <w:vAlign w:val="center"/>
          </w:tcPr>
          <w:p w14:paraId="0DA83FBC" w14:textId="77777777" w:rsidR="0008095F" w:rsidRDefault="0008095F" w:rsidP="00FD4D95">
            <w:pPr>
              <w:jc w:val="center"/>
            </w:pPr>
            <w:r>
              <w:t>779,100</w:t>
            </w:r>
          </w:p>
        </w:tc>
      </w:tr>
      <w:tr w:rsidR="0008095F" w14:paraId="4976FBFF"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BCB0B50" w14:textId="77777777" w:rsidR="0008095F" w:rsidRDefault="0008095F" w:rsidP="00FD4D95"/>
        </w:tc>
        <w:tc>
          <w:tcPr>
            <w:tcW w:w="1276" w:type="dxa"/>
            <w:tcBorders>
              <w:top w:val="nil"/>
              <w:bottom w:val="single" w:sz="2" w:space="0" w:color="auto"/>
            </w:tcBorders>
            <w:vAlign w:val="center"/>
          </w:tcPr>
          <w:p w14:paraId="377DF3F3" w14:textId="77777777" w:rsidR="0008095F" w:rsidRDefault="0008095F" w:rsidP="00FD4D95">
            <w:pPr>
              <w:jc w:val="center"/>
              <w:rPr>
                <w:sz w:val="16"/>
                <w:szCs w:val="16"/>
              </w:rPr>
            </w:pPr>
            <w:r>
              <w:rPr>
                <w:sz w:val="16"/>
                <w:szCs w:val="16"/>
              </w:rPr>
              <w:t>7214240021810</w:t>
            </w:r>
          </w:p>
        </w:tc>
        <w:tc>
          <w:tcPr>
            <w:tcW w:w="4252" w:type="dxa"/>
            <w:gridSpan w:val="2"/>
            <w:tcBorders>
              <w:top w:val="nil"/>
              <w:bottom w:val="single" w:sz="2" w:space="0" w:color="auto"/>
            </w:tcBorders>
          </w:tcPr>
          <w:p w14:paraId="76047CBA" w14:textId="77777777" w:rsidR="0008095F" w:rsidRDefault="0008095F" w:rsidP="00FD4D95">
            <w:r>
              <w:t>Lacatus CM</w:t>
            </w:r>
          </w:p>
        </w:tc>
        <w:tc>
          <w:tcPr>
            <w:tcW w:w="993" w:type="dxa"/>
            <w:gridSpan w:val="2"/>
            <w:tcBorders>
              <w:top w:val="nil"/>
              <w:bottom w:val="single" w:sz="2" w:space="0" w:color="auto"/>
            </w:tcBorders>
          </w:tcPr>
          <w:p w14:paraId="2531E867" w14:textId="77777777" w:rsidR="0008095F" w:rsidRDefault="0008095F" w:rsidP="00FD4D95">
            <w:r>
              <w:t>h-om</w:t>
            </w:r>
          </w:p>
        </w:tc>
        <w:tc>
          <w:tcPr>
            <w:tcW w:w="1559" w:type="dxa"/>
            <w:gridSpan w:val="2"/>
            <w:tcBorders>
              <w:top w:val="nil"/>
              <w:bottom w:val="single" w:sz="2" w:space="0" w:color="auto"/>
            </w:tcBorders>
          </w:tcPr>
          <w:p w14:paraId="06AD8293" w14:textId="77777777" w:rsidR="0008095F" w:rsidRDefault="0008095F" w:rsidP="00FD4D95">
            <w:r>
              <w:t>148,029</w:t>
            </w:r>
          </w:p>
        </w:tc>
      </w:tr>
      <w:tr w:rsidR="0008095F" w14:paraId="310010E5"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AE411F" w14:textId="77777777" w:rsidR="0008095F" w:rsidRDefault="0008095F" w:rsidP="00FD4D95"/>
        </w:tc>
        <w:tc>
          <w:tcPr>
            <w:tcW w:w="1276" w:type="dxa"/>
            <w:tcBorders>
              <w:top w:val="nil"/>
              <w:bottom w:val="single" w:sz="2" w:space="0" w:color="auto"/>
            </w:tcBorders>
            <w:vAlign w:val="center"/>
          </w:tcPr>
          <w:p w14:paraId="5C053A25" w14:textId="77777777" w:rsidR="0008095F" w:rsidRDefault="0008095F" w:rsidP="00FD4D95">
            <w:pPr>
              <w:jc w:val="center"/>
              <w:rPr>
                <w:sz w:val="16"/>
                <w:szCs w:val="16"/>
              </w:rPr>
            </w:pPr>
            <w:r>
              <w:rPr>
                <w:sz w:val="16"/>
                <w:szCs w:val="16"/>
              </w:rPr>
              <w:t>9310060019920</w:t>
            </w:r>
          </w:p>
        </w:tc>
        <w:tc>
          <w:tcPr>
            <w:tcW w:w="4252" w:type="dxa"/>
            <w:gridSpan w:val="2"/>
            <w:tcBorders>
              <w:top w:val="nil"/>
              <w:bottom w:val="single" w:sz="2" w:space="0" w:color="auto"/>
            </w:tcBorders>
          </w:tcPr>
          <w:p w14:paraId="4F948F42" w14:textId="77777777" w:rsidR="0008095F" w:rsidRDefault="0008095F" w:rsidP="00FD4D95">
            <w:r>
              <w:t>Muncitor deservire CM</w:t>
            </w:r>
          </w:p>
        </w:tc>
        <w:tc>
          <w:tcPr>
            <w:tcW w:w="993" w:type="dxa"/>
            <w:gridSpan w:val="2"/>
            <w:tcBorders>
              <w:top w:val="nil"/>
              <w:bottom w:val="single" w:sz="2" w:space="0" w:color="auto"/>
            </w:tcBorders>
          </w:tcPr>
          <w:p w14:paraId="1148AD72" w14:textId="77777777" w:rsidR="0008095F" w:rsidRDefault="0008095F" w:rsidP="00FD4D95">
            <w:r>
              <w:t>h-om</w:t>
            </w:r>
          </w:p>
        </w:tc>
        <w:tc>
          <w:tcPr>
            <w:tcW w:w="1559" w:type="dxa"/>
            <w:gridSpan w:val="2"/>
            <w:tcBorders>
              <w:top w:val="nil"/>
              <w:bottom w:val="single" w:sz="2" w:space="0" w:color="auto"/>
            </w:tcBorders>
          </w:tcPr>
          <w:p w14:paraId="2C32B96B" w14:textId="77777777" w:rsidR="0008095F" w:rsidRDefault="0008095F" w:rsidP="00FD4D95">
            <w:r>
              <w:t>7,791</w:t>
            </w:r>
          </w:p>
        </w:tc>
      </w:tr>
      <w:tr w:rsidR="0008095F" w14:paraId="0F8D54DB"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A94DE8E" w14:textId="77777777" w:rsidR="0008095F" w:rsidRDefault="0008095F" w:rsidP="00FD4D95"/>
        </w:tc>
        <w:tc>
          <w:tcPr>
            <w:tcW w:w="1276" w:type="dxa"/>
            <w:tcBorders>
              <w:top w:val="nil"/>
              <w:bottom w:val="single" w:sz="2" w:space="0" w:color="auto"/>
            </w:tcBorders>
            <w:vAlign w:val="center"/>
          </w:tcPr>
          <w:p w14:paraId="6C2AE4B8" w14:textId="77777777" w:rsidR="0008095F" w:rsidRDefault="0008095F" w:rsidP="00FD4D95">
            <w:pPr>
              <w:jc w:val="center"/>
              <w:rPr>
                <w:sz w:val="16"/>
                <w:szCs w:val="16"/>
              </w:rPr>
            </w:pPr>
            <w:r>
              <w:rPr>
                <w:sz w:val="16"/>
                <w:szCs w:val="16"/>
              </w:rPr>
              <w:t>7212030022700</w:t>
            </w:r>
          </w:p>
        </w:tc>
        <w:tc>
          <w:tcPr>
            <w:tcW w:w="4252" w:type="dxa"/>
            <w:gridSpan w:val="2"/>
            <w:tcBorders>
              <w:top w:val="nil"/>
              <w:bottom w:val="single" w:sz="2" w:space="0" w:color="auto"/>
            </w:tcBorders>
          </w:tcPr>
          <w:p w14:paraId="44955FB4" w14:textId="77777777" w:rsidR="0008095F" w:rsidRDefault="0008095F" w:rsidP="00FD4D95">
            <w:r>
              <w:t>Sudor</w:t>
            </w:r>
          </w:p>
        </w:tc>
        <w:tc>
          <w:tcPr>
            <w:tcW w:w="993" w:type="dxa"/>
            <w:gridSpan w:val="2"/>
            <w:tcBorders>
              <w:top w:val="nil"/>
              <w:bottom w:val="single" w:sz="2" w:space="0" w:color="auto"/>
            </w:tcBorders>
          </w:tcPr>
          <w:p w14:paraId="318555C8" w14:textId="77777777" w:rsidR="0008095F" w:rsidRDefault="0008095F" w:rsidP="00FD4D95">
            <w:r>
              <w:t>h-om</w:t>
            </w:r>
          </w:p>
        </w:tc>
        <w:tc>
          <w:tcPr>
            <w:tcW w:w="1559" w:type="dxa"/>
            <w:gridSpan w:val="2"/>
            <w:tcBorders>
              <w:top w:val="nil"/>
              <w:bottom w:val="single" w:sz="2" w:space="0" w:color="auto"/>
            </w:tcBorders>
          </w:tcPr>
          <w:p w14:paraId="6338A7E1" w14:textId="77777777" w:rsidR="0008095F" w:rsidRDefault="0008095F" w:rsidP="00FD4D95">
            <w:r>
              <w:t>7,791</w:t>
            </w:r>
          </w:p>
        </w:tc>
      </w:tr>
      <w:tr w:rsidR="0008095F" w14:paraId="20FD64BF"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BFD2189" w14:textId="77777777" w:rsidR="0008095F" w:rsidRDefault="0008095F" w:rsidP="00FD4D95"/>
        </w:tc>
        <w:tc>
          <w:tcPr>
            <w:tcW w:w="1276" w:type="dxa"/>
            <w:tcBorders>
              <w:top w:val="nil"/>
              <w:bottom w:val="single" w:sz="2" w:space="0" w:color="auto"/>
            </w:tcBorders>
            <w:vAlign w:val="center"/>
          </w:tcPr>
          <w:p w14:paraId="78FC65A6" w14:textId="77777777" w:rsidR="0008095F" w:rsidRDefault="0008095F" w:rsidP="00FD4D95">
            <w:pPr>
              <w:jc w:val="center"/>
              <w:rPr>
                <w:sz w:val="16"/>
                <w:szCs w:val="16"/>
              </w:rPr>
            </w:pPr>
            <w:r>
              <w:rPr>
                <w:sz w:val="16"/>
                <w:szCs w:val="16"/>
              </w:rPr>
              <w:t>2775276309886</w:t>
            </w:r>
          </w:p>
        </w:tc>
        <w:tc>
          <w:tcPr>
            <w:tcW w:w="4252" w:type="dxa"/>
            <w:gridSpan w:val="2"/>
            <w:tcBorders>
              <w:top w:val="nil"/>
              <w:bottom w:val="single" w:sz="2" w:space="0" w:color="auto"/>
            </w:tcBorders>
          </w:tcPr>
          <w:p w14:paraId="05D48C31" w14:textId="77777777" w:rsidR="0008095F" w:rsidRPr="00906D41" w:rsidRDefault="0008095F" w:rsidP="00FD4D95">
            <w:pPr>
              <w:rPr>
                <w:lang w:val="en-US"/>
              </w:rPr>
            </w:pPr>
            <w:r w:rsidRPr="00906D41">
              <w:rPr>
                <w:lang w:val="en-US"/>
              </w:rPr>
              <w:t>Confectii metalice inglobate in beton</w:t>
            </w:r>
          </w:p>
        </w:tc>
        <w:tc>
          <w:tcPr>
            <w:tcW w:w="993" w:type="dxa"/>
            <w:gridSpan w:val="2"/>
            <w:tcBorders>
              <w:top w:val="nil"/>
              <w:bottom w:val="single" w:sz="2" w:space="0" w:color="auto"/>
            </w:tcBorders>
          </w:tcPr>
          <w:p w14:paraId="4612E315" w14:textId="77777777" w:rsidR="0008095F" w:rsidRDefault="0008095F" w:rsidP="00FD4D95">
            <w:r>
              <w:t>kg</w:t>
            </w:r>
          </w:p>
        </w:tc>
        <w:tc>
          <w:tcPr>
            <w:tcW w:w="1559" w:type="dxa"/>
            <w:gridSpan w:val="2"/>
            <w:tcBorders>
              <w:top w:val="nil"/>
              <w:bottom w:val="single" w:sz="2" w:space="0" w:color="auto"/>
            </w:tcBorders>
          </w:tcPr>
          <w:p w14:paraId="5D9E67B5" w14:textId="77777777" w:rsidR="0008095F" w:rsidRDefault="0008095F" w:rsidP="00FD4D95">
            <w:r>
              <w:t>779,100</w:t>
            </w:r>
          </w:p>
        </w:tc>
      </w:tr>
      <w:tr w:rsidR="0008095F" w14:paraId="1F6EE6E7"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40EACA2" w14:textId="77777777" w:rsidR="0008095F" w:rsidRDefault="0008095F" w:rsidP="00FD4D95"/>
        </w:tc>
        <w:tc>
          <w:tcPr>
            <w:tcW w:w="1276" w:type="dxa"/>
            <w:tcBorders>
              <w:top w:val="nil"/>
              <w:bottom w:val="single" w:sz="2" w:space="0" w:color="auto"/>
            </w:tcBorders>
            <w:vAlign w:val="center"/>
          </w:tcPr>
          <w:p w14:paraId="32019400" w14:textId="77777777" w:rsidR="0008095F" w:rsidRDefault="0008095F" w:rsidP="00FD4D95">
            <w:pPr>
              <w:jc w:val="center"/>
              <w:rPr>
                <w:sz w:val="16"/>
                <w:szCs w:val="16"/>
              </w:rPr>
            </w:pPr>
            <w:r>
              <w:rPr>
                <w:sz w:val="16"/>
                <w:szCs w:val="16"/>
              </w:rPr>
              <w:t>2734113803207</w:t>
            </w:r>
          </w:p>
        </w:tc>
        <w:tc>
          <w:tcPr>
            <w:tcW w:w="4252" w:type="dxa"/>
            <w:gridSpan w:val="2"/>
            <w:tcBorders>
              <w:top w:val="nil"/>
              <w:bottom w:val="single" w:sz="2" w:space="0" w:color="auto"/>
            </w:tcBorders>
          </w:tcPr>
          <w:p w14:paraId="019792FB" w14:textId="77777777" w:rsidR="0008095F" w:rsidRPr="00906D41" w:rsidRDefault="0008095F" w:rsidP="00FD4D95">
            <w:pPr>
              <w:rPr>
                <w:lang w:val="en-US"/>
              </w:rPr>
            </w:pPr>
            <w:r w:rsidRPr="00906D41">
              <w:rPr>
                <w:lang w:val="en-US"/>
              </w:rPr>
              <w:t>Sirma neagra moale d = 2 mm</w:t>
            </w:r>
          </w:p>
        </w:tc>
        <w:tc>
          <w:tcPr>
            <w:tcW w:w="993" w:type="dxa"/>
            <w:gridSpan w:val="2"/>
            <w:tcBorders>
              <w:top w:val="nil"/>
              <w:bottom w:val="single" w:sz="2" w:space="0" w:color="auto"/>
            </w:tcBorders>
          </w:tcPr>
          <w:p w14:paraId="2EEE4588" w14:textId="77777777" w:rsidR="0008095F" w:rsidRDefault="0008095F" w:rsidP="00FD4D95">
            <w:r>
              <w:t>kg</w:t>
            </w:r>
          </w:p>
        </w:tc>
        <w:tc>
          <w:tcPr>
            <w:tcW w:w="1559" w:type="dxa"/>
            <w:gridSpan w:val="2"/>
            <w:tcBorders>
              <w:top w:val="nil"/>
              <w:bottom w:val="single" w:sz="2" w:space="0" w:color="auto"/>
            </w:tcBorders>
          </w:tcPr>
          <w:p w14:paraId="05EE3B8B" w14:textId="77777777" w:rsidR="0008095F" w:rsidRDefault="0008095F" w:rsidP="00FD4D95">
            <w:r>
              <w:t>7,791</w:t>
            </w:r>
          </w:p>
        </w:tc>
      </w:tr>
      <w:tr w:rsidR="0008095F" w14:paraId="45BFEDBC"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9CEBDE" w14:textId="77777777" w:rsidR="0008095F" w:rsidRDefault="0008095F" w:rsidP="00FD4D95"/>
        </w:tc>
        <w:tc>
          <w:tcPr>
            <w:tcW w:w="1276" w:type="dxa"/>
            <w:tcBorders>
              <w:top w:val="nil"/>
              <w:bottom w:val="single" w:sz="2" w:space="0" w:color="auto"/>
            </w:tcBorders>
            <w:vAlign w:val="center"/>
          </w:tcPr>
          <w:p w14:paraId="2B1191D5" w14:textId="77777777" w:rsidR="0008095F" w:rsidRDefault="0008095F" w:rsidP="00FD4D95">
            <w:pPr>
              <w:jc w:val="center"/>
              <w:rPr>
                <w:sz w:val="16"/>
                <w:szCs w:val="16"/>
              </w:rPr>
            </w:pPr>
            <w:r>
              <w:rPr>
                <w:sz w:val="16"/>
                <w:szCs w:val="16"/>
              </w:rPr>
              <w:t>2873155901200</w:t>
            </w:r>
          </w:p>
        </w:tc>
        <w:tc>
          <w:tcPr>
            <w:tcW w:w="4252" w:type="dxa"/>
            <w:gridSpan w:val="2"/>
            <w:tcBorders>
              <w:top w:val="nil"/>
              <w:bottom w:val="single" w:sz="2" w:space="0" w:color="auto"/>
            </w:tcBorders>
          </w:tcPr>
          <w:p w14:paraId="5C146315" w14:textId="77777777" w:rsidR="0008095F" w:rsidRDefault="0008095F" w:rsidP="00FD4D95">
            <w:r>
              <w:t>Electrozi pentru sudura</w:t>
            </w:r>
          </w:p>
        </w:tc>
        <w:tc>
          <w:tcPr>
            <w:tcW w:w="993" w:type="dxa"/>
            <w:gridSpan w:val="2"/>
            <w:tcBorders>
              <w:top w:val="nil"/>
              <w:bottom w:val="single" w:sz="2" w:space="0" w:color="auto"/>
            </w:tcBorders>
          </w:tcPr>
          <w:p w14:paraId="1529FA24" w14:textId="77777777" w:rsidR="0008095F" w:rsidRDefault="0008095F" w:rsidP="00FD4D95">
            <w:r>
              <w:t>kg</w:t>
            </w:r>
          </w:p>
        </w:tc>
        <w:tc>
          <w:tcPr>
            <w:tcW w:w="1559" w:type="dxa"/>
            <w:gridSpan w:val="2"/>
            <w:tcBorders>
              <w:top w:val="nil"/>
              <w:bottom w:val="single" w:sz="2" w:space="0" w:color="auto"/>
            </w:tcBorders>
          </w:tcPr>
          <w:p w14:paraId="066E04EF" w14:textId="77777777" w:rsidR="0008095F" w:rsidRDefault="0008095F" w:rsidP="00FD4D95">
            <w:r>
              <w:t>3,896</w:t>
            </w:r>
          </w:p>
        </w:tc>
      </w:tr>
      <w:tr w:rsidR="0008095F" w14:paraId="06E401FE"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F1025E0" w14:textId="77777777" w:rsidR="0008095F" w:rsidRDefault="0008095F" w:rsidP="00FD4D95"/>
        </w:tc>
        <w:tc>
          <w:tcPr>
            <w:tcW w:w="1276" w:type="dxa"/>
            <w:tcBorders>
              <w:top w:val="nil"/>
              <w:bottom w:val="single" w:sz="2" w:space="0" w:color="auto"/>
            </w:tcBorders>
            <w:vAlign w:val="center"/>
          </w:tcPr>
          <w:p w14:paraId="598A07BF" w14:textId="77777777" w:rsidR="0008095F" w:rsidRDefault="0008095F" w:rsidP="00FD4D95">
            <w:pPr>
              <w:jc w:val="center"/>
              <w:rPr>
                <w:sz w:val="16"/>
                <w:szCs w:val="16"/>
              </w:rPr>
            </w:pPr>
            <w:r>
              <w:rPr>
                <w:sz w:val="16"/>
                <w:szCs w:val="16"/>
              </w:rPr>
              <w:t>4011106202741</w:t>
            </w:r>
          </w:p>
        </w:tc>
        <w:tc>
          <w:tcPr>
            <w:tcW w:w="4252" w:type="dxa"/>
            <w:gridSpan w:val="2"/>
            <w:tcBorders>
              <w:top w:val="nil"/>
              <w:bottom w:val="single" w:sz="2" w:space="0" w:color="auto"/>
            </w:tcBorders>
          </w:tcPr>
          <w:p w14:paraId="1F581084" w14:textId="77777777" w:rsidR="0008095F" w:rsidRDefault="0008095F" w:rsidP="00FD4D95">
            <w:r>
              <w:t>Energie electrica</w:t>
            </w:r>
          </w:p>
        </w:tc>
        <w:tc>
          <w:tcPr>
            <w:tcW w:w="993" w:type="dxa"/>
            <w:gridSpan w:val="2"/>
            <w:tcBorders>
              <w:top w:val="nil"/>
              <w:bottom w:val="single" w:sz="2" w:space="0" w:color="auto"/>
            </w:tcBorders>
          </w:tcPr>
          <w:p w14:paraId="107E6189" w14:textId="77777777" w:rsidR="0008095F" w:rsidRDefault="0008095F" w:rsidP="00FD4D95">
            <w:r>
              <w:t>kw</w:t>
            </w:r>
          </w:p>
        </w:tc>
        <w:tc>
          <w:tcPr>
            <w:tcW w:w="1559" w:type="dxa"/>
            <w:gridSpan w:val="2"/>
            <w:tcBorders>
              <w:top w:val="nil"/>
              <w:bottom w:val="single" w:sz="2" w:space="0" w:color="auto"/>
            </w:tcBorders>
          </w:tcPr>
          <w:p w14:paraId="5B70867B" w14:textId="77777777" w:rsidR="0008095F" w:rsidRDefault="0008095F" w:rsidP="00FD4D95">
            <w:r>
              <w:t>6,233</w:t>
            </w:r>
          </w:p>
        </w:tc>
      </w:tr>
      <w:tr w:rsidR="0008095F" w14:paraId="7046F443"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42D1090" w14:textId="77777777" w:rsidR="0008095F" w:rsidRDefault="0008095F" w:rsidP="00FD4D95"/>
        </w:tc>
        <w:tc>
          <w:tcPr>
            <w:tcW w:w="1276" w:type="dxa"/>
            <w:tcBorders>
              <w:top w:val="nil"/>
              <w:bottom w:val="single" w:sz="2" w:space="0" w:color="auto"/>
            </w:tcBorders>
            <w:vAlign w:val="center"/>
          </w:tcPr>
          <w:p w14:paraId="7FE1535A" w14:textId="77777777" w:rsidR="0008095F" w:rsidRDefault="0008095F" w:rsidP="00FD4D95">
            <w:pPr>
              <w:jc w:val="center"/>
              <w:rPr>
                <w:sz w:val="16"/>
                <w:szCs w:val="16"/>
              </w:rPr>
            </w:pPr>
            <w:r>
              <w:rPr>
                <w:sz w:val="16"/>
                <w:szCs w:val="16"/>
              </w:rPr>
              <w:t>1010126200341</w:t>
            </w:r>
          </w:p>
        </w:tc>
        <w:tc>
          <w:tcPr>
            <w:tcW w:w="4252" w:type="dxa"/>
            <w:gridSpan w:val="2"/>
            <w:tcBorders>
              <w:top w:val="nil"/>
              <w:bottom w:val="single" w:sz="2" w:space="0" w:color="auto"/>
            </w:tcBorders>
          </w:tcPr>
          <w:p w14:paraId="0247AB65" w14:textId="77777777" w:rsidR="0008095F" w:rsidRDefault="0008095F" w:rsidP="00FD4D95">
            <w:r>
              <w:t>Carbuni de forja (huila)</w:t>
            </w:r>
          </w:p>
        </w:tc>
        <w:tc>
          <w:tcPr>
            <w:tcW w:w="993" w:type="dxa"/>
            <w:gridSpan w:val="2"/>
            <w:tcBorders>
              <w:top w:val="nil"/>
              <w:bottom w:val="single" w:sz="2" w:space="0" w:color="auto"/>
            </w:tcBorders>
          </w:tcPr>
          <w:p w14:paraId="1286F35F" w14:textId="77777777" w:rsidR="0008095F" w:rsidRDefault="0008095F" w:rsidP="00FD4D95">
            <w:r>
              <w:t>kg</w:t>
            </w:r>
          </w:p>
        </w:tc>
        <w:tc>
          <w:tcPr>
            <w:tcW w:w="1559" w:type="dxa"/>
            <w:gridSpan w:val="2"/>
            <w:tcBorders>
              <w:top w:val="nil"/>
              <w:bottom w:val="single" w:sz="2" w:space="0" w:color="auto"/>
            </w:tcBorders>
          </w:tcPr>
          <w:p w14:paraId="5E334766" w14:textId="77777777" w:rsidR="0008095F" w:rsidRDefault="0008095F" w:rsidP="00FD4D95">
            <w:r>
              <w:t>11,687</w:t>
            </w:r>
          </w:p>
        </w:tc>
      </w:tr>
      <w:tr w:rsidR="0008095F" w14:paraId="33F0C0B1" w14:textId="77777777" w:rsidTr="00FD4D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D1590DE" w14:textId="77777777" w:rsidR="0008095F" w:rsidRDefault="0008095F" w:rsidP="00FD4D95">
            <w:r>
              <w:t>4</w:t>
            </w:r>
          </w:p>
        </w:tc>
        <w:tc>
          <w:tcPr>
            <w:tcW w:w="1276" w:type="dxa"/>
            <w:tcBorders>
              <w:top w:val="single" w:sz="4" w:space="0" w:color="auto"/>
              <w:bottom w:val="single" w:sz="4" w:space="0" w:color="auto"/>
            </w:tcBorders>
          </w:tcPr>
          <w:p w14:paraId="6F638F74" w14:textId="77777777" w:rsidR="0008095F" w:rsidRDefault="0008095F" w:rsidP="00FD4D95">
            <w:pPr>
              <w:rPr>
                <w:lang w:val="en-US"/>
              </w:rPr>
            </w:pPr>
            <w:r>
              <w:rPr>
                <w:lang w:val="en-US"/>
              </w:rPr>
              <w:t>CO07B</w:t>
            </w:r>
          </w:p>
          <w:p w14:paraId="59834A41" w14:textId="77777777" w:rsidR="0008095F" w:rsidRDefault="0008095F" w:rsidP="00FD4D95"/>
        </w:tc>
        <w:tc>
          <w:tcPr>
            <w:tcW w:w="4252" w:type="dxa"/>
            <w:gridSpan w:val="2"/>
            <w:tcBorders>
              <w:top w:val="single" w:sz="4" w:space="0" w:color="auto"/>
              <w:bottom w:val="single" w:sz="4" w:space="0" w:color="auto"/>
            </w:tcBorders>
          </w:tcPr>
          <w:p w14:paraId="1CC475DC" w14:textId="77777777" w:rsidR="0008095F" w:rsidRPr="00906D41" w:rsidRDefault="0008095F" w:rsidP="00FD4D95">
            <w:pPr>
              <w:adjustRightInd w:val="0"/>
              <w:rPr>
                <w:rFonts w:ascii="Times New Roman CYR" w:hAnsi="Times New Roman CYR" w:cs="Times New Roman CYR"/>
                <w:sz w:val="16"/>
                <w:szCs w:val="16"/>
                <w:lang w:val="en-US"/>
              </w:rPr>
            </w:pPr>
            <w:r w:rsidRPr="00906D41">
              <w:rPr>
                <w:lang w:val="en-US"/>
              </w:rPr>
              <w:t>Imprejmuiri metalice din otel profilat, model decorativ  / panou de gard (tip 1)</w:t>
            </w:r>
            <w:r w:rsidRPr="00906D41">
              <w:rPr>
                <w:rFonts w:ascii="Times New Roman CYR" w:hAnsi="Times New Roman CYR" w:cs="Times New Roman CYR"/>
                <w:sz w:val="16"/>
                <w:szCs w:val="16"/>
                <w:lang w:val="en-US"/>
              </w:rPr>
              <w:t xml:space="preserve"> </w:t>
            </w:r>
          </w:p>
          <w:p w14:paraId="37EA2F05" w14:textId="77777777" w:rsidR="0008095F" w:rsidRPr="00906D41" w:rsidRDefault="0008095F" w:rsidP="00FD4D95">
            <w:pPr>
              <w:rPr>
                <w:lang w:val="en-US"/>
              </w:rPr>
            </w:pPr>
          </w:p>
        </w:tc>
        <w:tc>
          <w:tcPr>
            <w:tcW w:w="993" w:type="dxa"/>
            <w:gridSpan w:val="2"/>
            <w:tcBorders>
              <w:top w:val="single" w:sz="4" w:space="0" w:color="auto"/>
              <w:bottom w:val="single" w:sz="4" w:space="0" w:color="auto"/>
            </w:tcBorders>
            <w:vAlign w:val="center"/>
          </w:tcPr>
          <w:p w14:paraId="2E1AB234" w14:textId="77777777" w:rsidR="0008095F" w:rsidRDefault="0008095F" w:rsidP="00FD4D95">
            <w:pPr>
              <w:jc w:val="center"/>
            </w:pPr>
            <w:r>
              <w:t>kg</w:t>
            </w:r>
          </w:p>
        </w:tc>
        <w:tc>
          <w:tcPr>
            <w:tcW w:w="1559" w:type="dxa"/>
            <w:gridSpan w:val="2"/>
            <w:tcBorders>
              <w:top w:val="single" w:sz="4" w:space="0" w:color="auto"/>
              <w:bottom w:val="single" w:sz="4" w:space="0" w:color="auto"/>
            </w:tcBorders>
            <w:vAlign w:val="center"/>
          </w:tcPr>
          <w:p w14:paraId="51333122" w14:textId="77777777" w:rsidR="0008095F" w:rsidRDefault="0008095F" w:rsidP="00FD4D95">
            <w:pPr>
              <w:jc w:val="center"/>
            </w:pPr>
            <w:r>
              <w:t>1 017,000</w:t>
            </w:r>
          </w:p>
        </w:tc>
      </w:tr>
      <w:tr w:rsidR="0008095F" w14:paraId="57C18745"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61D09E3" w14:textId="77777777" w:rsidR="0008095F" w:rsidRDefault="0008095F" w:rsidP="00FD4D95"/>
        </w:tc>
        <w:tc>
          <w:tcPr>
            <w:tcW w:w="1276" w:type="dxa"/>
            <w:tcBorders>
              <w:top w:val="nil"/>
              <w:bottom w:val="single" w:sz="2" w:space="0" w:color="auto"/>
            </w:tcBorders>
            <w:vAlign w:val="center"/>
          </w:tcPr>
          <w:p w14:paraId="13111D2A" w14:textId="77777777" w:rsidR="0008095F" w:rsidRDefault="0008095F" w:rsidP="00FD4D95">
            <w:pPr>
              <w:jc w:val="center"/>
              <w:rPr>
                <w:sz w:val="16"/>
                <w:szCs w:val="16"/>
              </w:rPr>
            </w:pPr>
            <w:r>
              <w:rPr>
                <w:sz w:val="16"/>
                <w:szCs w:val="16"/>
              </w:rPr>
              <w:t>7214070021400</w:t>
            </w:r>
          </w:p>
        </w:tc>
        <w:tc>
          <w:tcPr>
            <w:tcW w:w="4252" w:type="dxa"/>
            <w:gridSpan w:val="2"/>
            <w:tcBorders>
              <w:top w:val="nil"/>
              <w:bottom w:val="single" w:sz="2" w:space="0" w:color="auto"/>
            </w:tcBorders>
          </w:tcPr>
          <w:p w14:paraId="1298839E" w14:textId="77777777" w:rsidR="0008095F" w:rsidRDefault="0008095F" w:rsidP="00FD4D95">
            <w:r>
              <w:t>Lacatus constructii metalice</w:t>
            </w:r>
          </w:p>
        </w:tc>
        <w:tc>
          <w:tcPr>
            <w:tcW w:w="993" w:type="dxa"/>
            <w:gridSpan w:val="2"/>
            <w:tcBorders>
              <w:top w:val="nil"/>
              <w:bottom w:val="single" w:sz="2" w:space="0" w:color="auto"/>
            </w:tcBorders>
          </w:tcPr>
          <w:p w14:paraId="7FFDF014" w14:textId="77777777" w:rsidR="0008095F" w:rsidRDefault="0008095F" w:rsidP="00FD4D95">
            <w:r>
              <w:t>h-om</w:t>
            </w:r>
          </w:p>
        </w:tc>
        <w:tc>
          <w:tcPr>
            <w:tcW w:w="1559" w:type="dxa"/>
            <w:gridSpan w:val="2"/>
            <w:tcBorders>
              <w:top w:val="nil"/>
              <w:bottom w:val="single" w:sz="2" w:space="0" w:color="auto"/>
            </w:tcBorders>
          </w:tcPr>
          <w:p w14:paraId="4BF02B7F" w14:textId="77777777" w:rsidR="0008095F" w:rsidRDefault="0008095F" w:rsidP="00FD4D95">
            <w:r>
              <w:t>508,500</w:t>
            </w:r>
          </w:p>
        </w:tc>
      </w:tr>
      <w:tr w:rsidR="0008095F" w14:paraId="1334CDA3"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66F3DA1" w14:textId="77777777" w:rsidR="0008095F" w:rsidRDefault="0008095F" w:rsidP="00FD4D95"/>
        </w:tc>
        <w:tc>
          <w:tcPr>
            <w:tcW w:w="1276" w:type="dxa"/>
            <w:tcBorders>
              <w:top w:val="nil"/>
              <w:bottom w:val="single" w:sz="2" w:space="0" w:color="auto"/>
            </w:tcBorders>
            <w:vAlign w:val="center"/>
          </w:tcPr>
          <w:p w14:paraId="649C21FA" w14:textId="77777777" w:rsidR="0008095F" w:rsidRDefault="0008095F" w:rsidP="00FD4D95">
            <w:pPr>
              <w:jc w:val="center"/>
              <w:rPr>
                <w:sz w:val="16"/>
                <w:szCs w:val="16"/>
              </w:rPr>
            </w:pPr>
            <w:r>
              <w:rPr>
                <w:sz w:val="16"/>
                <w:szCs w:val="16"/>
              </w:rPr>
              <w:t>9310060019920</w:t>
            </w:r>
          </w:p>
        </w:tc>
        <w:tc>
          <w:tcPr>
            <w:tcW w:w="4252" w:type="dxa"/>
            <w:gridSpan w:val="2"/>
            <w:tcBorders>
              <w:top w:val="nil"/>
              <w:bottom w:val="single" w:sz="2" w:space="0" w:color="auto"/>
            </w:tcBorders>
          </w:tcPr>
          <w:p w14:paraId="54D06184" w14:textId="77777777" w:rsidR="0008095F" w:rsidRDefault="0008095F" w:rsidP="00FD4D95">
            <w:r>
              <w:t>Muncitor deservire CM</w:t>
            </w:r>
          </w:p>
        </w:tc>
        <w:tc>
          <w:tcPr>
            <w:tcW w:w="993" w:type="dxa"/>
            <w:gridSpan w:val="2"/>
            <w:tcBorders>
              <w:top w:val="nil"/>
              <w:bottom w:val="single" w:sz="2" w:space="0" w:color="auto"/>
            </w:tcBorders>
          </w:tcPr>
          <w:p w14:paraId="5939DBCB" w14:textId="77777777" w:rsidR="0008095F" w:rsidRDefault="0008095F" w:rsidP="00FD4D95">
            <w:r>
              <w:t>h-om</w:t>
            </w:r>
          </w:p>
        </w:tc>
        <w:tc>
          <w:tcPr>
            <w:tcW w:w="1559" w:type="dxa"/>
            <w:gridSpan w:val="2"/>
            <w:tcBorders>
              <w:top w:val="nil"/>
              <w:bottom w:val="single" w:sz="2" w:space="0" w:color="auto"/>
            </w:tcBorders>
          </w:tcPr>
          <w:p w14:paraId="1BB1E898" w14:textId="77777777" w:rsidR="0008095F" w:rsidRDefault="0008095F" w:rsidP="00FD4D95">
            <w:r>
              <w:t>101,700</w:t>
            </w:r>
          </w:p>
        </w:tc>
      </w:tr>
      <w:tr w:rsidR="0008095F" w14:paraId="0C0CFC47"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BC1A574" w14:textId="77777777" w:rsidR="0008095F" w:rsidRDefault="0008095F" w:rsidP="00FD4D95"/>
        </w:tc>
        <w:tc>
          <w:tcPr>
            <w:tcW w:w="1276" w:type="dxa"/>
            <w:tcBorders>
              <w:top w:val="nil"/>
              <w:bottom w:val="single" w:sz="2" w:space="0" w:color="auto"/>
            </w:tcBorders>
            <w:vAlign w:val="center"/>
          </w:tcPr>
          <w:p w14:paraId="7EF538AA" w14:textId="77777777" w:rsidR="0008095F" w:rsidRDefault="0008095F" w:rsidP="00FD4D95">
            <w:pPr>
              <w:jc w:val="center"/>
              <w:rPr>
                <w:sz w:val="16"/>
                <w:szCs w:val="16"/>
              </w:rPr>
            </w:pPr>
            <w:r>
              <w:rPr>
                <w:sz w:val="16"/>
                <w:szCs w:val="16"/>
              </w:rPr>
              <w:t>2710703518270</w:t>
            </w:r>
          </w:p>
        </w:tc>
        <w:tc>
          <w:tcPr>
            <w:tcW w:w="4252" w:type="dxa"/>
            <w:gridSpan w:val="2"/>
            <w:tcBorders>
              <w:top w:val="nil"/>
              <w:bottom w:val="single" w:sz="2" w:space="0" w:color="auto"/>
            </w:tcBorders>
          </w:tcPr>
          <w:p w14:paraId="208BD6C2" w14:textId="77777777" w:rsidR="0008095F" w:rsidRDefault="0008095F" w:rsidP="00FD4D95">
            <w:r>
              <w:t xml:space="preserve">Otel profilat </w:t>
            </w:r>
          </w:p>
        </w:tc>
        <w:tc>
          <w:tcPr>
            <w:tcW w:w="993" w:type="dxa"/>
            <w:gridSpan w:val="2"/>
            <w:tcBorders>
              <w:top w:val="nil"/>
              <w:bottom w:val="single" w:sz="2" w:space="0" w:color="auto"/>
            </w:tcBorders>
          </w:tcPr>
          <w:p w14:paraId="2FBA93D7" w14:textId="77777777" w:rsidR="0008095F" w:rsidRDefault="0008095F" w:rsidP="00FD4D95">
            <w:r>
              <w:t>kg</w:t>
            </w:r>
          </w:p>
        </w:tc>
        <w:tc>
          <w:tcPr>
            <w:tcW w:w="1559" w:type="dxa"/>
            <w:gridSpan w:val="2"/>
            <w:tcBorders>
              <w:top w:val="nil"/>
              <w:bottom w:val="single" w:sz="2" w:space="0" w:color="auto"/>
            </w:tcBorders>
          </w:tcPr>
          <w:p w14:paraId="23C65DE6" w14:textId="77777777" w:rsidR="0008095F" w:rsidRDefault="0008095F" w:rsidP="00FD4D95">
            <w:r>
              <w:t>1 067,850</w:t>
            </w:r>
          </w:p>
        </w:tc>
      </w:tr>
      <w:tr w:rsidR="0008095F" w14:paraId="46FCC1CC"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936DA5A" w14:textId="77777777" w:rsidR="0008095F" w:rsidRDefault="0008095F" w:rsidP="00FD4D95"/>
        </w:tc>
        <w:tc>
          <w:tcPr>
            <w:tcW w:w="1276" w:type="dxa"/>
            <w:tcBorders>
              <w:top w:val="nil"/>
              <w:bottom w:val="single" w:sz="2" w:space="0" w:color="auto"/>
            </w:tcBorders>
            <w:vAlign w:val="center"/>
          </w:tcPr>
          <w:p w14:paraId="78638F20" w14:textId="77777777" w:rsidR="0008095F" w:rsidRDefault="0008095F" w:rsidP="00FD4D95">
            <w:pPr>
              <w:jc w:val="center"/>
              <w:rPr>
                <w:sz w:val="16"/>
                <w:szCs w:val="16"/>
              </w:rPr>
            </w:pPr>
            <w:r>
              <w:rPr>
                <w:sz w:val="16"/>
                <w:szCs w:val="16"/>
              </w:rPr>
              <w:t>2873155901200</w:t>
            </w:r>
          </w:p>
        </w:tc>
        <w:tc>
          <w:tcPr>
            <w:tcW w:w="4252" w:type="dxa"/>
            <w:gridSpan w:val="2"/>
            <w:tcBorders>
              <w:top w:val="nil"/>
              <w:bottom w:val="single" w:sz="2" w:space="0" w:color="auto"/>
            </w:tcBorders>
          </w:tcPr>
          <w:p w14:paraId="1E76B610" w14:textId="77777777" w:rsidR="0008095F" w:rsidRDefault="0008095F" w:rsidP="00FD4D95">
            <w:r>
              <w:t>Electrozi pentru sudura</w:t>
            </w:r>
          </w:p>
        </w:tc>
        <w:tc>
          <w:tcPr>
            <w:tcW w:w="993" w:type="dxa"/>
            <w:gridSpan w:val="2"/>
            <w:tcBorders>
              <w:top w:val="nil"/>
              <w:bottom w:val="single" w:sz="2" w:space="0" w:color="auto"/>
            </w:tcBorders>
          </w:tcPr>
          <w:p w14:paraId="4B334BF8" w14:textId="77777777" w:rsidR="0008095F" w:rsidRDefault="0008095F" w:rsidP="00FD4D95">
            <w:r>
              <w:t>kg</w:t>
            </w:r>
          </w:p>
        </w:tc>
        <w:tc>
          <w:tcPr>
            <w:tcW w:w="1559" w:type="dxa"/>
            <w:gridSpan w:val="2"/>
            <w:tcBorders>
              <w:top w:val="nil"/>
              <w:bottom w:val="single" w:sz="2" w:space="0" w:color="auto"/>
            </w:tcBorders>
          </w:tcPr>
          <w:p w14:paraId="09F63FDD" w14:textId="77777777" w:rsidR="0008095F" w:rsidRDefault="0008095F" w:rsidP="00FD4D95">
            <w:r>
              <w:t>5,085</w:t>
            </w:r>
          </w:p>
        </w:tc>
      </w:tr>
      <w:tr w:rsidR="0008095F" w14:paraId="62C8BA2A"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69A39802" w14:textId="77777777" w:rsidR="0008095F" w:rsidRDefault="0008095F" w:rsidP="00FD4D95"/>
        </w:tc>
        <w:tc>
          <w:tcPr>
            <w:tcW w:w="1276" w:type="dxa"/>
            <w:tcBorders>
              <w:top w:val="nil"/>
              <w:bottom w:val="single" w:sz="2" w:space="0" w:color="auto"/>
            </w:tcBorders>
            <w:vAlign w:val="center"/>
          </w:tcPr>
          <w:p w14:paraId="440B69F4" w14:textId="77777777" w:rsidR="0008095F" w:rsidRDefault="0008095F" w:rsidP="00FD4D95">
            <w:pPr>
              <w:jc w:val="center"/>
              <w:rPr>
                <w:sz w:val="16"/>
                <w:szCs w:val="16"/>
              </w:rPr>
            </w:pPr>
            <w:r>
              <w:rPr>
                <w:sz w:val="16"/>
                <w:szCs w:val="16"/>
              </w:rPr>
              <w:t>4011106202741</w:t>
            </w:r>
          </w:p>
        </w:tc>
        <w:tc>
          <w:tcPr>
            <w:tcW w:w="4252" w:type="dxa"/>
            <w:gridSpan w:val="2"/>
            <w:tcBorders>
              <w:top w:val="nil"/>
              <w:bottom w:val="single" w:sz="2" w:space="0" w:color="auto"/>
            </w:tcBorders>
          </w:tcPr>
          <w:p w14:paraId="04EC9EB2" w14:textId="77777777" w:rsidR="0008095F" w:rsidRDefault="0008095F" w:rsidP="00FD4D95">
            <w:r>
              <w:t>Energie electrica</w:t>
            </w:r>
          </w:p>
        </w:tc>
        <w:tc>
          <w:tcPr>
            <w:tcW w:w="993" w:type="dxa"/>
            <w:gridSpan w:val="2"/>
            <w:tcBorders>
              <w:top w:val="nil"/>
              <w:bottom w:val="single" w:sz="2" w:space="0" w:color="auto"/>
            </w:tcBorders>
          </w:tcPr>
          <w:p w14:paraId="0490B91B" w14:textId="77777777" w:rsidR="0008095F" w:rsidRDefault="0008095F" w:rsidP="00FD4D95">
            <w:r>
              <w:t>kw</w:t>
            </w:r>
          </w:p>
        </w:tc>
        <w:tc>
          <w:tcPr>
            <w:tcW w:w="1559" w:type="dxa"/>
            <w:gridSpan w:val="2"/>
            <w:tcBorders>
              <w:top w:val="nil"/>
              <w:bottom w:val="single" w:sz="2" w:space="0" w:color="auto"/>
            </w:tcBorders>
          </w:tcPr>
          <w:p w14:paraId="3F19FB41" w14:textId="77777777" w:rsidR="0008095F" w:rsidRDefault="0008095F" w:rsidP="00FD4D95">
            <w:r>
              <w:t>6,102</w:t>
            </w:r>
          </w:p>
        </w:tc>
      </w:tr>
      <w:tr w:rsidR="0008095F" w14:paraId="23A5903F"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99AB706" w14:textId="77777777" w:rsidR="0008095F" w:rsidRDefault="0008095F" w:rsidP="00FD4D95"/>
        </w:tc>
        <w:tc>
          <w:tcPr>
            <w:tcW w:w="1276" w:type="dxa"/>
            <w:tcBorders>
              <w:top w:val="nil"/>
              <w:bottom w:val="single" w:sz="2" w:space="0" w:color="auto"/>
            </w:tcBorders>
            <w:vAlign w:val="center"/>
          </w:tcPr>
          <w:p w14:paraId="4F6C2BE2" w14:textId="77777777" w:rsidR="0008095F" w:rsidRDefault="0008095F" w:rsidP="00FD4D95">
            <w:pPr>
              <w:jc w:val="center"/>
              <w:rPr>
                <w:sz w:val="16"/>
                <w:szCs w:val="16"/>
              </w:rPr>
            </w:pPr>
            <w:r>
              <w:rPr>
                <w:sz w:val="16"/>
                <w:szCs w:val="16"/>
              </w:rPr>
              <w:t>2874125884800</w:t>
            </w:r>
          </w:p>
        </w:tc>
        <w:tc>
          <w:tcPr>
            <w:tcW w:w="4252" w:type="dxa"/>
            <w:gridSpan w:val="2"/>
            <w:tcBorders>
              <w:top w:val="nil"/>
              <w:bottom w:val="single" w:sz="2" w:space="0" w:color="auto"/>
            </w:tcBorders>
          </w:tcPr>
          <w:p w14:paraId="03DC5A9E" w14:textId="77777777" w:rsidR="0008095F" w:rsidRDefault="0008095F" w:rsidP="00FD4D95">
            <w:r>
              <w:t xml:space="preserve">Nit cu cap semirotund </w:t>
            </w:r>
          </w:p>
        </w:tc>
        <w:tc>
          <w:tcPr>
            <w:tcW w:w="993" w:type="dxa"/>
            <w:gridSpan w:val="2"/>
            <w:tcBorders>
              <w:top w:val="nil"/>
              <w:bottom w:val="single" w:sz="2" w:space="0" w:color="auto"/>
            </w:tcBorders>
          </w:tcPr>
          <w:p w14:paraId="378D06E3" w14:textId="77777777" w:rsidR="0008095F" w:rsidRDefault="0008095F" w:rsidP="00FD4D95">
            <w:r>
              <w:t>kg</w:t>
            </w:r>
          </w:p>
        </w:tc>
        <w:tc>
          <w:tcPr>
            <w:tcW w:w="1559" w:type="dxa"/>
            <w:gridSpan w:val="2"/>
            <w:tcBorders>
              <w:top w:val="nil"/>
              <w:bottom w:val="single" w:sz="2" w:space="0" w:color="auto"/>
            </w:tcBorders>
          </w:tcPr>
          <w:p w14:paraId="384E01BD" w14:textId="77777777" w:rsidR="0008095F" w:rsidRDefault="0008095F" w:rsidP="00FD4D95">
            <w:r>
              <w:t>8,136</w:t>
            </w:r>
          </w:p>
        </w:tc>
      </w:tr>
      <w:tr w:rsidR="0008095F" w14:paraId="5B8103A5"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19B7989" w14:textId="77777777" w:rsidR="0008095F" w:rsidRDefault="0008095F" w:rsidP="00FD4D95"/>
        </w:tc>
        <w:tc>
          <w:tcPr>
            <w:tcW w:w="1276" w:type="dxa"/>
            <w:tcBorders>
              <w:top w:val="nil"/>
              <w:bottom w:val="single" w:sz="2" w:space="0" w:color="auto"/>
            </w:tcBorders>
            <w:vAlign w:val="center"/>
          </w:tcPr>
          <w:p w14:paraId="64923C88" w14:textId="77777777" w:rsidR="0008095F" w:rsidRDefault="0008095F" w:rsidP="00FD4D95">
            <w:pPr>
              <w:jc w:val="center"/>
              <w:rPr>
                <w:sz w:val="16"/>
                <w:szCs w:val="16"/>
              </w:rPr>
            </w:pPr>
            <w:r>
              <w:rPr>
                <w:sz w:val="16"/>
                <w:szCs w:val="16"/>
              </w:rPr>
              <w:t>2430226103294</w:t>
            </w:r>
          </w:p>
        </w:tc>
        <w:tc>
          <w:tcPr>
            <w:tcW w:w="4252" w:type="dxa"/>
            <w:gridSpan w:val="2"/>
            <w:tcBorders>
              <w:top w:val="nil"/>
              <w:bottom w:val="single" w:sz="2" w:space="0" w:color="auto"/>
            </w:tcBorders>
          </w:tcPr>
          <w:p w14:paraId="59291D59" w14:textId="77777777" w:rsidR="0008095F" w:rsidRPr="00906D41" w:rsidRDefault="0008095F" w:rsidP="00FD4D95">
            <w:pPr>
              <w:rPr>
                <w:lang w:val="en-US"/>
              </w:rPr>
            </w:pPr>
            <w:r w:rsidRPr="00906D41">
              <w:rPr>
                <w:lang w:val="en-US"/>
              </w:rPr>
              <w:t>Vopsea de miniu de plumb  pe baza de ulei V 351-3</w:t>
            </w:r>
          </w:p>
        </w:tc>
        <w:tc>
          <w:tcPr>
            <w:tcW w:w="993" w:type="dxa"/>
            <w:gridSpan w:val="2"/>
            <w:tcBorders>
              <w:top w:val="nil"/>
              <w:bottom w:val="single" w:sz="2" w:space="0" w:color="auto"/>
            </w:tcBorders>
          </w:tcPr>
          <w:p w14:paraId="1957C769" w14:textId="77777777" w:rsidR="0008095F" w:rsidRDefault="0008095F" w:rsidP="00FD4D95">
            <w:r>
              <w:t>kg</w:t>
            </w:r>
          </w:p>
        </w:tc>
        <w:tc>
          <w:tcPr>
            <w:tcW w:w="1559" w:type="dxa"/>
            <w:gridSpan w:val="2"/>
            <w:tcBorders>
              <w:top w:val="nil"/>
              <w:bottom w:val="single" w:sz="2" w:space="0" w:color="auto"/>
            </w:tcBorders>
          </w:tcPr>
          <w:p w14:paraId="5789C615" w14:textId="77777777" w:rsidR="0008095F" w:rsidRDefault="0008095F" w:rsidP="00FD4D95">
            <w:r>
              <w:t>10,170</w:t>
            </w:r>
          </w:p>
        </w:tc>
      </w:tr>
      <w:tr w:rsidR="0008095F" w14:paraId="2EFE36E3"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F75BFFB" w14:textId="77777777" w:rsidR="0008095F" w:rsidRDefault="0008095F" w:rsidP="00FD4D95"/>
        </w:tc>
        <w:tc>
          <w:tcPr>
            <w:tcW w:w="1276" w:type="dxa"/>
            <w:tcBorders>
              <w:top w:val="nil"/>
              <w:bottom w:val="single" w:sz="2" w:space="0" w:color="auto"/>
            </w:tcBorders>
            <w:vAlign w:val="center"/>
          </w:tcPr>
          <w:p w14:paraId="635307BA" w14:textId="77777777" w:rsidR="0008095F" w:rsidRDefault="0008095F" w:rsidP="00FD4D95">
            <w:pPr>
              <w:jc w:val="center"/>
              <w:rPr>
                <w:sz w:val="16"/>
                <w:szCs w:val="16"/>
              </w:rPr>
            </w:pPr>
            <w:r>
              <w:rPr>
                <w:sz w:val="16"/>
                <w:szCs w:val="16"/>
              </w:rPr>
              <w:t>1010116200303</w:t>
            </w:r>
          </w:p>
        </w:tc>
        <w:tc>
          <w:tcPr>
            <w:tcW w:w="4252" w:type="dxa"/>
            <w:gridSpan w:val="2"/>
            <w:tcBorders>
              <w:top w:val="nil"/>
              <w:bottom w:val="single" w:sz="2" w:space="0" w:color="auto"/>
            </w:tcBorders>
          </w:tcPr>
          <w:p w14:paraId="035C5B0B" w14:textId="77777777" w:rsidR="0008095F" w:rsidRDefault="0008095F" w:rsidP="00FD4D95">
            <w:r>
              <w:t xml:space="preserve">Huila scop energ.mixta </w:t>
            </w:r>
          </w:p>
        </w:tc>
        <w:tc>
          <w:tcPr>
            <w:tcW w:w="993" w:type="dxa"/>
            <w:gridSpan w:val="2"/>
            <w:tcBorders>
              <w:top w:val="nil"/>
              <w:bottom w:val="single" w:sz="2" w:space="0" w:color="auto"/>
            </w:tcBorders>
          </w:tcPr>
          <w:p w14:paraId="091D5AC3" w14:textId="77777777" w:rsidR="0008095F" w:rsidRDefault="0008095F" w:rsidP="00FD4D95">
            <w:r>
              <w:t>kg</w:t>
            </w:r>
          </w:p>
        </w:tc>
        <w:tc>
          <w:tcPr>
            <w:tcW w:w="1559" w:type="dxa"/>
            <w:gridSpan w:val="2"/>
            <w:tcBorders>
              <w:top w:val="nil"/>
              <w:bottom w:val="single" w:sz="2" w:space="0" w:color="auto"/>
            </w:tcBorders>
          </w:tcPr>
          <w:p w14:paraId="462FB34C" w14:textId="77777777" w:rsidR="0008095F" w:rsidRDefault="0008095F" w:rsidP="00FD4D95">
            <w:r>
              <w:t>254,250</w:t>
            </w:r>
          </w:p>
        </w:tc>
      </w:tr>
      <w:tr w:rsidR="0008095F" w14:paraId="05015F58" w14:textId="77777777" w:rsidTr="00FD4D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98C78DB" w14:textId="77777777" w:rsidR="0008095F" w:rsidRDefault="0008095F" w:rsidP="00FD4D95">
            <w:r>
              <w:t>5</w:t>
            </w:r>
          </w:p>
        </w:tc>
        <w:tc>
          <w:tcPr>
            <w:tcW w:w="1276" w:type="dxa"/>
            <w:tcBorders>
              <w:top w:val="single" w:sz="4" w:space="0" w:color="auto"/>
              <w:bottom w:val="single" w:sz="4" w:space="0" w:color="auto"/>
            </w:tcBorders>
          </w:tcPr>
          <w:p w14:paraId="4D0553F5" w14:textId="77777777" w:rsidR="0008095F" w:rsidRDefault="0008095F" w:rsidP="00FD4D95">
            <w:pPr>
              <w:rPr>
                <w:lang w:val="en-US"/>
              </w:rPr>
            </w:pPr>
            <w:r>
              <w:rPr>
                <w:lang w:val="en-US"/>
              </w:rPr>
              <w:t>CO07B</w:t>
            </w:r>
          </w:p>
          <w:p w14:paraId="6072B525" w14:textId="77777777" w:rsidR="0008095F" w:rsidRDefault="0008095F" w:rsidP="00FD4D95"/>
        </w:tc>
        <w:tc>
          <w:tcPr>
            <w:tcW w:w="4252" w:type="dxa"/>
            <w:gridSpan w:val="2"/>
            <w:tcBorders>
              <w:top w:val="single" w:sz="4" w:space="0" w:color="auto"/>
              <w:bottom w:val="single" w:sz="4" w:space="0" w:color="auto"/>
            </w:tcBorders>
          </w:tcPr>
          <w:p w14:paraId="2B9C2FCC" w14:textId="77777777" w:rsidR="0008095F" w:rsidRPr="00906D41" w:rsidRDefault="0008095F" w:rsidP="00FD4D95">
            <w:pPr>
              <w:adjustRightInd w:val="0"/>
              <w:rPr>
                <w:rFonts w:ascii="Times New Roman CYR" w:hAnsi="Times New Roman CYR" w:cs="Times New Roman CYR"/>
                <w:sz w:val="16"/>
                <w:szCs w:val="16"/>
                <w:lang w:val="en-US"/>
              </w:rPr>
            </w:pPr>
            <w:r w:rsidRPr="00906D41">
              <w:rPr>
                <w:lang w:val="en-US"/>
              </w:rPr>
              <w:t>Imprejmuiri metalice din otel profilat, model decorativ  / panou de portita (tip 2)</w:t>
            </w:r>
            <w:r w:rsidRPr="00906D41">
              <w:rPr>
                <w:rFonts w:ascii="Times New Roman CYR" w:hAnsi="Times New Roman CYR" w:cs="Times New Roman CYR"/>
                <w:sz w:val="16"/>
                <w:szCs w:val="16"/>
                <w:lang w:val="en-US"/>
              </w:rPr>
              <w:t xml:space="preserve"> </w:t>
            </w:r>
          </w:p>
          <w:p w14:paraId="21E27968" w14:textId="77777777" w:rsidR="0008095F" w:rsidRPr="00906D41" w:rsidRDefault="0008095F" w:rsidP="00FD4D95">
            <w:pPr>
              <w:rPr>
                <w:lang w:val="en-US"/>
              </w:rPr>
            </w:pPr>
          </w:p>
        </w:tc>
        <w:tc>
          <w:tcPr>
            <w:tcW w:w="993" w:type="dxa"/>
            <w:gridSpan w:val="2"/>
            <w:tcBorders>
              <w:top w:val="single" w:sz="4" w:space="0" w:color="auto"/>
              <w:bottom w:val="single" w:sz="4" w:space="0" w:color="auto"/>
            </w:tcBorders>
            <w:vAlign w:val="center"/>
          </w:tcPr>
          <w:p w14:paraId="08584B86" w14:textId="77777777" w:rsidR="0008095F" w:rsidRDefault="0008095F" w:rsidP="00FD4D95">
            <w:pPr>
              <w:jc w:val="center"/>
            </w:pPr>
            <w:r>
              <w:t>kg</w:t>
            </w:r>
          </w:p>
        </w:tc>
        <w:tc>
          <w:tcPr>
            <w:tcW w:w="1559" w:type="dxa"/>
            <w:gridSpan w:val="2"/>
            <w:tcBorders>
              <w:top w:val="single" w:sz="4" w:space="0" w:color="auto"/>
              <w:bottom w:val="single" w:sz="4" w:space="0" w:color="auto"/>
            </w:tcBorders>
            <w:vAlign w:val="center"/>
          </w:tcPr>
          <w:p w14:paraId="3E5604C2" w14:textId="77777777" w:rsidR="0008095F" w:rsidRDefault="0008095F" w:rsidP="00FD4D95">
            <w:pPr>
              <w:jc w:val="center"/>
            </w:pPr>
            <w:r>
              <w:t>91,200</w:t>
            </w:r>
          </w:p>
        </w:tc>
      </w:tr>
      <w:tr w:rsidR="0008095F" w14:paraId="1D3E7E26"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0B376C8" w14:textId="77777777" w:rsidR="0008095F" w:rsidRDefault="0008095F" w:rsidP="00FD4D95"/>
        </w:tc>
        <w:tc>
          <w:tcPr>
            <w:tcW w:w="1276" w:type="dxa"/>
            <w:tcBorders>
              <w:top w:val="nil"/>
              <w:bottom w:val="single" w:sz="2" w:space="0" w:color="auto"/>
            </w:tcBorders>
            <w:vAlign w:val="center"/>
          </w:tcPr>
          <w:p w14:paraId="1FE098E5" w14:textId="77777777" w:rsidR="0008095F" w:rsidRDefault="0008095F" w:rsidP="00FD4D95">
            <w:pPr>
              <w:jc w:val="center"/>
              <w:rPr>
                <w:sz w:val="16"/>
                <w:szCs w:val="16"/>
              </w:rPr>
            </w:pPr>
            <w:r>
              <w:rPr>
                <w:sz w:val="16"/>
                <w:szCs w:val="16"/>
              </w:rPr>
              <w:t>7214070021400</w:t>
            </w:r>
          </w:p>
        </w:tc>
        <w:tc>
          <w:tcPr>
            <w:tcW w:w="4252" w:type="dxa"/>
            <w:gridSpan w:val="2"/>
            <w:tcBorders>
              <w:top w:val="nil"/>
              <w:bottom w:val="single" w:sz="2" w:space="0" w:color="auto"/>
            </w:tcBorders>
          </w:tcPr>
          <w:p w14:paraId="0656528D" w14:textId="77777777" w:rsidR="0008095F" w:rsidRDefault="0008095F" w:rsidP="00FD4D95">
            <w:r>
              <w:t>Lacatus constructii metalice</w:t>
            </w:r>
          </w:p>
        </w:tc>
        <w:tc>
          <w:tcPr>
            <w:tcW w:w="993" w:type="dxa"/>
            <w:gridSpan w:val="2"/>
            <w:tcBorders>
              <w:top w:val="nil"/>
              <w:bottom w:val="single" w:sz="2" w:space="0" w:color="auto"/>
            </w:tcBorders>
          </w:tcPr>
          <w:p w14:paraId="38A99808" w14:textId="77777777" w:rsidR="0008095F" w:rsidRDefault="0008095F" w:rsidP="00FD4D95">
            <w:r>
              <w:t>h-om</w:t>
            </w:r>
          </w:p>
        </w:tc>
        <w:tc>
          <w:tcPr>
            <w:tcW w:w="1559" w:type="dxa"/>
            <w:gridSpan w:val="2"/>
            <w:tcBorders>
              <w:top w:val="nil"/>
              <w:bottom w:val="single" w:sz="2" w:space="0" w:color="auto"/>
            </w:tcBorders>
          </w:tcPr>
          <w:p w14:paraId="5D3A3635" w14:textId="77777777" w:rsidR="0008095F" w:rsidRDefault="0008095F" w:rsidP="00FD4D95">
            <w:r>
              <w:t>45,600</w:t>
            </w:r>
          </w:p>
        </w:tc>
      </w:tr>
      <w:tr w:rsidR="0008095F" w14:paraId="77A30043"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17A4B0E" w14:textId="77777777" w:rsidR="0008095F" w:rsidRDefault="0008095F" w:rsidP="00FD4D95"/>
        </w:tc>
        <w:tc>
          <w:tcPr>
            <w:tcW w:w="1276" w:type="dxa"/>
            <w:tcBorders>
              <w:top w:val="nil"/>
              <w:bottom w:val="single" w:sz="2" w:space="0" w:color="auto"/>
            </w:tcBorders>
            <w:vAlign w:val="center"/>
          </w:tcPr>
          <w:p w14:paraId="4B9E03FE" w14:textId="77777777" w:rsidR="0008095F" w:rsidRDefault="0008095F" w:rsidP="00FD4D95">
            <w:pPr>
              <w:jc w:val="center"/>
              <w:rPr>
                <w:sz w:val="16"/>
                <w:szCs w:val="16"/>
              </w:rPr>
            </w:pPr>
            <w:r>
              <w:rPr>
                <w:sz w:val="16"/>
                <w:szCs w:val="16"/>
              </w:rPr>
              <w:t>9310060019920</w:t>
            </w:r>
          </w:p>
        </w:tc>
        <w:tc>
          <w:tcPr>
            <w:tcW w:w="4252" w:type="dxa"/>
            <w:gridSpan w:val="2"/>
            <w:tcBorders>
              <w:top w:val="nil"/>
              <w:bottom w:val="single" w:sz="2" w:space="0" w:color="auto"/>
            </w:tcBorders>
          </w:tcPr>
          <w:p w14:paraId="080C120D" w14:textId="77777777" w:rsidR="0008095F" w:rsidRDefault="0008095F" w:rsidP="00FD4D95">
            <w:r>
              <w:t>Muncitor deservire CM</w:t>
            </w:r>
          </w:p>
        </w:tc>
        <w:tc>
          <w:tcPr>
            <w:tcW w:w="993" w:type="dxa"/>
            <w:gridSpan w:val="2"/>
            <w:tcBorders>
              <w:top w:val="nil"/>
              <w:bottom w:val="single" w:sz="2" w:space="0" w:color="auto"/>
            </w:tcBorders>
          </w:tcPr>
          <w:p w14:paraId="521D3571" w14:textId="77777777" w:rsidR="0008095F" w:rsidRDefault="0008095F" w:rsidP="00FD4D95">
            <w:r>
              <w:t>h-om</w:t>
            </w:r>
          </w:p>
        </w:tc>
        <w:tc>
          <w:tcPr>
            <w:tcW w:w="1559" w:type="dxa"/>
            <w:gridSpan w:val="2"/>
            <w:tcBorders>
              <w:top w:val="nil"/>
              <w:bottom w:val="single" w:sz="2" w:space="0" w:color="auto"/>
            </w:tcBorders>
          </w:tcPr>
          <w:p w14:paraId="45981D25" w14:textId="77777777" w:rsidR="0008095F" w:rsidRDefault="0008095F" w:rsidP="00FD4D95">
            <w:r>
              <w:t>9,120</w:t>
            </w:r>
          </w:p>
        </w:tc>
      </w:tr>
      <w:tr w:rsidR="0008095F" w14:paraId="5874A115"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34DF2CA" w14:textId="77777777" w:rsidR="0008095F" w:rsidRDefault="0008095F" w:rsidP="00FD4D95"/>
        </w:tc>
        <w:tc>
          <w:tcPr>
            <w:tcW w:w="1276" w:type="dxa"/>
            <w:tcBorders>
              <w:top w:val="nil"/>
              <w:bottom w:val="single" w:sz="2" w:space="0" w:color="auto"/>
            </w:tcBorders>
            <w:vAlign w:val="center"/>
          </w:tcPr>
          <w:p w14:paraId="20681151" w14:textId="77777777" w:rsidR="0008095F" w:rsidRDefault="0008095F" w:rsidP="00FD4D95">
            <w:pPr>
              <w:jc w:val="center"/>
              <w:rPr>
                <w:sz w:val="16"/>
                <w:szCs w:val="16"/>
              </w:rPr>
            </w:pPr>
            <w:r>
              <w:rPr>
                <w:sz w:val="16"/>
                <w:szCs w:val="16"/>
              </w:rPr>
              <w:t>2710703518270</w:t>
            </w:r>
          </w:p>
        </w:tc>
        <w:tc>
          <w:tcPr>
            <w:tcW w:w="4252" w:type="dxa"/>
            <w:gridSpan w:val="2"/>
            <w:tcBorders>
              <w:top w:val="nil"/>
              <w:bottom w:val="single" w:sz="2" w:space="0" w:color="auto"/>
            </w:tcBorders>
          </w:tcPr>
          <w:p w14:paraId="536D1369" w14:textId="77777777" w:rsidR="0008095F" w:rsidRDefault="0008095F" w:rsidP="00FD4D95">
            <w:r>
              <w:t xml:space="preserve">Otel profilat </w:t>
            </w:r>
          </w:p>
        </w:tc>
        <w:tc>
          <w:tcPr>
            <w:tcW w:w="993" w:type="dxa"/>
            <w:gridSpan w:val="2"/>
            <w:tcBorders>
              <w:top w:val="nil"/>
              <w:bottom w:val="single" w:sz="2" w:space="0" w:color="auto"/>
            </w:tcBorders>
          </w:tcPr>
          <w:p w14:paraId="1A8E8BD2" w14:textId="77777777" w:rsidR="0008095F" w:rsidRDefault="0008095F" w:rsidP="00FD4D95">
            <w:r>
              <w:t>kg</w:t>
            </w:r>
          </w:p>
        </w:tc>
        <w:tc>
          <w:tcPr>
            <w:tcW w:w="1559" w:type="dxa"/>
            <w:gridSpan w:val="2"/>
            <w:tcBorders>
              <w:top w:val="nil"/>
              <w:bottom w:val="single" w:sz="2" w:space="0" w:color="auto"/>
            </w:tcBorders>
          </w:tcPr>
          <w:p w14:paraId="6996C79C" w14:textId="77777777" w:rsidR="0008095F" w:rsidRDefault="0008095F" w:rsidP="00FD4D95">
            <w:r>
              <w:t>95,760</w:t>
            </w:r>
          </w:p>
        </w:tc>
      </w:tr>
      <w:tr w:rsidR="0008095F" w14:paraId="2C4AC90F"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D5494AC" w14:textId="77777777" w:rsidR="0008095F" w:rsidRDefault="0008095F" w:rsidP="00FD4D95"/>
        </w:tc>
        <w:tc>
          <w:tcPr>
            <w:tcW w:w="1276" w:type="dxa"/>
            <w:tcBorders>
              <w:top w:val="nil"/>
              <w:bottom w:val="single" w:sz="2" w:space="0" w:color="auto"/>
            </w:tcBorders>
            <w:vAlign w:val="center"/>
          </w:tcPr>
          <w:p w14:paraId="00D84F7F" w14:textId="77777777" w:rsidR="0008095F" w:rsidRDefault="0008095F" w:rsidP="00FD4D95">
            <w:pPr>
              <w:jc w:val="center"/>
              <w:rPr>
                <w:sz w:val="16"/>
                <w:szCs w:val="16"/>
              </w:rPr>
            </w:pPr>
            <w:r>
              <w:rPr>
                <w:sz w:val="16"/>
                <w:szCs w:val="16"/>
              </w:rPr>
              <w:t>2873155901200</w:t>
            </w:r>
          </w:p>
        </w:tc>
        <w:tc>
          <w:tcPr>
            <w:tcW w:w="4252" w:type="dxa"/>
            <w:gridSpan w:val="2"/>
            <w:tcBorders>
              <w:top w:val="nil"/>
              <w:bottom w:val="single" w:sz="2" w:space="0" w:color="auto"/>
            </w:tcBorders>
          </w:tcPr>
          <w:p w14:paraId="056E79C8" w14:textId="77777777" w:rsidR="0008095F" w:rsidRDefault="0008095F" w:rsidP="00FD4D95">
            <w:r>
              <w:t>Electrozi pentru sudura</w:t>
            </w:r>
          </w:p>
        </w:tc>
        <w:tc>
          <w:tcPr>
            <w:tcW w:w="993" w:type="dxa"/>
            <w:gridSpan w:val="2"/>
            <w:tcBorders>
              <w:top w:val="nil"/>
              <w:bottom w:val="single" w:sz="2" w:space="0" w:color="auto"/>
            </w:tcBorders>
          </w:tcPr>
          <w:p w14:paraId="7A429B6F" w14:textId="77777777" w:rsidR="0008095F" w:rsidRDefault="0008095F" w:rsidP="00FD4D95">
            <w:r>
              <w:t>kg</w:t>
            </w:r>
          </w:p>
        </w:tc>
        <w:tc>
          <w:tcPr>
            <w:tcW w:w="1559" w:type="dxa"/>
            <w:gridSpan w:val="2"/>
            <w:tcBorders>
              <w:top w:val="nil"/>
              <w:bottom w:val="single" w:sz="2" w:space="0" w:color="auto"/>
            </w:tcBorders>
          </w:tcPr>
          <w:p w14:paraId="6851FC59" w14:textId="77777777" w:rsidR="0008095F" w:rsidRDefault="0008095F" w:rsidP="00FD4D95">
            <w:r>
              <w:t>0,456</w:t>
            </w:r>
          </w:p>
        </w:tc>
      </w:tr>
      <w:tr w:rsidR="0008095F" w14:paraId="3CD322FB"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C101F69" w14:textId="77777777" w:rsidR="0008095F" w:rsidRDefault="0008095F" w:rsidP="00FD4D95"/>
        </w:tc>
        <w:tc>
          <w:tcPr>
            <w:tcW w:w="1276" w:type="dxa"/>
            <w:tcBorders>
              <w:top w:val="nil"/>
              <w:bottom w:val="single" w:sz="2" w:space="0" w:color="auto"/>
            </w:tcBorders>
            <w:vAlign w:val="center"/>
          </w:tcPr>
          <w:p w14:paraId="2191EC9E" w14:textId="77777777" w:rsidR="0008095F" w:rsidRDefault="0008095F" w:rsidP="00FD4D95">
            <w:pPr>
              <w:jc w:val="center"/>
              <w:rPr>
                <w:sz w:val="16"/>
                <w:szCs w:val="16"/>
              </w:rPr>
            </w:pPr>
            <w:r>
              <w:rPr>
                <w:sz w:val="16"/>
                <w:szCs w:val="16"/>
              </w:rPr>
              <w:t>4011106202741</w:t>
            </w:r>
          </w:p>
        </w:tc>
        <w:tc>
          <w:tcPr>
            <w:tcW w:w="4252" w:type="dxa"/>
            <w:gridSpan w:val="2"/>
            <w:tcBorders>
              <w:top w:val="nil"/>
              <w:bottom w:val="single" w:sz="2" w:space="0" w:color="auto"/>
            </w:tcBorders>
          </w:tcPr>
          <w:p w14:paraId="762F2B55" w14:textId="77777777" w:rsidR="0008095F" w:rsidRDefault="0008095F" w:rsidP="00FD4D95">
            <w:r>
              <w:t>Energie electrica</w:t>
            </w:r>
          </w:p>
        </w:tc>
        <w:tc>
          <w:tcPr>
            <w:tcW w:w="993" w:type="dxa"/>
            <w:gridSpan w:val="2"/>
            <w:tcBorders>
              <w:top w:val="nil"/>
              <w:bottom w:val="single" w:sz="2" w:space="0" w:color="auto"/>
            </w:tcBorders>
          </w:tcPr>
          <w:p w14:paraId="0A9E5617" w14:textId="77777777" w:rsidR="0008095F" w:rsidRDefault="0008095F" w:rsidP="00FD4D95">
            <w:r>
              <w:t>kw</w:t>
            </w:r>
          </w:p>
        </w:tc>
        <w:tc>
          <w:tcPr>
            <w:tcW w:w="1559" w:type="dxa"/>
            <w:gridSpan w:val="2"/>
            <w:tcBorders>
              <w:top w:val="nil"/>
              <w:bottom w:val="single" w:sz="2" w:space="0" w:color="auto"/>
            </w:tcBorders>
          </w:tcPr>
          <w:p w14:paraId="77596DB8" w14:textId="77777777" w:rsidR="0008095F" w:rsidRDefault="0008095F" w:rsidP="00FD4D95">
            <w:r>
              <w:t>0,547</w:t>
            </w:r>
          </w:p>
        </w:tc>
      </w:tr>
      <w:tr w:rsidR="0008095F" w14:paraId="74BC326E"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AF1C9D5" w14:textId="77777777" w:rsidR="0008095F" w:rsidRDefault="0008095F" w:rsidP="00FD4D95"/>
        </w:tc>
        <w:tc>
          <w:tcPr>
            <w:tcW w:w="1276" w:type="dxa"/>
            <w:tcBorders>
              <w:top w:val="nil"/>
              <w:bottom w:val="single" w:sz="2" w:space="0" w:color="auto"/>
            </w:tcBorders>
            <w:vAlign w:val="center"/>
          </w:tcPr>
          <w:p w14:paraId="78D8B143" w14:textId="77777777" w:rsidR="0008095F" w:rsidRDefault="0008095F" w:rsidP="00FD4D95">
            <w:pPr>
              <w:jc w:val="center"/>
              <w:rPr>
                <w:sz w:val="16"/>
                <w:szCs w:val="16"/>
              </w:rPr>
            </w:pPr>
            <w:r>
              <w:rPr>
                <w:sz w:val="16"/>
                <w:szCs w:val="16"/>
              </w:rPr>
              <w:t>2874125884800</w:t>
            </w:r>
          </w:p>
        </w:tc>
        <w:tc>
          <w:tcPr>
            <w:tcW w:w="4252" w:type="dxa"/>
            <w:gridSpan w:val="2"/>
            <w:tcBorders>
              <w:top w:val="nil"/>
              <w:bottom w:val="single" w:sz="2" w:space="0" w:color="auto"/>
            </w:tcBorders>
          </w:tcPr>
          <w:p w14:paraId="2C156315" w14:textId="77777777" w:rsidR="0008095F" w:rsidRDefault="0008095F" w:rsidP="00FD4D95">
            <w:r>
              <w:t xml:space="preserve">Nit cu cap semirotund </w:t>
            </w:r>
          </w:p>
        </w:tc>
        <w:tc>
          <w:tcPr>
            <w:tcW w:w="993" w:type="dxa"/>
            <w:gridSpan w:val="2"/>
            <w:tcBorders>
              <w:top w:val="nil"/>
              <w:bottom w:val="single" w:sz="2" w:space="0" w:color="auto"/>
            </w:tcBorders>
          </w:tcPr>
          <w:p w14:paraId="4B86ED54" w14:textId="77777777" w:rsidR="0008095F" w:rsidRDefault="0008095F" w:rsidP="00FD4D95">
            <w:r>
              <w:t>kg</w:t>
            </w:r>
          </w:p>
        </w:tc>
        <w:tc>
          <w:tcPr>
            <w:tcW w:w="1559" w:type="dxa"/>
            <w:gridSpan w:val="2"/>
            <w:tcBorders>
              <w:top w:val="nil"/>
              <w:bottom w:val="single" w:sz="2" w:space="0" w:color="auto"/>
            </w:tcBorders>
          </w:tcPr>
          <w:p w14:paraId="124B7B0C" w14:textId="77777777" w:rsidR="0008095F" w:rsidRDefault="0008095F" w:rsidP="00FD4D95">
            <w:r>
              <w:t>0,730</w:t>
            </w:r>
          </w:p>
        </w:tc>
      </w:tr>
      <w:tr w:rsidR="0008095F" w14:paraId="79E1817F"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2E79334" w14:textId="77777777" w:rsidR="0008095F" w:rsidRDefault="0008095F" w:rsidP="00FD4D95"/>
        </w:tc>
        <w:tc>
          <w:tcPr>
            <w:tcW w:w="1276" w:type="dxa"/>
            <w:tcBorders>
              <w:top w:val="nil"/>
              <w:bottom w:val="single" w:sz="2" w:space="0" w:color="auto"/>
            </w:tcBorders>
            <w:vAlign w:val="center"/>
          </w:tcPr>
          <w:p w14:paraId="39072BCD" w14:textId="77777777" w:rsidR="0008095F" w:rsidRDefault="0008095F" w:rsidP="00FD4D95">
            <w:pPr>
              <w:jc w:val="center"/>
              <w:rPr>
                <w:sz w:val="16"/>
                <w:szCs w:val="16"/>
              </w:rPr>
            </w:pPr>
            <w:r>
              <w:rPr>
                <w:sz w:val="16"/>
                <w:szCs w:val="16"/>
              </w:rPr>
              <w:t>2430226103294</w:t>
            </w:r>
          </w:p>
        </w:tc>
        <w:tc>
          <w:tcPr>
            <w:tcW w:w="4252" w:type="dxa"/>
            <w:gridSpan w:val="2"/>
            <w:tcBorders>
              <w:top w:val="nil"/>
              <w:bottom w:val="single" w:sz="2" w:space="0" w:color="auto"/>
            </w:tcBorders>
          </w:tcPr>
          <w:p w14:paraId="63281F54" w14:textId="77777777" w:rsidR="0008095F" w:rsidRPr="00906D41" w:rsidRDefault="0008095F" w:rsidP="00FD4D95">
            <w:pPr>
              <w:rPr>
                <w:lang w:val="en-US"/>
              </w:rPr>
            </w:pPr>
            <w:r w:rsidRPr="00906D41">
              <w:rPr>
                <w:lang w:val="en-US"/>
              </w:rPr>
              <w:t>Vopsea de miniu de plumb  pe baza de ulei V 351-3</w:t>
            </w:r>
          </w:p>
        </w:tc>
        <w:tc>
          <w:tcPr>
            <w:tcW w:w="993" w:type="dxa"/>
            <w:gridSpan w:val="2"/>
            <w:tcBorders>
              <w:top w:val="nil"/>
              <w:bottom w:val="single" w:sz="2" w:space="0" w:color="auto"/>
            </w:tcBorders>
          </w:tcPr>
          <w:p w14:paraId="1546BAC7" w14:textId="77777777" w:rsidR="0008095F" w:rsidRDefault="0008095F" w:rsidP="00FD4D95">
            <w:r>
              <w:t>kg</w:t>
            </w:r>
          </w:p>
        </w:tc>
        <w:tc>
          <w:tcPr>
            <w:tcW w:w="1559" w:type="dxa"/>
            <w:gridSpan w:val="2"/>
            <w:tcBorders>
              <w:top w:val="nil"/>
              <w:bottom w:val="single" w:sz="2" w:space="0" w:color="auto"/>
            </w:tcBorders>
          </w:tcPr>
          <w:p w14:paraId="55780EED" w14:textId="77777777" w:rsidR="0008095F" w:rsidRDefault="0008095F" w:rsidP="00FD4D95">
            <w:r>
              <w:t>0,912</w:t>
            </w:r>
          </w:p>
        </w:tc>
      </w:tr>
      <w:tr w:rsidR="0008095F" w14:paraId="4909EDF4"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B31D873" w14:textId="77777777" w:rsidR="0008095F" w:rsidRDefault="0008095F" w:rsidP="00FD4D95"/>
        </w:tc>
        <w:tc>
          <w:tcPr>
            <w:tcW w:w="1276" w:type="dxa"/>
            <w:tcBorders>
              <w:top w:val="nil"/>
              <w:bottom w:val="single" w:sz="2" w:space="0" w:color="auto"/>
            </w:tcBorders>
            <w:vAlign w:val="center"/>
          </w:tcPr>
          <w:p w14:paraId="2249A299" w14:textId="77777777" w:rsidR="0008095F" w:rsidRDefault="0008095F" w:rsidP="00FD4D95">
            <w:pPr>
              <w:jc w:val="center"/>
              <w:rPr>
                <w:sz w:val="16"/>
                <w:szCs w:val="16"/>
              </w:rPr>
            </w:pPr>
            <w:r>
              <w:rPr>
                <w:sz w:val="16"/>
                <w:szCs w:val="16"/>
              </w:rPr>
              <w:t>1010116200303</w:t>
            </w:r>
          </w:p>
        </w:tc>
        <w:tc>
          <w:tcPr>
            <w:tcW w:w="4252" w:type="dxa"/>
            <w:gridSpan w:val="2"/>
            <w:tcBorders>
              <w:top w:val="nil"/>
              <w:bottom w:val="single" w:sz="2" w:space="0" w:color="auto"/>
            </w:tcBorders>
          </w:tcPr>
          <w:p w14:paraId="7DEF93DB" w14:textId="77777777" w:rsidR="0008095F" w:rsidRDefault="0008095F" w:rsidP="00FD4D95">
            <w:r>
              <w:t xml:space="preserve">Huila scop energ.mixta </w:t>
            </w:r>
          </w:p>
        </w:tc>
        <w:tc>
          <w:tcPr>
            <w:tcW w:w="993" w:type="dxa"/>
            <w:gridSpan w:val="2"/>
            <w:tcBorders>
              <w:top w:val="nil"/>
              <w:bottom w:val="single" w:sz="2" w:space="0" w:color="auto"/>
            </w:tcBorders>
          </w:tcPr>
          <w:p w14:paraId="6B083550" w14:textId="77777777" w:rsidR="0008095F" w:rsidRDefault="0008095F" w:rsidP="00FD4D95">
            <w:r>
              <w:t>kg</w:t>
            </w:r>
          </w:p>
        </w:tc>
        <w:tc>
          <w:tcPr>
            <w:tcW w:w="1559" w:type="dxa"/>
            <w:gridSpan w:val="2"/>
            <w:tcBorders>
              <w:top w:val="nil"/>
              <w:bottom w:val="single" w:sz="2" w:space="0" w:color="auto"/>
            </w:tcBorders>
          </w:tcPr>
          <w:p w14:paraId="34F22889" w14:textId="77777777" w:rsidR="0008095F" w:rsidRDefault="0008095F" w:rsidP="00FD4D95">
            <w:r>
              <w:t>22,800</w:t>
            </w:r>
          </w:p>
        </w:tc>
      </w:tr>
      <w:tr w:rsidR="0008095F" w14:paraId="5AAA5FF5" w14:textId="77777777" w:rsidTr="00FD4D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CFA8FD8" w14:textId="77777777" w:rsidR="0008095F" w:rsidRDefault="0008095F" w:rsidP="00FD4D95">
            <w:r>
              <w:t>6</w:t>
            </w:r>
          </w:p>
        </w:tc>
        <w:tc>
          <w:tcPr>
            <w:tcW w:w="1276" w:type="dxa"/>
            <w:tcBorders>
              <w:top w:val="single" w:sz="4" w:space="0" w:color="auto"/>
              <w:bottom w:val="single" w:sz="4" w:space="0" w:color="auto"/>
            </w:tcBorders>
          </w:tcPr>
          <w:p w14:paraId="536D2204" w14:textId="77777777" w:rsidR="0008095F" w:rsidRDefault="0008095F" w:rsidP="00FD4D95">
            <w:pPr>
              <w:rPr>
                <w:lang w:val="en-US"/>
              </w:rPr>
            </w:pPr>
            <w:r>
              <w:rPr>
                <w:lang w:val="en-US"/>
              </w:rPr>
              <w:t>CO07B</w:t>
            </w:r>
          </w:p>
          <w:p w14:paraId="1CBED769" w14:textId="77777777" w:rsidR="0008095F" w:rsidRDefault="0008095F" w:rsidP="00FD4D95"/>
        </w:tc>
        <w:tc>
          <w:tcPr>
            <w:tcW w:w="4252" w:type="dxa"/>
            <w:gridSpan w:val="2"/>
            <w:tcBorders>
              <w:top w:val="single" w:sz="4" w:space="0" w:color="auto"/>
              <w:bottom w:val="single" w:sz="4" w:space="0" w:color="auto"/>
            </w:tcBorders>
          </w:tcPr>
          <w:p w14:paraId="605A9675" w14:textId="77777777" w:rsidR="0008095F" w:rsidRPr="00906D41" w:rsidRDefault="0008095F" w:rsidP="00FD4D95">
            <w:pPr>
              <w:adjustRightInd w:val="0"/>
              <w:rPr>
                <w:rFonts w:ascii="Times New Roman CYR" w:hAnsi="Times New Roman CYR" w:cs="Times New Roman CYR"/>
                <w:sz w:val="16"/>
                <w:szCs w:val="16"/>
                <w:lang w:val="en-US"/>
              </w:rPr>
            </w:pPr>
            <w:r w:rsidRPr="00906D41">
              <w:rPr>
                <w:lang w:val="en-US"/>
              </w:rPr>
              <w:t>Imprejmuiri metalice din otel profilat, model decorativ  / panou de poarta (tip 3)</w:t>
            </w:r>
            <w:r w:rsidRPr="00906D41">
              <w:rPr>
                <w:rFonts w:ascii="Times New Roman CYR" w:hAnsi="Times New Roman CYR" w:cs="Times New Roman CYR"/>
                <w:sz w:val="16"/>
                <w:szCs w:val="16"/>
                <w:lang w:val="en-US"/>
              </w:rPr>
              <w:t xml:space="preserve"> </w:t>
            </w:r>
          </w:p>
          <w:p w14:paraId="0E4AF301" w14:textId="77777777" w:rsidR="0008095F" w:rsidRPr="00906D41" w:rsidRDefault="0008095F" w:rsidP="00FD4D95">
            <w:pPr>
              <w:rPr>
                <w:lang w:val="en-US"/>
              </w:rPr>
            </w:pPr>
          </w:p>
        </w:tc>
        <w:tc>
          <w:tcPr>
            <w:tcW w:w="993" w:type="dxa"/>
            <w:gridSpan w:val="2"/>
            <w:tcBorders>
              <w:top w:val="single" w:sz="4" w:space="0" w:color="auto"/>
              <w:bottom w:val="single" w:sz="4" w:space="0" w:color="auto"/>
            </w:tcBorders>
            <w:vAlign w:val="center"/>
          </w:tcPr>
          <w:p w14:paraId="6C592170" w14:textId="77777777" w:rsidR="0008095F" w:rsidRDefault="0008095F" w:rsidP="00FD4D95">
            <w:pPr>
              <w:jc w:val="center"/>
            </w:pPr>
            <w:r>
              <w:lastRenderedPageBreak/>
              <w:t>kg</w:t>
            </w:r>
          </w:p>
        </w:tc>
        <w:tc>
          <w:tcPr>
            <w:tcW w:w="1559" w:type="dxa"/>
            <w:gridSpan w:val="2"/>
            <w:tcBorders>
              <w:top w:val="single" w:sz="4" w:space="0" w:color="auto"/>
              <w:bottom w:val="single" w:sz="4" w:space="0" w:color="auto"/>
            </w:tcBorders>
            <w:vAlign w:val="center"/>
          </w:tcPr>
          <w:p w14:paraId="3264A8BE" w14:textId="77777777" w:rsidR="0008095F" w:rsidRDefault="0008095F" w:rsidP="00FD4D95">
            <w:pPr>
              <w:jc w:val="center"/>
            </w:pPr>
            <w:r>
              <w:t>43,200</w:t>
            </w:r>
          </w:p>
        </w:tc>
      </w:tr>
      <w:tr w:rsidR="0008095F" w14:paraId="729D827A"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5301929" w14:textId="77777777" w:rsidR="0008095F" w:rsidRDefault="0008095F" w:rsidP="00FD4D95"/>
        </w:tc>
        <w:tc>
          <w:tcPr>
            <w:tcW w:w="1276" w:type="dxa"/>
            <w:tcBorders>
              <w:top w:val="nil"/>
              <w:bottom w:val="single" w:sz="2" w:space="0" w:color="auto"/>
            </w:tcBorders>
            <w:vAlign w:val="center"/>
          </w:tcPr>
          <w:p w14:paraId="31422DF6" w14:textId="77777777" w:rsidR="0008095F" w:rsidRDefault="0008095F" w:rsidP="00FD4D95">
            <w:pPr>
              <w:jc w:val="center"/>
              <w:rPr>
                <w:sz w:val="16"/>
                <w:szCs w:val="16"/>
              </w:rPr>
            </w:pPr>
            <w:r>
              <w:rPr>
                <w:sz w:val="16"/>
                <w:szCs w:val="16"/>
              </w:rPr>
              <w:t>7214070021400</w:t>
            </w:r>
          </w:p>
        </w:tc>
        <w:tc>
          <w:tcPr>
            <w:tcW w:w="4252" w:type="dxa"/>
            <w:gridSpan w:val="2"/>
            <w:tcBorders>
              <w:top w:val="nil"/>
              <w:bottom w:val="single" w:sz="2" w:space="0" w:color="auto"/>
            </w:tcBorders>
          </w:tcPr>
          <w:p w14:paraId="52E9F7B4" w14:textId="77777777" w:rsidR="0008095F" w:rsidRDefault="0008095F" w:rsidP="00FD4D95">
            <w:r>
              <w:t>Lacatus constructii metalice</w:t>
            </w:r>
          </w:p>
        </w:tc>
        <w:tc>
          <w:tcPr>
            <w:tcW w:w="993" w:type="dxa"/>
            <w:gridSpan w:val="2"/>
            <w:tcBorders>
              <w:top w:val="nil"/>
              <w:bottom w:val="single" w:sz="2" w:space="0" w:color="auto"/>
            </w:tcBorders>
          </w:tcPr>
          <w:p w14:paraId="74D09D36" w14:textId="77777777" w:rsidR="0008095F" w:rsidRDefault="0008095F" w:rsidP="00FD4D95">
            <w:r>
              <w:t>h-om</w:t>
            </w:r>
          </w:p>
        </w:tc>
        <w:tc>
          <w:tcPr>
            <w:tcW w:w="1559" w:type="dxa"/>
            <w:gridSpan w:val="2"/>
            <w:tcBorders>
              <w:top w:val="nil"/>
              <w:bottom w:val="single" w:sz="2" w:space="0" w:color="auto"/>
            </w:tcBorders>
          </w:tcPr>
          <w:p w14:paraId="022C253F" w14:textId="77777777" w:rsidR="0008095F" w:rsidRDefault="0008095F" w:rsidP="00FD4D95">
            <w:r>
              <w:t>21,600</w:t>
            </w:r>
          </w:p>
        </w:tc>
      </w:tr>
      <w:tr w:rsidR="0008095F" w14:paraId="6CFC04EC"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FA3830D" w14:textId="77777777" w:rsidR="0008095F" w:rsidRDefault="0008095F" w:rsidP="00FD4D95"/>
        </w:tc>
        <w:tc>
          <w:tcPr>
            <w:tcW w:w="1276" w:type="dxa"/>
            <w:tcBorders>
              <w:top w:val="nil"/>
              <w:bottom w:val="single" w:sz="2" w:space="0" w:color="auto"/>
            </w:tcBorders>
            <w:vAlign w:val="center"/>
          </w:tcPr>
          <w:p w14:paraId="5EE75686" w14:textId="77777777" w:rsidR="0008095F" w:rsidRDefault="0008095F" w:rsidP="00FD4D95">
            <w:pPr>
              <w:jc w:val="center"/>
              <w:rPr>
                <w:sz w:val="16"/>
                <w:szCs w:val="16"/>
              </w:rPr>
            </w:pPr>
            <w:r>
              <w:rPr>
                <w:sz w:val="16"/>
                <w:szCs w:val="16"/>
              </w:rPr>
              <w:t>9310060019920</w:t>
            </w:r>
          </w:p>
        </w:tc>
        <w:tc>
          <w:tcPr>
            <w:tcW w:w="4252" w:type="dxa"/>
            <w:gridSpan w:val="2"/>
            <w:tcBorders>
              <w:top w:val="nil"/>
              <w:bottom w:val="single" w:sz="2" w:space="0" w:color="auto"/>
            </w:tcBorders>
          </w:tcPr>
          <w:p w14:paraId="6BEF337C" w14:textId="77777777" w:rsidR="0008095F" w:rsidRDefault="0008095F" w:rsidP="00FD4D95">
            <w:r>
              <w:t>Muncitor deservire CM</w:t>
            </w:r>
          </w:p>
        </w:tc>
        <w:tc>
          <w:tcPr>
            <w:tcW w:w="993" w:type="dxa"/>
            <w:gridSpan w:val="2"/>
            <w:tcBorders>
              <w:top w:val="nil"/>
              <w:bottom w:val="single" w:sz="2" w:space="0" w:color="auto"/>
            </w:tcBorders>
          </w:tcPr>
          <w:p w14:paraId="52970FF6" w14:textId="77777777" w:rsidR="0008095F" w:rsidRDefault="0008095F" w:rsidP="00FD4D95">
            <w:r>
              <w:t>h-om</w:t>
            </w:r>
          </w:p>
        </w:tc>
        <w:tc>
          <w:tcPr>
            <w:tcW w:w="1559" w:type="dxa"/>
            <w:gridSpan w:val="2"/>
            <w:tcBorders>
              <w:top w:val="nil"/>
              <w:bottom w:val="single" w:sz="2" w:space="0" w:color="auto"/>
            </w:tcBorders>
          </w:tcPr>
          <w:p w14:paraId="084C2A36" w14:textId="77777777" w:rsidR="0008095F" w:rsidRDefault="0008095F" w:rsidP="00FD4D95">
            <w:r>
              <w:t>4,320</w:t>
            </w:r>
          </w:p>
        </w:tc>
      </w:tr>
      <w:tr w:rsidR="0008095F" w14:paraId="2756D620"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B55D17D" w14:textId="77777777" w:rsidR="0008095F" w:rsidRDefault="0008095F" w:rsidP="00FD4D95"/>
        </w:tc>
        <w:tc>
          <w:tcPr>
            <w:tcW w:w="1276" w:type="dxa"/>
            <w:tcBorders>
              <w:top w:val="nil"/>
              <w:bottom w:val="single" w:sz="2" w:space="0" w:color="auto"/>
            </w:tcBorders>
            <w:vAlign w:val="center"/>
          </w:tcPr>
          <w:p w14:paraId="465276B6" w14:textId="77777777" w:rsidR="0008095F" w:rsidRDefault="0008095F" w:rsidP="00FD4D95">
            <w:pPr>
              <w:jc w:val="center"/>
              <w:rPr>
                <w:sz w:val="16"/>
                <w:szCs w:val="16"/>
              </w:rPr>
            </w:pPr>
            <w:r>
              <w:rPr>
                <w:sz w:val="16"/>
                <w:szCs w:val="16"/>
              </w:rPr>
              <w:t>2710703518270</w:t>
            </w:r>
          </w:p>
        </w:tc>
        <w:tc>
          <w:tcPr>
            <w:tcW w:w="4252" w:type="dxa"/>
            <w:gridSpan w:val="2"/>
            <w:tcBorders>
              <w:top w:val="nil"/>
              <w:bottom w:val="single" w:sz="2" w:space="0" w:color="auto"/>
            </w:tcBorders>
          </w:tcPr>
          <w:p w14:paraId="64A0F6D6" w14:textId="77777777" w:rsidR="0008095F" w:rsidRDefault="0008095F" w:rsidP="00FD4D95">
            <w:r>
              <w:t xml:space="preserve">Otel profilat </w:t>
            </w:r>
          </w:p>
        </w:tc>
        <w:tc>
          <w:tcPr>
            <w:tcW w:w="993" w:type="dxa"/>
            <w:gridSpan w:val="2"/>
            <w:tcBorders>
              <w:top w:val="nil"/>
              <w:bottom w:val="single" w:sz="2" w:space="0" w:color="auto"/>
            </w:tcBorders>
          </w:tcPr>
          <w:p w14:paraId="0E2A5DF7" w14:textId="77777777" w:rsidR="0008095F" w:rsidRDefault="0008095F" w:rsidP="00FD4D95">
            <w:r>
              <w:t>kg</w:t>
            </w:r>
          </w:p>
        </w:tc>
        <w:tc>
          <w:tcPr>
            <w:tcW w:w="1559" w:type="dxa"/>
            <w:gridSpan w:val="2"/>
            <w:tcBorders>
              <w:top w:val="nil"/>
              <w:bottom w:val="single" w:sz="2" w:space="0" w:color="auto"/>
            </w:tcBorders>
          </w:tcPr>
          <w:p w14:paraId="0A6387A1" w14:textId="77777777" w:rsidR="0008095F" w:rsidRDefault="0008095F" w:rsidP="00FD4D95">
            <w:r>
              <w:t>45,360</w:t>
            </w:r>
          </w:p>
        </w:tc>
      </w:tr>
      <w:tr w:rsidR="0008095F" w14:paraId="0739EC25"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9614AAA" w14:textId="77777777" w:rsidR="0008095F" w:rsidRDefault="0008095F" w:rsidP="00FD4D95"/>
        </w:tc>
        <w:tc>
          <w:tcPr>
            <w:tcW w:w="1276" w:type="dxa"/>
            <w:tcBorders>
              <w:top w:val="nil"/>
              <w:bottom w:val="single" w:sz="2" w:space="0" w:color="auto"/>
            </w:tcBorders>
            <w:vAlign w:val="center"/>
          </w:tcPr>
          <w:p w14:paraId="347A28B6" w14:textId="77777777" w:rsidR="0008095F" w:rsidRDefault="0008095F" w:rsidP="00FD4D95">
            <w:pPr>
              <w:jc w:val="center"/>
              <w:rPr>
                <w:sz w:val="16"/>
                <w:szCs w:val="16"/>
              </w:rPr>
            </w:pPr>
            <w:r>
              <w:rPr>
                <w:sz w:val="16"/>
                <w:szCs w:val="16"/>
              </w:rPr>
              <w:t>2873155901200</w:t>
            </w:r>
          </w:p>
        </w:tc>
        <w:tc>
          <w:tcPr>
            <w:tcW w:w="4252" w:type="dxa"/>
            <w:gridSpan w:val="2"/>
            <w:tcBorders>
              <w:top w:val="nil"/>
              <w:bottom w:val="single" w:sz="2" w:space="0" w:color="auto"/>
            </w:tcBorders>
          </w:tcPr>
          <w:p w14:paraId="4D78967F" w14:textId="77777777" w:rsidR="0008095F" w:rsidRDefault="0008095F" w:rsidP="00FD4D95">
            <w:r>
              <w:t>Electrozi pentru sudura</w:t>
            </w:r>
          </w:p>
        </w:tc>
        <w:tc>
          <w:tcPr>
            <w:tcW w:w="993" w:type="dxa"/>
            <w:gridSpan w:val="2"/>
            <w:tcBorders>
              <w:top w:val="nil"/>
              <w:bottom w:val="single" w:sz="2" w:space="0" w:color="auto"/>
            </w:tcBorders>
          </w:tcPr>
          <w:p w14:paraId="263271D0" w14:textId="77777777" w:rsidR="0008095F" w:rsidRDefault="0008095F" w:rsidP="00FD4D95">
            <w:r>
              <w:t>kg</w:t>
            </w:r>
          </w:p>
        </w:tc>
        <w:tc>
          <w:tcPr>
            <w:tcW w:w="1559" w:type="dxa"/>
            <w:gridSpan w:val="2"/>
            <w:tcBorders>
              <w:top w:val="nil"/>
              <w:bottom w:val="single" w:sz="2" w:space="0" w:color="auto"/>
            </w:tcBorders>
          </w:tcPr>
          <w:p w14:paraId="7844ECB6" w14:textId="77777777" w:rsidR="0008095F" w:rsidRDefault="0008095F" w:rsidP="00FD4D95">
            <w:r>
              <w:t>0,216</w:t>
            </w:r>
          </w:p>
        </w:tc>
      </w:tr>
      <w:tr w:rsidR="0008095F" w14:paraId="0761F772"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424FBD1" w14:textId="77777777" w:rsidR="0008095F" w:rsidRDefault="0008095F" w:rsidP="00FD4D95"/>
        </w:tc>
        <w:tc>
          <w:tcPr>
            <w:tcW w:w="1276" w:type="dxa"/>
            <w:tcBorders>
              <w:top w:val="nil"/>
              <w:bottom w:val="single" w:sz="2" w:space="0" w:color="auto"/>
            </w:tcBorders>
            <w:vAlign w:val="center"/>
          </w:tcPr>
          <w:p w14:paraId="29DD597E" w14:textId="77777777" w:rsidR="0008095F" w:rsidRDefault="0008095F" w:rsidP="00FD4D95">
            <w:pPr>
              <w:jc w:val="center"/>
              <w:rPr>
                <w:sz w:val="16"/>
                <w:szCs w:val="16"/>
              </w:rPr>
            </w:pPr>
            <w:r>
              <w:rPr>
                <w:sz w:val="16"/>
                <w:szCs w:val="16"/>
              </w:rPr>
              <w:t>4011106202741</w:t>
            </w:r>
          </w:p>
        </w:tc>
        <w:tc>
          <w:tcPr>
            <w:tcW w:w="4252" w:type="dxa"/>
            <w:gridSpan w:val="2"/>
            <w:tcBorders>
              <w:top w:val="nil"/>
              <w:bottom w:val="single" w:sz="2" w:space="0" w:color="auto"/>
            </w:tcBorders>
          </w:tcPr>
          <w:p w14:paraId="2BBF0513" w14:textId="77777777" w:rsidR="0008095F" w:rsidRDefault="0008095F" w:rsidP="00FD4D95">
            <w:r>
              <w:t>Energie electrica</w:t>
            </w:r>
          </w:p>
        </w:tc>
        <w:tc>
          <w:tcPr>
            <w:tcW w:w="993" w:type="dxa"/>
            <w:gridSpan w:val="2"/>
            <w:tcBorders>
              <w:top w:val="nil"/>
              <w:bottom w:val="single" w:sz="2" w:space="0" w:color="auto"/>
            </w:tcBorders>
          </w:tcPr>
          <w:p w14:paraId="5A327C9F" w14:textId="77777777" w:rsidR="0008095F" w:rsidRDefault="0008095F" w:rsidP="00FD4D95">
            <w:r>
              <w:t>kw</w:t>
            </w:r>
          </w:p>
        </w:tc>
        <w:tc>
          <w:tcPr>
            <w:tcW w:w="1559" w:type="dxa"/>
            <w:gridSpan w:val="2"/>
            <w:tcBorders>
              <w:top w:val="nil"/>
              <w:bottom w:val="single" w:sz="2" w:space="0" w:color="auto"/>
            </w:tcBorders>
          </w:tcPr>
          <w:p w14:paraId="5DE3CDFB" w14:textId="77777777" w:rsidR="0008095F" w:rsidRDefault="0008095F" w:rsidP="00FD4D95">
            <w:r>
              <w:t>0,259</w:t>
            </w:r>
          </w:p>
        </w:tc>
      </w:tr>
      <w:tr w:rsidR="0008095F" w14:paraId="0B8CA820"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545E7B0C" w14:textId="77777777" w:rsidR="0008095F" w:rsidRDefault="0008095F" w:rsidP="00FD4D95"/>
        </w:tc>
        <w:tc>
          <w:tcPr>
            <w:tcW w:w="1276" w:type="dxa"/>
            <w:tcBorders>
              <w:top w:val="nil"/>
              <w:bottom w:val="single" w:sz="2" w:space="0" w:color="auto"/>
            </w:tcBorders>
            <w:vAlign w:val="center"/>
          </w:tcPr>
          <w:p w14:paraId="47A362C3" w14:textId="77777777" w:rsidR="0008095F" w:rsidRDefault="0008095F" w:rsidP="00FD4D95">
            <w:pPr>
              <w:jc w:val="center"/>
              <w:rPr>
                <w:sz w:val="16"/>
                <w:szCs w:val="16"/>
              </w:rPr>
            </w:pPr>
            <w:r>
              <w:rPr>
                <w:sz w:val="16"/>
                <w:szCs w:val="16"/>
              </w:rPr>
              <w:t>2874125884800</w:t>
            </w:r>
          </w:p>
        </w:tc>
        <w:tc>
          <w:tcPr>
            <w:tcW w:w="4252" w:type="dxa"/>
            <w:gridSpan w:val="2"/>
            <w:tcBorders>
              <w:top w:val="nil"/>
              <w:bottom w:val="single" w:sz="2" w:space="0" w:color="auto"/>
            </w:tcBorders>
          </w:tcPr>
          <w:p w14:paraId="62109FCA" w14:textId="77777777" w:rsidR="0008095F" w:rsidRDefault="0008095F" w:rsidP="00FD4D95">
            <w:r>
              <w:t xml:space="preserve">Nit cu cap semirotund </w:t>
            </w:r>
          </w:p>
        </w:tc>
        <w:tc>
          <w:tcPr>
            <w:tcW w:w="993" w:type="dxa"/>
            <w:gridSpan w:val="2"/>
            <w:tcBorders>
              <w:top w:val="nil"/>
              <w:bottom w:val="single" w:sz="2" w:space="0" w:color="auto"/>
            </w:tcBorders>
          </w:tcPr>
          <w:p w14:paraId="32CEF721" w14:textId="77777777" w:rsidR="0008095F" w:rsidRDefault="0008095F" w:rsidP="00FD4D95">
            <w:r>
              <w:t>kg</w:t>
            </w:r>
          </w:p>
        </w:tc>
        <w:tc>
          <w:tcPr>
            <w:tcW w:w="1559" w:type="dxa"/>
            <w:gridSpan w:val="2"/>
            <w:tcBorders>
              <w:top w:val="nil"/>
              <w:bottom w:val="single" w:sz="2" w:space="0" w:color="auto"/>
            </w:tcBorders>
          </w:tcPr>
          <w:p w14:paraId="48EB724C" w14:textId="77777777" w:rsidR="0008095F" w:rsidRDefault="0008095F" w:rsidP="00FD4D95">
            <w:r>
              <w:t>0,346</w:t>
            </w:r>
          </w:p>
        </w:tc>
      </w:tr>
      <w:tr w:rsidR="0008095F" w14:paraId="0B1693DF"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E1A9749" w14:textId="77777777" w:rsidR="0008095F" w:rsidRDefault="0008095F" w:rsidP="00FD4D95"/>
        </w:tc>
        <w:tc>
          <w:tcPr>
            <w:tcW w:w="1276" w:type="dxa"/>
            <w:tcBorders>
              <w:top w:val="nil"/>
              <w:bottom w:val="single" w:sz="2" w:space="0" w:color="auto"/>
            </w:tcBorders>
            <w:vAlign w:val="center"/>
          </w:tcPr>
          <w:p w14:paraId="4D2AA62F" w14:textId="77777777" w:rsidR="0008095F" w:rsidRDefault="0008095F" w:rsidP="00FD4D95">
            <w:pPr>
              <w:jc w:val="center"/>
              <w:rPr>
                <w:sz w:val="16"/>
                <w:szCs w:val="16"/>
              </w:rPr>
            </w:pPr>
            <w:r>
              <w:rPr>
                <w:sz w:val="16"/>
                <w:szCs w:val="16"/>
              </w:rPr>
              <w:t>2430226103294</w:t>
            </w:r>
          </w:p>
        </w:tc>
        <w:tc>
          <w:tcPr>
            <w:tcW w:w="4252" w:type="dxa"/>
            <w:gridSpan w:val="2"/>
            <w:tcBorders>
              <w:top w:val="nil"/>
              <w:bottom w:val="single" w:sz="2" w:space="0" w:color="auto"/>
            </w:tcBorders>
          </w:tcPr>
          <w:p w14:paraId="78362AAB" w14:textId="77777777" w:rsidR="0008095F" w:rsidRPr="00906D41" w:rsidRDefault="0008095F" w:rsidP="00FD4D95">
            <w:pPr>
              <w:rPr>
                <w:lang w:val="en-US"/>
              </w:rPr>
            </w:pPr>
            <w:r w:rsidRPr="00906D41">
              <w:rPr>
                <w:lang w:val="en-US"/>
              </w:rPr>
              <w:t>Vopsea de miniu de plumb  pe baza de ulei V 351-3</w:t>
            </w:r>
          </w:p>
        </w:tc>
        <w:tc>
          <w:tcPr>
            <w:tcW w:w="993" w:type="dxa"/>
            <w:gridSpan w:val="2"/>
            <w:tcBorders>
              <w:top w:val="nil"/>
              <w:bottom w:val="single" w:sz="2" w:space="0" w:color="auto"/>
            </w:tcBorders>
          </w:tcPr>
          <w:p w14:paraId="510FDAE8" w14:textId="77777777" w:rsidR="0008095F" w:rsidRDefault="0008095F" w:rsidP="00FD4D95">
            <w:r>
              <w:t>kg</w:t>
            </w:r>
          </w:p>
        </w:tc>
        <w:tc>
          <w:tcPr>
            <w:tcW w:w="1559" w:type="dxa"/>
            <w:gridSpan w:val="2"/>
            <w:tcBorders>
              <w:top w:val="nil"/>
              <w:bottom w:val="single" w:sz="2" w:space="0" w:color="auto"/>
            </w:tcBorders>
          </w:tcPr>
          <w:p w14:paraId="684DC8A0" w14:textId="77777777" w:rsidR="0008095F" w:rsidRDefault="0008095F" w:rsidP="00FD4D95">
            <w:r>
              <w:t>0,432</w:t>
            </w:r>
          </w:p>
        </w:tc>
      </w:tr>
      <w:tr w:rsidR="0008095F" w14:paraId="1FF20462"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C337B25" w14:textId="77777777" w:rsidR="0008095F" w:rsidRDefault="0008095F" w:rsidP="00FD4D95"/>
        </w:tc>
        <w:tc>
          <w:tcPr>
            <w:tcW w:w="1276" w:type="dxa"/>
            <w:tcBorders>
              <w:top w:val="nil"/>
              <w:bottom w:val="single" w:sz="2" w:space="0" w:color="auto"/>
            </w:tcBorders>
            <w:vAlign w:val="center"/>
          </w:tcPr>
          <w:p w14:paraId="5E082FED" w14:textId="77777777" w:rsidR="0008095F" w:rsidRDefault="0008095F" w:rsidP="00FD4D95">
            <w:pPr>
              <w:jc w:val="center"/>
              <w:rPr>
                <w:sz w:val="16"/>
                <w:szCs w:val="16"/>
              </w:rPr>
            </w:pPr>
            <w:r>
              <w:rPr>
                <w:sz w:val="16"/>
                <w:szCs w:val="16"/>
              </w:rPr>
              <w:t>1010116200303</w:t>
            </w:r>
          </w:p>
        </w:tc>
        <w:tc>
          <w:tcPr>
            <w:tcW w:w="4252" w:type="dxa"/>
            <w:gridSpan w:val="2"/>
            <w:tcBorders>
              <w:top w:val="nil"/>
              <w:bottom w:val="single" w:sz="2" w:space="0" w:color="auto"/>
            </w:tcBorders>
          </w:tcPr>
          <w:p w14:paraId="7B23901B" w14:textId="77777777" w:rsidR="0008095F" w:rsidRDefault="0008095F" w:rsidP="00FD4D95">
            <w:r>
              <w:t xml:space="preserve">Huila scop energ.mixta </w:t>
            </w:r>
          </w:p>
        </w:tc>
        <w:tc>
          <w:tcPr>
            <w:tcW w:w="993" w:type="dxa"/>
            <w:gridSpan w:val="2"/>
            <w:tcBorders>
              <w:top w:val="nil"/>
              <w:bottom w:val="single" w:sz="2" w:space="0" w:color="auto"/>
            </w:tcBorders>
          </w:tcPr>
          <w:p w14:paraId="1E5C4310" w14:textId="77777777" w:rsidR="0008095F" w:rsidRDefault="0008095F" w:rsidP="00FD4D95">
            <w:r>
              <w:t>kg</w:t>
            </w:r>
          </w:p>
        </w:tc>
        <w:tc>
          <w:tcPr>
            <w:tcW w:w="1559" w:type="dxa"/>
            <w:gridSpan w:val="2"/>
            <w:tcBorders>
              <w:top w:val="nil"/>
              <w:bottom w:val="single" w:sz="2" w:space="0" w:color="auto"/>
            </w:tcBorders>
          </w:tcPr>
          <w:p w14:paraId="54857BFA" w14:textId="77777777" w:rsidR="0008095F" w:rsidRDefault="0008095F" w:rsidP="00FD4D95">
            <w:r>
              <w:t>10,800</w:t>
            </w:r>
          </w:p>
        </w:tc>
      </w:tr>
      <w:tr w:rsidR="0008095F" w14:paraId="13295362" w14:textId="77777777" w:rsidTr="00FD4D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29EDFEC" w14:textId="77777777" w:rsidR="0008095F" w:rsidRDefault="0008095F" w:rsidP="00FD4D95">
            <w:r>
              <w:t>7</w:t>
            </w:r>
          </w:p>
        </w:tc>
        <w:tc>
          <w:tcPr>
            <w:tcW w:w="1276" w:type="dxa"/>
            <w:tcBorders>
              <w:top w:val="single" w:sz="4" w:space="0" w:color="auto"/>
              <w:bottom w:val="single" w:sz="4" w:space="0" w:color="auto"/>
            </w:tcBorders>
          </w:tcPr>
          <w:p w14:paraId="44011CAD" w14:textId="77777777" w:rsidR="0008095F" w:rsidRDefault="0008095F" w:rsidP="00FD4D95">
            <w:pPr>
              <w:rPr>
                <w:lang w:val="en-US"/>
              </w:rPr>
            </w:pPr>
            <w:r>
              <w:rPr>
                <w:lang w:val="en-US"/>
              </w:rPr>
              <w:t>CO07B</w:t>
            </w:r>
          </w:p>
          <w:p w14:paraId="79B5FEAC" w14:textId="77777777" w:rsidR="0008095F" w:rsidRDefault="0008095F" w:rsidP="00FD4D95"/>
        </w:tc>
        <w:tc>
          <w:tcPr>
            <w:tcW w:w="4252" w:type="dxa"/>
            <w:gridSpan w:val="2"/>
            <w:tcBorders>
              <w:top w:val="single" w:sz="4" w:space="0" w:color="auto"/>
              <w:bottom w:val="single" w:sz="4" w:space="0" w:color="auto"/>
            </w:tcBorders>
          </w:tcPr>
          <w:p w14:paraId="55F806EB" w14:textId="77777777" w:rsidR="0008095F" w:rsidRPr="00906D41" w:rsidRDefault="0008095F" w:rsidP="00FD4D95">
            <w:pPr>
              <w:adjustRightInd w:val="0"/>
              <w:rPr>
                <w:rFonts w:ascii="Times New Roman CYR" w:hAnsi="Times New Roman CYR" w:cs="Times New Roman CYR"/>
                <w:sz w:val="16"/>
                <w:szCs w:val="16"/>
                <w:lang w:val="en-US"/>
              </w:rPr>
            </w:pPr>
            <w:r w:rsidRPr="00906D41">
              <w:rPr>
                <w:lang w:val="en-US"/>
              </w:rPr>
              <w:t>Imprejmuiri metalice din otel profilat, model decorativ  / panou de gard (tip 4)</w:t>
            </w:r>
            <w:r w:rsidRPr="00906D41">
              <w:rPr>
                <w:rFonts w:ascii="Times New Roman CYR" w:hAnsi="Times New Roman CYR" w:cs="Times New Roman CYR"/>
                <w:sz w:val="16"/>
                <w:szCs w:val="16"/>
                <w:lang w:val="en-US"/>
              </w:rPr>
              <w:t xml:space="preserve"> </w:t>
            </w:r>
          </w:p>
          <w:p w14:paraId="272E37B8" w14:textId="77777777" w:rsidR="0008095F" w:rsidRPr="00906D41" w:rsidRDefault="0008095F" w:rsidP="00FD4D95">
            <w:pPr>
              <w:rPr>
                <w:lang w:val="en-US"/>
              </w:rPr>
            </w:pPr>
          </w:p>
        </w:tc>
        <w:tc>
          <w:tcPr>
            <w:tcW w:w="993" w:type="dxa"/>
            <w:gridSpan w:val="2"/>
            <w:tcBorders>
              <w:top w:val="single" w:sz="4" w:space="0" w:color="auto"/>
              <w:bottom w:val="single" w:sz="4" w:space="0" w:color="auto"/>
            </w:tcBorders>
            <w:vAlign w:val="center"/>
          </w:tcPr>
          <w:p w14:paraId="331C5939" w14:textId="77777777" w:rsidR="0008095F" w:rsidRDefault="0008095F" w:rsidP="00FD4D95">
            <w:pPr>
              <w:jc w:val="center"/>
            </w:pPr>
            <w:r>
              <w:t>kg</w:t>
            </w:r>
          </w:p>
        </w:tc>
        <w:tc>
          <w:tcPr>
            <w:tcW w:w="1559" w:type="dxa"/>
            <w:gridSpan w:val="2"/>
            <w:tcBorders>
              <w:top w:val="single" w:sz="4" w:space="0" w:color="auto"/>
              <w:bottom w:val="single" w:sz="4" w:space="0" w:color="auto"/>
            </w:tcBorders>
            <w:vAlign w:val="center"/>
          </w:tcPr>
          <w:p w14:paraId="6197AF34" w14:textId="77777777" w:rsidR="0008095F" w:rsidRDefault="0008095F" w:rsidP="00FD4D95">
            <w:pPr>
              <w:jc w:val="center"/>
            </w:pPr>
            <w:r>
              <w:t>46,200</w:t>
            </w:r>
          </w:p>
        </w:tc>
      </w:tr>
      <w:tr w:rsidR="0008095F" w14:paraId="5777CC64"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37082E3" w14:textId="77777777" w:rsidR="0008095F" w:rsidRDefault="0008095F" w:rsidP="00FD4D95"/>
        </w:tc>
        <w:tc>
          <w:tcPr>
            <w:tcW w:w="1276" w:type="dxa"/>
            <w:tcBorders>
              <w:top w:val="nil"/>
              <w:bottom w:val="single" w:sz="2" w:space="0" w:color="auto"/>
            </w:tcBorders>
            <w:vAlign w:val="center"/>
          </w:tcPr>
          <w:p w14:paraId="7E59FF59" w14:textId="77777777" w:rsidR="0008095F" w:rsidRDefault="0008095F" w:rsidP="00FD4D95">
            <w:pPr>
              <w:jc w:val="center"/>
              <w:rPr>
                <w:sz w:val="16"/>
                <w:szCs w:val="16"/>
              </w:rPr>
            </w:pPr>
            <w:r>
              <w:rPr>
                <w:sz w:val="16"/>
                <w:szCs w:val="16"/>
              </w:rPr>
              <w:t>7214070021400</w:t>
            </w:r>
          </w:p>
        </w:tc>
        <w:tc>
          <w:tcPr>
            <w:tcW w:w="4252" w:type="dxa"/>
            <w:gridSpan w:val="2"/>
            <w:tcBorders>
              <w:top w:val="nil"/>
              <w:bottom w:val="single" w:sz="2" w:space="0" w:color="auto"/>
            </w:tcBorders>
          </w:tcPr>
          <w:p w14:paraId="5DA60512" w14:textId="77777777" w:rsidR="0008095F" w:rsidRDefault="0008095F" w:rsidP="00FD4D95">
            <w:r>
              <w:t>Lacatus constructii metalice</w:t>
            </w:r>
          </w:p>
        </w:tc>
        <w:tc>
          <w:tcPr>
            <w:tcW w:w="993" w:type="dxa"/>
            <w:gridSpan w:val="2"/>
            <w:tcBorders>
              <w:top w:val="nil"/>
              <w:bottom w:val="single" w:sz="2" w:space="0" w:color="auto"/>
            </w:tcBorders>
          </w:tcPr>
          <w:p w14:paraId="451D7A9A" w14:textId="77777777" w:rsidR="0008095F" w:rsidRDefault="0008095F" w:rsidP="00FD4D95">
            <w:r>
              <w:t>h-om</w:t>
            </w:r>
          </w:p>
        </w:tc>
        <w:tc>
          <w:tcPr>
            <w:tcW w:w="1559" w:type="dxa"/>
            <w:gridSpan w:val="2"/>
            <w:tcBorders>
              <w:top w:val="nil"/>
              <w:bottom w:val="single" w:sz="2" w:space="0" w:color="auto"/>
            </w:tcBorders>
          </w:tcPr>
          <w:p w14:paraId="16F5317A" w14:textId="77777777" w:rsidR="0008095F" w:rsidRDefault="0008095F" w:rsidP="00FD4D95">
            <w:r>
              <w:t>23,100</w:t>
            </w:r>
          </w:p>
        </w:tc>
      </w:tr>
      <w:tr w:rsidR="0008095F" w14:paraId="7F8B6B94"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9E90593" w14:textId="77777777" w:rsidR="0008095F" w:rsidRDefault="0008095F" w:rsidP="00FD4D95"/>
        </w:tc>
        <w:tc>
          <w:tcPr>
            <w:tcW w:w="1276" w:type="dxa"/>
            <w:tcBorders>
              <w:top w:val="nil"/>
              <w:bottom w:val="single" w:sz="2" w:space="0" w:color="auto"/>
            </w:tcBorders>
            <w:vAlign w:val="center"/>
          </w:tcPr>
          <w:p w14:paraId="6B87ABCC" w14:textId="77777777" w:rsidR="0008095F" w:rsidRDefault="0008095F" w:rsidP="00FD4D95">
            <w:pPr>
              <w:jc w:val="center"/>
              <w:rPr>
                <w:sz w:val="16"/>
                <w:szCs w:val="16"/>
              </w:rPr>
            </w:pPr>
            <w:r>
              <w:rPr>
                <w:sz w:val="16"/>
                <w:szCs w:val="16"/>
              </w:rPr>
              <w:t>9310060019920</w:t>
            </w:r>
          </w:p>
        </w:tc>
        <w:tc>
          <w:tcPr>
            <w:tcW w:w="4252" w:type="dxa"/>
            <w:gridSpan w:val="2"/>
            <w:tcBorders>
              <w:top w:val="nil"/>
              <w:bottom w:val="single" w:sz="2" w:space="0" w:color="auto"/>
            </w:tcBorders>
          </w:tcPr>
          <w:p w14:paraId="4ED69151" w14:textId="77777777" w:rsidR="0008095F" w:rsidRDefault="0008095F" w:rsidP="00FD4D95">
            <w:r>
              <w:t>Muncitor deservire CM</w:t>
            </w:r>
          </w:p>
        </w:tc>
        <w:tc>
          <w:tcPr>
            <w:tcW w:w="993" w:type="dxa"/>
            <w:gridSpan w:val="2"/>
            <w:tcBorders>
              <w:top w:val="nil"/>
              <w:bottom w:val="single" w:sz="2" w:space="0" w:color="auto"/>
            </w:tcBorders>
          </w:tcPr>
          <w:p w14:paraId="1891B2F6" w14:textId="77777777" w:rsidR="0008095F" w:rsidRDefault="0008095F" w:rsidP="00FD4D95">
            <w:r>
              <w:t>h-om</w:t>
            </w:r>
          </w:p>
        </w:tc>
        <w:tc>
          <w:tcPr>
            <w:tcW w:w="1559" w:type="dxa"/>
            <w:gridSpan w:val="2"/>
            <w:tcBorders>
              <w:top w:val="nil"/>
              <w:bottom w:val="single" w:sz="2" w:space="0" w:color="auto"/>
            </w:tcBorders>
          </w:tcPr>
          <w:p w14:paraId="288B3560" w14:textId="77777777" w:rsidR="0008095F" w:rsidRDefault="0008095F" w:rsidP="00FD4D95">
            <w:r>
              <w:t>4,620</w:t>
            </w:r>
          </w:p>
        </w:tc>
      </w:tr>
      <w:tr w:rsidR="0008095F" w14:paraId="410C59BD"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2AB0674" w14:textId="77777777" w:rsidR="0008095F" w:rsidRDefault="0008095F" w:rsidP="00FD4D95"/>
        </w:tc>
        <w:tc>
          <w:tcPr>
            <w:tcW w:w="1276" w:type="dxa"/>
            <w:tcBorders>
              <w:top w:val="nil"/>
              <w:bottom w:val="single" w:sz="2" w:space="0" w:color="auto"/>
            </w:tcBorders>
            <w:vAlign w:val="center"/>
          </w:tcPr>
          <w:p w14:paraId="16234305" w14:textId="77777777" w:rsidR="0008095F" w:rsidRDefault="0008095F" w:rsidP="00FD4D95">
            <w:pPr>
              <w:jc w:val="center"/>
              <w:rPr>
                <w:sz w:val="16"/>
                <w:szCs w:val="16"/>
              </w:rPr>
            </w:pPr>
            <w:r>
              <w:rPr>
                <w:sz w:val="16"/>
                <w:szCs w:val="16"/>
              </w:rPr>
              <w:t>2710703518270</w:t>
            </w:r>
          </w:p>
        </w:tc>
        <w:tc>
          <w:tcPr>
            <w:tcW w:w="4252" w:type="dxa"/>
            <w:gridSpan w:val="2"/>
            <w:tcBorders>
              <w:top w:val="nil"/>
              <w:bottom w:val="single" w:sz="2" w:space="0" w:color="auto"/>
            </w:tcBorders>
          </w:tcPr>
          <w:p w14:paraId="61CED71A" w14:textId="77777777" w:rsidR="0008095F" w:rsidRDefault="0008095F" w:rsidP="00FD4D95">
            <w:r>
              <w:t xml:space="preserve">Otel profilat </w:t>
            </w:r>
          </w:p>
        </w:tc>
        <w:tc>
          <w:tcPr>
            <w:tcW w:w="993" w:type="dxa"/>
            <w:gridSpan w:val="2"/>
            <w:tcBorders>
              <w:top w:val="nil"/>
              <w:bottom w:val="single" w:sz="2" w:space="0" w:color="auto"/>
            </w:tcBorders>
          </w:tcPr>
          <w:p w14:paraId="571EFACD" w14:textId="77777777" w:rsidR="0008095F" w:rsidRDefault="0008095F" w:rsidP="00FD4D95">
            <w:r>
              <w:t>kg</w:t>
            </w:r>
          </w:p>
        </w:tc>
        <w:tc>
          <w:tcPr>
            <w:tcW w:w="1559" w:type="dxa"/>
            <w:gridSpan w:val="2"/>
            <w:tcBorders>
              <w:top w:val="nil"/>
              <w:bottom w:val="single" w:sz="2" w:space="0" w:color="auto"/>
            </w:tcBorders>
          </w:tcPr>
          <w:p w14:paraId="5A887C10" w14:textId="77777777" w:rsidR="0008095F" w:rsidRDefault="0008095F" w:rsidP="00FD4D95">
            <w:r>
              <w:t>48,510</w:t>
            </w:r>
          </w:p>
        </w:tc>
      </w:tr>
      <w:tr w:rsidR="0008095F" w14:paraId="487E38BE"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1DB7F08" w14:textId="77777777" w:rsidR="0008095F" w:rsidRDefault="0008095F" w:rsidP="00FD4D95"/>
        </w:tc>
        <w:tc>
          <w:tcPr>
            <w:tcW w:w="1276" w:type="dxa"/>
            <w:tcBorders>
              <w:top w:val="nil"/>
              <w:bottom w:val="single" w:sz="2" w:space="0" w:color="auto"/>
            </w:tcBorders>
            <w:vAlign w:val="center"/>
          </w:tcPr>
          <w:p w14:paraId="2CA50171" w14:textId="77777777" w:rsidR="0008095F" w:rsidRDefault="0008095F" w:rsidP="00FD4D95">
            <w:pPr>
              <w:jc w:val="center"/>
              <w:rPr>
                <w:sz w:val="16"/>
                <w:szCs w:val="16"/>
              </w:rPr>
            </w:pPr>
            <w:r>
              <w:rPr>
                <w:sz w:val="16"/>
                <w:szCs w:val="16"/>
              </w:rPr>
              <w:t>2873155901200</w:t>
            </w:r>
          </w:p>
        </w:tc>
        <w:tc>
          <w:tcPr>
            <w:tcW w:w="4252" w:type="dxa"/>
            <w:gridSpan w:val="2"/>
            <w:tcBorders>
              <w:top w:val="nil"/>
              <w:bottom w:val="single" w:sz="2" w:space="0" w:color="auto"/>
            </w:tcBorders>
          </w:tcPr>
          <w:p w14:paraId="513513FB" w14:textId="77777777" w:rsidR="0008095F" w:rsidRDefault="0008095F" w:rsidP="00FD4D95">
            <w:r>
              <w:t>Electrozi pentru sudura</w:t>
            </w:r>
          </w:p>
        </w:tc>
        <w:tc>
          <w:tcPr>
            <w:tcW w:w="993" w:type="dxa"/>
            <w:gridSpan w:val="2"/>
            <w:tcBorders>
              <w:top w:val="nil"/>
              <w:bottom w:val="single" w:sz="2" w:space="0" w:color="auto"/>
            </w:tcBorders>
          </w:tcPr>
          <w:p w14:paraId="7C4C6C68" w14:textId="77777777" w:rsidR="0008095F" w:rsidRDefault="0008095F" w:rsidP="00FD4D95">
            <w:r>
              <w:t>kg</w:t>
            </w:r>
          </w:p>
        </w:tc>
        <w:tc>
          <w:tcPr>
            <w:tcW w:w="1559" w:type="dxa"/>
            <w:gridSpan w:val="2"/>
            <w:tcBorders>
              <w:top w:val="nil"/>
              <w:bottom w:val="single" w:sz="2" w:space="0" w:color="auto"/>
            </w:tcBorders>
          </w:tcPr>
          <w:p w14:paraId="1AE7C506" w14:textId="77777777" w:rsidR="0008095F" w:rsidRDefault="0008095F" w:rsidP="00FD4D95">
            <w:r>
              <w:t>0,231</w:t>
            </w:r>
          </w:p>
        </w:tc>
      </w:tr>
      <w:tr w:rsidR="0008095F" w14:paraId="2F52CFB1"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D53A864" w14:textId="77777777" w:rsidR="0008095F" w:rsidRDefault="0008095F" w:rsidP="00FD4D95"/>
        </w:tc>
        <w:tc>
          <w:tcPr>
            <w:tcW w:w="1276" w:type="dxa"/>
            <w:tcBorders>
              <w:top w:val="nil"/>
              <w:bottom w:val="single" w:sz="2" w:space="0" w:color="auto"/>
            </w:tcBorders>
            <w:vAlign w:val="center"/>
          </w:tcPr>
          <w:p w14:paraId="7D6FD639" w14:textId="77777777" w:rsidR="0008095F" w:rsidRDefault="0008095F" w:rsidP="00FD4D95">
            <w:pPr>
              <w:jc w:val="center"/>
              <w:rPr>
                <w:sz w:val="16"/>
                <w:szCs w:val="16"/>
              </w:rPr>
            </w:pPr>
            <w:r>
              <w:rPr>
                <w:sz w:val="16"/>
                <w:szCs w:val="16"/>
              </w:rPr>
              <w:t>4011106202741</w:t>
            </w:r>
          </w:p>
        </w:tc>
        <w:tc>
          <w:tcPr>
            <w:tcW w:w="4252" w:type="dxa"/>
            <w:gridSpan w:val="2"/>
            <w:tcBorders>
              <w:top w:val="nil"/>
              <w:bottom w:val="single" w:sz="2" w:space="0" w:color="auto"/>
            </w:tcBorders>
          </w:tcPr>
          <w:p w14:paraId="467A3700" w14:textId="77777777" w:rsidR="0008095F" w:rsidRDefault="0008095F" w:rsidP="00FD4D95">
            <w:r>
              <w:t>Energie electrica</w:t>
            </w:r>
          </w:p>
        </w:tc>
        <w:tc>
          <w:tcPr>
            <w:tcW w:w="993" w:type="dxa"/>
            <w:gridSpan w:val="2"/>
            <w:tcBorders>
              <w:top w:val="nil"/>
              <w:bottom w:val="single" w:sz="2" w:space="0" w:color="auto"/>
            </w:tcBorders>
          </w:tcPr>
          <w:p w14:paraId="599CE339" w14:textId="77777777" w:rsidR="0008095F" w:rsidRDefault="0008095F" w:rsidP="00FD4D95">
            <w:r>
              <w:t>kw</w:t>
            </w:r>
          </w:p>
        </w:tc>
        <w:tc>
          <w:tcPr>
            <w:tcW w:w="1559" w:type="dxa"/>
            <w:gridSpan w:val="2"/>
            <w:tcBorders>
              <w:top w:val="nil"/>
              <w:bottom w:val="single" w:sz="2" w:space="0" w:color="auto"/>
            </w:tcBorders>
          </w:tcPr>
          <w:p w14:paraId="72C5F4F2" w14:textId="77777777" w:rsidR="0008095F" w:rsidRDefault="0008095F" w:rsidP="00FD4D95">
            <w:r>
              <w:t>0,277</w:t>
            </w:r>
          </w:p>
        </w:tc>
      </w:tr>
      <w:tr w:rsidR="0008095F" w14:paraId="33196379"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6F682CF" w14:textId="77777777" w:rsidR="0008095F" w:rsidRDefault="0008095F" w:rsidP="00FD4D95"/>
        </w:tc>
        <w:tc>
          <w:tcPr>
            <w:tcW w:w="1276" w:type="dxa"/>
            <w:tcBorders>
              <w:top w:val="nil"/>
              <w:bottom w:val="single" w:sz="2" w:space="0" w:color="auto"/>
            </w:tcBorders>
            <w:vAlign w:val="center"/>
          </w:tcPr>
          <w:p w14:paraId="0A04F9F2" w14:textId="77777777" w:rsidR="0008095F" w:rsidRDefault="0008095F" w:rsidP="00FD4D95">
            <w:pPr>
              <w:jc w:val="center"/>
              <w:rPr>
                <w:sz w:val="16"/>
                <w:szCs w:val="16"/>
              </w:rPr>
            </w:pPr>
            <w:r>
              <w:rPr>
                <w:sz w:val="16"/>
                <w:szCs w:val="16"/>
              </w:rPr>
              <w:t>2874125884800</w:t>
            </w:r>
          </w:p>
        </w:tc>
        <w:tc>
          <w:tcPr>
            <w:tcW w:w="4252" w:type="dxa"/>
            <w:gridSpan w:val="2"/>
            <w:tcBorders>
              <w:top w:val="nil"/>
              <w:bottom w:val="single" w:sz="2" w:space="0" w:color="auto"/>
            </w:tcBorders>
          </w:tcPr>
          <w:p w14:paraId="7BF57BF9" w14:textId="77777777" w:rsidR="0008095F" w:rsidRDefault="0008095F" w:rsidP="00FD4D95">
            <w:r>
              <w:t xml:space="preserve">Nit cu cap semirotund </w:t>
            </w:r>
          </w:p>
        </w:tc>
        <w:tc>
          <w:tcPr>
            <w:tcW w:w="993" w:type="dxa"/>
            <w:gridSpan w:val="2"/>
            <w:tcBorders>
              <w:top w:val="nil"/>
              <w:bottom w:val="single" w:sz="2" w:space="0" w:color="auto"/>
            </w:tcBorders>
          </w:tcPr>
          <w:p w14:paraId="13A1EF1A" w14:textId="77777777" w:rsidR="0008095F" w:rsidRDefault="0008095F" w:rsidP="00FD4D95">
            <w:r>
              <w:t>kg</w:t>
            </w:r>
          </w:p>
        </w:tc>
        <w:tc>
          <w:tcPr>
            <w:tcW w:w="1559" w:type="dxa"/>
            <w:gridSpan w:val="2"/>
            <w:tcBorders>
              <w:top w:val="nil"/>
              <w:bottom w:val="single" w:sz="2" w:space="0" w:color="auto"/>
            </w:tcBorders>
          </w:tcPr>
          <w:p w14:paraId="465E84CC" w14:textId="77777777" w:rsidR="0008095F" w:rsidRDefault="0008095F" w:rsidP="00FD4D95">
            <w:r>
              <w:t>0,370</w:t>
            </w:r>
          </w:p>
        </w:tc>
      </w:tr>
      <w:tr w:rsidR="0008095F" w14:paraId="5D511E3C"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009D8DE" w14:textId="77777777" w:rsidR="0008095F" w:rsidRDefault="0008095F" w:rsidP="00FD4D95"/>
        </w:tc>
        <w:tc>
          <w:tcPr>
            <w:tcW w:w="1276" w:type="dxa"/>
            <w:tcBorders>
              <w:top w:val="nil"/>
              <w:bottom w:val="single" w:sz="2" w:space="0" w:color="auto"/>
            </w:tcBorders>
            <w:vAlign w:val="center"/>
          </w:tcPr>
          <w:p w14:paraId="44D1BA87" w14:textId="77777777" w:rsidR="0008095F" w:rsidRDefault="0008095F" w:rsidP="00FD4D95">
            <w:pPr>
              <w:jc w:val="center"/>
              <w:rPr>
                <w:sz w:val="16"/>
                <w:szCs w:val="16"/>
              </w:rPr>
            </w:pPr>
            <w:r>
              <w:rPr>
                <w:sz w:val="16"/>
                <w:szCs w:val="16"/>
              </w:rPr>
              <w:t>2430226103294</w:t>
            </w:r>
          </w:p>
        </w:tc>
        <w:tc>
          <w:tcPr>
            <w:tcW w:w="4252" w:type="dxa"/>
            <w:gridSpan w:val="2"/>
            <w:tcBorders>
              <w:top w:val="nil"/>
              <w:bottom w:val="single" w:sz="2" w:space="0" w:color="auto"/>
            </w:tcBorders>
          </w:tcPr>
          <w:p w14:paraId="3CEDACE0" w14:textId="77777777" w:rsidR="0008095F" w:rsidRPr="00906D41" w:rsidRDefault="0008095F" w:rsidP="00FD4D95">
            <w:pPr>
              <w:rPr>
                <w:lang w:val="en-US"/>
              </w:rPr>
            </w:pPr>
            <w:r w:rsidRPr="00906D41">
              <w:rPr>
                <w:lang w:val="en-US"/>
              </w:rPr>
              <w:t>Vopsea de miniu de plumb  pe baza de ulei V 351-3</w:t>
            </w:r>
          </w:p>
        </w:tc>
        <w:tc>
          <w:tcPr>
            <w:tcW w:w="993" w:type="dxa"/>
            <w:gridSpan w:val="2"/>
            <w:tcBorders>
              <w:top w:val="nil"/>
              <w:bottom w:val="single" w:sz="2" w:space="0" w:color="auto"/>
            </w:tcBorders>
          </w:tcPr>
          <w:p w14:paraId="050DF36E" w14:textId="77777777" w:rsidR="0008095F" w:rsidRDefault="0008095F" w:rsidP="00FD4D95">
            <w:r>
              <w:t>kg</w:t>
            </w:r>
          </w:p>
        </w:tc>
        <w:tc>
          <w:tcPr>
            <w:tcW w:w="1559" w:type="dxa"/>
            <w:gridSpan w:val="2"/>
            <w:tcBorders>
              <w:top w:val="nil"/>
              <w:bottom w:val="single" w:sz="2" w:space="0" w:color="auto"/>
            </w:tcBorders>
          </w:tcPr>
          <w:p w14:paraId="03408594" w14:textId="77777777" w:rsidR="0008095F" w:rsidRDefault="0008095F" w:rsidP="00FD4D95">
            <w:r>
              <w:t>0,462</w:t>
            </w:r>
          </w:p>
        </w:tc>
      </w:tr>
      <w:tr w:rsidR="0008095F" w14:paraId="580A0D36"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C01C8BB" w14:textId="77777777" w:rsidR="0008095F" w:rsidRDefault="0008095F" w:rsidP="00FD4D95"/>
        </w:tc>
        <w:tc>
          <w:tcPr>
            <w:tcW w:w="1276" w:type="dxa"/>
            <w:tcBorders>
              <w:top w:val="nil"/>
              <w:bottom w:val="single" w:sz="2" w:space="0" w:color="auto"/>
            </w:tcBorders>
            <w:vAlign w:val="center"/>
          </w:tcPr>
          <w:p w14:paraId="3B7E6BC0" w14:textId="77777777" w:rsidR="0008095F" w:rsidRDefault="0008095F" w:rsidP="00FD4D95">
            <w:pPr>
              <w:jc w:val="center"/>
              <w:rPr>
                <w:sz w:val="16"/>
                <w:szCs w:val="16"/>
              </w:rPr>
            </w:pPr>
            <w:r>
              <w:rPr>
                <w:sz w:val="16"/>
                <w:szCs w:val="16"/>
              </w:rPr>
              <w:t>1010116200303</w:t>
            </w:r>
          </w:p>
        </w:tc>
        <w:tc>
          <w:tcPr>
            <w:tcW w:w="4252" w:type="dxa"/>
            <w:gridSpan w:val="2"/>
            <w:tcBorders>
              <w:top w:val="nil"/>
              <w:bottom w:val="single" w:sz="2" w:space="0" w:color="auto"/>
            </w:tcBorders>
          </w:tcPr>
          <w:p w14:paraId="7BF878F7" w14:textId="77777777" w:rsidR="0008095F" w:rsidRDefault="0008095F" w:rsidP="00FD4D95">
            <w:r>
              <w:t xml:space="preserve">Huila scop energ.mixta </w:t>
            </w:r>
          </w:p>
        </w:tc>
        <w:tc>
          <w:tcPr>
            <w:tcW w:w="993" w:type="dxa"/>
            <w:gridSpan w:val="2"/>
            <w:tcBorders>
              <w:top w:val="nil"/>
              <w:bottom w:val="single" w:sz="2" w:space="0" w:color="auto"/>
            </w:tcBorders>
          </w:tcPr>
          <w:p w14:paraId="0645A23B" w14:textId="77777777" w:rsidR="0008095F" w:rsidRDefault="0008095F" w:rsidP="00FD4D95">
            <w:r>
              <w:t>kg</w:t>
            </w:r>
          </w:p>
        </w:tc>
        <w:tc>
          <w:tcPr>
            <w:tcW w:w="1559" w:type="dxa"/>
            <w:gridSpan w:val="2"/>
            <w:tcBorders>
              <w:top w:val="nil"/>
              <w:bottom w:val="single" w:sz="2" w:space="0" w:color="auto"/>
            </w:tcBorders>
          </w:tcPr>
          <w:p w14:paraId="386D66B5" w14:textId="77777777" w:rsidR="0008095F" w:rsidRDefault="0008095F" w:rsidP="00FD4D95">
            <w:r>
              <w:t>11,550</w:t>
            </w:r>
          </w:p>
        </w:tc>
      </w:tr>
      <w:tr w:rsidR="0008095F" w14:paraId="601787BF" w14:textId="77777777" w:rsidTr="00FD4D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14A9BA32" w14:textId="77777777" w:rsidR="0008095F" w:rsidRDefault="0008095F" w:rsidP="00FD4D95">
            <w:r>
              <w:t>8</w:t>
            </w:r>
          </w:p>
        </w:tc>
        <w:tc>
          <w:tcPr>
            <w:tcW w:w="1276" w:type="dxa"/>
            <w:tcBorders>
              <w:top w:val="single" w:sz="4" w:space="0" w:color="auto"/>
              <w:bottom w:val="single" w:sz="4" w:space="0" w:color="auto"/>
            </w:tcBorders>
          </w:tcPr>
          <w:p w14:paraId="4E58C104" w14:textId="77777777" w:rsidR="0008095F" w:rsidRDefault="0008095F" w:rsidP="00FD4D95">
            <w:pPr>
              <w:rPr>
                <w:lang w:val="en-US"/>
              </w:rPr>
            </w:pPr>
            <w:r>
              <w:rPr>
                <w:lang w:val="en-US"/>
              </w:rPr>
              <w:t>CK33C</w:t>
            </w:r>
          </w:p>
          <w:p w14:paraId="3DF1A0C7" w14:textId="77777777" w:rsidR="0008095F" w:rsidRDefault="0008095F" w:rsidP="00FD4D95"/>
        </w:tc>
        <w:tc>
          <w:tcPr>
            <w:tcW w:w="4252" w:type="dxa"/>
            <w:gridSpan w:val="2"/>
            <w:tcBorders>
              <w:top w:val="single" w:sz="4" w:space="0" w:color="auto"/>
              <w:bottom w:val="single" w:sz="4" w:space="0" w:color="auto"/>
            </w:tcBorders>
          </w:tcPr>
          <w:p w14:paraId="79B1C277" w14:textId="77777777" w:rsidR="0008095F" w:rsidRPr="0097392D" w:rsidRDefault="0008095F" w:rsidP="00FD4D95">
            <w:pPr>
              <w:adjustRightInd w:val="0"/>
              <w:rPr>
                <w:rFonts w:ascii="Times New Roman CYR" w:hAnsi="Times New Roman CYR" w:cs="Times New Roman CYR"/>
                <w:sz w:val="16"/>
                <w:szCs w:val="16"/>
              </w:rPr>
            </w:pPr>
            <w:r>
              <w:t xml:space="preserve">Bila cu capac D60 mm </w:t>
            </w:r>
            <w:r>
              <w:rPr>
                <w:rFonts w:ascii="Times New Roman CYR" w:hAnsi="Times New Roman CYR" w:cs="Times New Roman CYR"/>
                <w:sz w:val="16"/>
                <w:szCs w:val="16"/>
              </w:rPr>
              <w:t xml:space="preserve"> </w:t>
            </w:r>
          </w:p>
          <w:p w14:paraId="337E36B5" w14:textId="77777777" w:rsidR="0008095F" w:rsidRDefault="0008095F" w:rsidP="00FD4D95"/>
        </w:tc>
        <w:tc>
          <w:tcPr>
            <w:tcW w:w="993" w:type="dxa"/>
            <w:gridSpan w:val="2"/>
            <w:tcBorders>
              <w:top w:val="single" w:sz="4" w:space="0" w:color="auto"/>
              <w:bottom w:val="single" w:sz="4" w:space="0" w:color="auto"/>
            </w:tcBorders>
            <w:vAlign w:val="center"/>
          </w:tcPr>
          <w:p w14:paraId="0C0591C1" w14:textId="77777777" w:rsidR="0008095F" w:rsidRDefault="0008095F" w:rsidP="00FD4D95">
            <w:pPr>
              <w:jc w:val="center"/>
            </w:pPr>
            <w:r>
              <w:t>buc</w:t>
            </w:r>
          </w:p>
        </w:tc>
        <w:tc>
          <w:tcPr>
            <w:tcW w:w="1559" w:type="dxa"/>
            <w:gridSpan w:val="2"/>
            <w:tcBorders>
              <w:top w:val="single" w:sz="4" w:space="0" w:color="auto"/>
              <w:bottom w:val="single" w:sz="4" w:space="0" w:color="auto"/>
            </w:tcBorders>
            <w:vAlign w:val="center"/>
          </w:tcPr>
          <w:p w14:paraId="4CB53DFA" w14:textId="77777777" w:rsidR="0008095F" w:rsidRDefault="0008095F" w:rsidP="00FD4D95">
            <w:pPr>
              <w:jc w:val="center"/>
            </w:pPr>
            <w:r>
              <w:t>53,000</w:t>
            </w:r>
          </w:p>
        </w:tc>
      </w:tr>
      <w:tr w:rsidR="0008095F" w14:paraId="23725339"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1BF81C2" w14:textId="77777777" w:rsidR="0008095F" w:rsidRDefault="0008095F" w:rsidP="00FD4D95"/>
        </w:tc>
        <w:tc>
          <w:tcPr>
            <w:tcW w:w="1276" w:type="dxa"/>
            <w:tcBorders>
              <w:top w:val="nil"/>
              <w:bottom w:val="single" w:sz="2" w:space="0" w:color="auto"/>
            </w:tcBorders>
            <w:vAlign w:val="center"/>
          </w:tcPr>
          <w:p w14:paraId="2AE19B03" w14:textId="77777777" w:rsidR="0008095F" w:rsidRDefault="0008095F" w:rsidP="00FD4D95">
            <w:pPr>
              <w:jc w:val="center"/>
              <w:rPr>
                <w:sz w:val="16"/>
                <w:szCs w:val="16"/>
              </w:rPr>
            </w:pPr>
            <w:r>
              <w:rPr>
                <w:sz w:val="16"/>
                <w:szCs w:val="16"/>
              </w:rPr>
              <w:t>9310060019920</w:t>
            </w:r>
          </w:p>
        </w:tc>
        <w:tc>
          <w:tcPr>
            <w:tcW w:w="4252" w:type="dxa"/>
            <w:gridSpan w:val="2"/>
            <w:tcBorders>
              <w:top w:val="nil"/>
              <w:bottom w:val="single" w:sz="2" w:space="0" w:color="auto"/>
            </w:tcBorders>
          </w:tcPr>
          <w:p w14:paraId="2C048A06" w14:textId="77777777" w:rsidR="0008095F" w:rsidRDefault="0008095F" w:rsidP="00FD4D95">
            <w:r>
              <w:t>Muncitor deservire CM</w:t>
            </w:r>
          </w:p>
        </w:tc>
        <w:tc>
          <w:tcPr>
            <w:tcW w:w="993" w:type="dxa"/>
            <w:gridSpan w:val="2"/>
            <w:tcBorders>
              <w:top w:val="nil"/>
              <w:bottom w:val="single" w:sz="2" w:space="0" w:color="auto"/>
            </w:tcBorders>
          </w:tcPr>
          <w:p w14:paraId="452FE10B" w14:textId="77777777" w:rsidR="0008095F" w:rsidRDefault="0008095F" w:rsidP="00FD4D95">
            <w:r>
              <w:t>h-om</w:t>
            </w:r>
          </w:p>
        </w:tc>
        <w:tc>
          <w:tcPr>
            <w:tcW w:w="1559" w:type="dxa"/>
            <w:gridSpan w:val="2"/>
            <w:tcBorders>
              <w:top w:val="nil"/>
              <w:bottom w:val="single" w:sz="2" w:space="0" w:color="auto"/>
            </w:tcBorders>
          </w:tcPr>
          <w:p w14:paraId="58D94D2B" w14:textId="77777777" w:rsidR="0008095F" w:rsidRDefault="0008095F" w:rsidP="00FD4D95">
            <w:r>
              <w:t>4,240</w:t>
            </w:r>
          </w:p>
        </w:tc>
      </w:tr>
      <w:tr w:rsidR="0008095F" w14:paraId="507A16AD"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3EF7B0F" w14:textId="77777777" w:rsidR="0008095F" w:rsidRDefault="0008095F" w:rsidP="00FD4D95"/>
        </w:tc>
        <w:tc>
          <w:tcPr>
            <w:tcW w:w="1276" w:type="dxa"/>
            <w:tcBorders>
              <w:top w:val="nil"/>
              <w:bottom w:val="single" w:sz="2" w:space="0" w:color="auto"/>
            </w:tcBorders>
            <w:vAlign w:val="center"/>
          </w:tcPr>
          <w:p w14:paraId="4550E7FC" w14:textId="77777777" w:rsidR="0008095F" w:rsidRDefault="0008095F" w:rsidP="00FD4D95">
            <w:pPr>
              <w:jc w:val="center"/>
              <w:rPr>
                <w:sz w:val="16"/>
                <w:szCs w:val="16"/>
              </w:rPr>
            </w:pPr>
            <w:r>
              <w:rPr>
                <w:sz w:val="16"/>
                <w:szCs w:val="16"/>
              </w:rPr>
              <w:t>7422010060100</w:t>
            </w:r>
          </w:p>
        </w:tc>
        <w:tc>
          <w:tcPr>
            <w:tcW w:w="4252" w:type="dxa"/>
            <w:gridSpan w:val="2"/>
            <w:tcBorders>
              <w:top w:val="nil"/>
              <w:bottom w:val="single" w:sz="2" w:space="0" w:color="auto"/>
            </w:tcBorders>
          </w:tcPr>
          <w:p w14:paraId="4BE07A00" w14:textId="77777777" w:rsidR="0008095F" w:rsidRDefault="0008095F" w:rsidP="00FD4D95">
            <w:r>
              <w:t>Timplar</w:t>
            </w:r>
          </w:p>
        </w:tc>
        <w:tc>
          <w:tcPr>
            <w:tcW w:w="993" w:type="dxa"/>
            <w:gridSpan w:val="2"/>
            <w:tcBorders>
              <w:top w:val="nil"/>
              <w:bottom w:val="single" w:sz="2" w:space="0" w:color="auto"/>
            </w:tcBorders>
          </w:tcPr>
          <w:p w14:paraId="7DB52877" w14:textId="77777777" w:rsidR="0008095F" w:rsidRDefault="0008095F" w:rsidP="00FD4D95">
            <w:r>
              <w:t>h-om</w:t>
            </w:r>
          </w:p>
        </w:tc>
        <w:tc>
          <w:tcPr>
            <w:tcW w:w="1559" w:type="dxa"/>
            <w:gridSpan w:val="2"/>
            <w:tcBorders>
              <w:top w:val="nil"/>
              <w:bottom w:val="single" w:sz="2" w:space="0" w:color="auto"/>
            </w:tcBorders>
          </w:tcPr>
          <w:p w14:paraId="29DE4E99" w14:textId="77777777" w:rsidR="0008095F" w:rsidRDefault="0008095F" w:rsidP="00FD4D95">
            <w:r>
              <w:t>128,260</w:t>
            </w:r>
          </w:p>
        </w:tc>
      </w:tr>
      <w:tr w:rsidR="0008095F" w14:paraId="450DB3DB"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C4D58B" w14:textId="77777777" w:rsidR="0008095F" w:rsidRDefault="0008095F" w:rsidP="00FD4D95"/>
        </w:tc>
        <w:tc>
          <w:tcPr>
            <w:tcW w:w="1276" w:type="dxa"/>
            <w:tcBorders>
              <w:top w:val="nil"/>
              <w:bottom w:val="single" w:sz="2" w:space="0" w:color="auto"/>
            </w:tcBorders>
            <w:vAlign w:val="center"/>
          </w:tcPr>
          <w:p w14:paraId="78412882" w14:textId="77777777" w:rsidR="0008095F" w:rsidRDefault="0008095F" w:rsidP="00FD4D95">
            <w:pPr>
              <w:jc w:val="center"/>
              <w:rPr>
                <w:sz w:val="16"/>
                <w:szCs w:val="16"/>
              </w:rPr>
            </w:pPr>
            <w:r>
              <w:rPr>
                <w:sz w:val="16"/>
                <w:szCs w:val="16"/>
              </w:rPr>
              <w:t>286314631023731</w:t>
            </w:r>
          </w:p>
        </w:tc>
        <w:tc>
          <w:tcPr>
            <w:tcW w:w="4252" w:type="dxa"/>
            <w:gridSpan w:val="2"/>
            <w:tcBorders>
              <w:top w:val="nil"/>
              <w:bottom w:val="single" w:sz="2" w:space="0" w:color="auto"/>
            </w:tcBorders>
          </w:tcPr>
          <w:p w14:paraId="76BBFC88" w14:textId="77777777" w:rsidR="0008095F" w:rsidRPr="00906D41" w:rsidRDefault="0008095F" w:rsidP="00FD4D95">
            <w:pPr>
              <w:rPr>
                <w:lang w:val="en-US"/>
              </w:rPr>
            </w:pPr>
            <w:r w:rsidRPr="00906D41">
              <w:rPr>
                <w:lang w:val="en-US"/>
              </w:rPr>
              <w:t xml:space="preserve">Bila cu capac D60 mm </w:t>
            </w:r>
          </w:p>
        </w:tc>
        <w:tc>
          <w:tcPr>
            <w:tcW w:w="993" w:type="dxa"/>
            <w:gridSpan w:val="2"/>
            <w:tcBorders>
              <w:top w:val="nil"/>
              <w:bottom w:val="single" w:sz="2" w:space="0" w:color="auto"/>
            </w:tcBorders>
          </w:tcPr>
          <w:p w14:paraId="24D3F09C" w14:textId="77777777" w:rsidR="0008095F" w:rsidRDefault="0008095F" w:rsidP="00FD4D95">
            <w:r>
              <w:t>buc</w:t>
            </w:r>
          </w:p>
        </w:tc>
        <w:tc>
          <w:tcPr>
            <w:tcW w:w="1559" w:type="dxa"/>
            <w:gridSpan w:val="2"/>
            <w:tcBorders>
              <w:top w:val="nil"/>
              <w:bottom w:val="single" w:sz="2" w:space="0" w:color="auto"/>
            </w:tcBorders>
          </w:tcPr>
          <w:p w14:paraId="71C2463E" w14:textId="77777777" w:rsidR="0008095F" w:rsidRDefault="0008095F" w:rsidP="00FD4D95">
            <w:r>
              <w:t>53,000</w:t>
            </w:r>
          </w:p>
        </w:tc>
      </w:tr>
      <w:tr w:rsidR="0008095F" w14:paraId="116AEE30"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9B9B1CD" w14:textId="77777777" w:rsidR="0008095F" w:rsidRDefault="0008095F" w:rsidP="00FD4D95"/>
        </w:tc>
        <w:tc>
          <w:tcPr>
            <w:tcW w:w="1276" w:type="dxa"/>
            <w:tcBorders>
              <w:top w:val="nil"/>
              <w:bottom w:val="single" w:sz="2" w:space="0" w:color="auto"/>
            </w:tcBorders>
            <w:vAlign w:val="center"/>
          </w:tcPr>
          <w:p w14:paraId="23E6C5C3" w14:textId="77777777" w:rsidR="0008095F" w:rsidRDefault="0008095F" w:rsidP="00FD4D95">
            <w:pPr>
              <w:jc w:val="center"/>
              <w:rPr>
                <w:sz w:val="16"/>
                <w:szCs w:val="16"/>
              </w:rPr>
            </w:pPr>
            <w:r>
              <w:rPr>
                <w:sz w:val="16"/>
                <w:szCs w:val="16"/>
              </w:rPr>
              <w:t>2874115829126</w:t>
            </w:r>
          </w:p>
        </w:tc>
        <w:tc>
          <w:tcPr>
            <w:tcW w:w="4252" w:type="dxa"/>
            <w:gridSpan w:val="2"/>
            <w:tcBorders>
              <w:top w:val="nil"/>
              <w:bottom w:val="single" w:sz="2" w:space="0" w:color="auto"/>
            </w:tcBorders>
          </w:tcPr>
          <w:p w14:paraId="673D9DD5" w14:textId="77777777" w:rsidR="0008095F" w:rsidRPr="00906D41" w:rsidRDefault="0008095F" w:rsidP="00FD4D95">
            <w:pPr>
              <w:rPr>
                <w:lang w:val="en-US"/>
              </w:rPr>
            </w:pPr>
            <w:r w:rsidRPr="00906D41">
              <w:rPr>
                <w:lang w:val="en-US"/>
              </w:rPr>
              <w:t>Suruburi cu cap inecat crestat 6 x 30 mm</w:t>
            </w:r>
          </w:p>
        </w:tc>
        <w:tc>
          <w:tcPr>
            <w:tcW w:w="993" w:type="dxa"/>
            <w:gridSpan w:val="2"/>
            <w:tcBorders>
              <w:top w:val="nil"/>
              <w:bottom w:val="single" w:sz="2" w:space="0" w:color="auto"/>
            </w:tcBorders>
          </w:tcPr>
          <w:p w14:paraId="41DCE5F8" w14:textId="77777777" w:rsidR="0008095F" w:rsidRDefault="0008095F" w:rsidP="00FD4D95">
            <w:r>
              <w:t>buc</w:t>
            </w:r>
          </w:p>
        </w:tc>
        <w:tc>
          <w:tcPr>
            <w:tcW w:w="1559" w:type="dxa"/>
            <w:gridSpan w:val="2"/>
            <w:tcBorders>
              <w:top w:val="nil"/>
              <w:bottom w:val="single" w:sz="2" w:space="0" w:color="auto"/>
            </w:tcBorders>
          </w:tcPr>
          <w:p w14:paraId="526F4305" w14:textId="77777777" w:rsidR="0008095F" w:rsidRDefault="0008095F" w:rsidP="00FD4D95">
            <w:r>
              <w:t>318,000</w:t>
            </w:r>
          </w:p>
        </w:tc>
      </w:tr>
      <w:tr w:rsidR="0008095F" w14:paraId="7BC83EC0" w14:textId="77777777" w:rsidTr="00FD4D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4E4052F8" w14:textId="77777777" w:rsidR="0008095F" w:rsidRDefault="0008095F" w:rsidP="00FD4D95">
            <w:r>
              <w:t>9</w:t>
            </w:r>
          </w:p>
        </w:tc>
        <w:tc>
          <w:tcPr>
            <w:tcW w:w="1276" w:type="dxa"/>
            <w:tcBorders>
              <w:top w:val="single" w:sz="4" w:space="0" w:color="auto"/>
              <w:bottom w:val="single" w:sz="4" w:space="0" w:color="auto"/>
            </w:tcBorders>
          </w:tcPr>
          <w:p w14:paraId="14BBE264" w14:textId="77777777" w:rsidR="0008095F" w:rsidRDefault="0008095F" w:rsidP="00FD4D95">
            <w:pPr>
              <w:rPr>
                <w:lang w:val="en-US"/>
              </w:rPr>
            </w:pPr>
            <w:r>
              <w:rPr>
                <w:lang w:val="en-US"/>
              </w:rPr>
              <w:t>CK33C</w:t>
            </w:r>
          </w:p>
          <w:p w14:paraId="06E8D832" w14:textId="77777777" w:rsidR="0008095F" w:rsidRDefault="0008095F" w:rsidP="00FD4D95"/>
        </w:tc>
        <w:tc>
          <w:tcPr>
            <w:tcW w:w="4252" w:type="dxa"/>
            <w:gridSpan w:val="2"/>
            <w:tcBorders>
              <w:top w:val="single" w:sz="4" w:space="0" w:color="auto"/>
              <w:bottom w:val="single" w:sz="4" w:space="0" w:color="auto"/>
            </w:tcBorders>
          </w:tcPr>
          <w:p w14:paraId="2DBA9CAE" w14:textId="77777777" w:rsidR="0008095F" w:rsidRPr="0097392D" w:rsidRDefault="0008095F" w:rsidP="00FD4D95">
            <w:pPr>
              <w:adjustRightInd w:val="0"/>
              <w:rPr>
                <w:rFonts w:ascii="Times New Roman CYR" w:hAnsi="Times New Roman CYR" w:cs="Times New Roman CYR"/>
                <w:sz w:val="16"/>
                <w:szCs w:val="16"/>
              </w:rPr>
            </w:pPr>
            <w:r>
              <w:t>Balamali D20</w:t>
            </w:r>
            <w:r>
              <w:rPr>
                <w:rFonts w:ascii="Times New Roman CYR" w:hAnsi="Times New Roman CYR" w:cs="Times New Roman CYR"/>
                <w:sz w:val="16"/>
                <w:szCs w:val="16"/>
              </w:rPr>
              <w:t xml:space="preserve"> </w:t>
            </w:r>
          </w:p>
          <w:p w14:paraId="6B19809F" w14:textId="77777777" w:rsidR="0008095F" w:rsidRDefault="0008095F" w:rsidP="00FD4D95"/>
        </w:tc>
        <w:tc>
          <w:tcPr>
            <w:tcW w:w="993" w:type="dxa"/>
            <w:gridSpan w:val="2"/>
            <w:tcBorders>
              <w:top w:val="single" w:sz="4" w:space="0" w:color="auto"/>
              <w:bottom w:val="single" w:sz="4" w:space="0" w:color="auto"/>
            </w:tcBorders>
            <w:vAlign w:val="center"/>
          </w:tcPr>
          <w:p w14:paraId="4C68438E" w14:textId="77777777" w:rsidR="0008095F" w:rsidRDefault="0008095F" w:rsidP="00FD4D95">
            <w:pPr>
              <w:jc w:val="center"/>
            </w:pPr>
            <w:r>
              <w:t>buc</w:t>
            </w:r>
          </w:p>
        </w:tc>
        <w:tc>
          <w:tcPr>
            <w:tcW w:w="1559" w:type="dxa"/>
            <w:gridSpan w:val="2"/>
            <w:tcBorders>
              <w:top w:val="single" w:sz="4" w:space="0" w:color="auto"/>
              <w:bottom w:val="single" w:sz="4" w:space="0" w:color="auto"/>
            </w:tcBorders>
            <w:vAlign w:val="center"/>
          </w:tcPr>
          <w:p w14:paraId="56F478B9" w14:textId="77777777" w:rsidR="0008095F" w:rsidRDefault="0008095F" w:rsidP="00FD4D95">
            <w:pPr>
              <w:jc w:val="center"/>
            </w:pPr>
            <w:r>
              <w:t>24,000</w:t>
            </w:r>
          </w:p>
        </w:tc>
      </w:tr>
      <w:tr w:rsidR="0008095F" w14:paraId="4B873C8F"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C1C3B05" w14:textId="77777777" w:rsidR="0008095F" w:rsidRDefault="0008095F" w:rsidP="00FD4D95"/>
        </w:tc>
        <w:tc>
          <w:tcPr>
            <w:tcW w:w="1276" w:type="dxa"/>
            <w:tcBorders>
              <w:top w:val="nil"/>
              <w:bottom w:val="single" w:sz="2" w:space="0" w:color="auto"/>
            </w:tcBorders>
            <w:vAlign w:val="center"/>
          </w:tcPr>
          <w:p w14:paraId="7210FE9D" w14:textId="77777777" w:rsidR="0008095F" w:rsidRDefault="0008095F" w:rsidP="00FD4D95">
            <w:pPr>
              <w:jc w:val="center"/>
              <w:rPr>
                <w:sz w:val="16"/>
                <w:szCs w:val="16"/>
              </w:rPr>
            </w:pPr>
            <w:r>
              <w:rPr>
                <w:sz w:val="16"/>
                <w:szCs w:val="16"/>
              </w:rPr>
              <w:t>9310060019920</w:t>
            </w:r>
          </w:p>
        </w:tc>
        <w:tc>
          <w:tcPr>
            <w:tcW w:w="4252" w:type="dxa"/>
            <w:gridSpan w:val="2"/>
            <w:tcBorders>
              <w:top w:val="nil"/>
              <w:bottom w:val="single" w:sz="2" w:space="0" w:color="auto"/>
            </w:tcBorders>
          </w:tcPr>
          <w:p w14:paraId="1104B809" w14:textId="77777777" w:rsidR="0008095F" w:rsidRDefault="0008095F" w:rsidP="00FD4D95">
            <w:r>
              <w:t>Muncitor deservire CM</w:t>
            </w:r>
          </w:p>
        </w:tc>
        <w:tc>
          <w:tcPr>
            <w:tcW w:w="993" w:type="dxa"/>
            <w:gridSpan w:val="2"/>
            <w:tcBorders>
              <w:top w:val="nil"/>
              <w:bottom w:val="single" w:sz="2" w:space="0" w:color="auto"/>
            </w:tcBorders>
          </w:tcPr>
          <w:p w14:paraId="7D14F36E" w14:textId="77777777" w:rsidR="0008095F" w:rsidRDefault="0008095F" w:rsidP="00FD4D95">
            <w:r>
              <w:t>h-om</w:t>
            </w:r>
          </w:p>
        </w:tc>
        <w:tc>
          <w:tcPr>
            <w:tcW w:w="1559" w:type="dxa"/>
            <w:gridSpan w:val="2"/>
            <w:tcBorders>
              <w:top w:val="nil"/>
              <w:bottom w:val="single" w:sz="2" w:space="0" w:color="auto"/>
            </w:tcBorders>
          </w:tcPr>
          <w:p w14:paraId="27CBABB6" w14:textId="77777777" w:rsidR="0008095F" w:rsidRDefault="0008095F" w:rsidP="00FD4D95">
            <w:r>
              <w:t>1,920</w:t>
            </w:r>
          </w:p>
        </w:tc>
      </w:tr>
      <w:tr w:rsidR="0008095F" w14:paraId="7DE31919"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E2B12D1" w14:textId="77777777" w:rsidR="0008095F" w:rsidRDefault="0008095F" w:rsidP="00FD4D95"/>
        </w:tc>
        <w:tc>
          <w:tcPr>
            <w:tcW w:w="1276" w:type="dxa"/>
            <w:tcBorders>
              <w:top w:val="nil"/>
              <w:bottom w:val="single" w:sz="2" w:space="0" w:color="auto"/>
            </w:tcBorders>
            <w:vAlign w:val="center"/>
          </w:tcPr>
          <w:p w14:paraId="757D9FBC" w14:textId="77777777" w:rsidR="0008095F" w:rsidRDefault="0008095F" w:rsidP="00FD4D95">
            <w:pPr>
              <w:jc w:val="center"/>
              <w:rPr>
                <w:sz w:val="16"/>
                <w:szCs w:val="16"/>
              </w:rPr>
            </w:pPr>
            <w:r>
              <w:rPr>
                <w:sz w:val="16"/>
                <w:szCs w:val="16"/>
              </w:rPr>
              <w:t>7422010060100</w:t>
            </w:r>
          </w:p>
        </w:tc>
        <w:tc>
          <w:tcPr>
            <w:tcW w:w="4252" w:type="dxa"/>
            <w:gridSpan w:val="2"/>
            <w:tcBorders>
              <w:top w:val="nil"/>
              <w:bottom w:val="single" w:sz="2" w:space="0" w:color="auto"/>
            </w:tcBorders>
          </w:tcPr>
          <w:p w14:paraId="6F65D7E5" w14:textId="77777777" w:rsidR="0008095F" w:rsidRDefault="0008095F" w:rsidP="00FD4D95">
            <w:r>
              <w:t>Timplar</w:t>
            </w:r>
          </w:p>
        </w:tc>
        <w:tc>
          <w:tcPr>
            <w:tcW w:w="993" w:type="dxa"/>
            <w:gridSpan w:val="2"/>
            <w:tcBorders>
              <w:top w:val="nil"/>
              <w:bottom w:val="single" w:sz="2" w:space="0" w:color="auto"/>
            </w:tcBorders>
          </w:tcPr>
          <w:p w14:paraId="31185BE9" w14:textId="77777777" w:rsidR="0008095F" w:rsidRDefault="0008095F" w:rsidP="00FD4D95">
            <w:r>
              <w:t>h-om</w:t>
            </w:r>
          </w:p>
        </w:tc>
        <w:tc>
          <w:tcPr>
            <w:tcW w:w="1559" w:type="dxa"/>
            <w:gridSpan w:val="2"/>
            <w:tcBorders>
              <w:top w:val="nil"/>
              <w:bottom w:val="single" w:sz="2" w:space="0" w:color="auto"/>
            </w:tcBorders>
          </w:tcPr>
          <w:p w14:paraId="0E8ACCE5" w14:textId="77777777" w:rsidR="0008095F" w:rsidRDefault="0008095F" w:rsidP="00FD4D95">
            <w:r>
              <w:t>58,080</w:t>
            </w:r>
          </w:p>
        </w:tc>
      </w:tr>
      <w:tr w:rsidR="0008095F" w14:paraId="35D430B7"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C46BEDC" w14:textId="77777777" w:rsidR="0008095F" w:rsidRDefault="0008095F" w:rsidP="00FD4D95"/>
        </w:tc>
        <w:tc>
          <w:tcPr>
            <w:tcW w:w="1276" w:type="dxa"/>
            <w:tcBorders>
              <w:top w:val="nil"/>
              <w:bottom w:val="single" w:sz="2" w:space="0" w:color="auto"/>
            </w:tcBorders>
            <w:vAlign w:val="center"/>
          </w:tcPr>
          <w:p w14:paraId="1114AB42" w14:textId="77777777" w:rsidR="0008095F" w:rsidRDefault="0008095F" w:rsidP="00FD4D95">
            <w:pPr>
              <w:jc w:val="center"/>
              <w:rPr>
                <w:sz w:val="16"/>
                <w:szCs w:val="16"/>
              </w:rPr>
            </w:pPr>
            <w:r>
              <w:rPr>
                <w:sz w:val="16"/>
                <w:szCs w:val="16"/>
              </w:rPr>
              <w:t>286314631023732</w:t>
            </w:r>
          </w:p>
        </w:tc>
        <w:tc>
          <w:tcPr>
            <w:tcW w:w="4252" w:type="dxa"/>
            <w:gridSpan w:val="2"/>
            <w:tcBorders>
              <w:top w:val="nil"/>
              <w:bottom w:val="single" w:sz="2" w:space="0" w:color="auto"/>
            </w:tcBorders>
          </w:tcPr>
          <w:p w14:paraId="60FAB254" w14:textId="77777777" w:rsidR="0008095F" w:rsidRDefault="0008095F" w:rsidP="00FD4D95">
            <w:r>
              <w:t>Balamali D20</w:t>
            </w:r>
          </w:p>
        </w:tc>
        <w:tc>
          <w:tcPr>
            <w:tcW w:w="993" w:type="dxa"/>
            <w:gridSpan w:val="2"/>
            <w:tcBorders>
              <w:top w:val="nil"/>
              <w:bottom w:val="single" w:sz="2" w:space="0" w:color="auto"/>
            </w:tcBorders>
          </w:tcPr>
          <w:p w14:paraId="0C9838EE" w14:textId="77777777" w:rsidR="0008095F" w:rsidRDefault="0008095F" w:rsidP="00FD4D95">
            <w:r>
              <w:t>buc</w:t>
            </w:r>
          </w:p>
        </w:tc>
        <w:tc>
          <w:tcPr>
            <w:tcW w:w="1559" w:type="dxa"/>
            <w:gridSpan w:val="2"/>
            <w:tcBorders>
              <w:top w:val="nil"/>
              <w:bottom w:val="single" w:sz="2" w:space="0" w:color="auto"/>
            </w:tcBorders>
          </w:tcPr>
          <w:p w14:paraId="46CCB1F7" w14:textId="77777777" w:rsidR="0008095F" w:rsidRDefault="0008095F" w:rsidP="00FD4D95">
            <w:r>
              <w:t>24,000</w:t>
            </w:r>
          </w:p>
        </w:tc>
      </w:tr>
      <w:tr w:rsidR="0008095F" w14:paraId="32A15D2C"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85DAA1C" w14:textId="77777777" w:rsidR="0008095F" w:rsidRDefault="0008095F" w:rsidP="00FD4D95"/>
        </w:tc>
        <w:tc>
          <w:tcPr>
            <w:tcW w:w="1276" w:type="dxa"/>
            <w:tcBorders>
              <w:top w:val="nil"/>
              <w:bottom w:val="single" w:sz="2" w:space="0" w:color="auto"/>
            </w:tcBorders>
            <w:vAlign w:val="center"/>
          </w:tcPr>
          <w:p w14:paraId="2C53AE8B" w14:textId="77777777" w:rsidR="0008095F" w:rsidRDefault="0008095F" w:rsidP="00FD4D95">
            <w:pPr>
              <w:jc w:val="center"/>
              <w:rPr>
                <w:sz w:val="16"/>
                <w:szCs w:val="16"/>
              </w:rPr>
            </w:pPr>
            <w:r>
              <w:rPr>
                <w:sz w:val="16"/>
                <w:szCs w:val="16"/>
              </w:rPr>
              <w:t>2874115829126</w:t>
            </w:r>
          </w:p>
        </w:tc>
        <w:tc>
          <w:tcPr>
            <w:tcW w:w="4252" w:type="dxa"/>
            <w:gridSpan w:val="2"/>
            <w:tcBorders>
              <w:top w:val="nil"/>
              <w:bottom w:val="single" w:sz="2" w:space="0" w:color="auto"/>
            </w:tcBorders>
          </w:tcPr>
          <w:p w14:paraId="215BD115" w14:textId="77777777" w:rsidR="0008095F" w:rsidRPr="00906D41" w:rsidRDefault="0008095F" w:rsidP="00FD4D95">
            <w:pPr>
              <w:rPr>
                <w:lang w:val="en-US"/>
              </w:rPr>
            </w:pPr>
            <w:r w:rsidRPr="00906D41">
              <w:rPr>
                <w:lang w:val="en-US"/>
              </w:rPr>
              <w:t>Suruburi cu cap inecat crestat 6 x 30 mm</w:t>
            </w:r>
          </w:p>
        </w:tc>
        <w:tc>
          <w:tcPr>
            <w:tcW w:w="993" w:type="dxa"/>
            <w:gridSpan w:val="2"/>
            <w:tcBorders>
              <w:top w:val="nil"/>
              <w:bottom w:val="single" w:sz="2" w:space="0" w:color="auto"/>
            </w:tcBorders>
          </w:tcPr>
          <w:p w14:paraId="5A70CA26" w14:textId="77777777" w:rsidR="0008095F" w:rsidRDefault="0008095F" w:rsidP="00FD4D95">
            <w:r>
              <w:t>buc</w:t>
            </w:r>
          </w:p>
        </w:tc>
        <w:tc>
          <w:tcPr>
            <w:tcW w:w="1559" w:type="dxa"/>
            <w:gridSpan w:val="2"/>
            <w:tcBorders>
              <w:top w:val="nil"/>
              <w:bottom w:val="single" w:sz="2" w:space="0" w:color="auto"/>
            </w:tcBorders>
          </w:tcPr>
          <w:p w14:paraId="3408047F" w14:textId="77777777" w:rsidR="0008095F" w:rsidRDefault="0008095F" w:rsidP="00FD4D95">
            <w:r>
              <w:t>144,000</w:t>
            </w:r>
          </w:p>
        </w:tc>
      </w:tr>
      <w:tr w:rsidR="0008095F" w14:paraId="7B333625" w14:textId="77777777" w:rsidTr="00FD4D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73801D13" w14:textId="77777777" w:rsidR="0008095F" w:rsidRDefault="0008095F" w:rsidP="00FD4D95">
            <w:r>
              <w:t>10</w:t>
            </w:r>
          </w:p>
        </w:tc>
        <w:tc>
          <w:tcPr>
            <w:tcW w:w="1276" w:type="dxa"/>
            <w:tcBorders>
              <w:top w:val="single" w:sz="4" w:space="0" w:color="auto"/>
              <w:bottom w:val="single" w:sz="4" w:space="0" w:color="auto"/>
            </w:tcBorders>
          </w:tcPr>
          <w:p w14:paraId="14E855AB" w14:textId="77777777" w:rsidR="0008095F" w:rsidRDefault="0008095F" w:rsidP="00FD4D95">
            <w:pPr>
              <w:rPr>
                <w:lang w:val="en-US"/>
              </w:rPr>
            </w:pPr>
            <w:r>
              <w:rPr>
                <w:lang w:val="en-US"/>
              </w:rPr>
              <w:t>CK33C</w:t>
            </w:r>
          </w:p>
          <w:p w14:paraId="302B4D06" w14:textId="77777777" w:rsidR="0008095F" w:rsidRDefault="0008095F" w:rsidP="00FD4D95"/>
        </w:tc>
        <w:tc>
          <w:tcPr>
            <w:tcW w:w="4252" w:type="dxa"/>
            <w:gridSpan w:val="2"/>
            <w:tcBorders>
              <w:top w:val="single" w:sz="4" w:space="0" w:color="auto"/>
              <w:bottom w:val="single" w:sz="4" w:space="0" w:color="auto"/>
            </w:tcBorders>
          </w:tcPr>
          <w:p w14:paraId="0836B919" w14:textId="77777777" w:rsidR="0008095F" w:rsidRPr="0097392D" w:rsidRDefault="0008095F" w:rsidP="00FD4D95">
            <w:pPr>
              <w:adjustRightInd w:val="0"/>
              <w:rPr>
                <w:rFonts w:ascii="Times New Roman CYR" w:hAnsi="Times New Roman CYR" w:cs="Times New Roman CYR"/>
                <w:sz w:val="16"/>
                <w:szCs w:val="16"/>
              </w:rPr>
            </w:pPr>
            <w:r>
              <w:t xml:space="preserve">Roata pentru curea SPA80-22 </w:t>
            </w:r>
            <w:r>
              <w:rPr>
                <w:rFonts w:ascii="Times New Roman CYR" w:hAnsi="Times New Roman CYR" w:cs="Times New Roman CYR"/>
                <w:sz w:val="16"/>
                <w:szCs w:val="16"/>
              </w:rPr>
              <w:t xml:space="preserve"> </w:t>
            </w:r>
          </w:p>
          <w:p w14:paraId="3667A65C" w14:textId="77777777" w:rsidR="0008095F" w:rsidRDefault="0008095F" w:rsidP="00FD4D95"/>
        </w:tc>
        <w:tc>
          <w:tcPr>
            <w:tcW w:w="993" w:type="dxa"/>
            <w:gridSpan w:val="2"/>
            <w:tcBorders>
              <w:top w:val="single" w:sz="4" w:space="0" w:color="auto"/>
              <w:bottom w:val="single" w:sz="4" w:space="0" w:color="auto"/>
            </w:tcBorders>
            <w:vAlign w:val="center"/>
          </w:tcPr>
          <w:p w14:paraId="4165ECB1" w14:textId="77777777" w:rsidR="0008095F" w:rsidRDefault="0008095F" w:rsidP="00FD4D95">
            <w:pPr>
              <w:jc w:val="center"/>
            </w:pPr>
            <w:r>
              <w:t>buc</w:t>
            </w:r>
          </w:p>
        </w:tc>
        <w:tc>
          <w:tcPr>
            <w:tcW w:w="1559" w:type="dxa"/>
            <w:gridSpan w:val="2"/>
            <w:tcBorders>
              <w:top w:val="single" w:sz="4" w:space="0" w:color="auto"/>
              <w:bottom w:val="single" w:sz="4" w:space="0" w:color="auto"/>
            </w:tcBorders>
            <w:vAlign w:val="center"/>
          </w:tcPr>
          <w:p w14:paraId="7E3610E6" w14:textId="77777777" w:rsidR="0008095F" w:rsidRDefault="0008095F" w:rsidP="00FD4D95">
            <w:pPr>
              <w:jc w:val="center"/>
            </w:pPr>
            <w:r>
              <w:t>2,000</w:t>
            </w:r>
          </w:p>
        </w:tc>
      </w:tr>
      <w:tr w:rsidR="0008095F" w14:paraId="4BCD6D77"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6B12D89" w14:textId="77777777" w:rsidR="0008095F" w:rsidRDefault="0008095F" w:rsidP="00FD4D95"/>
        </w:tc>
        <w:tc>
          <w:tcPr>
            <w:tcW w:w="1276" w:type="dxa"/>
            <w:tcBorders>
              <w:top w:val="nil"/>
              <w:bottom w:val="single" w:sz="2" w:space="0" w:color="auto"/>
            </w:tcBorders>
            <w:vAlign w:val="center"/>
          </w:tcPr>
          <w:p w14:paraId="062CE9F8" w14:textId="77777777" w:rsidR="0008095F" w:rsidRDefault="0008095F" w:rsidP="00FD4D95">
            <w:pPr>
              <w:jc w:val="center"/>
              <w:rPr>
                <w:sz w:val="16"/>
                <w:szCs w:val="16"/>
              </w:rPr>
            </w:pPr>
            <w:r>
              <w:rPr>
                <w:sz w:val="16"/>
                <w:szCs w:val="16"/>
              </w:rPr>
              <w:t>9310060019920</w:t>
            </w:r>
          </w:p>
        </w:tc>
        <w:tc>
          <w:tcPr>
            <w:tcW w:w="4252" w:type="dxa"/>
            <w:gridSpan w:val="2"/>
            <w:tcBorders>
              <w:top w:val="nil"/>
              <w:bottom w:val="single" w:sz="2" w:space="0" w:color="auto"/>
            </w:tcBorders>
          </w:tcPr>
          <w:p w14:paraId="041872B0" w14:textId="77777777" w:rsidR="0008095F" w:rsidRDefault="0008095F" w:rsidP="00FD4D95">
            <w:r>
              <w:t>Muncitor deservire CM</w:t>
            </w:r>
          </w:p>
        </w:tc>
        <w:tc>
          <w:tcPr>
            <w:tcW w:w="993" w:type="dxa"/>
            <w:gridSpan w:val="2"/>
            <w:tcBorders>
              <w:top w:val="nil"/>
              <w:bottom w:val="single" w:sz="2" w:space="0" w:color="auto"/>
            </w:tcBorders>
          </w:tcPr>
          <w:p w14:paraId="38F48821" w14:textId="77777777" w:rsidR="0008095F" w:rsidRDefault="0008095F" w:rsidP="00FD4D95">
            <w:r>
              <w:t>h-om</w:t>
            </w:r>
          </w:p>
        </w:tc>
        <w:tc>
          <w:tcPr>
            <w:tcW w:w="1559" w:type="dxa"/>
            <w:gridSpan w:val="2"/>
            <w:tcBorders>
              <w:top w:val="nil"/>
              <w:bottom w:val="single" w:sz="2" w:space="0" w:color="auto"/>
            </w:tcBorders>
          </w:tcPr>
          <w:p w14:paraId="18172AB0" w14:textId="77777777" w:rsidR="0008095F" w:rsidRDefault="0008095F" w:rsidP="00FD4D95">
            <w:r>
              <w:t>0,160</w:t>
            </w:r>
          </w:p>
        </w:tc>
      </w:tr>
      <w:tr w:rsidR="0008095F" w14:paraId="155D712E"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2ED4BAB" w14:textId="77777777" w:rsidR="0008095F" w:rsidRDefault="0008095F" w:rsidP="00FD4D95"/>
        </w:tc>
        <w:tc>
          <w:tcPr>
            <w:tcW w:w="1276" w:type="dxa"/>
            <w:tcBorders>
              <w:top w:val="nil"/>
              <w:bottom w:val="single" w:sz="2" w:space="0" w:color="auto"/>
            </w:tcBorders>
            <w:vAlign w:val="center"/>
          </w:tcPr>
          <w:p w14:paraId="047CA602" w14:textId="77777777" w:rsidR="0008095F" w:rsidRDefault="0008095F" w:rsidP="00FD4D95">
            <w:pPr>
              <w:jc w:val="center"/>
              <w:rPr>
                <w:sz w:val="16"/>
                <w:szCs w:val="16"/>
              </w:rPr>
            </w:pPr>
            <w:r>
              <w:rPr>
                <w:sz w:val="16"/>
                <w:szCs w:val="16"/>
              </w:rPr>
              <w:t>7422010060100</w:t>
            </w:r>
          </w:p>
        </w:tc>
        <w:tc>
          <w:tcPr>
            <w:tcW w:w="4252" w:type="dxa"/>
            <w:gridSpan w:val="2"/>
            <w:tcBorders>
              <w:top w:val="nil"/>
              <w:bottom w:val="single" w:sz="2" w:space="0" w:color="auto"/>
            </w:tcBorders>
          </w:tcPr>
          <w:p w14:paraId="3CF947C2" w14:textId="77777777" w:rsidR="0008095F" w:rsidRDefault="0008095F" w:rsidP="00FD4D95">
            <w:r>
              <w:t>Timplar</w:t>
            </w:r>
          </w:p>
        </w:tc>
        <w:tc>
          <w:tcPr>
            <w:tcW w:w="993" w:type="dxa"/>
            <w:gridSpan w:val="2"/>
            <w:tcBorders>
              <w:top w:val="nil"/>
              <w:bottom w:val="single" w:sz="2" w:space="0" w:color="auto"/>
            </w:tcBorders>
          </w:tcPr>
          <w:p w14:paraId="4242BDAF" w14:textId="77777777" w:rsidR="0008095F" w:rsidRDefault="0008095F" w:rsidP="00FD4D95">
            <w:r>
              <w:t>h-om</w:t>
            </w:r>
          </w:p>
        </w:tc>
        <w:tc>
          <w:tcPr>
            <w:tcW w:w="1559" w:type="dxa"/>
            <w:gridSpan w:val="2"/>
            <w:tcBorders>
              <w:top w:val="nil"/>
              <w:bottom w:val="single" w:sz="2" w:space="0" w:color="auto"/>
            </w:tcBorders>
          </w:tcPr>
          <w:p w14:paraId="1573C51C" w14:textId="77777777" w:rsidR="0008095F" w:rsidRDefault="0008095F" w:rsidP="00FD4D95">
            <w:r>
              <w:t>4,840</w:t>
            </w:r>
          </w:p>
        </w:tc>
      </w:tr>
      <w:tr w:rsidR="0008095F" w14:paraId="73F41D12"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CCBB96B" w14:textId="77777777" w:rsidR="0008095F" w:rsidRDefault="0008095F" w:rsidP="00FD4D95"/>
        </w:tc>
        <w:tc>
          <w:tcPr>
            <w:tcW w:w="1276" w:type="dxa"/>
            <w:tcBorders>
              <w:top w:val="nil"/>
              <w:bottom w:val="single" w:sz="2" w:space="0" w:color="auto"/>
            </w:tcBorders>
            <w:vAlign w:val="center"/>
          </w:tcPr>
          <w:p w14:paraId="6E951130" w14:textId="77777777" w:rsidR="0008095F" w:rsidRDefault="0008095F" w:rsidP="00FD4D95">
            <w:pPr>
              <w:jc w:val="center"/>
              <w:rPr>
                <w:sz w:val="16"/>
                <w:szCs w:val="16"/>
              </w:rPr>
            </w:pPr>
            <w:r>
              <w:rPr>
                <w:sz w:val="16"/>
                <w:szCs w:val="16"/>
              </w:rPr>
              <w:t>286314631023733</w:t>
            </w:r>
          </w:p>
        </w:tc>
        <w:tc>
          <w:tcPr>
            <w:tcW w:w="4252" w:type="dxa"/>
            <w:gridSpan w:val="2"/>
            <w:tcBorders>
              <w:top w:val="nil"/>
              <w:bottom w:val="single" w:sz="2" w:space="0" w:color="auto"/>
            </w:tcBorders>
          </w:tcPr>
          <w:p w14:paraId="67C15E0A" w14:textId="77777777" w:rsidR="0008095F" w:rsidRDefault="0008095F" w:rsidP="00FD4D95">
            <w:r>
              <w:t xml:space="preserve">Roata pentru curea SPA80-22 </w:t>
            </w:r>
          </w:p>
        </w:tc>
        <w:tc>
          <w:tcPr>
            <w:tcW w:w="993" w:type="dxa"/>
            <w:gridSpan w:val="2"/>
            <w:tcBorders>
              <w:top w:val="nil"/>
              <w:bottom w:val="single" w:sz="2" w:space="0" w:color="auto"/>
            </w:tcBorders>
          </w:tcPr>
          <w:p w14:paraId="00418C5D" w14:textId="77777777" w:rsidR="0008095F" w:rsidRDefault="0008095F" w:rsidP="00FD4D95">
            <w:r>
              <w:t>buc</w:t>
            </w:r>
          </w:p>
        </w:tc>
        <w:tc>
          <w:tcPr>
            <w:tcW w:w="1559" w:type="dxa"/>
            <w:gridSpan w:val="2"/>
            <w:tcBorders>
              <w:top w:val="nil"/>
              <w:bottom w:val="single" w:sz="2" w:space="0" w:color="auto"/>
            </w:tcBorders>
          </w:tcPr>
          <w:p w14:paraId="6DB28062" w14:textId="77777777" w:rsidR="0008095F" w:rsidRDefault="0008095F" w:rsidP="00FD4D95">
            <w:r>
              <w:t>2,000</w:t>
            </w:r>
          </w:p>
        </w:tc>
      </w:tr>
      <w:tr w:rsidR="0008095F" w14:paraId="504B0543"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70C324C" w14:textId="77777777" w:rsidR="0008095F" w:rsidRDefault="0008095F" w:rsidP="00FD4D95"/>
        </w:tc>
        <w:tc>
          <w:tcPr>
            <w:tcW w:w="1276" w:type="dxa"/>
            <w:tcBorders>
              <w:top w:val="nil"/>
              <w:bottom w:val="single" w:sz="2" w:space="0" w:color="auto"/>
            </w:tcBorders>
            <w:vAlign w:val="center"/>
          </w:tcPr>
          <w:p w14:paraId="29F28A11" w14:textId="77777777" w:rsidR="0008095F" w:rsidRDefault="0008095F" w:rsidP="00FD4D95">
            <w:pPr>
              <w:jc w:val="center"/>
              <w:rPr>
                <w:sz w:val="16"/>
                <w:szCs w:val="16"/>
              </w:rPr>
            </w:pPr>
            <w:r>
              <w:rPr>
                <w:sz w:val="16"/>
                <w:szCs w:val="16"/>
              </w:rPr>
              <w:t>2874115829126</w:t>
            </w:r>
          </w:p>
        </w:tc>
        <w:tc>
          <w:tcPr>
            <w:tcW w:w="4252" w:type="dxa"/>
            <w:gridSpan w:val="2"/>
            <w:tcBorders>
              <w:top w:val="nil"/>
              <w:bottom w:val="single" w:sz="2" w:space="0" w:color="auto"/>
            </w:tcBorders>
          </w:tcPr>
          <w:p w14:paraId="58A77CC6" w14:textId="77777777" w:rsidR="0008095F" w:rsidRPr="00906D41" w:rsidRDefault="0008095F" w:rsidP="00FD4D95">
            <w:pPr>
              <w:rPr>
                <w:lang w:val="en-US"/>
              </w:rPr>
            </w:pPr>
            <w:r w:rsidRPr="00906D41">
              <w:rPr>
                <w:lang w:val="en-US"/>
              </w:rPr>
              <w:t>Suruburi cu cap inecat crestat 6 x 30 mm</w:t>
            </w:r>
          </w:p>
        </w:tc>
        <w:tc>
          <w:tcPr>
            <w:tcW w:w="993" w:type="dxa"/>
            <w:gridSpan w:val="2"/>
            <w:tcBorders>
              <w:top w:val="nil"/>
              <w:bottom w:val="single" w:sz="2" w:space="0" w:color="auto"/>
            </w:tcBorders>
          </w:tcPr>
          <w:p w14:paraId="2C6AA686" w14:textId="77777777" w:rsidR="0008095F" w:rsidRDefault="0008095F" w:rsidP="00FD4D95">
            <w:r>
              <w:t>buc</w:t>
            </w:r>
          </w:p>
        </w:tc>
        <w:tc>
          <w:tcPr>
            <w:tcW w:w="1559" w:type="dxa"/>
            <w:gridSpan w:val="2"/>
            <w:tcBorders>
              <w:top w:val="nil"/>
              <w:bottom w:val="single" w:sz="2" w:space="0" w:color="auto"/>
            </w:tcBorders>
          </w:tcPr>
          <w:p w14:paraId="1283406B" w14:textId="77777777" w:rsidR="0008095F" w:rsidRDefault="0008095F" w:rsidP="00FD4D95">
            <w:r>
              <w:t>12,000</w:t>
            </w:r>
          </w:p>
        </w:tc>
      </w:tr>
      <w:tr w:rsidR="0008095F" w14:paraId="7BC29096" w14:textId="77777777" w:rsidTr="00FD4D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6915C49D" w14:textId="77777777" w:rsidR="0008095F" w:rsidRDefault="0008095F" w:rsidP="00FD4D95">
            <w:r>
              <w:t>11</w:t>
            </w:r>
          </w:p>
        </w:tc>
        <w:tc>
          <w:tcPr>
            <w:tcW w:w="1276" w:type="dxa"/>
            <w:tcBorders>
              <w:top w:val="single" w:sz="4" w:space="0" w:color="auto"/>
              <w:bottom w:val="single" w:sz="4" w:space="0" w:color="auto"/>
            </w:tcBorders>
          </w:tcPr>
          <w:p w14:paraId="03249CBF" w14:textId="77777777" w:rsidR="0008095F" w:rsidRDefault="0008095F" w:rsidP="00FD4D95">
            <w:pPr>
              <w:rPr>
                <w:lang w:val="en-US"/>
              </w:rPr>
            </w:pPr>
            <w:r>
              <w:rPr>
                <w:lang w:val="en-US"/>
              </w:rPr>
              <w:t>CL18A</w:t>
            </w:r>
          </w:p>
          <w:p w14:paraId="2E9DF978" w14:textId="77777777" w:rsidR="0008095F" w:rsidRDefault="0008095F" w:rsidP="00FD4D95"/>
        </w:tc>
        <w:tc>
          <w:tcPr>
            <w:tcW w:w="4252" w:type="dxa"/>
            <w:gridSpan w:val="2"/>
            <w:tcBorders>
              <w:top w:val="single" w:sz="4" w:space="0" w:color="auto"/>
              <w:bottom w:val="single" w:sz="4" w:space="0" w:color="auto"/>
            </w:tcBorders>
          </w:tcPr>
          <w:p w14:paraId="7D783F44" w14:textId="77777777" w:rsidR="0008095F" w:rsidRPr="00906D41" w:rsidRDefault="0008095F" w:rsidP="00FD4D95">
            <w:pPr>
              <w:adjustRightInd w:val="0"/>
              <w:rPr>
                <w:rFonts w:ascii="Times New Roman CYR" w:hAnsi="Times New Roman CYR" w:cs="Times New Roman CYR"/>
                <w:sz w:val="16"/>
                <w:szCs w:val="16"/>
                <w:lang w:val="en-US"/>
              </w:rPr>
            </w:pPr>
            <w:r w:rsidRPr="00906D41">
              <w:rPr>
                <w:lang w:val="en-US"/>
              </w:rPr>
              <w:t>Confectii metalice diverse din profile laminate, tabla, tabla striata, otel beton, tevi pentru sustineri sau acoperiri, inglobate total sau partial in beton / Cornier (pentru sina) 40*5</w:t>
            </w:r>
            <w:r w:rsidRPr="00906D41">
              <w:rPr>
                <w:rFonts w:ascii="Times New Roman CYR" w:hAnsi="Times New Roman CYR" w:cs="Times New Roman CYR"/>
                <w:sz w:val="16"/>
                <w:szCs w:val="16"/>
                <w:lang w:val="en-US"/>
              </w:rPr>
              <w:t xml:space="preserve"> </w:t>
            </w:r>
          </w:p>
          <w:p w14:paraId="09202046" w14:textId="77777777" w:rsidR="0008095F" w:rsidRPr="00906D41" w:rsidRDefault="0008095F" w:rsidP="00FD4D95">
            <w:pPr>
              <w:rPr>
                <w:lang w:val="en-US"/>
              </w:rPr>
            </w:pPr>
          </w:p>
        </w:tc>
        <w:tc>
          <w:tcPr>
            <w:tcW w:w="993" w:type="dxa"/>
            <w:gridSpan w:val="2"/>
            <w:tcBorders>
              <w:top w:val="single" w:sz="4" w:space="0" w:color="auto"/>
              <w:bottom w:val="single" w:sz="4" w:space="0" w:color="auto"/>
            </w:tcBorders>
            <w:vAlign w:val="center"/>
          </w:tcPr>
          <w:p w14:paraId="3082C79E" w14:textId="77777777" w:rsidR="0008095F" w:rsidRDefault="0008095F" w:rsidP="00FD4D95">
            <w:pPr>
              <w:jc w:val="center"/>
            </w:pPr>
            <w:r>
              <w:t>kg</w:t>
            </w:r>
          </w:p>
        </w:tc>
        <w:tc>
          <w:tcPr>
            <w:tcW w:w="1559" w:type="dxa"/>
            <w:gridSpan w:val="2"/>
            <w:tcBorders>
              <w:top w:val="single" w:sz="4" w:space="0" w:color="auto"/>
              <w:bottom w:val="single" w:sz="4" w:space="0" w:color="auto"/>
            </w:tcBorders>
            <w:vAlign w:val="center"/>
          </w:tcPr>
          <w:p w14:paraId="2430B5FE" w14:textId="77777777" w:rsidR="0008095F" w:rsidRDefault="0008095F" w:rsidP="00FD4D95">
            <w:pPr>
              <w:jc w:val="center"/>
            </w:pPr>
            <w:r>
              <w:t>16,050</w:t>
            </w:r>
          </w:p>
        </w:tc>
      </w:tr>
      <w:tr w:rsidR="0008095F" w14:paraId="2DCF51A5"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231B6FC" w14:textId="77777777" w:rsidR="0008095F" w:rsidRDefault="0008095F" w:rsidP="00FD4D95"/>
        </w:tc>
        <w:tc>
          <w:tcPr>
            <w:tcW w:w="1276" w:type="dxa"/>
            <w:tcBorders>
              <w:top w:val="nil"/>
              <w:bottom w:val="single" w:sz="2" w:space="0" w:color="auto"/>
            </w:tcBorders>
            <w:vAlign w:val="center"/>
          </w:tcPr>
          <w:p w14:paraId="7845E258" w14:textId="77777777" w:rsidR="0008095F" w:rsidRDefault="0008095F" w:rsidP="00FD4D95">
            <w:pPr>
              <w:jc w:val="center"/>
              <w:rPr>
                <w:sz w:val="16"/>
                <w:szCs w:val="16"/>
              </w:rPr>
            </w:pPr>
            <w:r>
              <w:rPr>
                <w:sz w:val="16"/>
                <w:szCs w:val="16"/>
              </w:rPr>
              <w:t>7214240021810</w:t>
            </w:r>
          </w:p>
        </w:tc>
        <w:tc>
          <w:tcPr>
            <w:tcW w:w="4252" w:type="dxa"/>
            <w:gridSpan w:val="2"/>
            <w:tcBorders>
              <w:top w:val="nil"/>
              <w:bottom w:val="single" w:sz="2" w:space="0" w:color="auto"/>
            </w:tcBorders>
          </w:tcPr>
          <w:p w14:paraId="2C095377" w14:textId="77777777" w:rsidR="0008095F" w:rsidRDefault="0008095F" w:rsidP="00FD4D95">
            <w:r>
              <w:t>Lacatus CM</w:t>
            </w:r>
          </w:p>
        </w:tc>
        <w:tc>
          <w:tcPr>
            <w:tcW w:w="993" w:type="dxa"/>
            <w:gridSpan w:val="2"/>
            <w:tcBorders>
              <w:top w:val="nil"/>
              <w:bottom w:val="single" w:sz="2" w:space="0" w:color="auto"/>
            </w:tcBorders>
          </w:tcPr>
          <w:p w14:paraId="7CD3BBB1" w14:textId="77777777" w:rsidR="0008095F" w:rsidRDefault="0008095F" w:rsidP="00FD4D95">
            <w:r>
              <w:t>h-om</w:t>
            </w:r>
          </w:p>
        </w:tc>
        <w:tc>
          <w:tcPr>
            <w:tcW w:w="1559" w:type="dxa"/>
            <w:gridSpan w:val="2"/>
            <w:tcBorders>
              <w:top w:val="nil"/>
              <w:bottom w:val="single" w:sz="2" w:space="0" w:color="auto"/>
            </w:tcBorders>
          </w:tcPr>
          <w:p w14:paraId="61D46FBB" w14:textId="77777777" w:rsidR="0008095F" w:rsidRDefault="0008095F" w:rsidP="00FD4D95">
            <w:r>
              <w:t>3,050</w:t>
            </w:r>
          </w:p>
        </w:tc>
      </w:tr>
      <w:tr w:rsidR="0008095F" w14:paraId="3C931D38"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57BF253" w14:textId="77777777" w:rsidR="0008095F" w:rsidRDefault="0008095F" w:rsidP="00FD4D95"/>
        </w:tc>
        <w:tc>
          <w:tcPr>
            <w:tcW w:w="1276" w:type="dxa"/>
            <w:tcBorders>
              <w:top w:val="nil"/>
              <w:bottom w:val="single" w:sz="2" w:space="0" w:color="auto"/>
            </w:tcBorders>
            <w:vAlign w:val="center"/>
          </w:tcPr>
          <w:p w14:paraId="7F0C0349" w14:textId="77777777" w:rsidR="0008095F" w:rsidRDefault="0008095F" w:rsidP="00FD4D95">
            <w:pPr>
              <w:jc w:val="center"/>
              <w:rPr>
                <w:sz w:val="16"/>
                <w:szCs w:val="16"/>
              </w:rPr>
            </w:pPr>
            <w:r>
              <w:rPr>
                <w:sz w:val="16"/>
                <w:szCs w:val="16"/>
              </w:rPr>
              <w:t>9310060019920</w:t>
            </w:r>
          </w:p>
        </w:tc>
        <w:tc>
          <w:tcPr>
            <w:tcW w:w="4252" w:type="dxa"/>
            <w:gridSpan w:val="2"/>
            <w:tcBorders>
              <w:top w:val="nil"/>
              <w:bottom w:val="single" w:sz="2" w:space="0" w:color="auto"/>
            </w:tcBorders>
          </w:tcPr>
          <w:p w14:paraId="0AE6FD03" w14:textId="77777777" w:rsidR="0008095F" w:rsidRDefault="0008095F" w:rsidP="00FD4D95">
            <w:r>
              <w:t>Muncitor deservire CM</w:t>
            </w:r>
          </w:p>
        </w:tc>
        <w:tc>
          <w:tcPr>
            <w:tcW w:w="993" w:type="dxa"/>
            <w:gridSpan w:val="2"/>
            <w:tcBorders>
              <w:top w:val="nil"/>
              <w:bottom w:val="single" w:sz="2" w:space="0" w:color="auto"/>
            </w:tcBorders>
          </w:tcPr>
          <w:p w14:paraId="5A85085F" w14:textId="77777777" w:rsidR="0008095F" w:rsidRDefault="0008095F" w:rsidP="00FD4D95">
            <w:r>
              <w:t>h-om</w:t>
            </w:r>
          </w:p>
        </w:tc>
        <w:tc>
          <w:tcPr>
            <w:tcW w:w="1559" w:type="dxa"/>
            <w:gridSpan w:val="2"/>
            <w:tcBorders>
              <w:top w:val="nil"/>
              <w:bottom w:val="single" w:sz="2" w:space="0" w:color="auto"/>
            </w:tcBorders>
          </w:tcPr>
          <w:p w14:paraId="3C9F0BC3" w14:textId="77777777" w:rsidR="0008095F" w:rsidRDefault="0008095F" w:rsidP="00FD4D95">
            <w:r>
              <w:t>0,161</w:t>
            </w:r>
          </w:p>
        </w:tc>
      </w:tr>
      <w:tr w:rsidR="0008095F" w14:paraId="79BB0A39"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2D4BDF7" w14:textId="77777777" w:rsidR="0008095F" w:rsidRDefault="0008095F" w:rsidP="00FD4D95"/>
        </w:tc>
        <w:tc>
          <w:tcPr>
            <w:tcW w:w="1276" w:type="dxa"/>
            <w:tcBorders>
              <w:top w:val="nil"/>
              <w:bottom w:val="single" w:sz="2" w:space="0" w:color="auto"/>
            </w:tcBorders>
            <w:vAlign w:val="center"/>
          </w:tcPr>
          <w:p w14:paraId="668897A7" w14:textId="77777777" w:rsidR="0008095F" w:rsidRDefault="0008095F" w:rsidP="00FD4D95">
            <w:pPr>
              <w:jc w:val="center"/>
              <w:rPr>
                <w:sz w:val="16"/>
                <w:szCs w:val="16"/>
              </w:rPr>
            </w:pPr>
            <w:r>
              <w:rPr>
                <w:sz w:val="16"/>
                <w:szCs w:val="16"/>
              </w:rPr>
              <w:t>7212030022700</w:t>
            </w:r>
          </w:p>
        </w:tc>
        <w:tc>
          <w:tcPr>
            <w:tcW w:w="4252" w:type="dxa"/>
            <w:gridSpan w:val="2"/>
            <w:tcBorders>
              <w:top w:val="nil"/>
              <w:bottom w:val="single" w:sz="2" w:space="0" w:color="auto"/>
            </w:tcBorders>
          </w:tcPr>
          <w:p w14:paraId="212EC34D" w14:textId="77777777" w:rsidR="0008095F" w:rsidRDefault="0008095F" w:rsidP="00FD4D95">
            <w:r>
              <w:t>Sudor</w:t>
            </w:r>
          </w:p>
        </w:tc>
        <w:tc>
          <w:tcPr>
            <w:tcW w:w="993" w:type="dxa"/>
            <w:gridSpan w:val="2"/>
            <w:tcBorders>
              <w:top w:val="nil"/>
              <w:bottom w:val="single" w:sz="2" w:space="0" w:color="auto"/>
            </w:tcBorders>
          </w:tcPr>
          <w:p w14:paraId="1A072E73" w14:textId="77777777" w:rsidR="0008095F" w:rsidRDefault="0008095F" w:rsidP="00FD4D95">
            <w:r>
              <w:t>h-om</w:t>
            </w:r>
          </w:p>
        </w:tc>
        <w:tc>
          <w:tcPr>
            <w:tcW w:w="1559" w:type="dxa"/>
            <w:gridSpan w:val="2"/>
            <w:tcBorders>
              <w:top w:val="nil"/>
              <w:bottom w:val="single" w:sz="2" w:space="0" w:color="auto"/>
            </w:tcBorders>
          </w:tcPr>
          <w:p w14:paraId="208DC493" w14:textId="77777777" w:rsidR="0008095F" w:rsidRDefault="0008095F" w:rsidP="00FD4D95">
            <w:r>
              <w:t>0,161</w:t>
            </w:r>
          </w:p>
        </w:tc>
      </w:tr>
      <w:tr w:rsidR="0008095F" w14:paraId="5B46FBF6"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17843035" w14:textId="77777777" w:rsidR="0008095F" w:rsidRDefault="0008095F" w:rsidP="00FD4D95"/>
        </w:tc>
        <w:tc>
          <w:tcPr>
            <w:tcW w:w="1276" w:type="dxa"/>
            <w:tcBorders>
              <w:top w:val="nil"/>
              <w:bottom w:val="single" w:sz="2" w:space="0" w:color="auto"/>
            </w:tcBorders>
            <w:vAlign w:val="center"/>
          </w:tcPr>
          <w:p w14:paraId="453A32B3" w14:textId="77777777" w:rsidR="0008095F" w:rsidRDefault="0008095F" w:rsidP="00FD4D95">
            <w:pPr>
              <w:jc w:val="center"/>
              <w:rPr>
                <w:sz w:val="16"/>
                <w:szCs w:val="16"/>
              </w:rPr>
            </w:pPr>
            <w:r>
              <w:rPr>
                <w:sz w:val="16"/>
                <w:szCs w:val="16"/>
              </w:rPr>
              <w:t>2734113803207</w:t>
            </w:r>
          </w:p>
        </w:tc>
        <w:tc>
          <w:tcPr>
            <w:tcW w:w="4252" w:type="dxa"/>
            <w:gridSpan w:val="2"/>
            <w:tcBorders>
              <w:top w:val="nil"/>
              <w:bottom w:val="single" w:sz="2" w:space="0" w:color="auto"/>
            </w:tcBorders>
          </w:tcPr>
          <w:p w14:paraId="64B7E7E0" w14:textId="77777777" w:rsidR="0008095F" w:rsidRPr="00906D41" w:rsidRDefault="0008095F" w:rsidP="00FD4D95">
            <w:pPr>
              <w:rPr>
                <w:lang w:val="en-US"/>
              </w:rPr>
            </w:pPr>
            <w:r w:rsidRPr="00906D41">
              <w:rPr>
                <w:lang w:val="en-US"/>
              </w:rPr>
              <w:t>Sirma neagra moale d = 2 mm</w:t>
            </w:r>
          </w:p>
        </w:tc>
        <w:tc>
          <w:tcPr>
            <w:tcW w:w="993" w:type="dxa"/>
            <w:gridSpan w:val="2"/>
            <w:tcBorders>
              <w:top w:val="nil"/>
              <w:bottom w:val="single" w:sz="2" w:space="0" w:color="auto"/>
            </w:tcBorders>
          </w:tcPr>
          <w:p w14:paraId="7E4756F6" w14:textId="77777777" w:rsidR="0008095F" w:rsidRDefault="0008095F" w:rsidP="00FD4D95">
            <w:r>
              <w:t>kg</w:t>
            </w:r>
          </w:p>
        </w:tc>
        <w:tc>
          <w:tcPr>
            <w:tcW w:w="1559" w:type="dxa"/>
            <w:gridSpan w:val="2"/>
            <w:tcBorders>
              <w:top w:val="nil"/>
              <w:bottom w:val="single" w:sz="2" w:space="0" w:color="auto"/>
            </w:tcBorders>
          </w:tcPr>
          <w:p w14:paraId="11E00C5D" w14:textId="77777777" w:rsidR="0008095F" w:rsidRDefault="0008095F" w:rsidP="00FD4D95">
            <w:r>
              <w:t>0,161</w:t>
            </w:r>
          </w:p>
        </w:tc>
      </w:tr>
      <w:tr w:rsidR="0008095F" w14:paraId="1F665EFF"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D3D04B4" w14:textId="77777777" w:rsidR="0008095F" w:rsidRDefault="0008095F" w:rsidP="00FD4D95"/>
        </w:tc>
        <w:tc>
          <w:tcPr>
            <w:tcW w:w="1276" w:type="dxa"/>
            <w:tcBorders>
              <w:top w:val="nil"/>
              <w:bottom w:val="single" w:sz="2" w:space="0" w:color="auto"/>
            </w:tcBorders>
            <w:vAlign w:val="center"/>
          </w:tcPr>
          <w:p w14:paraId="38EA3C4A" w14:textId="77777777" w:rsidR="0008095F" w:rsidRDefault="0008095F" w:rsidP="00FD4D95">
            <w:pPr>
              <w:jc w:val="center"/>
              <w:rPr>
                <w:sz w:val="16"/>
                <w:szCs w:val="16"/>
              </w:rPr>
            </w:pPr>
            <w:r>
              <w:rPr>
                <w:sz w:val="16"/>
                <w:szCs w:val="16"/>
              </w:rPr>
              <w:t>2775276309886</w:t>
            </w:r>
          </w:p>
        </w:tc>
        <w:tc>
          <w:tcPr>
            <w:tcW w:w="4252" w:type="dxa"/>
            <w:gridSpan w:val="2"/>
            <w:tcBorders>
              <w:top w:val="nil"/>
              <w:bottom w:val="single" w:sz="2" w:space="0" w:color="auto"/>
            </w:tcBorders>
          </w:tcPr>
          <w:p w14:paraId="0D17C6FE" w14:textId="77777777" w:rsidR="0008095F" w:rsidRPr="00906D41" w:rsidRDefault="0008095F" w:rsidP="00FD4D95">
            <w:pPr>
              <w:rPr>
                <w:lang w:val="en-US"/>
              </w:rPr>
            </w:pPr>
            <w:r w:rsidRPr="00906D41">
              <w:rPr>
                <w:lang w:val="en-US"/>
              </w:rPr>
              <w:t>Confectii metalice inglobate in beton</w:t>
            </w:r>
          </w:p>
        </w:tc>
        <w:tc>
          <w:tcPr>
            <w:tcW w:w="993" w:type="dxa"/>
            <w:gridSpan w:val="2"/>
            <w:tcBorders>
              <w:top w:val="nil"/>
              <w:bottom w:val="single" w:sz="2" w:space="0" w:color="auto"/>
            </w:tcBorders>
          </w:tcPr>
          <w:p w14:paraId="6439A529" w14:textId="77777777" w:rsidR="0008095F" w:rsidRDefault="0008095F" w:rsidP="00FD4D95">
            <w:r>
              <w:t>kg</w:t>
            </w:r>
          </w:p>
        </w:tc>
        <w:tc>
          <w:tcPr>
            <w:tcW w:w="1559" w:type="dxa"/>
            <w:gridSpan w:val="2"/>
            <w:tcBorders>
              <w:top w:val="nil"/>
              <w:bottom w:val="single" w:sz="2" w:space="0" w:color="auto"/>
            </w:tcBorders>
          </w:tcPr>
          <w:p w14:paraId="1281FA27" w14:textId="77777777" w:rsidR="0008095F" w:rsidRDefault="0008095F" w:rsidP="00FD4D95">
            <w:r>
              <w:t>16,050</w:t>
            </w:r>
          </w:p>
        </w:tc>
      </w:tr>
      <w:tr w:rsidR="0008095F" w14:paraId="3316C024"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5571249" w14:textId="77777777" w:rsidR="0008095F" w:rsidRDefault="0008095F" w:rsidP="00FD4D95"/>
        </w:tc>
        <w:tc>
          <w:tcPr>
            <w:tcW w:w="1276" w:type="dxa"/>
            <w:tcBorders>
              <w:top w:val="nil"/>
              <w:bottom w:val="single" w:sz="2" w:space="0" w:color="auto"/>
            </w:tcBorders>
            <w:vAlign w:val="center"/>
          </w:tcPr>
          <w:p w14:paraId="68655674" w14:textId="77777777" w:rsidR="0008095F" w:rsidRDefault="0008095F" w:rsidP="00FD4D95">
            <w:pPr>
              <w:jc w:val="center"/>
              <w:rPr>
                <w:sz w:val="16"/>
                <w:szCs w:val="16"/>
              </w:rPr>
            </w:pPr>
            <w:r>
              <w:rPr>
                <w:sz w:val="16"/>
                <w:szCs w:val="16"/>
              </w:rPr>
              <w:t>2873155901200</w:t>
            </w:r>
          </w:p>
        </w:tc>
        <w:tc>
          <w:tcPr>
            <w:tcW w:w="4252" w:type="dxa"/>
            <w:gridSpan w:val="2"/>
            <w:tcBorders>
              <w:top w:val="nil"/>
              <w:bottom w:val="single" w:sz="2" w:space="0" w:color="auto"/>
            </w:tcBorders>
          </w:tcPr>
          <w:p w14:paraId="12B29B7A" w14:textId="77777777" w:rsidR="0008095F" w:rsidRDefault="0008095F" w:rsidP="00FD4D95">
            <w:r>
              <w:t>Electrozi pentru sudura</w:t>
            </w:r>
          </w:p>
        </w:tc>
        <w:tc>
          <w:tcPr>
            <w:tcW w:w="993" w:type="dxa"/>
            <w:gridSpan w:val="2"/>
            <w:tcBorders>
              <w:top w:val="nil"/>
              <w:bottom w:val="single" w:sz="2" w:space="0" w:color="auto"/>
            </w:tcBorders>
          </w:tcPr>
          <w:p w14:paraId="69034A0B" w14:textId="77777777" w:rsidR="0008095F" w:rsidRDefault="0008095F" w:rsidP="00FD4D95">
            <w:r>
              <w:t>kg</w:t>
            </w:r>
          </w:p>
        </w:tc>
        <w:tc>
          <w:tcPr>
            <w:tcW w:w="1559" w:type="dxa"/>
            <w:gridSpan w:val="2"/>
            <w:tcBorders>
              <w:top w:val="nil"/>
              <w:bottom w:val="single" w:sz="2" w:space="0" w:color="auto"/>
            </w:tcBorders>
          </w:tcPr>
          <w:p w14:paraId="3E3C8713" w14:textId="77777777" w:rsidR="0008095F" w:rsidRDefault="0008095F" w:rsidP="00FD4D95">
            <w:r>
              <w:t>0,080</w:t>
            </w:r>
          </w:p>
        </w:tc>
      </w:tr>
      <w:tr w:rsidR="0008095F" w14:paraId="0183F4BF"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0AD5EF8F" w14:textId="77777777" w:rsidR="0008095F" w:rsidRDefault="0008095F" w:rsidP="00FD4D95"/>
        </w:tc>
        <w:tc>
          <w:tcPr>
            <w:tcW w:w="1276" w:type="dxa"/>
            <w:tcBorders>
              <w:top w:val="nil"/>
              <w:bottom w:val="single" w:sz="2" w:space="0" w:color="auto"/>
            </w:tcBorders>
            <w:vAlign w:val="center"/>
          </w:tcPr>
          <w:p w14:paraId="4C54098E" w14:textId="77777777" w:rsidR="0008095F" w:rsidRDefault="0008095F" w:rsidP="00FD4D95">
            <w:pPr>
              <w:jc w:val="center"/>
              <w:rPr>
                <w:sz w:val="16"/>
                <w:szCs w:val="16"/>
              </w:rPr>
            </w:pPr>
            <w:r>
              <w:rPr>
                <w:sz w:val="16"/>
                <w:szCs w:val="16"/>
              </w:rPr>
              <w:t>4011106202741</w:t>
            </w:r>
          </w:p>
        </w:tc>
        <w:tc>
          <w:tcPr>
            <w:tcW w:w="4252" w:type="dxa"/>
            <w:gridSpan w:val="2"/>
            <w:tcBorders>
              <w:top w:val="nil"/>
              <w:bottom w:val="single" w:sz="2" w:space="0" w:color="auto"/>
            </w:tcBorders>
          </w:tcPr>
          <w:p w14:paraId="4EFF66CD" w14:textId="77777777" w:rsidR="0008095F" w:rsidRDefault="0008095F" w:rsidP="00FD4D95">
            <w:r>
              <w:t>Energie electrica</w:t>
            </w:r>
          </w:p>
        </w:tc>
        <w:tc>
          <w:tcPr>
            <w:tcW w:w="993" w:type="dxa"/>
            <w:gridSpan w:val="2"/>
            <w:tcBorders>
              <w:top w:val="nil"/>
              <w:bottom w:val="single" w:sz="2" w:space="0" w:color="auto"/>
            </w:tcBorders>
          </w:tcPr>
          <w:p w14:paraId="371794A0" w14:textId="77777777" w:rsidR="0008095F" w:rsidRDefault="0008095F" w:rsidP="00FD4D95">
            <w:r>
              <w:t>kw</w:t>
            </w:r>
          </w:p>
        </w:tc>
        <w:tc>
          <w:tcPr>
            <w:tcW w:w="1559" w:type="dxa"/>
            <w:gridSpan w:val="2"/>
            <w:tcBorders>
              <w:top w:val="nil"/>
              <w:bottom w:val="single" w:sz="2" w:space="0" w:color="auto"/>
            </w:tcBorders>
          </w:tcPr>
          <w:p w14:paraId="1EAD82E9" w14:textId="77777777" w:rsidR="0008095F" w:rsidRDefault="0008095F" w:rsidP="00FD4D95">
            <w:r>
              <w:t>0,128</w:t>
            </w:r>
          </w:p>
        </w:tc>
      </w:tr>
      <w:tr w:rsidR="0008095F" w14:paraId="0EF9FD4D"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E50FD88" w14:textId="77777777" w:rsidR="0008095F" w:rsidRDefault="0008095F" w:rsidP="00FD4D95"/>
        </w:tc>
        <w:tc>
          <w:tcPr>
            <w:tcW w:w="1276" w:type="dxa"/>
            <w:tcBorders>
              <w:top w:val="nil"/>
              <w:bottom w:val="single" w:sz="2" w:space="0" w:color="auto"/>
            </w:tcBorders>
            <w:vAlign w:val="center"/>
          </w:tcPr>
          <w:p w14:paraId="441B2273" w14:textId="77777777" w:rsidR="0008095F" w:rsidRDefault="0008095F" w:rsidP="00FD4D95">
            <w:pPr>
              <w:jc w:val="center"/>
              <w:rPr>
                <w:sz w:val="16"/>
                <w:szCs w:val="16"/>
              </w:rPr>
            </w:pPr>
            <w:r>
              <w:rPr>
                <w:sz w:val="16"/>
                <w:szCs w:val="16"/>
              </w:rPr>
              <w:t>1010126200341</w:t>
            </w:r>
          </w:p>
        </w:tc>
        <w:tc>
          <w:tcPr>
            <w:tcW w:w="4252" w:type="dxa"/>
            <w:gridSpan w:val="2"/>
            <w:tcBorders>
              <w:top w:val="nil"/>
              <w:bottom w:val="single" w:sz="2" w:space="0" w:color="auto"/>
            </w:tcBorders>
          </w:tcPr>
          <w:p w14:paraId="60056520" w14:textId="77777777" w:rsidR="0008095F" w:rsidRDefault="0008095F" w:rsidP="00FD4D95">
            <w:r>
              <w:t>Carbuni de forja (huila)</w:t>
            </w:r>
          </w:p>
        </w:tc>
        <w:tc>
          <w:tcPr>
            <w:tcW w:w="993" w:type="dxa"/>
            <w:gridSpan w:val="2"/>
            <w:tcBorders>
              <w:top w:val="nil"/>
              <w:bottom w:val="single" w:sz="2" w:space="0" w:color="auto"/>
            </w:tcBorders>
          </w:tcPr>
          <w:p w14:paraId="4A05642D" w14:textId="77777777" w:rsidR="0008095F" w:rsidRDefault="0008095F" w:rsidP="00FD4D95">
            <w:r>
              <w:t>kg</w:t>
            </w:r>
          </w:p>
        </w:tc>
        <w:tc>
          <w:tcPr>
            <w:tcW w:w="1559" w:type="dxa"/>
            <w:gridSpan w:val="2"/>
            <w:tcBorders>
              <w:top w:val="nil"/>
              <w:bottom w:val="single" w:sz="2" w:space="0" w:color="auto"/>
            </w:tcBorders>
          </w:tcPr>
          <w:p w14:paraId="4BE0ED3C" w14:textId="77777777" w:rsidR="0008095F" w:rsidRDefault="0008095F" w:rsidP="00FD4D95">
            <w:r>
              <w:t>0,241</w:t>
            </w:r>
          </w:p>
        </w:tc>
      </w:tr>
      <w:tr w:rsidR="0008095F" w14:paraId="2589C0A9" w14:textId="77777777" w:rsidTr="00FD4D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14:paraId="27773908" w14:textId="77777777" w:rsidR="0008095F" w:rsidRDefault="0008095F" w:rsidP="00FD4D95">
            <w:r>
              <w:t>12</w:t>
            </w:r>
          </w:p>
        </w:tc>
        <w:tc>
          <w:tcPr>
            <w:tcW w:w="1276" w:type="dxa"/>
            <w:tcBorders>
              <w:top w:val="single" w:sz="4" w:space="0" w:color="auto"/>
              <w:bottom w:val="single" w:sz="4" w:space="0" w:color="auto"/>
            </w:tcBorders>
          </w:tcPr>
          <w:p w14:paraId="23D3BB61" w14:textId="77777777" w:rsidR="0008095F" w:rsidRDefault="0008095F" w:rsidP="00FD4D95">
            <w:pPr>
              <w:rPr>
                <w:lang w:val="en-US"/>
              </w:rPr>
            </w:pPr>
            <w:r>
              <w:rPr>
                <w:lang w:val="en-US"/>
              </w:rPr>
              <w:t>CN20B</w:t>
            </w:r>
          </w:p>
          <w:p w14:paraId="0CC8390E" w14:textId="77777777" w:rsidR="0008095F" w:rsidRDefault="0008095F" w:rsidP="00FD4D95"/>
        </w:tc>
        <w:tc>
          <w:tcPr>
            <w:tcW w:w="4252" w:type="dxa"/>
            <w:gridSpan w:val="2"/>
            <w:tcBorders>
              <w:top w:val="single" w:sz="4" w:space="0" w:color="auto"/>
              <w:bottom w:val="single" w:sz="4" w:space="0" w:color="auto"/>
            </w:tcBorders>
          </w:tcPr>
          <w:p w14:paraId="78418621" w14:textId="77777777" w:rsidR="0008095F" w:rsidRPr="00906D41" w:rsidRDefault="0008095F" w:rsidP="00FD4D95">
            <w:pPr>
              <w:adjustRightInd w:val="0"/>
              <w:rPr>
                <w:rFonts w:ascii="Times New Roman CYR" w:hAnsi="Times New Roman CYR" w:cs="Times New Roman CYR"/>
                <w:sz w:val="16"/>
                <w:szCs w:val="16"/>
                <w:lang w:val="en-US"/>
              </w:rPr>
            </w:pPr>
            <w:r w:rsidRPr="00906D41">
              <w:rPr>
                <w:lang w:val="en-US"/>
              </w:rPr>
              <w:t>Vopsitorii interioare sau exterioare aplicate pe timplarie metalica cu email alchidic in  2 straturi inclusiv grundul / vopsea poliesterica</w:t>
            </w:r>
            <w:r w:rsidRPr="00906D41">
              <w:rPr>
                <w:rFonts w:ascii="Times New Roman CYR" w:hAnsi="Times New Roman CYR" w:cs="Times New Roman CYR"/>
                <w:sz w:val="16"/>
                <w:szCs w:val="16"/>
                <w:lang w:val="en-US"/>
              </w:rPr>
              <w:t xml:space="preserve"> </w:t>
            </w:r>
          </w:p>
          <w:p w14:paraId="04C39B19" w14:textId="77777777" w:rsidR="0008095F" w:rsidRPr="00906D41" w:rsidRDefault="0008095F" w:rsidP="00FD4D95">
            <w:pPr>
              <w:rPr>
                <w:lang w:val="en-US"/>
              </w:rPr>
            </w:pPr>
          </w:p>
        </w:tc>
        <w:tc>
          <w:tcPr>
            <w:tcW w:w="993" w:type="dxa"/>
            <w:gridSpan w:val="2"/>
            <w:tcBorders>
              <w:top w:val="single" w:sz="4" w:space="0" w:color="auto"/>
              <w:bottom w:val="single" w:sz="4" w:space="0" w:color="auto"/>
            </w:tcBorders>
            <w:vAlign w:val="center"/>
          </w:tcPr>
          <w:p w14:paraId="5F21D257" w14:textId="77777777" w:rsidR="0008095F" w:rsidRDefault="0008095F" w:rsidP="00FD4D95">
            <w:pPr>
              <w:jc w:val="center"/>
            </w:pPr>
            <w:r>
              <w:t>m2</w:t>
            </w:r>
          </w:p>
        </w:tc>
        <w:tc>
          <w:tcPr>
            <w:tcW w:w="1559" w:type="dxa"/>
            <w:gridSpan w:val="2"/>
            <w:tcBorders>
              <w:top w:val="single" w:sz="4" w:space="0" w:color="auto"/>
              <w:bottom w:val="single" w:sz="4" w:space="0" w:color="auto"/>
            </w:tcBorders>
            <w:vAlign w:val="center"/>
          </w:tcPr>
          <w:p w14:paraId="2F8F3FA7" w14:textId="77777777" w:rsidR="0008095F" w:rsidRDefault="0008095F" w:rsidP="00FD4D95">
            <w:pPr>
              <w:jc w:val="center"/>
            </w:pPr>
            <w:r>
              <w:t>55,000</w:t>
            </w:r>
          </w:p>
        </w:tc>
      </w:tr>
      <w:tr w:rsidR="0008095F" w14:paraId="2A9919F2"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0B0E8D0" w14:textId="77777777" w:rsidR="0008095F" w:rsidRDefault="0008095F" w:rsidP="00FD4D95"/>
        </w:tc>
        <w:tc>
          <w:tcPr>
            <w:tcW w:w="1276" w:type="dxa"/>
            <w:tcBorders>
              <w:top w:val="nil"/>
              <w:bottom w:val="single" w:sz="2" w:space="0" w:color="auto"/>
            </w:tcBorders>
            <w:vAlign w:val="center"/>
          </w:tcPr>
          <w:p w14:paraId="0DE0501A" w14:textId="77777777" w:rsidR="0008095F" w:rsidRDefault="0008095F" w:rsidP="00FD4D95">
            <w:pPr>
              <w:jc w:val="center"/>
              <w:rPr>
                <w:sz w:val="16"/>
                <w:szCs w:val="16"/>
              </w:rPr>
            </w:pPr>
            <w:r>
              <w:rPr>
                <w:sz w:val="16"/>
                <w:szCs w:val="16"/>
              </w:rPr>
              <w:t>7141020013300</w:t>
            </w:r>
          </w:p>
        </w:tc>
        <w:tc>
          <w:tcPr>
            <w:tcW w:w="4252" w:type="dxa"/>
            <w:gridSpan w:val="2"/>
            <w:tcBorders>
              <w:top w:val="nil"/>
              <w:bottom w:val="single" w:sz="2" w:space="0" w:color="auto"/>
            </w:tcBorders>
          </w:tcPr>
          <w:p w14:paraId="716DB56E" w14:textId="77777777" w:rsidR="0008095F" w:rsidRDefault="0008095F" w:rsidP="00FD4D95">
            <w:r>
              <w:t>Zugrav vopsitor</w:t>
            </w:r>
          </w:p>
        </w:tc>
        <w:tc>
          <w:tcPr>
            <w:tcW w:w="993" w:type="dxa"/>
            <w:gridSpan w:val="2"/>
            <w:tcBorders>
              <w:top w:val="nil"/>
              <w:bottom w:val="single" w:sz="2" w:space="0" w:color="auto"/>
            </w:tcBorders>
          </w:tcPr>
          <w:p w14:paraId="18D641D0" w14:textId="77777777" w:rsidR="0008095F" w:rsidRDefault="0008095F" w:rsidP="00FD4D95">
            <w:r>
              <w:t>h-om</w:t>
            </w:r>
          </w:p>
        </w:tc>
        <w:tc>
          <w:tcPr>
            <w:tcW w:w="1559" w:type="dxa"/>
            <w:gridSpan w:val="2"/>
            <w:tcBorders>
              <w:top w:val="nil"/>
              <w:bottom w:val="single" w:sz="2" w:space="0" w:color="auto"/>
            </w:tcBorders>
          </w:tcPr>
          <w:p w14:paraId="6EA77DFC" w14:textId="77777777" w:rsidR="0008095F" w:rsidRDefault="0008095F" w:rsidP="00FD4D95">
            <w:r>
              <w:t>60,500</w:t>
            </w:r>
          </w:p>
        </w:tc>
      </w:tr>
      <w:tr w:rsidR="0008095F" w14:paraId="5B8C003A"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E8513E2" w14:textId="77777777" w:rsidR="0008095F" w:rsidRDefault="0008095F" w:rsidP="00FD4D95"/>
        </w:tc>
        <w:tc>
          <w:tcPr>
            <w:tcW w:w="1276" w:type="dxa"/>
            <w:tcBorders>
              <w:top w:val="nil"/>
              <w:bottom w:val="single" w:sz="2" w:space="0" w:color="auto"/>
            </w:tcBorders>
            <w:vAlign w:val="center"/>
          </w:tcPr>
          <w:p w14:paraId="62589D11" w14:textId="77777777" w:rsidR="0008095F" w:rsidRDefault="0008095F" w:rsidP="00FD4D95">
            <w:pPr>
              <w:jc w:val="center"/>
              <w:rPr>
                <w:sz w:val="16"/>
                <w:szCs w:val="16"/>
              </w:rPr>
            </w:pPr>
            <w:r>
              <w:rPr>
                <w:sz w:val="16"/>
                <w:szCs w:val="16"/>
              </w:rPr>
              <w:t>2430116104160</w:t>
            </w:r>
          </w:p>
        </w:tc>
        <w:tc>
          <w:tcPr>
            <w:tcW w:w="4252" w:type="dxa"/>
            <w:gridSpan w:val="2"/>
            <w:tcBorders>
              <w:top w:val="nil"/>
              <w:bottom w:val="single" w:sz="2" w:space="0" w:color="auto"/>
            </w:tcBorders>
          </w:tcPr>
          <w:p w14:paraId="7C8E7874" w14:textId="77777777" w:rsidR="0008095F" w:rsidRDefault="0008095F" w:rsidP="00FD4D95">
            <w:r>
              <w:t>Email alchidic</w:t>
            </w:r>
          </w:p>
        </w:tc>
        <w:tc>
          <w:tcPr>
            <w:tcW w:w="993" w:type="dxa"/>
            <w:gridSpan w:val="2"/>
            <w:tcBorders>
              <w:top w:val="nil"/>
              <w:bottom w:val="single" w:sz="2" w:space="0" w:color="auto"/>
            </w:tcBorders>
          </w:tcPr>
          <w:p w14:paraId="00AFEDD6" w14:textId="77777777" w:rsidR="0008095F" w:rsidRDefault="0008095F" w:rsidP="00FD4D95">
            <w:r>
              <w:t>kg</w:t>
            </w:r>
          </w:p>
        </w:tc>
        <w:tc>
          <w:tcPr>
            <w:tcW w:w="1559" w:type="dxa"/>
            <w:gridSpan w:val="2"/>
            <w:tcBorders>
              <w:top w:val="nil"/>
              <w:bottom w:val="single" w:sz="2" w:space="0" w:color="auto"/>
            </w:tcBorders>
          </w:tcPr>
          <w:p w14:paraId="7843C93C" w14:textId="77777777" w:rsidR="0008095F" w:rsidRDefault="0008095F" w:rsidP="00FD4D95">
            <w:r>
              <w:t>9,350</w:t>
            </w:r>
          </w:p>
        </w:tc>
      </w:tr>
      <w:tr w:rsidR="0008095F" w14:paraId="3173CD20"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4F198FF" w14:textId="77777777" w:rsidR="0008095F" w:rsidRDefault="0008095F" w:rsidP="00FD4D95"/>
        </w:tc>
        <w:tc>
          <w:tcPr>
            <w:tcW w:w="1276" w:type="dxa"/>
            <w:tcBorders>
              <w:top w:val="nil"/>
              <w:bottom w:val="single" w:sz="2" w:space="0" w:color="auto"/>
            </w:tcBorders>
            <w:vAlign w:val="center"/>
          </w:tcPr>
          <w:p w14:paraId="63874600" w14:textId="77777777" w:rsidR="0008095F" w:rsidRDefault="0008095F" w:rsidP="00FD4D95">
            <w:pPr>
              <w:jc w:val="center"/>
              <w:rPr>
                <w:sz w:val="16"/>
                <w:szCs w:val="16"/>
              </w:rPr>
            </w:pPr>
            <w:r>
              <w:rPr>
                <w:sz w:val="16"/>
                <w:szCs w:val="16"/>
              </w:rPr>
              <w:t>2430226100700</w:t>
            </w:r>
          </w:p>
        </w:tc>
        <w:tc>
          <w:tcPr>
            <w:tcW w:w="4252" w:type="dxa"/>
            <w:gridSpan w:val="2"/>
            <w:tcBorders>
              <w:top w:val="nil"/>
              <w:bottom w:val="single" w:sz="2" w:space="0" w:color="auto"/>
            </w:tcBorders>
          </w:tcPr>
          <w:p w14:paraId="57956642" w14:textId="77777777" w:rsidR="0008095F" w:rsidRDefault="0008095F" w:rsidP="00FD4D95">
            <w:r>
              <w:t>Grund  alchidic</w:t>
            </w:r>
          </w:p>
        </w:tc>
        <w:tc>
          <w:tcPr>
            <w:tcW w:w="993" w:type="dxa"/>
            <w:gridSpan w:val="2"/>
            <w:tcBorders>
              <w:top w:val="nil"/>
              <w:bottom w:val="single" w:sz="2" w:space="0" w:color="auto"/>
            </w:tcBorders>
          </w:tcPr>
          <w:p w14:paraId="1980E046" w14:textId="77777777" w:rsidR="0008095F" w:rsidRDefault="0008095F" w:rsidP="00FD4D95">
            <w:r>
              <w:t>kg</w:t>
            </w:r>
          </w:p>
        </w:tc>
        <w:tc>
          <w:tcPr>
            <w:tcW w:w="1559" w:type="dxa"/>
            <w:gridSpan w:val="2"/>
            <w:tcBorders>
              <w:top w:val="nil"/>
              <w:bottom w:val="single" w:sz="2" w:space="0" w:color="auto"/>
            </w:tcBorders>
          </w:tcPr>
          <w:p w14:paraId="00289F4C" w14:textId="77777777" w:rsidR="0008095F" w:rsidRDefault="0008095F" w:rsidP="00FD4D95">
            <w:r>
              <w:t>5,720</w:t>
            </w:r>
          </w:p>
        </w:tc>
      </w:tr>
      <w:tr w:rsidR="0008095F" w14:paraId="425EE085"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291060A" w14:textId="77777777" w:rsidR="0008095F" w:rsidRDefault="0008095F" w:rsidP="00FD4D95"/>
        </w:tc>
        <w:tc>
          <w:tcPr>
            <w:tcW w:w="1276" w:type="dxa"/>
            <w:tcBorders>
              <w:top w:val="nil"/>
              <w:bottom w:val="single" w:sz="2" w:space="0" w:color="auto"/>
            </w:tcBorders>
            <w:vAlign w:val="center"/>
          </w:tcPr>
          <w:p w14:paraId="50A18573" w14:textId="77777777" w:rsidR="0008095F" w:rsidRDefault="0008095F" w:rsidP="00FD4D95">
            <w:pPr>
              <w:jc w:val="center"/>
              <w:rPr>
                <w:sz w:val="16"/>
                <w:szCs w:val="16"/>
              </w:rPr>
            </w:pPr>
            <w:r>
              <w:rPr>
                <w:sz w:val="16"/>
                <w:szCs w:val="16"/>
              </w:rPr>
              <w:t>2430226109444</w:t>
            </w:r>
          </w:p>
        </w:tc>
        <w:tc>
          <w:tcPr>
            <w:tcW w:w="4252" w:type="dxa"/>
            <w:gridSpan w:val="2"/>
            <w:tcBorders>
              <w:top w:val="nil"/>
              <w:bottom w:val="single" w:sz="2" w:space="0" w:color="auto"/>
            </w:tcBorders>
          </w:tcPr>
          <w:p w14:paraId="5F89621E" w14:textId="77777777" w:rsidR="0008095F" w:rsidRPr="00906D41" w:rsidRDefault="0008095F" w:rsidP="00FD4D95">
            <w:pPr>
              <w:rPr>
                <w:lang w:val="en-US"/>
              </w:rPr>
            </w:pPr>
            <w:r w:rsidRPr="00906D41">
              <w:rPr>
                <w:lang w:val="en-US"/>
              </w:rPr>
              <w:t>Diluant alchidic   D.005-12 NI 1708-61 A1</w:t>
            </w:r>
          </w:p>
        </w:tc>
        <w:tc>
          <w:tcPr>
            <w:tcW w:w="993" w:type="dxa"/>
            <w:gridSpan w:val="2"/>
            <w:tcBorders>
              <w:top w:val="nil"/>
              <w:bottom w:val="single" w:sz="2" w:space="0" w:color="auto"/>
            </w:tcBorders>
          </w:tcPr>
          <w:p w14:paraId="348614D5" w14:textId="77777777" w:rsidR="0008095F" w:rsidRDefault="0008095F" w:rsidP="00FD4D95">
            <w:r>
              <w:t>kg</w:t>
            </w:r>
          </w:p>
        </w:tc>
        <w:tc>
          <w:tcPr>
            <w:tcW w:w="1559" w:type="dxa"/>
            <w:gridSpan w:val="2"/>
            <w:tcBorders>
              <w:top w:val="nil"/>
              <w:bottom w:val="single" w:sz="2" w:space="0" w:color="auto"/>
            </w:tcBorders>
          </w:tcPr>
          <w:p w14:paraId="16D9F37E" w14:textId="77777777" w:rsidR="0008095F" w:rsidRDefault="0008095F" w:rsidP="00FD4D95">
            <w:r>
              <w:t>6,050</w:t>
            </w:r>
          </w:p>
        </w:tc>
      </w:tr>
      <w:tr w:rsidR="0008095F" w14:paraId="0EE96A4E"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4CD82D8D" w14:textId="77777777" w:rsidR="0008095F" w:rsidRDefault="0008095F" w:rsidP="00FD4D95"/>
        </w:tc>
        <w:tc>
          <w:tcPr>
            <w:tcW w:w="1276" w:type="dxa"/>
            <w:tcBorders>
              <w:top w:val="nil"/>
              <w:bottom w:val="single" w:sz="2" w:space="0" w:color="auto"/>
            </w:tcBorders>
            <w:vAlign w:val="center"/>
          </w:tcPr>
          <w:p w14:paraId="1C584EE5" w14:textId="77777777" w:rsidR="0008095F" w:rsidRDefault="0008095F" w:rsidP="00FD4D95">
            <w:pPr>
              <w:jc w:val="center"/>
              <w:rPr>
                <w:sz w:val="16"/>
                <w:szCs w:val="16"/>
              </w:rPr>
            </w:pPr>
            <w:r>
              <w:rPr>
                <w:sz w:val="16"/>
                <w:szCs w:val="16"/>
              </w:rPr>
              <w:t>2430226102197</w:t>
            </w:r>
          </w:p>
        </w:tc>
        <w:tc>
          <w:tcPr>
            <w:tcW w:w="4252" w:type="dxa"/>
            <w:gridSpan w:val="2"/>
            <w:tcBorders>
              <w:top w:val="nil"/>
              <w:bottom w:val="single" w:sz="2" w:space="0" w:color="auto"/>
            </w:tcBorders>
          </w:tcPr>
          <w:p w14:paraId="02D76469" w14:textId="77777777" w:rsidR="0008095F" w:rsidRPr="00906D41" w:rsidRDefault="0008095F" w:rsidP="00FD4D95">
            <w:pPr>
              <w:rPr>
                <w:lang w:val="en-US"/>
              </w:rPr>
            </w:pPr>
            <w:r w:rsidRPr="00906D41">
              <w:rPr>
                <w:lang w:val="en-US"/>
              </w:rPr>
              <w:t>Chit pe baza de rasini alchidice</w:t>
            </w:r>
          </w:p>
        </w:tc>
        <w:tc>
          <w:tcPr>
            <w:tcW w:w="993" w:type="dxa"/>
            <w:gridSpan w:val="2"/>
            <w:tcBorders>
              <w:top w:val="nil"/>
              <w:bottom w:val="single" w:sz="2" w:space="0" w:color="auto"/>
            </w:tcBorders>
          </w:tcPr>
          <w:p w14:paraId="1C33D2FC" w14:textId="77777777" w:rsidR="0008095F" w:rsidRDefault="0008095F" w:rsidP="00FD4D95">
            <w:r>
              <w:t>kg</w:t>
            </w:r>
          </w:p>
        </w:tc>
        <w:tc>
          <w:tcPr>
            <w:tcW w:w="1559" w:type="dxa"/>
            <w:gridSpan w:val="2"/>
            <w:tcBorders>
              <w:top w:val="nil"/>
              <w:bottom w:val="single" w:sz="2" w:space="0" w:color="auto"/>
            </w:tcBorders>
          </w:tcPr>
          <w:p w14:paraId="0B31C1ED" w14:textId="77777777" w:rsidR="0008095F" w:rsidRDefault="0008095F" w:rsidP="00FD4D95">
            <w:r>
              <w:t>2,750</w:t>
            </w:r>
          </w:p>
        </w:tc>
      </w:tr>
      <w:tr w:rsidR="0008095F" w14:paraId="37346765"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2B9FF792" w14:textId="77777777" w:rsidR="0008095F" w:rsidRDefault="0008095F" w:rsidP="00FD4D95"/>
        </w:tc>
        <w:tc>
          <w:tcPr>
            <w:tcW w:w="1276" w:type="dxa"/>
            <w:tcBorders>
              <w:top w:val="nil"/>
              <w:bottom w:val="single" w:sz="2" w:space="0" w:color="auto"/>
            </w:tcBorders>
            <w:vAlign w:val="center"/>
          </w:tcPr>
          <w:p w14:paraId="32E96F96" w14:textId="77777777" w:rsidR="0008095F" w:rsidRDefault="0008095F" w:rsidP="00FD4D95">
            <w:pPr>
              <w:jc w:val="center"/>
              <w:rPr>
                <w:sz w:val="16"/>
                <w:szCs w:val="16"/>
              </w:rPr>
            </w:pPr>
            <w:r>
              <w:rPr>
                <w:sz w:val="16"/>
                <w:szCs w:val="16"/>
              </w:rPr>
              <w:t>2681126001472</w:t>
            </w:r>
          </w:p>
        </w:tc>
        <w:tc>
          <w:tcPr>
            <w:tcW w:w="4252" w:type="dxa"/>
            <w:gridSpan w:val="2"/>
            <w:tcBorders>
              <w:top w:val="nil"/>
              <w:bottom w:val="single" w:sz="2" w:space="0" w:color="auto"/>
            </w:tcBorders>
          </w:tcPr>
          <w:p w14:paraId="406A9546" w14:textId="77777777" w:rsidR="0008095F" w:rsidRPr="00906D41" w:rsidRDefault="0008095F" w:rsidP="00FD4D95">
            <w:pPr>
              <w:rPr>
                <w:lang w:val="en-US"/>
              </w:rPr>
            </w:pPr>
            <w:r w:rsidRPr="00906D41">
              <w:rPr>
                <w:lang w:val="en-US"/>
              </w:rPr>
              <w:t>Hirtie slefuita uscata 23x30 gr 6</w:t>
            </w:r>
          </w:p>
        </w:tc>
        <w:tc>
          <w:tcPr>
            <w:tcW w:w="993" w:type="dxa"/>
            <w:gridSpan w:val="2"/>
            <w:tcBorders>
              <w:top w:val="nil"/>
              <w:bottom w:val="single" w:sz="2" w:space="0" w:color="auto"/>
            </w:tcBorders>
          </w:tcPr>
          <w:p w14:paraId="53ED78B8" w14:textId="77777777" w:rsidR="0008095F" w:rsidRDefault="0008095F" w:rsidP="00FD4D95">
            <w:r>
              <w:t>buc</w:t>
            </w:r>
          </w:p>
        </w:tc>
        <w:tc>
          <w:tcPr>
            <w:tcW w:w="1559" w:type="dxa"/>
            <w:gridSpan w:val="2"/>
            <w:tcBorders>
              <w:top w:val="nil"/>
              <w:bottom w:val="single" w:sz="2" w:space="0" w:color="auto"/>
            </w:tcBorders>
          </w:tcPr>
          <w:p w14:paraId="583CFFF6" w14:textId="77777777" w:rsidR="0008095F" w:rsidRDefault="0008095F" w:rsidP="00FD4D95">
            <w:r>
              <w:t>11,000</w:t>
            </w:r>
          </w:p>
        </w:tc>
      </w:tr>
      <w:tr w:rsidR="0008095F" w14:paraId="429D9C92"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706F5E29" w14:textId="77777777" w:rsidR="0008095F" w:rsidRDefault="0008095F" w:rsidP="00FD4D95"/>
        </w:tc>
        <w:tc>
          <w:tcPr>
            <w:tcW w:w="1276" w:type="dxa"/>
            <w:tcBorders>
              <w:top w:val="nil"/>
              <w:bottom w:val="single" w:sz="2" w:space="0" w:color="auto"/>
            </w:tcBorders>
            <w:vAlign w:val="center"/>
          </w:tcPr>
          <w:p w14:paraId="7B7C4E3E" w14:textId="77777777" w:rsidR="0008095F" w:rsidRDefault="0008095F" w:rsidP="00FD4D95">
            <w:pPr>
              <w:jc w:val="center"/>
              <w:rPr>
                <w:sz w:val="16"/>
                <w:szCs w:val="16"/>
              </w:rPr>
            </w:pPr>
            <w:r>
              <w:rPr>
                <w:sz w:val="16"/>
                <w:szCs w:val="16"/>
              </w:rPr>
              <w:t>1711317306661</w:t>
            </w:r>
          </w:p>
        </w:tc>
        <w:tc>
          <w:tcPr>
            <w:tcW w:w="4252" w:type="dxa"/>
            <w:gridSpan w:val="2"/>
            <w:tcBorders>
              <w:top w:val="nil"/>
              <w:bottom w:val="single" w:sz="2" w:space="0" w:color="auto"/>
            </w:tcBorders>
          </w:tcPr>
          <w:p w14:paraId="6AD28A65" w14:textId="77777777" w:rsidR="0008095F" w:rsidRDefault="0008095F" w:rsidP="00FD4D95">
            <w:r>
              <w:t>Bumbac de sters</w:t>
            </w:r>
          </w:p>
        </w:tc>
        <w:tc>
          <w:tcPr>
            <w:tcW w:w="993" w:type="dxa"/>
            <w:gridSpan w:val="2"/>
            <w:tcBorders>
              <w:top w:val="nil"/>
              <w:bottom w:val="single" w:sz="2" w:space="0" w:color="auto"/>
            </w:tcBorders>
          </w:tcPr>
          <w:p w14:paraId="2A1437DC" w14:textId="77777777" w:rsidR="0008095F" w:rsidRDefault="0008095F" w:rsidP="00FD4D95">
            <w:r>
              <w:t>kg</w:t>
            </w:r>
          </w:p>
        </w:tc>
        <w:tc>
          <w:tcPr>
            <w:tcW w:w="1559" w:type="dxa"/>
            <w:gridSpan w:val="2"/>
            <w:tcBorders>
              <w:top w:val="nil"/>
              <w:bottom w:val="single" w:sz="2" w:space="0" w:color="auto"/>
            </w:tcBorders>
          </w:tcPr>
          <w:p w14:paraId="64AFAD70" w14:textId="77777777" w:rsidR="0008095F" w:rsidRDefault="0008095F" w:rsidP="00FD4D95">
            <w:r>
              <w:t>2,750</w:t>
            </w:r>
          </w:p>
        </w:tc>
      </w:tr>
      <w:tr w:rsidR="0008095F" w14:paraId="6973CC8B" w14:textId="77777777" w:rsidTr="00FD4D9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14:paraId="338C62AF" w14:textId="77777777" w:rsidR="0008095F" w:rsidRDefault="0008095F" w:rsidP="00FD4D95"/>
        </w:tc>
        <w:tc>
          <w:tcPr>
            <w:tcW w:w="1276" w:type="dxa"/>
            <w:tcBorders>
              <w:top w:val="nil"/>
              <w:bottom w:val="single" w:sz="2" w:space="0" w:color="auto"/>
            </w:tcBorders>
            <w:vAlign w:val="center"/>
          </w:tcPr>
          <w:p w14:paraId="2BB29EA7" w14:textId="77777777" w:rsidR="0008095F" w:rsidRDefault="0008095F" w:rsidP="00FD4D95">
            <w:pPr>
              <w:jc w:val="center"/>
              <w:rPr>
                <w:sz w:val="16"/>
                <w:szCs w:val="16"/>
              </w:rPr>
            </w:pPr>
            <w:r>
              <w:rPr>
                <w:sz w:val="16"/>
                <w:szCs w:val="16"/>
              </w:rPr>
              <w:t>2320166200676</w:t>
            </w:r>
          </w:p>
        </w:tc>
        <w:tc>
          <w:tcPr>
            <w:tcW w:w="4252" w:type="dxa"/>
            <w:gridSpan w:val="2"/>
            <w:tcBorders>
              <w:top w:val="nil"/>
              <w:bottom w:val="single" w:sz="2" w:space="0" w:color="auto"/>
            </w:tcBorders>
          </w:tcPr>
          <w:p w14:paraId="7E7D46A7" w14:textId="77777777" w:rsidR="0008095F" w:rsidRDefault="0008095F" w:rsidP="00FD4D95">
            <w:r>
              <w:t>White spirit</w:t>
            </w:r>
          </w:p>
        </w:tc>
        <w:tc>
          <w:tcPr>
            <w:tcW w:w="993" w:type="dxa"/>
            <w:gridSpan w:val="2"/>
            <w:tcBorders>
              <w:top w:val="nil"/>
              <w:bottom w:val="single" w:sz="2" w:space="0" w:color="auto"/>
            </w:tcBorders>
          </w:tcPr>
          <w:p w14:paraId="270C7AA4" w14:textId="77777777" w:rsidR="0008095F" w:rsidRDefault="0008095F" w:rsidP="00FD4D95">
            <w:r>
              <w:t>kg</w:t>
            </w:r>
          </w:p>
        </w:tc>
        <w:tc>
          <w:tcPr>
            <w:tcW w:w="1559" w:type="dxa"/>
            <w:gridSpan w:val="2"/>
            <w:tcBorders>
              <w:top w:val="nil"/>
              <w:bottom w:val="single" w:sz="2" w:space="0" w:color="auto"/>
            </w:tcBorders>
          </w:tcPr>
          <w:p w14:paraId="24C9B6BA" w14:textId="77777777" w:rsidR="0008095F" w:rsidRDefault="0008095F" w:rsidP="00FD4D95">
            <w:r>
              <w:t>5,500</w:t>
            </w:r>
          </w:p>
        </w:tc>
      </w:tr>
      <w:tr w:rsidR="0008095F" w14:paraId="2460244A" w14:textId="77777777" w:rsidTr="00FD4D9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14:paraId="1A7ADB92" w14:textId="77777777" w:rsidR="0008095F" w:rsidRDefault="0008095F" w:rsidP="00FD4D95">
            <w:pPr>
              <w:rPr>
                <w:sz w:val="8"/>
                <w:szCs w:val="8"/>
              </w:rPr>
            </w:pPr>
          </w:p>
        </w:tc>
        <w:tc>
          <w:tcPr>
            <w:tcW w:w="1276" w:type="dxa"/>
            <w:tcBorders>
              <w:left w:val="nil"/>
              <w:bottom w:val="nil"/>
              <w:right w:val="nil"/>
            </w:tcBorders>
          </w:tcPr>
          <w:p w14:paraId="7646392B" w14:textId="77777777" w:rsidR="0008095F" w:rsidRDefault="0008095F" w:rsidP="00FD4D95">
            <w:pPr>
              <w:rPr>
                <w:sz w:val="8"/>
                <w:szCs w:val="8"/>
              </w:rPr>
            </w:pPr>
          </w:p>
        </w:tc>
        <w:tc>
          <w:tcPr>
            <w:tcW w:w="3402" w:type="dxa"/>
            <w:tcBorders>
              <w:left w:val="nil"/>
              <w:bottom w:val="nil"/>
              <w:right w:val="nil"/>
            </w:tcBorders>
          </w:tcPr>
          <w:p w14:paraId="7F0C0B3F" w14:textId="77777777" w:rsidR="0008095F" w:rsidRDefault="0008095F" w:rsidP="00FD4D95">
            <w:pPr>
              <w:rPr>
                <w:sz w:val="8"/>
                <w:szCs w:val="8"/>
                <w:lang w:val="en-US"/>
              </w:rPr>
            </w:pPr>
          </w:p>
          <w:p w14:paraId="0C186DFF" w14:textId="77777777" w:rsidR="0008095F" w:rsidRDefault="0008095F" w:rsidP="00FD4D95">
            <w:pPr>
              <w:rPr>
                <w:sz w:val="8"/>
                <w:szCs w:val="8"/>
                <w:lang w:val="en-US"/>
              </w:rPr>
            </w:pPr>
          </w:p>
          <w:p w14:paraId="204077BA" w14:textId="77777777" w:rsidR="0008095F" w:rsidRDefault="0008095F" w:rsidP="00FD4D95">
            <w:pPr>
              <w:rPr>
                <w:sz w:val="8"/>
                <w:szCs w:val="8"/>
                <w:lang w:val="en-US"/>
              </w:rPr>
            </w:pPr>
          </w:p>
        </w:tc>
        <w:tc>
          <w:tcPr>
            <w:tcW w:w="1134" w:type="dxa"/>
            <w:gridSpan w:val="2"/>
            <w:tcBorders>
              <w:left w:val="nil"/>
              <w:bottom w:val="nil"/>
              <w:right w:val="nil"/>
            </w:tcBorders>
          </w:tcPr>
          <w:p w14:paraId="643DD4DD" w14:textId="77777777" w:rsidR="0008095F" w:rsidRDefault="0008095F" w:rsidP="00FD4D95">
            <w:pPr>
              <w:rPr>
                <w:sz w:val="8"/>
                <w:szCs w:val="8"/>
              </w:rPr>
            </w:pPr>
          </w:p>
        </w:tc>
        <w:tc>
          <w:tcPr>
            <w:tcW w:w="1134" w:type="dxa"/>
            <w:gridSpan w:val="2"/>
            <w:tcBorders>
              <w:left w:val="nil"/>
              <w:bottom w:val="nil"/>
              <w:right w:val="nil"/>
            </w:tcBorders>
          </w:tcPr>
          <w:p w14:paraId="331C0844" w14:textId="77777777" w:rsidR="0008095F" w:rsidRDefault="0008095F" w:rsidP="00FD4D95">
            <w:pPr>
              <w:rPr>
                <w:sz w:val="8"/>
                <w:szCs w:val="8"/>
              </w:rPr>
            </w:pPr>
          </w:p>
        </w:tc>
        <w:tc>
          <w:tcPr>
            <w:tcW w:w="1134" w:type="dxa"/>
            <w:tcBorders>
              <w:left w:val="nil"/>
              <w:bottom w:val="nil"/>
            </w:tcBorders>
          </w:tcPr>
          <w:p w14:paraId="5575D458" w14:textId="77777777" w:rsidR="0008095F" w:rsidRDefault="0008095F" w:rsidP="00FD4D95">
            <w:pPr>
              <w:rPr>
                <w:sz w:val="8"/>
                <w:szCs w:val="8"/>
              </w:rPr>
            </w:pPr>
          </w:p>
        </w:tc>
      </w:tr>
    </w:tbl>
    <w:p w14:paraId="175CE913" w14:textId="77777777" w:rsidR="0008095F" w:rsidRDefault="0008095F" w:rsidP="0008095F">
      <w:pPr>
        <w:rPr>
          <w:lang w:val="en-US"/>
        </w:rPr>
      </w:pPr>
    </w:p>
    <w:p w14:paraId="62664E99" w14:textId="77777777" w:rsidR="0008095F" w:rsidRDefault="0008095F" w:rsidP="0008095F">
      <w:pPr>
        <w:rPr>
          <w:sz w:val="28"/>
          <w:szCs w:val="28"/>
        </w:rPr>
      </w:pPr>
    </w:p>
    <w:p w14:paraId="09E2357A" w14:textId="77777777" w:rsidR="0008095F" w:rsidRDefault="0008095F" w:rsidP="0008095F">
      <w:pPr>
        <w:jc w:val="center"/>
        <w:rPr>
          <w:sz w:val="28"/>
          <w:szCs w:val="28"/>
        </w:rPr>
      </w:pPr>
    </w:p>
    <w:p w14:paraId="462A4064" w14:textId="77777777" w:rsidR="0008095F" w:rsidRPr="00906D41" w:rsidRDefault="0008095F" w:rsidP="0008095F">
      <w:pPr>
        <w:rPr>
          <w:sz w:val="28"/>
          <w:szCs w:val="28"/>
          <w:lang w:val="ro-MD"/>
        </w:rPr>
      </w:pPr>
      <w:r>
        <w:rPr>
          <w:sz w:val="28"/>
          <w:szCs w:val="28"/>
          <w:lang w:val="ro-MD"/>
        </w:rPr>
        <w:t xml:space="preserve">                     Primar                            Valeriu POPA</w:t>
      </w:r>
    </w:p>
    <w:p w14:paraId="5DF52992" w14:textId="77777777" w:rsidR="0008095F" w:rsidRDefault="0008095F" w:rsidP="0008095F">
      <w:pPr>
        <w:rPr>
          <w:sz w:val="4"/>
          <w:szCs w:val="4"/>
        </w:rPr>
      </w:pPr>
    </w:p>
    <w:p w14:paraId="33D72CBC" w14:textId="77777777" w:rsidR="00E23B59" w:rsidRPr="000E0709" w:rsidRDefault="00E23B59" w:rsidP="00E23B59">
      <w:pPr>
        <w:jc w:val="center"/>
        <w:rPr>
          <w:sz w:val="28"/>
          <w:szCs w:val="28"/>
          <w:lang w:val="en-US"/>
        </w:rPr>
      </w:pPr>
    </w:p>
    <w:p w14:paraId="1B8EDF1F" w14:textId="50233A79" w:rsidR="00DA0D54" w:rsidRPr="000D7388" w:rsidRDefault="00DA0D54" w:rsidP="006A708B">
      <w:pPr>
        <w:ind w:right="567"/>
        <w:jc w:val="center"/>
      </w:pPr>
    </w:p>
    <w:p w14:paraId="2B99EEC7" w14:textId="77777777" w:rsidR="00DA0D54" w:rsidRPr="00FF430B" w:rsidRDefault="00DA0D54" w:rsidP="00196AB4">
      <w:pPr>
        <w:jc w:val="both"/>
        <w:rPr>
          <w:b/>
          <w:lang w:val="ro-MD"/>
        </w:rPr>
      </w:pPr>
    </w:p>
    <w:p w14:paraId="2378B997" w14:textId="77777777"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7BACE694" w:rsidR="00DD2BFC" w:rsidRDefault="00DD2BFC" w:rsidP="00DD2BFC">
      <w:pPr>
        <w:tabs>
          <w:tab w:val="left" w:pos="567"/>
        </w:tabs>
        <w:jc w:val="both"/>
      </w:pPr>
      <w:r w:rsidRPr="005F278C">
        <w:rPr>
          <w:lang w:val="en-US"/>
        </w:rPr>
        <w:t>S</w:t>
      </w:r>
      <w:r w:rsidRPr="005F278C">
        <w:t>copul achiziției</w:t>
      </w:r>
      <w:r>
        <w:t xml:space="preserve">: </w:t>
      </w:r>
      <w:r w:rsidR="0008095F" w:rsidRPr="00A90F6C">
        <w:rPr>
          <w:b/>
          <w:bCs/>
          <w:sz w:val="28"/>
          <w:szCs w:val="28"/>
        </w:rPr>
        <w:t>Amenajarea spatiului public, amplasat pe teren cu nr. cadastral 0111119.182, in or. Singera  mun.Chisinau</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0BD3972D"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C63CDE">
        <w:rPr>
          <w:b/>
          <w:u w:val="single"/>
        </w:rPr>
        <w:t>5</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0FCDAAD9"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08095F">
        <w:rPr>
          <w:b/>
        </w:rPr>
        <w:t>6</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lastRenderedPageBreak/>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6"/>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28B1D7EE"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08095F" w:rsidRPr="00A90F6C">
              <w:rPr>
                <w:b/>
                <w:bCs/>
                <w:sz w:val="28"/>
                <w:szCs w:val="28"/>
              </w:rPr>
              <w:t>Amenajarea spatiului public, amplasat pe teren cu nr. cadastral 0111119.182, in or. Singera  mun.Chisinau</w:t>
            </w:r>
            <w:r w:rsidR="0008095F" w:rsidRPr="00892FAB">
              <w:rPr>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27DE454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30 %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4. DURATA DE EXECUȚIE</w:t>
            </w:r>
          </w:p>
          <w:p w14:paraId="7392C0B5" w14:textId="179100AC"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C63CDE">
              <w:rPr>
                <w:noProof w:val="0"/>
                <w:lang w:val="en-US" w:eastAsia="ru-RU"/>
              </w:rPr>
              <w:t>5</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7777777" w:rsidR="00005B44" w:rsidRPr="00892FAB" w:rsidRDefault="00005B44" w:rsidP="00BA2360">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6D973E0E"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08095F">
              <w:rPr>
                <w:noProof w:val="0"/>
                <w:lang w:val="en-US" w:eastAsia="ru-RU"/>
              </w:rPr>
              <w:t>5</w:t>
            </w:r>
            <w:r w:rsidR="00C63CDE">
              <w:rPr>
                <w:noProof w:val="0"/>
                <w:lang w:val="en-US" w:eastAsia="ru-RU"/>
              </w:rPr>
              <w:t xml:space="preserve"> an</w:t>
            </w:r>
            <w:r w:rsidR="0008095F">
              <w:rPr>
                <w:noProof w:val="0"/>
                <w:lang w:val="en-US" w:eastAsia="ru-RU"/>
              </w:rPr>
              <w:t>i</w:t>
            </w:r>
            <w:bookmarkStart w:id="63" w:name="_GoBack"/>
            <w:bookmarkEnd w:id="63"/>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3C7956C4"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C55586">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0E23BA1E" w14:textId="77777777" w:rsidR="00005B44" w:rsidRPr="00892FAB" w:rsidRDefault="00005B44" w:rsidP="00005B44">
      <w:pPr>
        <w:jc w:val="right"/>
        <w:rPr>
          <w:noProof w:val="0"/>
          <w:lang w:val="en-US" w:eastAsia="ru-RU"/>
        </w:rPr>
      </w:pPr>
      <w:r w:rsidRPr="00892FAB">
        <w:rPr>
          <w:noProof w:val="0"/>
          <w:lang w:val="en-US" w:eastAsia="ru-RU"/>
        </w:rPr>
        <w:lastRenderedPageBreak/>
        <w:t>Anexa nr. 26</w:t>
      </w:r>
    </w:p>
    <w:p w14:paraId="0BA7C414" w14:textId="77777777" w:rsidR="00005B44" w:rsidRPr="00892FAB" w:rsidRDefault="00005B44" w:rsidP="00005B44">
      <w:pPr>
        <w:jc w:val="center"/>
        <w:rPr>
          <w:b/>
          <w:noProof w:val="0"/>
          <w:lang w:val="en-US" w:eastAsia="ru-RU"/>
        </w:rPr>
      </w:pPr>
      <w:r w:rsidRPr="00892FAB">
        <w:rPr>
          <w:b/>
          <w:noProof w:val="0"/>
          <w:lang w:val="en-US" w:eastAsia="ru-RU"/>
        </w:rPr>
        <w:t>CONTRACT – MODEL</w:t>
      </w:r>
    </w:p>
    <w:p w14:paraId="3E19E911" w14:textId="77777777" w:rsidR="00005B44" w:rsidRPr="00892FAB" w:rsidRDefault="00005B44" w:rsidP="00005B44">
      <w:pPr>
        <w:tabs>
          <w:tab w:val="left" w:pos="2295"/>
        </w:tabs>
        <w:jc w:val="both"/>
        <w:rPr>
          <w:noProof w:val="0"/>
          <w:lang w:val="en-US" w:eastAsia="ru-RU"/>
        </w:rPr>
      </w:pPr>
    </w:p>
    <w:p w14:paraId="030EF4B1" w14:textId="77777777" w:rsidR="00005B44" w:rsidRPr="00892FAB" w:rsidRDefault="00005B44" w:rsidP="00005B44">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FCDD0A9" w14:textId="77777777" w:rsidR="00005B44" w:rsidRPr="00892FAB" w:rsidRDefault="00005B44" w:rsidP="00005B44">
      <w:pPr>
        <w:jc w:val="center"/>
        <w:rPr>
          <w:b/>
          <w:noProof w:val="0"/>
          <w:lang w:val="en-US" w:eastAsia="ru-RU"/>
        </w:rPr>
      </w:pPr>
      <w:r w:rsidRPr="00892FAB">
        <w:rPr>
          <w:b/>
          <w:noProof w:val="0"/>
          <w:lang w:val="en-US" w:eastAsia="ru-RU"/>
        </w:rPr>
        <w:t xml:space="preserve">de achiziţie publică de servicii de proiectare </w:t>
      </w:r>
    </w:p>
    <w:p w14:paraId="45CAE399" w14:textId="77777777" w:rsidR="00005B44" w:rsidRPr="00892FAB" w:rsidRDefault="00005B44" w:rsidP="00005B44">
      <w:pPr>
        <w:tabs>
          <w:tab w:val="left" w:pos="2295"/>
        </w:tabs>
        <w:jc w:val="both"/>
        <w:rPr>
          <w:noProof w:val="0"/>
          <w:lang w:val="en-US" w:eastAsia="ru-RU"/>
        </w:rPr>
      </w:pPr>
    </w:p>
    <w:p w14:paraId="138A4D43" w14:textId="77777777" w:rsidR="00005B44" w:rsidRPr="00892FAB" w:rsidRDefault="00005B44" w:rsidP="00005B44">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BC2AD4D" w14:textId="77777777" w:rsidR="00005B44" w:rsidRPr="00892FAB" w:rsidRDefault="00005B44" w:rsidP="00005B44">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67F3206" w14:textId="77777777" w:rsidR="00005B44" w:rsidRPr="00892FAB" w:rsidRDefault="00005B44" w:rsidP="00005B44">
      <w:pPr>
        <w:jc w:val="both"/>
        <w:rPr>
          <w:b/>
          <w:noProof w:val="0"/>
          <w:kern w:val="28"/>
          <w:lang w:val="ru-RU" w:eastAsia="ru-RU"/>
        </w:rPr>
      </w:pPr>
      <w:r w:rsidRPr="00892FAB">
        <w:rPr>
          <w:b/>
          <w:noProof w:val="0"/>
          <w:kern w:val="28"/>
          <w:lang w:val="ru-RU" w:eastAsia="ru-RU"/>
        </w:rPr>
        <w:t>PĂRŢILE CONTRACTANTE</w:t>
      </w:r>
    </w:p>
    <w:p w14:paraId="48AEDBDB" w14:textId="77777777" w:rsidR="00005B44" w:rsidRPr="00892FAB" w:rsidRDefault="00005B44" w:rsidP="00005B44">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005B44" w:rsidRPr="00892FAB" w14:paraId="17337F61" w14:textId="77777777" w:rsidTr="00BA2360">
        <w:tc>
          <w:tcPr>
            <w:tcW w:w="2476" w:type="pct"/>
          </w:tcPr>
          <w:p w14:paraId="77354BEE" w14:textId="77777777" w:rsidR="00005B44" w:rsidRPr="00892FAB" w:rsidRDefault="00005B44" w:rsidP="00BA2360">
            <w:pPr>
              <w:jc w:val="both"/>
              <w:rPr>
                <w:b/>
                <w:noProof w:val="0"/>
                <w:lang w:val="ru-RU" w:eastAsia="ru-RU"/>
              </w:rPr>
            </w:pPr>
            <w:r w:rsidRPr="00892FAB">
              <w:rPr>
                <w:b/>
                <w:noProof w:val="0"/>
                <w:lang w:val="ru-RU" w:eastAsia="ru-RU"/>
              </w:rPr>
              <w:t>Beneficiar</w:t>
            </w:r>
          </w:p>
        </w:tc>
        <w:tc>
          <w:tcPr>
            <w:tcW w:w="2524" w:type="pct"/>
          </w:tcPr>
          <w:p w14:paraId="52AECE77" w14:textId="77777777" w:rsidR="00005B44" w:rsidRPr="00892FAB" w:rsidRDefault="00005B44" w:rsidP="00BA2360">
            <w:pPr>
              <w:jc w:val="both"/>
              <w:rPr>
                <w:b/>
                <w:noProof w:val="0"/>
                <w:lang w:val="ru-RU" w:eastAsia="ru-RU"/>
              </w:rPr>
            </w:pPr>
            <w:r w:rsidRPr="00892FAB">
              <w:rPr>
                <w:b/>
                <w:noProof w:val="0"/>
                <w:lang w:val="ru-RU" w:eastAsia="ru-RU"/>
              </w:rPr>
              <w:t>Prestator</w:t>
            </w:r>
          </w:p>
        </w:tc>
      </w:tr>
      <w:tr w:rsidR="00005B44" w:rsidRPr="00892FAB" w14:paraId="1553158B" w14:textId="77777777" w:rsidTr="00BA2360">
        <w:tc>
          <w:tcPr>
            <w:tcW w:w="2476" w:type="pct"/>
          </w:tcPr>
          <w:p w14:paraId="2DAA5F0B" w14:textId="77777777" w:rsidR="00005B44" w:rsidRPr="00892FAB" w:rsidRDefault="00005B44" w:rsidP="00BA236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C0CE250" w14:textId="77777777" w:rsidR="00005B44" w:rsidRPr="00892FAB" w:rsidRDefault="00005B44" w:rsidP="00BA236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F6E405A" w14:textId="77777777" w:rsidR="00005B44" w:rsidRPr="00892FAB" w:rsidRDefault="00005B44" w:rsidP="00005B44">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33A781C8" w14:textId="77777777" w:rsidR="00005B44" w:rsidRPr="00892FAB" w:rsidRDefault="00005B44" w:rsidP="00005B44">
      <w:pPr>
        <w:ind w:left="3240"/>
        <w:contextualSpacing/>
        <w:rPr>
          <w:noProof w:val="0"/>
          <w:kern w:val="28"/>
          <w:sz w:val="20"/>
          <w:szCs w:val="20"/>
          <w:lang w:val="en-US" w:eastAsia="ru-RU"/>
        </w:rPr>
      </w:pPr>
    </w:p>
    <w:p w14:paraId="3C2A9B44" w14:textId="77777777" w:rsidR="00005B44" w:rsidRPr="00892FAB" w:rsidRDefault="00005B44" w:rsidP="00005B44">
      <w:pPr>
        <w:rPr>
          <w:b/>
          <w:noProof w:val="0"/>
          <w:lang w:val="en-US" w:eastAsia="ru-RU"/>
        </w:rPr>
      </w:pPr>
      <w:r w:rsidRPr="00892FAB">
        <w:rPr>
          <w:b/>
          <w:noProof w:val="0"/>
          <w:lang w:val="en-US" w:eastAsia="ru-RU"/>
        </w:rPr>
        <w:t>1. OBIECTUL CONTRACTULUI</w:t>
      </w:r>
    </w:p>
    <w:p w14:paraId="49934FBA" w14:textId="77777777" w:rsidR="00005B44" w:rsidRPr="00892FAB" w:rsidRDefault="00005B44" w:rsidP="00005B44">
      <w:pPr>
        <w:jc w:val="both"/>
        <w:rPr>
          <w:noProof w:val="0"/>
          <w:lang w:val="en-US" w:eastAsia="ru-RU"/>
        </w:rPr>
      </w:pPr>
    </w:p>
    <w:p w14:paraId="33666C1C" w14:textId="77777777" w:rsidR="00005B44" w:rsidRPr="00892FAB" w:rsidRDefault="00005B44" w:rsidP="00005B44">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7B4E4A55" w14:textId="77777777" w:rsidR="00005B44" w:rsidRPr="00892FAB" w:rsidRDefault="00005B44" w:rsidP="00005B44">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58688C2" w14:textId="77777777" w:rsidR="00005B44" w:rsidRPr="00892FAB" w:rsidRDefault="00005B44" w:rsidP="00005B44">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53920EB" w14:textId="77777777" w:rsidR="00005B44" w:rsidRPr="00892FAB" w:rsidRDefault="00005B44" w:rsidP="00005B44">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BB091D1" w14:textId="77777777" w:rsidR="00005B44" w:rsidRPr="00892FAB" w:rsidRDefault="00005B44" w:rsidP="00005B44">
      <w:pPr>
        <w:ind w:left="-284"/>
        <w:jc w:val="both"/>
        <w:rPr>
          <w:noProof w:val="0"/>
          <w:lang w:val="en-US" w:eastAsia="ru-RU"/>
        </w:rPr>
      </w:pPr>
    </w:p>
    <w:p w14:paraId="4FD6CC7A" w14:textId="77777777" w:rsidR="00005B44" w:rsidRPr="00892FAB" w:rsidRDefault="00005B44" w:rsidP="00005B44">
      <w:pPr>
        <w:tabs>
          <w:tab w:val="left" w:pos="567"/>
        </w:tabs>
        <w:jc w:val="both"/>
        <w:rPr>
          <w:b/>
          <w:noProof w:val="0"/>
          <w:lang w:val="en-US" w:eastAsia="ru-RU"/>
        </w:rPr>
      </w:pPr>
      <w:r w:rsidRPr="00892FAB">
        <w:rPr>
          <w:b/>
          <w:noProof w:val="0"/>
          <w:lang w:val="en-US" w:eastAsia="ru-RU"/>
        </w:rPr>
        <w:t>2. DOCUMENTELE CONTRACTULUI</w:t>
      </w:r>
    </w:p>
    <w:p w14:paraId="7E6F3E15" w14:textId="77777777" w:rsidR="00005B44" w:rsidRPr="00892FAB" w:rsidRDefault="00005B44" w:rsidP="00005B44">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CAD9CB3" w14:textId="77777777" w:rsidR="00005B44" w:rsidRPr="00892FAB" w:rsidRDefault="00005B44" w:rsidP="00005B44">
      <w:pPr>
        <w:tabs>
          <w:tab w:val="left" w:pos="993"/>
        </w:tabs>
        <w:suppressAutoHyphens/>
        <w:jc w:val="both"/>
        <w:rPr>
          <w:noProof w:val="0"/>
          <w:lang w:val="en-US" w:eastAsia="ru-RU"/>
        </w:rPr>
      </w:pPr>
      <w:r w:rsidRPr="00892FAB">
        <w:rPr>
          <w:noProof w:val="0"/>
          <w:lang w:val="en-US" w:eastAsia="ru-RU"/>
        </w:rPr>
        <w:t>a) Formularul contractului;</w:t>
      </w:r>
    </w:p>
    <w:p w14:paraId="7B61363F"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B6B0A1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c) Caietul de sarcini;</w:t>
      </w:r>
    </w:p>
    <w:p w14:paraId="346E1FB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C2AA4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e) Acordul de asociere (după caz);</w:t>
      </w:r>
    </w:p>
    <w:p w14:paraId="6A0A8176"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01583D4" w14:textId="77777777" w:rsidR="00005B44" w:rsidRPr="00892FAB" w:rsidRDefault="00005B44" w:rsidP="00005B44">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46F2E70" w14:textId="77777777" w:rsidR="00005B44" w:rsidRPr="00892FAB" w:rsidRDefault="00005B44" w:rsidP="00005B44">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8555108" w14:textId="77777777" w:rsidR="00005B44" w:rsidRPr="00892FAB" w:rsidRDefault="00005B44" w:rsidP="00005B44">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C1291A5" w14:textId="77777777" w:rsidR="00005B44" w:rsidRPr="00892FAB" w:rsidRDefault="00005B44" w:rsidP="00005B44">
      <w:pPr>
        <w:rPr>
          <w:noProof w:val="0"/>
          <w:kern w:val="28"/>
          <w:sz w:val="20"/>
          <w:szCs w:val="20"/>
          <w:lang w:val="en-US" w:eastAsia="ru-RU"/>
        </w:rPr>
      </w:pPr>
    </w:p>
    <w:p w14:paraId="6F6A5CF3" w14:textId="77777777" w:rsidR="00005B44" w:rsidRPr="00892FAB" w:rsidRDefault="00005B44" w:rsidP="00005B44">
      <w:pPr>
        <w:rPr>
          <w:b/>
          <w:noProof w:val="0"/>
          <w:lang w:val="en-US" w:eastAsia="ru-RU"/>
        </w:rPr>
      </w:pPr>
      <w:r w:rsidRPr="00892FAB">
        <w:rPr>
          <w:b/>
          <w:noProof w:val="0"/>
          <w:lang w:val="en-US" w:eastAsia="ru-RU"/>
        </w:rPr>
        <w:t>3. TERMENII ŞI CONDIŢIILE DE PRESTARE</w:t>
      </w:r>
    </w:p>
    <w:p w14:paraId="5E7CD9C6" w14:textId="77777777" w:rsidR="00005B44" w:rsidRPr="00892FAB" w:rsidRDefault="00005B44" w:rsidP="00005B44">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76BB78BD" w14:textId="77777777" w:rsidR="00005B44" w:rsidRPr="00892FAB" w:rsidRDefault="00005B44" w:rsidP="00005B44">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1113D583" w14:textId="77777777" w:rsidR="00005B44" w:rsidRPr="00892FAB" w:rsidRDefault="00005B44" w:rsidP="00005B44">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0F2B6F7" w14:textId="77777777" w:rsidR="00005B44" w:rsidRPr="00892FAB" w:rsidRDefault="00005B44" w:rsidP="00005B44">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3A61FA4C" w14:textId="77777777" w:rsidR="00005B44" w:rsidRPr="00892FAB" w:rsidRDefault="00005B44" w:rsidP="00005B44">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CC03E8" w14:textId="77777777" w:rsidR="00005B44" w:rsidRPr="00892FAB" w:rsidRDefault="00005B44" w:rsidP="00005B44">
      <w:pPr>
        <w:jc w:val="both"/>
        <w:rPr>
          <w:noProof w:val="0"/>
          <w:lang w:val="en-US" w:eastAsia="ru-RU"/>
        </w:rPr>
      </w:pPr>
    </w:p>
    <w:p w14:paraId="3CBED45E" w14:textId="77777777" w:rsidR="00005B44" w:rsidRPr="00892FAB" w:rsidRDefault="00005B44" w:rsidP="00005B44">
      <w:pPr>
        <w:rPr>
          <w:b/>
          <w:noProof w:val="0"/>
          <w:lang w:val="en-US" w:eastAsia="ru-RU"/>
        </w:rPr>
      </w:pPr>
      <w:r w:rsidRPr="00892FAB">
        <w:rPr>
          <w:b/>
          <w:noProof w:val="0"/>
          <w:lang w:val="en-US" w:eastAsia="ru-RU"/>
        </w:rPr>
        <w:t>4. PREŢUL ŞI CONDIŢIILE DE PLATĂ</w:t>
      </w:r>
    </w:p>
    <w:p w14:paraId="7FE5E200" w14:textId="77777777" w:rsidR="00005B44" w:rsidRPr="00892FAB" w:rsidRDefault="00005B44" w:rsidP="00005B44">
      <w:pPr>
        <w:jc w:val="both"/>
        <w:rPr>
          <w:noProof w:val="0"/>
          <w:lang w:val="en-US" w:eastAsia="ru-RU"/>
        </w:rPr>
      </w:pPr>
      <w:r w:rsidRPr="00892FAB">
        <w:rPr>
          <w:noProof w:val="0"/>
          <w:lang w:val="en-US" w:eastAsia="ru-RU"/>
        </w:rPr>
        <w:t>4.1. Preţul serviciilor de proiectare  conform prezentului contract este stabilit în lei MDL.</w:t>
      </w:r>
    </w:p>
    <w:p w14:paraId="311C219F" w14:textId="77777777" w:rsidR="00005B44" w:rsidRPr="00892FAB" w:rsidRDefault="00005B44" w:rsidP="00005B44">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F42A1E9" w14:textId="77777777" w:rsidR="00005B44" w:rsidRPr="00892FAB" w:rsidRDefault="00005B44" w:rsidP="00005B44">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5A4A369E" w14:textId="77777777" w:rsidR="00005B44" w:rsidRPr="00892FAB" w:rsidRDefault="00005B44" w:rsidP="00005B44">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6C1E3678" w14:textId="77777777" w:rsidR="00005B44" w:rsidRPr="00892FAB" w:rsidRDefault="00005B44" w:rsidP="00005B44">
      <w:pPr>
        <w:rPr>
          <w:b/>
          <w:noProof w:val="0"/>
          <w:lang w:val="en-US" w:eastAsia="ru-RU"/>
        </w:rPr>
      </w:pPr>
    </w:p>
    <w:p w14:paraId="5E1C8916" w14:textId="77777777" w:rsidR="00005B44" w:rsidRPr="00892FAB" w:rsidRDefault="00005B44" w:rsidP="00005B44">
      <w:pPr>
        <w:rPr>
          <w:b/>
          <w:noProof w:val="0"/>
          <w:lang w:val="en-US" w:eastAsia="ru-RU"/>
        </w:rPr>
      </w:pPr>
      <w:r w:rsidRPr="00892FAB">
        <w:rPr>
          <w:b/>
          <w:noProof w:val="0"/>
          <w:lang w:val="en-US" w:eastAsia="ru-RU"/>
        </w:rPr>
        <w:t>5. STANDARDE</w:t>
      </w:r>
    </w:p>
    <w:p w14:paraId="07C3F5A0" w14:textId="77777777" w:rsidR="00005B44" w:rsidRPr="00892FAB" w:rsidRDefault="00005B44" w:rsidP="00005B44">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3B2AC6F" w14:textId="77777777" w:rsidR="00005B44" w:rsidRPr="00892FAB" w:rsidRDefault="00005B44" w:rsidP="00005B44">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788DBF5D" w14:textId="77777777" w:rsidR="00005B44" w:rsidRPr="00892FAB" w:rsidRDefault="00005B44" w:rsidP="00005B44">
      <w:pPr>
        <w:jc w:val="both"/>
        <w:rPr>
          <w:b/>
          <w:noProof w:val="0"/>
          <w:lang w:val="en-US" w:eastAsia="ru-RU"/>
        </w:rPr>
      </w:pPr>
    </w:p>
    <w:p w14:paraId="70F356F5" w14:textId="77777777" w:rsidR="00005B44" w:rsidRPr="00892FAB" w:rsidRDefault="00005B44" w:rsidP="00005B44">
      <w:pPr>
        <w:jc w:val="both"/>
        <w:rPr>
          <w:b/>
          <w:noProof w:val="0"/>
          <w:lang w:val="en-US" w:eastAsia="ru-RU"/>
        </w:rPr>
      </w:pPr>
      <w:r w:rsidRPr="00892FAB">
        <w:rPr>
          <w:b/>
          <w:noProof w:val="0"/>
          <w:lang w:val="en-US" w:eastAsia="ru-RU"/>
        </w:rPr>
        <w:t>6. RESPONSABILITĂŢILE BENEFICIARULUI</w:t>
      </w:r>
    </w:p>
    <w:p w14:paraId="425BDEBA" w14:textId="77777777" w:rsidR="00005B44" w:rsidRPr="00892FAB" w:rsidRDefault="00005B44" w:rsidP="00005B44">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597C6ACC" w14:textId="77777777" w:rsidR="00005B44" w:rsidRPr="00892FAB" w:rsidRDefault="00005B44" w:rsidP="00005B44">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519FD29" w14:textId="77777777" w:rsidR="00005B44" w:rsidRPr="00892FAB" w:rsidRDefault="00005B44" w:rsidP="00005B44">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2111DAB3" w14:textId="77777777" w:rsidR="00005B44" w:rsidRPr="00892FAB" w:rsidRDefault="00005B44" w:rsidP="00005B44">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FFBF79" w14:textId="77777777" w:rsidR="00005B44" w:rsidRPr="00892FAB" w:rsidRDefault="00005B44" w:rsidP="00005B44">
      <w:pPr>
        <w:jc w:val="both"/>
        <w:rPr>
          <w:noProof w:val="0"/>
          <w:lang w:eastAsia="ru-RU"/>
        </w:rPr>
      </w:pPr>
    </w:p>
    <w:p w14:paraId="22615283" w14:textId="77777777" w:rsidR="00005B44" w:rsidRPr="00892FAB" w:rsidRDefault="00005B44" w:rsidP="00005B44">
      <w:pPr>
        <w:jc w:val="both"/>
        <w:rPr>
          <w:b/>
          <w:noProof w:val="0"/>
          <w:lang w:val="en-US" w:eastAsia="ru-RU"/>
        </w:rPr>
      </w:pPr>
      <w:r w:rsidRPr="00892FAB">
        <w:rPr>
          <w:b/>
          <w:noProof w:val="0"/>
          <w:lang w:val="en-US" w:eastAsia="ru-RU"/>
        </w:rPr>
        <w:t>7. RESPONSABILITĂŢILE PRESTATORULUI</w:t>
      </w:r>
    </w:p>
    <w:p w14:paraId="0AA71EFF" w14:textId="77777777" w:rsidR="00005B44" w:rsidRPr="00892FAB" w:rsidRDefault="00005B44" w:rsidP="00005B44">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85CC0FA" w14:textId="77777777" w:rsidR="00005B44" w:rsidRPr="00892FAB" w:rsidRDefault="00005B44" w:rsidP="00005B44">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9641455" w14:textId="77777777" w:rsidR="00005B44" w:rsidRPr="00892FAB" w:rsidRDefault="00005B44" w:rsidP="00005B44">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F6CCEBA" w14:textId="77777777" w:rsidR="00005B44" w:rsidRPr="00892FAB" w:rsidRDefault="00005B44" w:rsidP="00005B44">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C43AB36" w14:textId="77777777" w:rsidR="00005B44" w:rsidRPr="00892FAB" w:rsidRDefault="00005B44" w:rsidP="00005B44">
      <w:pPr>
        <w:jc w:val="both"/>
        <w:rPr>
          <w:noProof w:val="0"/>
          <w:lang w:eastAsia="ru-RU"/>
        </w:rPr>
      </w:pPr>
      <w:r w:rsidRPr="00892FAB">
        <w:rPr>
          <w:noProof w:val="0"/>
          <w:lang w:eastAsia="ru-RU"/>
        </w:rPr>
        <w:t>a) precizarea prin proiect a categoriei de importanţă a construcţiei;</w:t>
      </w:r>
    </w:p>
    <w:p w14:paraId="1B0BF0FD" w14:textId="77777777" w:rsidR="00005B44" w:rsidRPr="00892FAB" w:rsidRDefault="00005B44" w:rsidP="00005B44">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3428E07E" w14:textId="77777777" w:rsidR="00005B44" w:rsidRPr="00892FAB" w:rsidRDefault="00005B44" w:rsidP="00005B44">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F391FA9" w14:textId="77777777" w:rsidR="00005B44" w:rsidRPr="00892FAB" w:rsidRDefault="00005B44" w:rsidP="00005B44">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D8060B9" w14:textId="77777777" w:rsidR="00005B44" w:rsidRPr="00892FAB" w:rsidRDefault="00005B44" w:rsidP="00005B44">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710B7A3D" w14:textId="77777777" w:rsidR="00005B44" w:rsidRPr="00892FAB" w:rsidRDefault="00005B44" w:rsidP="00005B44">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05D58B0" w14:textId="77777777" w:rsidR="00005B44" w:rsidRPr="00892FAB" w:rsidRDefault="00005B44" w:rsidP="00005B44">
      <w:pPr>
        <w:jc w:val="both"/>
        <w:rPr>
          <w:noProof w:val="0"/>
          <w:lang w:eastAsia="ru-RU"/>
        </w:rPr>
      </w:pPr>
      <w:r w:rsidRPr="00892FAB">
        <w:rPr>
          <w:noProof w:val="0"/>
          <w:lang w:eastAsia="ru-RU"/>
        </w:rPr>
        <w:t xml:space="preserve">g) participarea la întocmirea cărţii tehnice a construcţiei şi la recepţia lucrărilor executate; </w:t>
      </w:r>
    </w:p>
    <w:p w14:paraId="782052BE" w14:textId="77777777" w:rsidR="00005B44" w:rsidRPr="00892FAB" w:rsidRDefault="00005B44" w:rsidP="00005B44">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B133811" w14:textId="77777777" w:rsidR="00005B44" w:rsidRPr="00892FAB" w:rsidRDefault="00005B44" w:rsidP="00005B44">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B5A8D29" w14:textId="77777777" w:rsidR="00005B44" w:rsidRPr="00892FAB" w:rsidRDefault="00005B44" w:rsidP="00005B44">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BE64572" w14:textId="77777777" w:rsidR="00005B44" w:rsidRPr="00892FAB" w:rsidRDefault="00005B44" w:rsidP="00005B44">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2C030174" w14:textId="77777777" w:rsidR="00005B44" w:rsidRPr="00892FAB" w:rsidRDefault="00005B44" w:rsidP="00005B44">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A5B8D38" w14:textId="77777777" w:rsidR="00005B44" w:rsidRPr="00892FAB" w:rsidRDefault="00005B44" w:rsidP="00005B44">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455B28" w14:textId="77777777" w:rsidR="00005B44" w:rsidRPr="00892FAB" w:rsidRDefault="00005B44" w:rsidP="00005B44">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0C7081E" w14:textId="77777777" w:rsidR="00005B44" w:rsidRPr="00892FAB" w:rsidRDefault="00005B44" w:rsidP="00005B44">
      <w:pPr>
        <w:rPr>
          <w:b/>
          <w:noProof w:val="0"/>
          <w:lang w:eastAsia="ru-RU"/>
        </w:rPr>
      </w:pPr>
    </w:p>
    <w:p w14:paraId="6E8F20AA" w14:textId="77777777" w:rsidR="00005B44" w:rsidRPr="00892FAB" w:rsidRDefault="00005B44" w:rsidP="00005B44">
      <w:pPr>
        <w:rPr>
          <w:b/>
          <w:noProof w:val="0"/>
          <w:lang w:eastAsia="ru-RU"/>
        </w:rPr>
      </w:pPr>
      <w:r w:rsidRPr="00892FAB">
        <w:rPr>
          <w:b/>
          <w:noProof w:val="0"/>
          <w:lang w:eastAsia="ru-RU"/>
        </w:rPr>
        <w:t xml:space="preserve">8. RECEPŢIE ŞI VERIFICĂRI </w:t>
      </w:r>
    </w:p>
    <w:p w14:paraId="03E51BB0" w14:textId="77777777" w:rsidR="00005B44" w:rsidRPr="00892FAB" w:rsidRDefault="00005B44" w:rsidP="00005B44">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763EC9B" w14:textId="77777777" w:rsidR="00005B44" w:rsidRPr="00892FAB" w:rsidRDefault="00005B44" w:rsidP="00005B44">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F78BC98" w14:textId="77777777" w:rsidR="00005B44" w:rsidRPr="00892FAB" w:rsidRDefault="00005B44" w:rsidP="00005B44">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75E7D53A" w14:textId="77777777" w:rsidR="00005B44" w:rsidRPr="00892FAB" w:rsidRDefault="00005B44" w:rsidP="00005B44">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9EC133F" w14:textId="77777777" w:rsidR="00005B44" w:rsidRPr="00892FAB" w:rsidRDefault="00005B44" w:rsidP="00005B44">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0AB376B" w14:textId="77777777" w:rsidR="00005B44" w:rsidRPr="00892FAB" w:rsidRDefault="00005B44" w:rsidP="00005B44">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5379F46A" w14:textId="77777777" w:rsidR="00005B44" w:rsidRPr="00892FAB" w:rsidRDefault="00005B44" w:rsidP="00005B44">
      <w:pPr>
        <w:rPr>
          <w:noProof w:val="0"/>
          <w:lang w:eastAsia="ru-RU"/>
        </w:rPr>
      </w:pPr>
    </w:p>
    <w:p w14:paraId="08A2599B" w14:textId="77777777" w:rsidR="00005B44" w:rsidRPr="00892FAB" w:rsidRDefault="00005B44" w:rsidP="00005B44">
      <w:pPr>
        <w:rPr>
          <w:b/>
          <w:noProof w:val="0"/>
          <w:lang w:eastAsia="ru-RU"/>
        </w:rPr>
      </w:pPr>
      <w:r w:rsidRPr="00892FAB">
        <w:rPr>
          <w:b/>
          <w:noProof w:val="0"/>
          <w:lang w:eastAsia="ru-RU"/>
        </w:rPr>
        <w:t>9. DERULARE</w:t>
      </w:r>
    </w:p>
    <w:p w14:paraId="575453A4" w14:textId="77777777" w:rsidR="00005B44" w:rsidRPr="00892FAB" w:rsidRDefault="00005B44" w:rsidP="00005B44">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919AD98" w14:textId="77777777" w:rsidR="00005B44" w:rsidRPr="00892FAB" w:rsidRDefault="00005B44" w:rsidP="00005B44">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9257317" w14:textId="77777777" w:rsidR="00005B44" w:rsidRPr="00892FAB" w:rsidRDefault="00005B44" w:rsidP="00005B44">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CBD0F26" w14:textId="77777777" w:rsidR="00005B44" w:rsidRPr="00892FAB" w:rsidRDefault="00005B44" w:rsidP="00005B44">
      <w:pPr>
        <w:rPr>
          <w:b/>
          <w:noProof w:val="0"/>
          <w:lang w:eastAsia="ru-RU"/>
        </w:rPr>
      </w:pPr>
    </w:p>
    <w:p w14:paraId="3BFAFDD2" w14:textId="77777777" w:rsidR="00005B44" w:rsidRPr="00892FAB" w:rsidRDefault="00005B44" w:rsidP="00005B44">
      <w:pPr>
        <w:rPr>
          <w:b/>
          <w:noProof w:val="0"/>
          <w:lang w:val="en-US" w:eastAsia="ru-RU"/>
        </w:rPr>
      </w:pPr>
      <w:r w:rsidRPr="00892FAB">
        <w:rPr>
          <w:b/>
          <w:noProof w:val="0"/>
          <w:lang w:val="en-US" w:eastAsia="ru-RU"/>
        </w:rPr>
        <w:t>10. JUSTIFICAREA DATORITĂ UNUI IMPEDIMENT</w:t>
      </w:r>
    </w:p>
    <w:p w14:paraId="26E8330A" w14:textId="77777777" w:rsidR="00005B44" w:rsidRPr="00892FAB" w:rsidRDefault="00005B44" w:rsidP="00005B44">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4FAC0A1" w14:textId="77777777" w:rsidR="00005B44" w:rsidRPr="00892FAB" w:rsidRDefault="00005B44" w:rsidP="00005B44">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2BCAA98" w14:textId="77777777" w:rsidR="00005B44" w:rsidRPr="00892FAB" w:rsidRDefault="00005B44" w:rsidP="00005B44">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AE95558" w14:textId="77777777" w:rsidR="00005B44" w:rsidRPr="00892FAB" w:rsidRDefault="00005B44" w:rsidP="00005B44">
      <w:pPr>
        <w:tabs>
          <w:tab w:val="left" w:pos="426"/>
          <w:tab w:val="left" w:pos="3645"/>
        </w:tabs>
        <w:rPr>
          <w:b/>
          <w:noProof w:val="0"/>
          <w:lang w:val="en-US" w:eastAsia="ru-RU"/>
        </w:rPr>
      </w:pPr>
    </w:p>
    <w:p w14:paraId="147BFFCA" w14:textId="77777777" w:rsidR="00005B44" w:rsidRPr="00892FAB" w:rsidRDefault="00005B44" w:rsidP="00005B44">
      <w:pPr>
        <w:tabs>
          <w:tab w:val="left" w:pos="426"/>
          <w:tab w:val="left" w:pos="3645"/>
        </w:tabs>
        <w:rPr>
          <w:b/>
          <w:noProof w:val="0"/>
          <w:lang w:val="en-US" w:eastAsia="ru-RU"/>
        </w:rPr>
      </w:pPr>
      <w:r w:rsidRPr="00892FAB">
        <w:rPr>
          <w:b/>
          <w:noProof w:val="0"/>
          <w:lang w:val="en-US" w:eastAsia="ru-RU"/>
        </w:rPr>
        <w:t>11. MODIFICĂRI</w:t>
      </w:r>
    </w:p>
    <w:p w14:paraId="7410B4BB" w14:textId="77777777" w:rsidR="00005B44" w:rsidRPr="00892FAB" w:rsidRDefault="00005B44" w:rsidP="00005B44">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FF26DA8" w14:textId="77777777" w:rsidR="00005B44" w:rsidRPr="00892FAB" w:rsidRDefault="00005B44" w:rsidP="00005B44">
      <w:pPr>
        <w:jc w:val="both"/>
        <w:rPr>
          <w:b/>
          <w:noProof w:val="0"/>
          <w:lang w:val="en-US" w:eastAsia="ru-RU"/>
        </w:rPr>
      </w:pPr>
    </w:p>
    <w:p w14:paraId="5265AC75" w14:textId="77777777" w:rsidR="00005B44" w:rsidRPr="00892FAB" w:rsidRDefault="00005B44" w:rsidP="00005B44">
      <w:pPr>
        <w:jc w:val="both"/>
        <w:rPr>
          <w:b/>
          <w:noProof w:val="0"/>
          <w:lang w:val="en-US" w:eastAsia="ru-RU"/>
        </w:rPr>
      </w:pPr>
      <w:r w:rsidRPr="00892FAB">
        <w:rPr>
          <w:b/>
          <w:noProof w:val="0"/>
          <w:lang w:val="en-US" w:eastAsia="ru-RU"/>
        </w:rPr>
        <w:t>12. AJUSTAREA PREŢULUI CONTRACTULUI</w:t>
      </w:r>
    </w:p>
    <w:p w14:paraId="2195E9F6" w14:textId="77777777" w:rsidR="00005B44" w:rsidRPr="00892FAB" w:rsidRDefault="00005B44" w:rsidP="00005B44">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0F3D3399" w14:textId="77777777" w:rsidR="00005B44" w:rsidRPr="00892FAB" w:rsidRDefault="00005B44" w:rsidP="00005B44">
      <w:pPr>
        <w:jc w:val="both"/>
        <w:rPr>
          <w:noProof w:val="0"/>
          <w:lang w:val="en-US" w:eastAsia="ru-RU"/>
        </w:rPr>
      </w:pPr>
    </w:p>
    <w:p w14:paraId="39F13505" w14:textId="77777777" w:rsidR="00005B44" w:rsidRPr="00892FAB" w:rsidRDefault="00005B44" w:rsidP="00005B44">
      <w:pPr>
        <w:rPr>
          <w:b/>
          <w:noProof w:val="0"/>
          <w:lang w:val="en-US" w:eastAsia="ru-RU"/>
        </w:rPr>
      </w:pPr>
      <w:r w:rsidRPr="00892FAB">
        <w:rPr>
          <w:b/>
          <w:noProof w:val="0"/>
          <w:lang w:val="en-US" w:eastAsia="ru-RU"/>
        </w:rPr>
        <w:t>13. CONDIŢIILE DE PREDARE-PRIMIRE</w:t>
      </w:r>
    </w:p>
    <w:p w14:paraId="758BE2BF" w14:textId="77777777" w:rsidR="00005B44" w:rsidRPr="00892FAB" w:rsidRDefault="00005B44" w:rsidP="00005B44">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286A2BD"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21DEF1F"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16B5685" w14:textId="77777777" w:rsidR="00005B44" w:rsidRPr="00892FAB" w:rsidRDefault="00005B44" w:rsidP="00005B44">
      <w:pPr>
        <w:jc w:val="both"/>
        <w:rPr>
          <w:noProof w:val="0"/>
          <w:lang w:val="en-US" w:eastAsia="ru-RU"/>
        </w:rPr>
      </w:pPr>
    </w:p>
    <w:p w14:paraId="6DE3197C" w14:textId="77777777" w:rsidR="00005B44" w:rsidRPr="00892FAB" w:rsidRDefault="00005B44" w:rsidP="00005B44">
      <w:pPr>
        <w:rPr>
          <w:b/>
          <w:noProof w:val="0"/>
          <w:lang w:val="en-US" w:eastAsia="ru-RU"/>
        </w:rPr>
      </w:pPr>
      <w:r w:rsidRPr="00892FAB">
        <w:rPr>
          <w:b/>
          <w:noProof w:val="0"/>
          <w:lang w:val="en-US" w:eastAsia="ru-RU"/>
        </w:rPr>
        <w:t>14. REZOLUȚIUNEA CONTRACTULUI</w:t>
      </w:r>
    </w:p>
    <w:p w14:paraId="3C559CD6" w14:textId="77777777" w:rsidR="00005B44" w:rsidRPr="00892FAB" w:rsidRDefault="00005B44" w:rsidP="00005B44">
      <w:pPr>
        <w:jc w:val="both"/>
        <w:rPr>
          <w:noProof w:val="0"/>
          <w:lang w:val="en-US" w:eastAsia="ru-RU"/>
        </w:rPr>
      </w:pPr>
      <w:r w:rsidRPr="00892FAB">
        <w:rPr>
          <w:noProof w:val="0"/>
          <w:lang w:val="en-US" w:eastAsia="ru-RU"/>
        </w:rPr>
        <w:t>14.1. Rezoluțiunea contractului se poate realiza cu acordul comun al Părţilor.</w:t>
      </w:r>
    </w:p>
    <w:p w14:paraId="3B6EA212" w14:textId="77777777" w:rsidR="00005B44" w:rsidRPr="00892FAB" w:rsidRDefault="00005B44" w:rsidP="00005B44">
      <w:pPr>
        <w:jc w:val="both"/>
        <w:rPr>
          <w:noProof w:val="0"/>
          <w:lang w:val="en-US" w:eastAsia="ru-RU"/>
        </w:rPr>
      </w:pPr>
      <w:r w:rsidRPr="00892FAB">
        <w:rPr>
          <w:noProof w:val="0"/>
          <w:lang w:val="en-US" w:eastAsia="ru-RU"/>
        </w:rPr>
        <w:t>14.2. Contractul poate fi rezolvit în mod unilateral în caz de:</w:t>
      </w:r>
    </w:p>
    <w:p w14:paraId="1E4C6EB3"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53F7A8D"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1F4D75E6"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79B0CA00"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0E424CDA"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208AFB93"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EE1E89C"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BA5509D" w14:textId="77777777" w:rsidR="00005B44" w:rsidRPr="00892FAB" w:rsidRDefault="00005B44" w:rsidP="00005B44">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60124364" w14:textId="77777777" w:rsidR="00005B44" w:rsidRPr="00892FAB" w:rsidRDefault="00005B44" w:rsidP="00005B44">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37B0418C" w14:textId="77777777" w:rsidR="00005B44" w:rsidRPr="00892FAB" w:rsidRDefault="00005B44" w:rsidP="00005B44">
      <w:pPr>
        <w:rPr>
          <w:b/>
          <w:noProof w:val="0"/>
          <w:lang w:val="en-US" w:eastAsia="ru-RU"/>
        </w:rPr>
      </w:pPr>
    </w:p>
    <w:p w14:paraId="7FCF791D" w14:textId="77777777" w:rsidR="00005B44" w:rsidRPr="00892FAB" w:rsidRDefault="00005B44" w:rsidP="00005B44">
      <w:pPr>
        <w:rPr>
          <w:b/>
          <w:noProof w:val="0"/>
          <w:lang w:val="en-US" w:eastAsia="ru-RU"/>
        </w:rPr>
      </w:pPr>
      <w:r w:rsidRPr="00892FAB">
        <w:rPr>
          <w:b/>
          <w:noProof w:val="0"/>
          <w:lang w:val="en-US" w:eastAsia="ru-RU"/>
        </w:rPr>
        <w:t>15. RECLAMAŢII ŞI SANCŢIUNI</w:t>
      </w:r>
    </w:p>
    <w:p w14:paraId="556644E5" w14:textId="77777777" w:rsidR="00005B44" w:rsidRPr="00892FAB" w:rsidRDefault="00005B44" w:rsidP="00005B44">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4F6DECAB" w14:textId="77777777" w:rsidR="00005B44" w:rsidRPr="00892FAB" w:rsidRDefault="00005B44" w:rsidP="00005B44">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471D300A" w14:textId="77777777" w:rsidR="00005B44" w:rsidRPr="00892FAB" w:rsidRDefault="00005B44" w:rsidP="00005B44">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45C8DA41" w14:textId="77777777" w:rsidR="00005B44" w:rsidRPr="00892FAB" w:rsidRDefault="00005B44" w:rsidP="00005B44">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4569DBA9" w14:textId="77777777" w:rsidR="00005B44" w:rsidRPr="00892FAB" w:rsidRDefault="00005B44" w:rsidP="00005B44">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1CB964" w14:textId="77777777" w:rsidR="00005B44" w:rsidRPr="00892FAB" w:rsidRDefault="00005B44" w:rsidP="00005B44">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E00E062" w14:textId="77777777" w:rsidR="00005B44" w:rsidRPr="00892FAB" w:rsidRDefault="00005B44" w:rsidP="00005B44">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2ACEC23" w14:textId="77777777" w:rsidR="00005B44" w:rsidRPr="00892FAB" w:rsidRDefault="00005B44" w:rsidP="00005B44">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EEBE110" w14:textId="77777777" w:rsidR="00005B44" w:rsidRPr="00892FAB" w:rsidRDefault="00005B44" w:rsidP="00005B44">
      <w:pPr>
        <w:jc w:val="both"/>
        <w:rPr>
          <w:noProof w:val="0"/>
          <w:lang w:eastAsia="ru-RU"/>
        </w:rPr>
      </w:pPr>
    </w:p>
    <w:p w14:paraId="6A2627CF" w14:textId="77777777" w:rsidR="00005B44" w:rsidRPr="00892FAB" w:rsidRDefault="00005B44" w:rsidP="00005B44">
      <w:pPr>
        <w:jc w:val="both"/>
        <w:rPr>
          <w:b/>
          <w:noProof w:val="0"/>
          <w:lang w:eastAsia="ru-RU"/>
        </w:rPr>
      </w:pPr>
      <w:r w:rsidRPr="00892FAB">
        <w:rPr>
          <w:b/>
          <w:noProof w:val="0"/>
          <w:lang w:eastAsia="ru-RU"/>
        </w:rPr>
        <w:t xml:space="preserve">16. GARANŢIA DE BUNĂ EXECUŢIE A CONTRACTULUI DE SERVICII </w:t>
      </w:r>
    </w:p>
    <w:p w14:paraId="54D219EC" w14:textId="77777777" w:rsidR="00005B44" w:rsidRPr="00892FAB" w:rsidRDefault="00005B44" w:rsidP="00005B44">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B3957E4" w14:textId="77777777" w:rsidR="00005B44" w:rsidRPr="00892FAB" w:rsidRDefault="00005B44" w:rsidP="00005B44">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1ED818D" w14:textId="77777777" w:rsidR="00005B44" w:rsidRPr="00892FAB" w:rsidRDefault="00005B44" w:rsidP="00005B44">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0F8FA8C9" w14:textId="77777777" w:rsidR="00005B44" w:rsidRPr="00892FAB" w:rsidRDefault="00005B44" w:rsidP="00005B44">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54AE118" w14:textId="77777777" w:rsidR="00005B44" w:rsidRPr="00892FAB" w:rsidRDefault="00005B44" w:rsidP="00005B44">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AA176E" w14:textId="77777777" w:rsidR="00005B44" w:rsidRPr="00892FAB" w:rsidRDefault="00005B44" w:rsidP="00005B44">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3C51BC44" w14:textId="77777777" w:rsidR="00005B44" w:rsidRPr="00892FAB" w:rsidRDefault="00005B44" w:rsidP="00005B4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6B0465C" w14:textId="77777777" w:rsidR="00005B44" w:rsidRPr="00892FAB" w:rsidRDefault="00005B44" w:rsidP="00005B44">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5388001A" w14:textId="77777777" w:rsidR="00005B44" w:rsidRPr="00892FAB" w:rsidRDefault="00005B44" w:rsidP="00005B44">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378C6A1" w14:textId="77777777" w:rsidR="00005B44" w:rsidRPr="00892FAB" w:rsidRDefault="00005B44" w:rsidP="00005B44">
      <w:pPr>
        <w:jc w:val="both"/>
        <w:rPr>
          <w:noProof w:val="0"/>
          <w:lang w:eastAsia="ru-RU"/>
        </w:rPr>
      </w:pPr>
      <w:r w:rsidRPr="00892FAB">
        <w:rPr>
          <w:noProof w:val="0"/>
          <w:lang w:eastAsia="ru-RU"/>
        </w:rPr>
        <w:t xml:space="preserve">16.8. Beneficiarul va executa garanţia de bună execuţie, în eventualitatea în care: </w:t>
      </w:r>
    </w:p>
    <w:p w14:paraId="6B68D884" w14:textId="77777777" w:rsidR="00005B44" w:rsidRPr="00892FAB" w:rsidRDefault="00005B44" w:rsidP="00005B44">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472B7A" w14:textId="77777777" w:rsidR="00005B44" w:rsidRPr="00892FAB" w:rsidRDefault="00005B44" w:rsidP="00005B44">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55BB3F9" w14:textId="77777777" w:rsidR="00005B44" w:rsidRPr="00892FAB" w:rsidRDefault="00005B44" w:rsidP="00005B44">
      <w:pPr>
        <w:rPr>
          <w:b/>
          <w:noProof w:val="0"/>
          <w:lang w:eastAsia="ru-RU"/>
        </w:rPr>
      </w:pPr>
    </w:p>
    <w:p w14:paraId="1A142A55" w14:textId="77777777" w:rsidR="00005B44" w:rsidRPr="00892FAB" w:rsidRDefault="00005B44" w:rsidP="00005B44">
      <w:pPr>
        <w:rPr>
          <w:b/>
          <w:noProof w:val="0"/>
          <w:lang w:val="en-US" w:eastAsia="ru-RU"/>
        </w:rPr>
      </w:pPr>
      <w:r w:rsidRPr="00892FAB">
        <w:rPr>
          <w:b/>
          <w:noProof w:val="0"/>
          <w:lang w:val="en-US" w:eastAsia="ru-RU"/>
        </w:rPr>
        <w:t>17. DREPTURI DE PROPRIETATE INTELECTUALĂ</w:t>
      </w:r>
    </w:p>
    <w:p w14:paraId="12A8AE50" w14:textId="77777777" w:rsidR="00005B44" w:rsidRPr="00892FAB" w:rsidRDefault="00005B44" w:rsidP="00005B44">
      <w:pPr>
        <w:jc w:val="both"/>
        <w:rPr>
          <w:noProof w:val="0"/>
          <w:lang w:val="en-US" w:eastAsia="ru-RU"/>
        </w:rPr>
      </w:pPr>
      <w:r w:rsidRPr="00892FAB">
        <w:rPr>
          <w:noProof w:val="0"/>
          <w:lang w:val="en-US" w:eastAsia="ru-RU"/>
        </w:rPr>
        <w:t>Prestatorul are obligaţia să despăgubească Beneficiarul împotriva oricăror:</w:t>
      </w:r>
    </w:p>
    <w:p w14:paraId="6C33E5B6" w14:textId="77777777" w:rsidR="00005B44" w:rsidRPr="00892FAB" w:rsidRDefault="00005B44" w:rsidP="00005B44">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006F3B" w14:textId="77777777" w:rsidR="00005B44" w:rsidRPr="00892FAB" w:rsidRDefault="00005B44" w:rsidP="00005B44">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11B7E482" w14:textId="77777777" w:rsidR="00005B44" w:rsidRPr="00892FAB" w:rsidRDefault="00005B44" w:rsidP="00005B44">
      <w:pPr>
        <w:jc w:val="both"/>
        <w:rPr>
          <w:noProof w:val="0"/>
          <w:lang w:val="en-US" w:eastAsia="ru-RU"/>
        </w:rPr>
      </w:pPr>
    </w:p>
    <w:p w14:paraId="56C5F9EF" w14:textId="77777777" w:rsidR="00005B44" w:rsidRPr="00892FAB" w:rsidRDefault="00005B44" w:rsidP="00005B44">
      <w:pPr>
        <w:tabs>
          <w:tab w:val="left" w:pos="3825"/>
        </w:tabs>
        <w:contextualSpacing/>
        <w:jc w:val="both"/>
        <w:rPr>
          <w:b/>
          <w:noProof w:val="0"/>
          <w:lang w:val="en-US" w:eastAsia="ru-RU"/>
        </w:rPr>
      </w:pPr>
      <w:r w:rsidRPr="00892FAB">
        <w:rPr>
          <w:b/>
          <w:noProof w:val="0"/>
          <w:lang w:val="en-US" w:eastAsia="ru-RU"/>
        </w:rPr>
        <w:t>18. REZOLUȚIUNEA CONTRACTULUI</w:t>
      </w:r>
    </w:p>
    <w:p w14:paraId="04123433" w14:textId="77777777" w:rsidR="00005B44" w:rsidRPr="00892FAB" w:rsidRDefault="00005B44" w:rsidP="00005B44">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9692AFE"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2A34164"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2C10817B"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10441198"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63B9C1"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72D9EA2A"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CF95148"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73B01317"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954B0"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092BD2D"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8704DFF"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076D2A00"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1F0E6F2"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1D87416"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EA1CE1" w14:textId="77777777" w:rsidR="00005B44" w:rsidRPr="00892FAB" w:rsidRDefault="00005B44" w:rsidP="00005B44">
      <w:pPr>
        <w:jc w:val="both"/>
        <w:rPr>
          <w:noProof w:val="0"/>
          <w:lang w:val="en-US" w:eastAsia="ru-RU"/>
        </w:rPr>
      </w:pPr>
    </w:p>
    <w:p w14:paraId="2B62A6A7" w14:textId="77777777" w:rsidR="00005B44" w:rsidRPr="00892FAB" w:rsidRDefault="00005B44" w:rsidP="00005B44">
      <w:pPr>
        <w:rPr>
          <w:b/>
          <w:noProof w:val="0"/>
          <w:lang w:val="en-US" w:eastAsia="ru-RU"/>
        </w:rPr>
      </w:pPr>
      <w:r w:rsidRPr="00892FAB">
        <w:rPr>
          <w:b/>
          <w:noProof w:val="0"/>
          <w:lang w:val="en-US" w:eastAsia="ru-RU"/>
        </w:rPr>
        <w:t>19. DISPOZIŢII FINALE</w:t>
      </w:r>
    </w:p>
    <w:p w14:paraId="02A01004" w14:textId="77777777" w:rsidR="00005B44" w:rsidRPr="00892FAB" w:rsidRDefault="00005B44" w:rsidP="00005B44">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1931789" w14:textId="77777777" w:rsidR="00005B44" w:rsidRPr="00892FAB" w:rsidRDefault="00005B44" w:rsidP="00005B44">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12FAB173" w14:textId="77777777" w:rsidR="00005B44" w:rsidRPr="00892FAB" w:rsidRDefault="00005B44" w:rsidP="00005B44">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6489E" w14:textId="77777777" w:rsidR="00005B44" w:rsidRPr="00892FAB" w:rsidRDefault="00005B44" w:rsidP="00005B44">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2CCA5F2" w14:textId="77777777" w:rsidR="00005B44" w:rsidRPr="00892FAB" w:rsidRDefault="00005B44" w:rsidP="00005B44">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300718DF"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B51E27B" w14:textId="77777777" w:rsidR="00005B44" w:rsidRPr="00892FAB" w:rsidRDefault="00005B44" w:rsidP="00005B44">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2F6A3664" w14:textId="77777777" w:rsidR="00005B44" w:rsidRPr="00892FAB" w:rsidRDefault="00005B44" w:rsidP="00005B44">
      <w:pPr>
        <w:spacing w:line="276" w:lineRule="auto"/>
        <w:contextualSpacing/>
        <w:rPr>
          <w:noProof w:val="0"/>
          <w:lang w:val="en-US" w:eastAsia="ru-RU"/>
        </w:rPr>
      </w:pPr>
    </w:p>
    <w:p w14:paraId="18B56C87" w14:textId="77777777" w:rsidR="00005B44" w:rsidRPr="00892FAB" w:rsidRDefault="00005B44" w:rsidP="00005B44">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0311347D" w14:textId="77777777" w:rsidR="00005B44" w:rsidRPr="00892FAB" w:rsidRDefault="00005B44" w:rsidP="00005B44">
      <w:pPr>
        <w:tabs>
          <w:tab w:val="left" w:pos="2295"/>
        </w:tabs>
        <w:ind w:left="3240"/>
        <w:contextualSpacing/>
        <w:rPr>
          <w:noProof w:val="0"/>
          <w:lang w:val="ru-RU" w:eastAsia="ru-RU"/>
        </w:rPr>
      </w:pPr>
      <w:r w:rsidRPr="00892FAB">
        <w:rPr>
          <w:b/>
          <w:noProof w:val="0"/>
          <w:lang w:val="ru-RU" w:eastAsia="ru-RU"/>
        </w:rPr>
        <w:t xml:space="preserve">   SPECIALE AL CONTRACTULUI</w:t>
      </w:r>
    </w:p>
    <w:p w14:paraId="461750CA" w14:textId="77777777" w:rsidR="00005B44" w:rsidRPr="00892FAB" w:rsidRDefault="00005B44" w:rsidP="00005B44">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8323C4" w14:textId="77777777" w:rsidR="00005B44" w:rsidRPr="00892FAB" w:rsidRDefault="00005B44" w:rsidP="00005B44">
      <w:pPr>
        <w:spacing w:line="276" w:lineRule="auto"/>
        <w:contextualSpacing/>
        <w:rPr>
          <w:noProof w:val="0"/>
          <w:lang w:val="ru-RU" w:eastAsia="ru-RU"/>
        </w:rPr>
      </w:pPr>
    </w:p>
    <w:p w14:paraId="4CFFBA2B" w14:textId="77777777" w:rsidR="00005B44" w:rsidRPr="00892FAB" w:rsidRDefault="00005B44" w:rsidP="00005B4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995E4A8" w14:textId="77777777" w:rsidR="00005B44" w:rsidRPr="00892FAB" w:rsidRDefault="00005B44" w:rsidP="00005B4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67FED25E" w14:textId="77777777" w:rsidTr="00BA2360">
        <w:tc>
          <w:tcPr>
            <w:tcW w:w="4675" w:type="dxa"/>
          </w:tcPr>
          <w:p w14:paraId="5671BD1F" w14:textId="77777777" w:rsidR="00005B44" w:rsidRPr="00892FAB" w:rsidRDefault="00005B44" w:rsidP="00BA2360">
            <w:pPr>
              <w:tabs>
                <w:tab w:val="left" w:pos="3295"/>
              </w:tabs>
              <w:rPr>
                <w:b/>
                <w:noProof w:val="0"/>
                <w:lang w:val="ru-RU" w:eastAsia="ru-RU"/>
              </w:rPr>
            </w:pPr>
            <w:r w:rsidRPr="00892FAB">
              <w:rPr>
                <w:b/>
                <w:iCs/>
                <w:noProof w:val="0"/>
                <w:lang w:val="ru-RU" w:eastAsia="ru-RU"/>
              </w:rPr>
              <w:t>BENEFICIAR</w:t>
            </w:r>
          </w:p>
        </w:tc>
        <w:tc>
          <w:tcPr>
            <w:tcW w:w="4680" w:type="dxa"/>
          </w:tcPr>
          <w:p w14:paraId="64714206" w14:textId="77777777" w:rsidR="00005B44" w:rsidRPr="00892FAB" w:rsidRDefault="00005B44" w:rsidP="00BA2360">
            <w:pPr>
              <w:tabs>
                <w:tab w:val="left" w:pos="3295"/>
              </w:tabs>
              <w:rPr>
                <w:noProof w:val="0"/>
                <w:lang w:val="ru-RU" w:eastAsia="ru-RU"/>
              </w:rPr>
            </w:pPr>
            <w:r w:rsidRPr="00892FAB">
              <w:rPr>
                <w:b/>
                <w:iCs/>
                <w:noProof w:val="0"/>
                <w:lang w:val="ru-RU" w:eastAsia="ru-RU"/>
              </w:rPr>
              <w:t xml:space="preserve">ANTREPRENOR </w:t>
            </w:r>
          </w:p>
        </w:tc>
      </w:tr>
      <w:tr w:rsidR="00005B44" w:rsidRPr="00892FAB" w14:paraId="1D7B9799" w14:textId="77777777" w:rsidTr="00BA2360">
        <w:tc>
          <w:tcPr>
            <w:tcW w:w="4675" w:type="dxa"/>
            <w:vAlign w:val="center"/>
          </w:tcPr>
          <w:p w14:paraId="35D95975"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6E49BA43"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005B44" w:rsidRPr="00892FAB" w14:paraId="1B0E9ED3" w14:textId="77777777" w:rsidTr="00BA2360">
        <w:tc>
          <w:tcPr>
            <w:tcW w:w="4675" w:type="dxa"/>
            <w:vAlign w:val="center"/>
          </w:tcPr>
          <w:p w14:paraId="29739AC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5305A819"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005B44" w:rsidRPr="00892FAB" w14:paraId="2159FA89" w14:textId="77777777" w:rsidTr="00BA2360">
        <w:tc>
          <w:tcPr>
            <w:tcW w:w="4675" w:type="dxa"/>
            <w:vAlign w:val="center"/>
          </w:tcPr>
          <w:p w14:paraId="1AEFD30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7D7F8D3B"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005B44" w:rsidRPr="00892FAB" w14:paraId="67577AF7" w14:textId="77777777" w:rsidTr="00BA2360">
        <w:tc>
          <w:tcPr>
            <w:tcW w:w="4675" w:type="dxa"/>
            <w:vAlign w:val="center"/>
          </w:tcPr>
          <w:p w14:paraId="13ED150A"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094CEE1D"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005B44" w:rsidRPr="00892FAB" w14:paraId="4EE8AA99" w14:textId="77777777" w:rsidTr="00BA2360">
        <w:tc>
          <w:tcPr>
            <w:tcW w:w="4675" w:type="dxa"/>
            <w:vAlign w:val="center"/>
          </w:tcPr>
          <w:p w14:paraId="22154AEC"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5E7F682"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4EE59376" w14:textId="77777777" w:rsidR="00005B44" w:rsidRPr="00892FAB" w:rsidRDefault="00005B44" w:rsidP="00005B44">
      <w:pPr>
        <w:spacing w:line="276" w:lineRule="auto"/>
        <w:contextualSpacing/>
        <w:jc w:val="center"/>
        <w:rPr>
          <w:b/>
          <w:noProof w:val="0"/>
          <w:lang w:val="ru-RU" w:eastAsia="ru-RU"/>
        </w:rPr>
      </w:pPr>
    </w:p>
    <w:p w14:paraId="5856F493" w14:textId="77777777" w:rsidR="00005B44" w:rsidRPr="00892FAB" w:rsidRDefault="00005B44" w:rsidP="00005B44">
      <w:pPr>
        <w:tabs>
          <w:tab w:val="left" w:pos="360"/>
        </w:tabs>
        <w:jc w:val="both"/>
        <w:rPr>
          <w:noProof w:val="0"/>
          <w:lang w:val="ru-RU" w:eastAsia="ru-RU"/>
        </w:rPr>
      </w:pPr>
    </w:p>
    <w:p w14:paraId="1AF19C06" w14:textId="77777777" w:rsidR="00005B44" w:rsidRPr="00892FAB" w:rsidRDefault="00005B44" w:rsidP="00005B44">
      <w:pPr>
        <w:tabs>
          <w:tab w:val="left" w:pos="360"/>
          <w:tab w:val="left" w:pos="2685"/>
        </w:tabs>
        <w:jc w:val="both"/>
        <w:rPr>
          <w:noProof w:val="0"/>
          <w:lang w:val="ru-RU" w:eastAsia="ru-RU"/>
        </w:rPr>
      </w:pPr>
      <w:r w:rsidRPr="00892FAB">
        <w:rPr>
          <w:noProof w:val="0"/>
          <w:lang w:val="ru-RU" w:eastAsia="ru-RU"/>
        </w:rPr>
        <w:tab/>
      </w:r>
    </w:p>
    <w:p w14:paraId="41FB45E1" w14:textId="77777777" w:rsidR="00005B44" w:rsidRPr="00892FAB" w:rsidRDefault="00005B44" w:rsidP="00005B44">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5FB4AF50" w14:textId="77777777" w:rsidR="00005B44" w:rsidRPr="00892FAB" w:rsidRDefault="00005B44" w:rsidP="00005B44">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05B44" w:rsidRPr="00892FAB" w14:paraId="74614AF5" w14:textId="77777777" w:rsidTr="00BA2360">
        <w:trPr>
          <w:trHeight w:val="357"/>
        </w:trPr>
        <w:tc>
          <w:tcPr>
            <w:tcW w:w="4630" w:type="dxa"/>
            <w:vAlign w:val="center"/>
          </w:tcPr>
          <w:p w14:paraId="31B68374"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1DDC87D"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6B23D62" w14:textId="77777777" w:rsidTr="00BA2360">
        <w:trPr>
          <w:trHeight w:val="357"/>
        </w:trPr>
        <w:tc>
          <w:tcPr>
            <w:tcW w:w="4630" w:type="dxa"/>
            <w:vAlign w:val="center"/>
          </w:tcPr>
          <w:p w14:paraId="53859A41" w14:textId="77777777" w:rsidR="00005B44" w:rsidRPr="00892FAB" w:rsidRDefault="00005B44" w:rsidP="00BA2360">
            <w:pPr>
              <w:tabs>
                <w:tab w:val="left" w:pos="360"/>
              </w:tabs>
              <w:jc w:val="both"/>
              <w:rPr>
                <w:b/>
                <w:noProof w:val="0"/>
                <w:lang w:val="ru-RU" w:eastAsia="ru-RU"/>
              </w:rPr>
            </w:pPr>
          </w:p>
          <w:p w14:paraId="477B9631" w14:textId="77777777" w:rsidR="00005B44" w:rsidRPr="00892FAB" w:rsidRDefault="00005B44" w:rsidP="00BA2360">
            <w:pPr>
              <w:tabs>
                <w:tab w:val="left" w:pos="360"/>
              </w:tabs>
              <w:jc w:val="both"/>
              <w:rPr>
                <w:b/>
                <w:noProof w:val="0"/>
                <w:lang w:val="ru-RU" w:eastAsia="ru-RU"/>
              </w:rPr>
            </w:pPr>
          </w:p>
          <w:p w14:paraId="6B3DA2D3" w14:textId="77777777" w:rsidR="00005B44" w:rsidRPr="00892FAB" w:rsidRDefault="00005B44" w:rsidP="00BA2360">
            <w:pPr>
              <w:tabs>
                <w:tab w:val="left" w:pos="360"/>
              </w:tabs>
              <w:jc w:val="both"/>
              <w:rPr>
                <w:b/>
                <w:noProof w:val="0"/>
                <w:lang w:val="ru-RU" w:eastAsia="ru-RU"/>
              </w:rPr>
            </w:pPr>
          </w:p>
        </w:tc>
        <w:tc>
          <w:tcPr>
            <w:tcW w:w="4710" w:type="dxa"/>
            <w:vAlign w:val="center"/>
          </w:tcPr>
          <w:p w14:paraId="369C6E5E" w14:textId="77777777" w:rsidR="00005B44" w:rsidRPr="00892FAB" w:rsidRDefault="00005B44" w:rsidP="00BA2360">
            <w:pPr>
              <w:tabs>
                <w:tab w:val="left" w:pos="360"/>
              </w:tabs>
              <w:jc w:val="both"/>
              <w:rPr>
                <w:b/>
                <w:noProof w:val="0"/>
                <w:lang w:val="ru-RU" w:eastAsia="ru-RU"/>
              </w:rPr>
            </w:pPr>
          </w:p>
          <w:p w14:paraId="2A42CD6A" w14:textId="77777777" w:rsidR="00005B44" w:rsidRPr="00892FAB" w:rsidRDefault="00005B44" w:rsidP="00BA2360">
            <w:pPr>
              <w:tabs>
                <w:tab w:val="left" w:pos="360"/>
              </w:tabs>
              <w:jc w:val="both"/>
              <w:rPr>
                <w:b/>
                <w:noProof w:val="0"/>
                <w:lang w:val="ru-RU" w:eastAsia="ru-RU"/>
              </w:rPr>
            </w:pPr>
          </w:p>
          <w:p w14:paraId="5FCF1700" w14:textId="77777777" w:rsidR="00005B44" w:rsidRPr="00892FAB" w:rsidRDefault="00005B44" w:rsidP="00BA2360">
            <w:pPr>
              <w:tabs>
                <w:tab w:val="left" w:pos="360"/>
              </w:tabs>
              <w:jc w:val="both"/>
              <w:rPr>
                <w:b/>
                <w:noProof w:val="0"/>
                <w:lang w:val="ru-RU" w:eastAsia="ru-RU"/>
              </w:rPr>
            </w:pPr>
          </w:p>
        </w:tc>
      </w:tr>
      <w:tr w:rsidR="00005B44" w:rsidRPr="00892FAB" w14:paraId="6A20F2EA" w14:textId="77777777" w:rsidTr="00BA2360">
        <w:trPr>
          <w:trHeight w:val="357"/>
        </w:trPr>
        <w:tc>
          <w:tcPr>
            <w:tcW w:w="4630" w:type="dxa"/>
            <w:vAlign w:val="center"/>
          </w:tcPr>
          <w:p w14:paraId="1EE99F0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386EC3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0D13DB4B" w14:textId="77777777" w:rsidR="00005B44" w:rsidRPr="00892FAB" w:rsidRDefault="00005B44" w:rsidP="00005B44">
      <w:pPr>
        <w:spacing w:line="276" w:lineRule="auto"/>
        <w:contextualSpacing/>
        <w:rPr>
          <w:b/>
          <w:noProof w:val="0"/>
          <w:lang w:val="ro-MD" w:eastAsia="ru-RU"/>
        </w:rPr>
      </w:pPr>
      <w:r w:rsidRPr="00892FAB">
        <w:rPr>
          <w:b/>
          <w:noProof w:val="0"/>
          <w:lang w:val="ru-RU" w:eastAsia="ru-RU"/>
        </w:rPr>
        <w:t xml:space="preserve">              </w:t>
      </w:r>
    </w:p>
    <w:p w14:paraId="4DD08F62"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lastRenderedPageBreak/>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E6870" w14:textId="77777777" w:rsidR="002924FC" w:rsidRDefault="002924FC" w:rsidP="00A20ACF">
      <w:r>
        <w:separator/>
      </w:r>
    </w:p>
  </w:endnote>
  <w:endnote w:type="continuationSeparator" w:id="0">
    <w:p w14:paraId="651B493A" w14:textId="77777777" w:rsidR="002924FC" w:rsidRDefault="002924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652CD08E" w:rsidR="00BA2360" w:rsidRDefault="00BA2360">
        <w:pPr>
          <w:pStyle w:val="a4"/>
          <w:jc w:val="right"/>
        </w:pPr>
        <w:r>
          <w:fldChar w:fldCharType="begin"/>
        </w:r>
        <w:r>
          <w:instrText xml:space="preserve"> PAGE   \* MERGEFORMAT </w:instrText>
        </w:r>
        <w:r>
          <w:fldChar w:fldCharType="separate"/>
        </w:r>
        <w:r w:rsidR="0008095F">
          <w:t>47</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09902" w14:textId="77777777" w:rsidR="002924FC" w:rsidRDefault="002924FC" w:rsidP="00A20ACF">
      <w:r>
        <w:separator/>
      </w:r>
    </w:p>
  </w:footnote>
  <w:footnote w:type="continuationSeparator" w:id="0">
    <w:p w14:paraId="1D4FE5F9" w14:textId="77777777" w:rsidR="002924FC" w:rsidRDefault="002924F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95F"/>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2D05"/>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4FC"/>
    <w:rsid w:val="002927B7"/>
    <w:rsid w:val="00292856"/>
    <w:rsid w:val="0029594F"/>
    <w:rsid w:val="002963F2"/>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0F61"/>
    <w:rsid w:val="002F14E8"/>
    <w:rsid w:val="002F556B"/>
    <w:rsid w:val="002F638E"/>
    <w:rsid w:val="002F6A1E"/>
    <w:rsid w:val="002F730D"/>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12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2E"/>
    <w:rsid w:val="005B3BAD"/>
    <w:rsid w:val="005B4853"/>
    <w:rsid w:val="005B666D"/>
    <w:rsid w:val="005B7743"/>
    <w:rsid w:val="005C0219"/>
    <w:rsid w:val="005C2167"/>
    <w:rsid w:val="005C29C5"/>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28C"/>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DD5"/>
    <w:rsid w:val="006A4F83"/>
    <w:rsid w:val="006A5054"/>
    <w:rsid w:val="006A5D26"/>
    <w:rsid w:val="006A6FDA"/>
    <w:rsid w:val="006A708B"/>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4D54"/>
    <w:rsid w:val="00B96242"/>
    <w:rsid w:val="00B963D0"/>
    <w:rsid w:val="00B96B36"/>
    <w:rsid w:val="00BA1A8F"/>
    <w:rsid w:val="00BA1B0C"/>
    <w:rsid w:val="00BA236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169B"/>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B59"/>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23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A855D-AEC7-435B-A6B7-778D3D62A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66</Pages>
  <Words>28179</Words>
  <Characters>160624</Characters>
  <Application>Microsoft Office Word</Application>
  <DocSecurity>0</DocSecurity>
  <Lines>1338</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163</cp:revision>
  <cp:lastPrinted>2021-06-01T11:52:00Z</cp:lastPrinted>
  <dcterms:created xsi:type="dcterms:W3CDTF">2022-01-26T12:31:00Z</dcterms:created>
  <dcterms:modified xsi:type="dcterms:W3CDTF">2026-03-24T09:06:00Z</dcterms:modified>
</cp:coreProperties>
</file>