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3571AB" w14:textId="77777777" w:rsidR="00A91216" w:rsidRPr="00FF430B" w:rsidRDefault="00A91216">
      <w:pPr>
        <w:rPr>
          <w:lang w:val="ro-MD"/>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D032E17" w14:textId="77777777" w:rsidR="00CA18C2" w:rsidRDefault="00CA18C2" w:rsidP="00CA18C2">
      <w:pPr>
        <w:jc w:val="right"/>
        <w:rPr>
          <w:noProof w:val="0"/>
          <w:lang w:val="ro-MD"/>
        </w:rPr>
      </w:pPr>
      <w:r>
        <w:rPr>
          <w:noProof w:val="0"/>
          <w:lang w:val="ro-MD"/>
        </w:rPr>
        <w:t>la Documentația standard nr.69</w:t>
      </w:r>
    </w:p>
    <w:p w14:paraId="0E0C0EB6" w14:textId="77777777" w:rsidR="00CA18C2" w:rsidRDefault="00CA18C2" w:rsidP="00CA18C2">
      <w:pPr>
        <w:jc w:val="right"/>
        <w:rPr>
          <w:noProof w:val="0"/>
          <w:lang w:val="ro-MD"/>
        </w:rPr>
      </w:pPr>
      <w:r>
        <w:rPr>
          <w:noProof w:val="0"/>
          <w:lang w:val="ro-MD"/>
        </w:rPr>
        <w:t>din 7 mai 2021</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0" w:name="_Toc449692118"/>
      <w:bookmarkStart w:id="1" w:name="_Toc390252621"/>
      <w:r w:rsidRPr="00FF430B">
        <w:rPr>
          <w:rFonts w:ascii="Times New Roman" w:hAnsi="Times New Roman" w:cs="Times New Roman"/>
          <w:bCs w:val="0"/>
          <w:color w:val="auto"/>
          <w:sz w:val="24"/>
          <w:szCs w:val="24"/>
          <w:lang w:val="ro-MD"/>
        </w:rPr>
        <w:t>CAIET DE SARCINI</w:t>
      </w:r>
      <w:bookmarkEnd w:id="0"/>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1"/>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4F6F03EA" w14:textId="77777777" w:rsidR="00874C15" w:rsidRDefault="00102A18" w:rsidP="00564D6C">
      <w:pPr>
        <w:spacing w:line="276" w:lineRule="auto"/>
        <w:jc w:val="both"/>
        <w:rPr>
          <w:i/>
          <w:lang w:val="ro-MD"/>
        </w:rPr>
      </w:pPr>
      <w:r>
        <w:rPr>
          <w:lang w:val="ro-MD"/>
        </w:rPr>
        <w:t xml:space="preserve">Obiectul: </w:t>
      </w:r>
      <w:r w:rsidR="00874C15" w:rsidRPr="003D1C2F">
        <w:rPr>
          <w:b/>
          <w:bCs/>
          <w:sz w:val="28"/>
          <w:szCs w:val="28"/>
          <w:u w:val="single"/>
          <w:lang w:val="ro-MD"/>
        </w:rPr>
        <w:t>Reparatie a acoperisurilor la următoarele instituții din subordinea Direcția sectorul Ciocana  (IET nr. 30; IET nr.</w:t>
      </w:r>
      <w:r w:rsidR="00874C15">
        <w:rPr>
          <w:b/>
          <w:bCs/>
          <w:sz w:val="28"/>
          <w:szCs w:val="28"/>
          <w:u w:val="single"/>
          <w:lang w:val="ro-MD"/>
        </w:rPr>
        <w:t>32;</w:t>
      </w:r>
      <w:r w:rsidR="00874C15" w:rsidRPr="003D1C2F">
        <w:rPr>
          <w:b/>
          <w:bCs/>
          <w:sz w:val="28"/>
          <w:szCs w:val="28"/>
          <w:u w:val="single"/>
          <w:lang w:val="ro-MD"/>
        </w:rPr>
        <w:t xml:space="preserve"> IET </w:t>
      </w:r>
      <w:r w:rsidR="00874C15">
        <w:rPr>
          <w:b/>
          <w:bCs/>
          <w:sz w:val="28"/>
          <w:szCs w:val="28"/>
          <w:u w:val="single"/>
          <w:lang w:val="ro-MD"/>
        </w:rPr>
        <w:t>nr. 149;</w:t>
      </w:r>
      <w:r w:rsidR="00874C15" w:rsidRPr="003D1C2F">
        <w:rPr>
          <w:b/>
          <w:bCs/>
          <w:sz w:val="28"/>
          <w:szCs w:val="28"/>
          <w:u w:val="single"/>
          <w:lang w:val="ro-MD"/>
        </w:rPr>
        <w:t xml:space="preserve"> IET </w:t>
      </w:r>
      <w:r w:rsidR="00874C15">
        <w:rPr>
          <w:b/>
          <w:bCs/>
          <w:sz w:val="28"/>
          <w:szCs w:val="28"/>
          <w:u w:val="single"/>
          <w:lang w:val="ro-MD"/>
        </w:rPr>
        <w:t>nr. 161;</w:t>
      </w:r>
      <w:r w:rsidR="00874C15" w:rsidRPr="003D1C2F">
        <w:rPr>
          <w:b/>
          <w:bCs/>
          <w:sz w:val="28"/>
          <w:szCs w:val="28"/>
          <w:u w:val="single"/>
          <w:lang w:val="ro-MD"/>
        </w:rPr>
        <w:t xml:space="preserve"> IET </w:t>
      </w:r>
      <w:r w:rsidR="00874C15">
        <w:rPr>
          <w:b/>
          <w:bCs/>
          <w:sz w:val="28"/>
          <w:szCs w:val="28"/>
          <w:u w:val="single"/>
          <w:lang w:val="ro-MD"/>
        </w:rPr>
        <w:t>nr. 177;</w:t>
      </w:r>
      <w:r w:rsidR="00874C15" w:rsidRPr="003D1C2F">
        <w:rPr>
          <w:b/>
          <w:bCs/>
          <w:sz w:val="28"/>
          <w:szCs w:val="28"/>
          <w:u w:val="single"/>
          <w:lang w:val="ro-MD"/>
        </w:rPr>
        <w:t xml:space="preserve"> IET </w:t>
      </w:r>
      <w:r w:rsidR="00874C15">
        <w:rPr>
          <w:b/>
          <w:bCs/>
          <w:sz w:val="28"/>
          <w:szCs w:val="28"/>
          <w:u w:val="single"/>
          <w:lang w:val="ro-MD"/>
        </w:rPr>
        <w:t>nr. 179;</w:t>
      </w:r>
      <w:r w:rsidR="00874C15" w:rsidRPr="003D1C2F">
        <w:rPr>
          <w:b/>
          <w:bCs/>
          <w:sz w:val="28"/>
          <w:szCs w:val="28"/>
          <w:u w:val="single"/>
          <w:lang w:val="ro-MD"/>
        </w:rPr>
        <w:t xml:space="preserve"> IET </w:t>
      </w:r>
      <w:r w:rsidR="00874C15">
        <w:rPr>
          <w:b/>
          <w:bCs/>
          <w:sz w:val="28"/>
          <w:szCs w:val="28"/>
          <w:u w:val="single"/>
          <w:lang w:val="ro-MD"/>
        </w:rPr>
        <w:t>nr. 184;</w:t>
      </w:r>
      <w:r w:rsidR="00874C15" w:rsidRPr="003D1C2F">
        <w:rPr>
          <w:b/>
          <w:bCs/>
          <w:sz w:val="28"/>
          <w:szCs w:val="28"/>
          <w:u w:val="single"/>
          <w:lang w:val="ro-MD"/>
        </w:rPr>
        <w:t xml:space="preserve"> IET </w:t>
      </w:r>
      <w:r w:rsidR="00874C15">
        <w:rPr>
          <w:b/>
          <w:bCs/>
          <w:sz w:val="28"/>
          <w:szCs w:val="28"/>
          <w:u w:val="single"/>
          <w:lang w:val="ro-MD"/>
        </w:rPr>
        <w:t>nr. 197;</w:t>
      </w:r>
      <w:r w:rsidR="00874C15" w:rsidRPr="003D1C2F">
        <w:rPr>
          <w:b/>
          <w:bCs/>
          <w:sz w:val="28"/>
          <w:szCs w:val="28"/>
          <w:u w:val="single"/>
          <w:lang w:val="ro-MD"/>
        </w:rPr>
        <w:t xml:space="preserve"> IET </w:t>
      </w:r>
      <w:r w:rsidR="00874C15">
        <w:rPr>
          <w:b/>
          <w:bCs/>
          <w:sz w:val="28"/>
          <w:szCs w:val="28"/>
          <w:u w:val="single"/>
          <w:lang w:val="ro-MD"/>
        </w:rPr>
        <w:t>nr. 212</w:t>
      </w:r>
      <w:r w:rsidR="00874C15" w:rsidRPr="003D1C2F">
        <w:rPr>
          <w:b/>
          <w:bCs/>
          <w:color w:val="000000" w:themeColor="text1"/>
          <w:sz w:val="28"/>
          <w:szCs w:val="28"/>
          <w:u w:val="single"/>
          <w:lang w:val="ro-MD"/>
        </w:rPr>
        <w:t>”</w:t>
      </w:r>
      <w:r w:rsidR="00874C15" w:rsidRPr="00FF430B">
        <w:rPr>
          <w:i/>
          <w:lang w:val="ro-MD"/>
        </w:rPr>
        <w:t xml:space="preserve"> </w:t>
      </w:r>
    </w:p>
    <w:p w14:paraId="1FED3E8B" w14:textId="17BBEB9A" w:rsidR="00233538" w:rsidRPr="00FF430B" w:rsidRDefault="00874C15" w:rsidP="00564D6C">
      <w:pPr>
        <w:spacing w:line="276" w:lineRule="auto"/>
        <w:jc w:val="both"/>
        <w:rPr>
          <w:lang w:val="ro-MD"/>
        </w:rPr>
      </w:pPr>
      <w:r>
        <w:rPr>
          <w:i/>
          <w:lang w:val="ro-MD"/>
        </w:rPr>
        <w:t xml:space="preserve">                                                          </w:t>
      </w:r>
      <w:r w:rsidR="0003591A" w:rsidRPr="00FF430B">
        <w:rPr>
          <w:i/>
          <w:lang w:val="ro-MD"/>
        </w:rPr>
        <w:t>(denumirea, adresa)</w:t>
      </w:r>
    </w:p>
    <w:p w14:paraId="6EFC4702" w14:textId="0648BE37" w:rsidR="00233538" w:rsidRPr="00564D6C" w:rsidRDefault="0003591A" w:rsidP="00564D6C">
      <w:pPr>
        <w:jc w:val="both"/>
        <w:rPr>
          <w:lang w:val="ro-MD"/>
        </w:rPr>
      </w:pPr>
      <w:r w:rsidRPr="00FF430B">
        <w:rPr>
          <w:lang w:val="ro-MD"/>
        </w:rPr>
        <w:t>Autoritatea contractantă</w:t>
      </w:r>
      <w:r w:rsidR="00102A18">
        <w:rPr>
          <w:lang w:val="ro-MD"/>
        </w:rPr>
        <w:t xml:space="preserve">: </w:t>
      </w:r>
      <w:r w:rsidR="00102A18" w:rsidRPr="005C5198">
        <w:rPr>
          <w:b/>
          <w:bCs/>
          <w:sz w:val="28"/>
          <w:szCs w:val="28"/>
          <w:u w:val="single"/>
          <w:lang w:val="en-US"/>
        </w:rPr>
        <w:t>DETS sectorul Ciocana</w:t>
      </w:r>
      <w:r w:rsidR="00102A18">
        <w:rPr>
          <w:b/>
          <w:bCs/>
          <w:sz w:val="28"/>
          <w:szCs w:val="28"/>
          <w:u w:val="single"/>
          <w:lang w:val="en-US"/>
        </w:rPr>
        <w:t>, mun. Chișinău, str. Alecu RUSSO 57</w:t>
      </w:r>
      <w:r w:rsidR="00564D6C">
        <w:rPr>
          <w:lang w:val="ro-MD"/>
        </w:rPr>
        <w:t xml:space="preserve">                                              </w:t>
      </w: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636D1CAA" w14:textId="77777777" w:rsidR="00874C15" w:rsidRDefault="00874C15" w:rsidP="00196AB4">
      <w:pPr>
        <w:ind w:firstLine="709"/>
        <w:jc w:val="both"/>
        <w:rPr>
          <w:b/>
          <w:bCs/>
          <w:color w:val="000000" w:themeColor="text1"/>
          <w:sz w:val="28"/>
          <w:szCs w:val="28"/>
          <w:u w:val="single"/>
          <w:lang w:val="ro-MD"/>
        </w:rPr>
      </w:pPr>
      <w:r w:rsidRPr="003D1C2F">
        <w:rPr>
          <w:b/>
          <w:bCs/>
          <w:sz w:val="28"/>
          <w:szCs w:val="28"/>
          <w:u w:val="single"/>
          <w:lang w:val="ro-MD"/>
        </w:rPr>
        <w:t>Reparatie a acoperisurilor la următoarele instituții din subordinea Direcția sectorul Ciocana  (IET nr. 30; IET nr.</w:t>
      </w:r>
      <w:r>
        <w:rPr>
          <w:b/>
          <w:bCs/>
          <w:sz w:val="28"/>
          <w:szCs w:val="28"/>
          <w:u w:val="single"/>
          <w:lang w:val="ro-MD"/>
        </w:rPr>
        <w:t>32;</w:t>
      </w:r>
      <w:r w:rsidRPr="003D1C2F">
        <w:rPr>
          <w:b/>
          <w:bCs/>
          <w:sz w:val="28"/>
          <w:szCs w:val="28"/>
          <w:u w:val="single"/>
          <w:lang w:val="ro-MD"/>
        </w:rPr>
        <w:t xml:space="preserve"> IET </w:t>
      </w:r>
      <w:r>
        <w:rPr>
          <w:b/>
          <w:bCs/>
          <w:sz w:val="28"/>
          <w:szCs w:val="28"/>
          <w:u w:val="single"/>
          <w:lang w:val="ro-MD"/>
        </w:rPr>
        <w:t>nr. 149;</w:t>
      </w:r>
      <w:r w:rsidRPr="003D1C2F">
        <w:rPr>
          <w:b/>
          <w:bCs/>
          <w:sz w:val="28"/>
          <w:szCs w:val="28"/>
          <w:u w:val="single"/>
          <w:lang w:val="ro-MD"/>
        </w:rPr>
        <w:t xml:space="preserve"> IET </w:t>
      </w:r>
      <w:r>
        <w:rPr>
          <w:b/>
          <w:bCs/>
          <w:sz w:val="28"/>
          <w:szCs w:val="28"/>
          <w:u w:val="single"/>
          <w:lang w:val="ro-MD"/>
        </w:rPr>
        <w:t>nr. 161;</w:t>
      </w:r>
      <w:r w:rsidRPr="003D1C2F">
        <w:rPr>
          <w:b/>
          <w:bCs/>
          <w:sz w:val="28"/>
          <w:szCs w:val="28"/>
          <w:u w:val="single"/>
          <w:lang w:val="ro-MD"/>
        </w:rPr>
        <w:t xml:space="preserve"> IET </w:t>
      </w:r>
      <w:r>
        <w:rPr>
          <w:b/>
          <w:bCs/>
          <w:sz w:val="28"/>
          <w:szCs w:val="28"/>
          <w:u w:val="single"/>
          <w:lang w:val="ro-MD"/>
        </w:rPr>
        <w:t>nr. 177;</w:t>
      </w:r>
      <w:r w:rsidRPr="003D1C2F">
        <w:rPr>
          <w:b/>
          <w:bCs/>
          <w:sz w:val="28"/>
          <w:szCs w:val="28"/>
          <w:u w:val="single"/>
          <w:lang w:val="ro-MD"/>
        </w:rPr>
        <w:t xml:space="preserve"> IET </w:t>
      </w:r>
      <w:r>
        <w:rPr>
          <w:b/>
          <w:bCs/>
          <w:sz w:val="28"/>
          <w:szCs w:val="28"/>
          <w:u w:val="single"/>
          <w:lang w:val="ro-MD"/>
        </w:rPr>
        <w:t>nr. 179;</w:t>
      </w:r>
      <w:r w:rsidRPr="003D1C2F">
        <w:rPr>
          <w:b/>
          <w:bCs/>
          <w:sz w:val="28"/>
          <w:szCs w:val="28"/>
          <w:u w:val="single"/>
          <w:lang w:val="ro-MD"/>
        </w:rPr>
        <w:t xml:space="preserve"> IET </w:t>
      </w:r>
      <w:r>
        <w:rPr>
          <w:b/>
          <w:bCs/>
          <w:sz w:val="28"/>
          <w:szCs w:val="28"/>
          <w:u w:val="single"/>
          <w:lang w:val="ro-MD"/>
        </w:rPr>
        <w:t>nr. 184;</w:t>
      </w:r>
      <w:r w:rsidRPr="003D1C2F">
        <w:rPr>
          <w:b/>
          <w:bCs/>
          <w:sz w:val="28"/>
          <w:szCs w:val="28"/>
          <w:u w:val="single"/>
          <w:lang w:val="ro-MD"/>
        </w:rPr>
        <w:t xml:space="preserve"> IET </w:t>
      </w:r>
      <w:r>
        <w:rPr>
          <w:b/>
          <w:bCs/>
          <w:sz w:val="28"/>
          <w:szCs w:val="28"/>
          <w:u w:val="single"/>
          <w:lang w:val="ro-MD"/>
        </w:rPr>
        <w:t>nr. 197;</w:t>
      </w:r>
      <w:r w:rsidRPr="003D1C2F">
        <w:rPr>
          <w:b/>
          <w:bCs/>
          <w:sz w:val="28"/>
          <w:szCs w:val="28"/>
          <w:u w:val="single"/>
          <w:lang w:val="ro-MD"/>
        </w:rPr>
        <w:t xml:space="preserve"> IET </w:t>
      </w:r>
      <w:r>
        <w:rPr>
          <w:b/>
          <w:bCs/>
          <w:sz w:val="28"/>
          <w:szCs w:val="28"/>
          <w:u w:val="single"/>
          <w:lang w:val="ro-MD"/>
        </w:rPr>
        <w:t>nr. 212</w:t>
      </w:r>
      <w:r w:rsidRPr="003D1C2F">
        <w:rPr>
          <w:b/>
          <w:bCs/>
          <w:color w:val="000000" w:themeColor="text1"/>
          <w:sz w:val="28"/>
          <w:szCs w:val="28"/>
          <w:u w:val="single"/>
          <w:lang w:val="ro-MD"/>
        </w:rPr>
        <w:t>”</w:t>
      </w:r>
    </w:p>
    <w:p w14:paraId="61B03973" w14:textId="65B171F1"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lastRenderedPageBreak/>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089A9836" w14:textId="77777777" w:rsidR="000E4D7D" w:rsidRDefault="000E4D7D" w:rsidP="00196AB4">
      <w:pPr>
        <w:jc w:val="both"/>
        <w:rPr>
          <w:b/>
          <w:lang w:val="ro-MD"/>
        </w:rPr>
      </w:pPr>
    </w:p>
    <w:p w14:paraId="429A3D2E" w14:textId="77777777" w:rsidR="00347FE2" w:rsidRDefault="00347FE2" w:rsidP="00196AB4">
      <w:pPr>
        <w:jc w:val="both"/>
        <w:rPr>
          <w:b/>
          <w:lang w:val="ro-MD"/>
        </w:rPr>
      </w:pPr>
    </w:p>
    <w:p w14:paraId="3229DAAA" w14:textId="77777777" w:rsidR="00347FE2" w:rsidRDefault="00347FE2" w:rsidP="00196AB4">
      <w:pPr>
        <w:jc w:val="both"/>
        <w:rPr>
          <w:b/>
          <w:lang w:val="ro-MD"/>
        </w:rPr>
      </w:pPr>
    </w:p>
    <w:p w14:paraId="0AB67424" w14:textId="50BF7251" w:rsidR="00347FE2" w:rsidRDefault="00347FE2" w:rsidP="00196AB4">
      <w:pPr>
        <w:jc w:val="both"/>
        <w:rPr>
          <w:b/>
          <w:lang w:val="ro-MD"/>
        </w:rPr>
      </w:pPr>
    </w:p>
    <w:p w14:paraId="5B9162C5" w14:textId="25825B37" w:rsidR="001E0A11" w:rsidRDefault="001E0A11" w:rsidP="00196AB4">
      <w:pPr>
        <w:jc w:val="both"/>
        <w:rPr>
          <w:b/>
          <w:lang w:val="ro-MD"/>
        </w:rPr>
      </w:pPr>
    </w:p>
    <w:p w14:paraId="14F20D46" w14:textId="79D70C30" w:rsidR="001E0A11" w:rsidRDefault="001E0A11" w:rsidP="00196AB4">
      <w:pPr>
        <w:jc w:val="both"/>
        <w:rPr>
          <w:b/>
          <w:lang w:val="ro-MD"/>
        </w:rPr>
      </w:pPr>
    </w:p>
    <w:p w14:paraId="49FB8B18" w14:textId="77777777" w:rsidR="001E0A11" w:rsidRDefault="001E0A11" w:rsidP="00196AB4">
      <w:pPr>
        <w:jc w:val="both"/>
        <w:rPr>
          <w:b/>
          <w:lang w:val="ro-MD"/>
        </w:rPr>
      </w:pPr>
    </w:p>
    <w:p w14:paraId="14924E64" w14:textId="77777777" w:rsidR="00347FE2" w:rsidRDefault="00347FE2" w:rsidP="00196AB4">
      <w:pPr>
        <w:jc w:val="both"/>
        <w:rPr>
          <w:b/>
          <w:lang w:val="ro-MD"/>
        </w:rPr>
      </w:pPr>
    </w:p>
    <w:p w14:paraId="4BD6067A" w14:textId="77777777" w:rsidR="00347FE2" w:rsidRDefault="00347FE2" w:rsidP="00196AB4">
      <w:pPr>
        <w:jc w:val="both"/>
        <w:rPr>
          <w:b/>
          <w:lang w:val="ro-MD"/>
        </w:rPr>
      </w:pPr>
    </w:p>
    <w:p w14:paraId="6CC36057" w14:textId="77777777" w:rsidR="00347FE2" w:rsidRDefault="00347FE2" w:rsidP="00196AB4">
      <w:pPr>
        <w:jc w:val="both"/>
        <w:rPr>
          <w:b/>
          <w:lang w:val="ro-MD"/>
        </w:rPr>
      </w:pPr>
    </w:p>
    <w:p w14:paraId="1E53EAA2" w14:textId="77777777" w:rsidR="00347FE2" w:rsidRPr="00FF430B" w:rsidRDefault="00347FE2"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DEACEE6" w14:textId="77777777" w:rsidR="00874C15" w:rsidRDefault="0003591A" w:rsidP="009E2657">
      <w:pPr>
        <w:tabs>
          <w:tab w:val="left" w:pos="567"/>
        </w:tabs>
        <w:jc w:val="both"/>
        <w:rPr>
          <w:b/>
          <w:bCs/>
          <w:color w:val="000000" w:themeColor="text1"/>
          <w:sz w:val="28"/>
          <w:szCs w:val="28"/>
          <w:u w:val="single"/>
          <w:lang w:val="ro-MD"/>
        </w:rPr>
      </w:pPr>
      <w:r w:rsidRPr="00FF430B">
        <w:rPr>
          <w:lang w:val="ro-MD"/>
        </w:rPr>
        <w:t>Obiectul</w:t>
      </w:r>
      <w:r w:rsidR="00564D6C" w:rsidRPr="00874C15">
        <w:rPr>
          <w:b/>
          <w:color w:val="0070C0"/>
          <w:sz w:val="28"/>
          <w:szCs w:val="28"/>
          <w:u w:val="single"/>
          <w:lang w:val="ro-MD"/>
        </w:rPr>
        <w:t xml:space="preserve"> </w:t>
      </w:r>
      <w:r w:rsidR="00874C15" w:rsidRPr="00874C15">
        <w:rPr>
          <w:b/>
          <w:bCs/>
          <w:color w:val="0070C0"/>
          <w:sz w:val="28"/>
          <w:szCs w:val="28"/>
          <w:u w:val="single"/>
          <w:lang w:val="ro-MD"/>
        </w:rPr>
        <w:t>Reparatie a acoperisurilor la următoarele instituții din subordinea Direcția sectorul Ciocana  (IET nr. 30; IET nr.32; IET nr. 149; IET nr. 161; IET nr. 177; IET nr. 179; IET nr. 184; IET nr. 197; IET nr. 212”</w:t>
      </w:r>
    </w:p>
    <w:p w14:paraId="5BCF1496" w14:textId="57B60BAD" w:rsidR="00E71F7B" w:rsidRPr="00564D6C" w:rsidRDefault="0003591A" w:rsidP="009E2657">
      <w:pPr>
        <w:tabs>
          <w:tab w:val="left" w:pos="567"/>
        </w:tabs>
        <w:jc w:val="both"/>
        <w:rPr>
          <w:lang w:val="ro-MD"/>
        </w:rPr>
      </w:pPr>
      <w:r w:rsidRPr="00FF430B">
        <w:rPr>
          <w:lang w:val="ro-MD"/>
        </w:rPr>
        <w:t>Autoritatea contractantă</w:t>
      </w:r>
      <w:r w:rsidR="00564D6C">
        <w:rPr>
          <w:lang w:val="ro-MD"/>
        </w:rPr>
        <w:t xml:space="preserve">: </w:t>
      </w:r>
      <w:r w:rsidR="00564D6C" w:rsidRPr="00564D6C">
        <w:rPr>
          <w:b/>
          <w:color w:val="5B9BD5" w:themeColor="accent1"/>
          <w:u w:val="single"/>
          <w:lang w:val="ro-MD"/>
        </w:rPr>
        <w:t>Direcția educație, tineret și sport sectorul Ciocana</w:t>
      </w:r>
      <w:r w:rsidR="00564D6C" w:rsidRPr="00564D6C">
        <w:rPr>
          <w:color w:val="5B9BD5" w:themeColor="accent1"/>
          <w:lang w:val="ro-MD"/>
        </w:rPr>
        <w:t xml:space="preserve"> </w:t>
      </w:r>
    </w:p>
    <w:p w14:paraId="3255B1A8" w14:textId="579AE56C" w:rsidR="00E71F7B" w:rsidRDefault="0003591A" w:rsidP="009E2657">
      <w:pPr>
        <w:tabs>
          <w:tab w:val="left" w:pos="567"/>
        </w:tabs>
        <w:jc w:val="center"/>
        <w:rPr>
          <w:i/>
          <w:lang w:val="ro-MD"/>
        </w:rPr>
      </w:pPr>
      <w:r w:rsidRPr="00FF430B">
        <w:rPr>
          <w:i/>
          <w:lang w:val="ro-MD"/>
        </w:rPr>
        <w:t>(denumirea, adresa)</w:t>
      </w:r>
    </w:p>
    <w:p w14:paraId="56550963" w14:textId="5B53D5FB" w:rsidR="00564D6C" w:rsidRDefault="00564D6C" w:rsidP="00564D6C">
      <w:pPr>
        <w:rPr>
          <w:sz w:val="28"/>
          <w:szCs w:val="28"/>
        </w:rPr>
      </w:pPr>
    </w:p>
    <w:p w14:paraId="390265D2" w14:textId="77777777" w:rsidR="00874C15" w:rsidRPr="008B47FF" w:rsidRDefault="00874C15" w:rsidP="00874C15">
      <w:pPr>
        <w:ind w:right="567"/>
        <w:jc w:val="center"/>
        <w:rPr>
          <w:b/>
          <w:bCs/>
          <w:sz w:val="28"/>
          <w:szCs w:val="28"/>
          <w:lang w:val="en-US"/>
        </w:rPr>
      </w:pPr>
      <w:r w:rsidRPr="008B47FF">
        <w:rPr>
          <w:b/>
          <w:bCs/>
          <w:sz w:val="28"/>
          <w:szCs w:val="28"/>
          <w:lang w:val="en-US"/>
        </w:rPr>
        <w:t>CAIET DE SARCINI</w:t>
      </w:r>
    </w:p>
    <w:p w14:paraId="2C08F438" w14:textId="77777777" w:rsidR="00874C15" w:rsidRPr="00CB1E8B" w:rsidRDefault="00874C15" w:rsidP="00874C15">
      <w:pPr>
        <w:ind w:right="567"/>
        <w:jc w:val="center"/>
        <w:rPr>
          <w:b/>
          <w:bCs/>
          <w:sz w:val="28"/>
          <w:szCs w:val="28"/>
          <w:lang w:val="en-US"/>
        </w:rPr>
      </w:pPr>
      <w:r w:rsidRPr="008B47FF">
        <w:rPr>
          <w:b/>
          <w:bCs/>
          <w:sz w:val="28"/>
          <w:szCs w:val="28"/>
          <w:lang w:val="en-US"/>
        </w:rPr>
        <w:t>PENTRU  CEREREA OFERTEI  DE  PREŢ</w:t>
      </w:r>
    </w:p>
    <w:p w14:paraId="6E8DD465" w14:textId="77777777" w:rsidR="00874C15" w:rsidRPr="008B47FF" w:rsidRDefault="00874C15" w:rsidP="00874C15">
      <w:pPr>
        <w:ind w:right="567"/>
        <w:jc w:val="center"/>
        <w:rPr>
          <w:b/>
          <w:bCs/>
          <w:sz w:val="28"/>
          <w:szCs w:val="28"/>
          <w:lang w:val="en-US"/>
        </w:rPr>
      </w:pPr>
    </w:p>
    <w:p w14:paraId="521A0E8B" w14:textId="77777777" w:rsidR="00874C15" w:rsidRPr="008B47FF" w:rsidRDefault="00874C15" w:rsidP="00874C15">
      <w:pPr>
        <w:ind w:right="567"/>
        <w:rPr>
          <w:sz w:val="28"/>
          <w:szCs w:val="28"/>
          <w:lang w:val="en-US"/>
        </w:rPr>
      </w:pPr>
      <w:r w:rsidRPr="002C2F63">
        <w:rPr>
          <w:b/>
          <w:bCs/>
          <w:lang w:val="en-US"/>
        </w:rPr>
        <w:t>1. Denumerea beneficiarului de stat</w:t>
      </w:r>
      <w:r w:rsidRPr="008B47FF">
        <w:rPr>
          <w:b/>
          <w:bCs/>
          <w:sz w:val="28"/>
          <w:szCs w:val="28"/>
          <w:lang w:val="en-US"/>
        </w:rPr>
        <w:t xml:space="preserve">   </w:t>
      </w:r>
      <w:r w:rsidRPr="002C2F63">
        <w:rPr>
          <w:b/>
          <w:bCs/>
          <w:sz w:val="28"/>
          <w:szCs w:val="28"/>
          <w:u w:val="single"/>
          <w:lang w:val="en-US"/>
        </w:rPr>
        <w:t>Directia Educatie Tineret si Sport sec. Ciocana</w:t>
      </w:r>
    </w:p>
    <w:p w14:paraId="4CACBB0B" w14:textId="77777777" w:rsidR="00874C15" w:rsidRPr="008B47FF" w:rsidRDefault="00874C15" w:rsidP="00874C15">
      <w:pPr>
        <w:ind w:right="567"/>
        <w:rPr>
          <w:sz w:val="28"/>
          <w:szCs w:val="28"/>
          <w:lang w:val="en-US"/>
        </w:rPr>
      </w:pPr>
      <w:r w:rsidRPr="002C2F63">
        <w:rPr>
          <w:b/>
          <w:bCs/>
          <w:lang w:val="en-US"/>
        </w:rPr>
        <w:t>2. Organizatorul procedurii de achizi</w:t>
      </w:r>
      <w:r w:rsidRPr="008B47FF">
        <w:rPr>
          <w:b/>
          <w:bCs/>
        </w:rPr>
        <w:t>ţ</w:t>
      </w:r>
      <w:r w:rsidRPr="002C2F63">
        <w:rPr>
          <w:b/>
          <w:bCs/>
          <w:lang w:val="en-US"/>
        </w:rPr>
        <w:t>ie</w:t>
      </w:r>
      <w:r w:rsidRPr="008B47FF">
        <w:rPr>
          <w:sz w:val="28"/>
          <w:szCs w:val="28"/>
          <w:lang w:val="en-US"/>
        </w:rPr>
        <w:t xml:space="preserve"> </w:t>
      </w:r>
      <w:r w:rsidRPr="002C2F63">
        <w:rPr>
          <w:b/>
          <w:bCs/>
          <w:sz w:val="28"/>
          <w:szCs w:val="28"/>
          <w:u w:val="single"/>
          <w:lang w:val="en-US"/>
        </w:rPr>
        <w:t>Directia Educatie Tineret si Sport sec. Ciocana</w:t>
      </w:r>
    </w:p>
    <w:p w14:paraId="199078F4" w14:textId="77777777" w:rsidR="00874C15" w:rsidRPr="001F276C" w:rsidRDefault="00874C15" w:rsidP="00874C15">
      <w:pPr>
        <w:ind w:right="567"/>
        <w:rPr>
          <w:b/>
          <w:bCs/>
          <w:sz w:val="28"/>
          <w:szCs w:val="28"/>
          <w:lang w:val="en-US"/>
        </w:rPr>
      </w:pPr>
      <w:r w:rsidRPr="002C2F63">
        <w:rPr>
          <w:b/>
          <w:bCs/>
          <w:lang w:val="en-US"/>
        </w:rPr>
        <w:t>3. Obiectul ach</w:t>
      </w:r>
      <w:r w:rsidRPr="008B47FF">
        <w:rPr>
          <w:b/>
          <w:bCs/>
          <w:lang w:val="en-US"/>
        </w:rPr>
        <w:t>i</w:t>
      </w:r>
      <w:r w:rsidRPr="002C2F63">
        <w:rPr>
          <w:b/>
          <w:bCs/>
          <w:lang w:val="en-US"/>
        </w:rPr>
        <w:t>zi</w:t>
      </w:r>
      <w:r w:rsidRPr="008B47FF">
        <w:rPr>
          <w:b/>
          <w:bCs/>
          <w:lang w:val="en-US"/>
        </w:rPr>
        <w:t>ţ</w:t>
      </w:r>
      <w:r w:rsidRPr="002C2F63">
        <w:rPr>
          <w:b/>
          <w:bCs/>
          <w:lang w:val="en-US"/>
        </w:rPr>
        <w:t>iilor</w:t>
      </w:r>
      <w:r w:rsidRPr="008B47FF">
        <w:rPr>
          <w:sz w:val="28"/>
          <w:szCs w:val="28"/>
          <w:lang w:val="en-US"/>
        </w:rPr>
        <w:t xml:space="preserve">  </w:t>
      </w:r>
      <w:r w:rsidRPr="00FA1801">
        <w:rPr>
          <w:b/>
          <w:bCs/>
          <w:sz w:val="28"/>
          <w:szCs w:val="28"/>
          <w:u w:val="single"/>
          <w:lang w:val="en-US"/>
        </w:rPr>
        <w:t>Reparatie acoperisului la IET nr. 30 str. Zaqdnipru 7/1</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874C15" w:rsidRPr="008B47FF" w14:paraId="1911817B" w14:textId="77777777" w:rsidTr="004C5DC1">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14:paraId="567CE7F4" w14:textId="77777777" w:rsidR="00874C15" w:rsidRPr="008B47FF" w:rsidRDefault="00874C15" w:rsidP="004C5DC1">
            <w:pPr>
              <w:ind w:right="-108"/>
              <w:jc w:val="center"/>
              <w:rPr>
                <w:sz w:val="22"/>
                <w:szCs w:val="22"/>
                <w:lang w:val="en-US"/>
              </w:rPr>
            </w:pPr>
            <w:r w:rsidRPr="008B47FF">
              <w:rPr>
                <w:sz w:val="22"/>
                <w:szCs w:val="22"/>
                <w:lang w:val="en-US"/>
              </w:rPr>
              <w:t>№</w:t>
            </w:r>
          </w:p>
          <w:p w14:paraId="10DB6824" w14:textId="77777777" w:rsidR="00874C15" w:rsidRPr="008B47FF" w:rsidRDefault="00874C15" w:rsidP="004C5DC1">
            <w:pPr>
              <w:ind w:right="-108"/>
              <w:jc w:val="center"/>
              <w:rPr>
                <w:sz w:val="22"/>
                <w:szCs w:val="22"/>
                <w:lang w:val="en-US"/>
              </w:rPr>
            </w:pPr>
            <w:r w:rsidRPr="008B47FF">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tcPr>
          <w:p w14:paraId="4C36E127" w14:textId="77777777" w:rsidR="00874C15" w:rsidRPr="008B47FF" w:rsidRDefault="00874C15" w:rsidP="004C5DC1">
            <w:pPr>
              <w:ind w:left="-120" w:right="-108"/>
              <w:jc w:val="center"/>
              <w:rPr>
                <w:sz w:val="22"/>
                <w:szCs w:val="22"/>
                <w:lang w:val="en-US"/>
              </w:rPr>
            </w:pPr>
            <w:r w:rsidRPr="008B47FF">
              <w:rPr>
                <w:sz w:val="22"/>
                <w:szCs w:val="22"/>
              </w:rPr>
              <w:t>Simbol</w:t>
            </w:r>
            <w:r w:rsidRPr="008B47FF">
              <w:rPr>
                <w:sz w:val="22"/>
                <w:szCs w:val="22"/>
                <w:lang w:val="en-US"/>
              </w:rPr>
              <w:t xml:space="preserve"> </w:t>
            </w:r>
            <w:r w:rsidRPr="008B47FF">
              <w:rPr>
                <w:sz w:val="22"/>
                <w:szCs w:val="22"/>
              </w:rPr>
              <w:t>norme</w:t>
            </w:r>
            <w:r w:rsidRPr="008B47FF">
              <w:rPr>
                <w:sz w:val="22"/>
                <w:szCs w:val="22"/>
                <w:lang w:val="en-US"/>
              </w:rPr>
              <w:t xml:space="preserve"> </w:t>
            </w:r>
            <w:r w:rsidRPr="008B47FF">
              <w:rPr>
                <w:sz w:val="22"/>
                <w:szCs w:val="22"/>
              </w:rPr>
              <w:t xml:space="preserve">şi Cod </w:t>
            </w:r>
            <w:r w:rsidRPr="008B47FF">
              <w:rPr>
                <w:sz w:val="22"/>
                <w:szCs w:val="22"/>
                <w:lang w:val="en-US"/>
              </w:rPr>
              <w:t xml:space="preserve"> </w:t>
            </w:r>
            <w:r w:rsidRPr="008B47FF">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14:paraId="70687838" w14:textId="77777777" w:rsidR="00874C15" w:rsidRPr="008B47FF" w:rsidRDefault="00874C15" w:rsidP="004C5DC1">
            <w:pPr>
              <w:jc w:val="center"/>
              <w:rPr>
                <w:sz w:val="22"/>
                <w:szCs w:val="22"/>
              </w:rPr>
            </w:pPr>
          </w:p>
          <w:p w14:paraId="72D9017D" w14:textId="77777777" w:rsidR="00874C15" w:rsidRPr="008B47FF" w:rsidRDefault="00874C15" w:rsidP="004C5DC1">
            <w:pPr>
              <w:jc w:val="center"/>
              <w:rPr>
                <w:sz w:val="22"/>
                <w:szCs w:val="22"/>
                <w:lang w:val="en-US"/>
              </w:rPr>
            </w:pPr>
            <w:r w:rsidRPr="008B47FF">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14:paraId="0A1B1013" w14:textId="77777777" w:rsidR="00874C15" w:rsidRPr="008B47FF" w:rsidRDefault="00874C15" w:rsidP="004C5DC1">
            <w:pPr>
              <w:ind w:left="-108" w:right="-108"/>
              <w:jc w:val="center"/>
              <w:rPr>
                <w:sz w:val="22"/>
                <w:szCs w:val="22"/>
                <w:lang w:val="en-US"/>
              </w:rPr>
            </w:pPr>
            <w:r w:rsidRPr="008B47FF">
              <w:rPr>
                <w:sz w:val="22"/>
                <w:szCs w:val="22"/>
              </w:rPr>
              <w:t>Unitatea de masura</w:t>
            </w:r>
            <w:r w:rsidRPr="008B47FF">
              <w:rPr>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14:paraId="4B445F86" w14:textId="77777777" w:rsidR="00874C15" w:rsidRPr="006D228E" w:rsidRDefault="00874C15" w:rsidP="004C5DC1">
            <w:pPr>
              <w:jc w:val="center"/>
              <w:rPr>
                <w:sz w:val="22"/>
                <w:szCs w:val="22"/>
                <w:lang w:val="en-US"/>
              </w:rPr>
            </w:pPr>
            <w:r w:rsidRPr="008B47FF">
              <w:rPr>
                <w:sz w:val="22"/>
                <w:szCs w:val="22"/>
                <w:lang w:val="en-US"/>
              </w:rPr>
              <w:t>Volum</w:t>
            </w:r>
          </w:p>
        </w:tc>
      </w:tr>
    </w:tbl>
    <w:p w14:paraId="4FA11171" w14:textId="77777777" w:rsidR="00874C15" w:rsidRPr="008B47FF" w:rsidRDefault="00874C15" w:rsidP="00874C15">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874C15" w:rsidRPr="008B47FF" w14:paraId="3F842308" w14:textId="77777777" w:rsidTr="004C5DC1">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7126FA02" w14:textId="77777777" w:rsidR="00874C15" w:rsidRPr="008B47FF" w:rsidRDefault="00874C15" w:rsidP="004C5DC1">
            <w:pPr>
              <w:ind w:right="-108"/>
              <w:jc w:val="center"/>
              <w:rPr>
                <w:sz w:val="22"/>
                <w:szCs w:val="22"/>
                <w:lang w:val="en-US"/>
              </w:rPr>
            </w:pPr>
            <w:r w:rsidRPr="008B47FF">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14:paraId="7F521662" w14:textId="77777777" w:rsidR="00874C15" w:rsidRPr="008B47FF" w:rsidRDefault="00874C15" w:rsidP="004C5DC1">
            <w:pPr>
              <w:ind w:left="-120" w:right="-108"/>
              <w:jc w:val="center"/>
              <w:rPr>
                <w:sz w:val="22"/>
                <w:szCs w:val="22"/>
                <w:lang w:val="en-US"/>
              </w:rPr>
            </w:pPr>
            <w:r w:rsidRPr="008B47FF">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14:paraId="0B31B0F4" w14:textId="77777777" w:rsidR="00874C15" w:rsidRPr="008B47FF" w:rsidRDefault="00874C15" w:rsidP="004C5DC1">
            <w:pPr>
              <w:jc w:val="center"/>
              <w:rPr>
                <w:sz w:val="22"/>
                <w:szCs w:val="22"/>
                <w:lang w:val="en-US"/>
              </w:rPr>
            </w:pPr>
            <w:r w:rsidRPr="008B47FF">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14:paraId="0C5E4428" w14:textId="77777777" w:rsidR="00874C15" w:rsidRPr="008B47FF" w:rsidRDefault="00874C15" w:rsidP="004C5DC1">
            <w:pPr>
              <w:ind w:left="-108" w:right="-108"/>
              <w:jc w:val="center"/>
              <w:rPr>
                <w:sz w:val="22"/>
                <w:szCs w:val="22"/>
                <w:lang w:val="en-US"/>
              </w:rPr>
            </w:pPr>
            <w:r w:rsidRPr="008B47FF">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176958E6" w14:textId="77777777" w:rsidR="00874C15" w:rsidRPr="00027881" w:rsidRDefault="00874C15" w:rsidP="004C5DC1">
            <w:pPr>
              <w:jc w:val="center"/>
              <w:rPr>
                <w:sz w:val="22"/>
                <w:szCs w:val="22"/>
                <w:lang w:val="en-US"/>
              </w:rPr>
            </w:pPr>
            <w:r w:rsidRPr="008B47FF">
              <w:rPr>
                <w:sz w:val="22"/>
                <w:szCs w:val="22"/>
                <w:lang w:val="en-US"/>
              </w:rPr>
              <w:t>5</w:t>
            </w:r>
          </w:p>
        </w:tc>
      </w:tr>
      <w:tr w:rsidR="00874C15" w:rsidRPr="008B47FF" w14:paraId="0BDA436A" w14:textId="77777777" w:rsidTr="004C5DC1">
        <w:tblPrEx>
          <w:tblCellMar>
            <w:top w:w="0" w:type="dxa"/>
            <w:bottom w:w="0" w:type="dxa"/>
          </w:tblCellMar>
        </w:tblPrEx>
        <w:tc>
          <w:tcPr>
            <w:tcW w:w="709" w:type="dxa"/>
            <w:tcBorders>
              <w:top w:val="nil"/>
              <w:left w:val="single" w:sz="6" w:space="0" w:color="auto"/>
              <w:bottom w:val="nil"/>
              <w:right w:val="nil"/>
            </w:tcBorders>
          </w:tcPr>
          <w:p w14:paraId="4B40BB94" w14:textId="77777777" w:rsidR="00874C15" w:rsidRPr="008B47FF" w:rsidRDefault="00874C15" w:rsidP="004C5DC1">
            <w:pPr>
              <w:jc w:val="center"/>
              <w:rPr>
                <w:lang w:val="en-US"/>
              </w:rPr>
            </w:pPr>
          </w:p>
        </w:tc>
        <w:tc>
          <w:tcPr>
            <w:tcW w:w="1559" w:type="dxa"/>
            <w:tcBorders>
              <w:top w:val="nil"/>
              <w:left w:val="single" w:sz="6" w:space="0" w:color="auto"/>
              <w:bottom w:val="nil"/>
              <w:right w:val="nil"/>
            </w:tcBorders>
          </w:tcPr>
          <w:p w14:paraId="0D68F629" w14:textId="77777777" w:rsidR="00874C15" w:rsidRPr="008B47FF" w:rsidRDefault="00874C15" w:rsidP="004C5DC1">
            <w:pPr>
              <w:rPr>
                <w:lang w:val="en-US"/>
              </w:rPr>
            </w:pPr>
          </w:p>
        </w:tc>
        <w:tc>
          <w:tcPr>
            <w:tcW w:w="7513" w:type="dxa"/>
            <w:gridSpan w:val="3"/>
            <w:tcBorders>
              <w:top w:val="nil"/>
              <w:left w:val="single" w:sz="6" w:space="0" w:color="auto"/>
              <w:bottom w:val="nil"/>
              <w:right w:val="single" w:sz="6" w:space="0" w:color="auto"/>
            </w:tcBorders>
          </w:tcPr>
          <w:p w14:paraId="0EB82AC2" w14:textId="77777777" w:rsidR="00874C15" w:rsidRPr="007F2714" w:rsidRDefault="00874C15" w:rsidP="004C5DC1">
            <w:pPr>
              <w:rPr>
                <w:b/>
                <w:bCs/>
                <w:sz w:val="22"/>
                <w:szCs w:val="22"/>
                <w:lang w:val="en-US"/>
              </w:rPr>
            </w:pPr>
            <w:r w:rsidRPr="00B40365">
              <w:rPr>
                <w:b/>
                <w:bCs/>
                <w:sz w:val="22"/>
                <w:szCs w:val="22"/>
                <w:lang w:val="en-US"/>
              </w:rPr>
              <w:t>1. 30</w:t>
            </w:r>
          </w:p>
          <w:p w14:paraId="4A4D203B" w14:textId="77777777" w:rsidR="00874C15" w:rsidRPr="00B40365" w:rsidRDefault="00874C15" w:rsidP="004C5DC1">
            <w:pPr>
              <w:rPr>
                <w:lang w:val="en-US"/>
              </w:rPr>
            </w:pPr>
          </w:p>
        </w:tc>
      </w:tr>
      <w:tr w:rsidR="00874C15" w:rsidRPr="008B47FF" w14:paraId="36A4CFE8" w14:textId="77777777" w:rsidTr="004C5D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58F407" w14:textId="77777777" w:rsidR="00874C15" w:rsidRPr="008B47FF" w:rsidRDefault="00874C15" w:rsidP="004C5DC1">
            <w:pPr>
              <w:rPr>
                <w:sz w:val="22"/>
                <w:szCs w:val="22"/>
                <w:lang w:val="en-US"/>
              </w:rPr>
            </w:pPr>
            <w:r w:rsidRPr="008B47FF">
              <w:rPr>
                <w:sz w:val="22"/>
                <w:szCs w:val="22"/>
                <w:lang w:val="en-US"/>
              </w:rPr>
              <w:t>1</w:t>
            </w:r>
          </w:p>
        </w:tc>
        <w:tc>
          <w:tcPr>
            <w:tcW w:w="1559" w:type="dxa"/>
            <w:tcBorders>
              <w:top w:val="single" w:sz="4" w:space="0" w:color="auto"/>
              <w:bottom w:val="single" w:sz="4" w:space="0" w:color="auto"/>
            </w:tcBorders>
          </w:tcPr>
          <w:p w14:paraId="22968510" w14:textId="77777777" w:rsidR="00874C15" w:rsidRPr="008B47FF" w:rsidRDefault="00874C15" w:rsidP="004C5DC1">
            <w:pPr>
              <w:rPr>
                <w:sz w:val="22"/>
                <w:szCs w:val="22"/>
                <w:lang w:val="en-US"/>
              </w:rPr>
            </w:pPr>
            <w:r w:rsidRPr="008B47FF">
              <w:rPr>
                <w:sz w:val="22"/>
                <w:szCs w:val="22"/>
                <w:lang w:val="en-US"/>
              </w:rPr>
              <w:t>RpCI42F</w:t>
            </w:r>
          </w:p>
          <w:p w14:paraId="037B8C76" w14:textId="77777777" w:rsidR="00874C15" w:rsidRPr="008B47FF" w:rsidRDefault="00874C15" w:rsidP="004C5DC1">
            <w:pPr>
              <w:rPr>
                <w:sz w:val="22"/>
                <w:szCs w:val="22"/>
                <w:lang w:val="en-US"/>
              </w:rPr>
            </w:pPr>
          </w:p>
        </w:tc>
        <w:tc>
          <w:tcPr>
            <w:tcW w:w="4678" w:type="dxa"/>
            <w:tcBorders>
              <w:top w:val="single" w:sz="4" w:space="0" w:color="auto"/>
              <w:bottom w:val="single" w:sz="4" w:space="0" w:color="auto"/>
            </w:tcBorders>
            <w:vAlign w:val="center"/>
          </w:tcPr>
          <w:p w14:paraId="35C82F95" w14:textId="77777777" w:rsidR="00874C15" w:rsidRPr="00B40365" w:rsidRDefault="00874C15" w:rsidP="004C5DC1">
            <w:pPr>
              <w:rPr>
                <w:lang w:val="en-US"/>
              </w:rPr>
            </w:pPr>
            <w:r w:rsidRPr="00B40365">
              <w:rPr>
                <w:lang w:val="en-US"/>
              </w:rPr>
              <w:t>Demontarea elementelor de acoperis - membrane bituminoase in unul sau doua straturi</w:t>
            </w:r>
          </w:p>
          <w:p w14:paraId="5BD6411E" w14:textId="77777777" w:rsidR="00874C15" w:rsidRPr="00B40365" w:rsidRDefault="00874C15" w:rsidP="004C5DC1">
            <w:pPr>
              <w:rPr>
                <w:lang w:val="en-US"/>
              </w:rPr>
            </w:pPr>
          </w:p>
        </w:tc>
        <w:tc>
          <w:tcPr>
            <w:tcW w:w="992" w:type="dxa"/>
            <w:tcBorders>
              <w:top w:val="single" w:sz="4" w:space="0" w:color="auto"/>
              <w:bottom w:val="single" w:sz="4" w:space="0" w:color="auto"/>
            </w:tcBorders>
            <w:vAlign w:val="center"/>
          </w:tcPr>
          <w:p w14:paraId="458CFB82" w14:textId="77777777" w:rsidR="00874C15" w:rsidRPr="008B47FF" w:rsidRDefault="00874C15" w:rsidP="004C5DC1">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4C997B60" w14:textId="77777777" w:rsidR="00874C15" w:rsidRPr="008B47FF" w:rsidRDefault="00874C15" w:rsidP="004C5DC1">
            <w:pPr>
              <w:adjustRightInd w:val="0"/>
              <w:jc w:val="center"/>
              <w:rPr>
                <w:rFonts w:ascii="Arial CYR" w:hAnsi="Arial CYR" w:cs="Arial CYR"/>
                <w:lang w:val="en-US"/>
              </w:rPr>
            </w:pPr>
            <w:r w:rsidRPr="008B47FF">
              <w:rPr>
                <w:rFonts w:ascii="Arial CYR" w:hAnsi="Arial CYR" w:cs="Arial CYR"/>
                <w:lang w:val="en-US"/>
              </w:rPr>
              <w:t>15,00</w:t>
            </w:r>
          </w:p>
          <w:p w14:paraId="371EE0DA" w14:textId="77777777" w:rsidR="00874C15" w:rsidRPr="008B47FF" w:rsidRDefault="00874C15" w:rsidP="004C5DC1">
            <w:pPr>
              <w:jc w:val="center"/>
              <w:rPr>
                <w:sz w:val="22"/>
                <w:szCs w:val="22"/>
                <w:lang w:val="en-US"/>
              </w:rPr>
            </w:pPr>
          </w:p>
        </w:tc>
      </w:tr>
      <w:tr w:rsidR="00874C15" w:rsidRPr="008B47FF" w14:paraId="5EB80428" w14:textId="77777777" w:rsidTr="004C5D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C8C069" w14:textId="77777777" w:rsidR="00874C15" w:rsidRPr="008B47FF" w:rsidRDefault="00874C15" w:rsidP="004C5DC1">
            <w:pPr>
              <w:rPr>
                <w:sz w:val="22"/>
                <w:szCs w:val="22"/>
                <w:lang w:val="en-US"/>
              </w:rPr>
            </w:pPr>
            <w:r w:rsidRPr="008B47FF">
              <w:rPr>
                <w:sz w:val="22"/>
                <w:szCs w:val="22"/>
                <w:lang w:val="en-US"/>
              </w:rPr>
              <w:t>2</w:t>
            </w:r>
          </w:p>
        </w:tc>
        <w:tc>
          <w:tcPr>
            <w:tcW w:w="1559" w:type="dxa"/>
            <w:tcBorders>
              <w:top w:val="single" w:sz="4" w:space="0" w:color="auto"/>
              <w:bottom w:val="single" w:sz="4" w:space="0" w:color="auto"/>
            </w:tcBorders>
          </w:tcPr>
          <w:p w14:paraId="0F8A60C7" w14:textId="77777777" w:rsidR="00874C15" w:rsidRPr="008B47FF" w:rsidRDefault="00874C15" w:rsidP="004C5DC1">
            <w:pPr>
              <w:rPr>
                <w:sz w:val="22"/>
                <w:szCs w:val="22"/>
                <w:lang w:val="en-US"/>
              </w:rPr>
            </w:pPr>
            <w:r w:rsidRPr="008B47FF">
              <w:rPr>
                <w:sz w:val="22"/>
                <w:szCs w:val="22"/>
                <w:lang w:val="en-US"/>
              </w:rPr>
              <w:t>RpCE01B</w:t>
            </w:r>
          </w:p>
          <w:p w14:paraId="4AAF63AC" w14:textId="77777777" w:rsidR="00874C15" w:rsidRPr="008B47FF" w:rsidRDefault="00874C15" w:rsidP="004C5DC1">
            <w:pPr>
              <w:rPr>
                <w:sz w:val="22"/>
                <w:szCs w:val="22"/>
                <w:lang w:val="en-US"/>
              </w:rPr>
            </w:pPr>
          </w:p>
        </w:tc>
        <w:tc>
          <w:tcPr>
            <w:tcW w:w="4678" w:type="dxa"/>
            <w:tcBorders>
              <w:top w:val="single" w:sz="4" w:space="0" w:color="auto"/>
              <w:bottom w:val="single" w:sz="4" w:space="0" w:color="auto"/>
            </w:tcBorders>
            <w:vAlign w:val="center"/>
          </w:tcPr>
          <w:p w14:paraId="458F8BDC" w14:textId="77777777" w:rsidR="00874C15" w:rsidRPr="00B40365" w:rsidRDefault="00874C15" w:rsidP="004C5DC1">
            <w:pPr>
              <w:rPr>
                <w:lang w:val="en-US"/>
              </w:rPr>
            </w:pPr>
            <w:r w:rsidRPr="00B40365">
              <w:rPr>
                <w:lang w:val="en-US"/>
              </w:rPr>
              <w:t>Amorsarea suprafetelor, pentru aplicarea izolatiei higrofuge, executata cu suspensie de bitum filerizat (SUBIF) la reparatii de balcoane sau terase orizontale sau inclinate</w:t>
            </w:r>
          </w:p>
          <w:p w14:paraId="2EF5509D" w14:textId="77777777" w:rsidR="00874C15" w:rsidRPr="00B40365" w:rsidRDefault="00874C15" w:rsidP="004C5DC1">
            <w:pPr>
              <w:rPr>
                <w:lang w:val="en-US"/>
              </w:rPr>
            </w:pPr>
          </w:p>
        </w:tc>
        <w:tc>
          <w:tcPr>
            <w:tcW w:w="992" w:type="dxa"/>
            <w:tcBorders>
              <w:top w:val="single" w:sz="4" w:space="0" w:color="auto"/>
              <w:bottom w:val="single" w:sz="4" w:space="0" w:color="auto"/>
            </w:tcBorders>
            <w:vAlign w:val="center"/>
          </w:tcPr>
          <w:p w14:paraId="14225AC6" w14:textId="77777777" w:rsidR="00874C15" w:rsidRPr="008B47FF" w:rsidRDefault="00874C15" w:rsidP="004C5DC1">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05011934" w14:textId="77777777" w:rsidR="00874C15" w:rsidRPr="008B47FF" w:rsidRDefault="00874C15" w:rsidP="004C5DC1">
            <w:pPr>
              <w:adjustRightInd w:val="0"/>
              <w:jc w:val="center"/>
              <w:rPr>
                <w:rFonts w:ascii="Arial CYR" w:hAnsi="Arial CYR" w:cs="Arial CYR"/>
                <w:lang w:val="en-US"/>
              </w:rPr>
            </w:pPr>
            <w:r w:rsidRPr="008B47FF">
              <w:rPr>
                <w:rFonts w:ascii="Arial CYR" w:hAnsi="Arial CYR" w:cs="Arial CYR"/>
                <w:lang w:val="en-US"/>
              </w:rPr>
              <w:t>395,30</w:t>
            </w:r>
          </w:p>
          <w:p w14:paraId="16308702" w14:textId="77777777" w:rsidR="00874C15" w:rsidRPr="008B47FF" w:rsidRDefault="00874C15" w:rsidP="004C5DC1">
            <w:pPr>
              <w:jc w:val="center"/>
              <w:rPr>
                <w:sz w:val="22"/>
                <w:szCs w:val="22"/>
                <w:lang w:val="en-US"/>
              </w:rPr>
            </w:pPr>
          </w:p>
        </w:tc>
      </w:tr>
      <w:tr w:rsidR="00874C15" w:rsidRPr="008B47FF" w14:paraId="0929AFA8" w14:textId="77777777" w:rsidTr="004C5D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8467B8" w14:textId="77777777" w:rsidR="00874C15" w:rsidRPr="008B47FF" w:rsidRDefault="00874C15" w:rsidP="004C5DC1">
            <w:pPr>
              <w:rPr>
                <w:sz w:val="22"/>
                <w:szCs w:val="22"/>
                <w:lang w:val="en-US"/>
              </w:rPr>
            </w:pPr>
            <w:r w:rsidRPr="008B47FF">
              <w:rPr>
                <w:sz w:val="22"/>
                <w:szCs w:val="22"/>
                <w:lang w:val="en-US"/>
              </w:rPr>
              <w:t>3</w:t>
            </w:r>
          </w:p>
        </w:tc>
        <w:tc>
          <w:tcPr>
            <w:tcW w:w="1559" w:type="dxa"/>
            <w:tcBorders>
              <w:top w:val="single" w:sz="4" w:space="0" w:color="auto"/>
              <w:bottom w:val="single" w:sz="4" w:space="0" w:color="auto"/>
            </w:tcBorders>
          </w:tcPr>
          <w:p w14:paraId="768BDAFA" w14:textId="77777777" w:rsidR="00874C15" w:rsidRPr="008B47FF" w:rsidRDefault="00874C15" w:rsidP="004C5DC1">
            <w:pPr>
              <w:rPr>
                <w:sz w:val="22"/>
                <w:szCs w:val="22"/>
                <w:lang w:val="en-US"/>
              </w:rPr>
            </w:pPr>
            <w:r w:rsidRPr="008B47FF">
              <w:rPr>
                <w:sz w:val="22"/>
                <w:szCs w:val="22"/>
                <w:lang w:val="en-US"/>
              </w:rPr>
              <w:t>RpCI34A</w:t>
            </w:r>
          </w:p>
          <w:p w14:paraId="6E5CA08E" w14:textId="77777777" w:rsidR="00874C15" w:rsidRPr="008B47FF" w:rsidRDefault="00874C15" w:rsidP="004C5DC1">
            <w:pPr>
              <w:rPr>
                <w:sz w:val="22"/>
                <w:szCs w:val="22"/>
                <w:lang w:val="en-US"/>
              </w:rPr>
            </w:pPr>
          </w:p>
        </w:tc>
        <w:tc>
          <w:tcPr>
            <w:tcW w:w="4678" w:type="dxa"/>
            <w:tcBorders>
              <w:top w:val="single" w:sz="4" w:space="0" w:color="auto"/>
              <w:bottom w:val="single" w:sz="4" w:space="0" w:color="auto"/>
            </w:tcBorders>
            <w:vAlign w:val="center"/>
          </w:tcPr>
          <w:p w14:paraId="72884B9D" w14:textId="77777777" w:rsidR="00874C15" w:rsidRPr="00B40365" w:rsidRDefault="00874C15" w:rsidP="004C5DC1">
            <w:pPr>
              <w:rPr>
                <w:lang w:val="en-US"/>
              </w:rPr>
            </w:pPr>
            <w:r w:rsidRPr="00B40365">
              <w:rPr>
                <w:lang w:val="en-US"/>
              </w:rPr>
              <w:t>Invelitori la acoperisuri cu membrane bituminoase lipite cu flacara in sistem monostrat pe suprafata orizontale montate pe suport continuu ( Bipoli ЭПП  1 strat )</w:t>
            </w:r>
          </w:p>
          <w:p w14:paraId="71C9B2C1" w14:textId="77777777" w:rsidR="00874C15" w:rsidRPr="00B40365" w:rsidRDefault="00874C15" w:rsidP="004C5DC1">
            <w:pPr>
              <w:rPr>
                <w:lang w:val="en-US"/>
              </w:rPr>
            </w:pPr>
          </w:p>
        </w:tc>
        <w:tc>
          <w:tcPr>
            <w:tcW w:w="992" w:type="dxa"/>
            <w:tcBorders>
              <w:top w:val="single" w:sz="4" w:space="0" w:color="auto"/>
              <w:bottom w:val="single" w:sz="4" w:space="0" w:color="auto"/>
            </w:tcBorders>
            <w:vAlign w:val="center"/>
          </w:tcPr>
          <w:p w14:paraId="61DB8588" w14:textId="77777777" w:rsidR="00874C15" w:rsidRPr="008B47FF" w:rsidRDefault="00874C15" w:rsidP="004C5DC1">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3D9E9024" w14:textId="77777777" w:rsidR="00874C15" w:rsidRPr="008B47FF" w:rsidRDefault="00874C15" w:rsidP="004C5DC1">
            <w:pPr>
              <w:adjustRightInd w:val="0"/>
              <w:jc w:val="center"/>
              <w:rPr>
                <w:rFonts w:ascii="Arial CYR" w:hAnsi="Arial CYR" w:cs="Arial CYR"/>
                <w:lang w:val="en-US"/>
              </w:rPr>
            </w:pPr>
            <w:r w:rsidRPr="008B47FF">
              <w:rPr>
                <w:rFonts w:ascii="Arial CYR" w:hAnsi="Arial CYR" w:cs="Arial CYR"/>
                <w:lang w:val="en-US"/>
              </w:rPr>
              <w:t>395,30</w:t>
            </w:r>
          </w:p>
          <w:p w14:paraId="070C97D6" w14:textId="77777777" w:rsidR="00874C15" w:rsidRPr="008B47FF" w:rsidRDefault="00874C15" w:rsidP="004C5DC1">
            <w:pPr>
              <w:jc w:val="center"/>
              <w:rPr>
                <w:sz w:val="22"/>
                <w:szCs w:val="22"/>
                <w:lang w:val="en-US"/>
              </w:rPr>
            </w:pPr>
          </w:p>
        </w:tc>
      </w:tr>
      <w:tr w:rsidR="00874C15" w:rsidRPr="008B47FF" w14:paraId="3DD95A08" w14:textId="77777777" w:rsidTr="004C5D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447B60" w14:textId="77777777" w:rsidR="00874C15" w:rsidRPr="008B47FF" w:rsidRDefault="00874C15" w:rsidP="004C5DC1">
            <w:pPr>
              <w:rPr>
                <w:sz w:val="22"/>
                <w:szCs w:val="22"/>
                <w:lang w:val="en-US"/>
              </w:rPr>
            </w:pPr>
            <w:r w:rsidRPr="008B47FF">
              <w:rPr>
                <w:sz w:val="22"/>
                <w:szCs w:val="22"/>
                <w:lang w:val="en-US"/>
              </w:rPr>
              <w:t>4</w:t>
            </w:r>
          </w:p>
        </w:tc>
        <w:tc>
          <w:tcPr>
            <w:tcW w:w="1559" w:type="dxa"/>
            <w:tcBorders>
              <w:top w:val="single" w:sz="4" w:space="0" w:color="auto"/>
              <w:bottom w:val="single" w:sz="4" w:space="0" w:color="auto"/>
            </w:tcBorders>
          </w:tcPr>
          <w:p w14:paraId="213DE652" w14:textId="77777777" w:rsidR="00874C15" w:rsidRPr="008B47FF" w:rsidRDefault="00874C15" w:rsidP="004C5DC1">
            <w:pPr>
              <w:rPr>
                <w:sz w:val="22"/>
                <w:szCs w:val="22"/>
                <w:lang w:val="en-US"/>
              </w:rPr>
            </w:pPr>
            <w:r w:rsidRPr="008B47FF">
              <w:rPr>
                <w:sz w:val="22"/>
                <w:szCs w:val="22"/>
                <w:lang w:val="en-US"/>
              </w:rPr>
              <w:t>RpCI34A</w:t>
            </w:r>
          </w:p>
          <w:p w14:paraId="5EB9A676" w14:textId="77777777" w:rsidR="00874C15" w:rsidRPr="008B47FF" w:rsidRDefault="00874C15" w:rsidP="004C5DC1">
            <w:pPr>
              <w:rPr>
                <w:sz w:val="22"/>
                <w:szCs w:val="22"/>
                <w:lang w:val="en-US"/>
              </w:rPr>
            </w:pPr>
          </w:p>
        </w:tc>
        <w:tc>
          <w:tcPr>
            <w:tcW w:w="4678" w:type="dxa"/>
            <w:tcBorders>
              <w:top w:val="single" w:sz="4" w:space="0" w:color="auto"/>
              <w:bottom w:val="single" w:sz="4" w:space="0" w:color="auto"/>
            </w:tcBorders>
            <w:vAlign w:val="center"/>
          </w:tcPr>
          <w:p w14:paraId="1333F26F" w14:textId="77777777" w:rsidR="00874C15" w:rsidRPr="00B40365" w:rsidRDefault="00874C15" w:rsidP="004C5DC1">
            <w:pPr>
              <w:rPr>
                <w:lang w:val="en-US"/>
              </w:rPr>
            </w:pPr>
            <w:r w:rsidRPr="00B40365">
              <w:rPr>
                <w:lang w:val="en-US"/>
              </w:rPr>
              <w:t>Invelitori la acoperisuri cu membrane bituminoase lipite cu flacara in sistem monostrat pe suprafata orizontale montate pe suport continuu ( Bipoli ЭKП  2 strat )</w:t>
            </w:r>
          </w:p>
          <w:p w14:paraId="4AE83F93" w14:textId="77777777" w:rsidR="00874C15" w:rsidRPr="00B40365" w:rsidRDefault="00874C15" w:rsidP="004C5DC1">
            <w:pPr>
              <w:rPr>
                <w:lang w:val="en-US"/>
              </w:rPr>
            </w:pPr>
          </w:p>
        </w:tc>
        <w:tc>
          <w:tcPr>
            <w:tcW w:w="992" w:type="dxa"/>
            <w:tcBorders>
              <w:top w:val="single" w:sz="4" w:space="0" w:color="auto"/>
              <w:bottom w:val="single" w:sz="4" w:space="0" w:color="auto"/>
            </w:tcBorders>
            <w:vAlign w:val="center"/>
          </w:tcPr>
          <w:p w14:paraId="4ADBCD88" w14:textId="77777777" w:rsidR="00874C15" w:rsidRPr="008B47FF" w:rsidRDefault="00874C15" w:rsidP="004C5DC1">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6D68C028" w14:textId="77777777" w:rsidR="00874C15" w:rsidRPr="008B47FF" w:rsidRDefault="00874C15" w:rsidP="004C5DC1">
            <w:pPr>
              <w:adjustRightInd w:val="0"/>
              <w:jc w:val="center"/>
              <w:rPr>
                <w:rFonts w:ascii="Arial CYR" w:hAnsi="Arial CYR" w:cs="Arial CYR"/>
                <w:lang w:val="en-US"/>
              </w:rPr>
            </w:pPr>
            <w:r w:rsidRPr="008B47FF">
              <w:rPr>
                <w:rFonts w:ascii="Arial CYR" w:hAnsi="Arial CYR" w:cs="Arial CYR"/>
                <w:lang w:val="en-US"/>
              </w:rPr>
              <w:t>395,30</w:t>
            </w:r>
          </w:p>
          <w:p w14:paraId="66A0B1FE" w14:textId="77777777" w:rsidR="00874C15" w:rsidRPr="008B47FF" w:rsidRDefault="00874C15" w:rsidP="004C5DC1">
            <w:pPr>
              <w:jc w:val="center"/>
              <w:rPr>
                <w:sz w:val="22"/>
                <w:szCs w:val="22"/>
                <w:lang w:val="en-US"/>
              </w:rPr>
            </w:pPr>
          </w:p>
        </w:tc>
      </w:tr>
      <w:tr w:rsidR="00874C15" w:rsidRPr="008B47FF" w14:paraId="49066B1E" w14:textId="77777777" w:rsidTr="004C5D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5FA8F1" w14:textId="77777777" w:rsidR="00874C15" w:rsidRPr="008B47FF" w:rsidRDefault="00874C15" w:rsidP="004C5DC1">
            <w:pPr>
              <w:rPr>
                <w:sz w:val="22"/>
                <w:szCs w:val="22"/>
                <w:lang w:val="en-US"/>
              </w:rPr>
            </w:pPr>
            <w:r w:rsidRPr="008B47FF">
              <w:rPr>
                <w:sz w:val="22"/>
                <w:szCs w:val="22"/>
                <w:lang w:val="en-US"/>
              </w:rPr>
              <w:t>5</w:t>
            </w:r>
          </w:p>
        </w:tc>
        <w:tc>
          <w:tcPr>
            <w:tcW w:w="1559" w:type="dxa"/>
            <w:tcBorders>
              <w:top w:val="single" w:sz="4" w:space="0" w:color="auto"/>
              <w:bottom w:val="single" w:sz="4" w:space="0" w:color="auto"/>
            </w:tcBorders>
          </w:tcPr>
          <w:p w14:paraId="2EE0FCB2" w14:textId="77777777" w:rsidR="00874C15" w:rsidRPr="008B47FF" w:rsidRDefault="00874C15" w:rsidP="004C5DC1">
            <w:pPr>
              <w:rPr>
                <w:sz w:val="22"/>
                <w:szCs w:val="22"/>
                <w:lang w:val="en-US"/>
              </w:rPr>
            </w:pPr>
            <w:r w:rsidRPr="008B47FF">
              <w:rPr>
                <w:sz w:val="22"/>
                <w:szCs w:val="22"/>
                <w:lang w:val="en-US"/>
              </w:rPr>
              <w:t>RpCI22D</w:t>
            </w:r>
          </w:p>
          <w:p w14:paraId="084AF5A9" w14:textId="77777777" w:rsidR="00874C15" w:rsidRPr="008B47FF" w:rsidRDefault="00874C15" w:rsidP="004C5DC1">
            <w:pPr>
              <w:rPr>
                <w:sz w:val="22"/>
                <w:szCs w:val="22"/>
                <w:lang w:val="en-US"/>
              </w:rPr>
            </w:pPr>
          </w:p>
        </w:tc>
        <w:tc>
          <w:tcPr>
            <w:tcW w:w="4678" w:type="dxa"/>
            <w:tcBorders>
              <w:top w:val="single" w:sz="4" w:space="0" w:color="auto"/>
              <w:bottom w:val="single" w:sz="4" w:space="0" w:color="auto"/>
            </w:tcBorders>
            <w:vAlign w:val="center"/>
          </w:tcPr>
          <w:p w14:paraId="3EBF0253" w14:textId="77777777" w:rsidR="00874C15" w:rsidRPr="00B40365" w:rsidRDefault="00874C15" w:rsidP="004C5DC1">
            <w:pPr>
              <w:rPr>
                <w:lang w:val="en-US"/>
              </w:rPr>
            </w:pPr>
            <w:r w:rsidRPr="00B40365">
              <w:rPr>
                <w:lang w:val="en-US"/>
              </w:rPr>
              <w:t xml:space="preserve">Glafuri si copertine din tabla zincata sau aluminiu, montate pe zidarie de caramida sau </w:t>
            </w:r>
            <w:r w:rsidRPr="00B40365">
              <w:rPr>
                <w:lang w:val="en-US"/>
              </w:rPr>
              <w:lastRenderedPageBreak/>
              <w:t>beton, pe un strat de carton bitumat sau impaslitura din fibre de sticla bitumate, la cladiri existente, din tabla de 0,5 mm grosime, cu latimea desfasurata pina la 30 cm inclusiv (Platforma telescopica pe auto se excludere)</w:t>
            </w:r>
          </w:p>
          <w:p w14:paraId="40C91141" w14:textId="77777777" w:rsidR="00874C15" w:rsidRPr="00B40365" w:rsidRDefault="00874C15" w:rsidP="004C5DC1">
            <w:pPr>
              <w:rPr>
                <w:lang w:val="en-US"/>
              </w:rPr>
            </w:pPr>
          </w:p>
        </w:tc>
        <w:tc>
          <w:tcPr>
            <w:tcW w:w="992" w:type="dxa"/>
            <w:tcBorders>
              <w:top w:val="single" w:sz="4" w:space="0" w:color="auto"/>
              <w:bottom w:val="single" w:sz="4" w:space="0" w:color="auto"/>
            </w:tcBorders>
            <w:vAlign w:val="center"/>
          </w:tcPr>
          <w:p w14:paraId="7CA7C20D" w14:textId="77777777" w:rsidR="00874C15" w:rsidRPr="008B47FF" w:rsidRDefault="00874C15" w:rsidP="004C5DC1">
            <w:pPr>
              <w:jc w:val="center"/>
              <w:rPr>
                <w:sz w:val="22"/>
                <w:szCs w:val="22"/>
                <w:lang w:val="en-US"/>
              </w:rPr>
            </w:pPr>
            <w:r w:rsidRPr="008B47FF">
              <w:rPr>
                <w:sz w:val="22"/>
                <w:szCs w:val="22"/>
                <w:lang w:val="en-US"/>
              </w:rPr>
              <w:lastRenderedPageBreak/>
              <w:t>m</w:t>
            </w:r>
          </w:p>
        </w:tc>
        <w:tc>
          <w:tcPr>
            <w:tcW w:w="1843" w:type="dxa"/>
            <w:tcBorders>
              <w:top w:val="single" w:sz="4" w:space="0" w:color="auto"/>
              <w:bottom w:val="single" w:sz="4" w:space="0" w:color="auto"/>
            </w:tcBorders>
            <w:vAlign w:val="center"/>
          </w:tcPr>
          <w:p w14:paraId="4ACC6BF3" w14:textId="77777777" w:rsidR="00874C15" w:rsidRPr="008B47FF" w:rsidRDefault="00874C15" w:rsidP="004C5DC1">
            <w:pPr>
              <w:adjustRightInd w:val="0"/>
              <w:jc w:val="center"/>
              <w:rPr>
                <w:rFonts w:ascii="Arial CYR" w:hAnsi="Arial CYR" w:cs="Arial CYR"/>
                <w:lang w:val="en-US"/>
              </w:rPr>
            </w:pPr>
            <w:r w:rsidRPr="008B47FF">
              <w:rPr>
                <w:rFonts w:ascii="Arial CYR" w:hAnsi="Arial CYR" w:cs="Arial CYR"/>
                <w:lang w:val="en-US"/>
              </w:rPr>
              <w:t>121,40</w:t>
            </w:r>
          </w:p>
          <w:p w14:paraId="1F56339A" w14:textId="77777777" w:rsidR="00874C15" w:rsidRPr="008B47FF" w:rsidRDefault="00874C15" w:rsidP="004C5DC1">
            <w:pPr>
              <w:jc w:val="center"/>
              <w:rPr>
                <w:sz w:val="22"/>
                <w:szCs w:val="22"/>
                <w:lang w:val="en-US"/>
              </w:rPr>
            </w:pPr>
          </w:p>
        </w:tc>
      </w:tr>
      <w:tr w:rsidR="00874C15" w:rsidRPr="008B47FF" w14:paraId="3EA3EC66" w14:textId="77777777" w:rsidTr="004C5D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484561" w14:textId="77777777" w:rsidR="00874C15" w:rsidRPr="008B47FF" w:rsidRDefault="00874C15" w:rsidP="004C5DC1">
            <w:pPr>
              <w:rPr>
                <w:sz w:val="22"/>
                <w:szCs w:val="22"/>
                <w:lang w:val="en-US"/>
              </w:rPr>
            </w:pPr>
            <w:r w:rsidRPr="008B47FF">
              <w:rPr>
                <w:sz w:val="22"/>
                <w:szCs w:val="22"/>
                <w:lang w:val="en-US"/>
              </w:rPr>
              <w:lastRenderedPageBreak/>
              <w:t>6</w:t>
            </w:r>
          </w:p>
        </w:tc>
        <w:tc>
          <w:tcPr>
            <w:tcW w:w="1559" w:type="dxa"/>
            <w:tcBorders>
              <w:top w:val="single" w:sz="4" w:space="0" w:color="auto"/>
              <w:bottom w:val="single" w:sz="4" w:space="0" w:color="auto"/>
            </w:tcBorders>
          </w:tcPr>
          <w:p w14:paraId="6D9A47CB" w14:textId="77777777" w:rsidR="00874C15" w:rsidRPr="008B47FF" w:rsidRDefault="00874C15" w:rsidP="004C5DC1">
            <w:pPr>
              <w:rPr>
                <w:sz w:val="22"/>
                <w:szCs w:val="22"/>
                <w:lang w:val="en-US"/>
              </w:rPr>
            </w:pPr>
            <w:r w:rsidRPr="008B47FF">
              <w:rPr>
                <w:sz w:val="22"/>
                <w:szCs w:val="22"/>
                <w:lang w:val="en-US"/>
              </w:rPr>
              <w:t>RpCI30A</w:t>
            </w:r>
          </w:p>
          <w:p w14:paraId="52C1215E" w14:textId="77777777" w:rsidR="00874C15" w:rsidRPr="008B47FF" w:rsidRDefault="00874C15" w:rsidP="004C5DC1">
            <w:pPr>
              <w:rPr>
                <w:sz w:val="22"/>
                <w:szCs w:val="22"/>
                <w:lang w:val="en-US"/>
              </w:rPr>
            </w:pPr>
          </w:p>
        </w:tc>
        <w:tc>
          <w:tcPr>
            <w:tcW w:w="4678" w:type="dxa"/>
            <w:tcBorders>
              <w:top w:val="single" w:sz="4" w:space="0" w:color="auto"/>
              <w:bottom w:val="single" w:sz="4" w:space="0" w:color="auto"/>
            </w:tcBorders>
            <w:vAlign w:val="center"/>
          </w:tcPr>
          <w:p w14:paraId="5629FF45" w14:textId="77777777" w:rsidR="00874C15" w:rsidRPr="00B40365" w:rsidRDefault="00874C15" w:rsidP="004C5DC1">
            <w:pPr>
              <w:rPr>
                <w:lang w:val="en-US"/>
              </w:rPr>
            </w:pPr>
            <w:r w:rsidRPr="00B40365">
              <w:rPr>
                <w:lang w:val="en-US"/>
              </w:rPr>
              <w:t>Etansarea suplimentara, pe contur, la rosturi si strapungeri la terase sau fatade, cu chituri sau masticuri polimerice</w:t>
            </w:r>
          </w:p>
          <w:p w14:paraId="2432D807" w14:textId="77777777" w:rsidR="00874C15" w:rsidRPr="00B40365" w:rsidRDefault="00874C15" w:rsidP="004C5DC1">
            <w:pPr>
              <w:rPr>
                <w:lang w:val="en-US"/>
              </w:rPr>
            </w:pPr>
          </w:p>
        </w:tc>
        <w:tc>
          <w:tcPr>
            <w:tcW w:w="992" w:type="dxa"/>
            <w:tcBorders>
              <w:top w:val="single" w:sz="4" w:space="0" w:color="auto"/>
              <w:bottom w:val="single" w:sz="4" w:space="0" w:color="auto"/>
            </w:tcBorders>
            <w:vAlign w:val="center"/>
          </w:tcPr>
          <w:p w14:paraId="4D9655D7" w14:textId="77777777" w:rsidR="00874C15" w:rsidRPr="008B47FF" w:rsidRDefault="00874C15" w:rsidP="004C5DC1">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1B67F605" w14:textId="77777777" w:rsidR="00874C15" w:rsidRPr="008B47FF" w:rsidRDefault="00874C15" w:rsidP="004C5DC1">
            <w:pPr>
              <w:adjustRightInd w:val="0"/>
              <w:jc w:val="center"/>
              <w:rPr>
                <w:rFonts w:ascii="Arial CYR" w:hAnsi="Arial CYR" w:cs="Arial CYR"/>
                <w:lang w:val="en-US"/>
              </w:rPr>
            </w:pPr>
            <w:r w:rsidRPr="008B47FF">
              <w:rPr>
                <w:rFonts w:ascii="Arial CYR" w:hAnsi="Arial CYR" w:cs="Arial CYR"/>
                <w:lang w:val="en-US"/>
              </w:rPr>
              <w:t>121,40</w:t>
            </w:r>
          </w:p>
          <w:p w14:paraId="7E55DA48" w14:textId="77777777" w:rsidR="00874C15" w:rsidRPr="008B47FF" w:rsidRDefault="00874C15" w:rsidP="004C5DC1">
            <w:pPr>
              <w:jc w:val="center"/>
              <w:rPr>
                <w:sz w:val="22"/>
                <w:szCs w:val="22"/>
                <w:lang w:val="en-US"/>
              </w:rPr>
            </w:pPr>
          </w:p>
        </w:tc>
      </w:tr>
      <w:tr w:rsidR="00874C15" w:rsidRPr="008B47FF" w14:paraId="7260ABB6" w14:textId="77777777" w:rsidTr="004C5D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B0E2CB" w14:textId="77777777" w:rsidR="00874C15" w:rsidRPr="008B47FF" w:rsidRDefault="00874C15" w:rsidP="004C5DC1">
            <w:pPr>
              <w:rPr>
                <w:sz w:val="22"/>
                <w:szCs w:val="22"/>
                <w:lang w:val="en-US"/>
              </w:rPr>
            </w:pPr>
            <w:r w:rsidRPr="008B47FF">
              <w:rPr>
                <w:sz w:val="22"/>
                <w:szCs w:val="22"/>
                <w:lang w:val="en-US"/>
              </w:rPr>
              <w:t>7</w:t>
            </w:r>
          </w:p>
        </w:tc>
        <w:tc>
          <w:tcPr>
            <w:tcW w:w="1559" w:type="dxa"/>
            <w:tcBorders>
              <w:top w:val="single" w:sz="4" w:space="0" w:color="auto"/>
              <w:bottom w:val="single" w:sz="4" w:space="0" w:color="auto"/>
            </w:tcBorders>
          </w:tcPr>
          <w:p w14:paraId="69F94223" w14:textId="77777777" w:rsidR="00874C15" w:rsidRPr="008B47FF" w:rsidRDefault="00874C15" w:rsidP="004C5DC1">
            <w:pPr>
              <w:rPr>
                <w:sz w:val="22"/>
                <w:szCs w:val="22"/>
                <w:lang w:val="en-US"/>
              </w:rPr>
            </w:pPr>
            <w:r w:rsidRPr="008B47FF">
              <w:rPr>
                <w:sz w:val="22"/>
                <w:szCs w:val="22"/>
                <w:lang w:val="en-US"/>
              </w:rPr>
              <w:t>TsH92A</w:t>
            </w:r>
          </w:p>
          <w:p w14:paraId="1A6B21FE" w14:textId="77777777" w:rsidR="00874C15" w:rsidRPr="008B47FF" w:rsidRDefault="00874C15" w:rsidP="004C5DC1">
            <w:pPr>
              <w:rPr>
                <w:sz w:val="22"/>
                <w:szCs w:val="22"/>
                <w:lang w:val="en-US"/>
              </w:rPr>
            </w:pPr>
          </w:p>
        </w:tc>
        <w:tc>
          <w:tcPr>
            <w:tcW w:w="4678" w:type="dxa"/>
            <w:tcBorders>
              <w:top w:val="single" w:sz="4" w:space="0" w:color="auto"/>
              <w:bottom w:val="single" w:sz="4" w:space="0" w:color="auto"/>
            </w:tcBorders>
            <w:vAlign w:val="center"/>
          </w:tcPr>
          <w:p w14:paraId="1B03C89F" w14:textId="77777777" w:rsidR="00874C15" w:rsidRPr="00B40365" w:rsidRDefault="00874C15" w:rsidP="004C5DC1">
            <w:pPr>
              <w:rPr>
                <w:lang w:val="en-US"/>
              </w:rPr>
            </w:pPr>
            <w:r w:rsidRPr="00B40365">
              <w:rPr>
                <w:lang w:val="en-US"/>
              </w:rPr>
              <w:t>Incarcarea in auto gunoi</w:t>
            </w:r>
          </w:p>
          <w:p w14:paraId="7B3429D7" w14:textId="77777777" w:rsidR="00874C15" w:rsidRPr="00B40365" w:rsidRDefault="00874C15" w:rsidP="004C5DC1">
            <w:pPr>
              <w:rPr>
                <w:lang w:val="en-US"/>
              </w:rPr>
            </w:pPr>
          </w:p>
        </w:tc>
        <w:tc>
          <w:tcPr>
            <w:tcW w:w="992" w:type="dxa"/>
            <w:tcBorders>
              <w:top w:val="single" w:sz="4" w:space="0" w:color="auto"/>
              <w:bottom w:val="single" w:sz="4" w:space="0" w:color="auto"/>
            </w:tcBorders>
            <w:vAlign w:val="center"/>
          </w:tcPr>
          <w:p w14:paraId="1B361225" w14:textId="77777777" w:rsidR="00874C15" w:rsidRPr="008B47FF" w:rsidRDefault="00874C15" w:rsidP="004C5DC1">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0462E4CB" w14:textId="77777777" w:rsidR="00874C15" w:rsidRPr="008B47FF" w:rsidRDefault="00874C15" w:rsidP="004C5DC1">
            <w:pPr>
              <w:adjustRightInd w:val="0"/>
              <w:jc w:val="center"/>
              <w:rPr>
                <w:rFonts w:ascii="Arial CYR" w:hAnsi="Arial CYR" w:cs="Arial CYR"/>
                <w:lang w:val="en-US"/>
              </w:rPr>
            </w:pPr>
            <w:r w:rsidRPr="008B47FF">
              <w:rPr>
                <w:rFonts w:ascii="Arial CYR" w:hAnsi="Arial CYR" w:cs="Arial CYR"/>
                <w:lang w:val="en-US"/>
              </w:rPr>
              <w:t>1,50</w:t>
            </w:r>
          </w:p>
          <w:p w14:paraId="60F000EF" w14:textId="77777777" w:rsidR="00874C15" w:rsidRPr="008B47FF" w:rsidRDefault="00874C15" w:rsidP="004C5DC1">
            <w:pPr>
              <w:jc w:val="center"/>
              <w:rPr>
                <w:sz w:val="22"/>
                <w:szCs w:val="22"/>
                <w:lang w:val="en-US"/>
              </w:rPr>
            </w:pPr>
          </w:p>
        </w:tc>
      </w:tr>
      <w:tr w:rsidR="00874C15" w:rsidRPr="008B47FF" w14:paraId="7E1B5229" w14:textId="77777777" w:rsidTr="004C5D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A84BA0" w14:textId="77777777" w:rsidR="00874C15" w:rsidRPr="008B47FF" w:rsidRDefault="00874C15" w:rsidP="004C5DC1">
            <w:pPr>
              <w:rPr>
                <w:sz w:val="22"/>
                <w:szCs w:val="22"/>
                <w:lang w:val="en-US"/>
              </w:rPr>
            </w:pPr>
            <w:r w:rsidRPr="008B47FF">
              <w:rPr>
                <w:sz w:val="22"/>
                <w:szCs w:val="22"/>
                <w:lang w:val="en-US"/>
              </w:rPr>
              <w:t>8</w:t>
            </w:r>
          </w:p>
        </w:tc>
        <w:tc>
          <w:tcPr>
            <w:tcW w:w="1559" w:type="dxa"/>
            <w:tcBorders>
              <w:top w:val="single" w:sz="4" w:space="0" w:color="auto"/>
              <w:bottom w:val="single" w:sz="4" w:space="0" w:color="auto"/>
            </w:tcBorders>
          </w:tcPr>
          <w:p w14:paraId="3069D8D2" w14:textId="77777777" w:rsidR="00874C15" w:rsidRPr="008B47FF" w:rsidRDefault="00874C15" w:rsidP="004C5DC1">
            <w:pPr>
              <w:rPr>
                <w:sz w:val="22"/>
                <w:szCs w:val="22"/>
                <w:lang w:val="en-US"/>
              </w:rPr>
            </w:pPr>
            <w:r w:rsidRPr="008B47FF">
              <w:rPr>
                <w:sz w:val="22"/>
                <w:szCs w:val="22"/>
                <w:lang w:val="en-US"/>
              </w:rPr>
              <w:t>TsI50C10</w:t>
            </w:r>
          </w:p>
          <w:p w14:paraId="67AFC3C2" w14:textId="77777777" w:rsidR="00874C15" w:rsidRPr="008B47FF" w:rsidRDefault="00874C15" w:rsidP="004C5DC1">
            <w:pPr>
              <w:rPr>
                <w:sz w:val="22"/>
                <w:szCs w:val="22"/>
                <w:lang w:val="en-US"/>
              </w:rPr>
            </w:pPr>
          </w:p>
        </w:tc>
        <w:tc>
          <w:tcPr>
            <w:tcW w:w="4678" w:type="dxa"/>
            <w:tcBorders>
              <w:top w:val="single" w:sz="4" w:space="0" w:color="auto"/>
              <w:bottom w:val="single" w:sz="4" w:space="0" w:color="auto"/>
            </w:tcBorders>
            <w:vAlign w:val="center"/>
          </w:tcPr>
          <w:p w14:paraId="5CF5DC27" w14:textId="77777777" w:rsidR="00874C15" w:rsidRPr="00B40365" w:rsidRDefault="00874C15" w:rsidP="004C5DC1">
            <w:pPr>
              <w:rPr>
                <w:lang w:val="en-US"/>
              </w:rPr>
            </w:pPr>
            <w:r w:rsidRPr="00B40365">
              <w:rPr>
                <w:lang w:val="en-US"/>
              </w:rPr>
              <w:t>Transportarea pamintului cu autobasculanta de 5 t la distanta de 30 km</w:t>
            </w:r>
          </w:p>
          <w:p w14:paraId="5F0BB143" w14:textId="77777777" w:rsidR="00874C15" w:rsidRPr="00B40365" w:rsidRDefault="00874C15" w:rsidP="004C5DC1">
            <w:pPr>
              <w:rPr>
                <w:lang w:val="en-US"/>
              </w:rPr>
            </w:pPr>
          </w:p>
        </w:tc>
        <w:tc>
          <w:tcPr>
            <w:tcW w:w="992" w:type="dxa"/>
            <w:tcBorders>
              <w:top w:val="single" w:sz="4" w:space="0" w:color="auto"/>
              <w:bottom w:val="single" w:sz="4" w:space="0" w:color="auto"/>
            </w:tcBorders>
            <w:vAlign w:val="center"/>
          </w:tcPr>
          <w:p w14:paraId="5E9C4329" w14:textId="77777777" w:rsidR="00874C15" w:rsidRPr="008B47FF" w:rsidRDefault="00874C15" w:rsidP="004C5DC1">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2BC96459" w14:textId="77777777" w:rsidR="00874C15" w:rsidRPr="008B47FF" w:rsidRDefault="00874C15" w:rsidP="004C5DC1">
            <w:pPr>
              <w:adjustRightInd w:val="0"/>
              <w:jc w:val="center"/>
              <w:rPr>
                <w:rFonts w:ascii="Arial CYR" w:hAnsi="Arial CYR" w:cs="Arial CYR"/>
                <w:lang w:val="en-US"/>
              </w:rPr>
            </w:pPr>
            <w:r w:rsidRPr="008B47FF">
              <w:rPr>
                <w:rFonts w:ascii="Arial CYR" w:hAnsi="Arial CYR" w:cs="Arial CYR"/>
                <w:lang w:val="en-US"/>
              </w:rPr>
              <w:t>1,50</w:t>
            </w:r>
          </w:p>
          <w:p w14:paraId="681B65C0" w14:textId="77777777" w:rsidR="00874C15" w:rsidRPr="008B47FF" w:rsidRDefault="00874C15" w:rsidP="004C5DC1">
            <w:pPr>
              <w:jc w:val="center"/>
              <w:rPr>
                <w:sz w:val="22"/>
                <w:szCs w:val="22"/>
                <w:lang w:val="en-US"/>
              </w:rPr>
            </w:pPr>
          </w:p>
        </w:tc>
      </w:tr>
    </w:tbl>
    <w:p w14:paraId="792BDFCF" w14:textId="77777777" w:rsidR="00874C15" w:rsidRDefault="00874C15" w:rsidP="00874C15"/>
    <w:p w14:paraId="01053F70" w14:textId="7BC98B4E" w:rsidR="00874C15" w:rsidRDefault="00874C15" w:rsidP="009E2657">
      <w:pPr>
        <w:tabs>
          <w:tab w:val="left" w:pos="567"/>
        </w:tabs>
        <w:jc w:val="both"/>
        <w:rPr>
          <w:lang w:val="ro-MD"/>
        </w:rPr>
      </w:pPr>
    </w:p>
    <w:p w14:paraId="4B77D68A" w14:textId="65ECE8E8" w:rsidR="00874C15" w:rsidRPr="001F276C" w:rsidRDefault="00874C15" w:rsidP="00874C15">
      <w:pPr>
        <w:ind w:right="567"/>
        <w:rPr>
          <w:b/>
          <w:bCs/>
          <w:sz w:val="28"/>
          <w:szCs w:val="28"/>
          <w:lang w:val="en-US"/>
        </w:rPr>
      </w:pPr>
      <w:r w:rsidRPr="002C2F63">
        <w:rPr>
          <w:b/>
          <w:bCs/>
          <w:lang w:val="en-US"/>
        </w:rPr>
        <w:t>3. Obiectul ach</w:t>
      </w:r>
      <w:r w:rsidRPr="008B47FF">
        <w:rPr>
          <w:b/>
          <w:bCs/>
          <w:lang w:val="en-US"/>
        </w:rPr>
        <w:t>i</w:t>
      </w:r>
      <w:r w:rsidRPr="002C2F63">
        <w:rPr>
          <w:b/>
          <w:bCs/>
          <w:lang w:val="en-US"/>
        </w:rPr>
        <w:t>zi</w:t>
      </w:r>
      <w:r w:rsidRPr="008B47FF">
        <w:rPr>
          <w:b/>
          <w:bCs/>
          <w:lang w:val="en-US"/>
        </w:rPr>
        <w:t>ţ</w:t>
      </w:r>
      <w:r w:rsidRPr="002C2F63">
        <w:rPr>
          <w:b/>
          <w:bCs/>
          <w:lang w:val="en-US"/>
        </w:rPr>
        <w:t>iilor</w:t>
      </w:r>
      <w:r w:rsidRPr="008B47FF">
        <w:rPr>
          <w:sz w:val="28"/>
          <w:szCs w:val="28"/>
          <w:lang w:val="en-US"/>
        </w:rPr>
        <w:t xml:space="preserve">  </w:t>
      </w:r>
      <w:r w:rsidRPr="00FA1801">
        <w:rPr>
          <w:b/>
          <w:bCs/>
          <w:sz w:val="28"/>
          <w:szCs w:val="28"/>
          <w:u w:val="single"/>
          <w:lang w:val="en-US"/>
        </w:rPr>
        <w:t>Reparatie acoperisului la IET nr. 32 str.M. Sadoveanu 4/4</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874C15" w:rsidRPr="008B47FF" w14:paraId="24EB8318" w14:textId="77777777" w:rsidTr="004C5DC1">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14:paraId="4F6E3D5B" w14:textId="77777777" w:rsidR="00874C15" w:rsidRPr="008B47FF" w:rsidRDefault="00874C15" w:rsidP="004C5DC1">
            <w:pPr>
              <w:ind w:right="-108"/>
              <w:jc w:val="center"/>
              <w:rPr>
                <w:sz w:val="22"/>
                <w:szCs w:val="22"/>
                <w:lang w:val="en-US"/>
              </w:rPr>
            </w:pPr>
            <w:r w:rsidRPr="008B47FF">
              <w:rPr>
                <w:sz w:val="22"/>
                <w:szCs w:val="22"/>
                <w:lang w:val="en-US"/>
              </w:rPr>
              <w:t>№</w:t>
            </w:r>
          </w:p>
          <w:p w14:paraId="5334B901" w14:textId="77777777" w:rsidR="00874C15" w:rsidRPr="008B47FF" w:rsidRDefault="00874C15" w:rsidP="004C5DC1">
            <w:pPr>
              <w:ind w:right="-108"/>
              <w:jc w:val="center"/>
              <w:rPr>
                <w:sz w:val="22"/>
                <w:szCs w:val="22"/>
                <w:lang w:val="en-US"/>
              </w:rPr>
            </w:pPr>
            <w:r w:rsidRPr="008B47FF">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tcPr>
          <w:p w14:paraId="28AA3940" w14:textId="77777777" w:rsidR="00874C15" w:rsidRPr="008B47FF" w:rsidRDefault="00874C15" w:rsidP="004C5DC1">
            <w:pPr>
              <w:ind w:left="-120" w:right="-108"/>
              <w:jc w:val="center"/>
              <w:rPr>
                <w:sz w:val="22"/>
                <w:szCs w:val="22"/>
                <w:lang w:val="en-US"/>
              </w:rPr>
            </w:pPr>
            <w:r w:rsidRPr="008B47FF">
              <w:rPr>
                <w:sz w:val="22"/>
                <w:szCs w:val="22"/>
              </w:rPr>
              <w:t>Simbol</w:t>
            </w:r>
            <w:r w:rsidRPr="008B47FF">
              <w:rPr>
                <w:sz w:val="22"/>
                <w:szCs w:val="22"/>
                <w:lang w:val="en-US"/>
              </w:rPr>
              <w:t xml:space="preserve"> </w:t>
            </w:r>
            <w:r w:rsidRPr="008B47FF">
              <w:rPr>
                <w:sz w:val="22"/>
                <w:szCs w:val="22"/>
              </w:rPr>
              <w:t>norme</w:t>
            </w:r>
            <w:r w:rsidRPr="008B47FF">
              <w:rPr>
                <w:sz w:val="22"/>
                <w:szCs w:val="22"/>
                <w:lang w:val="en-US"/>
              </w:rPr>
              <w:t xml:space="preserve"> </w:t>
            </w:r>
            <w:r w:rsidRPr="008B47FF">
              <w:rPr>
                <w:sz w:val="22"/>
                <w:szCs w:val="22"/>
              </w:rPr>
              <w:t xml:space="preserve">şi Cod </w:t>
            </w:r>
            <w:r w:rsidRPr="008B47FF">
              <w:rPr>
                <w:sz w:val="22"/>
                <w:szCs w:val="22"/>
                <w:lang w:val="en-US"/>
              </w:rPr>
              <w:t xml:space="preserve"> </w:t>
            </w:r>
            <w:r w:rsidRPr="008B47FF">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14:paraId="25631695" w14:textId="77777777" w:rsidR="00874C15" w:rsidRPr="008B47FF" w:rsidRDefault="00874C15" w:rsidP="004C5DC1">
            <w:pPr>
              <w:jc w:val="center"/>
              <w:rPr>
                <w:sz w:val="22"/>
                <w:szCs w:val="22"/>
              </w:rPr>
            </w:pPr>
          </w:p>
          <w:p w14:paraId="65660CCC" w14:textId="77777777" w:rsidR="00874C15" w:rsidRPr="008B47FF" w:rsidRDefault="00874C15" w:rsidP="004C5DC1">
            <w:pPr>
              <w:jc w:val="center"/>
              <w:rPr>
                <w:sz w:val="22"/>
                <w:szCs w:val="22"/>
                <w:lang w:val="en-US"/>
              </w:rPr>
            </w:pPr>
            <w:r w:rsidRPr="008B47FF">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14:paraId="1705D091" w14:textId="77777777" w:rsidR="00874C15" w:rsidRPr="008B47FF" w:rsidRDefault="00874C15" w:rsidP="004C5DC1">
            <w:pPr>
              <w:ind w:left="-108" w:right="-108"/>
              <w:jc w:val="center"/>
              <w:rPr>
                <w:sz w:val="22"/>
                <w:szCs w:val="22"/>
                <w:lang w:val="en-US"/>
              </w:rPr>
            </w:pPr>
            <w:r w:rsidRPr="008B47FF">
              <w:rPr>
                <w:sz w:val="22"/>
                <w:szCs w:val="22"/>
              </w:rPr>
              <w:t>Unitatea de masura</w:t>
            </w:r>
            <w:r w:rsidRPr="008B47FF">
              <w:rPr>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14:paraId="551F1813" w14:textId="77777777" w:rsidR="00874C15" w:rsidRPr="006D228E" w:rsidRDefault="00874C15" w:rsidP="004C5DC1">
            <w:pPr>
              <w:jc w:val="center"/>
              <w:rPr>
                <w:sz w:val="22"/>
                <w:szCs w:val="22"/>
                <w:lang w:val="en-US"/>
              </w:rPr>
            </w:pPr>
            <w:r w:rsidRPr="008B47FF">
              <w:rPr>
                <w:sz w:val="22"/>
                <w:szCs w:val="22"/>
                <w:lang w:val="en-US"/>
              </w:rPr>
              <w:t>Volum</w:t>
            </w:r>
          </w:p>
        </w:tc>
      </w:tr>
    </w:tbl>
    <w:p w14:paraId="7A1102A9" w14:textId="77777777" w:rsidR="00874C15" w:rsidRPr="008B47FF" w:rsidRDefault="00874C15" w:rsidP="00874C15">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874C15" w:rsidRPr="008B47FF" w14:paraId="2FAAD7C2" w14:textId="77777777" w:rsidTr="004C5DC1">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79A01084" w14:textId="77777777" w:rsidR="00874C15" w:rsidRPr="008B47FF" w:rsidRDefault="00874C15" w:rsidP="004C5DC1">
            <w:pPr>
              <w:ind w:right="-108"/>
              <w:jc w:val="center"/>
              <w:rPr>
                <w:sz w:val="22"/>
                <w:szCs w:val="22"/>
                <w:lang w:val="en-US"/>
              </w:rPr>
            </w:pPr>
            <w:r w:rsidRPr="008B47FF">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14:paraId="0CA6935D" w14:textId="77777777" w:rsidR="00874C15" w:rsidRPr="008B47FF" w:rsidRDefault="00874C15" w:rsidP="004C5DC1">
            <w:pPr>
              <w:ind w:left="-120" w:right="-108"/>
              <w:jc w:val="center"/>
              <w:rPr>
                <w:sz w:val="22"/>
                <w:szCs w:val="22"/>
                <w:lang w:val="en-US"/>
              </w:rPr>
            </w:pPr>
            <w:r w:rsidRPr="008B47FF">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14:paraId="6D70108D" w14:textId="77777777" w:rsidR="00874C15" w:rsidRPr="008B47FF" w:rsidRDefault="00874C15" w:rsidP="004C5DC1">
            <w:pPr>
              <w:jc w:val="center"/>
              <w:rPr>
                <w:sz w:val="22"/>
                <w:szCs w:val="22"/>
                <w:lang w:val="en-US"/>
              </w:rPr>
            </w:pPr>
            <w:r w:rsidRPr="008B47FF">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14:paraId="7F37F325" w14:textId="77777777" w:rsidR="00874C15" w:rsidRPr="008B47FF" w:rsidRDefault="00874C15" w:rsidP="004C5DC1">
            <w:pPr>
              <w:ind w:left="-108" w:right="-108"/>
              <w:jc w:val="center"/>
              <w:rPr>
                <w:sz w:val="22"/>
                <w:szCs w:val="22"/>
                <w:lang w:val="en-US"/>
              </w:rPr>
            </w:pPr>
            <w:r w:rsidRPr="008B47FF">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2077D172" w14:textId="77777777" w:rsidR="00874C15" w:rsidRPr="00027881" w:rsidRDefault="00874C15" w:rsidP="004C5DC1">
            <w:pPr>
              <w:jc w:val="center"/>
              <w:rPr>
                <w:sz w:val="22"/>
                <w:szCs w:val="22"/>
                <w:lang w:val="en-US"/>
              </w:rPr>
            </w:pPr>
            <w:r w:rsidRPr="008B47FF">
              <w:rPr>
                <w:sz w:val="22"/>
                <w:szCs w:val="22"/>
                <w:lang w:val="en-US"/>
              </w:rPr>
              <w:t>5</w:t>
            </w:r>
          </w:p>
        </w:tc>
      </w:tr>
      <w:tr w:rsidR="00874C15" w:rsidRPr="008B47FF" w14:paraId="357FEACC" w14:textId="77777777" w:rsidTr="004C5DC1">
        <w:tblPrEx>
          <w:tblCellMar>
            <w:top w:w="0" w:type="dxa"/>
            <w:bottom w:w="0" w:type="dxa"/>
          </w:tblCellMar>
        </w:tblPrEx>
        <w:tc>
          <w:tcPr>
            <w:tcW w:w="709" w:type="dxa"/>
            <w:tcBorders>
              <w:top w:val="nil"/>
              <w:left w:val="single" w:sz="6" w:space="0" w:color="auto"/>
              <w:bottom w:val="nil"/>
              <w:right w:val="nil"/>
            </w:tcBorders>
          </w:tcPr>
          <w:p w14:paraId="4824030B" w14:textId="77777777" w:rsidR="00874C15" w:rsidRPr="008B47FF" w:rsidRDefault="00874C15" w:rsidP="004C5DC1">
            <w:pPr>
              <w:jc w:val="center"/>
              <w:rPr>
                <w:lang w:val="en-US"/>
              </w:rPr>
            </w:pPr>
          </w:p>
        </w:tc>
        <w:tc>
          <w:tcPr>
            <w:tcW w:w="1559" w:type="dxa"/>
            <w:tcBorders>
              <w:top w:val="nil"/>
              <w:left w:val="single" w:sz="6" w:space="0" w:color="auto"/>
              <w:bottom w:val="nil"/>
              <w:right w:val="nil"/>
            </w:tcBorders>
          </w:tcPr>
          <w:p w14:paraId="2895A779" w14:textId="77777777" w:rsidR="00874C15" w:rsidRPr="008B47FF" w:rsidRDefault="00874C15" w:rsidP="004C5DC1">
            <w:pPr>
              <w:rPr>
                <w:lang w:val="en-US"/>
              </w:rPr>
            </w:pPr>
          </w:p>
        </w:tc>
        <w:tc>
          <w:tcPr>
            <w:tcW w:w="7513" w:type="dxa"/>
            <w:gridSpan w:val="3"/>
            <w:tcBorders>
              <w:top w:val="nil"/>
              <w:left w:val="single" w:sz="6" w:space="0" w:color="auto"/>
              <w:bottom w:val="nil"/>
              <w:right w:val="single" w:sz="6" w:space="0" w:color="auto"/>
            </w:tcBorders>
          </w:tcPr>
          <w:p w14:paraId="104684B5" w14:textId="77777777" w:rsidR="00874C15" w:rsidRPr="007F2714" w:rsidRDefault="00874C15" w:rsidP="004C5DC1">
            <w:pPr>
              <w:rPr>
                <w:b/>
                <w:bCs/>
                <w:sz w:val="22"/>
                <w:szCs w:val="22"/>
                <w:lang w:val="en-US"/>
              </w:rPr>
            </w:pPr>
            <w:r w:rsidRPr="00B40365">
              <w:rPr>
                <w:b/>
                <w:bCs/>
                <w:sz w:val="22"/>
                <w:szCs w:val="22"/>
                <w:lang w:val="en-US"/>
              </w:rPr>
              <w:t>1. 32</w:t>
            </w:r>
          </w:p>
          <w:p w14:paraId="7C5DCC9F" w14:textId="77777777" w:rsidR="00874C15" w:rsidRPr="00B40365" w:rsidRDefault="00874C15" w:rsidP="004C5DC1">
            <w:pPr>
              <w:rPr>
                <w:lang w:val="en-US"/>
              </w:rPr>
            </w:pPr>
          </w:p>
        </w:tc>
      </w:tr>
      <w:tr w:rsidR="00874C15" w:rsidRPr="008B47FF" w14:paraId="5AD019FB" w14:textId="77777777" w:rsidTr="004C5D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5F517B" w14:textId="77777777" w:rsidR="00874C15" w:rsidRPr="008B47FF" w:rsidRDefault="00874C15" w:rsidP="004C5DC1">
            <w:pPr>
              <w:rPr>
                <w:sz w:val="22"/>
                <w:szCs w:val="22"/>
                <w:lang w:val="en-US"/>
              </w:rPr>
            </w:pPr>
            <w:r w:rsidRPr="008B47FF">
              <w:rPr>
                <w:sz w:val="22"/>
                <w:szCs w:val="22"/>
                <w:lang w:val="en-US"/>
              </w:rPr>
              <w:t>1</w:t>
            </w:r>
          </w:p>
        </w:tc>
        <w:tc>
          <w:tcPr>
            <w:tcW w:w="1559" w:type="dxa"/>
            <w:tcBorders>
              <w:top w:val="single" w:sz="4" w:space="0" w:color="auto"/>
              <w:bottom w:val="single" w:sz="4" w:space="0" w:color="auto"/>
            </w:tcBorders>
          </w:tcPr>
          <w:p w14:paraId="6EC58617" w14:textId="77777777" w:rsidR="00874C15" w:rsidRPr="008B47FF" w:rsidRDefault="00874C15" w:rsidP="004C5DC1">
            <w:pPr>
              <w:rPr>
                <w:sz w:val="22"/>
                <w:szCs w:val="22"/>
                <w:lang w:val="en-US"/>
              </w:rPr>
            </w:pPr>
            <w:r w:rsidRPr="008B47FF">
              <w:rPr>
                <w:sz w:val="22"/>
                <w:szCs w:val="22"/>
                <w:lang w:val="en-US"/>
              </w:rPr>
              <w:t>RpCI42F</w:t>
            </w:r>
          </w:p>
          <w:p w14:paraId="2AB61937" w14:textId="77777777" w:rsidR="00874C15" w:rsidRPr="008B47FF" w:rsidRDefault="00874C15" w:rsidP="004C5DC1">
            <w:pPr>
              <w:rPr>
                <w:sz w:val="22"/>
                <w:szCs w:val="22"/>
                <w:lang w:val="en-US"/>
              </w:rPr>
            </w:pPr>
          </w:p>
        </w:tc>
        <w:tc>
          <w:tcPr>
            <w:tcW w:w="4678" w:type="dxa"/>
            <w:tcBorders>
              <w:top w:val="single" w:sz="4" w:space="0" w:color="auto"/>
              <w:bottom w:val="single" w:sz="4" w:space="0" w:color="auto"/>
            </w:tcBorders>
            <w:vAlign w:val="center"/>
          </w:tcPr>
          <w:p w14:paraId="26F22C5F" w14:textId="77777777" w:rsidR="00874C15" w:rsidRPr="00B40365" w:rsidRDefault="00874C15" w:rsidP="004C5DC1">
            <w:pPr>
              <w:rPr>
                <w:lang w:val="en-US"/>
              </w:rPr>
            </w:pPr>
            <w:r w:rsidRPr="00B40365">
              <w:rPr>
                <w:lang w:val="en-US"/>
              </w:rPr>
              <w:t>Demontarea elementelor de acoperis - membrane bituminoase in unul sau doua straturi</w:t>
            </w:r>
          </w:p>
          <w:p w14:paraId="339D06BD" w14:textId="77777777" w:rsidR="00874C15" w:rsidRPr="00B40365" w:rsidRDefault="00874C15" w:rsidP="004C5DC1">
            <w:pPr>
              <w:rPr>
                <w:lang w:val="en-US"/>
              </w:rPr>
            </w:pPr>
          </w:p>
        </w:tc>
        <w:tc>
          <w:tcPr>
            <w:tcW w:w="992" w:type="dxa"/>
            <w:tcBorders>
              <w:top w:val="single" w:sz="4" w:space="0" w:color="auto"/>
              <w:bottom w:val="single" w:sz="4" w:space="0" w:color="auto"/>
            </w:tcBorders>
            <w:vAlign w:val="center"/>
          </w:tcPr>
          <w:p w14:paraId="2A184C6A" w14:textId="77777777" w:rsidR="00874C15" w:rsidRPr="008B47FF" w:rsidRDefault="00874C15" w:rsidP="004C5DC1">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01384A7D" w14:textId="77777777" w:rsidR="00874C15" w:rsidRPr="008B47FF" w:rsidRDefault="00874C15" w:rsidP="004C5DC1">
            <w:pPr>
              <w:adjustRightInd w:val="0"/>
              <w:jc w:val="center"/>
              <w:rPr>
                <w:rFonts w:ascii="Arial CYR" w:hAnsi="Arial CYR" w:cs="Arial CYR"/>
                <w:lang w:val="en-US"/>
              </w:rPr>
            </w:pPr>
            <w:r w:rsidRPr="008B47FF">
              <w:rPr>
                <w:rFonts w:ascii="Arial CYR" w:hAnsi="Arial CYR" w:cs="Arial CYR"/>
                <w:lang w:val="en-US"/>
              </w:rPr>
              <w:t>45,00</w:t>
            </w:r>
          </w:p>
          <w:p w14:paraId="678E57ED" w14:textId="77777777" w:rsidR="00874C15" w:rsidRPr="008B47FF" w:rsidRDefault="00874C15" w:rsidP="004C5DC1">
            <w:pPr>
              <w:jc w:val="center"/>
              <w:rPr>
                <w:sz w:val="22"/>
                <w:szCs w:val="22"/>
                <w:lang w:val="en-US"/>
              </w:rPr>
            </w:pPr>
          </w:p>
        </w:tc>
      </w:tr>
      <w:tr w:rsidR="00874C15" w:rsidRPr="008B47FF" w14:paraId="2B5306F2" w14:textId="77777777" w:rsidTr="004C5D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81934A" w14:textId="77777777" w:rsidR="00874C15" w:rsidRPr="008B47FF" w:rsidRDefault="00874C15" w:rsidP="004C5DC1">
            <w:pPr>
              <w:rPr>
                <w:sz w:val="22"/>
                <w:szCs w:val="22"/>
                <w:lang w:val="en-US"/>
              </w:rPr>
            </w:pPr>
            <w:r w:rsidRPr="008B47FF">
              <w:rPr>
                <w:sz w:val="22"/>
                <w:szCs w:val="22"/>
                <w:lang w:val="en-US"/>
              </w:rPr>
              <w:t>2</w:t>
            </w:r>
          </w:p>
        </w:tc>
        <w:tc>
          <w:tcPr>
            <w:tcW w:w="1559" w:type="dxa"/>
            <w:tcBorders>
              <w:top w:val="single" w:sz="4" w:space="0" w:color="auto"/>
              <w:bottom w:val="single" w:sz="4" w:space="0" w:color="auto"/>
            </w:tcBorders>
          </w:tcPr>
          <w:p w14:paraId="11FC674F" w14:textId="77777777" w:rsidR="00874C15" w:rsidRPr="008B47FF" w:rsidRDefault="00874C15" w:rsidP="004C5DC1">
            <w:pPr>
              <w:rPr>
                <w:sz w:val="22"/>
                <w:szCs w:val="22"/>
                <w:lang w:val="en-US"/>
              </w:rPr>
            </w:pPr>
            <w:r w:rsidRPr="008B47FF">
              <w:rPr>
                <w:sz w:val="22"/>
                <w:szCs w:val="22"/>
                <w:lang w:val="en-US"/>
              </w:rPr>
              <w:t>RpCE01B</w:t>
            </w:r>
          </w:p>
          <w:p w14:paraId="1B140B0E" w14:textId="77777777" w:rsidR="00874C15" w:rsidRPr="008B47FF" w:rsidRDefault="00874C15" w:rsidP="004C5DC1">
            <w:pPr>
              <w:rPr>
                <w:sz w:val="22"/>
                <w:szCs w:val="22"/>
                <w:lang w:val="en-US"/>
              </w:rPr>
            </w:pPr>
          </w:p>
        </w:tc>
        <w:tc>
          <w:tcPr>
            <w:tcW w:w="4678" w:type="dxa"/>
            <w:tcBorders>
              <w:top w:val="single" w:sz="4" w:space="0" w:color="auto"/>
              <w:bottom w:val="single" w:sz="4" w:space="0" w:color="auto"/>
            </w:tcBorders>
            <w:vAlign w:val="center"/>
          </w:tcPr>
          <w:p w14:paraId="6AF8EB41" w14:textId="77777777" w:rsidR="00874C15" w:rsidRPr="00B40365" w:rsidRDefault="00874C15" w:rsidP="004C5DC1">
            <w:pPr>
              <w:rPr>
                <w:lang w:val="en-US"/>
              </w:rPr>
            </w:pPr>
            <w:r w:rsidRPr="00B40365">
              <w:rPr>
                <w:lang w:val="en-US"/>
              </w:rPr>
              <w:t>Amorsarea suprafetelor, pentru aplicarea izolatiei higrofuge, executata cu suspensie de bitum filerizat (SUBIF) la reparatii de balcoane sau terase orizontale sau inclinate</w:t>
            </w:r>
          </w:p>
          <w:p w14:paraId="6A660E47" w14:textId="77777777" w:rsidR="00874C15" w:rsidRPr="00B40365" w:rsidRDefault="00874C15" w:rsidP="004C5DC1">
            <w:pPr>
              <w:rPr>
                <w:lang w:val="en-US"/>
              </w:rPr>
            </w:pPr>
          </w:p>
        </w:tc>
        <w:tc>
          <w:tcPr>
            <w:tcW w:w="992" w:type="dxa"/>
            <w:tcBorders>
              <w:top w:val="single" w:sz="4" w:space="0" w:color="auto"/>
              <w:bottom w:val="single" w:sz="4" w:space="0" w:color="auto"/>
            </w:tcBorders>
            <w:vAlign w:val="center"/>
          </w:tcPr>
          <w:p w14:paraId="683EA8C2" w14:textId="77777777" w:rsidR="00874C15" w:rsidRPr="008B47FF" w:rsidRDefault="00874C15" w:rsidP="004C5DC1">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46DD1B0E" w14:textId="77777777" w:rsidR="00874C15" w:rsidRPr="008B47FF" w:rsidRDefault="00874C15" w:rsidP="004C5DC1">
            <w:pPr>
              <w:adjustRightInd w:val="0"/>
              <w:jc w:val="center"/>
              <w:rPr>
                <w:rFonts w:ascii="Arial CYR" w:hAnsi="Arial CYR" w:cs="Arial CYR"/>
                <w:lang w:val="en-US"/>
              </w:rPr>
            </w:pPr>
            <w:r w:rsidRPr="008B47FF">
              <w:rPr>
                <w:rFonts w:ascii="Arial CYR" w:hAnsi="Arial CYR" w:cs="Arial CYR"/>
                <w:lang w:val="en-US"/>
              </w:rPr>
              <w:t>177,80</w:t>
            </w:r>
          </w:p>
          <w:p w14:paraId="2B63B63D" w14:textId="77777777" w:rsidR="00874C15" w:rsidRPr="008B47FF" w:rsidRDefault="00874C15" w:rsidP="004C5DC1">
            <w:pPr>
              <w:jc w:val="center"/>
              <w:rPr>
                <w:sz w:val="22"/>
                <w:szCs w:val="22"/>
                <w:lang w:val="en-US"/>
              </w:rPr>
            </w:pPr>
          </w:p>
        </w:tc>
      </w:tr>
      <w:tr w:rsidR="00874C15" w:rsidRPr="008B47FF" w14:paraId="060F8F17" w14:textId="77777777" w:rsidTr="004C5D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3E4204" w14:textId="77777777" w:rsidR="00874C15" w:rsidRPr="008B47FF" w:rsidRDefault="00874C15" w:rsidP="004C5DC1">
            <w:pPr>
              <w:rPr>
                <w:sz w:val="22"/>
                <w:szCs w:val="22"/>
                <w:lang w:val="en-US"/>
              </w:rPr>
            </w:pPr>
            <w:r w:rsidRPr="008B47FF">
              <w:rPr>
                <w:sz w:val="22"/>
                <w:szCs w:val="22"/>
                <w:lang w:val="en-US"/>
              </w:rPr>
              <w:t>3</w:t>
            </w:r>
          </w:p>
        </w:tc>
        <w:tc>
          <w:tcPr>
            <w:tcW w:w="1559" w:type="dxa"/>
            <w:tcBorders>
              <w:top w:val="single" w:sz="4" w:space="0" w:color="auto"/>
              <w:bottom w:val="single" w:sz="4" w:space="0" w:color="auto"/>
            </w:tcBorders>
          </w:tcPr>
          <w:p w14:paraId="0E774D9A" w14:textId="77777777" w:rsidR="00874C15" w:rsidRPr="008B47FF" w:rsidRDefault="00874C15" w:rsidP="004C5DC1">
            <w:pPr>
              <w:rPr>
                <w:sz w:val="22"/>
                <w:szCs w:val="22"/>
                <w:lang w:val="en-US"/>
              </w:rPr>
            </w:pPr>
            <w:r w:rsidRPr="008B47FF">
              <w:rPr>
                <w:sz w:val="22"/>
                <w:szCs w:val="22"/>
                <w:lang w:val="en-US"/>
              </w:rPr>
              <w:t>RpCI34A</w:t>
            </w:r>
          </w:p>
          <w:p w14:paraId="11E8BEA0" w14:textId="77777777" w:rsidR="00874C15" w:rsidRPr="008B47FF" w:rsidRDefault="00874C15" w:rsidP="004C5DC1">
            <w:pPr>
              <w:rPr>
                <w:sz w:val="22"/>
                <w:szCs w:val="22"/>
                <w:lang w:val="en-US"/>
              </w:rPr>
            </w:pPr>
          </w:p>
        </w:tc>
        <w:tc>
          <w:tcPr>
            <w:tcW w:w="4678" w:type="dxa"/>
            <w:tcBorders>
              <w:top w:val="single" w:sz="4" w:space="0" w:color="auto"/>
              <w:bottom w:val="single" w:sz="4" w:space="0" w:color="auto"/>
            </w:tcBorders>
            <w:vAlign w:val="center"/>
          </w:tcPr>
          <w:p w14:paraId="28E5C403" w14:textId="77777777" w:rsidR="00874C15" w:rsidRPr="00B40365" w:rsidRDefault="00874C15" w:rsidP="004C5DC1">
            <w:pPr>
              <w:rPr>
                <w:lang w:val="en-US"/>
              </w:rPr>
            </w:pPr>
            <w:r w:rsidRPr="00B40365">
              <w:rPr>
                <w:lang w:val="en-US"/>
              </w:rPr>
              <w:t>Invelitori la acoperisuri cu membrane bituminoase lipite cu flacara in sistem monostrat pe suprafata orizontale montate pe suport continuu ( Bipoli ЭПП  1 strat )</w:t>
            </w:r>
          </w:p>
          <w:p w14:paraId="119D704C" w14:textId="77777777" w:rsidR="00874C15" w:rsidRPr="00B40365" w:rsidRDefault="00874C15" w:rsidP="004C5DC1">
            <w:pPr>
              <w:rPr>
                <w:lang w:val="en-US"/>
              </w:rPr>
            </w:pPr>
          </w:p>
        </w:tc>
        <w:tc>
          <w:tcPr>
            <w:tcW w:w="992" w:type="dxa"/>
            <w:tcBorders>
              <w:top w:val="single" w:sz="4" w:space="0" w:color="auto"/>
              <w:bottom w:val="single" w:sz="4" w:space="0" w:color="auto"/>
            </w:tcBorders>
            <w:vAlign w:val="center"/>
          </w:tcPr>
          <w:p w14:paraId="5FE9D8D7" w14:textId="77777777" w:rsidR="00874C15" w:rsidRPr="008B47FF" w:rsidRDefault="00874C15" w:rsidP="004C5DC1">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2930AA04" w14:textId="77777777" w:rsidR="00874C15" w:rsidRPr="008B47FF" w:rsidRDefault="00874C15" w:rsidP="004C5DC1">
            <w:pPr>
              <w:adjustRightInd w:val="0"/>
              <w:jc w:val="center"/>
              <w:rPr>
                <w:rFonts w:ascii="Arial CYR" w:hAnsi="Arial CYR" w:cs="Arial CYR"/>
                <w:lang w:val="en-US"/>
              </w:rPr>
            </w:pPr>
            <w:r w:rsidRPr="008B47FF">
              <w:rPr>
                <w:rFonts w:ascii="Arial CYR" w:hAnsi="Arial CYR" w:cs="Arial CYR"/>
                <w:lang w:val="en-US"/>
              </w:rPr>
              <w:t>177,80</w:t>
            </w:r>
          </w:p>
          <w:p w14:paraId="4AF7233C" w14:textId="77777777" w:rsidR="00874C15" w:rsidRPr="008B47FF" w:rsidRDefault="00874C15" w:rsidP="004C5DC1">
            <w:pPr>
              <w:jc w:val="center"/>
              <w:rPr>
                <w:sz w:val="22"/>
                <w:szCs w:val="22"/>
                <w:lang w:val="en-US"/>
              </w:rPr>
            </w:pPr>
          </w:p>
        </w:tc>
      </w:tr>
      <w:tr w:rsidR="00874C15" w:rsidRPr="008B47FF" w14:paraId="0C15F703" w14:textId="77777777" w:rsidTr="004C5D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F1141D" w14:textId="77777777" w:rsidR="00874C15" w:rsidRPr="008B47FF" w:rsidRDefault="00874C15" w:rsidP="004C5DC1">
            <w:pPr>
              <w:rPr>
                <w:sz w:val="22"/>
                <w:szCs w:val="22"/>
                <w:lang w:val="en-US"/>
              </w:rPr>
            </w:pPr>
            <w:r w:rsidRPr="008B47FF">
              <w:rPr>
                <w:sz w:val="22"/>
                <w:szCs w:val="22"/>
                <w:lang w:val="en-US"/>
              </w:rPr>
              <w:t>4</w:t>
            </w:r>
          </w:p>
        </w:tc>
        <w:tc>
          <w:tcPr>
            <w:tcW w:w="1559" w:type="dxa"/>
            <w:tcBorders>
              <w:top w:val="single" w:sz="4" w:space="0" w:color="auto"/>
              <w:bottom w:val="single" w:sz="4" w:space="0" w:color="auto"/>
            </w:tcBorders>
          </w:tcPr>
          <w:p w14:paraId="449D5D33" w14:textId="77777777" w:rsidR="00874C15" w:rsidRPr="008B47FF" w:rsidRDefault="00874C15" w:rsidP="004C5DC1">
            <w:pPr>
              <w:rPr>
                <w:sz w:val="22"/>
                <w:szCs w:val="22"/>
                <w:lang w:val="en-US"/>
              </w:rPr>
            </w:pPr>
            <w:r w:rsidRPr="008B47FF">
              <w:rPr>
                <w:sz w:val="22"/>
                <w:szCs w:val="22"/>
                <w:lang w:val="en-US"/>
              </w:rPr>
              <w:t>RpCI34A</w:t>
            </w:r>
          </w:p>
          <w:p w14:paraId="640D3E00" w14:textId="77777777" w:rsidR="00874C15" w:rsidRPr="008B47FF" w:rsidRDefault="00874C15" w:rsidP="004C5DC1">
            <w:pPr>
              <w:rPr>
                <w:sz w:val="22"/>
                <w:szCs w:val="22"/>
                <w:lang w:val="en-US"/>
              </w:rPr>
            </w:pPr>
          </w:p>
        </w:tc>
        <w:tc>
          <w:tcPr>
            <w:tcW w:w="4678" w:type="dxa"/>
            <w:tcBorders>
              <w:top w:val="single" w:sz="4" w:space="0" w:color="auto"/>
              <w:bottom w:val="single" w:sz="4" w:space="0" w:color="auto"/>
            </w:tcBorders>
            <w:vAlign w:val="center"/>
          </w:tcPr>
          <w:p w14:paraId="6B1062FC" w14:textId="77777777" w:rsidR="00874C15" w:rsidRPr="00B40365" w:rsidRDefault="00874C15" w:rsidP="004C5DC1">
            <w:pPr>
              <w:rPr>
                <w:lang w:val="en-US"/>
              </w:rPr>
            </w:pPr>
            <w:r w:rsidRPr="00B40365">
              <w:rPr>
                <w:lang w:val="en-US"/>
              </w:rPr>
              <w:t>Invelitori la acoperisuri cu membrane bituminoase lipite cu flacara in sistem monostrat pe suprafata orizontale montate pe suport continuu ( Bipoli ЭKП  2 strat )</w:t>
            </w:r>
          </w:p>
          <w:p w14:paraId="6EB24758" w14:textId="77777777" w:rsidR="00874C15" w:rsidRPr="00B40365" w:rsidRDefault="00874C15" w:rsidP="004C5DC1">
            <w:pPr>
              <w:rPr>
                <w:lang w:val="en-US"/>
              </w:rPr>
            </w:pPr>
          </w:p>
        </w:tc>
        <w:tc>
          <w:tcPr>
            <w:tcW w:w="992" w:type="dxa"/>
            <w:tcBorders>
              <w:top w:val="single" w:sz="4" w:space="0" w:color="auto"/>
              <w:bottom w:val="single" w:sz="4" w:space="0" w:color="auto"/>
            </w:tcBorders>
            <w:vAlign w:val="center"/>
          </w:tcPr>
          <w:p w14:paraId="4867E717" w14:textId="77777777" w:rsidR="00874C15" w:rsidRPr="008B47FF" w:rsidRDefault="00874C15" w:rsidP="004C5DC1">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55193B64" w14:textId="77777777" w:rsidR="00874C15" w:rsidRPr="008B47FF" w:rsidRDefault="00874C15" w:rsidP="004C5DC1">
            <w:pPr>
              <w:adjustRightInd w:val="0"/>
              <w:jc w:val="center"/>
              <w:rPr>
                <w:rFonts w:ascii="Arial CYR" w:hAnsi="Arial CYR" w:cs="Arial CYR"/>
                <w:lang w:val="en-US"/>
              </w:rPr>
            </w:pPr>
            <w:r w:rsidRPr="008B47FF">
              <w:rPr>
                <w:rFonts w:ascii="Arial CYR" w:hAnsi="Arial CYR" w:cs="Arial CYR"/>
                <w:lang w:val="en-US"/>
              </w:rPr>
              <w:t>177,80</w:t>
            </w:r>
          </w:p>
          <w:p w14:paraId="44084398" w14:textId="77777777" w:rsidR="00874C15" w:rsidRPr="008B47FF" w:rsidRDefault="00874C15" w:rsidP="004C5DC1">
            <w:pPr>
              <w:jc w:val="center"/>
              <w:rPr>
                <w:sz w:val="22"/>
                <w:szCs w:val="22"/>
                <w:lang w:val="en-US"/>
              </w:rPr>
            </w:pPr>
          </w:p>
        </w:tc>
      </w:tr>
      <w:tr w:rsidR="00874C15" w:rsidRPr="008B47FF" w14:paraId="35012D6C" w14:textId="77777777" w:rsidTr="004C5D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B1EAEF" w14:textId="77777777" w:rsidR="00874C15" w:rsidRPr="008B47FF" w:rsidRDefault="00874C15" w:rsidP="004C5DC1">
            <w:pPr>
              <w:rPr>
                <w:sz w:val="22"/>
                <w:szCs w:val="22"/>
                <w:lang w:val="en-US"/>
              </w:rPr>
            </w:pPr>
            <w:r w:rsidRPr="008B47FF">
              <w:rPr>
                <w:sz w:val="22"/>
                <w:szCs w:val="22"/>
                <w:lang w:val="en-US"/>
              </w:rPr>
              <w:t>5</w:t>
            </w:r>
          </w:p>
        </w:tc>
        <w:tc>
          <w:tcPr>
            <w:tcW w:w="1559" w:type="dxa"/>
            <w:tcBorders>
              <w:top w:val="single" w:sz="4" w:space="0" w:color="auto"/>
              <w:bottom w:val="single" w:sz="4" w:space="0" w:color="auto"/>
            </w:tcBorders>
          </w:tcPr>
          <w:p w14:paraId="618E992E" w14:textId="77777777" w:rsidR="00874C15" w:rsidRPr="008B47FF" w:rsidRDefault="00874C15" w:rsidP="004C5DC1">
            <w:pPr>
              <w:rPr>
                <w:sz w:val="22"/>
                <w:szCs w:val="22"/>
                <w:lang w:val="en-US"/>
              </w:rPr>
            </w:pPr>
            <w:r w:rsidRPr="008B47FF">
              <w:rPr>
                <w:sz w:val="22"/>
                <w:szCs w:val="22"/>
                <w:lang w:val="en-US"/>
              </w:rPr>
              <w:t>RpCI22D</w:t>
            </w:r>
          </w:p>
          <w:p w14:paraId="3697690E" w14:textId="77777777" w:rsidR="00874C15" w:rsidRPr="008B47FF" w:rsidRDefault="00874C15" w:rsidP="004C5DC1">
            <w:pPr>
              <w:rPr>
                <w:sz w:val="22"/>
                <w:szCs w:val="22"/>
                <w:lang w:val="en-US"/>
              </w:rPr>
            </w:pPr>
          </w:p>
        </w:tc>
        <w:tc>
          <w:tcPr>
            <w:tcW w:w="4678" w:type="dxa"/>
            <w:tcBorders>
              <w:top w:val="single" w:sz="4" w:space="0" w:color="auto"/>
              <w:bottom w:val="single" w:sz="4" w:space="0" w:color="auto"/>
            </w:tcBorders>
            <w:vAlign w:val="center"/>
          </w:tcPr>
          <w:p w14:paraId="69A614C7" w14:textId="77777777" w:rsidR="00874C15" w:rsidRPr="00B40365" w:rsidRDefault="00874C15" w:rsidP="004C5DC1">
            <w:pPr>
              <w:rPr>
                <w:lang w:val="en-US"/>
              </w:rPr>
            </w:pPr>
            <w:r w:rsidRPr="00B40365">
              <w:rPr>
                <w:lang w:val="en-US"/>
              </w:rPr>
              <w:t>Glafuri si copertine din tabla zincata sau aluminiu, montate pe zidarie de caramida sau beton, pe un strat de carton bitumat sau impaslitura din fibre de sticla bitumate, la cladiri existente, din tabla de 0,5 mm grosime, cu latimea desfasurata pina la 30 cm inclusiv (Platforma telescopica pe auto se excludere)</w:t>
            </w:r>
          </w:p>
          <w:p w14:paraId="2377F634" w14:textId="77777777" w:rsidR="00874C15" w:rsidRPr="00B40365" w:rsidRDefault="00874C15" w:rsidP="004C5DC1">
            <w:pPr>
              <w:rPr>
                <w:lang w:val="en-US"/>
              </w:rPr>
            </w:pPr>
          </w:p>
        </w:tc>
        <w:tc>
          <w:tcPr>
            <w:tcW w:w="992" w:type="dxa"/>
            <w:tcBorders>
              <w:top w:val="single" w:sz="4" w:space="0" w:color="auto"/>
              <w:bottom w:val="single" w:sz="4" w:space="0" w:color="auto"/>
            </w:tcBorders>
            <w:vAlign w:val="center"/>
          </w:tcPr>
          <w:p w14:paraId="4C2CEF8C" w14:textId="77777777" w:rsidR="00874C15" w:rsidRPr="008B47FF" w:rsidRDefault="00874C15" w:rsidP="004C5DC1">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72EEB2B6" w14:textId="77777777" w:rsidR="00874C15" w:rsidRPr="008B47FF" w:rsidRDefault="00874C15" w:rsidP="004C5DC1">
            <w:pPr>
              <w:adjustRightInd w:val="0"/>
              <w:jc w:val="center"/>
              <w:rPr>
                <w:rFonts w:ascii="Arial CYR" w:hAnsi="Arial CYR" w:cs="Arial CYR"/>
                <w:lang w:val="en-US"/>
              </w:rPr>
            </w:pPr>
            <w:r w:rsidRPr="008B47FF">
              <w:rPr>
                <w:rFonts w:ascii="Arial CYR" w:hAnsi="Arial CYR" w:cs="Arial CYR"/>
                <w:lang w:val="en-US"/>
              </w:rPr>
              <w:t>65,20</w:t>
            </w:r>
          </w:p>
          <w:p w14:paraId="4A4ADCB0" w14:textId="77777777" w:rsidR="00874C15" w:rsidRPr="008B47FF" w:rsidRDefault="00874C15" w:rsidP="004C5DC1">
            <w:pPr>
              <w:jc w:val="center"/>
              <w:rPr>
                <w:sz w:val="22"/>
                <w:szCs w:val="22"/>
                <w:lang w:val="en-US"/>
              </w:rPr>
            </w:pPr>
          </w:p>
        </w:tc>
      </w:tr>
      <w:tr w:rsidR="00874C15" w:rsidRPr="008B47FF" w14:paraId="4B7C6756" w14:textId="77777777" w:rsidTr="004C5D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3847C7" w14:textId="77777777" w:rsidR="00874C15" w:rsidRPr="008B47FF" w:rsidRDefault="00874C15" w:rsidP="004C5DC1">
            <w:pPr>
              <w:rPr>
                <w:sz w:val="22"/>
                <w:szCs w:val="22"/>
                <w:lang w:val="en-US"/>
              </w:rPr>
            </w:pPr>
            <w:r w:rsidRPr="008B47FF">
              <w:rPr>
                <w:sz w:val="22"/>
                <w:szCs w:val="22"/>
                <w:lang w:val="en-US"/>
              </w:rPr>
              <w:lastRenderedPageBreak/>
              <w:t>6</w:t>
            </w:r>
          </w:p>
        </w:tc>
        <w:tc>
          <w:tcPr>
            <w:tcW w:w="1559" w:type="dxa"/>
            <w:tcBorders>
              <w:top w:val="single" w:sz="4" w:space="0" w:color="auto"/>
              <w:bottom w:val="single" w:sz="4" w:space="0" w:color="auto"/>
            </w:tcBorders>
          </w:tcPr>
          <w:p w14:paraId="4F2651F8" w14:textId="77777777" w:rsidR="00874C15" w:rsidRPr="008B47FF" w:rsidRDefault="00874C15" w:rsidP="004C5DC1">
            <w:pPr>
              <w:rPr>
                <w:sz w:val="22"/>
                <w:szCs w:val="22"/>
                <w:lang w:val="en-US"/>
              </w:rPr>
            </w:pPr>
            <w:r w:rsidRPr="008B47FF">
              <w:rPr>
                <w:sz w:val="22"/>
                <w:szCs w:val="22"/>
                <w:lang w:val="en-US"/>
              </w:rPr>
              <w:t>RpCI22F</w:t>
            </w:r>
          </w:p>
          <w:p w14:paraId="0C23652C" w14:textId="77777777" w:rsidR="00874C15" w:rsidRPr="008B47FF" w:rsidRDefault="00874C15" w:rsidP="004C5DC1">
            <w:pPr>
              <w:rPr>
                <w:sz w:val="22"/>
                <w:szCs w:val="22"/>
                <w:lang w:val="en-US"/>
              </w:rPr>
            </w:pPr>
          </w:p>
        </w:tc>
        <w:tc>
          <w:tcPr>
            <w:tcW w:w="4678" w:type="dxa"/>
            <w:tcBorders>
              <w:top w:val="single" w:sz="4" w:space="0" w:color="auto"/>
              <w:bottom w:val="single" w:sz="4" w:space="0" w:color="auto"/>
            </w:tcBorders>
            <w:vAlign w:val="center"/>
          </w:tcPr>
          <w:p w14:paraId="44ED06CD" w14:textId="77777777" w:rsidR="00874C15" w:rsidRPr="00B40365" w:rsidRDefault="00874C15" w:rsidP="004C5DC1">
            <w:pPr>
              <w:rPr>
                <w:lang w:val="en-US"/>
              </w:rPr>
            </w:pPr>
            <w:r w:rsidRPr="00B40365">
              <w:rPr>
                <w:lang w:val="en-US"/>
              </w:rPr>
              <w:t>Glafuri si copertine din tabla zincata sau aluminiu, montate pe zidarie de caramida sau beton, pe un strat de carton bitumat sau impaslitura din fibre de sticla bitumate, la cladiri existente, din tabla de 0,5 mm grosime, cu latimea desfasurata intre 50 si 100 cm inclusiv (Platforma telescopica pe auto se excludere)</w:t>
            </w:r>
          </w:p>
          <w:p w14:paraId="542ABAB1" w14:textId="77777777" w:rsidR="00874C15" w:rsidRPr="00B40365" w:rsidRDefault="00874C15" w:rsidP="004C5DC1">
            <w:pPr>
              <w:rPr>
                <w:lang w:val="en-US"/>
              </w:rPr>
            </w:pPr>
          </w:p>
        </w:tc>
        <w:tc>
          <w:tcPr>
            <w:tcW w:w="992" w:type="dxa"/>
            <w:tcBorders>
              <w:top w:val="single" w:sz="4" w:space="0" w:color="auto"/>
              <w:bottom w:val="single" w:sz="4" w:space="0" w:color="auto"/>
            </w:tcBorders>
            <w:vAlign w:val="center"/>
          </w:tcPr>
          <w:p w14:paraId="0648F870" w14:textId="77777777" w:rsidR="00874C15" w:rsidRPr="008B47FF" w:rsidRDefault="00874C15" w:rsidP="004C5DC1">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386F95E3" w14:textId="77777777" w:rsidR="00874C15" w:rsidRPr="008B47FF" w:rsidRDefault="00874C15" w:rsidP="004C5DC1">
            <w:pPr>
              <w:adjustRightInd w:val="0"/>
              <w:jc w:val="center"/>
              <w:rPr>
                <w:rFonts w:ascii="Arial CYR" w:hAnsi="Arial CYR" w:cs="Arial CYR"/>
                <w:lang w:val="en-US"/>
              </w:rPr>
            </w:pPr>
            <w:r w:rsidRPr="008B47FF">
              <w:rPr>
                <w:rFonts w:ascii="Arial CYR" w:hAnsi="Arial CYR" w:cs="Arial CYR"/>
                <w:lang w:val="en-US"/>
              </w:rPr>
              <w:t>4,40</w:t>
            </w:r>
          </w:p>
          <w:p w14:paraId="2BD5FDF5" w14:textId="77777777" w:rsidR="00874C15" w:rsidRPr="008B47FF" w:rsidRDefault="00874C15" w:rsidP="004C5DC1">
            <w:pPr>
              <w:jc w:val="center"/>
              <w:rPr>
                <w:sz w:val="22"/>
                <w:szCs w:val="22"/>
                <w:lang w:val="en-US"/>
              </w:rPr>
            </w:pPr>
          </w:p>
        </w:tc>
      </w:tr>
      <w:tr w:rsidR="00874C15" w:rsidRPr="008B47FF" w14:paraId="12DEF8C5" w14:textId="77777777" w:rsidTr="004C5D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952515" w14:textId="77777777" w:rsidR="00874C15" w:rsidRPr="008B47FF" w:rsidRDefault="00874C15" w:rsidP="004C5DC1">
            <w:pPr>
              <w:rPr>
                <w:sz w:val="22"/>
                <w:szCs w:val="22"/>
                <w:lang w:val="en-US"/>
              </w:rPr>
            </w:pPr>
            <w:r w:rsidRPr="008B47FF">
              <w:rPr>
                <w:sz w:val="22"/>
                <w:szCs w:val="22"/>
                <w:lang w:val="en-US"/>
              </w:rPr>
              <w:t>7</w:t>
            </w:r>
          </w:p>
        </w:tc>
        <w:tc>
          <w:tcPr>
            <w:tcW w:w="1559" w:type="dxa"/>
            <w:tcBorders>
              <w:top w:val="single" w:sz="4" w:space="0" w:color="auto"/>
              <w:bottom w:val="single" w:sz="4" w:space="0" w:color="auto"/>
            </w:tcBorders>
          </w:tcPr>
          <w:p w14:paraId="3ABC8479" w14:textId="77777777" w:rsidR="00874C15" w:rsidRPr="008B47FF" w:rsidRDefault="00874C15" w:rsidP="004C5DC1">
            <w:pPr>
              <w:rPr>
                <w:sz w:val="22"/>
                <w:szCs w:val="22"/>
                <w:lang w:val="en-US"/>
              </w:rPr>
            </w:pPr>
            <w:r w:rsidRPr="008B47FF">
              <w:rPr>
                <w:sz w:val="22"/>
                <w:szCs w:val="22"/>
                <w:lang w:val="en-US"/>
              </w:rPr>
              <w:t>RpCI30A</w:t>
            </w:r>
          </w:p>
          <w:p w14:paraId="6D32FAE2" w14:textId="77777777" w:rsidR="00874C15" w:rsidRPr="008B47FF" w:rsidRDefault="00874C15" w:rsidP="004C5DC1">
            <w:pPr>
              <w:rPr>
                <w:sz w:val="22"/>
                <w:szCs w:val="22"/>
                <w:lang w:val="en-US"/>
              </w:rPr>
            </w:pPr>
          </w:p>
        </w:tc>
        <w:tc>
          <w:tcPr>
            <w:tcW w:w="4678" w:type="dxa"/>
            <w:tcBorders>
              <w:top w:val="single" w:sz="4" w:space="0" w:color="auto"/>
              <w:bottom w:val="single" w:sz="4" w:space="0" w:color="auto"/>
            </w:tcBorders>
            <w:vAlign w:val="center"/>
          </w:tcPr>
          <w:p w14:paraId="57CFA3A4" w14:textId="77777777" w:rsidR="00874C15" w:rsidRPr="00B40365" w:rsidRDefault="00874C15" w:rsidP="004C5DC1">
            <w:pPr>
              <w:rPr>
                <w:lang w:val="en-US"/>
              </w:rPr>
            </w:pPr>
            <w:r w:rsidRPr="00B40365">
              <w:rPr>
                <w:lang w:val="en-US"/>
              </w:rPr>
              <w:t>Etansarea suplimentara, pe contur, la rosturi si strapungeri la terase sau fatade, cu chituri sau masticuri polimerice</w:t>
            </w:r>
          </w:p>
          <w:p w14:paraId="53C5A803" w14:textId="77777777" w:rsidR="00874C15" w:rsidRPr="00B40365" w:rsidRDefault="00874C15" w:rsidP="004C5DC1">
            <w:pPr>
              <w:rPr>
                <w:lang w:val="en-US"/>
              </w:rPr>
            </w:pPr>
          </w:p>
        </w:tc>
        <w:tc>
          <w:tcPr>
            <w:tcW w:w="992" w:type="dxa"/>
            <w:tcBorders>
              <w:top w:val="single" w:sz="4" w:space="0" w:color="auto"/>
              <w:bottom w:val="single" w:sz="4" w:space="0" w:color="auto"/>
            </w:tcBorders>
            <w:vAlign w:val="center"/>
          </w:tcPr>
          <w:p w14:paraId="60CB6855" w14:textId="77777777" w:rsidR="00874C15" w:rsidRPr="008B47FF" w:rsidRDefault="00874C15" w:rsidP="004C5DC1">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766E7EA2" w14:textId="77777777" w:rsidR="00874C15" w:rsidRPr="008B47FF" w:rsidRDefault="00874C15" w:rsidP="004C5DC1">
            <w:pPr>
              <w:adjustRightInd w:val="0"/>
              <w:jc w:val="center"/>
              <w:rPr>
                <w:rFonts w:ascii="Arial CYR" w:hAnsi="Arial CYR" w:cs="Arial CYR"/>
                <w:lang w:val="en-US"/>
              </w:rPr>
            </w:pPr>
            <w:r w:rsidRPr="008B47FF">
              <w:rPr>
                <w:rFonts w:ascii="Arial CYR" w:hAnsi="Arial CYR" w:cs="Arial CYR"/>
                <w:lang w:val="en-US"/>
              </w:rPr>
              <w:t>85,00</w:t>
            </w:r>
          </w:p>
          <w:p w14:paraId="07FD136D" w14:textId="77777777" w:rsidR="00874C15" w:rsidRPr="008B47FF" w:rsidRDefault="00874C15" w:rsidP="004C5DC1">
            <w:pPr>
              <w:jc w:val="center"/>
              <w:rPr>
                <w:sz w:val="22"/>
                <w:szCs w:val="22"/>
                <w:lang w:val="en-US"/>
              </w:rPr>
            </w:pPr>
          </w:p>
        </w:tc>
      </w:tr>
      <w:tr w:rsidR="00874C15" w:rsidRPr="008B47FF" w14:paraId="1D2E7D1A" w14:textId="77777777" w:rsidTr="004C5D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FA4B93" w14:textId="77777777" w:rsidR="00874C15" w:rsidRPr="008B47FF" w:rsidRDefault="00874C15" w:rsidP="004C5DC1">
            <w:pPr>
              <w:rPr>
                <w:sz w:val="22"/>
                <w:szCs w:val="22"/>
                <w:lang w:val="en-US"/>
              </w:rPr>
            </w:pPr>
            <w:r w:rsidRPr="008B47FF">
              <w:rPr>
                <w:sz w:val="22"/>
                <w:szCs w:val="22"/>
                <w:lang w:val="en-US"/>
              </w:rPr>
              <w:t>8</w:t>
            </w:r>
          </w:p>
        </w:tc>
        <w:tc>
          <w:tcPr>
            <w:tcW w:w="1559" w:type="dxa"/>
            <w:tcBorders>
              <w:top w:val="single" w:sz="4" w:space="0" w:color="auto"/>
              <w:bottom w:val="single" w:sz="4" w:space="0" w:color="auto"/>
            </w:tcBorders>
          </w:tcPr>
          <w:p w14:paraId="33320E1C" w14:textId="77777777" w:rsidR="00874C15" w:rsidRPr="008B47FF" w:rsidRDefault="00874C15" w:rsidP="004C5DC1">
            <w:pPr>
              <w:rPr>
                <w:sz w:val="22"/>
                <w:szCs w:val="22"/>
                <w:lang w:val="en-US"/>
              </w:rPr>
            </w:pPr>
            <w:r w:rsidRPr="008B47FF">
              <w:rPr>
                <w:sz w:val="22"/>
                <w:szCs w:val="22"/>
                <w:lang w:val="en-US"/>
              </w:rPr>
              <w:t>TsH92A</w:t>
            </w:r>
          </w:p>
          <w:p w14:paraId="22541B7F" w14:textId="77777777" w:rsidR="00874C15" w:rsidRPr="008B47FF" w:rsidRDefault="00874C15" w:rsidP="004C5DC1">
            <w:pPr>
              <w:rPr>
                <w:sz w:val="22"/>
                <w:szCs w:val="22"/>
                <w:lang w:val="en-US"/>
              </w:rPr>
            </w:pPr>
          </w:p>
        </w:tc>
        <w:tc>
          <w:tcPr>
            <w:tcW w:w="4678" w:type="dxa"/>
            <w:tcBorders>
              <w:top w:val="single" w:sz="4" w:space="0" w:color="auto"/>
              <w:bottom w:val="single" w:sz="4" w:space="0" w:color="auto"/>
            </w:tcBorders>
            <w:vAlign w:val="center"/>
          </w:tcPr>
          <w:p w14:paraId="0FAF8A04" w14:textId="77777777" w:rsidR="00874C15" w:rsidRPr="00B40365" w:rsidRDefault="00874C15" w:rsidP="004C5DC1">
            <w:pPr>
              <w:rPr>
                <w:lang w:val="en-US"/>
              </w:rPr>
            </w:pPr>
            <w:r w:rsidRPr="00B40365">
              <w:rPr>
                <w:lang w:val="en-US"/>
              </w:rPr>
              <w:t>Incarcarea in auto gunoi</w:t>
            </w:r>
          </w:p>
          <w:p w14:paraId="5C4E7BBD" w14:textId="77777777" w:rsidR="00874C15" w:rsidRPr="00B40365" w:rsidRDefault="00874C15" w:rsidP="004C5DC1">
            <w:pPr>
              <w:rPr>
                <w:lang w:val="en-US"/>
              </w:rPr>
            </w:pPr>
          </w:p>
        </w:tc>
        <w:tc>
          <w:tcPr>
            <w:tcW w:w="992" w:type="dxa"/>
            <w:tcBorders>
              <w:top w:val="single" w:sz="4" w:space="0" w:color="auto"/>
              <w:bottom w:val="single" w:sz="4" w:space="0" w:color="auto"/>
            </w:tcBorders>
            <w:vAlign w:val="center"/>
          </w:tcPr>
          <w:p w14:paraId="49EDFC05" w14:textId="77777777" w:rsidR="00874C15" w:rsidRPr="008B47FF" w:rsidRDefault="00874C15" w:rsidP="004C5DC1">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49EA170B" w14:textId="77777777" w:rsidR="00874C15" w:rsidRPr="008B47FF" w:rsidRDefault="00874C15" w:rsidP="004C5DC1">
            <w:pPr>
              <w:adjustRightInd w:val="0"/>
              <w:jc w:val="center"/>
              <w:rPr>
                <w:rFonts w:ascii="Arial CYR" w:hAnsi="Arial CYR" w:cs="Arial CYR"/>
                <w:lang w:val="en-US"/>
              </w:rPr>
            </w:pPr>
            <w:r w:rsidRPr="008B47FF">
              <w:rPr>
                <w:rFonts w:ascii="Arial CYR" w:hAnsi="Arial CYR" w:cs="Arial CYR"/>
                <w:lang w:val="en-US"/>
              </w:rPr>
              <w:t>2,00</w:t>
            </w:r>
          </w:p>
          <w:p w14:paraId="3482E8EC" w14:textId="77777777" w:rsidR="00874C15" w:rsidRPr="008B47FF" w:rsidRDefault="00874C15" w:rsidP="004C5DC1">
            <w:pPr>
              <w:jc w:val="center"/>
              <w:rPr>
                <w:sz w:val="22"/>
                <w:szCs w:val="22"/>
                <w:lang w:val="en-US"/>
              </w:rPr>
            </w:pPr>
          </w:p>
        </w:tc>
      </w:tr>
      <w:tr w:rsidR="00874C15" w:rsidRPr="008B47FF" w14:paraId="4ECD8BC4" w14:textId="77777777" w:rsidTr="004C5D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822058" w14:textId="77777777" w:rsidR="00874C15" w:rsidRPr="008B47FF" w:rsidRDefault="00874C15" w:rsidP="004C5DC1">
            <w:pPr>
              <w:rPr>
                <w:sz w:val="22"/>
                <w:szCs w:val="22"/>
                <w:lang w:val="en-US"/>
              </w:rPr>
            </w:pPr>
            <w:r w:rsidRPr="008B47FF">
              <w:rPr>
                <w:sz w:val="22"/>
                <w:szCs w:val="22"/>
                <w:lang w:val="en-US"/>
              </w:rPr>
              <w:t>9</w:t>
            </w:r>
          </w:p>
        </w:tc>
        <w:tc>
          <w:tcPr>
            <w:tcW w:w="1559" w:type="dxa"/>
            <w:tcBorders>
              <w:top w:val="single" w:sz="4" w:space="0" w:color="auto"/>
              <w:bottom w:val="single" w:sz="4" w:space="0" w:color="auto"/>
            </w:tcBorders>
          </w:tcPr>
          <w:p w14:paraId="6A1F97E6" w14:textId="77777777" w:rsidR="00874C15" w:rsidRPr="008B47FF" w:rsidRDefault="00874C15" w:rsidP="004C5DC1">
            <w:pPr>
              <w:rPr>
                <w:sz w:val="22"/>
                <w:szCs w:val="22"/>
                <w:lang w:val="en-US"/>
              </w:rPr>
            </w:pPr>
            <w:r w:rsidRPr="008B47FF">
              <w:rPr>
                <w:sz w:val="22"/>
                <w:szCs w:val="22"/>
                <w:lang w:val="en-US"/>
              </w:rPr>
              <w:t>TsI50C10</w:t>
            </w:r>
          </w:p>
          <w:p w14:paraId="59133AC7" w14:textId="77777777" w:rsidR="00874C15" w:rsidRPr="008B47FF" w:rsidRDefault="00874C15" w:rsidP="004C5DC1">
            <w:pPr>
              <w:rPr>
                <w:sz w:val="22"/>
                <w:szCs w:val="22"/>
                <w:lang w:val="en-US"/>
              </w:rPr>
            </w:pPr>
          </w:p>
        </w:tc>
        <w:tc>
          <w:tcPr>
            <w:tcW w:w="4678" w:type="dxa"/>
            <w:tcBorders>
              <w:top w:val="single" w:sz="4" w:space="0" w:color="auto"/>
              <w:bottom w:val="single" w:sz="4" w:space="0" w:color="auto"/>
            </w:tcBorders>
            <w:vAlign w:val="center"/>
          </w:tcPr>
          <w:p w14:paraId="51C2D788" w14:textId="77777777" w:rsidR="00874C15" w:rsidRPr="00B40365" w:rsidRDefault="00874C15" w:rsidP="004C5DC1">
            <w:pPr>
              <w:rPr>
                <w:lang w:val="en-US"/>
              </w:rPr>
            </w:pPr>
            <w:r w:rsidRPr="00B40365">
              <w:rPr>
                <w:lang w:val="en-US"/>
              </w:rPr>
              <w:t>Transportarea pamintului cu autobasculanta de 5 t la distanta de 30 km</w:t>
            </w:r>
          </w:p>
          <w:p w14:paraId="3AD3642F" w14:textId="77777777" w:rsidR="00874C15" w:rsidRPr="00B40365" w:rsidRDefault="00874C15" w:rsidP="004C5DC1">
            <w:pPr>
              <w:rPr>
                <w:lang w:val="en-US"/>
              </w:rPr>
            </w:pPr>
          </w:p>
        </w:tc>
        <w:tc>
          <w:tcPr>
            <w:tcW w:w="992" w:type="dxa"/>
            <w:tcBorders>
              <w:top w:val="single" w:sz="4" w:space="0" w:color="auto"/>
              <w:bottom w:val="single" w:sz="4" w:space="0" w:color="auto"/>
            </w:tcBorders>
            <w:vAlign w:val="center"/>
          </w:tcPr>
          <w:p w14:paraId="5AB72881" w14:textId="77777777" w:rsidR="00874C15" w:rsidRPr="008B47FF" w:rsidRDefault="00874C15" w:rsidP="004C5DC1">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3F99B701" w14:textId="77777777" w:rsidR="00874C15" w:rsidRPr="008B47FF" w:rsidRDefault="00874C15" w:rsidP="004C5DC1">
            <w:pPr>
              <w:adjustRightInd w:val="0"/>
              <w:jc w:val="center"/>
              <w:rPr>
                <w:rFonts w:ascii="Arial CYR" w:hAnsi="Arial CYR" w:cs="Arial CYR"/>
                <w:lang w:val="en-US"/>
              </w:rPr>
            </w:pPr>
            <w:r w:rsidRPr="008B47FF">
              <w:rPr>
                <w:rFonts w:ascii="Arial CYR" w:hAnsi="Arial CYR" w:cs="Arial CYR"/>
                <w:lang w:val="en-US"/>
              </w:rPr>
              <w:t>2,00</w:t>
            </w:r>
          </w:p>
          <w:p w14:paraId="070E688D" w14:textId="77777777" w:rsidR="00874C15" w:rsidRPr="008B47FF" w:rsidRDefault="00874C15" w:rsidP="004C5DC1">
            <w:pPr>
              <w:jc w:val="center"/>
              <w:rPr>
                <w:sz w:val="22"/>
                <w:szCs w:val="22"/>
                <w:lang w:val="en-US"/>
              </w:rPr>
            </w:pPr>
          </w:p>
        </w:tc>
      </w:tr>
    </w:tbl>
    <w:p w14:paraId="3E77ADED" w14:textId="77777777" w:rsidR="00874C15" w:rsidRDefault="00874C15" w:rsidP="00874C15"/>
    <w:p w14:paraId="0E3EE7F4" w14:textId="44F74216" w:rsidR="00874C15" w:rsidRDefault="00874C15" w:rsidP="009E2657">
      <w:pPr>
        <w:tabs>
          <w:tab w:val="left" w:pos="567"/>
        </w:tabs>
        <w:jc w:val="both"/>
        <w:rPr>
          <w:lang w:val="ro-MD"/>
        </w:rPr>
      </w:pPr>
    </w:p>
    <w:p w14:paraId="153C9449" w14:textId="2F6123B5" w:rsidR="00874C15" w:rsidRPr="001F276C" w:rsidRDefault="00874C15" w:rsidP="00874C15">
      <w:pPr>
        <w:ind w:right="567"/>
        <w:rPr>
          <w:b/>
          <w:bCs/>
          <w:sz w:val="28"/>
          <w:szCs w:val="28"/>
          <w:lang w:val="en-US"/>
        </w:rPr>
      </w:pPr>
      <w:r>
        <w:rPr>
          <w:b/>
          <w:bCs/>
          <w:lang w:val="en-US"/>
        </w:rPr>
        <w:t>3</w:t>
      </w:r>
      <w:r w:rsidRPr="002C2F63">
        <w:rPr>
          <w:b/>
          <w:bCs/>
          <w:lang w:val="en-US"/>
        </w:rPr>
        <w:t>. Obiectul ach</w:t>
      </w:r>
      <w:r w:rsidRPr="008B47FF">
        <w:rPr>
          <w:b/>
          <w:bCs/>
          <w:lang w:val="en-US"/>
        </w:rPr>
        <w:t>i</w:t>
      </w:r>
      <w:r w:rsidRPr="002C2F63">
        <w:rPr>
          <w:b/>
          <w:bCs/>
          <w:lang w:val="en-US"/>
        </w:rPr>
        <w:t>zi</w:t>
      </w:r>
      <w:r w:rsidRPr="008B47FF">
        <w:rPr>
          <w:b/>
          <w:bCs/>
          <w:lang w:val="en-US"/>
        </w:rPr>
        <w:t>ţ</w:t>
      </w:r>
      <w:r w:rsidRPr="002C2F63">
        <w:rPr>
          <w:b/>
          <w:bCs/>
          <w:lang w:val="en-US"/>
        </w:rPr>
        <w:t>iilor</w:t>
      </w:r>
      <w:r w:rsidRPr="008B47FF">
        <w:rPr>
          <w:sz w:val="28"/>
          <w:szCs w:val="28"/>
          <w:lang w:val="en-US"/>
        </w:rPr>
        <w:t xml:space="preserve">  </w:t>
      </w:r>
      <w:r w:rsidRPr="00FA1801">
        <w:rPr>
          <w:b/>
          <w:bCs/>
          <w:sz w:val="28"/>
          <w:szCs w:val="28"/>
          <w:u w:val="single"/>
          <w:lang w:val="en-US"/>
        </w:rPr>
        <w:t>Reparatie acoperisului la IET nr.149 str, Sadoveanu 4/4</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874C15" w:rsidRPr="008B47FF" w14:paraId="724E5BDD" w14:textId="77777777" w:rsidTr="004C5DC1">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14:paraId="50116D51" w14:textId="77777777" w:rsidR="00874C15" w:rsidRPr="008B47FF" w:rsidRDefault="00874C15" w:rsidP="004C5DC1">
            <w:pPr>
              <w:ind w:right="-108"/>
              <w:jc w:val="center"/>
              <w:rPr>
                <w:sz w:val="22"/>
                <w:szCs w:val="22"/>
                <w:lang w:val="en-US"/>
              </w:rPr>
            </w:pPr>
            <w:r w:rsidRPr="008B47FF">
              <w:rPr>
                <w:sz w:val="22"/>
                <w:szCs w:val="22"/>
                <w:lang w:val="en-US"/>
              </w:rPr>
              <w:t>№</w:t>
            </w:r>
          </w:p>
          <w:p w14:paraId="479B8A20" w14:textId="77777777" w:rsidR="00874C15" w:rsidRPr="008B47FF" w:rsidRDefault="00874C15" w:rsidP="004C5DC1">
            <w:pPr>
              <w:ind w:right="-108"/>
              <w:jc w:val="center"/>
              <w:rPr>
                <w:sz w:val="22"/>
                <w:szCs w:val="22"/>
                <w:lang w:val="en-US"/>
              </w:rPr>
            </w:pPr>
            <w:r w:rsidRPr="008B47FF">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tcPr>
          <w:p w14:paraId="350ED554" w14:textId="77777777" w:rsidR="00874C15" w:rsidRPr="008B47FF" w:rsidRDefault="00874C15" w:rsidP="004C5DC1">
            <w:pPr>
              <w:ind w:left="-120" w:right="-108"/>
              <w:jc w:val="center"/>
              <w:rPr>
                <w:sz w:val="22"/>
                <w:szCs w:val="22"/>
                <w:lang w:val="en-US"/>
              </w:rPr>
            </w:pPr>
            <w:r w:rsidRPr="008B47FF">
              <w:rPr>
                <w:sz w:val="22"/>
                <w:szCs w:val="22"/>
              </w:rPr>
              <w:t>Simbol</w:t>
            </w:r>
            <w:r w:rsidRPr="008B47FF">
              <w:rPr>
                <w:sz w:val="22"/>
                <w:szCs w:val="22"/>
                <w:lang w:val="en-US"/>
              </w:rPr>
              <w:t xml:space="preserve"> </w:t>
            </w:r>
            <w:r w:rsidRPr="008B47FF">
              <w:rPr>
                <w:sz w:val="22"/>
                <w:szCs w:val="22"/>
              </w:rPr>
              <w:t>norme</w:t>
            </w:r>
            <w:r w:rsidRPr="008B47FF">
              <w:rPr>
                <w:sz w:val="22"/>
                <w:szCs w:val="22"/>
                <w:lang w:val="en-US"/>
              </w:rPr>
              <w:t xml:space="preserve"> </w:t>
            </w:r>
            <w:r w:rsidRPr="008B47FF">
              <w:rPr>
                <w:sz w:val="22"/>
                <w:szCs w:val="22"/>
              </w:rPr>
              <w:t xml:space="preserve">şi Cod </w:t>
            </w:r>
            <w:r w:rsidRPr="008B47FF">
              <w:rPr>
                <w:sz w:val="22"/>
                <w:szCs w:val="22"/>
                <w:lang w:val="en-US"/>
              </w:rPr>
              <w:t xml:space="preserve"> </w:t>
            </w:r>
            <w:r w:rsidRPr="008B47FF">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14:paraId="151AB9FB" w14:textId="77777777" w:rsidR="00874C15" w:rsidRPr="008B47FF" w:rsidRDefault="00874C15" w:rsidP="004C5DC1">
            <w:pPr>
              <w:jc w:val="center"/>
              <w:rPr>
                <w:sz w:val="22"/>
                <w:szCs w:val="22"/>
              </w:rPr>
            </w:pPr>
          </w:p>
          <w:p w14:paraId="3D5D8A15" w14:textId="77777777" w:rsidR="00874C15" w:rsidRPr="008B47FF" w:rsidRDefault="00874C15" w:rsidP="004C5DC1">
            <w:pPr>
              <w:jc w:val="center"/>
              <w:rPr>
                <w:sz w:val="22"/>
                <w:szCs w:val="22"/>
                <w:lang w:val="en-US"/>
              </w:rPr>
            </w:pPr>
            <w:r w:rsidRPr="008B47FF">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14:paraId="48870E70" w14:textId="77777777" w:rsidR="00874C15" w:rsidRPr="008B47FF" w:rsidRDefault="00874C15" w:rsidP="004C5DC1">
            <w:pPr>
              <w:ind w:left="-108" w:right="-108"/>
              <w:jc w:val="center"/>
              <w:rPr>
                <w:sz w:val="22"/>
                <w:szCs w:val="22"/>
                <w:lang w:val="en-US"/>
              </w:rPr>
            </w:pPr>
            <w:r w:rsidRPr="008B47FF">
              <w:rPr>
                <w:sz w:val="22"/>
                <w:szCs w:val="22"/>
              </w:rPr>
              <w:t>Unitatea de masura</w:t>
            </w:r>
            <w:r w:rsidRPr="008B47FF">
              <w:rPr>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14:paraId="0041AB1E" w14:textId="77777777" w:rsidR="00874C15" w:rsidRPr="006D228E" w:rsidRDefault="00874C15" w:rsidP="004C5DC1">
            <w:pPr>
              <w:jc w:val="center"/>
              <w:rPr>
                <w:sz w:val="22"/>
                <w:szCs w:val="22"/>
                <w:lang w:val="en-US"/>
              </w:rPr>
            </w:pPr>
            <w:r w:rsidRPr="008B47FF">
              <w:rPr>
                <w:sz w:val="22"/>
                <w:szCs w:val="22"/>
                <w:lang w:val="en-US"/>
              </w:rPr>
              <w:t>Volum</w:t>
            </w:r>
          </w:p>
        </w:tc>
      </w:tr>
    </w:tbl>
    <w:p w14:paraId="43270F71" w14:textId="77777777" w:rsidR="00874C15" w:rsidRPr="008B47FF" w:rsidRDefault="00874C15" w:rsidP="00874C15">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874C15" w:rsidRPr="008B47FF" w14:paraId="4EBE39A0" w14:textId="77777777" w:rsidTr="004C5DC1">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4C884854" w14:textId="77777777" w:rsidR="00874C15" w:rsidRPr="008B47FF" w:rsidRDefault="00874C15" w:rsidP="004C5DC1">
            <w:pPr>
              <w:ind w:right="-108"/>
              <w:jc w:val="center"/>
              <w:rPr>
                <w:sz w:val="22"/>
                <w:szCs w:val="22"/>
                <w:lang w:val="en-US"/>
              </w:rPr>
            </w:pPr>
            <w:r w:rsidRPr="008B47FF">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14:paraId="234B9609" w14:textId="77777777" w:rsidR="00874C15" w:rsidRPr="008B47FF" w:rsidRDefault="00874C15" w:rsidP="004C5DC1">
            <w:pPr>
              <w:ind w:left="-120" w:right="-108"/>
              <w:jc w:val="center"/>
              <w:rPr>
                <w:sz w:val="22"/>
                <w:szCs w:val="22"/>
                <w:lang w:val="en-US"/>
              </w:rPr>
            </w:pPr>
            <w:r w:rsidRPr="008B47FF">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14:paraId="25C790BE" w14:textId="77777777" w:rsidR="00874C15" w:rsidRPr="008B47FF" w:rsidRDefault="00874C15" w:rsidP="004C5DC1">
            <w:pPr>
              <w:jc w:val="center"/>
              <w:rPr>
                <w:sz w:val="22"/>
                <w:szCs w:val="22"/>
                <w:lang w:val="en-US"/>
              </w:rPr>
            </w:pPr>
            <w:r w:rsidRPr="008B47FF">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14:paraId="740888B6" w14:textId="77777777" w:rsidR="00874C15" w:rsidRPr="008B47FF" w:rsidRDefault="00874C15" w:rsidP="004C5DC1">
            <w:pPr>
              <w:ind w:left="-108" w:right="-108"/>
              <w:jc w:val="center"/>
              <w:rPr>
                <w:sz w:val="22"/>
                <w:szCs w:val="22"/>
                <w:lang w:val="en-US"/>
              </w:rPr>
            </w:pPr>
            <w:r w:rsidRPr="008B47FF">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06719718" w14:textId="77777777" w:rsidR="00874C15" w:rsidRPr="00027881" w:rsidRDefault="00874C15" w:rsidP="004C5DC1">
            <w:pPr>
              <w:jc w:val="center"/>
              <w:rPr>
                <w:sz w:val="22"/>
                <w:szCs w:val="22"/>
                <w:lang w:val="en-US"/>
              </w:rPr>
            </w:pPr>
            <w:r w:rsidRPr="008B47FF">
              <w:rPr>
                <w:sz w:val="22"/>
                <w:szCs w:val="22"/>
                <w:lang w:val="en-US"/>
              </w:rPr>
              <w:t>5</w:t>
            </w:r>
          </w:p>
        </w:tc>
      </w:tr>
      <w:tr w:rsidR="00874C15" w:rsidRPr="008B47FF" w14:paraId="3EB5AB2B" w14:textId="77777777" w:rsidTr="004C5DC1">
        <w:tblPrEx>
          <w:tblCellMar>
            <w:top w:w="0" w:type="dxa"/>
            <w:bottom w:w="0" w:type="dxa"/>
          </w:tblCellMar>
        </w:tblPrEx>
        <w:tc>
          <w:tcPr>
            <w:tcW w:w="709" w:type="dxa"/>
            <w:tcBorders>
              <w:top w:val="nil"/>
              <w:left w:val="single" w:sz="6" w:space="0" w:color="auto"/>
              <w:bottom w:val="nil"/>
              <w:right w:val="nil"/>
            </w:tcBorders>
          </w:tcPr>
          <w:p w14:paraId="72B59B05" w14:textId="77777777" w:rsidR="00874C15" w:rsidRPr="008B47FF" w:rsidRDefault="00874C15" w:rsidP="004C5DC1">
            <w:pPr>
              <w:jc w:val="center"/>
              <w:rPr>
                <w:lang w:val="en-US"/>
              </w:rPr>
            </w:pPr>
          </w:p>
        </w:tc>
        <w:tc>
          <w:tcPr>
            <w:tcW w:w="1559" w:type="dxa"/>
            <w:tcBorders>
              <w:top w:val="nil"/>
              <w:left w:val="single" w:sz="6" w:space="0" w:color="auto"/>
              <w:bottom w:val="nil"/>
              <w:right w:val="nil"/>
            </w:tcBorders>
          </w:tcPr>
          <w:p w14:paraId="3C08FE3C" w14:textId="77777777" w:rsidR="00874C15" w:rsidRPr="008B47FF" w:rsidRDefault="00874C15" w:rsidP="004C5DC1">
            <w:pPr>
              <w:rPr>
                <w:lang w:val="en-US"/>
              </w:rPr>
            </w:pPr>
          </w:p>
        </w:tc>
        <w:tc>
          <w:tcPr>
            <w:tcW w:w="7513" w:type="dxa"/>
            <w:gridSpan w:val="3"/>
            <w:tcBorders>
              <w:top w:val="nil"/>
              <w:left w:val="single" w:sz="6" w:space="0" w:color="auto"/>
              <w:bottom w:val="nil"/>
              <w:right w:val="single" w:sz="6" w:space="0" w:color="auto"/>
            </w:tcBorders>
          </w:tcPr>
          <w:p w14:paraId="400E2188" w14:textId="77777777" w:rsidR="00874C15" w:rsidRPr="007F2714" w:rsidRDefault="00874C15" w:rsidP="004C5DC1">
            <w:pPr>
              <w:rPr>
                <w:b/>
                <w:bCs/>
                <w:sz w:val="22"/>
                <w:szCs w:val="22"/>
                <w:lang w:val="en-US"/>
              </w:rPr>
            </w:pPr>
            <w:r w:rsidRPr="00B40365">
              <w:rPr>
                <w:b/>
                <w:bCs/>
                <w:sz w:val="22"/>
                <w:szCs w:val="22"/>
                <w:lang w:val="en-US"/>
              </w:rPr>
              <w:t>1. 149</w:t>
            </w:r>
          </w:p>
          <w:p w14:paraId="79294129" w14:textId="77777777" w:rsidR="00874C15" w:rsidRPr="00B40365" w:rsidRDefault="00874C15" w:rsidP="004C5DC1">
            <w:pPr>
              <w:rPr>
                <w:lang w:val="en-US"/>
              </w:rPr>
            </w:pPr>
          </w:p>
        </w:tc>
      </w:tr>
      <w:tr w:rsidR="00874C15" w:rsidRPr="008B47FF" w14:paraId="6E926F34" w14:textId="77777777" w:rsidTr="004C5D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747267" w14:textId="77777777" w:rsidR="00874C15" w:rsidRPr="008B47FF" w:rsidRDefault="00874C15" w:rsidP="004C5DC1">
            <w:pPr>
              <w:rPr>
                <w:sz w:val="22"/>
                <w:szCs w:val="22"/>
                <w:lang w:val="en-US"/>
              </w:rPr>
            </w:pPr>
            <w:r w:rsidRPr="008B47FF">
              <w:rPr>
                <w:sz w:val="22"/>
                <w:szCs w:val="22"/>
                <w:lang w:val="en-US"/>
              </w:rPr>
              <w:t>1</w:t>
            </w:r>
          </w:p>
        </w:tc>
        <w:tc>
          <w:tcPr>
            <w:tcW w:w="1559" w:type="dxa"/>
            <w:tcBorders>
              <w:top w:val="single" w:sz="4" w:space="0" w:color="auto"/>
              <w:bottom w:val="single" w:sz="4" w:space="0" w:color="auto"/>
            </w:tcBorders>
          </w:tcPr>
          <w:p w14:paraId="4055B4D5" w14:textId="77777777" w:rsidR="00874C15" w:rsidRPr="008B47FF" w:rsidRDefault="00874C15" w:rsidP="004C5DC1">
            <w:pPr>
              <w:rPr>
                <w:sz w:val="22"/>
                <w:szCs w:val="22"/>
                <w:lang w:val="en-US"/>
              </w:rPr>
            </w:pPr>
            <w:r w:rsidRPr="008B47FF">
              <w:rPr>
                <w:sz w:val="22"/>
                <w:szCs w:val="22"/>
                <w:lang w:val="en-US"/>
              </w:rPr>
              <w:t>RpCI42F</w:t>
            </w:r>
          </w:p>
          <w:p w14:paraId="330719EF" w14:textId="77777777" w:rsidR="00874C15" w:rsidRPr="008B47FF" w:rsidRDefault="00874C15" w:rsidP="004C5DC1">
            <w:pPr>
              <w:rPr>
                <w:sz w:val="22"/>
                <w:szCs w:val="22"/>
                <w:lang w:val="en-US"/>
              </w:rPr>
            </w:pPr>
          </w:p>
        </w:tc>
        <w:tc>
          <w:tcPr>
            <w:tcW w:w="4678" w:type="dxa"/>
            <w:tcBorders>
              <w:top w:val="single" w:sz="4" w:space="0" w:color="auto"/>
              <w:bottom w:val="single" w:sz="4" w:space="0" w:color="auto"/>
            </w:tcBorders>
            <w:vAlign w:val="center"/>
          </w:tcPr>
          <w:p w14:paraId="327AB566" w14:textId="77777777" w:rsidR="00874C15" w:rsidRPr="00B40365" w:rsidRDefault="00874C15" w:rsidP="004C5DC1">
            <w:pPr>
              <w:rPr>
                <w:lang w:val="en-US"/>
              </w:rPr>
            </w:pPr>
            <w:r w:rsidRPr="00B40365">
              <w:rPr>
                <w:lang w:val="en-US"/>
              </w:rPr>
              <w:t>Demontarea elementelor de acoperis - membrane bituminoase in unul sau doua straturi</w:t>
            </w:r>
          </w:p>
          <w:p w14:paraId="288DE026" w14:textId="77777777" w:rsidR="00874C15" w:rsidRPr="00B40365" w:rsidRDefault="00874C15" w:rsidP="004C5DC1">
            <w:pPr>
              <w:rPr>
                <w:lang w:val="en-US"/>
              </w:rPr>
            </w:pPr>
          </w:p>
        </w:tc>
        <w:tc>
          <w:tcPr>
            <w:tcW w:w="992" w:type="dxa"/>
            <w:tcBorders>
              <w:top w:val="single" w:sz="4" w:space="0" w:color="auto"/>
              <w:bottom w:val="single" w:sz="4" w:space="0" w:color="auto"/>
            </w:tcBorders>
            <w:vAlign w:val="center"/>
          </w:tcPr>
          <w:p w14:paraId="65DCE054" w14:textId="77777777" w:rsidR="00874C15" w:rsidRPr="008B47FF" w:rsidRDefault="00874C15" w:rsidP="004C5DC1">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6596DE24" w14:textId="77777777" w:rsidR="00874C15" w:rsidRPr="008B47FF" w:rsidRDefault="00874C15" w:rsidP="004C5DC1">
            <w:pPr>
              <w:adjustRightInd w:val="0"/>
              <w:jc w:val="center"/>
              <w:rPr>
                <w:rFonts w:ascii="Arial CYR" w:hAnsi="Arial CYR" w:cs="Arial CYR"/>
                <w:lang w:val="en-US"/>
              </w:rPr>
            </w:pPr>
            <w:r w:rsidRPr="008B47FF">
              <w:rPr>
                <w:rFonts w:ascii="Arial CYR" w:hAnsi="Arial CYR" w:cs="Arial CYR"/>
                <w:lang w:val="en-US"/>
              </w:rPr>
              <w:t>221,50</w:t>
            </w:r>
          </w:p>
          <w:p w14:paraId="67D4ECEF" w14:textId="77777777" w:rsidR="00874C15" w:rsidRPr="008B47FF" w:rsidRDefault="00874C15" w:rsidP="004C5DC1">
            <w:pPr>
              <w:jc w:val="center"/>
              <w:rPr>
                <w:sz w:val="22"/>
                <w:szCs w:val="22"/>
                <w:lang w:val="en-US"/>
              </w:rPr>
            </w:pPr>
          </w:p>
        </w:tc>
      </w:tr>
      <w:tr w:rsidR="00874C15" w:rsidRPr="008B47FF" w14:paraId="026D83F1" w14:textId="77777777" w:rsidTr="004C5D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C10AB1" w14:textId="77777777" w:rsidR="00874C15" w:rsidRPr="008B47FF" w:rsidRDefault="00874C15" w:rsidP="004C5DC1">
            <w:pPr>
              <w:rPr>
                <w:sz w:val="22"/>
                <w:szCs w:val="22"/>
                <w:lang w:val="en-US"/>
              </w:rPr>
            </w:pPr>
            <w:r w:rsidRPr="008B47FF">
              <w:rPr>
                <w:sz w:val="22"/>
                <w:szCs w:val="22"/>
                <w:lang w:val="en-US"/>
              </w:rPr>
              <w:t>2</w:t>
            </w:r>
          </w:p>
        </w:tc>
        <w:tc>
          <w:tcPr>
            <w:tcW w:w="1559" w:type="dxa"/>
            <w:tcBorders>
              <w:top w:val="single" w:sz="4" w:space="0" w:color="auto"/>
              <w:bottom w:val="single" w:sz="4" w:space="0" w:color="auto"/>
            </w:tcBorders>
          </w:tcPr>
          <w:p w14:paraId="42C3D1E3" w14:textId="77777777" w:rsidR="00874C15" w:rsidRPr="008B47FF" w:rsidRDefault="00874C15" w:rsidP="004C5DC1">
            <w:pPr>
              <w:rPr>
                <w:sz w:val="22"/>
                <w:szCs w:val="22"/>
                <w:lang w:val="en-US"/>
              </w:rPr>
            </w:pPr>
            <w:r w:rsidRPr="008B47FF">
              <w:rPr>
                <w:sz w:val="22"/>
                <w:szCs w:val="22"/>
                <w:lang w:val="en-US"/>
              </w:rPr>
              <w:t>RpCE01B</w:t>
            </w:r>
          </w:p>
          <w:p w14:paraId="6D57C409" w14:textId="77777777" w:rsidR="00874C15" w:rsidRPr="008B47FF" w:rsidRDefault="00874C15" w:rsidP="004C5DC1">
            <w:pPr>
              <w:rPr>
                <w:sz w:val="22"/>
                <w:szCs w:val="22"/>
                <w:lang w:val="en-US"/>
              </w:rPr>
            </w:pPr>
          </w:p>
        </w:tc>
        <w:tc>
          <w:tcPr>
            <w:tcW w:w="4678" w:type="dxa"/>
            <w:tcBorders>
              <w:top w:val="single" w:sz="4" w:space="0" w:color="auto"/>
              <w:bottom w:val="single" w:sz="4" w:space="0" w:color="auto"/>
            </w:tcBorders>
            <w:vAlign w:val="center"/>
          </w:tcPr>
          <w:p w14:paraId="5B08848E" w14:textId="77777777" w:rsidR="00874C15" w:rsidRPr="00B40365" w:rsidRDefault="00874C15" w:rsidP="004C5DC1">
            <w:pPr>
              <w:rPr>
                <w:lang w:val="en-US"/>
              </w:rPr>
            </w:pPr>
            <w:r w:rsidRPr="00B40365">
              <w:rPr>
                <w:lang w:val="en-US"/>
              </w:rPr>
              <w:t>Amorsarea suprafetelor, pentru aplicarea izolatiei higrofuge, executata cu suspensie de bitum filerizat (SUBIF) la reparatii de balcoane sau terase orizontale sau inclinate</w:t>
            </w:r>
          </w:p>
          <w:p w14:paraId="70D21C04" w14:textId="77777777" w:rsidR="00874C15" w:rsidRPr="00B40365" w:rsidRDefault="00874C15" w:rsidP="004C5DC1">
            <w:pPr>
              <w:rPr>
                <w:lang w:val="en-US"/>
              </w:rPr>
            </w:pPr>
          </w:p>
        </w:tc>
        <w:tc>
          <w:tcPr>
            <w:tcW w:w="992" w:type="dxa"/>
            <w:tcBorders>
              <w:top w:val="single" w:sz="4" w:space="0" w:color="auto"/>
              <w:bottom w:val="single" w:sz="4" w:space="0" w:color="auto"/>
            </w:tcBorders>
            <w:vAlign w:val="center"/>
          </w:tcPr>
          <w:p w14:paraId="4789BCE4" w14:textId="77777777" w:rsidR="00874C15" w:rsidRPr="008B47FF" w:rsidRDefault="00874C15" w:rsidP="004C5DC1">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0A203EFD" w14:textId="77777777" w:rsidR="00874C15" w:rsidRPr="008B47FF" w:rsidRDefault="00874C15" w:rsidP="004C5DC1">
            <w:pPr>
              <w:adjustRightInd w:val="0"/>
              <w:jc w:val="center"/>
              <w:rPr>
                <w:rFonts w:ascii="Arial CYR" w:hAnsi="Arial CYR" w:cs="Arial CYR"/>
                <w:lang w:val="en-US"/>
              </w:rPr>
            </w:pPr>
            <w:r w:rsidRPr="008B47FF">
              <w:rPr>
                <w:rFonts w:ascii="Arial CYR" w:hAnsi="Arial CYR" w:cs="Arial CYR"/>
                <w:lang w:val="en-US"/>
              </w:rPr>
              <w:t>221,50</w:t>
            </w:r>
          </w:p>
          <w:p w14:paraId="121D2051" w14:textId="77777777" w:rsidR="00874C15" w:rsidRPr="008B47FF" w:rsidRDefault="00874C15" w:rsidP="004C5DC1">
            <w:pPr>
              <w:jc w:val="center"/>
              <w:rPr>
                <w:sz w:val="22"/>
                <w:szCs w:val="22"/>
                <w:lang w:val="en-US"/>
              </w:rPr>
            </w:pPr>
          </w:p>
        </w:tc>
      </w:tr>
      <w:tr w:rsidR="00874C15" w:rsidRPr="008B47FF" w14:paraId="6A2BC963" w14:textId="77777777" w:rsidTr="004C5D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6B7716" w14:textId="77777777" w:rsidR="00874C15" w:rsidRPr="008B47FF" w:rsidRDefault="00874C15" w:rsidP="004C5DC1">
            <w:pPr>
              <w:rPr>
                <w:sz w:val="22"/>
                <w:szCs w:val="22"/>
                <w:lang w:val="en-US"/>
              </w:rPr>
            </w:pPr>
            <w:r w:rsidRPr="008B47FF">
              <w:rPr>
                <w:sz w:val="22"/>
                <w:szCs w:val="22"/>
                <w:lang w:val="en-US"/>
              </w:rPr>
              <w:t>3</w:t>
            </w:r>
          </w:p>
        </w:tc>
        <w:tc>
          <w:tcPr>
            <w:tcW w:w="1559" w:type="dxa"/>
            <w:tcBorders>
              <w:top w:val="single" w:sz="4" w:space="0" w:color="auto"/>
              <w:bottom w:val="single" w:sz="4" w:space="0" w:color="auto"/>
            </w:tcBorders>
          </w:tcPr>
          <w:p w14:paraId="3BC46C39" w14:textId="77777777" w:rsidR="00874C15" w:rsidRPr="008B47FF" w:rsidRDefault="00874C15" w:rsidP="004C5DC1">
            <w:pPr>
              <w:rPr>
                <w:sz w:val="22"/>
                <w:szCs w:val="22"/>
                <w:lang w:val="en-US"/>
              </w:rPr>
            </w:pPr>
            <w:r w:rsidRPr="008B47FF">
              <w:rPr>
                <w:sz w:val="22"/>
                <w:szCs w:val="22"/>
                <w:lang w:val="en-US"/>
              </w:rPr>
              <w:t>RpCI34A</w:t>
            </w:r>
          </w:p>
          <w:p w14:paraId="7978A065" w14:textId="77777777" w:rsidR="00874C15" w:rsidRPr="008B47FF" w:rsidRDefault="00874C15" w:rsidP="004C5DC1">
            <w:pPr>
              <w:rPr>
                <w:sz w:val="22"/>
                <w:szCs w:val="22"/>
                <w:lang w:val="en-US"/>
              </w:rPr>
            </w:pPr>
          </w:p>
        </w:tc>
        <w:tc>
          <w:tcPr>
            <w:tcW w:w="4678" w:type="dxa"/>
            <w:tcBorders>
              <w:top w:val="single" w:sz="4" w:space="0" w:color="auto"/>
              <w:bottom w:val="single" w:sz="4" w:space="0" w:color="auto"/>
            </w:tcBorders>
            <w:vAlign w:val="center"/>
          </w:tcPr>
          <w:p w14:paraId="23AE2CCB" w14:textId="77777777" w:rsidR="00874C15" w:rsidRPr="00B40365" w:rsidRDefault="00874C15" w:rsidP="004C5DC1">
            <w:pPr>
              <w:rPr>
                <w:lang w:val="en-US"/>
              </w:rPr>
            </w:pPr>
            <w:r w:rsidRPr="00B40365">
              <w:rPr>
                <w:lang w:val="en-US"/>
              </w:rPr>
              <w:t>Invelitori la acoperisuri cu membrane bituminoase lipite cu flacara in sistem monostrat pe suprafata orizontale montate pe suport continuu ( Bipoli ЭПП  1 strat )</w:t>
            </w:r>
          </w:p>
          <w:p w14:paraId="6BF92303" w14:textId="77777777" w:rsidR="00874C15" w:rsidRPr="00B40365" w:rsidRDefault="00874C15" w:rsidP="004C5DC1">
            <w:pPr>
              <w:rPr>
                <w:lang w:val="en-US"/>
              </w:rPr>
            </w:pPr>
          </w:p>
        </w:tc>
        <w:tc>
          <w:tcPr>
            <w:tcW w:w="992" w:type="dxa"/>
            <w:tcBorders>
              <w:top w:val="single" w:sz="4" w:space="0" w:color="auto"/>
              <w:bottom w:val="single" w:sz="4" w:space="0" w:color="auto"/>
            </w:tcBorders>
            <w:vAlign w:val="center"/>
          </w:tcPr>
          <w:p w14:paraId="4FC11DEE" w14:textId="77777777" w:rsidR="00874C15" w:rsidRPr="008B47FF" w:rsidRDefault="00874C15" w:rsidP="004C5DC1">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3EA60668" w14:textId="77777777" w:rsidR="00874C15" w:rsidRPr="008B47FF" w:rsidRDefault="00874C15" w:rsidP="004C5DC1">
            <w:pPr>
              <w:adjustRightInd w:val="0"/>
              <w:jc w:val="center"/>
              <w:rPr>
                <w:rFonts w:ascii="Arial CYR" w:hAnsi="Arial CYR" w:cs="Arial CYR"/>
                <w:lang w:val="en-US"/>
              </w:rPr>
            </w:pPr>
            <w:r w:rsidRPr="008B47FF">
              <w:rPr>
                <w:rFonts w:ascii="Arial CYR" w:hAnsi="Arial CYR" w:cs="Arial CYR"/>
                <w:lang w:val="en-US"/>
              </w:rPr>
              <w:t>221,50</w:t>
            </w:r>
          </w:p>
          <w:p w14:paraId="0250A08C" w14:textId="77777777" w:rsidR="00874C15" w:rsidRPr="008B47FF" w:rsidRDefault="00874C15" w:rsidP="004C5DC1">
            <w:pPr>
              <w:jc w:val="center"/>
              <w:rPr>
                <w:sz w:val="22"/>
                <w:szCs w:val="22"/>
                <w:lang w:val="en-US"/>
              </w:rPr>
            </w:pPr>
          </w:p>
        </w:tc>
      </w:tr>
      <w:tr w:rsidR="00874C15" w:rsidRPr="008B47FF" w14:paraId="14A51CF7" w14:textId="77777777" w:rsidTr="004C5D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D9D374" w14:textId="77777777" w:rsidR="00874C15" w:rsidRPr="008B47FF" w:rsidRDefault="00874C15" w:rsidP="004C5DC1">
            <w:pPr>
              <w:rPr>
                <w:sz w:val="22"/>
                <w:szCs w:val="22"/>
                <w:lang w:val="en-US"/>
              </w:rPr>
            </w:pPr>
            <w:r w:rsidRPr="008B47FF">
              <w:rPr>
                <w:sz w:val="22"/>
                <w:szCs w:val="22"/>
                <w:lang w:val="en-US"/>
              </w:rPr>
              <w:t>4</w:t>
            </w:r>
          </w:p>
        </w:tc>
        <w:tc>
          <w:tcPr>
            <w:tcW w:w="1559" w:type="dxa"/>
            <w:tcBorders>
              <w:top w:val="single" w:sz="4" w:space="0" w:color="auto"/>
              <w:bottom w:val="single" w:sz="4" w:space="0" w:color="auto"/>
            </w:tcBorders>
          </w:tcPr>
          <w:p w14:paraId="3B91D69E" w14:textId="77777777" w:rsidR="00874C15" w:rsidRPr="008B47FF" w:rsidRDefault="00874C15" w:rsidP="004C5DC1">
            <w:pPr>
              <w:rPr>
                <w:sz w:val="22"/>
                <w:szCs w:val="22"/>
                <w:lang w:val="en-US"/>
              </w:rPr>
            </w:pPr>
            <w:r w:rsidRPr="008B47FF">
              <w:rPr>
                <w:sz w:val="22"/>
                <w:szCs w:val="22"/>
                <w:lang w:val="en-US"/>
              </w:rPr>
              <w:t>RpCI34A</w:t>
            </w:r>
          </w:p>
          <w:p w14:paraId="64E33E31" w14:textId="77777777" w:rsidR="00874C15" w:rsidRPr="008B47FF" w:rsidRDefault="00874C15" w:rsidP="004C5DC1">
            <w:pPr>
              <w:rPr>
                <w:sz w:val="22"/>
                <w:szCs w:val="22"/>
                <w:lang w:val="en-US"/>
              </w:rPr>
            </w:pPr>
          </w:p>
        </w:tc>
        <w:tc>
          <w:tcPr>
            <w:tcW w:w="4678" w:type="dxa"/>
            <w:tcBorders>
              <w:top w:val="single" w:sz="4" w:space="0" w:color="auto"/>
              <w:bottom w:val="single" w:sz="4" w:space="0" w:color="auto"/>
            </w:tcBorders>
            <w:vAlign w:val="center"/>
          </w:tcPr>
          <w:p w14:paraId="7CD5D2FC" w14:textId="77777777" w:rsidR="00874C15" w:rsidRPr="00B40365" w:rsidRDefault="00874C15" w:rsidP="004C5DC1">
            <w:pPr>
              <w:rPr>
                <w:lang w:val="en-US"/>
              </w:rPr>
            </w:pPr>
            <w:r w:rsidRPr="00B40365">
              <w:rPr>
                <w:lang w:val="en-US"/>
              </w:rPr>
              <w:t>Invelitori la acoperisuri cu membrane bituminoase lipite cu flacara in sistem monostrat pe suprafata orizontale montate pe suport continuu ( Bipoli ЭKП  2 strat )</w:t>
            </w:r>
          </w:p>
          <w:p w14:paraId="320C110C" w14:textId="77777777" w:rsidR="00874C15" w:rsidRPr="00B40365" w:rsidRDefault="00874C15" w:rsidP="004C5DC1">
            <w:pPr>
              <w:rPr>
                <w:lang w:val="en-US"/>
              </w:rPr>
            </w:pPr>
          </w:p>
        </w:tc>
        <w:tc>
          <w:tcPr>
            <w:tcW w:w="992" w:type="dxa"/>
            <w:tcBorders>
              <w:top w:val="single" w:sz="4" w:space="0" w:color="auto"/>
              <w:bottom w:val="single" w:sz="4" w:space="0" w:color="auto"/>
            </w:tcBorders>
            <w:vAlign w:val="center"/>
          </w:tcPr>
          <w:p w14:paraId="13F6CACF" w14:textId="77777777" w:rsidR="00874C15" w:rsidRPr="008B47FF" w:rsidRDefault="00874C15" w:rsidP="004C5DC1">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7DCF2BAE" w14:textId="77777777" w:rsidR="00874C15" w:rsidRPr="008B47FF" w:rsidRDefault="00874C15" w:rsidP="004C5DC1">
            <w:pPr>
              <w:adjustRightInd w:val="0"/>
              <w:jc w:val="center"/>
              <w:rPr>
                <w:rFonts w:ascii="Arial CYR" w:hAnsi="Arial CYR" w:cs="Arial CYR"/>
                <w:lang w:val="en-US"/>
              </w:rPr>
            </w:pPr>
            <w:r w:rsidRPr="008B47FF">
              <w:rPr>
                <w:rFonts w:ascii="Arial CYR" w:hAnsi="Arial CYR" w:cs="Arial CYR"/>
                <w:lang w:val="en-US"/>
              </w:rPr>
              <w:t>221,50</w:t>
            </w:r>
          </w:p>
          <w:p w14:paraId="0FCBB32A" w14:textId="77777777" w:rsidR="00874C15" w:rsidRPr="008B47FF" w:rsidRDefault="00874C15" w:rsidP="004C5DC1">
            <w:pPr>
              <w:jc w:val="center"/>
              <w:rPr>
                <w:sz w:val="22"/>
                <w:szCs w:val="22"/>
                <w:lang w:val="en-US"/>
              </w:rPr>
            </w:pPr>
          </w:p>
        </w:tc>
      </w:tr>
      <w:tr w:rsidR="00874C15" w:rsidRPr="008B47FF" w14:paraId="009DC6BF" w14:textId="77777777" w:rsidTr="004C5D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54E6E1" w14:textId="77777777" w:rsidR="00874C15" w:rsidRPr="008B47FF" w:rsidRDefault="00874C15" w:rsidP="004C5DC1">
            <w:pPr>
              <w:rPr>
                <w:sz w:val="22"/>
                <w:szCs w:val="22"/>
                <w:lang w:val="en-US"/>
              </w:rPr>
            </w:pPr>
            <w:r w:rsidRPr="008B47FF">
              <w:rPr>
                <w:sz w:val="22"/>
                <w:szCs w:val="22"/>
                <w:lang w:val="en-US"/>
              </w:rPr>
              <w:t>5</w:t>
            </w:r>
          </w:p>
        </w:tc>
        <w:tc>
          <w:tcPr>
            <w:tcW w:w="1559" w:type="dxa"/>
            <w:tcBorders>
              <w:top w:val="single" w:sz="4" w:space="0" w:color="auto"/>
              <w:bottom w:val="single" w:sz="4" w:space="0" w:color="auto"/>
            </w:tcBorders>
          </w:tcPr>
          <w:p w14:paraId="5D2A1396" w14:textId="77777777" w:rsidR="00874C15" w:rsidRPr="008B47FF" w:rsidRDefault="00874C15" w:rsidP="004C5DC1">
            <w:pPr>
              <w:rPr>
                <w:sz w:val="22"/>
                <w:szCs w:val="22"/>
                <w:lang w:val="en-US"/>
              </w:rPr>
            </w:pPr>
            <w:r w:rsidRPr="008B47FF">
              <w:rPr>
                <w:sz w:val="22"/>
                <w:szCs w:val="22"/>
                <w:lang w:val="en-US"/>
              </w:rPr>
              <w:t>RpCI22D</w:t>
            </w:r>
          </w:p>
          <w:p w14:paraId="323E5721" w14:textId="77777777" w:rsidR="00874C15" w:rsidRPr="008B47FF" w:rsidRDefault="00874C15" w:rsidP="004C5DC1">
            <w:pPr>
              <w:rPr>
                <w:sz w:val="22"/>
                <w:szCs w:val="22"/>
                <w:lang w:val="en-US"/>
              </w:rPr>
            </w:pPr>
          </w:p>
        </w:tc>
        <w:tc>
          <w:tcPr>
            <w:tcW w:w="4678" w:type="dxa"/>
            <w:tcBorders>
              <w:top w:val="single" w:sz="4" w:space="0" w:color="auto"/>
              <w:bottom w:val="single" w:sz="4" w:space="0" w:color="auto"/>
            </w:tcBorders>
            <w:vAlign w:val="center"/>
          </w:tcPr>
          <w:p w14:paraId="1CA16D93" w14:textId="77777777" w:rsidR="00874C15" w:rsidRPr="00B40365" w:rsidRDefault="00874C15" w:rsidP="004C5DC1">
            <w:pPr>
              <w:rPr>
                <w:lang w:val="en-US"/>
              </w:rPr>
            </w:pPr>
            <w:r w:rsidRPr="00B40365">
              <w:rPr>
                <w:lang w:val="en-US"/>
              </w:rPr>
              <w:t xml:space="preserve">Glafuri si copertine din tabla zincata sau aluminiu, montate pe zidarie de caramida sau beton, pe un strat de carton bitumat sau impaslitura din fibre de sticla bitumate, la cladiri existente, din tabla de 0,5 mm grosime, </w:t>
            </w:r>
            <w:r w:rsidRPr="00B40365">
              <w:rPr>
                <w:lang w:val="en-US"/>
              </w:rPr>
              <w:lastRenderedPageBreak/>
              <w:t>cu latimea desfasurata pina la 30 cm inclusiv  (Platforma telescopica pe auto se excludere)</w:t>
            </w:r>
          </w:p>
          <w:p w14:paraId="77F5590C" w14:textId="77777777" w:rsidR="00874C15" w:rsidRPr="00B40365" w:rsidRDefault="00874C15" w:rsidP="004C5DC1">
            <w:pPr>
              <w:rPr>
                <w:lang w:val="en-US"/>
              </w:rPr>
            </w:pPr>
          </w:p>
        </w:tc>
        <w:tc>
          <w:tcPr>
            <w:tcW w:w="992" w:type="dxa"/>
            <w:tcBorders>
              <w:top w:val="single" w:sz="4" w:space="0" w:color="auto"/>
              <w:bottom w:val="single" w:sz="4" w:space="0" w:color="auto"/>
            </w:tcBorders>
            <w:vAlign w:val="center"/>
          </w:tcPr>
          <w:p w14:paraId="1A66077D" w14:textId="77777777" w:rsidR="00874C15" w:rsidRPr="008B47FF" w:rsidRDefault="00874C15" w:rsidP="004C5DC1">
            <w:pPr>
              <w:jc w:val="center"/>
              <w:rPr>
                <w:sz w:val="22"/>
                <w:szCs w:val="22"/>
                <w:lang w:val="en-US"/>
              </w:rPr>
            </w:pPr>
            <w:r w:rsidRPr="008B47FF">
              <w:rPr>
                <w:sz w:val="22"/>
                <w:szCs w:val="22"/>
                <w:lang w:val="en-US"/>
              </w:rPr>
              <w:lastRenderedPageBreak/>
              <w:t>m</w:t>
            </w:r>
          </w:p>
        </w:tc>
        <w:tc>
          <w:tcPr>
            <w:tcW w:w="1843" w:type="dxa"/>
            <w:tcBorders>
              <w:top w:val="single" w:sz="4" w:space="0" w:color="auto"/>
              <w:bottom w:val="single" w:sz="4" w:space="0" w:color="auto"/>
            </w:tcBorders>
            <w:vAlign w:val="center"/>
          </w:tcPr>
          <w:p w14:paraId="573A1010" w14:textId="77777777" w:rsidR="00874C15" w:rsidRPr="008B47FF" w:rsidRDefault="00874C15" w:rsidP="004C5DC1">
            <w:pPr>
              <w:adjustRightInd w:val="0"/>
              <w:jc w:val="center"/>
              <w:rPr>
                <w:rFonts w:ascii="Arial CYR" w:hAnsi="Arial CYR" w:cs="Arial CYR"/>
                <w:lang w:val="en-US"/>
              </w:rPr>
            </w:pPr>
            <w:r w:rsidRPr="008B47FF">
              <w:rPr>
                <w:rFonts w:ascii="Arial CYR" w:hAnsi="Arial CYR" w:cs="Arial CYR"/>
                <w:lang w:val="en-US"/>
              </w:rPr>
              <w:t>52,50</w:t>
            </w:r>
          </w:p>
          <w:p w14:paraId="698724DB" w14:textId="77777777" w:rsidR="00874C15" w:rsidRPr="008B47FF" w:rsidRDefault="00874C15" w:rsidP="004C5DC1">
            <w:pPr>
              <w:jc w:val="center"/>
              <w:rPr>
                <w:sz w:val="22"/>
                <w:szCs w:val="22"/>
                <w:lang w:val="en-US"/>
              </w:rPr>
            </w:pPr>
          </w:p>
        </w:tc>
      </w:tr>
      <w:tr w:rsidR="00874C15" w:rsidRPr="008B47FF" w14:paraId="6A3677B3" w14:textId="77777777" w:rsidTr="004C5D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DE310E" w14:textId="77777777" w:rsidR="00874C15" w:rsidRPr="008B47FF" w:rsidRDefault="00874C15" w:rsidP="004C5DC1">
            <w:pPr>
              <w:rPr>
                <w:sz w:val="22"/>
                <w:szCs w:val="22"/>
                <w:lang w:val="en-US"/>
              </w:rPr>
            </w:pPr>
            <w:r w:rsidRPr="008B47FF">
              <w:rPr>
                <w:sz w:val="22"/>
                <w:szCs w:val="22"/>
                <w:lang w:val="en-US"/>
              </w:rPr>
              <w:lastRenderedPageBreak/>
              <w:t>6</w:t>
            </w:r>
          </w:p>
        </w:tc>
        <w:tc>
          <w:tcPr>
            <w:tcW w:w="1559" w:type="dxa"/>
            <w:tcBorders>
              <w:top w:val="single" w:sz="4" w:space="0" w:color="auto"/>
              <w:bottom w:val="single" w:sz="4" w:space="0" w:color="auto"/>
            </w:tcBorders>
          </w:tcPr>
          <w:p w14:paraId="4A0CAB3F" w14:textId="77777777" w:rsidR="00874C15" w:rsidRPr="008B47FF" w:rsidRDefault="00874C15" w:rsidP="004C5DC1">
            <w:pPr>
              <w:rPr>
                <w:sz w:val="22"/>
                <w:szCs w:val="22"/>
                <w:lang w:val="en-US"/>
              </w:rPr>
            </w:pPr>
            <w:r w:rsidRPr="008B47FF">
              <w:rPr>
                <w:sz w:val="22"/>
                <w:szCs w:val="22"/>
                <w:lang w:val="en-US"/>
              </w:rPr>
              <w:t>RpCI30A</w:t>
            </w:r>
          </w:p>
          <w:p w14:paraId="631267ED" w14:textId="77777777" w:rsidR="00874C15" w:rsidRPr="008B47FF" w:rsidRDefault="00874C15" w:rsidP="004C5DC1">
            <w:pPr>
              <w:rPr>
                <w:sz w:val="22"/>
                <w:szCs w:val="22"/>
                <w:lang w:val="en-US"/>
              </w:rPr>
            </w:pPr>
          </w:p>
        </w:tc>
        <w:tc>
          <w:tcPr>
            <w:tcW w:w="4678" w:type="dxa"/>
            <w:tcBorders>
              <w:top w:val="single" w:sz="4" w:space="0" w:color="auto"/>
              <w:bottom w:val="single" w:sz="4" w:space="0" w:color="auto"/>
            </w:tcBorders>
            <w:vAlign w:val="center"/>
          </w:tcPr>
          <w:p w14:paraId="5429D958" w14:textId="77777777" w:rsidR="00874C15" w:rsidRPr="00B40365" w:rsidRDefault="00874C15" w:rsidP="004C5DC1">
            <w:pPr>
              <w:rPr>
                <w:lang w:val="en-US"/>
              </w:rPr>
            </w:pPr>
            <w:r w:rsidRPr="00B40365">
              <w:rPr>
                <w:lang w:val="en-US"/>
              </w:rPr>
              <w:t>Etansarea suplimentara, pe contur, la rosturi si strapungeri la terase sau fatade, cu chituri sau masticuri polimerice</w:t>
            </w:r>
          </w:p>
          <w:p w14:paraId="6483F489" w14:textId="77777777" w:rsidR="00874C15" w:rsidRPr="00B40365" w:rsidRDefault="00874C15" w:rsidP="004C5DC1">
            <w:pPr>
              <w:rPr>
                <w:lang w:val="en-US"/>
              </w:rPr>
            </w:pPr>
          </w:p>
        </w:tc>
        <w:tc>
          <w:tcPr>
            <w:tcW w:w="992" w:type="dxa"/>
            <w:tcBorders>
              <w:top w:val="single" w:sz="4" w:space="0" w:color="auto"/>
              <w:bottom w:val="single" w:sz="4" w:space="0" w:color="auto"/>
            </w:tcBorders>
            <w:vAlign w:val="center"/>
          </w:tcPr>
          <w:p w14:paraId="3549175E" w14:textId="77777777" w:rsidR="00874C15" w:rsidRPr="008B47FF" w:rsidRDefault="00874C15" w:rsidP="004C5DC1">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501244B1" w14:textId="77777777" w:rsidR="00874C15" w:rsidRPr="008B47FF" w:rsidRDefault="00874C15" w:rsidP="004C5DC1">
            <w:pPr>
              <w:adjustRightInd w:val="0"/>
              <w:jc w:val="center"/>
              <w:rPr>
                <w:rFonts w:ascii="Arial CYR" w:hAnsi="Arial CYR" w:cs="Arial CYR"/>
                <w:lang w:val="en-US"/>
              </w:rPr>
            </w:pPr>
            <w:r w:rsidRPr="008B47FF">
              <w:rPr>
                <w:rFonts w:ascii="Arial CYR" w:hAnsi="Arial CYR" w:cs="Arial CYR"/>
                <w:lang w:val="en-US"/>
              </w:rPr>
              <w:t>64,00</w:t>
            </w:r>
          </w:p>
          <w:p w14:paraId="67E22871" w14:textId="77777777" w:rsidR="00874C15" w:rsidRPr="008B47FF" w:rsidRDefault="00874C15" w:rsidP="004C5DC1">
            <w:pPr>
              <w:jc w:val="center"/>
              <w:rPr>
                <w:sz w:val="22"/>
                <w:szCs w:val="22"/>
                <w:lang w:val="en-US"/>
              </w:rPr>
            </w:pPr>
          </w:p>
        </w:tc>
      </w:tr>
      <w:tr w:rsidR="00874C15" w:rsidRPr="008B47FF" w14:paraId="30803C07" w14:textId="77777777" w:rsidTr="004C5D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9B0982" w14:textId="77777777" w:rsidR="00874C15" w:rsidRPr="008B47FF" w:rsidRDefault="00874C15" w:rsidP="004C5DC1">
            <w:pPr>
              <w:rPr>
                <w:sz w:val="22"/>
                <w:szCs w:val="22"/>
                <w:lang w:val="en-US"/>
              </w:rPr>
            </w:pPr>
            <w:r w:rsidRPr="008B47FF">
              <w:rPr>
                <w:sz w:val="22"/>
                <w:szCs w:val="22"/>
                <w:lang w:val="en-US"/>
              </w:rPr>
              <w:t>7</w:t>
            </w:r>
          </w:p>
        </w:tc>
        <w:tc>
          <w:tcPr>
            <w:tcW w:w="1559" w:type="dxa"/>
            <w:tcBorders>
              <w:top w:val="single" w:sz="4" w:space="0" w:color="auto"/>
              <w:bottom w:val="single" w:sz="4" w:space="0" w:color="auto"/>
            </w:tcBorders>
          </w:tcPr>
          <w:p w14:paraId="44C8A741" w14:textId="77777777" w:rsidR="00874C15" w:rsidRPr="008B47FF" w:rsidRDefault="00874C15" w:rsidP="004C5DC1">
            <w:pPr>
              <w:rPr>
                <w:sz w:val="22"/>
                <w:szCs w:val="22"/>
                <w:lang w:val="en-US"/>
              </w:rPr>
            </w:pPr>
            <w:r w:rsidRPr="008B47FF">
              <w:rPr>
                <w:sz w:val="22"/>
                <w:szCs w:val="22"/>
                <w:lang w:val="en-US"/>
              </w:rPr>
              <w:t>TsH92A</w:t>
            </w:r>
          </w:p>
          <w:p w14:paraId="60C53916" w14:textId="77777777" w:rsidR="00874C15" w:rsidRPr="008B47FF" w:rsidRDefault="00874C15" w:rsidP="004C5DC1">
            <w:pPr>
              <w:rPr>
                <w:sz w:val="22"/>
                <w:szCs w:val="22"/>
                <w:lang w:val="en-US"/>
              </w:rPr>
            </w:pPr>
          </w:p>
        </w:tc>
        <w:tc>
          <w:tcPr>
            <w:tcW w:w="4678" w:type="dxa"/>
            <w:tcBorders>
              <w:top w:val="single" w:sz="4" w:space="0" w:color="auto"/>
              <w:bottom w:val="single" w:sz="4" w:space="0" w:color="auto"/>
            </w:tcBorders>
            <w:vAlign w:val="center"/>
          </w:tcPr>
          <w:p w14:paraId="092BDDFB" w14:textId="77777777" w:rsidR="00874C15" w:rsidRPr="00B40365" w:rsidRDefault="00874C15" w:rsidP="004C5DC1">
            <w:pPr>
              <w:rPr>
                <w:lang w:val="en-US"/>
              </w:rPr>
            </w:pPr>
            <w:r w:rsidRPr="00B40365">
              <w:rPr>
                <w:lang w:val="en-US"/>
              </w:rPr>
              <w:t>Incarcarea in auto gunoi</w:t>
            </w:r>
          </w:p>
          <w:p w14:paraId="72EFA99E" w14:textId="77777777" w:rsidR="00874C15" w:rsidRPr="00B40365" w:rsidRDefault="00874C15" w:rsidP="004C5DC1">
            <w:pPr>
              <w:rPr>
                <w:lang w:val="en-US"/>
              </w:rPr>
            </w:pPr>
          </w:p>
        </w:tc>
        <w:tc>
          <w:tcPr>
            <w:tcW w:w="992" w:type="dxa"/>
            <w:tcBorders>
              <w:top w:val="single" w:sz="4" w:space="0" w:color="auto"/>
              <w:bottom w:val="single" w:sz="4" w:space="0" w:color="auto"/>
            </w:tcBorders>
            <w:vAlign w:val="center"/>
          </w:tcPr>
          <w:p w14:paraId="6F4AFE84" w14:textId="77777777" w:rsidR="00874C15" w:rsidRPr="008B47FF" w:rsidRDefault="00874C15" w:rsidP="004C5DC1">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2B13125A" w14:textId="77777777" w:rsidR="00874C15" w:rsidRPr="008B47FF" w:rsidRDefault="00874C15" w:rsidP="004C5DC1">
            <w:pPr>
              <w:adjustRightInd w:val="0"/>
              <w:jc w:val="center"/>
              <w:rPr>
                <w:rFonts w:ascii="Arial CYR" w:hAnsi="Arial CYR" w:cs="Arial CYR"/>
                <w:lang w:val="en-US"/>
              </w:rPr>
            </w:pPr>
            <w:r w:rsidRPr="008B47FF">
              <w:rPr>
                <w:rFonts w:ascii="Arial CYR" w:hAnsi="Arial CYR" w:cs="Arial CYR"/>
                <w:lang w:val="en-US"/>
              </w:rPr>
              <w:t>8,00</w:t>
            </w:r>
          </w:p>
          <w:p w14:paraId="15B3DF0A" w14:textId="77777777" w:rsidR="00874C15" w:rsidRPr="008B47FF" w:rsidRDefault="00874C15" w:rsidP="004C5DC1">
            <w:pPr>
              <w:jc w:val="center"/>
              <w:rPr>
                <w:sz w:val="22"/>
                <w:szCs w:val="22"/>
                <w:lang w:val="en-US"/>
              </w:rPr>
            </w:pPr>
          </w:p>
        </w:tc>
      </w:tr>
      <w:tr w:rsidR="00874C15" w:rsidRPr="008B47FF" w14:paraId="31E459C7" w14:textId="77777777" w:rsidTr="004C5D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8BB7A1" w14:textId="77777777" w:rsidR="00874C15" w:rsidRPr="008B47FF" w:rsidRDefault="00874C15" w:rsidP="004C5DC1">
            <w:pPr>
              <w:rPr>
                <w:sz w:val="22"/>
                <w:szCs w:val="22"/>
                <w:lang w:val="en-US"/>
              </w:rPr>
            </w:pPr>
            <w:r w:rsidRPr="008B47FF">
              <w:rPr>
                <w:sz w:val="22"/>
                <w:szCs w:val="22"/>
                <w:lang w:val="en-US"/>
              </w:rPr>
              <w:t>8</w:t>
            </w:r>
          </w:p>
        </w:tc>
        <w:tc>
          <w:tcPr>
            <w:tcW w:w="1559" w:type="dxa"/>
            <w:tcBorders>
              <w:top w:val="single" w:sz="4" w:space="0" w:color="auto"/>
              <w:bottom w:val="single" w:sz="4" w:space="0" w:color="auto"/>
            </w:tcBorders>
          </w:tcPr>
          <w:p w14:paraId="05106239" w14:textId="77777777" w:rsidR="00874C15" w:rsidRPr="008B47FF" w:rsidRDefault="00874C15" w:rsidP="004C5DC1">
            <w:pPr>
              <w:rPr>
                <w:sz w:val="22"/>
                <w:szCs w:val="22"/>
                <w:lang w:val="en-US"/>
              </w:rPr>
            </w:pPr>
            <w:r w:rsidRPr="008B47FF">
              <w:rPr>
                <w:sz w:val="22"/>
                <w:szCs w:val="22"/>
                <w:lang w:val="en-US"/>
              </w:rPr>
              <w:t>TsI50C10</w:t>
            </w:r>
          </w:p>
          <w:p w14:paraId="6094EA2A" w14:textId="77777777" w:rsidR="00874C15" w:rsidRPr="008B47FF" w:rsidRDefault="00874C15" w:rsidP="004C5DC1">
            <w:pPr>
              <w:rPr>
                <w:sz w:val="22"/>
                <w:szCs w:val="22"/>
                <w:lang w:val="en-US"/>
              </w:rPr>
            </w:pPr>
          </w:p>
        </w:tc>
        <w:tc>
          <w:tcPr>
            <w:tcW w:w="4678" w:type="dxa"/>
            <w:tcBorders>
              <w:top w:val="single" w:sz="4" w:space="0" w:color="auto"/>
              <w:bottom w:val="single" w:sz="4" w:space="0" w:color="auto"/>
            </w:tcBorders>
            <w:vAlign w:val="center"/>
          </w:tcPr>
          <w:p w14:paraId="4BE835B5" w14:textId="77777777" w:rsidR="00874C15" w:rsidRPr="00B40365" w:rsidRDefault="00874C15" w:rsidP="004C5DC1">
            <w:pPr>
              <w:rPr>
                <w:lang w:val="en-US"/>
              </w:rPr>
            </w:pPr>
            <w:r w:rsidRPr="00B40365">
              <w:rPr>
                <w:lang w:val="en-US"/>
              </w:rPr>
              <w:t>Transportarea pamintului cu autobasculanta de 5 t la distanta de 30 km</w:t>
            </w:r>
          </w:p>
          <w:p w14:paraId="2661428A" w14:textId="77777777" w:rsidR="00874C15" w:rsidRPr="00B40365" w:rsidRDefault="00874C15" w:rsidP="004C5DC1">
            <w:pPr>
              <w:rPr>
                <w:lang w:val="en-US"/>
              </w:rPr>
            </w:pPr>
          </w:p>
        </w:tc>
        <w:tc>
          <w:tcPr>
            <w:tcW w:w="992" w:type="dxa"/>
            <w:tcBorders>
              <w:top w:val="single" w:sz="4" w:space="0" w:color="auto"/>
              <w:bottom w:val="single" w:sz="4" w:space="0" w:color="auto"/>
            </w:tcBorders>
            <w:vAlign w:val="center"/>
          </w:tcPr>
          <w:p w14:paraId="7C425D2E" w14:textId="77777777" w:rsidR="00874C15" w:rsidRPr="008B47FF" w:rsidRDefault="00874C15" w:rsidP="004C5DC1">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18FD9EA1" w14:textId="77777777" w:rsidR="00874C15" w:rsidRPr="008B47FF" w:rsidRDefault="00874C15" w:rsidP="004C5DC1">
            <w:pPr>
              <w:adjustRightInd w:val="0"/>
              <w:jc w:val="center"/>
              <w:rPr>
                <w:rFonts w:ascii="Arial CYR" w:hAnsi="Arial CYR" w:cs="Arial CYR"/>
                <w:lang w:val="en-US"/>
              </w:rPr>
            </w:pPr>
            <w:r w:rsidRPr="008B47FF">
              <w:rPr>
                <w:rFonts w:ascii="Arial CYR" w:hAnsi="Arial CYR" w:cs="Arial CYR"/>
                <w:lang w:val="en-US"/>
              </w:rPr>
              <w:t>8,00</w:t>
            </w:r>
          </w:p>
          <w:p w14:paraId="54BB5623" w14:textId="77777777" w:rsidR="00874C15" w:rsidRPr="008B47FF" w:rsidRDefault="00874C15" w:rsidP="004C5DC1">
            <w:pPr>
              <w:jc w:val="center"/>
              <w:rPr>
                <w:sz w:val="22"/>
                <w:szCs w:val="22"/>
                <w:lang w:val="en-US"/>
              </w:rPr>
            </w:pPr>
          </w:p>
        </w:tc>
      </w:tr>
    </w:tbl>
    <w:p w14:paraId="2054F1B3" w14:textId="77777777" w:rsidR="00874C15" w:rsidRDefault="00874C15" w:rsidP="00874C15"/>
    <w:p w14:paraId="5CAF25C0" w14:textId="56317ECE" w:rsidR="00874C15" w:rsidRDefault="00874C15" w:rsidP="009E2657">
      <w:pPr>
        <w:tabs>
          <w:tab w:val="left" w:pos="567"/>
        </w:tabs>
        <w:jc w:val="both"/>
        <w:rPr>
          <w:lang w:val="ro-MD"/>
        </w:rPr>
      </w:pPr>
    </w:p>
    <w:p w14:paraId="43DA8040" w14:textId="6854A2D8" w:rsidR="00874C15" w:rsidRDefault="00874C15" w:rsidP="009E2657">
      <w:pPr>
        <w:tabs>
          <w:tab w:val="left" w:pos="567"/>
        </w:tabs>
        <w:jc w:val="both"/>
        <w:rPr>
          <w:lang w:val="ro-MD"/>
        </w:rPr>
      </w:pPr>
    </w:p>
    <w:p w14:paraId="4B4C6565" w14:textId="77777777" w:rsidR="00874C15" w:rsidRPr="001F276C" w:rsidRDefault="00874C15" w:rsidP="00874C15">
      <w:pPr>
        <w:ind w:right="567"/>
        <w:rPr>
          <w:b/>
          <w:bCs/>
          <w:sz w:val="28"/>
          <w:szCs w:val="28"/>
          <w:lang w:val="en-US"/>
        </w:rPr>
      </w:pPr>
      <w:r w:rsidRPr="002C2F63">
        <w:rPr>
          <w:b/>
          <w:bCs/>
          <w:lang w:val="en-US"/>
        </w:rPr>
        <w:t>3. Obiectul ach</w:t>
      </w:r>
      <w:r w:rsidRPr="008B47FF">
        <w:rPr>
          <w:b/>
          <w:bCs/>
          <w:lang w:val="en-US"/>
        </w:rPr>
        <w:t>i</w:t>
      </w:r>
      <w:r w:rsidRPr="002C2F63">
        <w:rPr>
          <w:b/>
          <w:bCs/>
          <w:lang w:val="en-US"/>
        </w:rPr>
        <w:t>zi</w:t>
      </w:r>
      <w:r w:rsidRPr="008B47FF">
        <w:rPr>
          <w:b/>
          <w:bCs/>
          <w:lang w:val="en-US"/>
        </w:rPr>
        <w:t>ţ</w:t>
      </w:r>
      <w:r w:rsidRPr="002C2F63">
        <w:rPr>
          <w:b/>
          <w:bCs/>
          <w:lang w:val="en-US"/>
        </w:rPr>
        <w:t>iilor</w:t>
      </w:r>
      <w:r w:rsidRPr="008B47FF">
        <w:rPr>
          <w:sz w:val="28"/>
          <w:szCs w:val="28"/>
          <w:lang w:val="en-US"/>
        </w:rPr>
        <w:t xml:space="preserve">  </w:t>
      </w:r>
      <w:r w:rsidRPr="00FA1801">
        <w:rPr>
          <w:b/>
          <w:bCs/>
          <w:sz w:val="28"/>
          <w:szCs w:val="28"/>
          <w:u w:val="single"/>
          <w:lang w:val="en-US"/>
        </w:rPr>
        <w:t>Reparatie acoperisului la IET nr. 161 str. A. Russo 61/3</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874C15" w:rsidRPr="008B47FF" w14:paraId="342ED246" w14:textId="77777777" w:rsidTr="004C5DC1">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14:paraId="4CDABB3E" w14:textId="77777777" w:rsidR="00874C15" w:rsidRPr="008B47FF" w:rsidRDefault="00874C15" w:rsidP="004C5DC1">
            <w:pPr>
              <w:ind w:right="-108"/>
              <w:jc w:val="center"/>
              <w:rPr>
                <w:sz w:val="22"/>
                <w:szCs w:val="22"/>
                <w:lang w:val="en-US"/>
              </w:rPr>
            </w:pPr>
            <w:r w:rsidRPr="008B47FF">
              <w:rPr>
                <w:sz w:val="22"/>
                <w:szCs w:val="22"/>
                <w:lang w:val="en-US"/>
              </w:rPr>
              <w:t>№</w:t>
            </w:r>
          </w:p>
          <w:p w14:paraId="7E4E1468" w14:textId="77777777" w:rsidR="00874C15" w:rsidRPr="008B47FF" w:rsidRDefault="00874C15" w:rsidP="004C5DC1">
            <w:pPr>
              <w:ind w:right="-108"/>
              <w:jc w:val="center"/>
              <w:rPr>
                <w:sz w:val="22"/>
                <w:szCs w:val="22"/>
                <w:lang w:val="en-US"/>
              </w:rPr>
            </w:pPr>
            <w:r w:rsidRPr="008B47FF">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tcPr>
          <w:p w14:paraId="1471E6A6" w14:textId="77777777" w:rsidR="00874C15" w:rsidRPr="008B47FF" w:rsidRDefault="00874C15" w:rsidP="004C5DC1">
            <w:pPr>
              <w:ind w:left="-120" w:right="-108"/>
              <w:jc w:val="center"/>
              <w:rPr>
                <w:sz w:val="22"/>
                <w:szCs w:val="22"/>
                <w:lang w:val="en-US"/>
              </w:rPr>
            </w:pPr>
            <w:r w:rsidRPr="008B47FF">
              <w:rPr>
                <w:sz w:val="22"/>
                <w:szCs w:val="22"/>
              </w:rPr>
              <w:t>Simbol</w:t>
            </w:r>
            <w:r w:rsidRPr="008B47FF">
              <w:rPr>
                <w:sz w:val="22"/>
                <w:szCs w:val="22"/>
                <w:lang w:val="en-US"/>
              </w:rPr>
              <w:t xml:space="preserve"> </w:t>
            </w:r>
            <w:r w:rsidRPr="008B47FF">
              <w:rPr>
                <w:sz w:val="22"/>
                <w:szCs w:val="22"/>
              </w:rPr>
              <w:t>norme</w:t>
            </w:r>
            <w:r w:rsidRPr="008B47FF">
              <w:rPr>
                <w:sz w:val="22"/>
                <w:szCs w:val="22"/>
                <w:lang w:val="en-US"/>
              </w:rPr>
              <w:t xml:space="preserve"> </w:t>
            </w:r>
            <w:r w:rsidRPr="008B47FF">
              <w:rPr>
                <w:sz w:val="22"/>
                <w:szCs w:val="22"/>
              </w:rPr>
              <w:t xml:space="preserve">şi Cod </w:t>
            </w:r>
            <w:r w:rsidRPr="008B47FF">
              <w:rPr>
                <w:sz w:val="22"/>
                <w:szCs w:val="22"/>
                <w:lang w:val="en-US"/>
              </w:rPr>
              <w:t xml:space="preserve"> </w:t>
            </w:r>
            <w:r w:rsidRPr="008B47FF">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14:paraId="70AA345C" w14:textId="77777777" w:rsidR="00874C15" w:rsidRPr="008B47FF" w:rsidRDefault="00874C15" w:rsidP="004C5DC1">
            <w:pPr>
              <w:jc w:val="center"/>
              <w:rPr>
                <w:sz w:val="22"/>
                <w:szCs w:val="22"/>
              </w:rPr>
            </w:pPr>
          </w:p>
          <w:p w14:paraId="4CA7A741" w14:textId="77777777" w:rsidR="00874C15" w:rsidRPr="008B47FF" w:rsidRDefault="00874C15" w:rsidP="004C5DC1">
            <w:pPr>
              <w:jc w:val="center"/>
              <w:rPr>
                <w:sz w:val="22"/>
                <w:szCs w:val="22"/>
                <w:lang w:val="en-US"/>
              </w:rPr>
            </w:pPr>
            <w:r w:rsidRPr="008B47FF">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14:paraId="56C84FF0" w14:textId="77777777" w:rsidR="00874C15" w:rsidRPr="008B47FF" w:rsidRDefault="00874C15" w:rsidP="004C5DC1">
            <w:pPr>
              <w:ind w:left="-108" w:right="-108"/>
              <w:jc w:val="center"/>
              <w:rPr>
                <w:sz w:val="22"/>
                <w:szCs w:val="22"/>
                <w:lang w:val="en-US"/>
              </w:rPr>
            </w:pPr>
            <w:r w:rsidRPr="008B47FF">
              <w:rPr>
                <w:sz w:val="22"/>
                <w:szCs w:val="22"/>
              </w:rPr>
              <w:t>Unitatea de masura</w:t>
            </w:r>
            <w:r w:rsidRPr="008B47FF">
              <w:rPr>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14:paraId="5DAF9688" w14:textId="77777777" w:rsidR="00874C15" w:rsidRPr="006D228E" w:rsidRDefault="00874C15" w:rsidP="004C5DC1">
            <w:pPr>
              <w:jc w:val="center"/>
              <w:rPr>
                <w:sz w:val="22"/>
                <w:szCs w:val="22"/>
                <w:lang w:val="en-US"/>
              </w:rPr>
            </w:pPr>
            <w:r w:rsidRPr="008B47FF">
              <w:rPr>
                <w:sz w:val="22"/>
                <w:szCs w:val="22"/>
                <w:lang w:val="en-US"/>
              </w:rPr>
              <w:t>Volum</w:t>
            </w:r>
          </w:p>
        </w:tc>
      </w:tr>
    </w:tbl>
    <w:p w14:paraId="03458C5E" w14:textId="77777777" w:rsidR="00874C15" w:rsidRPr="008B47FF" w:rsidRDefault="00874C15" w:rsidP="00874C15">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874C15" w:rsidRPr="008B47FF" w14:paraId="26679B24" w14:textId="77777777" w:rsidTr="004C5DC1">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1E26A9D3" w14:textId="77777777" w:rsidR="00874C15" w:rsidRPr="008B47FF" w:rsidRDefault="00874C15" w:rsidP="004C5DC1">
            <w:pPr>
              <w:ind w:right="-108"/>
              <w:jc w:val="center"/>
              <w:rPr>
                <w:sz w:val="22"/>
                <w:szCs w:val="22"/>
                <w:lang w:val="en-US"/>
              </w:rPr>
            </w:pPr>
            <w:r w:rsidRPr="008B47FF">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14:paraId="4C4DB58E" w14:textId="77777777" w:rsidR="00874C15" w:rsidRPr="008B47FF" w:rsidRDefault="00874C15" w:rsidP="004C5DC1">
            <w:pPr>
              <w:ind w:left="-120" w:right="-108"/>
              <w:jc w:val="center"/>
              <w:rPr>
                <w:sz w:val="22"/>
                <w:szCs w:val="22"/>
                <w:lang w:val="en-US"/>
              </w:rPr>
            </w:pPr>
            <w:r w:rsidRPr="008B47FF">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14:paraId="5C3AF861" w14:textId="77777777" w:rsidR="00874C15" w:rsidRPr="008B47FF" w:rsidRDefault="00874C15" w:rsidP="004C5DC1">
            <w:pPr>
              <w:jc w:val="center"/>
              <w:rPr>
                <w:sz w:val="22"/>
                <w:szCs w:val="22"/>
                <w:lang w:val="en-US"/>
              </w:rPr>
            </w:pPr>
            <w:r w:rsidRPr="008B47FF">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14:paraId="5D577B60" w14:textId="77777777" w:rsidR="00874C15" w:rsidRPr="008B47FF" w:rsidRDefault="00874C15" w:rsidP="004C5DC1">
            <w:pPr>
              <w:ind w:left="-108" w:right="-108"/>
              <w:jc w:val="center"/>
              <w:rPr>
                <w:sz w:val="22"/>
                <w:szCs w:val="22"/>
                <w:lang w:val="en-US"/>
              </w:rPr>
            </w:pPr>
            <w:r w:rsidRPr="008B47FF">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0024FF6D" w14:textId="77777777" w:rsidR="00874C15" w:rsidRPr="00027881" w:rsidRDefault="00874C15" w:rsidP="004C5DC1">
            <w:pPr>
              <w:jc w:val="center"/>
              <w:rPr>
                <w:sz w:val="22"/>
                <w:szCs w:val="22"/>
                <w:lang w:val="en-US"/>
              </w:rPr>
            </w:pPr>
            <w:r w:rsidRPr="008B47FF">
              <w:rPr>
                <w:sz w:val="22"/>
                <w:szCs w:val="22"/>
                <w:lang w:val="en-US"/>
              </w:rPr>
              <w:t>5</w:t>
            </w:r>
          </w:p>
        </w:tc>
      </w:tr>
      <w:tr w:rsidR="00874C15" w:rsidRPr="008B47FF" w14:paraId="52DC966E" w14:textId="77777777" w:rsidTr="004C5DC1">
        <w:tblPrEx>
          <w:tblCellMar>
            <w:top w:w="0" w:type="dxa"/>
            <w:bottom w:w="0" w:type="dxa"/>
          </w:tblCellMar>
        </w:tblPrEx>
        <w:tc>
          <w:tcPr>
            <w:tcW w:w="709" w:type="dxa"/>
            <w:tcBorders>
              <w:top w:val="nil"/>
              <w:left w:val="single" w:sz="6" w:space="0" w:color="auto"/>
              <w:bottom w:val="nil"/>
              <w:right w:val="nil"/>
            </w:tcBorders>
          </w:tcPr>
          <w:p w14:paraId="6FB783CD" w14:textId="77777777" w:rsidR="00874C15" w:rsidRPr="008B47FF" w:rsidRDefault="00874C15" w:rsidP="004C5DC1">
            <w:pPr>
              <w:jc w:val="center"/>
              <w:rPr>
                <w:lang w:val="en-US"/>
              </w:rPr>
            </w:pPr>
          </w:p>
        </w:tc>
        <w:tc>
          <w:tcPr>
            <w:tcW w:w="1559" w:type="dxa"/>
            <w:tcBorders>
              <w:top w:val="nil"/>
              <w:left w:val="single" w:sz="6" w:space="0" w:color="auto"/>
              <w:bottom w:val="nil"/>
              <w:right w:val="nil"/>
            </w:tcBorders>
          </w:tcPr>
          <w:p w14:paraId="6E4841E3" w14:textId="77777777" w:rsidR="00874C15" w:rsidRPr="008B47FF" w:rsidRDefault="00874C15" w:rsidP="004C5DC1">
            <w:pPr>
              <w:rPr>
                <w:lang w:val="en-US"/>
              </w:rPr>
            </w:pPr>
          </w:p>
        </w:tc>
        <w:tc>
          <w:tcPr>
            <w:tcW w:w="7513" w:type="dxa"/>
            <w:gridSpan w:val="3"/>
            <w:tcBorders>
              <w:top w:val="nil"/>
              <w:left w:val="single" w:sz="6" w:space="0" w:color="auto"/>
              <w:bottom w:val="nil"/>
              <w:right w:val="single" w:sz="6" w:space="0" w:color="auto"/>
            </w:tcBorders>
          </w:tcPr>
          <w:p w14:paraId="65148963" w14:textId="77777777" w:rsidR="00874C15" w:rsidRPr="007F2714" w:rsidRDefault="00874C15" w:rsidP="004C5DC1">
            <w:pPr>
              <w:rPr>
                <w:b/>
                <w:bCs/>
                <w:sz w:val="22"/>
                <w:szCs w:val="22"/>
                <w:lang w:val="en-US"/>
              </w:rPr>
            </w:pPr>
            <w:r w:rsidRPr="00B40365">
              <w:rPr>
                <w:b/>
                <w:bCs/>
                <w:sz w:val="22"/>
                <w:szCs w:val="22"/>
                <w:lang w:val="en-US"/>
              </w:rPr>
              <w:t>1. 161</w:t>
            </w:r>
          </w:p>
          <w:p w14:paraId="5FE798C5" w14:textId="77777777" w:rsidR="00874C15" w:rsidRPr="00B40365" w:rsidRDefault="00874C15" w:rsidP="004C5DC1">
            <w:pPr>
              <w:rPr>
                <w:lang w:val="en-US"/>
              </w:rPr>
            </w:pPr>
          </w:p>
        </w:tc>
      </w:tr>
      <w:tr w:rsidR="00874C15" w:rsidRPr="008B47FF" w14:paraId="0308A048" w14:textId="77777777" w:rsidTr="004C5D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83E422" w14:textId="77777777" w:rsidR="00874C15" w:rsidRPr="008B47FF" w:rsidRDefault="00874C15" w:rsidP="004C5DC1">
            <w:pPr>
              <w:rPr>
                <w:sz w:val="22"/>
                <w:szCs w:val="22"/>
                <w:lang w:val="en-US"/>
              </w:rPr>
            </w:pPr>
            <w:r w:rsidRPr="008B47FF">
              <w:rPr>
                <w:sz w:val="22"/>
                <w:szCs w:val="22"/>
                <w:lang w:val="en-US"/>
              </w:rPr>
              <w:t>1</w:t>
            </w:r>
          </w:p>
        </w:tc>
        <w:tc>
          <w:tcPr>
            <w:tcW w:w="1559" w:type="dxa"/>
            <w:tcBorders>
              <w:top w:val="single" w:sz="4" w:space="0" w:color="auto"/>
              <w:bottom w:val="single" w:sz="4" w:space="0" w:color="auto"/>
            </w:tcBorders>
          </w:tcPr>
          <w:p w14:paraId="25D3D4F4" w14:textId="77777777" w:rsidR="00874C15" w:rsidRPr="008B47FF" w:rsidRDefault="00874C15" w:rsidP="004C5DC1">
            <w:pPr>
              <w:rPr>
                <w:sz w:val="22"/>
                <w:szCs w:val="22"/>
                <w:lang w:val="en-US"/>
              </w:rPr>
            </w:pPr>
            <w:r w:rsidRPr="008B47FF">
              <w:rPr>
                <w:sz w:val="22"/>
                <w:szCs w:val="22"/>
                <w:lang w:val="en-US"/>
              </w:rPr>
              <w:t>RpCI42F</w:t>
            </w:r>
          </w:p>
          <w:p w14:paraId="4A9D5DFF" w14:textId="77777777" w:rsidR="00874C15" w:rsidRPr="008B47FF" w:rsidRDefault="00874C15" w:rsidP="004C5DC1">
            <w:pPr>
              <w:rPr>
                <w:sz w:val="22"/>
                <w:szCs w:val="22"/>
                <w:lang w:val="en-US"/>
              </w:rPr>
            </w:pPr>
          </w:p>
        </w:tc>
        <w:tc>
          <w:tcPr>
            <w:tcW w:w="4678" w:type="dxa"/>
            <w:tcBorders>
              <w:top w:val="single" w:sz="4" w:space="0" w:color="auto"/>
              <w:bottom w:val="single" w:sz="4" w:space="0" w:color="auto"/>
            </w:tcBorders>
            <w:vAlign w:val="center"/>
          </w:tcPr>
          <w:p w14:paraId="122BD2CF" w14:textId="77777777" w:rsidR="00874C15" w:rsidRPr="00B40365" w:rsidRDefault="00874C15" w:rsidP="004C5DC1">
            <w:pPr>
              <w:rPr>
                <w:lang w:val="en-US"/>
              </w:rPr>
            </w:pPr>
            <w:r w:rsidRPr="00B40365">
              <w:rPr>
                <w:lang w:val="en-US"/>
              </w:rPr>
              <w:t>Demontarea elementelor de acoperis - membrane bituminoase in unul sau doua straturi</w:t>
            </w:r>
          </w:p>
          <w:p w14:paraId="36431A81" w14:textId="77777777" w:rsidR="00874C15" w:rsidRPr="00B40365" w:rsidRDefault="00874C15" w:rsidP="004C5DC1">
            <w:pPr>
              <w:rPr>
                <w:lang w:val="en-US"/>
              </w:rPr>
            </w:pPr>
          </w:p>
        </w:tc>
        <w:tc>
          <w:tcPr>
            <w:tcW w:w="992" w:type="dxa"/>
            <w:tcBorders>
              <w:top w:val="single" w:sz="4" w:space="0" w:color="auto"/>
              <w:bottom w:val="single" w:sz="4" w:space="0" w:color="auto"/>
            </w:tcBorders>
            <w:vAlign w:val="center"/>
          </w:tcPr>
          <w:p w14:paraId="475C8F65" w14:textId="77777777" w:rsidR="00874C15" w:rsidRPr="008B47FF" w:rsidRDefault="00874C15" w:rsidP="004C5DC1">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44F5E8F0" w14:textId="77777777" w:rsidR="00874C15" w:rsidRPr="008B47FF" w:rsidRDefault="00874C15" w:rsidP="004C5DC1">
            <w:pPr>
              <w:adjustRightInd w:val="0"/>
              <w:jc w:val="center"/>
              <w:rPr>
                <w:rFonts w:ascii="Arial CYR" w:hAnsi="Arial CYR" w:cs="Arial CYR"/>
                <w:lang w:val="en-US"/>
              </w:rPr>
            </w:pPr>
            <w:r w:rsidRPr="008B47FF">
              <w:rPr>
                <w:rFonts w:ascii="Arial CYR" w:hAnsi="Arial CYR" w:cs="Arial CYR"/>
                <w:lang w:val="en-US"/>
              </w:rPr>
              <w:t>30,00</w:t>
            </w:r>
          </w:p>
          <w:p w14:paraId="28F61176" w14:textId="77777777" w:rsidR="00874C15" w:rsidRPr="008B47FF" w:rsidRDefault="00874C15" w:rsidP="004C5DC1">
            <w:pPr>
              <w:jc w:val="center"/>
              <w:rPr>
                <w:sz w:val="22"/>
                <w:szCs w:val="22"/>
                <w:lang w:val="en-US"/>
              </w:rPr>
            </w:pPr>
          </w:p>
        </w:tc>
      </w:tr>
      <w:tr w:rsidR="00874C15" w:rsidRPr="008B47FF" w14:paraId="431D8581" w14:textId="77777777" w:rsidTr="004C5D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F99769" w14:textId="77777777" w:rsidR="00874C15" w:rsidRPr="008B47FF" w:rsidRDefault="00874C15" w:rsidP="004C5DC1">
            <w:pPr>
              <w:rPr>
                <w:sz w:val="22"/>
                <w:szCs w:val="22"/>
                <w:lang w:val="en-US"/>
              </w:rPr>
            </w:pPr>
            <w:r w:rsidRPr="008B47FF">
              <w:rPr>
                <w:sz w:val="22"/>
                <w:szCs w:val="22"/>
                <w:lang w:val="en-US"/>
              </w:rPr>
              <w:t>2</w:t>
            </w:r>
          </w:p>
        </w:tc>
        <w:tc>
          <w:tcPr>
            <w:tcW w:w="1559" w:type="dxa"/>
            <w:tcBorders>
              <w:top w:val="single" w:sz="4" w:space="0" w:color="auto"/>
              <w:bottom w:val="single" w:sz="4" w:space="0" w:color="auto"/>
            </w:tcBorders>
          </w:tcPr>
          <w:p w14:paraId="0E328C43" w14:textId="77777777" w:rsidR="00874C15" w:rsidRPr="008B47FF" w:rsidRDefault="00874C15" w:rsidP="004C5DC1">
            <w:pPr>
              <w:rPr>
                <w:sz w:val="22"/>
                <w:szCs w:val="22"/>
                <w:lang w:val="en-US"/>
              </w:rPr>
            </w:pPr>
            <w:r w:rsidRPr="008B47FF">
              <w:rPr>
                <w:sz w:val="22"/>
                <w:szCs w:val="22"/>
                <w:lang w:val="en-US"/>
              </w:rPr>
              <w:t>RpCE01B</w:t>
            </w:r>
          </w:p>
          <w:p w14:paraId="443BAD26" w14:textId="77777777" w:rsidR="00874C15" w:rsidRPr="008B47FF" w:rsidRDefault="00874C15" w:rsidP="004C5DC1">
            <w:pPr>
              <w:rPr>
                <w:sz w:val="22"/>
                <w:szCs w:val="22"/>
                <w:lang w:val="en-US"/>
              </w:rPr>
            </w:pPr>
          </w:p>
        </w:tc>
        <w:tc>
          <w:tcPr>
            <w:tcW w:w="4678" w:type="dxa"/>
            <w:tcBorders>
              <w:top w:val="single" w:sz="4" w:space="0" w:color="auto"/>
              <w:bottom w:val="single" w:sz="4" w:space="0" w:color="auto"/>
            </w:tcBorders>
            <w:vAlign w:val="center"/>
          </w:tcPr>
          <w:p w14:paraId="406E573B" w14:textId="77777777" w:rsidR="00874C15" w:rsidRPr="00B40365" w:rsidRDefault="00874C15" w:rsidP="004C5DC1">
            <w:pPr>
              <w:rPr>
                <w:lang w:val="en-US"/>
              </w:rPr>
            </w:pPr>
            <w:r w:rsidRPr="00B40365">
              <w:rPr>
                <w:lang w:val="en-US"/>
              </w:rPr>
              <w:t>Amorsarea suprafetelor, pentru aplicarea izolatiei higrofuge, executata cu suspensie de bitum filerizat (SUBIF) la reparatii de balcoane sau terase orizontale sau inclinate</w:t>
            </w:r>
          </w:p>
          <w:p w14:paraId="641556C3" w14:textId="77777777" w:rsidR="00874C15" w:rsidRPr="00B40365" w:rsidRDefault="00874C15" w:rsidP="004C5DC1">
            <w:pPr>
              <w:rPr>
                <w:lang w:val="en-US"/>
              </w:rPr>
            </w:pPr>
          </w:p>
        </w:tc>
        <w:tc>
          <w:tcPr>
            <w:tcW w:w="992" w:type="dxa"/>
            <w:tcBorders>
              <w:top w:val="single" w:sz="4" w:space="0" w:color="auto"/>
              <w:bottom w:val="single" w:sz="4" w:space="0" w:color="auto"/>
            </w:tcBorders>
            <w:vAlign w:val="center"/>
          </w:tcPr>
          <w:p w14:paraId="21AE5900" w14:textId="77777777" w:rsidR="00874C15" w:rsidRPr="008B47FF" w:rsidRDefault="00874C15" w:rsidP="004C5DC1">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38990687" w14:textId="77777777" w:rsidR="00874C15" w:rsidRPr="008B47FF" w:rsidRDefault="00874C15" w:rsidP="004C5DC1">
            <w:pPr>
              <w:adjustRightInd w:val="0"/>
              <w:jc w:val="center"/>
              <w:rPr>
                <w:rFonts w:ascii="Arial CYR" w:hAnsi="Arial CYR" w:cs="Arial CYR"/>
                <w:lang w:val="en-US"/>
              </w:rPr>
            </w:pPr>
            <w:r w:rsidRPr="008B47FF">
              <w:rPr>
                <w:rFonts w:ascii="Arial CYR" w:hAnsi="Arial CYR" w:cs="Arial CYR"/>
                <w:lang w:val="en-US"/>
              </w:rPr>
              <w:t>606,30</w:t>
            </w:r>
          </w:p>
          <w:p w14:paraId="619C455A" w14:textId="77777777" w:rsidR="00874C15" w:rsidRPr="008B47FF" w:rsidRDefault="00874C15" w:rsidP="004C5DC1">
            <w:pPr>
              <w:jc w:val="center"/>
              <w:rPr>
                <w:sz w:val="22"/>
                <w:szCs w:val="22"/>
                <w:lang w:val="en-US"/>
              </w:rPr>
            </w:pPr>
          </w:p>
        </w:tc>
      </w:tr>
      <w:tr w:rsidR="00874C15" w:rsidRPr="008B47FF" w14:paraId="0B05B8D0" w14:textId="77777777" w:rsidTr="004C5D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9790B6" w14:textId="77777777" w:rsidR="00874C15" w:rsidRPr="008B47FF" w:rsidRDefault="00874C15" w:rsidP="004C5DC1">
            <w:pPr>
              <w:rPr>
                <w:sz w:val="22"/>
                <w:szCs w:val="22"/>
                <w:lang w:val="en-US"/>
              </w:rPr>
            </w:pPr>
            <w:r w:rsidRPr="008B47FF">
              <w:rPr>
                <w:sz w:val="22"/>
                <w:szCs w:val="22"/>
                <w:lang w:val="en-US"/>
              </w:rPr>
              <w:t>3</w:t>
            </w:r>
          </w:p>
        </w:tc>
        <w:tc>
          <w:tcPr>
            <w:tcW w:w="1559" w:type="dxa"/>
            <w:tcBorders>
              <w:top w:val="single" w:sz="4" w:space="0" w:color="auto"/>
              <w:bottom w:val="single" w:sz="4" w:space="0" w:color="auto"/>
            </w:tcBorders>
          </w:tcPr>
          <w:p w14:paraId="779770B4" w14:textId="77777777" w:rsidR="00874C15" w:rsidRPr="008B47FF" w:rsidRDefault="00874C15" w:rsidP="004C5DC1">
            <w:pPr>
              <w:rPr>
                <w:sz w:val="22"/>
                <w:szCs w:val="22"/>
                <w:lang w:val="en-US"/>
              </w:rPr>
            </w:pPr>
            <w:r w:rsidRPr="008B47FF">
              <w:rPr>
                <w:sz w:val="22"/>
                <w:szCs w:val="22"/>
                <w:lang w:val="en-US"/>
              </w:rPr>
              <w:t>RpCI34A</w:t>
            </w:r>
          </w:p>
          <w:p w14:paraId="07CB9A63" w14:textId="77777777" w:rsidR="00874C15" w:rsidRPr="008B47FF" w:rsidRDefault="00874C15" w:rsidP="004C5DC1">
            <w:pPr>
              <w:rPr>
                <w:sz w:val="22"/>
                <w:szCs w:val="22"/>
                <w:lang w:val="en-US"/>
              </w:rPr>
            </w:pPr>
          </w:p>
        </w:tc>
        <w:tc>
          <w:tcPr>
            <w:tcW w:w="4678" w:type="dxa"/>
            <w:tcBorders>
              <w:top w:val="single" w:sz="4" w:space="0" w:color="auto"/>
              <w:bottom w:val="single" w:sz="4" w:space="0" w:color="auto"/>
            </w:tcBorders>
            <w:vAlign w:val="center"/>
          </w:tcPr>
          <w:p w14:paraId="28EE7825" w14:textId="77777777" w:rsidR="00874C15" w:rsidRPr="00B40365" w:rsidRDefault="00874C15" w:rsidP="004C5DC1">
            <w:pPr>
              <w:rPr>
                <w:lang w:val="en-US"/>
              </w:rPr>
            </w:pPr>
            <w:r w:rsidRPr="00B40365">
              <w:rPr>
                <w:lang w:val="en-US"/>
              </w:rPr>
              <w:t>Invelitori la acoperisuri cu membrane bituminoase lipite cu flacara in sistem monostrat pe suprafata orizontale montate pe suport continuu ( Bipoli ЭПП  1 strat )</w:t>
            </w:r>
          </w:p>
          <w:p w14:paraId="5F83F569" w14:textId="77777777" w:rsidR="00874C15" w:rsidRPr="00B40365" w:rsidRDefault="00874C15" w:rsidP="004C5DC1">
            <w:pPr>
              <w:rPr>
                <w:lang w:val="en-US"/>
              </w:rPr>
            </w:pPr>
          </w:p>
        </w:tc>
        <w:tc>
          <w:tcPr>
            <w:tcW w:w="992" w:type="dxa"/>
            <w:tcBorders>
              <w:top w:val="single" w:sz="4" w:space="0" w:color="auto"/>
              <w:bottom w:val="single" w:sz="4" w:space="0" w:color="auto"/>
            </w:tcBorders>
            <w:vAlign w:val="center"/>
          </w:tcPr>
          <w:p w14:paraId="646AB268" w14:textId="77777777" w:rsidR="00874C15" w:rsidRPr="008B47FF" w:rsidRDefault="00874C15" w:rsidP="004C5DC1">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6C4B23E2" w14:textId="77777777" w:rsidR="00874C15" w:rsidRPr="008B47FF" w:rsidRDefault="00874C15" w:rsidP="004C5DC1">
            <w:pPr>
              <w:adjustRightInd w:val="0"/>
              <w:jc w:val="center"/>
              <w:rPr>
                <w:rFonts w:ascii="Arial CYR" w:hAnsi="Arial CYR" w:cs="Arial CYR"/>
                <w:lang w:val="en-US"/>
              </w:rPr>
            </w:pPr>
            <w:r w:rsidRPr="008B47FF">
              <w:rPr>
                <w:rFonts w:ascii="Arial CYR" w:hAnsi="Arial CYR" w:cs="Arial CYR"/>
                <w:lang w:val="en-US"/>
              </w:rPr>
              <w:t>606,30</w:t>
            </w:r>
          </w:p>
          <w:p w14:paraId="19AC88B8" w14:textId="77777777" w:rsidR="00874C15" w:rsidRPr="008B47FF" w:rsidRDefault="00874C15" w:rsidP="004C5DC1">
            <w:pPr>
              <w:jc w:val="center"/>
              <w:rPr>
                <w:sz w:val="22"/>
                <w:szCs w:val="22"/>
                <w:lang w:val="en-US"/>
              </w:rPr>
            </w:pPr>
          </w:p>
        </w:tc>
      </w:tr>
      <w:tr w:rsidR="00874C15" w:rsidRPr="008B47FF" w14:paraId="03B3B56E" w14:textId="77777777" w:rsidTr="004C5D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8FBF5A" w14:textId="77777777" w:rsidR="00874C15" w:rsidRPr="008B47FF" w:rsidRDefault="00874C15" w:rsidP="004C5DC1">
            <w:pPr>
              <w:rPr>
                <w:sz w:val="22"/>
                <w:szCs w:val="22"/>
                <w:lang w:val="en-US"/>
              </w:rPr>
            </w:pPr>
            <w:r w:rsidRPr="008B47FF">
              <w:rPr>
                <w:sz w:val="22"/>
                <w:szCs w:val="22"/>
                <w:lang w:val="en-US"/>
              </w:rPr>
              <w:t>4</w:t>
            </w:r>
          </w:p>
        </w:tc>
        <w:tc>
          <w:tcPr>
            <w:tcW w:w="1559" w:type="dxa"/>
            <w:tcBorders>
              <w:top w:val="single" w:sz="4" w:space="0" w:color="auto"/>
              <w:bottom w:val="single" w:sz="4" w:space="0" w:color="auto"/>
            </w:tcBorders>
          </w:tcPr>
          <w:p w14:paraId="26ACDDF4" w14:textId="77777777" w:rsidR="00874C15" w:rsidRPr="008B47FF" w:rsidRDefault="00874C15" w:rsidP="004C5DC1">
            <w:pPr>
              <w:rPr>
                <w:sz w:val="22"/>
                <w:szCs w:val="22"/>
                <w:lang w:val="en-US"/>
              </w:rPr>
            </w:pPr>
            <w:r w:rsidRPr="008B47FF">
              <w:rPr>
                <w:sz w:val="22"/>
                <w:szCs w:val="22"/>
                <w:lang w:val="en-US"/>
              </w:rPr>
              <w:t>RpCI34A</w:t>
            </w:r>
          </w:p>
          <w:p w14:paraId="50CB8FAA" w14:textId="77777777" w:rsidR="00874C15" w:rsidRPr="008B47FF" w:rsidRDefault="00874C15" w:rsidP="004C5DC1">
            <w:pPr>
              <w:rPr>
                <w:sz w:val="22"/>
                <w:szCs w:val="22"/>
                <w:lang w:val="en-US"/>
              </w:rPr>
            </w:pPr>
          </w:p>
        </w:tc>
        <w:tc>
          <w:tcPr>
            <w:tcW w:w="4678" w:type="dxa"/>
            <w:tcBorders>
              <w:top w:val="single" w:sz="4" w:space="0" w:color="auto"/>
              <w:bottom w:val="single" w:sz="4" w:space="0" w:color="auto"/>
            </w:tcBorders>
            <w:vAlign w:val="center"/>
          </w:tcPr>
          <w:p w14:paraId="2C53452D" w14:textId="77777777" w:rsidR="00874C15" w:rsidRPr="00B40365" w:rsidRDefault="00874C15" w:rsidP="004C5DC1">
            <w:pPr>
              <w:rPr>
                <w:lang w:val="en-US"/>
              </w:rPr>
            </w:pPr>
            <w:r w:rsidRPr="00B40365">
              <w:rPr>
                <w:lang w:val="en-US"/>
              </w:rPr>
              <w:t>Invelitori la acoperisuri cu membrane bituminoase lipite cu flacara in sistem monostrat pe suprafata orizontale montate pe suport continuu ( Bipoli ЭKП  2 strat )</w:t>
            </w:r>
          </w:p>
          <w:p w14:paraId="11918FB7" w14:textId="77777777" w:rsidR="00874C15" w:rsidRPr="00B40365" w:rsidRDefault="00874C15" w:rsidP="004C5DC1">
            <w:pPr>
              <w:rPr>
                <w:lang w:val="en-US"/>
              </w:rPr>
            </w:pPr>
          </w:p>
        </w:tc>
        <w:tc>
          <w:tcPr>
            <w:tcW w:w="992" w:type="dxa"/>
            <w:tcBorders>
              <w:top w:val="single" w:sz="4" w:space="0" w:color="auto"/>
              <w:bottom w:val="single" w:sz="4" w:space="0" w:color="auto"/>
            </w:tcBorders>
            <w:vAlign w:val="center"/>
          </w:tcPr>
          <w:p w14:paraId="18431415" w14:textId="77777777" w:rsidR="00874C15" w:rsidRPr="008B47FF" w:rsidRDefault="00874C15" w:rsidP="004C5DC1">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606630BC" w14:textId="77777777" w:rsidR="00874C15" w:rsidRPr="008B47FF" w:rsidRDefault="00874C15" w:rsidP="004C5DC1">
            <w:pPr>
              <w:adjustRightInd w:val="0"/>
              <w:jc w:val="center"/>
              <w:rPr>
                <w:rFonts w:ascii="Arial CYR" w:hAnsi="Arial CYR" w:cs="Arial CYR"/>
                <w:lang w:val="en-US"/>
              </w:rPr>
            </w:pPr>
            <w:r w:rsidRPr="008B47FF">
              <w:rPr>
                <w:rFonts w:ascii="Arial CYR" w:hAnsi="Arial CYR" w:cs="Arial CYR"/>
                <w:lang w:val="en-US"/>
              </w:rPr>
              <w:t>606,30</w:t>
            </w:r>
          </w:p>
          <w:p w14:paraId="4B688499" w14:textId="77777777" w:rsidR="00874C15" w:rsidRPr="008B47FF" w:rsidRDefault="00874C15" w:rsidP="004C5DC1">
            <w:pPr>
              <w:jc w:val="center"/>
              <w:rPr>
                <w:sz w:val="22"/>
                <w:szCs w:val="22"/>
                <w:lang w:val="en-US"/>
              </w:rPr>
            </w:pPr>
          </w:p>
        </w:tc>
      </w:tr>
      <w:tr w:rsidR="00874C15" w:rsidRPr="008B47FF" w14:paraId="18637C45" w14:textId="77777777" w:rsidTr="004C5D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43FA41" w14:textId="77777777" w:rsidR="00874C15" w:rsidRPr="008B47FF" w:rsidRDefault="00874C15" w:rsidP="004C5DC1">
            <w:pPr>
              <w:rPr>
                <w:sz w:val="22"/>
                <w:szCs w:val="22"/>
                <w:lang w:val="en-US"/>
              </w:rPr>
            </w:pPr>
            <w:r w:rsidRPr="008B47FF">
              <w:rPr>
                <w:sz w:val="22"/>
                <w:szCs w:val="22"/>
                <w:lang w:val="en-US"/>
              </w:rPr>
              <w:t>5</w:t>
            </w:r>
          </w:p>
        </w:tc>
        <w:tc>
          <w:tcPr>
            <w:tcW w:w="1559" w:type="dxa"/>
            <w:tcBorders>
              <w:top w:val="single" w:sz="4" w:space="0" w:color="auto"/>
              <w:bottom w:val="single" w:sz="4" w:space="0" w:color="auto"/>
            </w:tcBorders>
          </w:tcPr>
          <w:p w14:paraId="6AE4596A" w14:textId="77777777" w:rsidR="00874C15" w:rsidRPr="008B47FF" w:rsidRDefault="00874C15" w:rsidP="004C5DC1">
            <w:pPr>
              <w:rPr>
                <w:sz w:val="22"/>
                <w:szCs w:val="22"/>
                <w:lang w:val="en-US"/>
              </w:rPr>
            </w:pPr>
            <w:r w:rsidRPr="008B47FF">
              <w:rPr>
                <w:sz w:val="22"/>
                <w:szCs w:val="22"/>
                <w:lang w:val="en-US"/>
              </w:rPr>
              <w:t>RpCI22D</w:t>
            </w:r>
          </w:p>
          <w:p w14:paraId="5547347D" w14:textId="77777777" w:rsidR="00874C15" w:rsidRPr="008B47FF" w:rsidRDefault="00874C15" w:rsidP="004C5DC1">
            <w:pPr>
              <w:rPr>
                <w:sz w:val="22"/>
                <w:szCs w:val="22"/>
                <w:lang w:val="en-US"/>
              </w:rPr>
            </w:pPr>
          </w:p>
        </w:tc>
        <w:tc>
          <w:tcPr>
            <w:tcW w:w="4678" w:type="dxa"/>
            <w:tcBorders>
              <w:top w:val="single" w:sz="4" w:space="0" w:color="auto"/>
              <w:bottom w:val="single" w:sz="4" w:space="0" w:color="auto"/>
            </w:tcBorders>
            <w:vAlign w:val="center"/>
          </w:tcPr>
          <w:p w14:paraId="27B5785A" w14:textId="77777777" w:rsidR="00874C15" w:rsidRPr="00B40365" w:rsidRDefault="00874C15" w:rsidP="004C5DC1">
            <w:pPr>
              <w:rPr>
                <w:lang w:val="en-US"/>
              </w:rPr>
            </w:pPr>
            <w:r w:rsidRPr="00B40365">
              <w:rPr>
                <w:lang w:val="en-US"/>
              </w:rPr>
              <w:t>Glafuri si copertine din tabla zincata sau aluminiu, montate pe zidarie de caramida sau beton, pe un strat de carton bitumat sau impaslitura din fibre de sticla bitumate, la cladiri existente, din tabla de 0,5 mm grosime, cu latimea desfasurata pina la 30 cm inclusiv (Platforma telescopica pe auto se excludere)</w:t>
            </w:r>
          </w:p>
          <w:p w14:paraId="77D6DF78" w14:textId="77777777" w:rsidR="00874C15" w:rsidRPr="00B40365" w:rsidRDefault="00874C15" w:rsidP="004C5DC1">
            <w:pPr>
              <w:rPr>
                <w:lang w:val="en-US"/>
              </w:rPr>
            </w:pPr>
          </w:p>
        </w:tc>
        <w:tc>
          <w:tcPr>
            <w:tcW w:w="992" w:type="dxa"/>
            <w:tcBorders>
              <w:top w:val="single" w:sz="4" w:space="0" w:color="auto"/>
              <w:bottom w:val="single" w:sz="4" w:space="0" w:color="auto"/>
            </w:tcBorders>
            <w:vAlign w:val="center"/>
          </w:tcPr>
          <w:p w14:paraId="09480971" w14:textId="77777777" w:rsidR="00874C15" w:rsidRPr="008B47FF" w:rsidRDefault="00874C15" w:rsidP="004C5DC1">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2B9ED77E" w14:textId="77777777" w:rsidR="00874C15" w:rsidRPr="008B47FF" w:rsidRDefault="00874C15" w:rsidP="004C5DC1">
            <w:pPr>
              <w:adjustRightInd w:val="0"/>
              <w:jc w:val="center"/>
              <w:rPr>
                <w:rFonts w:ascii="Arial CYR" w:hAnsi="Arial CYR" w:cs="Arial CYR"/>
                <w:lang w:val="en-US"/>
              </w:rPr>
            </w:pPr>
            <w:r w:rsidRPr="008B47FF">
              <w:rPr>
                <w:rFonts w:ascii="Arial CYR" w:hAnsi="Arial CYR" w:cs="Arial CYR"/>
                <w:lang w:val="en-US"/>
              </w:rPr>
              <w:t>190,40</w:t>
            </w:r>
          </w:p>
          <w:p w14:paraId="07BDD365" w14:textId="77777777" w:rsidR="00874C15" w:rsidRPr="008B47FF" w:rsidRDefault="00874C15" w:rsidP="004C5DC1">
            <w:pPr>
              <w:jc w:val="center"/>
              <w:rPr>
                <w:sz w:val="22"/>
                <w:szCs w:val="22"/>
                <w:lang w:val="en-US"/>
              </w:rPr>
            </w:pPr>
          </w:p>
        </w:tc>
      </w:tr>
      <w:tr w:rsidR="00874C15" w:rsidRPr="008B47FF" w14:paraId="4ECF64F8" w14:textId="77777777" w:rsidTr="004C5D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A32DD8" w14:textId="77777777" w:rsidR="00874C15" w:rsidRPr="008B47FF" w:rsidRDefault="00874C15" w:rsidP="004C5DC1">
            <w:pPr>
              <w:rPr>
                <w:sz w:val="22"/>
                <w:szCs w:val="22"/>
                <w:lang w:val="en-US"/>
              </w:rPr>
            </w:pPr>
            <w:r w:rsidRPr="008B47FF">
              <w:rPr>
                <w:sz w:val="22"/>
                <w:szCs w:val="22"/>
                <w:lang w:val="en-US"/>
              </w:rPr>
              <w:t>6</w:t>
            </w:r>
          </w:p>
        </w:tc>
        <w:tc>
          <w:tcPr>
            <w:tcW w:w="1559" w:type="dxa"/>
            <w:tcBorders>
              <w:top w:val="single" w:sz="4" w:space="0" w:color="auto"/>
              <w:bottom w:val="single" w:sz="4" w:space="0" w:color="auto"/>
            </w:tcBorders>
          </w:tcPr>
          <w:p w14:paraId="7E229BF2" w14:textId="77777777" w:rsidR="00874C15" w:rsidRPr="008B47FF" w:rsidRDefault="00874C15" w:rsidP="004C5DC1">
            <w:pPr>
              <w:rPr>
                <w:sz w:val="22"/>
                <w:szCs w:val="22"/>
                <w:lang w:val="en-US"/>
              </w:rPr>
            </w:pPr>
            <w:r w:rsidRPr="008B47FF">
              <w:rPr>
                <w:sz w:val="22"/>
                <w:szCs w:val="22"/>
                <w:lang w:val="en-US"/>
              </w:rPr>
              <w:t>RpCI22F</w:t>
            </w:r>
          </w:p>
          <w:p w14:paraId="10C58303" w14:textId="77777777" w:rsidR="00874C15" w:rsidRPr="008B47FF" w:rsidRDefault="00874C15" w:rsidP="004C5DC1">
            <w:pPr>
              <w:rPr>
                <w:sz w:val="22"/>
                <w:szCs w:val="22"/>
                <w:lang w:val="en-US"/>
              </w:rPr>
            </w:pPr>
          </w:p>
        </w:tc>
        <w:tc>
          <w:tcPr>
            <w:tcW w:w="4678" w:type="dxa"/>
            <w:tcBorders>
              <w:top w:val="single" w:sz="4" w:space="0" w:color="auto"/>
              <w:bottom w:val="single" w:sz="4" w:space="0" w:color="auto"/>
            </w:tcBorders>
            <w:vAlign w:val="center"/>
          </w:tcPr>
          <w:p w14:paraId="043FB361" w14:textId="77777777" w:rsidR="00874C15" w:rsidRPr="00B40365" w:rsidRDefault="00874C15" w:rsidP="004C5DC1">
            <w:pPr>
              <w:rPr>
                <w:lang w:val="en-US"/>
              </w:rPr>
            </w:pPr>
            <w:r w:rsidRPr="00B40365">
              <w:rPr>
                <w:lang w:val="en-US"/>
              </w:rPr>
              <w:t xml:space="preserve">Glafuri si copertine din tabla zincata sau aluminiu, montate pe zidarie de caramida sau </w:t>
            </w:r>
            <w:r w:rsidRPr="00B40365">
              <w:rPr>
                <w:lang w:val="en-US"/>
              </w:rPr>
              <w:lastRenderedPageBreak/>
              <w:t>beton, pe un strat de carton bitumat sau impaslitura din fibre de sticla bitumate, la cladiri existente, din tabla de 0,5 mm grosime, cu latimea desfasurata intre 50 si 100 cm inclusiv (Platforma telescopica pe auto se excludere)</w:t>
            </w:r>
          </w:p>
          <w:p w14:paraId="1AD146F0" w14:textId="77777777" w:rsidR="00874C15" w:rsidRPr="00B40365" w:rsidRDefault="00874C15" w:rsidP="004C5DC1">
            <w:pPr>
              <w:rPr>
                <w:lang w:val="en-US"/>
              </w:rPr>
            </w:pPr>
          </w:p>
        </w:tc>
        <w:tc>
          <w:tcPr>
            <w:tcW w:w="992" w:type="dxa"/>
            <w:tcBorders>
              <w:top w:val="single" w:sz="4" w:space="0" w:color="auto"/>
              <w:bottom w:val="single" w:sz="4" w:space="0" w:color="auto"/>
            </w:tcBorders>
            <w:vAlign w:val="center"/>
          </w:tcPr>
          <w:p w14:paraId="699B2F97" w14:textId="77777777" w:rsidR="00874C15" w:rsidRPr="008B47FF" w:rsidRDefault="00874C15" w:rsidP="004C5DC1">
            <w:pPr>
              <w:jc w:val="center"/>
              <w:rPr>
                <w:sz w:val="22"/>
                <w:szCs w:val="22"/>
                <w:lang w:val="en-US"/>
              </w:rPr>
            </w:pPr>
            <w:r w:rsidRPr="008B47FF">
              <w:rPr>
                <w:sz w:val="22"/>
                <w:szCs w:val="22"/>
                <w:lang w:val="en-US"/>
              </w:rPr>
              <w:lastRenderedPageBreak/>
              <w:t>m</w:t>
            </w:r>
          </w:p>
        </w:tc>
        <w:tc>
          <w:tcPr>
            <w:tcW w:w="1843" w:type="dxa"/>
            <w:tcBorders>
              <w:top w:val="single" w:sz="4" w:space="0" w:color="auto"/>
              <w:bottom w:val="single" w:sz="4" w:space="0" w:color="auto"/>
            </w:tcBorders>
            <w:vAlign w:val="center"/>
          </w:tcPr>
          <w:p w14:paraId="017D9BDC" w14:textId="77777777" w:rsidR="00874C15" w:rsidRPr="008B47FF" w:rsidRDefault="00874C15" w:rsidP="004C5DC1">
            <w:pPr>
              <w:adjustRightInd w:val="0"/>
              <w:jc w:val="center"/>
              <w:rPr>
                <w:rFonts w:ascii="Arial CYR" w:hAnsi="Arial CYR" w:cs="Arial CYR"/>
                <w:lang w:val="en-US"/>
              </w:rPr>
            </w:pPr>
            <w:r w:rsidRPr="008B47FF">
              <w:rPr>
                <w:rFonts w:ascii="Arial CYR" w:hAnsi="Arial CYR" w:cs="Arial CYR"/>
                <w:lang w:val="en-US"/>
              </w:rPr>
              <w:t>1,40</w:t>
            </w:r>
          </w:p>
          <w:p w14:paraId="4AD0FEE5" w14:textId="77777777" w:rsidR="00874C15" w:rsidRPr="008B47FF" w:rsidRDefault="00874C15" w:rsidP="004C5DC1">
            <w:pPr>
              <w:jc w:val="center"/>
              <w:rPr>
                <w:sz w:val="22"/>
                <w:szCs w:val="22"/>
                <w:lang w:val="en-US"/>
              </w:rPr>
            </w:pPr>
          </w:p>
        </w:tc>
      </w:tr>
      <w:tr w:rsidR="00874C15" w:rsidRPr="008B47FF" w14:paraId="12D48F59" w14:textId="77777777" w:rsidTr="004C5D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6151DE" w14:textId="77777777" w:rsidR="00874C15" w:rsidRPr="008B47FF" w:rsidRDefault="00874C15" w:rsidP="004C5DC1">
            <w:pPr>
              <w:rPr>
                <w:sz w:val="22"/>
                <w:szCs w:val="22"/>
                <w:lang w:val="en-US"/>
              </w:rPr>
            </w:pPr>
            <w:r w:rsidRPr="008B47FF">
              <w:rPr>
                <w:sz w:val="22"/>
                <w:szCs w:val="22"/>
                <w:lang w:val="en-US"/>
              </w:rPr>
              <w:lastRenderedPageBreak/>
              <w:t>7</w:t>
            </w:r>
          </w:p>
        </w:tc>
        <w:tc>
          <w:tcPr>
            <w:tcW w:w="1559" w:type="dxa"/>
            <w:tcBorders>
              <w:top w:val="single" w:sz="4" w:space="0" w:color="auto"/>
              <w:bottom w:val="single" w:sz="4" w:space="0" w:color="auto"/>
            </w:tcBorders>
          </w:tcPr>
          <w:p w14:paraId="018E67FA" w14:textId="77777777" w:rsidR="00874C15" w:rsidRPr="008B47FF" w:rsidRDefault="00874C15" w:rsidP="004C5DC1">
            <w:pPr>
              <w:rPr>
                <w:sz w:val="22"/>
                <w:szCs w:val="22"/>
                <w:lang w:val="en-US"/>
              </w:rPr>
            </w:pPr>
            <w:r w:rsidRPr="008B47FF">
              <w:rPr>
                <w:sz w:val="22"/>
                <w:szCs w:val="22"/>
                <w:lang w:val="en-US"/>
              </w:rPr>
              <w:t>RpCI30A</w:t>
            </w:r>
          </w:p>
          <w:p w14:paraId="4F378962" w14:textId="77777777" w:rsidR="00874C15" w:rsidRPr="008B47FF" w:rsidRDefault="00874C15" w:rsidP="004C5DC1">
            <w:pPr>
              <w:rPr>
                <w:sz w:val="22"/>
                <w:szCs w:val="22"/>
                <w:lang w:val="en-US"/>
              </w:rPr>
            </w:pPr>
          </w:p>
        </w:tc>
        <w:tc>
          <w:tcPr>
            <w:tcW w:w="4678" w:type="dxa"/>
            <w:tcBorders>
              <w:top w:val="single" w:sz="4" w:space="0" w:color="auto"/>
              <w:bottom w:val="single" w:sz="4" w:space="0" w:color="auto"/>
            </w:tcBorders>
            <w:vAlign w:val="center"/>
          </w:tcPr>
          <w:p w14:paraId="209E4AD9" w14:textId="77777777" w:rsidR="00874C15" w:rsidRPr="00B40365" w:rsidRDefault="00874C15" w:rsidP="004C5DC1">
            <w:pPr>
              <w:rPr>
                <w:lang w:val="en-US"/>
              </w:rPr>
            </w:pPr>
            <w:r w:rsidRPr="00B40365">
              <w:rPr>
                <w:lang w:val="en-US"/>
              </w:rPr>
              <w:t>Etansarea suplimentara, pe contur, la rosturi si strapungeri la terase sau fatade, cu chituri sau masticuri polimerice</w:t>
            </w:r>
          </w:p>
          <w:p w14:paraId="73AA2864" w14:textId="77777777" w:rsidR="00874C15" w:rsidRPr="00B40365" w:rsidRDefault="00874C15" w:rsidP="004C5DC1">
            <w:pPr>
              <w:rPr>
                <w:lang w:val="en-US"/>
              </w:rPr>
            </w:pPr>
          </w:p>
        </w:tc>
        <w:tc>
          <w:tcPr>
            <w:tcW w:w="992" w:type="dxa"/>
            <w:tcBorders>
              <w:top w:val="single" w:sz="4" w:space="0" w:color="auto"/>
              <w:bottom w:val="single" w:sz="4" w:space="0" w:color="auto"/>
            </w:tcBorders>
            <w:vAlign w:val="center"/>
          </w:tcPr>
          <w:p w14:paraId="61DC820E" w14:textId="77777777" w:rsidR="00874C15" w:rsidRPr="008B47FF" w:rsidRDefault="00874C15" w:rsidP="004C5DC1">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63764B7E" w14:textId="77777777" w:rsidR="00874C15" w:rsidRPr="008B47FF" w:rsidRDefault="00874C15" w:rsidP="004C5DC1">
            <w:pPr>
              <w:adjustRightInd w:val="0"/>
              <w:jc w:val="center"/>
              <w:rPr>
                <w:rFonts w:ascii="Arial CYR" w:hAnsi="Arial CYR" w:cs="Arial CYR"/>
                <w:lang w:val="en-US"/>
              </w:rPr>
            </w:pPr>
            <w:r w:rsidRPr="008B47FF">
              <w:rPr>
                <w:rFonts w:ascii="Arial CYR" w:hAnsi="Arial CYR" w:cs="Arial CYR"/>
                <w:lang w:val="en-US"/>
              </w:rPr>
              <w:t>82,00</w:t>
            </w:r>
          </w:p>
          <w:p w14:paraId="4C3B1D01" w14:textId="77777777" w:rsidR="00874C15" w:rsidRPr="008B47FF" w:rsidRDefault="00874C15" w:rsidP="004C5DC1">
            <w:pPr>
              <w:jc w:val="center"/>
              <w:rPr>
                <w:sz w:val="22"/>
                <w:szCs w:val="22"/>
                <w:lang w:val="en-US"/>
              </w:rPr>
            </w:pPr>
          </w:p>
        </w:tc>
      </w:tr>
      <w:tr w:rsidR="00874C15" w:rsidRPr="008B47FF" w14:paraId="6914725A" w14:textId="77777777" w:rsidTr="004C5D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8C16F4" w14:textId="77777777" w:rsidR="00874C15" w:rsidRPr="008B47FF" w:rsidRDefault="00874C15" w:rsidP="004C5DC1">
            <w:pPr>
              <w:rPr>
                <w:sz w:val="22"/>
                <w:szCs w:val="22"/>
                <w:lang w:val="en-US"/>
              </w:rPr>
            </w:pPr>
            <w:r w:rsidRPr="008B47FF">
              <w:rPr>
                <w:sz w:val="22"/>
                <w:szCs w:val="22"/>
                <w:lang w:val="en-US"/>
              </w:rPr>
              <w:t>8</w:t>
            </w:r>
          </w:p>
        </w:tc>
        <w:tc>
          <w:tcPr>
            <w:tcW w:w="1559" w:type="dxa"/>
            <w:tcBorders>
              <w:top w:val="single" w:sz="4" w:space="0" w:color="auto"/>
              <w:bottom w:val="single" w:sz="4" w:space="0" w:color="auto"/>
            </w:tcBorders>
          </w:tcPr>
          <w:p w14:paraId="3C5995BD" w14:textId="77777777" w:rsidR="00874C15" w:rsidRPr="008B47FF" w:rsidRDefault="00874C15" w:rsidP="004C5DC1">
            <w:pPr>
              <w:rPr>
                <w:sz w:val="22"/>
                <w:szCs w:val="22"/>
                <w:lang w:val="en-US"/>
              </w:rPr>
            </w:pPr>
            <w:r w:rsidRPr="008B47FF">
              <w:rPr>
                <w:sz w:val="22"/>
                <w:szCs w:val="22"/>
                <w:lang w:val="en-US"/>
              </w:rPr>
              <w:t>TsH92A</w:t>
            </w:r>
          </w:p>
          <w:p w14:paraId="53D23A51" w14:textId="77777777" w:rsidR="00874C15" w:rsidRPr="008B47FF" w:rsidRDefault="00874C15" w:rsidP="004C5DC1">
            <w:pPr>
              <w:rPr>
                <w:sz w:val="22"/>
                <w:szCs w:val="22"/>
                <w:lang w:val="en-US"/>
              </w:rPr>
            </w:pPr>
          </w:p>
        </w:tc>
        <w:tc>
          <w:tcPr>
            <w:tcW w:w="4678" w:type="dxa"/>
            <w:tcBorders>
              <w:top w:val="single" w:sz="4" w:space="0" w:color="auto"/>
              <w:bottom w:val="single" w:sz="4" w:space="0" w:color="auto"/>
            </w:tcBorders>
            <w:vAlign w:val="center"/>
          </w:tcPr>
          <w:p w14:paraId="43141A48" w14:textId="77777777" w:rsidR="00874C15" w:rsidRPr="00B40365" w:rsidRDefault="00874C15" w:rsidP="004C5DC1">
            <w:pPr>
              <w:rPr>
                <w:lang w:val="en-US"/>
              </w:rPr>
            </w:pPr>
            <w:r w:rsidRPr="00B40365">
              <w:rPr>
                <w:lang w:val="en-US"/>
              </w:rPr>
              <w:t>Incarcarea in auto gunoi</w:t>
            </w:r>
          </w:p>
          <w:p w14:paraId="7541025C" w14:textId="77777777" w:rsidR="00874C15" w:rsidRPr="00B40365" w:rsidRDefault="00874C15" w:rsidP="004C5DC1">
            <w:pPr>
              <w:rPr>
                <w:lang w:val="en-US"/>
              </w:rPr>
            </w:pPr>
          </w:p>
        </w:tc>
        <w:tc>
          <w:tcPr>
            <w:tcW w:w="992" w:type="dxa"/>
            <w:tcBorders>
              <w:top w:val="single" w:sz="4" w:space="0" w:color="auto"/>
              <w:bottom w:val="single" w:sz="4" w:space="0" w:color="auto"/>
            </w:tcBorders>
            <w:vAlign w:val="center"/>
          </w:tcPr>
          <w:p w14:paraId="5A048B31" w14:textId="77777777" w:rsidR="00874C15" w:rsidRPr="008B47FF" w:rsidRDefault="00874C15" w:rsidP="004C5DC1">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7B5CB5BB" w14:textId="77777777" w:rsidR="00874C15" w:rsidRPr="008B47FF" w:rsidRDefault="00874C15" w:rsidP="004C5DC1">
            <w:pPr>
              <w:adjustRightInd w:val="0"/>
              <w:jc w:val="center"/>
              <w:rPr>
                <w:rFonts w:ascii="Arial CYR" w:hAnsi="Arial CYR" w:cs="Arial CYR"/>
                <w:lang w:val="en-US"/>
              </w:rPr>
            </w:pPr>
            <w:r w:rsidRPr="008B47FF">
              <w:rPr>
                <w:rFonts w:ascii="Arial CYR" w:hAnsi="Arial CYR" w:cs="Arial CYR"/>
                <w:lang w:val="en-US"/>
              </w:rPr>
              <w:t>0,50</w:t>
            </w:r>
          </w:p>
          <w:p w14:paraId="2EB4CC75" w14:textId="77777777" w:rsidR="00874C15" w:rsidRPr="008B47FF" w:rsidRDefault="00874C15" w:rsidP="004C5DC1">
            <w:pPr>
              <w:jc w:val="center"/>
              <w:rPr>
                <w:sz w:val="22"/>
                <w:szCs w:val="22"/>
                <w:lang w:val="en-US"/>
              </w:rPr>
            </w:pPr>
          </w:p>
        </w:tc>
      </w:tr>
      <w:tr w:rsidR="00874C15" w:rsidRPr="008B47FF" w14:paraId="068C7995" w14:textId="77777777" w:rsidTr="004C5D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73DC55" w14:textId="77777777" w:rsidR="00874C15" w:rsidRPr="008B47FF" w:rsidRDefault="00874C15" w:rsidP="004C5DC1">
            <w:pPr>
              <w:rPr>
                <w:sz w:val="22"/>
                <w:szCs w:val="22"/>
                <w:lang w:val="en-US"/>
              </w:rPr>
            </w:pPr>
            <w:r w:rsidRPr="008B47FF">
              <w:rPr>
                <w:sz w:val="22"/>
                <w:szCs w:val="22"/>
                <w:lang w:val="en-US"/>
              </w:rPr>
              <w:t>9</w:t>
            </w:r>
          </w:p>
        </w:tc>
        <w:tc>
          <w:tcPr>
            <w:tcW w:w="1559" w:type="dxa"/>
            <w:tcBorders>
              <w:top w:val="single" w:sz="4" w:space="0" w:color="auto"/>
              <w:bottom w:val="single" w:sz="4" w:space="0" w:color="auto"/>
            </w:tcBorders>
          </w:tcPr>
          <w:p w14:paraId="07D88977" w14:textId="77777777" w:rsidR="00874C15" w:rsidRPr="008B47FF" w:rsidRDefault="00874C15" w:rsidP="004C5DC1">
            <w:pPr>
              <w:rPr>
                <w:sz w:val="22"/>
                <w:szCs w:val="22"/>
                <w:lang w:val="en-US"/>
              </w:rPr>
            </w:pPr>
            <w:r w:rsidRPr="008B47FF">
              <w:rPr>
                <w:sz w:val="22"/>
                <w:szCs w:val="22"/>
                <w:lang w:val="en-US"/>
              </w:rPr>
              <w:t>TsI50C10</w:t>
            </w:r>
          </w:p>
          <w:p w14:paraId="191E52E1" w14:textId="77777777" w:rsidR="00874C15" w:rsidRPr="008B47FF" w:rsidRDefault="00874C15" w:rsidP="004C5DC1">
            <w:pPr>
              <w:rPr>
                <w:sz w:val="22"/>
                <w:szCs w:val="22"/>
                <w:lang w:val="en-US"/>
              </w:rPr>
            </w:pPr>
          </w:p>
        </w:tc>
        <w:tc>
          <w:tcPr>
            <w:tcW w:w="4678" w:type="dxa"/>
            <w:tcBorders>
              <w:top w:val="single" w:sz="4" w:space="0" w:color="auto"/>
              <w:bottom w:val="single" w:sz="4" w:space="0" w:color="auto"/>
            </w:tcBorders>
            <w:vAlign w:val="center"/>
          </w:tcPr>
          <w:p w14:paraId="3B5E4181" w14:textId="77777777" w:rsidR="00874C15" w:rsidRPr="00B40365" w:rsidRDefault="00874C15" w:rsidP="004C5DC1">
            <w:pPr>
              <w:rPr>
                <w:lang w:val="en-US"/>
              </w:rPr>
            </w:pPr>
            <w:r w:rsidRPr="00B40365">
              <w:rPr>
                <w:lang w:val="en-US"/>
              </w:rPr>
              <w:t>Transportarea pamintului cu autobasculanta de 5 t la distanta de 30 km</w:t>
            </w:r>
          </w:p>
          <w:p w14:paraId="2A03BB72" w14:textId="77777777" w:rsidR="00874C15" w:rsidRPr="00B40365" w:rsidRDefault="00874C15" w:rsidP="004C5DC1">
            <w:pPr>
              <w:rPr>
                <w:lang w:val="en-US"/>
              </w:rPr>
            </w:pPr>
          </w:p>
        </w:tc>
        <w:tc>
          <w:tcPr>
            <w:tcW w:w="992" w:type="dxa"/>
            <w:tcBorders>
              <w:top w:val="single" w:sz="4" w:space="0" w:color="auto"/>
              <w:bottom w:val="single" w:sz="4" w:space="0" w:color="auto"/>
            </w:tcBorders>
            <w:vAlign w:val="center"/>
          </w:tcPr>
          <w:p w14:paraId="6C3AC620" w14:textId="77777777" w:rsidR="00874C15" w:rsidRPr="008B47FF" w:rsidRDefault="00874C15" w:rsidP="004C5DC1">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25CF9EEE" w14:textId="77777777" w:rsidR="00874C15" w:rsidRPr="008B47FF" w:rsidRDefault="00874C15" w:rsidP="004C5DC1">
            <w:pPr>
              <w:adjustRightInd w:val="0"/>
              <w:jc w:val="center"/>
              <w:rPr>
                <w:rFonts w:ascii="Arial CYR" w:hAnsi="Arial CYR" w:cs="Arial CYR"/>
                <w:lang w:val="en-US"/>
              </w:rPr>
            </w:pPr>
            <w:r w:rsidRPr="008B47FF">
              <w:rPr>
                <w:rFonts w:ascii="Arial CYR" w:hAnsi="Arial CYR" w:cs="Arial CYR"/>
                <w:lang w:val="en-US"/>
              </w:rPr>
              <w:t>0,50</w:t>
            </w:r>
          </w:p>
          <w:p w14:paraId="2910DA1E" w14:textId="77777777" w:rsidR="00874C15" w:rsidRPr="008B47FF" w:rsidRDefault="00874C15" w:rsidP="004C5DC1">
            <w:pPr>
              <w:jc w:val="center"/>
              <w:rPr>
                <w:sz w:val="22"/>
                <w:szCs w:val="22"/>
                <w:lang w:val="en-US"/>
              </w:rPr>
            </w:pPr>
          </w:p>
        </w:tc>
      </w:tr>
    </w:tbl>
    <w:p w14:paraId="562103F2" w14:textId="77777777" w:rsidR="00874C15" w:rsidRDefault="00874C15" w:rsidP="00874C15"/>
    <w:p w14:paraId="65327934" w14:textId="77777777" w:rsidR="00874C15" w:rsidRPr="001F276C" w:rsidRDefault="00874C15" w:rsidP="00874C15">
      <w:pPr>
        <w:ind w:right="567"/>
        <w:rPr>
          <w:b/>
          <w:bCs/>
          <w:sz w:val="28"/>
          <w:szCs w:val="28"/>
          <w:lang w:val="en-US"/>
        </w:rPr>
      </w:pPr>
      <w:r w:rsidRPr="002C2F63">
        <w:rPr>
          <w:b/>
          <w:bCs/>
          <w:lang w:val="en-US"/>
        </w:rPr>
        <w:t>3. Obiectul ach</w:t>
      </w:r>
      <w:r w:rsidRPr="008B47FF">
        <w:rPr>
          <w:b/>
          <w:bCs/>
          <w:lang w:val="en-US"/>
        </w:rPr>
        <w:t>i</w:t>
      </w:r>
      <w:r w:rsidRPr="002C2F63">
        <w:rPr>
          <w:b/>
          <w:bCs/>
          <w:lang w:val="en-US"/>
        </w:rPr>
        <w:t>zi</w:t>
      </w:r>
      <w:r w:rsidRPr="008B47FF">
        <w:rPr>
          <w:b/>
          <w:bCs/>
          <w:lang w:val="en-US"/>
        </w:rPr>
        <w:t>ţ</w:t>
      </w:r>
      <w:r w:rsidRPr="002C2F63">
        <w:rPr>
          <w:b/>
          <w:bCs/>
          <w:lang w:val="en-US"/>
        </w:rPr>
        <w:t>iilor</w:t>
      </w:r>
      <w:r w:rsidRPr="008B47FF">
        <w:rPr>
          <w:sz w:val="28"/>
          <w:szCs w:val="28"/>
          <w:lang w:val="en-US"/>
        </w:rPr>
        <w:t xml:space="preserve">  </w:t>
      </w:r>
      <w:r w:rsidRPr="00FA1801">
        <w:rPr>
          <w:b/>
          <w:bCs/>
          <w:sz w:val="28"/>
          <w:szCs w:val="28"/>
          <w:u w:val="single"/>
          <w:lang w:val="en-US"/>
        </w:rPr>
        <w:t xml:space="preserve">Reparatie acoperisului la IET nr. </w:t>
      </w:r>
      <w:r>
        <w:rPr>
          <w:b/>
          <w:bCs/>
          <w:sz w:val="28"/>
          <w:szCs w:val="28"/>
          <w:u w:val="single"/>
          <w:lang w:val="en-US"/>
        </w:rPr>
        <w:t>1</w:t>
      </w:r>
      <w:r w:rsidRPr="00FA1801">
        <w:rPr>
          <w:b/>
          <w:bCs/>
          <w:sz w:val="28"/>
          <w:szCs w:val="28"/>
          <w:u w:val="single"/>
          <w:lang w:val="en-US"/>
        </w:rPr>
        <w:t>77 str. Voluntarilor, 14/3</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874C15" w:rsidRPr="008B47FF" w14:paraId="1795DDB1" w14:textId="77777777" w:rsidTr="004C5DC1">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14:paraId="5C60A3D8" w14:textId="77777777" w:rsidR="00874C15" w:rsidRPr="008B47FF" w:rsidRDefault="00874C15" w:rsidP="004C5DC1">
            <w:pPr>
              <w:ind w:right="-108"/>
              <w:jc w:val="center"/>
              <w:rPr>
                <w:sz w:val="22"/>
                <w:szCs w:val="22"/>
                <w:lang w:val="en-US"/>
              </w:rPr>
            </w:pPr>
            <w:r w:rsidRPr="008B47FF">
              <w:rPr>
                <w:sz w:val="22"/>
                <w:szCs w:val="22"/>
                <w:lang w:val="en-US"/>
              </w:rPr>
              <w:t>№</w:t>
            </w:r>
          </w:p>
          <w:p w14:paraId="027A7B27" w14:textId="77777777" w:rsidR="00874C15" w:rsidRPr="008B47FF" w:rsidRDefault="00874C15" w:rsidP="004C5DC1">
            <w:pPr>
              <w:ind w:right="-108"/>
              <w:jc w:val="center"/>
              <w:rPr>
                <w:sz w:val="22"/>
                <w:szCs w:val="22"/>
                <w:lang w:val="en-US"/>
              </w:rPr>
            </w:pPr>
            <w:r w:rsidRPr="008B47FF">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tcPr>
          <w:p w14:paraId="2FD326F0" w14:textId="77777777" w:rsidR="00874C15" w:rsidRPr="008B47FF" w:rsidRDefault="00874C15" w:rsidP="004C5DC1">
            <w:pPr>
              <w:ind w:left="-120" w:right="-108"/>
              <w:jc w:val="center"/>
              <w:rPr>
                <w:sz w:val="22"/>
                <w:szCs w:val="22"/>
                <w:lang w:val="en-US"/>
              </w:rPr>
            </w:pPr>
            <w:r w:rsidRPr="008B47FF">
              <w:rPr>
                <w:sz w:val="22"/>
                <w:szCs w:val="22"/>
              </w:rPr>
              <w:t>Simbol</w:t>
            </w:r>
            <w:r w:rsidRPr="008B47FF">
              <w:rPr>
                <w:sz w:val="22"/>
                <w:szCs w:val="22"/>
                <w:lang w:val="en-US"/>
              </w:rPr>
              <w:t xml:space="preserve"> </w:t>
            </w:r>
            <w:r w:rsidRPr="008B47FF">
              <w:rPr>
                <w:sz w:val="22"/>
                <w:szCs w:val="22"/>
              </w:rPr>
              <w:t>norme</w:t>
            </w:r>
            <w:r w:rsidRPr="008B47FF">
              <w:rPr>
                <w:sz w:val="22"/>
                <w:szCs w:val="22"/>
                <w:lang w:val="en-US"/>
              </w:rPr>
              <w:t xml:space="preserve"> </w:t>
            </w:r>
            <w:r w:rsidRPr="008B47FF">
              <w:rPr>
                <w:sz w:val="22"/>
                <w:szCs w:val="22"/>
              </w:rPr>
              <w:t xml:space="preserve">şi Cod </w:t>
            </w:r>
            <w:r w:rsidRPr="008B47FF">
              <w:rPr>
                <w:sz w:val="22"/>
                <w:szCs w:val="22"/>
                <w:lang w:val="en-US"/>
              </w:rPr>
              <w:t xml:space="preserve"> </w:t>
            </w:r>
            <w:r w:rsidRPr="008B47FF">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14:paraId="52899FA1" w14:textId="77777777" w:rsidR="00874C15" w:rsidRPr="008B47FF" w:rsidRDefault="00874C15" w:rsidP="004C5DC1">
            <w:pPr>
              <w:jc w:val="center"/>
              <w:rPr>
                <w:sz w:val="22"/>
                <w:szCs w:val="22"/>
              </w:rPr>
            </w:pPr>
          </w:p>
          <w:p w14:paraId="04BDB730" w14:textId="77777777" w:rsidR="00874C15" w:rsidRPr="008B47FF" w:rsidRDefault="00874C15" w:rsidP="004C5DC1">
            <w:pPr>
              <w:jc w:val="center"/>
              <w:rPr>
                <w:sz w:val="22"/>
                <w:szCs w:val="22"/>
                <w:lang w:val="en-US"/>
              </w:rPr>
            </w:pPr>
            <w:r w:rsidRPr="008B47FF">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14:paraId="7D295BCA" w14:textId="77777777" w:rsidR="00874C15" w:rsidRPr="008B47FF" w:rsidRDefault="00874C15" w:rsidP="004C5DC1">
            <w:pPr>
              <w:ind w:left="-108" w:right="-108"/>
              <w:jc w:val="center"/>
              <w:rPr>
                <w:sz w:val="22"/>
                <w:szCs w:val="22"/>
                <w:lang w:val="en-US"/>
              </w:rPr>
            </w:pPr>
            <w:r w:rsidRPr="008B47FF">
              <w:rPr>
                <w:sz w:val="22"/>
                <w:szCs w:val="22"/>
              </w:rPr>
              <w:t>Unitatea de masura</w:t>
            </w:r>
            <w:r w:rsidRPr="008B47FF">
              <w:rPr>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14:paraId="36B34CCB" w14:textId="77777777" w:rsidR="00874C15" w:rsidRPr="006D228E" w:rsidRDefault="00874C15" w:rsidP="004C5DC1">
            <w:pPr>
              <w:jc w:val="center"/>
              <w:rPr>
                <w:sz w:val="22"/>
                <w:szCs w:val="22"/>
                <w:lang w:val="en-US"/>
              </w:rPr>
            </w:pPr>
            <w:r w:rsidRPr="008B47FF">
              <w:rPr>
                <w:sz w:val="22"/>
                <w:szCs w:val="22"/>
                <w:lang w:val="en-US"/>
              </w:rPr>
              <w:t>Volum</w:t>
            </w:r>
          </w:p>
        </w:tc>
      </w:tr>
    </w:tbl>
    <w:p w14:paraId="6B668FE3" w14:textId="77777777" w:rsidR="00874C15" w:rsidRPr="008B47FF" w:rsidRDefault="00874C15" w:rsidP="00874C15">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874C15" w:rsidRPr="008B47FF" w14:paraId="224AB015" w14:textId="77777777" w:rsidTr="004C5DC1">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58AAE755" w14:textId="77777777" w:rsidR="00874C15" w:rsidRPr="008B47FF" w:rsidRDefault="00874C15" w:rsidP="004C5DC1">
            <w:pPr>
              <w:ind w:right="-108"/>
              <w:jc w:val="center"/>
              <w:rPr>
                <w:sz w:val="22"/>
                <w:szCs w:val="22"/>
                <w:lang w:val="en-US"/>
              </w:rPr>
            </w:pPr>
            <w:r w:rsidRPr="008B47FF">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14:paraId="2F798910" w14:textId="77777777" w:rsidR="00874C15" w:rsidRPr="008B47FF" w:rsidRDefault="00874C15" w:rsidP="004C5DC1">
            <w:pPr>
              <w:ind w:left="-120" w:right="-108"/>
              <w:jc w:val="center"/>
              <w:rPr>
                <w:sz w:val="22"/>
                <w:szCs w:val="22"/>
                <w:lang w:val="en-US"/>
              </w:rPr>
            </w:pPr>
            <w:r w:rsidRPr="008B47FF">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14:paraId="648BF4D7" w14:textId="77777777" w:rsidR="00874C15" w:rsidRPr="008B47FF" w:rsidRDefault="00874C15" w:rsidP="004C5DC1">
            <w:pPr>
              <w:jc w:val="center"/>
              <w:rPr>
                <w:sz w:val="22"/>
                <w:szCs w:val="22"/>
                <w:lang w:val="en-US"/>
              </w:rPr>
            </w:pPr>
            <w:r w:rsidRPr="008B47FF">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14:paraId="683CC7A0" w14:textId="77777777" w:rsidR="00874C15" w:rsidRPr="008B47FF" w:rsidRDefault="00874C15" w:rsidP="004C5DC1">
            <w:pPr>
              <w:ind w:left="-108" w:right="-108"/>
              <w:jc w:val="center"/>
              <w:rPr>
                <w:sz w:val="22"/>
                <w:szCs w:val="22"/>
                <w:lang w:val="en-US"/>
              </w:rPr>
            </w:pPr>
            <w:r w:rsidRPr="008B47FF">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7EC33810" w14:textId="77777777" w:rsidR="00874C15" w:rsidRPr="00027881" w:rsidRDefault="00874C15" w:rsidP="004C5DC1">
            <w:pPr>
              <w:jc w:val="center"/>
              <w:rPr>
                <w:sz w:val="22"/>
                <w:szCs w:val="22"/>
                <w:lang w:val="en-US"/>
              </w:rPr>
            </w:pPr>
            <w:r w:rsidRPr="008B47FF">
              <w:rPr>
                <w:sz w:val="22"/>
                <w:szCs w:val="22"/>
                <w:lang w:val="en-US"/>
              </w:rPr>
              <w:t>5</w:t>
            </w:r>
          </w:p>
        </w:tc>
      </w:tr>
      <w:tr w:rsidR="00874C15" w:rsidRPr="008B47FF" w14:paraId="1725097B" w14:textId="77777777" w:rsidTr="004C5DC1">
        <w:tblPrEx>
          <w:tblCellMar>
            <w:top w:w="0" w:type="dxa"/>
            <w:bottom w:w="0" w:type="dxa"/>
          </w:tblCellMar>
        </w:tblPrEx>
        <w:tc>
          <w:tcPr>
            <w:tcW w:w="709" w:type="dxa"/>
            <w:tcBorders>
              <w:top w:val="nil"/>
              <w:left w:val="single" w:sz="6" w:space="0" w:color="auto"/>
              <w:bottom w:val="nil"/>
              <w:right w:val="nil"/>
            </w:tcBorders>
          </w:tcPr>
          <w:p w14:paraId="2651C942" w14:textId="77777777" w:rsidR="00874C15" w:rsidRPr="008B47FF" w:rsidRDefault="00874C15" w:rsidP="004C5DC1">
            <w:pPr>
              <w:jc w:val="center"/>
              <w:rPr>
                <w:lang w:val="en-US"/>
              </w:rPr>
            </w:pPr>
          </w:p>
        </w:tc>
        <w:tc>
          <w:tcPr>
            <w:tcW w:w="1559" w:type="dxa"/>
            <w:tcBorders>
              <w:top w:val="nil"/>
              <w:left w:val="single" w:sz="6" w:space="0" w:color="auto"/>
              <w:bottom w:val="nil"/>
              <w:right w:val="nil"/>
            </w:tcBorders>
          </w:tcPr>
          <w:p w14:paraId="2AA2A239" w14:textId="77777777" w:rsidR="00874C15" w:rsidRPr="008B47FF" w:rsidRDefault="00874C15" w:rsidP="004C5DC1">
            <w:pPr>
              <w:rPr>
                <w:lang w:val="en-US"/>
              </w:rPr>
            </w:pPr>
          </w:p>
        </w:tc>
        <w:tc>
          <w:tcPr>
            <w:tcW w:w="7513" w:type="dxa"/>
            <w:gridSpan w:val="3"/>
            <w:tcBorders>
              <w:top w:val="nil"/>
              <w:left w:val="single" w:sz="6" w:space="0" w:color="auto"/>
              <w:bottom w:val="nil"/>
              <w:right w:val="single" w:sz="6" w:space="0" w:color="auto"/>
            </w:tcBorders>
          </w:tcPr>
          <w:p w14:paraId="3C3635DB" w14:textId="77777777" w:rsidR="00874C15" w:rsidRPr="007F2714" w:rsidRDefault="00874C15" w:rsidP="004C5DC1">
            <w:pPr>
              <w:rPr>
                <w:b/>
                <w:bCs/>
                <w:sz w:val="22"/>
                <w:szCs w:val="22"/>
                <w:lang w:val="en-US"/>
              </w:rPr>
            </w:pPr>
            <w:r w:rsidRPr="00B40365">
              <w:rPr>
                <w:b/>
                <w:bCs/>
                <w:sz w:val="22"/>
                <w:szCs w:val="22"/>
                <w:lang w:val="en-US"/>
              </w:rPr>
              <w:t>1. 177</w:t>
            </w:r>
          </w:p>
          <w:p w14:paraId="06BCE189" w14:textId="77777777" w:rsidR="00874C15" w:rsidRPr="00B40365" w:rsidRDefault="00874C15" w:rsidP="004C5DC1">
            <w:pPr>
              <w:rPr>
                <w:lang w:val="en-US"/>
              </w:rPr>
            </w:pPr>
          </w:p>
        </w:tc>
      </w:tr>
      <w:tr w:rsidR="00874C15" w:rsidRPr="008B47FF" w14:paraId="59A4C4EE" w14:textId="77777777" w:rsidTr="004C5D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E97CD1" w14:textId="77777777" w:rsidR="00874C15" w:rsidRPr="008B47FF" w:rsidRDefault="00874C15" w:rsidP="004C5DC1">
            <w:pPr>
              <w:rPr>
                <w:sz w:val="22"/>
                <w:szCs w:val="22"/>
                <w:lang w:val="en-US"/>
              </w:rPr>
            </w:pPr>
            <w:r w:rsidRPr="008B47FF">
              <w:rPr>
                <w:sz w:val="22"/>
                <w:szCs w:val="22"/>
                <w:lang w:val="en-US"/>
              </w:rPr>
              <w:t>1</w:t>
            </w:r>
          </w:p>
        </w:tc>
        <w:tc>
          <w:tcPr>
            <w:tcW w:w="1559" w:type="dxa"/>
            <w:tcBorders>
              <w:top w:val="single" w:sz="4" w:space="0" w:color="auto"/>
              <w:bottom w:val="single" w:sz="4" w:space="0" w:color="auto"/>
            </w:tcBorders>
          </w:tcPr>
          <w:p w14:paraId="52661C31" w14:textId="77777777" w:rsidR="00874C15" w:rsidRPr="008B47FF" w:rsidRDefault="00874C15" w:rsidP="004C5DC1">
            <w:pPr>
              <w:rPr>
                <w:sz w:val="22"/>
                <w:szCs w:val="22"/>
                <w:lang w:val="en-US"/>
              </w:rPr>
            </w:pPr>
            <w:r w:rsidRPr="008B47FF">
              <w:rPr>
                <w:sz w:val="22"/>
                <w:szCs w:val="22"/>
                <w:lang w:val="en-US"/>
              </w:rPr>
              <w:t>RpCI42F</w:t>
            </w:r>
          </w:p>
          <w:p w14:paraId="32545B78" w14:textId="77777777" w:rsidR="00874C15" w:rsidRPr="008B47FF" w:rsidRDefault="00874C15" w:rsidP="004C5DC1">
            <w:pPr>
              <w:rPr>
                <w:sz w:val="22"/>
                <w:szCs w:val="22"/>
                <w:lang w:val="en-US"/>
              </w:rPr>
            </w:pPr>
          </w:p>
        </w:tc>
        <w:tc>
          <w:tcPr>
            <w:tcW w:w="4678" w:type="dxa"/>
            <w:tcBorders>
              <w:top w:val="single" w:sz="4" w:space="0" w:color="auto"/>
              <w:bottom w:val="single" w:sz="4" w:space="0" w:color="auto"/>
            </w:tcBorders>
            <w:vAlign w:val="center"/>
          </w:tcPr>
          <w:p w14:paraId="6945E900" w14:textId="77777777" w:rsidR="00874C15" w:rsidRPr="00B40365" w:rsidRDefault="00874C15" w:rsidP="004C5DC1">
            <w:pPr>
              <w:rPr>
                <w:lang w:val="en-US"/>
              </w:rPr>
            </w:pPr>
            <w:r w:rsidRPr="00B40365">
              <w:rPr>
                <w:lang w:val="en-US"/>
              </w:rPr>
              <w:t>Demontarea elementelor de acoperis - membrane bituminoase in unul sau doua straturi</w:t>
            </w:r>
          </w:p>
          <w:p w14:paraId="3A08A01C" w14:textId="77777777" w:rsidR="00874C15" w:rsidRPr="00B40365" w:rsidRDefault="00874C15" w:rsidP="004C5DC1">
            <w:pPr>
              <w:rPr>
                <w:lang w:val="en-US"/>
              </w:rPr>
            </w:pPr>
          </w:p>
        </w:tc>
        <w:tc>
          <w:tcPr>
            <w:tcW w:w="992" w:type="dxa"/>
            <w:tcBorders>
              <w:top w:val="single" w:sz="4" w:space="0" w:color="auto"/>
              <w:bottom w:val="single" w:sz="4" w:space="0" w:color="auto"/>
            </w:tcBorders>
            <w:vAlign w:val="center"/>
          </w:tcPr>
          <w:p w14:paraId="77F3165B" w14:textId="77777777" w:rsidR="00874C15" w:rsidRPr="008B47FF" w:rsidRDefault="00874C15" w:rsidP="004C5DC1">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43AD8623" w14:textId="77777777" w:rsidR="00874C15" w:rsidRPr="008B47FF" w:rsidRDefault="00874C15" w:rsidP="004C5DC1">
            <w:pPr>
              <w:adjustRightInd w:val="0"/>
              <w:jc w:val="center"/>
              <w:rPr>
                <w:rFonts w:ascii="Arial CYR" w:hAnsi="Arial CYR" w:cs="Arial CYR"/>
                <w:lang w:val="en-US"/>
              </w:rPr>
            </w:pPr>
            <w:r w:rsidRPr="008B47FF">
              <w:rPr>
                <w:rFonts w:ascii="Arial CYR" w:hAnsi="Arial CYR" w:cs="Arial CYR"/>
                <w:lang w:val="en-US"/>
              </w:rPr>
              <w:t>75,80</w:t>
            </w:r>
          </w:p>
          <w:p w14:paraId="72FFC7E6" w14:textId="77777777" w:rsidR="00874C15" w:rsidRPr="008B47FF" w:rsidRDefault="00874C15" w:rsidP="004C5DC1">
            <w:pPr>
              <w:jc w:val="center"/>
              <w:rPr>
                <w:sz w:val="22"/>
                <w:szCs w:val="22"/>
                <w:lang w:val="en-US"/>
              </w:rPr>
            </w:pPr>
          </w:p>
        </w:tc>
      </w:tr>
      <w:tr w:rsidR="00874C15" w:rsidRPr="008B47FF" w14:paraId="415CC9D6" w14:textId="77777777" w:rsidTr="004C5D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23BA66" w14:textId="77777777" w:rsidR="00874C15" w:rsidRPr="008B47FF" w:rsidRDefault="00874C15" w:rsidP="004C5DC1">
            <w:pPr>
              <w:rPr>
                <w:sz w:val="22"/>
                <w:szCs w:val="22"/>
                <w:lang w:val="en-US"/>
              </w:rPr>
            </w:pPr>
            <w:r w:rsidRPr="008B47FF">
              <w:rPr>
                <w:sz w:val="22"/>
                <w:szCs w:val="22"/>
                <w:lang w:val="en-US"/>
              </w:rPr>
              <w:t>2</w:t>
            </w:r>
          </w:p>
        </w:tc>
        <w:tc>
          <w:tcPr>
            <w:tcW w:w="1559" w:type="dxa"/>
            <w:tcBorders>
              <w:top w:val="single" w:sz="4" w:space="0" w:color="auto"/>
              <w:bottom w:val="single" w:sz="4" w:space="0" w:color="auto"/>
            </w:tcBorders>
          </w:tcPr>
          <w:p w14:paraId="72B2B005" w14:textId="77777777" w:rsidR="00874C15" w:rsidRPr="008B47FF" w:rsidRDefault="00874C15" w:rsidP="004C5DC1">
            <w:pPr>
              <w:rPr>
                <w:sz w:val="22"/>
                <w:szCs w:val="22"/>
                <w:lang w:val="en-US"/>
              </w:rPr>
            </w:pPr>
            <w:r w:rsidRPr="008B47FF">
              <w:rPr>
                <w:sz w:val="22"/>
                <w:szCs w:val="22"/>
                <w:lang w:val="en-US"/>
              </w:rPr>
              <w:t>CG01A</w:t>
            </w:r>
          </w:p>
          <w:p w14:paraId="4C17AF45" w14:textId="77777777" w:rsidR="00874C15" w:rsidRPr="008B47FF" w:rsidRDefault="00874C15" w:rsidP="004C5DC1">
            <w:pPr>
              <w:rPr>
                <w:sz w:val="22"/>
                <w:szCs w:val="22"/>
                <w:lang w:val="en-US"/>
              </w:rPr>
            </w:pPr>
          </w:p>
        </w:tc>
        <w:tc>
          <w:tcPr>
            <w:tcW w:w="4678" w:type="dxa"/>
            <w:tcBorders>
              <w:top w:val="single" w:sz="4" w:space="0" w:color="auto"/>
              <w:bottom w:val="single" w:sz="4" w:space="0" w:color="auto"/>
            </w:tcBorders>
            <w:vAlign w:val="center"/>
          </w:tcPr>
          <w:p w14:paraId="43ABC2DB" w14:textId="77777777" w:rsidR="00874C15" w:rsidRPr="00B40365" w:rsidRDefault="00874C15" w:rsidP="004C5DC1">
            <w:pPr>
              <w:rPr>
                <w:lang w:val="en-US"/>
              </w:rPr>
            </w:pPr>
            <w:r w:rsidRPr="00B40365">
              <w:rPr>
                <w:lang w:val="en-US"/>
              </w:rPr>
              <w:t>Strat suport pentru pardoseli executat din mortar din ciment M 100-T de 3 cm grosime cu fata driscuita fin</w:t>
            </w:r>
          </w:p>
          <w:p w14:paraId="2F5F2EC4" w14:textId="77777777" w:rsidR="00874C15" w:rsidRPr="00B40365" w:rsidRDefault="00874C15" w:rsidP="004C5DC1">
            <w:pPr>
              <w:rPr>
                <w:lang w:val="en-US"/>
              </w:rPr>
            </w:pPr>
          </w:p>
        </w:tc>
        <w:tc>
          <w:tcPr>
            <w:tcW w:w="992" w:type="dxa"/>
            <w:tcBorders>
              <w:top w:val="single" w:sz="4" w:space="0" w:color="auto"/>
              <w:bottom w:val="single" w:sz="4" w:space="0" w:color="auto"/>
            </w:tcBorders>
            <w:vAlign w:val="center"/>
          </w:tcPr>
          <w:p w14:paraId="7191DB8F" w14:textId="77777777" w:rsidR="00874C15" w:rsidRPr="008B47FF" w:rsidRDefault="00874C15" w:rsidP="004C5DC1">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03A0EC4C" w14:textId="77777777" w:rsidR="00874C15" w:rsidRPr="008B47FF" w:rsidRDefault="00874C15" w:rsidP="004C5DC1">
            <w:pPr>
              <w:adjustRightInd w:val="0"/>
              <w:jc w:val="center"/>
              <w:rPr>
                <w:rFonts w:ascii="Arial CYR" w:hAnsi="Arial CYR" w:cs="Arial CYR"/>
                <w:lang w:val="en-US"/>
              </w:rPr>
            </w:pPr>
            <w:r w:rsidRPr="008B47FF">
              <w:rPr>
                <w:rFonts w:ascii="Arial CYR" w:hAnsi="Arial CYR" w:cs="Arial CYR"/>
                <w:lang w:val="en-US"/>
              </w:rPr>
              <w:t>75,80</w:t>
            </w:r>
          </w:p>
          <w:p w14:paraId="4F95D016" w14:textId="77777777" w:rsidR="00874C15" w:rsidRPr="008B47FF" w:rsidRDefault="00874C15" w:rsidP="004C5DC1">
            <w:pPr>
              <w:jc w:val="center"/>
              <w:rPr>
                <w:sz w:val="22"/>
                <w:szCs w:val="22"/>
                <w:lang w:val="en-US"/>
              </w:rPr>
            </w:pPr>
          </w:p>
        </w:tc>
      </w:tr>
      <w:tr w:rsidR="00874C15" w:rsidRPr="008B47FF" w14:paraId="6FE51B85" w14:textId="77777777" w:rsidTr="004C5D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B7FB86" w14:textId="77777777" w:rsidR="00874C15" w:rsidRPr="008B47FF" w:rsidRDefault="00874C15" w:rsidP="004C5DC1">
            <w:pPr>
              <w:rPr>
                <w:sz w:val="22"/>
                <w:szCs w:val="22"/>
                <w:lang w:val="en-US"/>
              </w:rPr>
            </w:pPr>
            <w:r w:rsidRPr="008B47FF">
              <w:rPr>
                <w:sz w:val="22"/>
                <w:szCs w:val="22"/>
                <w:lang w:val="en-US"/>
              </w:rPr>
              <w:t>3</w:t>
            </w:r>
          </w:p>
        </w:tc>
        <w:tc>
          <w:tcPr>
            <w:tcW w:w="1559" w:type="dxa"/>
            <w:tcBorders>
              <w:top w:val="single" w:sz="4" w:space="0" w:color="auto"/>
              <w:bottom w:val="single" w:sz="4" w:space="0" w:color="auto"/>
            </w:tcBorders>
          </w:tcPr>
          <w:p w14:paraId="703902EB" w14:textId="77777777" w:rsidR="00874C15" w:rsidRPr="008B47FF" w:rsidRDefault="00874C15" w:rsidP="004C5DC1">
            <w:pPr>
              <w:rPr>
                <w:sz w:val="22"/>
                <w:szCs w:val="22"/>
                <w:lang w:val="en-US"/>
              </w:rPr>
            </w:pPr>
            <w:r w:rsidRPr="008B47FF">
              <w:rPr>
                <w:sz w:val="22"/>
                <w:szCs w:val="22"/>
                <w:lang w:val="en-US"/>
              </w:rPr>
              <w:t>CG01A1 k=4</w:t>
            </w:r>
          </w:p>
          <w:p w14:paraId="5631D6E6" w14:textId="77777777" w:rsidR="00874C15" w:rsidRPr="008B47FF" w:rsidRDefault="00874C15" w:rsidP="004C5DC1">
            <w:pPr>
              <w:rPr>
                <w:sz w:val="22"/>
                <w:szCs w:val="22"/>
                <w:lang w:val="en-US"/>
              </w:rPr>
            </w:pPr>
          </w:p>
        </w:tc>
        <w:tc>
          <w:tcPr>
            <w:tcW w:w="4678" w:type="dxa"/>
            <w:tcBorders>
              <w:top w:val="single" w:sz="4" w:space="0" w:color="auto"/>
              <w:bottom w:val="single" w:sz="4" w:space="0" w:color="auto"/>
            </w:tcBorders>
            <w:vAlign w:val="center"/>
          </w:tcPr>
          <w:p w14:paraId="510E1430" w14:textId="77777777" w:rsidR="00874C15" w:rsidRPr="00B40365" w:rsidRDefault="00874C15" w:rsidP="004C5DC1">
            <w:pPr>
              <w:rPr>
                <w:lang w:val="en-US"/>
              </w:rPr>
            </w:pPr>
            <w:r w:rsidRPr="00B40365">
              <w:rPr>
                <w:lang w:val="en-US"/>
              </w:rPr>
              <w:t>Strat suport pentru pardoseli executat din mortar din ciment M 100-T de 3 cm grosime cu fata driscuita fin.Diferenta in plus sau in minus pentru fiecare 0,5 cm de strat suport din mortar M 100-T,  se adauga sau se scade</w:t>
            </w:r>
          </w:p>
          <w:p w14:paraId="24295F17" w14:textId="77777777" w:rsidR="00874C15" w:rsidRPr="00B40365" w:rsidRDefault="00874C15" w:rsidP="004C5DC1">
            <w:pPr>
              <w:rPr>
                <w:lang w:val="en-US"/>
              </w:rPr>
            </w:pPr>
          </w:p>
        </w:tc>
        <w:tc>
          <w:tcPr>
            <w:tcW w:w="992" w:type="dxa"/>
            <w:tcBorders>
              <w:top w:val="single" w:sz="4" w:space="0" w:color="auto"/>
              <w:bottom w:val="single" w:sz="4" w:space="0" w:color="auto"/>
            </w:tcBorders>
            <w:vAlign w:val="center"/>
          </w:tcPr>
          <w:p w14:paraId="6231AD2D" w14:textId="77777777" w:rsidR="00874C15" w:rsidRPr="008B47FF" w:rsidRDefault="00874C15" w:rsidP="004C5DC1">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26CD7D8D" w14:textId="77777777" w:rsidR="00874C15" w:rsidRPr="008B47FF" w:rsidRDefault="00874C15" w:rsidP="004C5DC1">
            <w:pPr>
              <w:adjustRightInd w:val="0"/>
              <w:jc w:val="center"/>
              <w:rPr>
                <w:rFonts w:ascii="Arial CYR" w:hAnsi="Arial CYR" w:cs="Arial CYR"/>
                <w:lang w:val="en-US"/>
              </w:rPr>
            </w:pPr>
            <w:r w:rsidRPr="008B47FF">
              <w:rPr>
                <w:rFonts w:ascii="Arial CYR" w:hAnsi="Arial CYR" w:cs="Arial CYR"/>
                <w:lang w:val="en-US"/>
              </w:rPr>
              <w:t>75,80</w:t>
            </w:r>
          </w:p>
          <w:p w14:paraId="34565AC6" w14:textId="77777777" w:rsidR="00874C15" w:rsidRPr="008B47FF" w:rsidRDefault="00874C15" w:rsidP="004C5DC1">
            <w:pPr>
              <w:jc w:val="center"/>
              <w:rPr>
                <w:sz w:val="22"/>
                <w:szCs w:val="22"/>
                <w:lang w:val="en-US"/>
              </w:rPr>
            </w:pPr>
          </w:p>
        </w:tc>
      </w:tr>
      <w:tr w:rsidR="00874C15" w:rsidRPr="008B47FF" w14:paraId="035EECEF" w14:textId="77777777" w:rsidTr="004C5D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5DA2FF" w14:textId="77777777" w:rsidR="00874C15" w:rsidRPr="008B47FF" w:rsidRDefault="00874C15" w:rsidP="004C5DC1">
            <w:pPr>
              <w:rPr>
                <w:sz w:val="22"/>
                <w:szCs w:val="22"/>
                <w:lang w:val="en-US"/>
              </w:rPr>
            </w:pPr>
            <w:r w:rsidRPr="008B47FF">
              <w:rPr>
                <w:sz w:val="22"/>
                <w:szCs w:val="22"/>
                <w:lang w:val="en-US"/>
              </w:rPr>
              <w:t>4</w:t>
            </w:r>
          </w:p>
        </w:tc>
        <w:tc>
          <w:tcPr>
            <w:tcW w:w="1559" w:type="dxa"/>
            <w:tcBorders>
              <w:top w:val="single" w:sz="4" w:space="0" w:color="auto"/>
              <w:bottom w:val="single" w:sz="4" w:space="0" w:color="auto"/>
            </w:tcBorders>
          </w:tcPr>
          <w:p w14:paraId="7A42D6D7" w14:textId="77777777" w:rsidR="00874C15" w:rsidRPr="008B47FF" w:rsidRDefault="00874C15" w:rsidP="004C5DC1">
            <w:pPr>
              <w:rPr>
                <w:sz w:val="22"/>
                <w:szCs w:val="22"/>
                <w:lang w:val="en-US"/>
              </w:rPr>
            </w:pPr>
            <w:r w:rsidRPr="008B47FF">
              <w:rPr>
                <w:sz w:val="22"/>
                <w:szCs w:val="22"/>
                <w:lang w:val="en-US"/>
              </w:rPr>
              <w:t>RpCE01B</w:t>
            </w:r>
          </w:p>
          <w:p w14:paraId="7138FDDF" w14:textId="77777777" w:rsidR="00874C15" w:rsidRPr="008B47FF" w:rsidRDefault="00874C15" w:rsidP="004C5DC1">
            <w:pPr>
              <w:rPr>
                <w:sz w:val="22"/>
                <w:szCs w:val="22"/>
                <w:lang w:val="en-US"/>
              </w:rPr>
            </w:pPr>
          </w:p>
        </w:tc>
        <w:tc>
          <w:tcPr>
            <w:tcW w:w="4678" w:type="dxa"/>
            <w:tcBorders>
              <w:top w:val="single" w:sz="4" w:space="0" w:color="auto"/>
              <w:bottom w:val="single" w:sz="4" w:space="0" w:color="auto"/>
            </w:tcBorders>
            <w:vAlign w:val="center"/>
          </w:tcPr>
          <w:p w14:paraId="3270594F" w14:textId="77777777" w:rsidR="00874C15" w:rsidRPr="00B40365" w:rsidRDefault="00874C15" w:rsidP="004C5DC1">
            <w:pPr>
              <w:rPr>
                <w:lang w:val="en-US"/>
              </w:rPr>
            </w:pPr>
            <w:r w:rsidRPr="00B40365">
              <w:rPr>
                <w:lang w:val="en-US"/>
              </w:rPr>
              <w:t>Amorsarea suprafetelor, pentru aplicarea izolatiei higrofuge, executata cu suspensie de bitum filerizat (SUBIF) la reparatii de balcoane sau terase orizontale sau inclinate</w:t>
            </w:r>
          </w:p>
          <w:p w14:paraId="1B1F0AF0" w14:textId="77777777" w:rsidR="00874C15" w:rsidRPr="00B40365" w:rsidRDefault="00874C15" w:rsidP="004C5DC1">
            <w:pPr>
              <w:rPr>
                <w:lang w:val="en-US"/>
              </w:rPr>
            </w:pPr>
          </w:p>
        </w:tc>
        <w:tc>
          <w:tcPr>
            <w:tcW w:w="992" w:type="dxa"/>
            <w:tcBorders>
              <w:top w:val="single" w:sz="4" w:space="0" w:color="auto"/>
              <w:bottom w:val="single" w:sz="4" w:space="0" w:color="auto"/>
            </w:tcBorders>
            <w:vAlign w:val="center"/>
          </w:tcPr>
          <w:p w14:paraId="10F3477F" w14:textId="77777777" w:rsidR="00874C15" w:rsidRPr="008B47FF" w:rsidRDefault="00874C15" w:rsidP="004C5DC1">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600A905A" w14:textId="77777777" w:rsidR="00874C15" w:rsidRPr="008B47FF" w:rsidRDefault="00874C15" w:rsidP="004C5DC1">
            <w:pPr>
              <w:adjustRightInd w:val="0"/>
              <w:jc w:val="center"/>
              <w:rPr>
                <w:rFonts w:ascii="Arial CYR" w:hAnsi="Arial CYR" w:cs="Arial CYR"/>
                <w:lang w:val="en-US"/>
              </w:rPr>
            </w:pPr>
            <w:r w:rsidRPr="008B47FF">
              <w:rPr>
                <w:rFonts w:ascii="Arial CYR" w:hAnsi="Arial CYR" w:cs="Arial CYR"/>
                <w:lang w:val="en-US"/>
              </w:rPr>
              <w:t>75,80</w:t>
            </w:r>
          </w:p>
          <w:p w14:paraId="1050B5E6" w14:textId="77777777" w:rsidR="00874C15" w:rsidRPr="008B47FF" w:rsidRDefault="00874C15" w:rsidP="004C5DC1">
            <w:pPr>
              <w:jc w:val="center"/>
              <w:rPr>
                <w:sz w:val="22"/>
                <w:szCs w:val="22"/>
                <w:lang w:val="en-US"/>
              </w:rPr>
            </w:pPr>
          </w:p>
        </w:tc>
      </w:tr>
      <w:tr w:rsidR="00874C15" w:rsidRPr="008B47FF" w14:paraId="0203573E" w14:textId="77777777" w:rsidTr="004C5D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B43F06" w14:textId="77777777" w:rsidR="00874C15" w:rsidRPr="008B47FF" w:rsidRDefault="00874C15" w:rsidP="004C5DC1">
            <w:pPr>
              <w:rPr>
                <w:sz w:val="22"/>
                <w:szCs w:val="22"/>
                <w:lang w:val="en-US"/>
              </w:rPr>
            </w:pPr>
            <w:r w:rsidRPr="008B47FF">
              <w:rPr>
                <w:sz w:val="22"/>
                <w:szCs w:val="22"/>
                <w:lang w:val="en-US"/>
              </w:rPr>
              <w:t>5</w:t>
            </w:r>
          </w:p>
        </w:tc>
        <w:tc>
          <w:tcPr>
            <w:tcW w:w="1559" w:type="dxa"/>
            <w:tcBorders>
              <w:top w:val="single" w:sz="4" w:space="0" w:color="auto"/>
              <w:bottom w:val="single" w:sz="4" w:space="0" w:color="auto"/>
            </w:tcBorders>
          </w:tcPr>
          <w:p w14:paraId="7CE2BDD7" w14:textId="77777777" w:rsidR="00874C15" w:rsidRPr="008B47FF" w:rsidRDefault="00874C15" w:rsidP="004C5DC1">
            <w:pPr>
              <w:rPr>
                <w:sz w:val="22"/>
                <w:szCs w:val="22"/>
                <w:lang w:val="en-US"/>
              </w:rPr>
            </w:pPr>
            <w:r w:rsidRPr="008B47FF">
              <w:rPr>
                <w:sz w:val="22"/>
                <w:szCs w:val="22"/>
                <w:lang w:val="en-US"/>
              </w:rPr>
              <w:t>RpCI34A</w:t>
            </w:r>
          </w:p>
          <w:p w14:paraId="2199DA44" w14:textId="77777777" w:rsidR="00874C15" w:rsidRPr="008B47FF" w:rsidRDefault="00874C15" w:rsidP="004C5DC1">
            <w:pPr>
              <w:rPr>
                <w:sz w:val="22"/>
                <w:szCs w:val="22"/>
                <w:lang w:val="en-US"/>
              </w:rPr>
            </w:pPr>
          </w:p>
        </w:tc>
        <w:tc>
          <w:tcPr>
            <w:tcW w:w="4678" w:type="dxa"/>
            <w:tcBorders>
              <w:top w:val="single" w:sz="4" w:space="0" w:color="auto"/>
              <w:bottom w:val="single" w:sz="4" w:space="0" w:color="auto"/>
            </w:tcBorders>
            <w:vAlign w:val="center"/>
          </w:tcPr>
          <w:p w14:paraId="2657319B" w14:textId="77777777" w:rsidR="00874C15" w:rsidRPr="00B40365" w:rsidRDefault="00874C15" w:rsidP="004C5DC1">
            <w:pPr>
              <w:rPr>
                <w:lang w:val="en-US"/>
              </w:rPr>
            </w:pPr>
            <w:r w:rsidRPr="00B40365">
              <w:rPr>
                <w:lang w:val="en-US"/>
              </w:rPr>
              <w:t>Invelitori la acoperisuri cu membrane bituminoase lipite cu flacara in sistem monostrat pe suprafata orizontale montate pe suport continuu ( Bipoli ЭПП  1 strat )</w:t>
            </w:r>
          </w:p>
          <w:p w14:paraId="7A16C50C" w14:textId="77777777" w:rsidR="00874C15" w:rsidRPr="00B40365" w:rsidRDefault="00874C15" w:rsidP="004C5DC1">
            <w:pPr>
              <w:rPr>
                <w:lang w:val="en-US"/>
              </w:rPr>
            </w:pPr>
          </w:p>
        </w:tc>
        <w:tc>
          <w:tcPr>
            <w:tcW w:w="992" w:type="dxa"/>
            <w:tcBorders>
              <w:top w:val="single" w:sz="4" w:space="0" w:color="auto"/>
              <w:bottom w:val="single" w:sz="4" w:space="0" w:color="auto"/>
            </w:tcBorders>
            <w:vAlign w:val="center"/>
          </w:tcPr>
          <w:p w14:paraId="569250F9" w14:textId="77777777" w:rsidR="00874C15" w:rsidRPr="008B47FF" w:rsidRDefault="00874C15" w:rsidP="004C5DC1">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463944C9" w14:textId="77777777" w:rsidR="00874C15" w:rsidRPr="008B47FF" w:rsidRDefault="00874C15" w:rsidP="004C5DC1">
            <w:pPr>
              <w:adjustRightInd w:val="0"/>
              <w:jc w:val="center"/>
              <w:rPr>
                <w:rFonts w:ascii="Arial CYR" w:hAnsi="Arial CYR" w:cs="Arial CYR"/>
                <w:lang w:val="en-US"/>
              </w:rPr>
            </w:pPr>
            <w:r w:rsidRPr="008B47FF">
              <w:rPr>
                <w:rFonts w:ascii="Arial CYR" w:hAnsi="Arial CYR" w:cs="Arial CYR"/>
                <w:lang w:val="en-US"/>
              </w:rPr>
              <w:t>75,80</w:t>
            </w:r>
          </w:p>
          <w:p w14:paraId="1E10B52E" w14:textId="77777777" w:rsidR="00874C15" w:rsidRPr="008B47FF" w:rsidRDefault="00874C15" w:rsidP="004C5DC1">
            <w:pPr>
              <w:jc w:val="center"/>
              <w:rPr>
                <w:sz w:val="22"/>
                <w:szCs w:val="22"/>
                <w:lang w:val="en-US"/>
              </w:rPr>
            </w:pPr>
          </w:p>
        </w:tc>
      </w:tr>
      <w:tr w:rsidR="00874C15" w:rsidRPr="008B47FF" w14:paraId="05550C2D" w14:textId="77777777" w:rsidTr="004C5D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369B79" w14:textId="77777777" w:rsidR="00874C15" w:rsidRPr="008B47FF" w:rsidRDefault="00874C15" w:rsidP="004C5DC1">
            <w:pPr>
              <w:rPr>
                <w:sz w:val="22"/>
                <w:szCs w:val="22"/>
                <w:lang w:val="en-US"/>
              </w:rPr>
            </w:pPr>
            <w:r w:rsidRPr="008B47FF">
              <w:rPr>
                <w:sz w:val="22"/>
                <w:szCs w:val="22"/>
                <w:lang w:val="en-US"/>
              </w:rPr>
              <w:t>6</w:t>
            </w:r>
          </w:p>
        </w:tc>
        <w:tc>
          <w:tcPr>
            <w:tcW w:w="1559" w:type="dxa"/>
            <w:tcBorders>
              <w:top w:val="single" w:sz="4" w:space="0" w:color="auto"/>
              <w:bottom w:val="single" w:sz="4" w:space="0" w:color="auto"/>
            </w:tcBorders>
          </w:tcPr>
          <w:p w14:paraId="2AF74268" w14:textId="77777777" w:rsidR="00874C15" w:rsidRPr="008B47FF" w:rsidRDefault="00874C15" w:rsidP="004C5DC1">
            <w:pPr>
              <w:rPr>
                <w:sz w:val="22"/>
                <w:szCs w:val="22"/>
                <w:lang w:val="en-US"/>
              </w:rPr>
            </w:pPr>
            <w:r w:rsidRPr="008B47FF">
              <w:rPr>
                <w:sz w:val="22"/>
                <w:szCs w:val="22"/>
                <w:lang w:val="en-US"/>
              </w:rPr>
              <w:t>RpCI34A</w:t>
            </w:r>
          </w:p>
          <w:p w14:paraId="6ABB6B44" w14:textId="77777777" w:rsidR="00874C15" w:rsidRPr="008B47FF" w:rsidRDefault="00874C15" w:rsidP="004C5DC1">
            <w:pPr>
              <w:rPr>
                <w:sz w:val="22"/>
                <w:szCs w:val="22"/>
                <w:lang w:val="en-US"/>
              </w:rPr>
            </w:pPr>
          </w:p>
        </w:tc>
        <w:tc>
          <w:tcPr>
            <w:tcW w:w="4678" w:type="dxa"/>
            <w:tcBorders>
              <w:top w:val="single" w:sz="4" w:space="0" w:color="auto"/>
              <w:bottom w:val="single" w:sz="4" w:space="0" w:color="auto"/>
            </w:tcBorders>
            <w:vAlign w:val="center"/>
          </w:tcPr>
          <w:p w14:paraId="330F0797" w14:textId="77777777" w:rsidR="00874C15" w:rsidRPr="00B40365" w:rsidRDefault="00874C15" w:rsidP="004C5DC1">
            <w:pPr>
              <w:rPr>
                <w:lang w:val="en-US"/>
              </w:rPr>
            </w:pPr>
            <w:r w:rsidRPr="00B40365">
              <w:rPr>
                <w:lang w:val="en-US"/>
              </w:rPr>
              <w:t xml:space="preserve">Invelitori la acoperisuri cu membrane bituminoase lipite cu flacara in sistem </w:t>
            </w:r>
            <w:r w:rsidRPr="00B40365">
              <w:rPr>
                <w:lang w:val="en-US"/>
              </w:rPr>
              <w:lastRenderedPageBreak/>
              <w:t>monostrat pe suprafata orizontale montate pe suport continuu ( Bipoli ЭKП  2 strat )</w:t>
            </w:r>
          </w:p>
          <w:p w14:paraId="62A2F74E" w14:textId="77777777" w:rsidR="00874C15" w:rsidRPr="00B40365" w:rsidRDefault="00874C15" w:rsidP="004C5DC1">
            <w:pPr>
              <w:rPr>
                <w:lang w:val="en-US"/>
              </w:rPr>
            </w:pPr>
          </w:p>
        </w:tc>
        <w:tc>
          <w:tcPr>
            <w:tcW w:w="992" w:type="dxa"/>
            <w:tcBorders>
              <w:top w:val="single" w:sz="4" w:space="0" w:color="auto"/>
              <w:bottom w:val="single" w:sz="4" w:space="0" w:color="auto"/>
            </w:tcBorders>
            <w:vAlign w:val="center"/>
          </w:tcPr>
          <w:p w14:paraId="20F6682B" w14:textId="77777777" w:rsidR="00874C15" w:rsidRPr="008B47FF" w:rsidRDefault="00874C15" w:rsidP="004C5DC1">
            <w:pPr>
              <w:jc w:val="center"/>
              <w:rPr>
                <w:sz w:val="22"/>
                <w:szCs w:val="22"/>
                <w:lang w:val="en-US"/>
              </w:rPr>
            </w:pPr>
            <w:r w:rsidRPr="008B47FF">
              <w:rPr>
                <w:sz w:val="22"/>
                <w:szCs w:val="22"/>
                <w:lang w:val="en-US"/>
              </w:rPr>
              <w:lastRenderedPageBreak/>
              <w:t>m2</w:t>
            </w:r>
          </w:p>
        </w:tc>
        <w:tc>
          <w:tcPr>
            <w:tcW w:w="1843" w:type="dxa"/>
            <w:tcBorders>
              <w:top w:val="single" w:sz="4" w:space="0" w:color="auto"/>
              <w:bottom w:val="single" w:sz="4" w:space="0" w:color="auto"/>
            </w:tcBorders>
            <w:vAlign w:val="center"/>
          </w:tcPr>
          <w:p w14:paraId="280704A0" w14:textId="77777777" w:rsidR="00874C15" w:rsidRPr="008B47FF" w:rsidRDefault="00874C15" w:rsidP="004C5DC1">
            <w:pPr>
              <w:adjustRightInd w:val="0"/>
              <w:jc w:val="center"/>
              <w:rPr>
                <w:rFonts w:ascii="Arial CYR" w:hAnsi="Arial CYR" w:cs="Arial CYR"/>
                <w:lang w:val="en-US"/>
              </w:rPr>
            </w:pPr>
            <w:r w:rsidRPr="008B47FF">
              <w:rPr>
                <w:rFonts w:ascii="Arial CYR" w:hAnsi="Arial CYR" w:cs="Arial CYR"/>
                <w:lang w:val="en-US"/>
              </w:rPr>
              <w:t>75,80</w:t>
            </w:r>
          </w:p>
          <w:p w14:paraId="30494126" w14:textId="77777777" w:rsidR="00874C15" w:rsidRPr="008B47FF" w:rsidRDefault="00874C15" w:rsidP="004C5DC1">
            <w:pPr>
              <w:jc w:val="center"/>
              <w:rPr>
                <w:sz w:val="22"/>
                <w:szCs w:val="22"/>
                <w:lang w:val="en-US"/>
              </w:rPr>
            </w:pPr>
          </w:p>
        </w:tc>
      </w:tr>
      <w:tr w:rsidR="00874C15" w:rsidRPr="008B47FF" w14:paraId="1668A097" w14:textId="77777777" w:rsidTr="004C5D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C0C4C2" w14:textId="77777777" w:rsidR="00874C15" w:rsidRPr="008B47FF" w:rsidRDefault="00874C15" w:rsidP="004C5DC1">
            <w:pPr>
              <w:rPr>
                <w:sz w:val="22"/>
                <w:szCs w:val="22"/>
                <w:lang w:val="en-US"/>
              </w:rPr>
            </w:pPr>
            <w:r w:rsidRPr="008B47FF">
              <w:rPr>
                <w:sz w:val="22"/>
                <w:szCs w:val="22"/>
                <w:lang w:val="en-US"/>
              </w:rPr>
              <w:lastRenderedPageBreak/>
              <w:t>7</w:t>
            </w:r>
          </w:p>
        </w:tc>
        <w:tc>
          <w:tcPr>
            <w:tcW w:w="1559" w:type="dxa"/>
            <w:tcBorders>
              <w:top w:val="single" w:sz="4" w:space="0" w:color="auto"/>
              <w:bottom w:val="single" w:sz="4" w:space="0" w:color="auto"/>
            </w:tcBorders>
          </w:tcPr>
          <w:p w14:paraId="404918F9" w14:textId="77777777" w:rsidR="00874C15" w:rsidRPr="008B47FF" w:rsidRDefault="00874C15" w:rsidP="004C5DC1">
            <w:pPr>
              <w:rPr>
                <w:sz w:val="22"/>
                <w:szCs w:val="22"/>
                <w:lang w:val="en-US"/>
              </w:rPr>
            </w:pPr>
            <w:r w:rsidRPr="008B47FF">
              <w:rPr>
                <w:sz w:val="22"/>
                <w:szCs w:val="22"/>
                <w:lang w:val="en-US"/>
              </w:rPr>
              <w:t>RpCI30A</w:t>
            </w:r>
          </w:p>
          <w:p w14:paraId="4F4FE1C5" w14:textId="77777777" w:rsidR="00874C15" w:rsidRPr="008B47FF" w:rsidRDefault="00874C15" w:rsidP="004C5DC1">
            <w:pPr>
              <w:rPr>
                <w:sz w:val="22"/>
                <w:szCs w:val="22"/>
                <w:lang w:val="en-US"/>
              </w:rPr>
            </w:pPr>
          </w:p>
        </w:tc>
        <w:tc>
          <w:tcPr>
            <w:tcW w:w="4678" w:type="dxa"/>
            <w:tcBorders>
              <w:top w:val="single" w:sz="4" w:space="0" w:color="auto"/>
              <w:bottom w:val="single" w:sz="4" w:space="0" w:color="auto"/>
            </w:tcBorders>
            <w:vAlign w:val="center"/>
          </w:tcPr>
          <w:p w14:paraId="46953030" w14:textId="77777777" w:rsidR="00874C15" w:rsidRPr="00B40365" w:rsidRDefault="00874C15" w:rsidP="004C5DC1">
            <w:pPr>
              <w:rPr>
                <w:lang w:val="en-US"/>
              </w:rPr>
            </w:pPr>
            <w:r w:rsidRPr="00B40365">
              <w:rPr>
                <w:lang w:val="en-US"/>
              </w:rPr>
              <w:t>Etansarea suplimentara, pe contur, la rosturi si strapungeri la terase sau fatade, cu chituri sau masticuri polimerice</w:t>
            </w:r>
          </w:p>
          <w:p w14:paraId="6466714F" w14:textId="77777777" w:rsidR="00874C15" w:rsidRPr="00B40365" w:rsidRDefault="00874C15" w:rsidP="004C5DC1">
            <w:pPr>
              <w:rPr>
                <w:lang w:val="en-US"/>
              </w:rPr>
            </w:pPr>
          </w:p>
        </w:tc>
        <w:tc>
          <w:tcPr>
            <w:tcW w:w="992" w:type="dxa"/>
            <w:tcBorders>
              <w:top w:val="single" w:sz="4" w:space="0" w:color="auto"/>
              <w:bottom w:val="single" w:sz="4" w:space="0" w:color="auto"/>
            </w:tcBorders>
            <w:vAlign w:val="center"/>
          </w:tcPr>
          <w:p w14:paraId="4915D5AA" w14:textId="77777777" w:rsidR="00874C15" w:rsidRPr="008B47FF" w:rsidRDefault="00874C15" w:rsidP="004C5DC1">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65B2BF29" w14:textId="77777777" w:rsidR="00874C15" w:rsidRPr="008B47FF" w:rsidRDefault="00874C15" w:rsidP="004C5DC1">
            <w:pPr>
              <w:adjustRightInd w:val="0"/>
              <w:jc w:val="center"/>
              <w:rPr>
                <w:rFonts w:ascii="Arial CYR" w:hAnsi="Arial CYR" w:cs="Arial CYR"/>
                <w:lang w:val="en-US"/>
              </w:rPr>
            </w:pPr>
            <w:r w:rsidRPr="008B47FF">
              <w:rPr>
                <w:rFonts w:ascii="Arial CYR" w:hAnsi="Arial CYR" w:cs="Arial CYR"/>
                <w:lang w:val="en-US"/>
              </w:rPr>
              <w:t>5,40</w:t>
            </w:r>
          </w:p>
          <w:p w14:paraId="155C7106" w14:textId="77777777" w:rsidR="00874C15" w:rsidRPr="008B47FF" w:rsidRDefault="00874C15" w:rsidP="004C5DC1">
            <w:pPr>
              <w:jc w:val="center"/>
              <w:rPr>
                <w:sz w:val="22"/>
                <w:szCs w:val="22"/>
                <w:lang w:val="en-US"/>
              </w:rPr>
            </w:pPr>
          </w:p>
        </w:tc>
      </w:tr>
      <w:tr w:rsidR="00874C15" w:rsidRPr="008B47FF" w14:paraId="2F846EFF" w14:textId="77777777" w:rsidTr="004C5D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E5772E" w14:textId="77777777" w:rsidR="00874C15" w:rsidRPr="008B47FF" w:rsidRDefault="00874C15" w:rsidP="004C5DC1">
            <w:pPr>
              <w:rPr>
                <w:sz w:val="22"/>
                <w:szCs w:val="22"/>
                <w:lang w:val="en-US"/>
              </w:rPr>
            </w:pPr>
            <w:r w:rsidRPr="008B47FF">
              <w:rPr>
                <w:sz w:val="22"/>
                <w:szCs w:val="22"/>
                <w:lang w:val="en-US"/>
              </w:rPr>
              <w:t>8</w:t>
            </w:r>
          </w:p>
        </w:tc>
        <w:tc>
          <w:tcPr>
            <w:tcW w:w="1559" w:type="dxa"/>
            <w:tcBorders>
              <w:top w:val="single" w:sz="4" w:space="0" w:color="auto"/>
              <w:bottom w:val="single" w:sz="4" w:space="0" w:color="auto"/>
            </w:tcBorders>
          </w:tcPr>
          <w:p w14:paraId="6C19EDA2" w14:textId="77777777" w:rsidR="00874C15" w:rsidRPr="008B47FF" w:rsidRDefault="00874C15" w:rsidP="004C5DC1">
            <w:pPr>
              <w:rPr>
                <w:sz w:val="22"/>
                <w:szCs w:val="22"/>
                <w:lang w:val="en-US"/>
              </w:rPr>
            </w:pPr>
            <w:r w:rsidRPr="008B47FF">
              <w:rPr>
                <w:sz w:val="22"/>
                <w:szCs w:val="22"/>
                <w:lang w:val="en-US"/>
              </w:rPr>
              <w:t>RpCB08A</w:t>
            </w:r>
          </w:p>
          <w:p w14:paraId="39BE5C75" w14:textId="77777777" w:rsidR="00874C15" w:rsidRPr="008B47FF" w:rsidRDefault="00874C15" w:rsidP="004C5DC1">
            <w:pPr>
              <w:rPr>
                <w:sz w:val="22"/>
                <w:szCs w:val="22"/>
                <w:lang w:val="en-US"/>
              </w:rPr>
            </w:pPr>
          </w:p>
        </w:tc>
        <w:tc>
          <w:tcPr>
            <w:tcW w:w="4678" w:type="dxa"/>
            <w:tcBorders>
              <w:top w:val="single" w:sz="4" w:space="0" w:color="auto"/>
              <w:bottom w:val="single" w:sz="4" w:space="0" w:color="auto"/>
            </w:tcBorders>
            <w:vAlign w:val="center"/>
          </w:tcPr>
          <w:p w14:paraId="56EDD10A" w14:textId="77777777" w:rsidR="00874C15" w:rsidRPr="00B40365" w:rsidRDefault="00874C15" w:rsidP="004C5DC1">
            <w:pPr>
              <w:rPr>
                <w:lang w:val="en-US"/>
              </w:rPr>
            </w:pPr>
            <w:r w:rsidRPr="00B40365">
              <w:rPr>
                <w:lang w:val="en-US"/>
              </w:rPr>
              <w:t>Astuparea cu beton clasa C-10/8 Bc 10 (B 150) a gaurilor din ziduri de beton, cuprinzind curatarea gaurii si amorsarea cu lapte de ciment, pentru asigurarea legaturii betonului vechi si cel nou, in gauri cu suprafata medie de 0,2 mp in ziduri pina la 25 cm grosime inclusiv</w:t>
            </w:r>
          </w:p>
          <w:p w14:paraId="7C7952FB" w14:textId="77777777" w:rsidR="00874C15" w:rsidRPr="00B40365" w:rsidRDefault="00874C15" w:rsidP="004C5DC1">
            <w:pPr>
              <w:rPr>
                <w:lang w:val="en-US"/>
              </w:rPr>
            </w:pPr>
          </w:p>
        </w:tc>
        <w:tc>
          <w:tcPr>
            <w:tcW w:w="992" w:type="dxa"/>
            <w:tcBorders>
              <w:top w:val="single" w:sz="4" w:space="0" w:color="auto"/>
              <w:bottom w:val="single" w:sz="4" w:space="0" w:color="auto"/>
            </w:tcBorders>
            <w:vAlign w:val="center"/>
          </w:tcPr>
          <w:p w14:paraId="55716C08" w14:textId="77777777" w:rsidR="00874C15" w:rsidRPr="008B47FF" w:rsidRDefault="00874C15" w:rsidP="004C5DC1">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14:paraId="7B4A4AB1" w14:textId="77777777" w:rsidR="00874C15" w:rsidRPr="008B47FF" w:rsidRDefault="00874C15" w:rsidP="004C5DC1">
            <w:pPr>
              <w:adjustRightInd w:val="0"/>
              <w:jc w:val="center"/>
              <w:rPr>
                <w:rFonts w:ascii="Arial CYR" w:hAnsi="Arial CYR" w:cs="Arial CYR"/>
                <w:lang w:val="en-US"/>
              </w:rPr>
            </w:pPr>
            <w:r w:rsidRPr="008B47FF">
              <w:rPr>
                <w:rFonts w:ascii="Arial CYR" w:hAnsi="Arial CYR" w:cs="Arial CYR"/>
                <w:lang w:val="en-US"/>
              </w:rPr>
              <w:t>7,00</w:t>
            </w:r>
          </w:p>
          <w:p w14:paraId="6C2055B2" w14:textId="77777777" w:rsidR="00874C15" w:rsidRPr="008B47FF" w:rsidRDefault="00874C15" w:rsidP="004C5DC1">
            <w:pPr>
              <w:jc w:val="center"/>
              <w:rPr>
                <w:sz w:val="22"/>
                <w:szCs w:val="22"/>
                <w:lang w:val="en-US"/>
              </w:rPr>
            </w:pPr>
          </w:p>
        </w:tc>
      </w:tr>
      <w:tr w:rsidR="00874C15" w:rsidRPr="008B47FF" w14:paraId="67E5232C" w14:textId="77777777" w:rsidTr="004C5D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A304AE" w14:textId="77777777" w:rsidR="00874C15" w:rsidRPr="008B47FF" w:rsidRDefault="00874C15" w:rsidP="004C5DC1">
            <w:pPr>
              <w:rPr>
                <w:sz w:val="22"/>
                <w:szCs w:val="22"/>
                <w:lang w:val="en-US"/>
              </w:rPr>
            </w:pPr>
            <w:r w:rsidRPr="008B47FF">
              <w:rPr>
                <w:sz w:val="22"/>
                <w:szCs w:val="22"/>
                <w:lang w:val="en-US"/>
              </w:rPr>
              <w:t>9</w:t>
            </w:r>
          </w:p>
        </w:tc>
        <w:tc>
          <w:tcPr>
            <w:tcW w:w="1559" w:type="dxa"/>
            <w:tcBorders>
              <w:top w:val="single" w:sz="4" w:space="0" w:color="auto"/>
              <w:bottom w:val="single" w:sz="4" w:space="0" w:color="auto"/>
            </w:tcBorders>
          </w:tcPr>
          <w:p w14:paraId="36F74B19" w14:textId="77777777" w:rsidR="00874C15" w:rsidRPr="008B47FF" w:rsidRDefault="00874C15" w:rsidP="004C5DC1">
            <w:pPr>
              <w:rPr>
                <w:sz w:val="22"/>
                <w:szCs w:val="22"/>
                <w:lang w:val="en-US"/>
              </w:rPr>
            </w:pPr>
            <w:r w:rsidRPr="008B47FF">
              <w:rPr>
                <w:sz w:val="22"/>
                <w:szCs w:val="22"/>
                <w:lang w:val="en-US"/>
              </w:rPr>
              <w:t>TsH92A</w:t>
            </w:r>
          </w:p>
          <w:p w14:paraId="4808C749" w14:textId="77777777" w:rsidR="00874C15" w:rsidRPr="008B47FF" w:rsidRDefault="00874C15" w:rsidP="004C5DC1">
            <w:pPr>
              <w:rPr>
                <w:sz w:val="22"/>
                <w:szCs w:val="22"/>
                <w:lang w:val="en-US"/>
              </w:rPr>
            </w:pPr>
          </w:p>
        </w:tc>
        <w:tc>
          <w:tcPr>
            <w:tcW w:w="4678" w:type="dxa"/>
            <w:tcBorders>
              <w:top w:val="single" w:sz="4" w:space="0" w:color="auto"/>
              <w:bottom w:val="single" w:sz="4" w:space="0" w:color="auto"/>
            </w:tcBorders>
            <w:vAlign w:val="center"/>
          </w:tcPr>
          <w:p w14:paraId="13D2271F" w14:textId="77777777" w:rsidR="00874C15" w:rsidRPr="00B40365" w:rsidRDefault="00874C15" w:rsidP="004C5DC1">
            <w:pPr>
              <w:rPr>
                <w:lang w:val="en-US"/>
              </w:rPr>
            </w:pPr>
            <w:r w:rsidRPr="00B40365">
              <w:rPr>
                <w:lang w:val="en-US"/>
              </w:rPr>
              <w:t>Incarcarea in auto gunoi</w:t>
            </w:r>
          </w:p>
          <w:p w14:paraId="00337D73" w14:textId="77777777" w:rsidR="00874C15" w:rsidRPr="00B40365" w:rsidRDefault="00874C15" w:rsidP="004C5DC1">
            <w:pPr>
              <w:rPr>
                <w:lang w:val="en-US"/>
              </w:rPr>
            </w:pPr>
          </w:p>
        </w:tc>
        <w:tc>
          <w:tcPr>
            <w:tcW w:w="992" w:type="dxa"/>
            <w:tcBorders>
              <w:top w:val="single" w:sz="4" w:space="0" w:color="auto"/>
              <w:bottom w:val="single" w:sz="4" w:space="0" w:color="auto"/>
            </w:tcBorders>
            <w:vAlign w:val="center"/>
          </w:tcPr>
          <w:p w14:paraId="52604632" w14:textId="77777777" w:rsidR="00874C15" w:rsidRPr="008B47FF" w:rsidRDefault="00874C15" w:rsidP="004C5DC1">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5271C674" w14:textId="77777777" w:rsidR="00874C15" w:rsidRPr="008B47FF" w:rsidRDefault="00874C15" w:rsidP="004C5DC1">
            <w:pPr>
              <w:adjustRightInd w:val="0"/>
              <w:jc w:val="center"/>
              <w:rPr>
                <w:rFonts w:ascii="Arial CYR" w:hAnsi="Arial CYR" w:cs="Arial CYR"/>
                <w:lang w:val="en-US"/>
              </w:rPr>
            </w:pPr>
            <w:r w:rsidRPr="008B47FF">
              <w:rPr>
                <w:rFonts w:ascii="Arial CYR" w:hAnsi="Arial CYR" w:cs="Arial CYR"/>
                <w:lang w:val="en-US"/>
              </w:rPr>
              <w:t>1,20</w:t>
            </w:r>
          </w:p>
          <w:p w14:paraId="71D733A5" w14:textId="77777777" w:rsidR="00874C15" w:rsidRPr="008B47FF" w:rsidRDefault="00874C15" w:rsidP="004C5DC1">
            <w:pPr>
              <w:jc w:val="center"/>
              <w:rPr>
                <w:sz w:val="22"/>
                <w:szCs w:val="22"/>
                <w:lang w:val="en-US"/>
              </w:rPr>
            </w:pPr>
          </w:p>
        </w:tc>
      </w:tr>
      <w:tr w:rsidR="00874C15" w:rsidRPr="008B47FF" w14:paraId="5A8E5728" w14:textId="77777777" w:rsidTr="004C5D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832DEB" w14:textId="77777777" w:rsidR="00874C15" w:rsidRPr="008B47FF" w:rsidRDefault="00874C15" w:rsidP="004C5DC1">
            <w:pPr>
              <w:rPr>
                <w:sz w:val="22"/>
                <w:szCs w:val="22"/>
                <w:lang w:val="en-US"/>
              </w:rPr>
            </w:pPr>
            <w:r w:rsidRPr="008B47FF">
              <w:rPr>
                <w:sz w:val="22"/>
                <w:szCs w:val="22"/>
                <w:lang w:val="en-US"/>
              </w:rPr>
              <w:t>10</w:t>
            </w:r>
          </w:p>
        </w:tc>
        <w:tc>
          <w:tcPr>
            <w:tcW w:w="1559" w:type="dxa"/>
            <w:tcBorders>
              <w:top w:val="single" w:sz="4" w:space="0" w:color="auto"/>
              <w:bottom w:val="single" w:sz="4" w:space="0" w:color="auto"/>
            </w:tcBorders>
          </w:tcPr>
          <w:p w14:paraId="2F856F88" w14:textId="77777777" w:rsidR="00874C15" w:rsidRPr="008B47FF" w:rsidRDefault="00874C15" w:rsidP="004C5DC1">
            <w:pPr>
              <w:rPr>
                <w:sz w:val="22"/>
                <w:szCs w:val="22"/>
                <w:lang w:val="en-US"/>
              </w:rPr>
            </w:pPr>
            <w:r w:rsidRPr="008B47FF">
              <w:rPr>
                <w:sz w:val="22"/>
                <w:szCs w:val="22"/>
                <w:lang w:val="en-US"/>
              </w:rPr>
              <w:t>TsI50C10</w:t>
            </w:r>
          </w:p>
          <w:p w14:paraId="2D14821C" w14:textId="77777777" w:rsidR="00874C15" w:rsidRPr="008B47FF" w:rsidRDefault="00874C15" w:rsidP="004C5DC1">
            <w:pPr>
              <w:rPr>
                <w:sz w:val="22"/>
                <w:szCs w:val="22"/>
                <w:lang w:val="en-US"/>
              </w:rPr>
            </w:pPr>
          </w:p>
        </w:tc>
        <w:tc>
          <w:tcPr>
            <w:tcW w:w="4678" w:type="dxa"/>
            <w:tcBorders>
              <w:top w:val="single" w:sz="4" w:space="0" w:color="auto"/>
              <w:bottom w:val="single" w:sz="4" w:space="0" w:color="auto"/>
            </w:tcBorders>
            <w:vAlign w:val="center"/>
          </w:tcPr>
          <w:p w14:paraId="06D02D83" w14:textId="77777777" w:rsidR="00874C15" w:rsidRPr="00B40365" w:rsidRDefault="00874C15" w:rsidP="004C5DC1">
            <w:pPr>
              <w:rPr>
                <w:lang w:val="en-US"/>
              </w:rPr>
            </w:pPr>
            <w:r w:rsidRPr="00B40365">
              <w:rPr>
                <w:lang w:val="en-US"/>
              </w:rPr>
              <w:t>Transportarea pamintului cu autobasculanta de 5 t la distanta de 30 km</w:t>
            </w:r>
          </w:p>
          <w:p w14:paraId="7B6EBD0C" w14:textId="77777777" w:rsidR="00874C15" w:rsidRPr="00B40365" w:rsidRDefault="00874C15" w:rsidP="004C5DC1">
            <w:pPr>
              <w:rPr>
                <w:lang w:val="en-US"/>
              </w:rPr>
            </w:pPr>
          </w:p>
        </w:tc>
        <w:tc>
          <w:tcPr>
            <w:tcW w:w="992" w:type="dxa"/>
            <w:tcBorders>
              <w:top w:val="single" w:sz="4" w:space="0" w:color="auto"/>
              <w:bottom w:val="single" w:sz="4" w:space="0" w:color="auto"/>
            </w:tcBorders>
            <w:vAlign w:val="center"/>
          </w:tcPr>
          <w:p w14:paraId="625779FB" w14:textId="77777777" w:rsidR="00874C15" w:rsidRPr="008B47FF" w:rsidRDefault="00874C15" w:rsidP="004C5DC1">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50EF7F81" w14:textId="77777777" w:rsidR="00874C15" w:rsidRPr="008B47FF" w:rsidRDefault="00874C15" w:rsidP="004C5DC1">
            <w:pPr>
              <w:adjustRightInd w:val="0"/>
              <w:jc w:val="center"/>
              <w:rPr>
                <w:rFonts w:ascii="Arial CYR" w:hAnsi="Arial CYR" w:cs="Arial CYR"/>
                <w:lang w:val="en-US"/>
              </w:rPr>
            </w:pPr>
            <w:r w:rsidRPr="008B47FF">
              <w:rPr>
                <w:rFonts w:ascii="Arial CYR" w:hAnsi="Arial CYR" w:cs="Arial CYR"/>
                <w:lang w:val="en-US"/>
              </w:rPr>
              <w:t>1,20</w:t>
            </w:r>
          </w:p>
          <w:p w14:paraId="0EFB523B" w14:textId="77777777" w:rsidR="00874C15" w:rsidRPr="008B47FF" w:rsidRDefault="00874C15" w:rsidP="004C5DC1">
            <w:pPr>
              <w:jc w:val="center"/>
              <w:rPr>
                <w:sz w:val="22"/>
                <w:szCs w:val="22"/>
                <w:lang w:val="en-US"/>
              </w:rPr>
            </w:pPr>
          </w:p>
        </w:tc>
      </w:tr>
    </w:tbl>
    <w:p w14:paraId="21B27C70" w14:textId="77777777" w:rsidR="00874C15" w:rsidRDefault="00874C15" w:rsidP="00874C15"/>
    <w:p w14:paraId="53E575D3" w14:textId="77777777" w:rsidR="005159BA" w:rsidRDefault="005159BA" w:rsidP="005159BA">
      <w:pPr>
        <w:ind w:right="567"/>
        <w:rPr>
          <w:b/>
          <w:bCs/>
          <w:sz w:val="28"/>
          <w:szCs w:val="28"/>
          <w:lang w:val="en-US"/>
        </w:rPr>
      </w:pPr>
      <w:r>
        <w:rPr>
          <w:b/>
          <w:bCs/>
          <w:lang w:val="en-US"/>
        </w:rPr>
        <w:t>3. Obiectul achiziţiilor</w:t>
      </w:r>
      <w:r>
        <w:rPr>
          <w:sz w:val="28"/>
          <w:szCs w:val="28"/>
          <w:lang w:val="en-US"/>
        </w:rPr>
        <w:t xml:space="preserve">  </w:t>
      </w:r>
      <w:r>
        <w:rPr>
          <w:b/>
          <w:bCs/>
          <w:sz w:val="28"/>
          <w:szCs w:val="28"/>
          <w:u w:val="single"/>
          <w:lang w:val="en-US"/>
        </w:rPr>
        <w:t>Reparatie acoperisului la IET nr. 179 str. Sadoveanu 1</w:t>
      </w:r>
    </w:p>
    <w:tbl>
      <w:tblPr>
        <w:tblW w:w="9780" w:type="dxa"/>
        <w:tblInd w:w="250" w:type="dxa"/>
        <w:tblLayout w:type="fixed"/>
        <w:tblLook w:val="04A0" w:firstRow="1" w:lastRow="0" w:firstColumn="1" w:lastColumn="0" w:noHBand="0" w:noVBand="1"/>
      </w:tblPr>
      <w:tblGrid>
        <w:gridCol w:w="709"/>
        <w:gridCol w:w="1559"/>
        <w:gridCol w:w="4677"/>
        <w:gridCol w:w="992"/>
        <w:gridCol w:w="1843"/>
      </w:tblGrid>
      <w:tr w:rsidR="005159BA" w14:paraId="1C25883C" w14:textId="77777777" w:rsidTr="004C5DC1">
        <w:trPr>
          <w:cantSplit/>
          <w:trHeight w:val="592"/>
        </w:trPr>
        <w:tc>
          <w:tcPr>
            <w:tcW w:w="709" w:type="dxa"/>
            <w:tcBorders>
              <w:top w:val="single" w:sz="6" w:space="0" w:color="auto"/>
              <w:left w:val="single" w:sz="6" w:space="0" w:color="auto"/>
              <w:bottom w:val="nil"/>
              <w:right w:val="nil"/>
            </w:tcBorders>
            <w:shd w:val="pct5" w:color="auto" w:fill="auto"/>
            <w:hideMark/>
          </w:tcPr>
          <w:p w14:paraId="24E5EF3A" w14:textId="77777777" w:rsidR="005159BA" w:rsidRDefault="005159BA" w:rsidP="004C5DC1">
            <w:pPr>
              <w:spacing w:line="256" w:lineRule="auto"/>
              <w:ind w:right="-108"/>
              <w:jc w:val="center"/>
              <w:rPr>
                <w:sz w:val="22"/>
                <w:szCs w:val="22"/>
                <w:lang w:val="en-US"/>
              </w:rPr>
            </w:pPr>
            <w:r>
              <w:rPr>
                <w:sz w:val="22"/>
                <w:szCs w:val="22"/>
                <w:lang w:val="en-US"/>
              </w:rPr>
              <w:t>№</w:t>
            </w:r>
          </w:p>
          <w:p w14:paraId="24175A2A" w14:textId="77777777" w:rsidR="005159BA" w:rsidRDefault="005159BA" w:rsidP="004C5DC1">
            <w:pPr>
              <w:spacing w:line="256" w:lineRule="auto"/>
              <w:ind w:right="-108"/>
              <w:jc w:val="center"/>
              <w:rPr>
                <w:sz w:val="22"/>
                <w:szCs w:val="22"/>
                <w:lang w:val="en-US"/>
              </w:rPr>
            </w:pPr>
            <w:r>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hideMark/>
          </w:tcPr>
          <w:p w14:paraId="2EEACBC9" w14:textId="77777777" w:rsidR="005159BA" w:rsidRDefault="005159BA" w:rsidP="004C5DC1">
            <w:pPr>
              <w:spacing w:line="256" w:lineRule="auto"/>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14:paraId="00989F49" w14:textId="77777777" w:rsidR="005159BA" w:rsidRDefault="005159BA" w:rsidP="004C5DC1">
            <w:pPr>
              <w:spacing w:line="256" w:lineRule="auto"/>
              <w:jc w:val="center"/>
              <w:rPr>
                <w:sz w:val="22"/>
                <w:szCs w:val="22"/>
              </w:rPr>
            </w:pPr>
          </w:p>
          <w:p w14:paraId="7A236F02" w14:textId="77777777" w:rsidR="005159BA" w:rsidRDefault="005159BA" w:rsidP="004C5DC1">
            <w:pPr>
              <w:spacing w:line="256" w:lineRule="auto"/>
              <w:jc w:val="center"/>
              <w:rPr>
                <w:sz w:val="22"/>
                <w:szCs w:val="22"/>
                <w:lang w:val="en-US"/>
              </w:rPr>
            </w:pPr>
            <w:r>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hideMark/>
          </w:tcPr>
          <w:p w14:paraId="3C66A879" w14:textId="77777777" w:rsidR="005159BA" w:rsidRDefault="005159BA" w:rsidP="004C5DC1">
            <w:pPr>
              <w:spacing w:line="256" w:lineRule="auto"/>
              <w:ind w:left="-108" w:right="-108"/>
              <w:jc w:val="center"/>
              <w:rPr>
                <w:sz w:val="22"/>
                <w:szCs w:val="22"/>
                <w:lang w:val="en-US"/>
              </w:rPr>
            </w:pPr>
            <w:r>
              <w:rPr>
                <w:sz w:val="22"/>
                <w:szCs w:val="22"/>
              </w:rPr>
              <w:t>Unitatea de masura</w:t>
            </w:r>
            <w:r>
              <w:rPr>
                <w:sz w:val="22"/>
                <w:szCs w:val="22"/>
                <w:lang w:val="en-US"/>
              </w:rPr>
              <w:t xml:space="preserve"> </w:t>
            </w:r>
          </w:p>
        </w:tc>
        <w:tc>
          <w:tcPr>
            <w:tcW w:w="1843" w:type="dxa"/>
            <w:tcBorders>
              <w:top w:val="single" w:sz="6" w:space="0" w:color="auto"/>
              <w:left w:val="single" w:sz="6" w:space="0" w:color="auto"/>
              <w:bottom w:val="nil"/>
              <w:right w:val="single" w:sz="6" w:space="0" w:color="auto"/>
            </w:tcBorders>
            <w:shd w:val="pct5" w:color="auto" w:fill="auto"/>
            <w:hideMark/>
          </w:tcPr>
          <w:p w14:paraId="4959FC01" w14:textId="77777777" w:rsidR="005159BA" w:rsidRDefault="005159BA" w:rsidP="004C5DC1">
            <w:pPr>
              <w:spacing w:line="256" w:lineRule="auto"/>
              <w:jc w:val="center"/>
              <w:rPr>
                <w:sz w:val="22"/>
                <w:szCs w:val="22"/>
                <w:lang w:val="en-US"/>
              </w:rPr>
            </w:pPr>
            <w:r>
              <w:rPr>
                <w:sz w:val="22"/>
                <w:szCs w:val="22"/>
                <w:lang w:val="en-US"/>
              </w:rPr>
              <w:t>Volum</w:t>
            </w:r>
          </w:p>
        </w:tc>
      </w:tr>
    </w:tbl>
    <w:p w14:paraId="66E81F6A" w14:textId="77777777" w:rsidR="005159BA" w:rsidRDefault="005159BA" w:rsidP="005159BA">
      <w:pPr>
        <w:rPr>
          <w:sz w:val="2"/>
          <w:szCs w:val="2"/>
          <w:lang w:val="en-US"/>
        </w:rPr>
      </w:pPr>
    </w:p>
    <w:tbl>
      <w:tblPr>
        <w:tblW w:w="9780" w:type="dxa"/>
        <w:tblInd w:w="250" w:type="dxa"/>
        <w:tblLayout w:type="fixed"/>
        <w:tblLook w:val="04A0" w:firstRow="1" w:lastRow="0" w:firstColumn="1" w:lastColumn="0" w:noHBand="0" w:noVBand="1"/>
      </w:tblPr>
      <w:tblGrid>
        <w:gridCol w:w="709"/>
        <w:gridCol w:w="1559"/>
        <w:gridCol w:w="4677"/>
        <w:gridCol w:w="992"/>
        <w:gridCol w:w="1843"/>
      </w:tblGrid>
      <w:tr w:rsidR="005159BA" w14:paraId="26563CF4" w14:textId="77777777" w:rsidTr="004C5DC1">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14:paraId="720A197E" w14:textId="77777777" w:rsidR="005159BA" w:rsidRDefault="005159BA" w:rsidP="004C5DC1">
            <w:pPr>
              <w:spacing w:line="256" w:lineRule="auto"/>
              <w:ind w:right="-108"/>
              <w:jc w:val="center"/>
              <w:rPr>
                <w:sz w:val="22"/>
                <w:szCs w:val="22"/>
                <w:lang w:val="en-US"/>
              </w:rPr>
            </w:pPr>
            <w:r>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hideMark/>
          </w:tcPr>
          <w:p w14:paraId="0880FDDF" w14:textId="77777777" w:rsidR="005159BA" w:rsidRDefault="005159BA" w:rsidP="004C5DC1">
            <w:pPr>
              <w:spacing w:line="256" w:lineRule="auto"/>
              <w:ind w:left="-120" w:right="-108"/>
              <w:jc w:val="center"/>
              <w:rPr>
                <w:sz w:val="22"/>
                <w:szCs w:val="22"/>
                <w:lang w:val="en-US"/>
              </w:rPr>
            </w:pPr>
            <w:r>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hideMark/>
          </w:tcPr>
          <w:p w14:paraId="57981AAB" w14:textId="77777777" w:rsidR="005159BA" w:rsidRDefault="005159BA" w:rsidP="004C5DC1">
            <w:pPr>
              <w:spacing w:line="256" w:lineRule="auto"/>
              <w:jc w:val="center"/>
              <w:rPr>
                <w:sz w:val="22"/>
                <w:szCs w:val="22"/>
                <w:lang w:val="en-US"/>
              </w:rPr>
            </w:pPr>
            <w:r>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hideMark/>
          </w:tcPr>
          <w:p w14:paraId="0143F6FB" w14:textId="77777777" w:rsidR="005159BA" w:rsidRDefault="005159BA" w:rsidP="004C5DC1">
            <w:pPr>
              <w:spacing w:line="256" w:lineRule="auto"/>
              <w:ind w:left="-108" w:right="-108"/>
              <w:jc w:val="center"/>
              <w:rPr>
                <w:sz w:val="22"/>
                <w:szCs w:val="22"/>
                <w:lang w:val="en-US"/>
              </w:rPr>
            </w:pPr>
            <w:r>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hideMark/>
          </w:tcPr>
          <w:p w14:paraId="27669B08" w14:textId="77777777" w:rsidR="005159BA" w:rsidRDefault="005159BA" w:rsidP="004C5DC1">
            <w:pPr>
              <w:spacing w:line="256" w:lineRule="auto"/>
              <w:jc w:val="center"/>
              <w:rPr>
                <w:sz w:val="22"/>
                <w:szCs w:val="22"/>
                <w:lang w:val="en-US"/>
              </w:rPr>
            </w:pPr>
            <w:r>
              <w:rPr>
                <w:sz w:val="22"/>
                <w:szCs w:val="22"/>
                <w:lang w:val="en-US"/>
              </w:rPr>
              <w:t>5</w:t>
            </w:r>
          </w:p>
        </w:tc>
      </w:tr>
      <w:tr w:rsidR="005159BA" w14:paraId="27A1AC8E" w14:textId="77777777" w:rsidTr="004C5DC1">
        <w:tc>
          <w:tcPr>
            <w:tcW w:w="709" w:type="dxa"/>
            <w:tcBorders>
              <w:top w:val="nil"/>
              <w:left w:val="single" w:sz="6" w:space="0" w:color="auto"/>
              <w:bottom w:val="nil"/>
              <w:right w:val="nil"/>
            </w:tcBorders>
          </w:tcPr>
          <w:p w14:paraId="556D20B6" w14:textId="77777777" w:rsidR="005159BA" w:rsidRDefault="005159BA" w:rsidP="004C5DC1">
            <w:pPr>
              <w:spacing w:line="256" w:lineRule="auto"/>
              <w:jc w:val="center"/>
              <w:rPr>
                <w:lang w:val="en-US"/>
              </w:rPr>
            </w:pPr>
          </w:p>
        </w:tc>
        <w:tc>
          <w:tcPr>
            <w:tcW w:w="1559" w:type="dxa"/>
            <w:tcBorders>
              <w:top w:val="nil"/>
              <w:left w:val="single" w:sz="6" w:space="0" w:color="auto"/>
              <w:bottom w:val="nil"/>
              <w:right w:val="nil"/>
            </w:tcBorders>
          </w:tcPr>
          <w:p w14:paraId="568CD3EC" w14:textId="77777777" w:rsidR="005159BA" w:rsidRDefault="005159BA" w:rsidP="004C5DC1">
            <w:pPr>
              <w:spacing w:line="256" w:lineRule="auto"/>
              <w:rPr>
                <w:lang w:val="en-US"/>
              </w:rPr>
            </w:pPr>
          </w:p>
        </w:tc>
        <w:tc>
          <w:tcPr>
            <w:tcW w:w="7513" w:type="dxa"/>
            <w:gridSpan w:val="3"/>
            <w:tcBorders>
              <w:top w:val="nil"/>
              <w:left w:val="single" w:sz="6" w:space="0" w:color="auto"/>
              <w:bottom w:val="nil"/>
              <w:right w:val="single" w:sz="6" w:space="0" w:color="auto"/>
            </w:tcBorders>
          </w:tcPr>
          <w:p w14:paraId="73AAF92C" w14:textId="77777777" w:rsidR="005159BA" w:rsidRDefault="005159BA" w:rsidP="004C5DC1">
            <w:pPr>
              <w:spacing w:line="256" w:lineRule="auto"/>
              <w:rPr>
                <w:b/>
                <w:bCs/>
                <w:sz w:val="22"/>
                <w:szCs w:val="22"/>
                <w:lang w:val="en-US"/>
              </w:rPr>
            </w:pPr>
            <w:r>
              <w:rPr>
                <w:b/>
                <w:bCs/>
                <w:sz w:val="22"/>
                <w:szCs w:val="22"/>
                <w:lang w:val="en-US"/>
              </w:rPr>
              <w:t>1. 179</w:t>
            </w:r>
          </w:p>
          <w:p w14:paraId="0125F12B" w14:textId="77777777" w:rsidR="005159BA" w:rsidRDefault="005159BA" w:rsidP="004C5DC1">
            <w:pPr>
              <w:spacing w:line="256" w:lineRule="auto"/>
              <w:rPr>
                <w:lang w:val="en-US"/>
              </w:rPr>
            </w:pPr>
          </w:p>
        </w:tc>
      </w:tr>
      <w:tr w:rsidR="005159BA" w14:paraId="72346B04" w14:textId="77777777" w:rsidTr="004C5DC1">
        <w:tc>
          <w:tcPr>
            <w:tcW w:w="709" w:type="dxa"/>
            <w:tcBorders>
              <w:top w:val="single" w:sz="4" w:space="0" w:color="auto"/>
              <w:left w:val="single" w:sz="6" w:space="0" w:color="auto"/>
              <w:bottom w:val="single" w:sz="4" w:space="0" w:color="auto"/>
              <w:right w:val="single" w:sz="6" w:space="0" w:color="auto"/>
            </w:tcBorders>
            <w:hideMark/>
          </w:tcPr>
          <w:p w14:paraId="00658454" w14:textId="77777777" w:rsidR="005159BA" w:rsidRDefault="005159BA" w:rsidP="004C5DC1">
            <w:pPr>
              <w:spacing w:line="256" w:lineRule="auto"/>
              <w:rPr>
                <w:sz w:val="22"/>
                <w:szCs w:val="22"/>
                <w:lang w:val="en-US"/>
              </w:rPr>
            </w:pPr>
            <w:r>
              <w:rPr>
                <w:sz w:val="22"/>
                <w:szCs w:val="22"/>
                <w:lang w:val="en-US"/>
              </w:rPr>
              <w:t>1</w:t>
            </w:r>
          </w:p>
        </w:tc>
        <w:tc>
          <w:tcPr>
            <w:tcW w:w="1559" w:type="dxa"/>
            <w:tcBorders>
              <w:top w:val="single" w:sz="4" w:space="0" w:color="auto"/>
              <w:left w:val="single" w:sz="6" w:space="0" w:color="auto"/>
              <w:bottom w:val="single" w:sz="4" w:space="0" w:color="auto"/>
              <w:right w:val="single" w:sz="6" w:space="0" w:color="auto"/>
            </w:tcBorders>
          </w:tcPr>
          <w:p w14:paraId="51924718" w14:textId="77777777" w:rsidR="005159BA" w:rsidRDefault="005159BA" w:rsidP="004C5DC1">
            <w:pPr>
              <w:spacing w:line="256" w:lineRule="auto"/>
              <w:rPr>
                <w:sz w:val="22"/>
                <w:szCs w:val="22"/>
                <w:lang w:val="en-US"/>
              </w:rPr>
            </w:pPr>
            <w:r>
              <w:rPr>
                <w:sz w:val="22"/>
                <w:szCs w:val="22"/>
                <w:lang w:val="en-US"/>
              </w:rPr>
              <w:t>RpCI42F</w:t>
            </w:r>
          </w:p>
          <w:p w14:paraId="73BE4B3B" w14:textId="77777777" w:rsidR="005159BA" w:rsidRDefault="005159BA" w:rsidP="004C5DC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66590F5E" w14:textId="77777777" w:rsidR="005159BA" w:rsidRDefault="005159BA" w:rsidP="004C5DC1">
            <w:pPr>
              <w:spacing w:line="256" w:lineRule="auto"/>
              <w:rPr>
                <w:lang w:val="en-US"/>
              </w:rPr>
            </w:pPr>
            <w:r>
              <w:rPr>
                <w:lang w:val="en-US"/>
              </w:rPr>
              <w:t>Demontarea elementelor de acoperis - membrane bituminoase in unul sau doua straturi</w:t>
            </w:r>
          </w:p>
          <w:p w14:paraId="01AF6996" w14:textId="77777777" w:rsidR="005159BA" w:rsidRDefault="005159BA" w:rsidP="004C5DC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41724A34" w14:textId="77777777" w:rsidR="005159BA" w:rsidRDefault="005159BA" w:rsidP="004C5DC1">
            <w:pPr>
              <w:spacing w:line="256" w:lineRule="auto"/>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tcPr>
          <w:p w14:paraId="589574E6" w14:textId="77777777" w:rsidR="005159BA" w:rsidRDefault="005159BA" w:rsidP="004C5DC1">
            <w:pPr>
              <w:adjustRightInd w:val="0"/>
              <w:spacing w:line="256" w:lineRule="auto"/>
              <w:jc w:val="center"/>
              <w:rPr>
                <w:rFonts w:ascii="Arial CYR" w:hAnsi="Arial CYR" w:cs="Arial CYR"/>
                <w:lang w:val="en-US"/>
              </w:rPr>
            </w:pPr>
            <w:r>
              <w:rPr>
                <w:rFonts w:ascii="Arial CYR" w:hAnsi="Arial CYR" w:cs="Arial CYR"/>
                <w:lang w:val="en-US"/>
              </w:rPr>
              <w:t>75,50</w:t>
            </w:r>
          </w:p>
          <w:p w14:paraId="78B27B63" w14:textId="77777777" w:rsidR="005159BA" w:rsidRDefault="005159BA" w:rsidP="004C5DC1">
            <w:pPr>
              <w:spacing w:line="256" w:lineRule="auto"/>
              <w:jc w:val="center"/>
              <w:rPr>
                <w:sz w:val="22"/>
                <w:szCs w:val="22"/>
                <w:lang w:val="en-US"/>
              </w:rPr>
            </w:pPr>
          </w:p>
        </w:tc>
      </w:tr>
      <w:tr w:rsidR="005159BA" w14:paraId="5458032A" w14:textId="77777777" w:rsidTr="004C5DC1">
        <w:tc>
          <w:tcPr>
            <w:tcW w:w="709" w:type="dxa"/>
            <w:tcBorders>
              <w:top w:val="single" w:sz="4" w:space="0" w:color="auto"/>
              <w:left w:val="single" w:sz="6" w:space="0" w:color="auto"/>
              <w:bottom w:val="single" w:sz="4" w:space="0" w:color="auto"/>
              <w:right w:val="single" w:sz="6" w:space="0" w:color="auto"/>
            </w:tcBorders>
            <w:hideMark/>
          </w:tcPr>
          <w:p w14:paraId="5FFA6193" w14:textId="77777777" w:rsidR="005159BA" w:rsidRDefault="005159BA" w:rsidP="004C5DC1">
            <w:pPr>
              <w:spacing w:line="256" w:lineRule="auto"/>
              <w:rPr>
                <w:sz w:val="22"/>
                <w:szCs w:val="22"/>
                <w:lang w:val="en-US"/>
              </w:rPr>
            </w:pPr>
            <w:r>
              <w:rPr>
                <w:sz w:val="22"/>
                <w:szCs w:val="22"/>
                <w:lang w:val="en-US"/>
              </w:rPr>
              <w:t>2</w:t>
            </w:r>
          </w:p>
        </w:tc>
        <w:tc>
          <w:tcPr>
            <w:tcW w:w="1559" w:type="dxa"/>
            <w:tcBorders>
              <w:top w:val="single" w:sz="4" w:space="0" w:color="auto"/>
              <w:left w:val="single" w:sz="6" w:space="0" w:color="auto"/>
              <w:bottom w:val="single" w:sz="4" w:space="0" w:color="auto"/>
              <w:right w:val="single" w:sz="6" w:space="0" w:color="auto"/>
            </w:tcBorders>
          </w:tcPr>
          <w:p w14:paraId="237E3E9D" w14:textId="77777777" w:rsidR="005159BA" w:rsidRDefault="005159BA" w:rsidP="004C5DC1">
            <w:pPr>
              <w:spacing w:line="256" w:lineRule="auto"/>
              <w:rPr>
                <w:sz w:val="22"/>
                <w:szCs w:val="22"/>
                <w:lang w:val="en-US"/>
              </w:rPr>
            </w:pPr>
            <w:r>
              <w:rPr>
                <w:sz w:val="22"/>
                <w:szCs w:val="22"/>
                <w:lang w:val="en-US"/>
              </w:rPr>
              <w:t>RpCE01B</w:t>
            </w:r>
          </w:p>
          <w:p w14:paraId="3D34CA54" w14:textId="77777777" w:rsidR="005159BA" w:rsidRDefault="005159BA" w:rsidP="004C5DC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2D42C252" w14:textId="77777777" w:rsidR="005159BA" w:rsidRDefault="005159BA" w:rsidP="004C5DC1">
            <w:pPr>
              <w:spacing w:line="256" w:lineRule="auto"/>
              <w:rPr>
                <w:lang w:val="en-US"/>
              </w:rPr>
            </w:pPr>
            <w:r>
              <w:rPr>
                <w:lang w:val="en-US"/>
              </w:rPr>
              <w:t>Amorsarea suprafetelor, pentru aplicarea izolatiei higrofuge, executata cu suspensie de bitum filerizat (SUBIF) la reparatii de balcoane sau terase orizontale sau inclinate</w:t>
            </w:r>
          </w:p>
          <w:p w14:paraId="75259A67" w14:textId="77777777" w:rsidR="005159BA" w:rsidRDefault="005159BA" w:rsidP="004C5DC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3EA160B9" w14:textId="77777777" w:rsidR="005159BA" w:rsidRDefault="005159BA" w:rsidP="004C5DC1">
            <w:pPr>
              <w:spacing w:line="256" w:lineRule="auto"/>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tcPr>
          <w:p w14:paraId="5008640F" w14:textId="77777777" w:rsidR="005159BA" w:rsidRDefault="005159BA" w:rsidP="004C5DC1">
            <w:pPr>
              <w:adjustRightInd w:val="0"/>
              <w:spacing w:line="256" w:lineRule="auto"/>
              <w:jc w:val="center"/>
              <w:rPr>
                <w:rFonts w:ascii="Arial CYR" w:hAnsi="Arial CYR" w:cs="Arial CYR"/>
                <w:lang w:val="en-US"/>
              </w:rPr>
            </w:pPr>
            <w:r>
              <w:rPr>
                <w:rFonts w:ascii="Arial CYR" w:hAnsi="Arial CYR" w:cs="Arial CYR"/>
                <w:lang w:val="en-US"/>
              </w:rPr>
              <w:t>75,50</w:t>
            </w:r>
          </w:p>
          <w:p w14:paraId="6CF37EE5" w14:textId="77777777" w:rsidR="005159BA" w:rsidRDefault="005159BA" w:rsidP="004C5DC1">
            <w:pPr>
              <w:spacing w:line="256" w:lineRule="auto"/>
              <w:jc w:val="center"/>
              <w:rPr>
                <w:sz w:val="22"/>
                <w:szCs w:val="22"/>
                <w:lang w:val="en-US"/>
              </w:rPr>
            </w:pPr>
          </w:p>
        </w:tc>
      </w:tr>
      <w:tr w:rsidR="005159BA" w14:paraId="7BA7F66D" w14:textId="77777777" w:rsidTr="004C5DC1">
        <w:tc>
          <w:tcPr>
            <w:tcW w:w="709" w:type="dxa"/>
            <w:tcBorders>
              <w:top w:val="single" w:sz="4" w:space="0" w:color="auto"/>
              <w:left w:val="single" w:sz="6" w:space="0" w:color="auto"/>
              <w:bottom w:val="single" w:sz="4" w:space="0" w:color="auto"/>
              <w:right w:val="single" w:sz="6" w:space="0" w:color="auto"/>
            </w:tcBorders>
            <w:hideMark/>
          </w:tcPr>
          <w:p w14:paraId="4F7E325B" w14:textId="77777777" w:rsidR="005159BA" w:rsidRDefault="005159BA" w:rsidP="004C5DC1">
            <w:pPr>
              <w:spacing w:line="256" w:lineRule="auto"/>
              <w:rPr>
                <w:sz w:val="22"/>
                <w:szCs w:val="22"/>
                <w:lang w:val="en-US"/>
              </w:rPr>
            </w:pPr>
            <w:r>
              <w:rPr>
                <w:sz w:val="22"/>
                <w:szCs w:val="22"/>
                <w:lang w:val="en-US"/>
              </w:rPr>
              <w:t>3</w:t>
            </w:r>
          </w:p>
        </w:tc>
        <w:tc>
          <w:tcPr>
            <w:tcW w:w="1559" w:type="dxa"/>
            <w:tcBorders>
              <w:top w:val="single" w:sz="4" w:space="0" w:color="auto"/>
              <w:left w:val="single" w:sz="6" w:space="0" w:color="auto"/>
              <w:bottom w:val="single" w:sz="4" w:space="0" w:color="auto"/>
              <w:right w:val="single" w:sz="6" w:space="0" w:color="auto"/>
            </w:tcBorders>
          </w:tcPr>
          <w:p w14:paraId="375EAD91" w14:textId="77777777" w:rsidR="005159BA" w:rsidRDefault="005159BA" w:rsidP="004C5DC1">
            <w:pPr>
              <w:spacing w:line="256" w:lineRule="auto"/>
              <w:rPr>
                <w:sz w:val="22"/>
                <w:szCs w:val="22"/>
                <w:lang w:val="en-US"/>
              </w:rPr>
            </w:pPr>
            <w:r>
              <w:rPr>
                <w:sz w:val="22"/>
                <w:szCs w:val="22"/>
                <w:lang w:val="en-US"/>
              </w:rPr>
              <w:t>RpCI34A</w:t>
            </w:r>
          </w:p>
          <w:p w14:paraId="46356BB7" w14:textId="77777777" w:rsidR="005159BA" w:rsidRDefault="005159BA" w:rsidP="004C5DC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0A7235BB" w14:textId="77777777" w:rsidR="005159BA" w:rsidRDefault="005159BA" w:rsidP="004C5DC1">
            <w:pPr>
              <w:spacing w:line="256" w:lineRule="auto"/>
              <w:rPr>
                <w:lang w:val="en-US"/>
              </w:rPr>
            </w:pPr>
            <w:r>
              <w:rPr>
                <w:lang w:val="en-US"/>
              </w:rPr>
              <w:t>Invelitori la acoperisuri cu membrane bituminoase lipite cu flacara in sistem monostrat pe suprafata orizontale montate pe suport continuu ( Bipoli ЭПП  1 strat )</w:t>
            </w:r>
          </w:p>
          <w:p w14:paraId="5A841023" w14:textId="77777777" w:rsidR="005159BA" w:rsidRDefault="005159BA" w:rsidP="004C5DC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176BFA51" w14:textId="77777777" w:rsidR="005159BA" w:rsidRDefault="005159BA" w:rsidP="004C5DC1">
            <w:pPr>
              <w:spacing w:line="256" w:lineRule="auto"/>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tcPr>
          <w:p w14:paraId="246EA29C" w14:textId="77777777" w:rsidR="005159BA" w:rsidRDefault="005159BA" w:rsidP="004C5DC1">
            <w:pPr>
              <w:adjustRightInd w:val="0"/>
              <w:spacing w:line="256" w:lineRule="auto"/>
              <w:jc w:val="center"/>
              <w:rPr>
                <w:rFonts w:ascii="Arial CYR" w:hAnsi="Arial CYR" w:cs="Arial CYR"/>
                <w:lang w:val="en-US"/>
              </w:rPr>
            </w:pPr>
            <w:r>
              <w:rPr>
                <w:rFonts w:ascii="Arial CYR" w:hAnsi="Arial CYR" w:cs="Arial CYR"/>
                <w:lang w:val="en-US"/>
              </w:rPr>
              <w:t>75,50</w:t>
            </w:r>
          </w:p>
          <w:p w14:paraId="43610274" w14:textId="77777777" w:rsidR="005159BA" w:rsidRDefault="005159BA" w:rsidP="004C5DC1">
            <w:pPr>
              <w:spacing w:line="256" w:lineRule="auto"/>
              <w:jc w:val="center"/>
              <w:rPr>
                <w:sz w:val="22"/>
                <w:szCs w:val="22"/>
                <w:lang w:val="en-US"/>
              </w:rPr>
            </w:pPr>
          </w:p>
        </w:tc>
      </w:tr>
      <w:tr w:rsidR="005159BA" w14:paraId="54D94626" w14:textId="77777777" w:rsidTr="004C5DC1">
        <w:tc>
          <w:tcPr>
            <w:tcW w:w="709" w:type="dxa"/>
            <w:tcBorders>
              <w:top w:val="single" w:sz="4" w:space="0" w:color="auto"/>
              <w:left w:val="single" w:sz="6" w:space="0" w:color="auto"/>
              <w:bottom w:val="single" w:sz="4" w:space="0" w:color="auto"/>
              <w:right w:val="single" w:sz="6" w:space="0" w:color="auto"/>
            </w:tcBorders>
            <w:hideMark/>
          </w:tcPr>
          <w:p w14:paraId="75A5AF14" w14:textId="77777777" w:rsidR="005159BA" w:rsidRDefault="005159BA" w:rsidP="004C5DC1">
            <w:pPr>
              <w:spacing w:line="256" w:lineRule="auto"/>
              <w:rPr>
                <w:sz w:val="22"/>
                <w:szCs w:val="22"/>
                <w:lang w:val="en-US"/>
              </w:rPr>
            </w:pPr>
            <w:r>
              <w:rPr>
                <w:sz w:val="22"/>
                <w:szCs w:val="22"/>
                <w:lang w:val="en-US"/>
              </w:rPr>
              <w:t>4</w:t>
            </w:r>
          </w:p>
        </w:tc>
        <w:tc>
          <w:tcPr>
            <w:tcW w:w="1559" w:type="dxa"/>
            <w:tcBorders>
              <w:top w:val="single" w:sz="4" w:space="0" w:color="auto"/>
              <w:left w:val="single" w:sz="6" w:space="0" w:color="auto"/>
              <w:bottom w:val="single" w:sz="4" w:space="0" w:color="auto"/>
              <w:right w:val="single" w:sz="6" w:space="0" w:color="auto"/>
            </w:tcBorders>
          </w:tcPr>
          <w:p w14:paraId="703A794A" w14:textId="77777777" w:rsidR="005159BA" w:rsidRDefault="005159BA" w:rsidP="004C5DC1">
            <w:pPr>
              <w:spacing w:line="256" w:lineRule="auto"/>
              <w:rPr>
                <w:sz w:val="22"/>
                <w:szCs w:val="22"/>
                <w:lang w:val="en-US"/>
              </w:rPr>
            </w:pPr>
            <w:r>
              <w:rPr>
                <w:sz w:val="22"/>
                <w:szCs w:val="22"/>
                <w:lang w:val="en-US"/>
              </w:rPr>
              <w:t>RpCI34A</w:t>
            </w:r>
          </w:p>
          <w:p w14:paraId="0E4C02CC" w14:textId="77777777" w:rsidR="005159BA" w:rsidRDefault="005159BA" w:rsidP="004C5DC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151409C7" w14:textId="77777777" w:rsidR="005159BA" w:rsidRDefault="005159BA" w:rsidP="004C5DC1">
            <w:pPr>
              <w:spacing w:line="256" w:lineRule="auto"/>
              <w:rPr>
                <w:lang w:val="en-US"/>
              </w:rPr>
            </w:pPr>
            <w:r>
              <w:rPr>
                <w:lang w:val="en-US"/>
              </w:rPr>
              <w:t>Invelitori la acoperisuri cu membrane bituminoase lipite cu flacara in sistem monostrat pe suprafata orizontale montate pe suport continuu ( Bipoli ЭKП  2 strat )</w:t>
            </w:r>
          </w:p>
          <w:p w14:paraId="3CC7DD94" w14:textId="77777777" w:rsidR="005159BA" w:rsidRDefault="005159BA" w:rsidP="004C5DC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5A8C38C7" w14:textId="77777777" w:rsidR="005159BA" w:rsidRDefault="005159BA" w:rsidP="004C5DC1">
            <w:pPr>
              <w:spacing w:line="256" w:lineRule="auto"/>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tcPr>
          <w:p w14:paraId="506B051B" w14:textId="77777777" w:rsidR="005159BA" w:rsidRDefault="005159BA" w:rsidP="004C5DC1">
            <w:pPr>
              <w:adjustRightInd w:val="0"/>
              <w:spacing w:line="256" w:lineRule="auto"/>
              <w:jc w:val="center"/>
              <w:rPr>
                <w:rFonts w:ascii="Arial CYR" w:hAnsi="Arial CYR" w:cs="Arial CYR"/>
                <w:lang w:val="en-US"/>
              </w:rPr>
            </w:pPr>
            <w:r>
              <w:rPr>
                <w:rFonts w:ascii="Arial CYR" w:hAnsi="Arial CYR" w:cs="Arial CYR"/>
                <w:lang w:val="en-US"/>
              </w:rPr>
              <w:t>253,92</w:t>
            </w:r>
          </w:p>
          <w:p w14:paraId="34AFBC58" w14:textId="77777777" w:rsidR="005159BA" w:rsidRDefault="005159BA" w:rsidP="004C5DC1">
            <w:pPr>
              <w:spacing w:line="256" w:lineRule="auto"/>
              <w:jc w:val="center"/>
              <w:rPr>
                <w:sz w:val="22"/>
                <w:szCs w:val="22"/>
                <w:lang w:val="en-US"/>
              </w:rPr>
            </w:pPr>
          </w:p>
        </w:tc>
      </w:tr>
      <w:tr w:rsidR="005159BA" w14:paraId="51E216B3" w14:textId="77777777" w:rsidTr="004C5DC1">
        <w:tc>
          <w:tcPr>
            <w:tcW w:w="709" w:type="dxa"/>
            <w:tcBorders>
              <w:top w:val="single" w:sz="4" w:space="0" w:color="auto"/>
              <w:left w:val="single" w:sz="6" w:space="0" w:color="auto"/>
              <w:bottom w:val="single" w:sz="4" w:space="0" w:color="auto"/>
              <w:right w:val="single" w:sz="6" w:space="0" w:color="auto"/>
            </w:tcBorders>
            <w:hideMark/>
          </w:tcPr>
          <w:p w14:paraId="2E64F2E7" w14:textId="77777777" w:rsidR="005159BA" w:rsidRDefault="005159BA" w:rsidP="004C5DC1">
            <w:pPr>
              <w:spacing w:line="256" w:lineRule="auto"/>
              <w:rPr>
                <w:sz w:val="22"/>
                <w:szCs w:val="22"/>
                <w:lang w:val="en-US"/>
              </w:rPr>
            </w:pPr>
            <w:r>
              <w:rPr>
                <w:sz w:val="22"/>
                <w:szCs w:val="22"/>
                <w:lang w:val="en-US"/>
              </w:rPr>
              <w:t>5</w:t>
            </w:r>
          </w:p>
        </w:tc>
        <w:tc>
          <w:tcPr>
            <w:tcW w:w="1559" w:type="dxa"/>
            <w:tcBorders>
              <w:top w:val="single" w:sz="4" w:space="0" w:color="auto"/>
              <w:left w:val="single" w:sz="6" w:space="0" w:color="auto"/>
              <w:bottom w:val="single" w:sz="4" w:space="0" w:color="auto"/>
              <w:right w:val="single" w:sz="6" w:space="0" w:color="auto"/>
            </w:tcBorders>
          </w:tcPr>
          <w:p w14:paraId="71C74C40" w14:textId="77777777" w:rsidR="005159BA" w:rsidRDefault="005159BA" w:rsidP="004C5DC1">
            <w:pPr>
              <w:spacing w:line="256" w:lineRule="auto"/>
              <w:rPr>
                <w:sz w:val="22"/>
                <w:szCs w:val="22"/>
                <w:lang w:val="en-US"/>
              </w:rPr>
            </w:pPr>
            <w:r>
              <w:rPr>
                <w:sz w:val="22"/>
                <w:szCs w:val="22"/>
                <w:lang w:val="en-US"/>
              </w:rPr>
              <w:t>RpCI22D</w:t>
            </w:r>
          </w:p>
          <w:p w14:paraId="05C52645" w14:textId="77777777" w:rsidR="005159BA" w:rsidRDefault="005159BA" w:rsidP="004C5DC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7759D1A5" w14:textId="77777777" w:rsidR="005159BA" w:rsidRDefault="005159BA" w:rsidP="004C5DC1">
            <w:pPr>
              <w:spacing w:line="256" w:lineRule="auto"/>
              <w:rPr>
                <w:lang w:val="en-US"/>
              </w:rPr>
            </w:pPr>
            <w:r>
              <w:rPr>
                <w:lang w:val="en-US"/>
              </w:rPr>
              <w:t xml:space="preserve">Glafuri si copertine din tabla zincata sau aluminiu, montate pe zidarie de caramida sau </w:t>
            </w:r>
            <w:r>
              <w:rPr>
                <w:lang w:val="en-US"/>
              </w:rPr>
              <w:lastRenderedPageBreak/>
              <w:t>beton, pe un strat de carton bitumat sau impaslitura din fibre de sticla bitumate, la cladiri existente, din tabla de 0,5 mm grosime, cu latimea desfasurata pina la 30 cm inclusiv (Platforma telescopica pe auto se exclude)</w:t>
            </w:r>
          </w:p>
          <w:p w14:paraId="4BCCAA11" w14:textId="77777777" w:rsidR="005159BA" w:rsidRDefault="005159BA" w:rsidP="004C5DC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05A52339" w14:textId="77777777" w:rsidR="005159BA" w:rsidRDefault="005159BA" w:rsidP="004C5DC1">
            <w:pPr>
              <w:spacing w:line="256" w:lineRule="auto"/>
              <w:jc w:val="center"/>
              <w:rPr>
                <w:sz w:val="22"/>
                <w:szCs w:val="22"/>
                <w:lang w:val="en-US"/>
              </w:rPr>
            </w:pPr>
            <w:r>
              <w:rPr>
                <w:sz w:val="22"/>
                <w:szCs w:val="22"/>
                <w:lang w:val="en-US"/>
              </w:rPr>
              <w:lastRenderedPageBreak/>
              <w:t>m</w:t>
            </w:r>
          </w:p>
        </w:tc>
        <w:tc>
          <w:tcPr>
            <w:tcW w:w="1843" w:type="dxa"/>
            <w:tcBorders>
              <w:top w:val="single" w:sz="4" w:space="0" w:color="auto"/>
              <w:left w:val="single" w:sz="6" w:space="0" w:color="auto"/>
              <w:bottom w:val="single" w:sz="4" w:space="0" w:color="auto"/>
              <w:right w:val="single" w:sz="6" w:space="0" w:color="auto"/>
            </w:tcBorders>
            <w:vAlign w:val="center"/>
          </w:tcPr>
          <w:p w14:paraId="2B44FB67" w14:textId="77777777" w:rsidR="005159BA" w:rsidRDefault="005159BA" w:rsidP="004C5DC1">
            <w:pPr>
              <w:adjustRightInd w:val="0"/>
              <w:spacing w:line="256" w:lineRule="auto"/>
              <w:jc w:val="center"/>
              <w:rPr>
                <w:rFonts w:ascii="Arial CYR" w:hAnsi="Arial CYR" w:cs="Arial CYR"/>
                <w:lang w:val="en-US"/>
              </w:rPr>
            </w:pPr>
            <w:r>
              <w:rPr>
                <w:rFonts w:ascii="Arial CYR" w:hAnsi="Arial CYR" w:cs="Arial CYR"/>
                <w:lang w:val="en-US"/>
              </w:rPr>
              <w:t>92,00</w:t>
            </w:r>
          </w:p>
          <w:p w14:paraId="106D7304" w14:textId="77777777" w:rsidR="005159BA" w:rsidRDefault="005159BA" w:rsidP="004C5DC1">
            <w:pPr>
              <w:spacing w:line="256" w:lineRule="auto"/>
              <w:jc w:val="center"/>
              <w:rPr>
                <w:sz w:val="22"/>
                <w:szCs w:val="22"/>
                <w:lang w:val="en-US"/>
              </w:rPr>
            </w:pPr>
          </w:p>
        </w:tc>
      </w:tr>
      <w:tr w:rsidR="005159BA" w14:paraId="283C3063" w14:textId="77777777" w:rsidTr="004C5DC1">
        <w:tc>
          <w:tcPr>
            <w:tcW w:w="709" w:type="dxa"/>
            <w:tcBorders>
              <w:top w:val="single" w:sz="4" w:space="0" w:color="auto"/>
              <w:left w:val="single" w:sz="6" w:space="0" w:color="auto"/>
              <w:bottom w:val="single" w:sz="4" w:space="0" w:color="auto"/>
              <w:right w:val="single" w:sz="6" w:space="0" w:color="auto"/>
            </w:tcBorders>
            <w:hideMark/>
          </w:tcPr>
          <w:p w14:paraId="698DBE58" w14:textId="77777777" w:rsidR="005159BA" w:rsidRDefault="005159BA" w:rsidP="004C5DC1">
            <w:pPr>
              <w:spacing w:line="256" w:lineRule="auto"/>
              <w:rPr>
                <w:sz w:val="22"/>
                <w:szCs w:val="22"/>
                <w:lang w:val="en-US"/>
              </w:rPr>
            </w:pPr>
            <w:r>
              <w:rPr>
                <w:sz w:val="22"/>
                <w:szCs w:val="22"/>
                <w:lang w:val="en-US"/>
              </w:rPr>
              <w:lastRenderedPageBreak/>
              <w:t>6</w:t>
            </w:r>
          </w:p>
        </w:tc>
        <w:tc>
          <w:tcPr>
            <w:tcW w:w="1559" w:type="dxa"/>
            <w:tcBorders>
              <w:top w:val="single" w:sz="4" w:space="0" w:color="auto"/>
              <w:left w:val="single" w:sz="6" w:space="0" w:color="auto"/>
              <w:bottom w:val="single" w:sz="4" w:space="0" w:color="auto"/>
              <w:right w:val="single" w:sz="6" w:space="0" w:color="auto"/>
            </w:tcBorders>
          </w:tcPr>
          <w:p w14:paraId="7DCC36B1" w14:textId="77777777" w:rsidR="005159BA" w:rsidRDefault="005159BA" w:rsidP="004C5DC1">
            <w:pPr>
              <w:spacing w:line="256" w:lineRule="auto"/>
              <w:rPr>
                <w:sz w:val="22"/>
                <w:szCs w:val="22"/>
                <w:lang w:val="en-US"/>
              </w:rPr>
            </w:pPr>
            <w:r>
              <w:rPr>
                <w:sz w:val="22"/>
                <w:szCs w:val="22"/>
                <w:lang w:val="en-US"/>
              </w:rPr>
              <w:t>RpCI30A</w:t>
            </w:r>
          </w:p>
          <w:p w14:paraId="1E5B26C1" w14:textId="77777777" w:rsidR="005159BA" w:rsidRDefault="005159BA" w:rsidP="004C5DC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29EA76BB" w14:textId="77777777" w:rsidR="005159BA" w:rsidRDefault="005159BA" w:rsidP="004C5DC1">
            <w:pPr>
              <w:spacing w:line="256" w:lineRule="auto"/>
              <w:rPr>
                <w:lang w:val="en-US"/>
              </w:rPr>
            </w:pPr>
            <w:r>
              <w:rPr>
                <w:lang w:val="en-US"/>
              </w:rPr>
              <w:t>Etansarea suplimentara, pe contur, la rosturi si strapungeri la terase sau fatade, cu chituri sau masticuri polimerice</w:t>
            </w:r>
          </w:p>
          <w:p w14:paraId="22D9BBC0" w14:textId="77777777" w:rsidR="005159BA" w:rsidRDefault="005159BA" w:rsidP="004C5DC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16048A19" w14:textId="77777777" w:rsidR="005159BA" w:rsidRDefault="005159BA" w:rsidP="004C5DC1">
            <w:pPr>
              <w:spacing w:line="256" w:lineRule="auto"/>
              <w:jc w:val="center"/>
              <w:rPr>
                <w:sz w:val="22"/>
                <w:szCs w:val="22"/>
                <w:lang w:val="en-US"/>
              </w:rPr>
            </w:pPr>
            <w:r>
              <w:rPr>
                <w:sz w:val="22"/>
                <w:szCs w:val="22"/>
                <w:lang w:val="en-US"/>
              </w:rPr>
              <w:t>m</w:t>
            </w:r>
          </w:p>
        </w:tc>
        <w:tc>
          <w:tcPr>
            <w:tcW w:w="1843" w:type="dxa"/>
            <w:tcBorders>
              <w:top w:val="single" w:sz="4" w:space="0" w:color="auto"/>
              <w:left w:val="single" w:sz="6" w:space="0" w:color="auto"/>
              <w:bottom w:val="single" w:sz="4" w:space="0" w:color="auto"/>
              <w:right w:val="single" w:sz="6" w:space="0" w:color="auto"/>
            </w:tcBorders>
            <w:vAlign w:val="center"/>
          </w:tcPr>
          <w:p w14:paraId="47329049" w14:textId="77777777" w:rsidR="005159BA" w:rsidRDefault="005159BA" w:rsidP="004C5DC1">
            <w:pPr>
              <w:adjustRightInd w:val="0"/>
              <w:spacing w:line="256" w:lineRule="auto"/>
              <w:jc w:val="center"/>
              <w:rPr>
                <w:rFonts w:ascii="Arial CYR" w:hAnsi="Arial CYR" w:cs="Arial CYR"/>
                <w:lang w:val="en-US"/>
              </w:rPr>
            </w:pPr>
            <w:r>
              <w:rPr>
                <w:rFonts w:ascii="Arial CYR" w:hAnsi="Arial CYR" w:cs="Arial CYR"/>
                <w:lang w:val="en-US"/>
              </w:rPr>
              <w:t>92,00</w:t>
            </w:r>
          </w:p>
          <w:p w14:paraId="79D62AFD" w14:textId="77777777" w:rsidR="005159BA" w:rsidRDefault="005159BA" w:rsidP="004C5DC1">
            <w:pPr>
              <w:spacing w:line="256" w:lineRule="auto"/>
              <w:jc w:val="center"/>
              <w:rPr>
                <w:sz w:val="22"/>
                <w:szCs w:val="22"/>
                <w:lang w:val="en-US"/>
              </w:rPr>
            </w:pPr>
          </w:p>
        </w:tc>
      </w:tr>
      <w:tr w:rsidR="005159BA" w14:paraId="7CF2ADE0" w14:textId="77777777" w:rsidTr="004C5DC1">
        <w:tc>
          <w:tcPr>
            <w:tcW w:w="709" w:type="dxa"/>
            <w:tcBorders>
              <w:top w:val="single" w:sz="4" w:space="0" w:color="auto"/>
              <w:left w:val="single" w:sz="6" w:space="0" w:color="auto"/>
              <w:bottom w:val="single" w:sz="4" w:space="0" w:color="auto"/>
              <w:right w:val="single" w:sz="6" w:space="0" w:color="auto"/>
            </w:tcBorders>
            <w:hideMark/>
          </w:tcPr>
          <w:p w14:paraId="2818FED6" w14:textId="77777777" w:rsidR="005159BA" w:rsidRDefault="005159BA" w:rsidP="004C5DC1">
            <w:pPr>
              <w:spacing w:line="256" w:lineRule="auto"/>
              <w:rPr>
                <w:sz w:val="22"/>
                <w:szCs w:val="22"/>
                <w:lang w:val="en-US"/>
              </w:rPr>
            </w:pPr>
            <w:r>
              <w:rPr>
                <w:sz w:val="22"/>
                <w:szCs w:val="22"/>
                <w:lang w:val="en-US"/>
              </w:rPr>
              <w:t>7</w:t>
            </w:r>
          </w:p>
        </w:tc>
        <w:tc>
          <w:tcPr>
            <w:tcW w:w="1559" w:type="dxa"/>
            <w:tcBorders>
              <w:top w:val="single" w:sz="4" w:space="0" w:color="auto"/>
              <w:left w:val="single" w:sz="6" w:space="0" w:color="auto"/>
              <w:bottom w:val="single" w:sz="4" w:space="0" w:color="auto"/>
              <w:right w:val="single" w:sz="6" w:space="0" w:color="auto"/>
            </w:tcBorders>
          </w:tcPr>
          <w:p w14:paraId="61F52C69" w14:textId="77777777" w:rsidR="005159BA" w:rsidRDefault="005159BA" w:rsidP="004C5DC1">
            <w:pPr>
              <w:spacing w:line="256" w:lineRule="auto"/>
              <w:rPr>
                <w:sz w:val="22"/>
                <w:szCs w:val="22"/>
                <w:lang w:val="en-US"/>
              </w:rPr>
            </w:pPr>
            <w:r>
              <w:rPr>
                <w:sz w:val="22"/>
                <w:szCs w:val="22"/>
                <w:lang w:val="en-US"/>
              </w:rPr>
              <w:t>TsH92A</w:t>
            </w:r>
          </w:p>
          <w:p w14:paraId="15B59BBA" w14:textId="77777777" w:rsidR="005159BA" w:rsidRDefault="005159BA" w:rsidP="004C5DC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7323F167" w14:textId="77777777" w:rsidR="005159BA" w:rsidRDefault="005159BA" w:rsidP="004C5DC1">
            <w:pPr>
              <w:spacing w:line="256" w:lineRule="auto"/>
              <w:rPr>
                <w:lang w:val="en-US"/>
              </w:rPr>
            </w:pPr>
            <w:r>
              <w:rPr>
                <w:lang w:val="en-US"/>
              </w:rPr>
              <w:t>Incarcarea in auto gunoi</w:t>
            </w:r>
          </w:p>
          <w:p w14:paraId="44F0FD85" w14:textId="77777777" w:rsidR="005159BA" w:rsidRDefault="005159BA" w:rsidP="004C5DC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6C3AAFF4" w14:textId="77777777" w:rsidR="005159BA" w:rsidRDefault="005159BA" w:rsidP="004C5DC1">
            <w:pPr>
              <w:spacing w:line="256" w:lineRule="auto"/>
              <w:jc w:val="center"/>
              <w:rPr>
                <w:sz w:val="22"/>
                <w:szCs w:val="22"/>
                <w:lang w:val="en-US"/>
              </w:rPr>
            </w:pPr>
            <w:r>
              <w:rPr>
                <w:sz w:val="22"/>
                <w:szCs w:val="22"/>
                <w:lang w:val="en-US"/>
              </w:rPr>
              <w:t>t</w:t>
            </w:r>
          </w:p>
        </w:tc>
        <w:tc>
          <w:tcPr>
            <w:tcW w:w="1843" w:type="dxa"/>
            <w:tcBorders>
              <w:top w:val="single" w:sz="4" w:space="0" w:color="auto"/>
              <w:left w:val="single" w:sz="6" w:space="0" w:color="auto"/>
              <w:bottom w:val="single" w:sz="4" w:space="0" w:color="auto"/>
              <w:right w:val="single" w:sz="6" w:space="0" w:color="auto"/>
            </w:tcBorders>
            <w:vAlign w:val="center"/>
          </w:tcPr>
          <w:p w14:paraId="227D1F46" w14:textId="77777777" w:rsidR="005159BA" w:rsidRDefault="005159BA" w:rsidP="004C5DC1">
            <w:pPr>
              <w:adjustRightInd w:val="0"/>
              <w:spacing w:line="256" w:lineRule="auto"/>
              <w:jc w:val="center"/>
              <w:rPr>
                <w:rFonts w:ascii="Arial CYR" w:hAnsi="Arial CYR" w:cs="Arial CYR"/>
                <w:lang w:val="en-US"/>
              </w:rPr>
            </w:pPr>
            <w:r>
              <w:rPr>
                <w:rFonts w:ascii="Arial CYR" w:hAnsi="Arial CYR" w:cs="Arial CYR"/>
                <w:lang w:val="en-US"/>
              </w:rPr>
              <w:t>1,20</w:t>
            </w:r>
          </w:p>
          <w:p w14:paraId="35258F2E" w14:textId="77777777" w:rsidR="005159BA" w:rsidRDefault="005159BA" w:rsidP="004C5DC1">
            <w:pPr>
              <w:spacing w:line="256" w:lineRule="auto"/>
              <w:jc w:val="center"/>
              <w:rPr>
                <w:sz w:val="22"/>
                <w:szCs w:val="22"/>
                <w:lang w:val="en-US"/>
              </w:rPr>
            </w:pPr>
          </w:p>
        </w:tc>
      </w:tr>
      <w:tr w:rsidR="005159BA" w14:paraId="67D74826" w14:textId="77777777" w:rsidTr="004C5DC1">
        <w:tc>
          <w:tcPr>
            <w:tcW w:w="709" w:type="dxa"/>
            <w:tcBorders>
              <w:top w:val="single" w:sz="4" w:space="0" w:color="auto"/>
              <w:left w:val="single" w:sz="6" w:space="0" w:color="auto"/>
              <w:bottom w:val="single" w:sz="4" w:space="0" w:color="auto"/>
              <w:right w:val="single" w:sz="6" w:space="0" w:color="auto"/>
            </w:tcBorders>
            <w:hideMark/>
          </w:tcPr>
          <w:p w14:paraId="0505663C" w14:textId="77777777" w:rsidR="005159BA" w:rsidRDefault="005159BA" w:rsidP="004C5DC1">
            <w:pPr>
              <w:spacing w:line="256" w:lineRule="auto"/>
              <w:rPr>
                <w:sz w:val="22"/>
                <w:szCs w:val="22"/>
                <w:lang w:val="en-US"/>
              </w:rPr>
            </w:pPr>
            <w:r>
              <w:rPr>
                <w:sz w:val="22"/>
                <w:szCs w:val="22"/>
                <w:lang w:val="en-US"/>
              </w:rPr>
              <w:t>8</w:t>
            </w:r>
          </w:p>
        </w:tc>
        <w:tc>
          <w:tcPr>
            <w:tcW w:w="1559" w:type="dxa"/>
            <w:tcBorders>
              <w:top w:val="single" w:sz="4" w:space="0" w:color="auto"/>
              <w:left w:val="single" w:sz="6" w:space="0" w:color="auto"/>
              <w:bottom w:val="single" w:sz="4" w:space="0" w:color="auto"/>
              <w:right w:val="single" w:sz="6" w:space="0" w:color="auto"/>
            </w:tcBorders>
          </w:tcPr>
          <w:p w14:paraId="3B2FC904" w14:textId="77777777" w:rsidR="005159BA" w:rsidRDefault="005159BA" w:rsidP="004C5DC1">
            <w:pPr>
              <w:spacing w:line="256" w:lineRule="auto"/>
              <w:rPr>
                <w:sz w:val="22"/>
                <w:szCs w:val="22"/>
                <w:lang w:val="en-US"/>
              </w:rPr>
            </w:pPr>
            <w:r>
              <w:rPr>
                <w:sz w:val="22"/>
                <w:szCs w:val="22"/>
                <w:lang w:val="en-US"/>
              </w:rPr>
              <w:t>TsI50C10</w:t>
            </w:r>
          </w:p>
          <w:p w14:paraId="333F614A" w14:textId="77777777" w:rsidR="005159BA" w:rsidRDefault="005159BA" w:rsidP="004C5DC1">
            <w:pPr>
              <w:spacing w:line="256" w:lineRule="auto"/>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14:paraId="21842EA0" w14:textId="77777777" w:rsidR="005159BA" w:rsidRDefault="005159BA" w:rsidP="004C5DC1">
            <w:pPr>
              <w:spacing w:line="256" w:lineRule="auto"/>
              <w:rPr>
                <w:lang w:val="en-US"/>
              </w:rPr>
            </w:pPr>
            <w:r>
              <w:rPr>
                <w:lang w:val="en-US"/>
              </w:rPr>
              <w:t>Transportarea pamintului cu autobasculanta de 5 t la distanta de 30 km</w:t>
            </w:r>
          </w:p>
          <w:p w14:paraId="66FD6253" w14:textId="77777777" w:rsidR="005159BA" w:rsidRDefault="005159BA" w:rsidP="004C5DC1">
            <w:pPr>
              <w:spacing w:line="256" w:lineRule="auto"/>
              <w:rPr>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14:paraId="21B1FED1" w14:textId="77777777" w:rsidR="005159BA" w:rsidRDefault="005159BA" w:rsidP="004C5DC1">
            <w:pPr>
              <w:spacing w:line="256" w:lineRule="auto"/>
              <w:jc w:val="center"/>
              <w:rPr>
                <w:sz w:val="22"/>
                <w:szCs w:val="22"/>
                <w:lang w:val="en-US"/>
              </w:rPr>
            </w:pPr>
            <w:r>
              <w:rPr>
                <w:sz w:val="22"/>
                <w:szCs w:val="22"/>
                <w:lang w:val="en-US"/>
              </w:rPr>
              <w:t>t</w:t>
            </w:r>
          </w:p>
        </w:tc>
        <w:tc>
          <w:tcPr>
            <w:tcW w:w="1843" w:type="dxa"/>
            <w:tcBorders>
              <w:top w:val="single" w:sz="4" w:space="0" w:color="auto"/>
              <w:left w:val="single" w:sz="6" w:space="0" w:color="auto"/>
              <w:bottom w:val="single" w:sz="4" w:space="0" w:color="auto"/>
              <w:right w:val="single" w:sz="6" w:space="0" w:color="auto"/>
            </w:tcBorders>
            <w:vAlign w:val="center"/>
          </w:tcPr>
          <w:p w14:paraId="44896AA6" w14:textId="77777777" w:rsidR="005159BA" w:rsidRDefault="005159BA" w:rsidP="004C5DC1">
            <w:pPr>
              <w:adjustRightInd w:val="0"/>
              <w:spacing w:line="256" w:lineRule="auto"/>
              <w:jc w:val="center"/>
              <w:rPr>
                <w:rFonts w:ascii="Arial CYR" w:hAnsi="Arial CYR" w:cs="Arial CYR"/>
                <w:lang w:val="en-US"/>
              </w:rPr>
            </w:pPr>
            <w:r>
              <w:rPr>
                <w:rFonts w:ascii="Arial CYR" w:hAnsi="Arial CYR" w:cs="Arial CYR"/>
                <w:lang w:val="en-US"/>
              </w:rPr>
              <w:t>1,20</w:t>
            </w:r>
          </w:p>
          <w:p w14:paraId="66CD2A29" w14:textId="77777777" w:rsidR="005159BA" w:rsidRDefault="005159BA" w:rsidP="004C5DC1">
            <w:pPr>
              <w:spacing w:line="256" w:lineRule="auto"/>
              <w:jc w:val="center"/>
              <w:rPr>
                <w:sz w:val="22"/>
                <w:szCs w:val="22"/>
                <w:lang w:val="en-US"/>
              </w:rPr>
            </w:pPr>
          </w:p>
        </w:tc>
      </w:tr>
    </w:tbl>
    <w:p w14:paraId="48F7D12A" w14:textId="77777777" w:rsidR="005159BA" w:rsidRDefault="005159BA" w:rsidP="005159BA"/>
    <w:p w14:paraId="11F81E39" w14:textId="3C225DBA" w:rsidR="00874C15" w:rsidRDefault="00874C15" w:rsidP="009E2657">
      <w:pPr>
        <w:tabs>
          <w:tab w:val="left" w:pos="567"/>
        </w:tabs>
        <w:jc w:val="both"/>
        <w:rPr>
          <w:lang w:val="ro-MD"/>
        </w:rPr>
      </w:pPr>
    </w:p>
    <w:p w14:paraId="6DAA2CCF" w14:textId="77777777" w:rsidR="005159BA" w:rsidRPr="001F276C" w:rsidRDefault="005159BA" w:rsidP="005159BA">
      <w:pPr>
        <w:ind w:right="567"/>
        <w:rPr>
          <w:b/>
          <w:bCs/>
          <w:sz w:val="28"/>
          <w:szCs w:val="28"/>
          <w:lang w:val="en-US"/>
        </w:rPr>
      </w:pPr>
      <w:r w:rsidRPr="002C2F63">
        <w:rPr>
          <w:b/>
          <w:bCs/>
          <w:lang w:val="en-US"/>
        </w:rPr>
        <w:t>3. Obiectul ach</w:t>
      </w:r>
      <w:r w:rsidRPr="008B47FF">
        <w:rPr>
          <w:b/>
          <w:bCs/>
          <w:lang w:val="en-US"/>
        </w:rPr>
        <w:t>i</w:t>
      </w:r>
      <w:r w:rsidRPr="002C2F63">
        <w:rPr>
          <w:b/>
          <w:bCs/>
          <w:lang w:val="en-US"/>
        </w:rPr>
        <w:t>zi</w:t>
      </w:r>
      <w:r w:rsidRPr="008B47FF">
        <w:rPr>
          <w:b/>
          <w:bCs/>
          <w:lang w:val="en-US"/>
        </w:rPr>
        <w:t>ţ</w:t>
      </w:r>
      <w:r w:rsidRPr="002C2F63">
        <w:rPr>
          <w:b/>
          <w:bCs/>
          <w:lang w:val="en-US"/>
        </w:rPr>
        <w:t>iilor</w:t>
      </w:r>
      <w:r w:rsidRPr="008B47FF">
        <w:rPr>
          <w:sz w:val="28"/>
          <w:szCs w:val="28"/>
          <w:lang w:val="en-US"/>
        </w:rPr>
        <w:t xml:space="preserve">  </w:t>
      </w:r>
      <w:r w:rsidRPr="00FA1801">
        <w:rPr>
          <w:b/>
          <w:bCs/>
          <w:sz w:val="28"/>
          <w:szCs w:val="28"/>
          <w:u w:val="single"/>
          <w:lang w:val="en-US"/>
        </w:rPr>
        <w:t>Reparatie acoperisului la IET nr. 184 str. M</w:t>
      </w:r>
      <w:r>
        <w:rPr>
          <w:b/>
          <w:bCs/>
          <w:sz w:val="28"/>
          <w:szCs w:val="28"/>
          <w:u w:val="single"/>
          <w:lang w:val="en-US"/>
        </w:rPr>
        <w:t>.</w:t>
      </w:r>
      <w:r w:rsidRPr="00FA1801">
        <w:rPr>
          <w:b/>
          <w:bCs/>
          <w:sz w:val="28"/>
          <w:szCs w:val="28"/>
          <w:u w:val="single"/>
          <w:lang w:val="en-US"/>
        </w:rPr>
        <w:t xml:space="preserve"> Sadoveanu, 1</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5159BA" w:rsidRPr="008B47FF" w14:paraId="3E598E9E" w14:textId="77777777" w:rsidTr="004C5DC1">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14:paraId="3485EA8D" w14:textId="77777777" w:rsidR="005159BA" w:rsidRPr="008B47FF" w:rsidRDefault="005159BA" w:rsidP="004C5DC1">
            <w:pPr>
              <w:ind w:right="-108"/>
              <w:jc w:val="center"/>
              <w:rPr>
                <w:sz w:val="22"/>
                <w:szCs w:val="22"/>
                <w:lang w:val="en-US"/>
              </w:rPr>
            </w:pPr>
            <w:r w:rsidRPr="008B47FF">
              <w:rPr>
                <w:sz w:val="22"/>
                <w:szCs w:val="22"/>
                <w:lang w:val="en-US"/>
              </w:rPr>
              <w:t>№</w:t>
            </w:r>
          </w:p>
          <w:p w14:paraId="1083E5B0" w14:textId="77777777" w:rsidR="005159BA" w:rsidRPr="008B47FF" w:rsidRDefault="005159BA" w:rsidP="004C5DC1">
            <w:pPr>
              <w:ind w:right="-108"/>
              <w:jc w:val="center"/>
              <w:rPr>
                <w:sz w:val="22"/>
                <w:szCs w:val="22"/>
                <w:lang w:val="en-US"/>
              </w:rPr>
            </w:pPr>
            <w:r w:rsidRPr="008B47FF">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tcPr>
          <w:p w14:paraId="2F0F48D6" w14:textId="77777777" w:rsidR="005159BA" w:rsidRPr="008B47FF" w:rsidRDefault="005159BA" w:rsidP="004C5DC1">
            <w:pPr>
              <w:ind w:left="-120" w:right="-108"/>
              <w:jc w:val="center"/>
              <w:rPr>
                <w:sz w:val="22"/>
                <w:szCs w:val="22"/>
                <w:lang w:val="en-US"/>
              </w:rPr>
            </w:pPr>
            <w:r w:rsidRPr="008B47FF">
              <w:rPr>
                <w:sz w:val="22"/>
                <w:szCs w:val="22"/>
              </w:rPr>
              <w:t>Simbol</w:t>
            </w:r>
            <w:r w:rsidRPr="008B47FF">
              <w:rPr>
                <w:sz w:val="22"/>
                <w:szCs w:val="22"/>
                <w:lang w:val="en-US"/>
              </w:rPr>
              <w:t xml:space="preserve"> </w:t>
            </w:r>
            <w:r w:rsidRPr="008B47FF">
              <w:rPr>
                <w:sz w:val="22"/>
                <w:szCs w:val="22"/>
              </w:rPr>
              <w:t>norme</w:t>
            </w:r>
            <w:r w:rsidRPr="008B47FF">
              <w:rPr>
                <w:sz w:val="22"/>
                <w:szCs w:val="22"/>
                <w:lang w:val="en-US"/>
              </w:rPr>
              <w:t xml:space="preserve"> </w:t>
            </w:r>
            <w:r w:rsidRPr="008B47FF">
              <w:rPr>
                <w:sz w:val="22"/>
                <w:szCs w:val="22"/>
              </w:rPr>
              <w:t xml:space="preserve">şi Cod </w:t>
            </w:r>
            <w:r w:rsidRPr="008B47FF">
              <w:rPr>
                <w:sz w:val="22"/>
                <w:szCs w:val="22"/>
                <w:lang w:val="en-US"/>
              </w:rPr>
              <w:t xml:space="preserve"> </w:t>
            </w:r>
            <w:r w:rsidRPr="008B47FF">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14:paraId="786A008C" w14:textId="77777777" w:rsidR="005159BA" w:rsidRPr="008B47FF" w:rsidRDefault="005159BA" w:rsidP="004C5DC1">
            <w:pPr>
              <w:jc w:val="center"/>
              <w:rPr>
                <w:sz w:val="22"/>
                <w:szCs w:val="22"/>
              </w:rPr>
            </w:pPr>
          </w:p>
          <w:p w14:paraId="15A3EDA7" w14:textId="77777777" w:rsidR="005159BA" w:rsidRPr="008B47FF" w:rsidRDefault="005159BA" w:rsidP="004C5DC1">
            <w:pPr>
              <w:jc w:val="center"/>
              <w:rPr>
                <w:sz w:val="22"/>
                <w:szCs w:val="22"/>
                <w:lang w:val="en-US"/>
              </w:rPr>
            </w:pPr>
            <w:r w:rsidRPr="008B47FF">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14:paraId="4CE0DDA2" w14:textId="77777777" w:rsidR="005159BA" w:rsidRPr="008B47FF" w:rsidRDefault="005159BA" w:rsidP="004C5DC1">
            <w:pPr>
              <w:ind w:left="-108" w:right="-108"/>
              <w:jc w:val="center"/>
              <w:rPr>
                <w:sz w:val="22"/>
                <w:szCs w:val="22"/>
                <w:lang w:val="en-US"/>
              </w:rPr>
            </w:pPr>
            <w:r w:rsidRPr="008B47FF">
              <w:rPr>
                <w:sz w:val="22"/>
                <w:szCs w:val="22"/>
              </w:rPr>
              <w:t>Unitatea de masura</w:t>
            </w:r>
            <w:r w:rsidRPr="008B47FF">
              <w:rPr>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14:paraId="69A37201" w14:textId="77777777" w:rsidR="005159BA" w:rsidRPr="006D228E" w:rsidRDefault="005159BA" w:rsidP="004C5DC1">
            <w:pPr>
              <w:jc w:val="center"/>
              <w:rPr>
                <w:sz w:val="22"/>
                <w:szCs w:val="22"/>
                <w:lang w:val="en-US"/>
              </w:rPr>
            </w:pPr>
            <w:r w:rsidRPr="008B47FF">
              <w:rPr>
                <w:sz w:val="22"/>
                <w:szCs w:val="22"/>
                <w:lang w:val="en-US"/>
              </w:rPr>
              <w:t>Volum</w:t>
            </w:r>
          </w:p>
        </w:tc>
      </w:tr>
    </w:tbl>
    <w:p w14:paraId="0CC11FB7" w14:textId="77777777" w:rsidR="005159BA" w:rsidRPr="008B47FF" w:rsidRDefault="005159BA" w:rsidP="005159BA">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5159BA" w:rsidRPr="008B47FF" w14:paraId="7CCE384C" w14:textId="77777777" w:rsidTr="004C5DC1">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67EA5A90" w14:textId="77777777" w:rsidR="005159BA" w:rsidRPr="008B47FF" w:rsidRDefault="005159BA" w:rsidP="004C5DC1">
            <w:pPr>
              <w:ind w:right="-108"/>
              <w:jc w:val="center"/>
              <w:rPr>
                <w:sz w:val="22"/>
                <w:szCs w:val="22"/>
                <w:lang w:val="en-US"/>
              </w:rPr>
            </w:pPr>
            <w:r w:rsidRPr="008B47FF">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14:paraId="24A1312A" w14:textId="77777777" w:rsidR="005159BA" w:rsidRPr="008B47FF" w:rsidRDefault="005159BA" w:rsidP="004C5DC1">
            <w:pPr>
              <w:ind w:left="-120" w:right="-108"/>
              <w:jc w:val="center"/>
              <w:rPr>
                <w:sz w:val="22"/>
                <w:szCs w:val="22"/>
                <w:lang w:val="en-US"/>
              </w:rPr>
            </w:pPr>
            <w:r w:rsidRPr="008B47FF">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14:paraId="56E7CC7B" w14:textId="77777777" w:rsidR="005159BA" w:rsidRPr="008B47FF" w:rsidRDefault="005159BA" w:rsidP="004C5DC1">
            <w:pPr>
              <w:jc w:val="center"/>
              <w:rPr>
                <w:sz w:val="22"/>
                <w:szCs w:val="22"/>
                <w:lang w:val="en-US"/>
              </w:rPr>
            </w:pPr>
            <w:r w:rsidRPr="008B47FF">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14:paraId="159C7BAE" w14:textId="77777777" w:rsidR="005159BA" w:rsidRPr="008B47FF" w:rsidRDefault="005159BA" w:rsidP="004C5DC1">
            <w:pPr>
              <w:ind w:left="-108" w:right="-108"/>
              <w:jc w:val="center"/>
              <w:rPr>
                <w:sz w:val="22"/>
                <w:szCs w:val="22"/>
                <w:lang w:val="en-US"/>
              </w:rPr>
            </w:pPr>
            <w:r w:rsidRPr="008B47FF">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2F417264" w14:textId="77777777" w:rsidR="005159BA" w:rsidRPr="00027881" w:rsidRDefault="005159BA" w:rsidP="004C5DC1">
            <w:pPr>
              <w:jc w:val="center"/>
              <w:rPr>
                <w:sz w:val="22"/>
                <w:szCs w:val="22"/>
                <w:lang w:val="en-US"/>
              </w:rPr>
            </w:pPr>
            <w:r w:rsidRPr="008B47FF">
              <w:rPr>
                <w:sz w:val="22"/>
                <w:szCs w:val="22"/>
                <w:lang w:val="en-US"/>
              </w:rPr>
              <w:t>5</w:t>
            </w:r>
          </w:p>
        </w:tc>
      </w:tr>
      <w:tr w:rsidR="005159BA" w:rsidRPr="008B47FF" w14:paraId="3901CFEA" w14:textId="77777777" w:rsidTr="004C5DC1">
        <w:tblPrEx>
          <w:tblCellMar>
            <w:top w:w="0" w:type="dxa"/>
            <w:bottom w:w="0" w:type="dxa"/>
          </w:tblCellMar>
        </w:tblPrEx>
        <w:tc>
          <w:tcPr>
            <w:tcW w:w="709" w:type="dxa"/>
            <w:tcBorders>
              <w:top w:val="nil"/>
              <w:left w:val="single" w:sz="6" w:space="0" w:color="auto"/>
              <w:bottom w:val="nil"/>
              <w:right w:val="nil"/>
            </w:tcBorders>
          </w:tcPr>
          <w:p w14:paraId="0E52B0E0" w14:textId="77777777" w:rsidR="005159BA" w:rsidRPr="008B47FF" w:rsidRDefault="005159BA" w:rsidP="004C5DC1">
            <w:pPr>
              <w:jc w:val="center"/>
              <w:rPr>
                <w:lang w:val="en-US"/>
              </w:rPr>
            </w:pPr>
          </w:p>
        </w:tc>
        <w:tc>
          <w:tcPr>
            <w:tcW w:w="1559" w:type="dxa"/>
            <w:tcBorders>
              <w:top w:val="nil"/>
              <w:left w:val="single" w:sz="6" w:space="0" w:color="auto"/>
              <w:bottom w:val="nil"/>
              <w:right w:val="nil"/>
            </w:tcBorders>
          </w:tcPr>
          <w:p w14:paraId="15583F32" w14:textId="77777777" w:rsidR="005159BA" w:rsidRPr="008B47FF" w:rsidRDefault="005159BA" w:rsidP="004C5DC1">
            <w:pPr>
              <w:rPr>
                <w:lang w:val="en-US"/>
              </w:rPr>
            </w:pPr>
          </w:p>
        </w:tc>
        <w:tc>
          <w:tcPr>
            <w:tcW w:w="7513" w:type="dxa"/>
            <w:gridSpan w:val="3"/>
            <w:tcBorders>
              <w:top w:val="nil"/>
              <w:left w:val="single" w:sz="6" w:space="0" w:color="auto"/>
              <w:bottom w:val="nil"/>
              <w:right w:val="single" w:sz="6" w:space="0" w:color="auto"/>
            </w:tcBorders>
          </w:tcPr>
          <w:p w14:paraId="757D0F04" w14:textId="77777777" w:rsidR="005159BA" w:rsidRPr="007F2714" w:rsidRDefault="005159BA" w:rsidP="004C5DC1">
            <w:pPr>
              <w:rPr>
                <w:b/>
                <w:bCs/>
                <w:sz w:val="22"/>
                <w:szCs w:val="22"/>
                <w:lang w:val="en-US"/>
              </w:rPr>
            </w:pPr>
            <w:r w:rsidRPr="00B40365">
              <w:rPr>
                <w:b/>
                <w:bCs/>
                <w:sz w:val="22"/>
                <w:szCs w:val="22"/>
                <w:lang w:val="en-US"/>
              </w:rPr>
              <w:t>1. 184</w:t>
            </w:r>
          </w:p>
          <w:p w14:paraId="59B612F3" w14:textId="77777777" w:rsidR="005159BA" w:rsidRPr="00B40365" w:rsidRDefault="005159BA" w:rsidP="004C5DC1">
            <w:pPr>
              <w:rPr>
                <w:lang w:val="en-US"/>
              </w:rPr>
            </w:pPr>
          </w:p>
        </w:tc>
      </w:tr>
      <w:tr w:rsidR="005159BA" w:rsidRPr="008B47FF" w14:paraId="75F49FE2" w14:textId="77777777" w:rsidTr="004C5D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922378" w14:textId="77777777" w:rsidR="005159BA" w:rsidRPr="008B47FF" w:rsidRDefault="005159BA" w:rsidP="004C5DC1">
            <w:pPr>
              <w:rPr>
                <w:sz w:val="22"/>
                <w:szCs w:val="22"/>
                <w:lang w:val="en-US"/>
              </w:rPr>
            </w:pPr>
            <w:r w:rsidRPr="008B47FF">
              <w:rPr>
                <w:sz w:val="22"/>
                <w:szCs w:val="22"/>
                <w:lang w:val="en-US"/>
              </w:rPr>
              <w:t>1</w:t>
            </w:r>
          </w:p>
        </w:tc>
        <w:tc>
          <w:tcPr>
            <w:tcW w:w="1559" w:type="dxa"/>
            <w:tcBorders>
              <w:top w:val="single" w:sz="4" w:space="0" w:color="auto"/>
              <w:bottom w:val="single" w:sz="4" w:space="0" w:color="auto"/>
            </w:tcBorders>
          </w:tcPr>
          <w:p w14:paraId="226775CE" w14:textId="77777777" w:rsidR="005159BA" w:rsidRPr="008B47FF" w:rsidRDefault="005159BA" w:rsidP="004C5DC1">
            <w:pPr>
              <w:rPr>
                <w:sz w:val="22"/>
                <w:szCs w:val="22"/>
                <w:lang w:val="en-US"/>
              </w:rPr>
            </w:pPr>
            <w:r w:rsidRPr="008B47FF">
              <w:rPr>
                <w:sz w:val="22"/>
                <w:szCs w:val="22"/>
                <w:lang w:val="en-US"/>
              </w:rPr>
              <w:t>RpCI42F</w:t>
            </w:r>
          </w:p>
          <w:p w14:paraId="761F370D" w14:textId="77777777" w:rsidR="005159BA" w:rsidRPr="008B47FF" w:rsidRDefault="005159BA" w:rsidP="004C5DC1">
            <w:pPr>
              <w:rPr>
                <w:sz w:val="22"/>
                <w:szCs w:val="22"/>
                <w:lang w:val="en-US"/>
              </w:rPr>
            </w:pPr>
          </w:p>
        </w:tc>
        <w:tc>
          <w:tcPr>
            <w:tcW w:w="4678" w:type="dxa"/>
            <w:tcBorders>
              <w:top w:val="single" w:sz="4" w:space="0" w:color="auto"/>
              <w:bottom w:val="single" w:sz="4" w:space="0" w:color="auto"/>
            </w:tcBorders>
            <w:vAlign w:val="center"/>
          </w:tcPr>
          <w:p w14:paraId="268FD80C" w14:textId="77777777" w:rsidR="005159BA" w:rsidRPr="00B40365" w:rsidRDefault="005159BA" w:rsidP="004C5DC1">
            <w:pPr>
              <w:rPr>
                <w:lang w:val="en-US"/>
              </w:rPr>
            </w:pPr>
            <w:r w:rsidRPr="00B40365">
              <w:rPr>
                <w:lang w:val="en-US"/>
              </w:rPr>
              <w:t>Demontarea elementelor de acoperis - membrane bituminoase in unul sau doua straturi</w:t>
            </w:r>
          </w:p>
          <w:p w14:paraId="7760149B" w14:textId="77777777" w:rsidR="005159BA" w:rsidRPr="00B40365" w:rsidRDefault="005159BA" w:rsidP="004C5DC1">
            <w:pPr>
              <w:rPr>
                <w:lang w:val="en-US"/>
              </w:rPr>
            </w:pPr>
          </w:p>
        </w:tc>
        <w:tc>
          <w:tcPr>
            <w:tcW w:w="992" w:type="dxa"/>
            <w:tcBorders>
              <w:top w:val="single" w:sz="4" w:space="0" w:color="auto"/>
              <w:bottom w:val="single" w:sz="4" w:space="0" w:color="auto"/>
            </w:tcBorders>
            <w:vAlign w:val="center"/>
          </w:tcPr>
          <w:p w14:paraId="3C036CC1" w14:textId="77777777" w:rsidR="005159BA" w:rsidRPr="008B47FF" w:rsidRDefault="005159BA" w:rsidP="004C5DC1">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6A6FF80F" w14:textId="77777777" w:rsidR="005159BA" w:rsidRPr="008B47FF" w:rsidRDefault="005159BA" w:rsidP="004C5DC1">
            <w:pPr>
              <w:adjustRightInd w:val="0"/>
              <w:jc w:val="center"/>
              <w:rPr>
                <w:rFonts w:ascii="Arial CYR" w:hAnsi="Arial CYR" w:cs="Arial CYR"/>
                <w:lang w:val="en-US"/>
              </w:rPr>
            </w:pPr>
            <w:r w:rsidRPr="008B47FF">
              <w:rPr>
                <w:rFonts w:ascii="Arial CYR" w:hAnsi="Arial CYR" w:cs="Arial CYR"/>
                <w:lang w:val="en-US"/>
              </w:rPr>
              <w:t>15,00</w:t>
            </w:r>
          </w:p>
          <w:p w14:paraId="648C5062" w14:textId="77777777" w:rsidR="005159BA" w:rsidRPr="008B47FF" w:rsidRDefault="005159BA" w:rsidP="004C5DC1">
            <w:pPr>
              <w:jc w:val="center"/>
              <w:rPr>
                <w:sz w:val="22"/>
                <w:szCs w:val="22"/>
                <w:lang w:val="en-US"/>
              </w:rPr>
            </w:pPr>
          </w:p>
        </w:tc>
      </w:tr>
      <w:tr w:rsidR="005159BA" w:rsidRPr="008B47FF" w14:paraId="516073A0" w14:textId="77777777" w:rsidTr="004C5D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A68A9A" w14:textId="77777777" w:rsidR="005159BA" w:rsidRPr="008B47FF" w:rsidRDefault="005159BA" w:rsidP="004C5DC1">
            <w:pPr>
              <w:rPr>
                <w:sz w:val="22"/>
                <w:szCs w:val="22"/>
                <w:lang w:val="en-US"/>
              </w:rPr>
            </w:pPr>
            <w:r w:rsidRPr="008B47FF">
              <w:rPr>
                <w:sz w:val="22"/>
                <w:szCs w:val="22"/>
                <w:lang w:val="en-US"/>
              </w:rPr>
              <w:t>2</w:t>
            </w:r>
          </w:p>
        </w:tc>
        <w:tc>
          <w:tcPr>
            <w:tcW w:w="1559" w:type="dxa"/>
            <w:tcBorders>
              <w:top w:val="single" w:sz="4" w:space="0" w:color="auto"/>
              <w:bottom w:val="single" w:sz="4" w:space="0" w:color="auto"/>
            </w:tcBorders>
          </w:tcPr>
          <w:p w14:paraId="44200632" w14:textId="77777777" w:rsidR="005159BA" w:rsidRPr="008B47FF" w:rsidRDefault="005159BA" w:rsidP="004C5DC1">
            <w:pPr>
              <w:rPr>
                <w:sz w:val="22"/>
                <w:szCs w:val="22"/>
                <w:lang w:val="en-US"/>
              </w:rPr>
            </w:pPr>
            <w:r w:rsidRPr="008B47FF">
              <w:rPr>
                <w:sz w:val="22"/>
                <w:szCs w:val="22"/>
                <w:lang w:val="en-US"/>
              </w:rPr>
              <w:t>RpCE01B</w:t>
            </w:r>
          </w:p>
          <w:p w14:paraId="1B9A743F" w14:textId="77777777" w:rsidR="005159BA" w:rsidRPr="008B47FF" w:rsidRDefault="005159BA" w:rsidP="004C5DC1">
            <w:pPr>
              <w:rPr>
                <w:sz w:val="22"/>
                <w:szCs w:val="22"/>
                <w:lang w:val="en-US"/>
              </w:rPr>
            </w:pPr>
          </w:p>
        </w:tc>
        <w:tc>
          <w:tcPr>
            <w:tcW w:w="4678" w:type="dxa"/>
            <w:tcBorders>
              <w:top w:val="single" w:sz="4" w:space="0" w:color="auto"/>
              <w:bottom w:val="single" w:sz="4" w:space="0" w:color="auto"/>
            </w:tcBorders>
            <w:vAlign w:val="center"/>
          </w:tcPr>
          <w:p w14:paraId="0F6A64B0" w14:textId="77777777" w:rsidR="005159BA" w:rsidRPr="00B40365" w:rsidRDefault="005159BA" w:rsidP="004C5DC1">
            <w:pPr>
              <w:rPr>
                <w:lang w:val="en-US"/>
              </w:rPr>
            </w:pPr>
            <w:r w:rsidRPr="00B40365">
              <w:rPr>
                <w:lang w:val="en-US"/>
              </w:rPr>
              <w:t>Amorsarea suprafetelor, pentru aplicarea izolatiei higrofuge, executata cu suspensie de bitum filerizat (SUBIF) la reparatii de balcoane sau terase orizontale sau inclinate</w:t>
            </w:r>
          </w:p>
          <w:p w14:paraId="7FA57891" w14:textId="77777777" w:rsidR="005159BA" w:rsidRPr="00B40365" w:rsidRDefault="005159BA" w:rsidP="004C5DC1">
            <w:pPr>
              <w:rPr>
                <w:lang w:val="en-US"/>
              </w:rPr>
            </w:pPr>
          </w:p>
        </w:tc>
        <w:tc>
          <w:tcPr>
            <w:tcW w:w="992" w:type="dxa"/>
            <w:tcBorders>
              <w:top w:val="single" w:sz="4" w:space="0" w:color="auto"/>
              <w:bottom w:val="single" w:sz="4" w:space="0" w:color="auto"/>
            </w:tcBorders>
            <w:vAlign w:val="center"/>
          </w:tcPr>
          <w:p w14:paraId="0A0F6191" w14:textId="77777777" w:rsidR="005159BA" w:rsidRPr="008B47FF" w:rsidRDefault="005159BA" w:rsidP="004C5DC1">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0B1EBA24" w14:textId="77777777" w:rsidR="005159BA" w:rsidRPr="008B47FF" w:rsidRDefault="005159BA" w:rsidP="004C5DC1">
            <w:pPr>
              <w:adjustRightInd w:val="0"/>
              <w:jc w:val="center"/>
              <w:rPr>
                <w:rFonts w:ascii="Arial CYR" w:hAnsi="Arial CYR" w:cs="Arial CYR"/>
                <w:lang w:val="en-US"/>
              </w:rPr>
            </w:pPr>
            <w:r w:rsidRPr="008B47FF">
              <w:rPr>
                <w:rFonts w:ascii="Arial CYR" w:hAnsi="Arial CYR" w:cs="Arial CYR"/>
                <w:lang w:val="en-US"/>
              </w:rPr>
              <w:t>582,00</w:t>
            </w:r>
          </w:p>
          <w:p w14:paraId="34D7AEFA" w14:textId="77777777" w:rsidR="005159BA" w:rsidRPr="008B47FF" w:rsidRDefault="005159BA" w:rsidP="004C5DC1">
            <w:pPr>
              <w:jc w:val="center"/>
              <w:rPr>
                <w:sz w:val="22"/>
                <w:szCs w:val="22"/>
                <w:lang w:val="en-US"/>
              </w:rPr>
            </w:pPr>
          </w:p>
        </w:tc>
      </w:tr>
      <w:tr w:rsidR="005159BA" w:rsidRPr="008B47FF" w14:paraId="1778FB56" w14:textId="77777777" w:rsidTr="004C5D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40B3E9" w14:textId="77777777" w:rsidR="005159BA" w:rsidRPr="008B47FF" w:rsidRDefault="005159BA" w:rsidP="004C5DC1">
            <w:pPr>
              <w:rPr>
                <w:sz w:val="22"/>
                <w:szCs w:val="22"/>
                <w:lang w:val="en-US"/>
              </w:rPr>
            </w:pPr>
            <w:r w:rsidRPr="008B47FF">
              <w:rPr>
                <w:sz w:val="22"/>
                <w:szCs w:val="22"/>
                <w:lang w:val="en-US"/>
              </w:rPr>
              <w:t>3</w:t>
            </w:r>
          </w:p>
        </w:tc>
        <w:tc>
          <w:tcPr>
            <w:tcW w:w="1559" w:type="dxa"/>
            <w:tcBorders>
              <w:top w:val="single" w:sz="4" w:space="0" w:color="auto"/>
              <w:bottom w:val="single" w:sz="4" w:space="0" w:color="auto"/>
            </w:tcBorders>
          </w:tcPr>
          <w:p w14:paraId="5942FC56" w14:textId="77777777" w:rsidR="005159BA" w:rsidRPr="008B47FF" w:rsidRDefault="005159BA" w:rsidP="004C5DC1">
            <w:pPr>
              <w:rPr>
                <w:sz w:val="22"/>
                <w:szCs w:val="22"/>
                <w:lang w:val="en-US"/>
              </w:rPr>
            </w:pPr>
            <w:r w:rsidRPr="008B47FF">
              <w:rPr>
                <w:sz w:val="22"/>
                <w:szCs w:val="22"/>
                <w:lang w:val="en-US"/>
              </w:rPr>
              <w:t>RpCI34A</w:t>
            </w:r>
          </w:p>
          <w:p w14:paraId="79D75178" w14:textId="77777777" w:rsidR="005159BA" w:rsidRPr="008B47FF" w:rsidRDefault="005159BA" w:rsidP="004C5DC1">
            <w:pPr>
              <w:rPr>
                <w:sz w:val="22"/>
                <w:szCs w:val="22"/>
                <w:lang w:val="en-US"/>
              </w:rPr>
            </w:pPr>
          </w:p>
        </w:tc>
        <w:tc>
          <w:tcPr>
            <w:tcW w:w="4678" w:type="dxa"/>
            <w:tcBorders>
              <w:top w:val="single" w:sz="4" w:space="0" w:color="auto"/>
              <w:bottom w:val="single" w:sz="4" w:space="0" w:color="auto"/>
            </w:tcBorders>
            <w:vAlign w:val="center"/>
          </w:tcPr>
          <w:p w14:paraId="545D6DD1" w14:textId="77777777" w:rsidR="005159BA" w:rsidRPr="00B40365" w:rsidRDefault="005159BA" w:rsidP="004C5DC1">
            <w:pPr>
              <w:rPr>
                <w:lang w:val="en-US"/>
              </w:rPr>
            </w:pPr>
            <w:r w:rsidRPr="00B40365">
              <w:rPr>
                <w:lang w:val="en-US"/>
              </w:rPr>
              <w:t>Invelitori la acoperisuri cu membrane bituminoase lipite cu flacara in sistem monostrat pe suprafata orizontale montate pe suport continuu ( Bipoli ЭПП  1 strat )</w:t>
            </w:r>
          </w:p>
          <w:p w14:paraId="1F4AC345" w14:textId="77777777" w:rsidR="005159BA" w:rsidRPr="00B40365" w:rsidRDefault="005159BA" w:rsidP="004C5DC1">
            <w:pPr>
              <w:rPr>
                <w:lang w:val="en-US"/>
              </w:rPr>
            </w:pPr>
          </w:p>
        </w:tc>
        <w:tc>
          <w:tcPr>
            <w:tcW w:w="992" w:type="dxa"/>
            <w:tcBorders>
              <w:top w:val="single" w:sz="4" w:space="0" w:color="auto"/>
              <w:bottom w:val="single" w:sz="4" w:space="0" w:color="auto"/>
            </w:tcBorders>
            <w:vAlign w:val="center"/>
          </w:tcPr>
          <w:p w14:paraId="1231E777" w14:textId="77777777" w:rsidR="005159BA" w:rsidRPr="008B47FF" w:rsidRDefault="005159BA" w:rsidP="004C5DC1">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1F8978F4" w14:textId="77777777" w:rsidR="005159BA" w:rsidRPr="008B47FF" w:rsidRDefault="005159BA" w:rsidP="004C5DC1">
            <w:pPr>
              <w:adjustRightInd w:val="0"/>
              <w:jc w:val="center"/>
              <w:rPr>
                <w:rFonts w:ascii="Arial CYR" w:hAnsi="Arial CYR" w:cs="Arial CYR"/>
                <w:lang w:val="en-US"/>
              </w:rPr>
            </w:pPr>
            <w:r w:rsidRPr="008B47FF">
              <w:rPr>
                <w:rFonts w:ascii="Arial CYR" w:hAnsi="Arial CYR" w:cs="Arial CYR"/>
                <w:lang w:val="en-US"/>
              </w:rPr>
              <w:t>582,00</w:t>
            </w:r>
          </w:p>
          <w:p w14:paraId="77F1EF5F" w14:textId="77777777" w:rsidR="005159BA" w:rsidRPr="008B47FF" w:rsidRDefault="005159BA" w:rsidP="004C5DC1">
            <w:pPr>
              <w:jc w:val="center"/>
              <w:rPr>
                <w:sz w:val="22"/>
                <w:szCs w:val="22"/>
                <w:lang w:val="en-US"/>
              </w:rPr>
            </w:pPr>
          </w:p>
        </w:tc>
      </w:tr>
      <w:tr w:rsidR="005159BA" w:rsidRPr="008B47FF" w14:paraId="3CCC9DB9" w14:textId="77777777" w:rsidTr="004C5D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4ED468" w14:textId="77777777" w:rsidR="005159BA" w:rsidRPr="008B47FF" w:rsidRDefault="005159BA" w:rsidP="004C5DC1">
            <w:pPr>
              <w:rPr>
                <w:sz w:val="22"/>
                <w:szCs w:val="22"/>
                <w:lang w:val="en-US"/>
              </w:rPr>
            </w:pPr>
            <w:r w:rsidRPr="008B47FF">
              <w:rPr>
                <w:sz w:val="22"/>
                <w:szCs w:val="22"/>
                <w:lang w:val="en-US"/>
              </w:rPr>
              <w:t>4</w:t>
            </w:r>
          </w:p>
        </w:tc>
        <w:tc>
          <w:tcPr>
            <w:tcW w:w="1559" w:type="dxa"/>
            <w:tcBorders>
              <w:top w:val="single" w:sz="4" w:space="0" w:color="auto"/>
              <w:bottom w:val="single" w:sz="4" w:space="0" w:color="auto"/>
            </w:tcBorders>
          </w:tcPr>
          <w:p w14:paraId="46375C2B" w14:textId="77777777" w:rsidR="005159BA" w:rsidRPr="008B47FF" w:rsidRDefault="005159BA" w:rsidP="004C5DC1">
            <w:pPr>
              <w:rPr>
                <w:sz w:val="22"/>
                <w:szCs w:val="22"/>
                <w:lang w:val="en-US"/>
              </w:rPr>
            </w:pPr>
            <w:r w:rsidRPr="008B47FF">
              <w:rPr>
                <w:sz w:val="22"/>
                <w:szCs w:val="22"/>
                <w:lang w:val="en-US"/>
              </w:rPr>
              <w:t>RpCI34A</w:t>
            </w:r>
          </w:p>
          <w:p w14:paraId="54D7B4E9" w14:textId="77777777" w:rsidR="005159BA" w:rsidRPr="008B47FF" w:rsidRDefault="005159BA" w:rsidP="004C5DC1">
            <w:pPr>
              <w:rPr>
                <w:sz w:val="22"/>
                <w:szCs w:val="22"/>
                <w:lang w:val="en-US"/>
              </w:rPr>
            </w:pPr>
          </w:p>
        </w:tc>
        <w:tc>
          <w:tcPr>
            <w:tcW w:w="4678" w:type="dxa"/>
            <w:tcBorders>
              <w:top w:val="single" w:sz="4" w:space="0" w:color="auto"/>
              <w:bottom w:val="single" w:sz="4" w:space="0" w:color="auto"/>
            </w:tcBorders>
            <w:vAlign w:val="center"/>
          </w:tcPr>
          <w:p w14:paraId="72443FEF" w14:textId="77777777" w:rsidR="005159BA" w:rsidRPr="00B40365" w:rsidRDefault="005159BA" w:rsidP="004C5DC1">
            <w:pPr>
              <w:rPr>
                <w:lang w:val="en-US"/>
              </w:rPr>
            </w:pPr>
            <w:r w:rsidRPr="00B40365">
              <w:rPr>
                <w:lang w:val="en-US"/>
              </w:rPr>
              <w:t>Invelitori la acoperisuri cu membrane bituminoase lipite cu flacara in sistem monostrat pe suprafata orizontale montate pe suport continuu ( Bipoli ЭKП  2 strat )</w:t>
            </w:r>
          </w:p>
          <w:p w14:paraId="3F55A63D" w14:textId="77777777" w:rsidR="005159BA" w:rsidRPr="00B40365" w:rsidRDefault="005159BA" w:rsidP="004C5DC1">
            <w:pPr>
              <w:rPr>
                <w:lang w:val="en-US"/>
              </w:rPr>
            </w:pPr>
          </w:p>
        </w:tc>
        <w:tc>
          <w:tcPr>
            <w:tcW w:w="992" w:type="dxa"/>
            <w:tcBorders>
              <w:top w:val="single" w:sz="4" w:space="0" w:color="auto"/>
              <w:bottom w:val="single" w:sz="4" w:space="0" w:color="auto"/>
            </w:tcBorders>
            <w:vAlign w:val="center"/>
          </w:tcPr>
          <w:p w14:paraId="53D75A16" w14:textId="77777777" w:rsidR="005159BA" w:rsidRPr="008B47FF" w:rsidRDefault="005159BA" w:rsidP="004C5DC1">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07A7D55D" w14:textId="77777777" w:rsidR="005159BA" w:rsidRPr="008B47FF" w:rsidRDefault="005159BA" w:rsidP="004C5DC1">
            <w:pPr>
              <w:adjustRightInd w:val="0"/>
              <w:jc w:val="center"/>
              <w:rPr>
                <w:rFonts w:ascii="Arial CYR" w:hAnsi="Arial CYR" w:cs="Arial CYR"/>
                <w:lang w:val="en-US"/>
              </w:rPr>
            </w:pPr>
            <w:r w:rsidRPr="008B47FF">
              <w:rPr>
                <w:rFonts w:ascii="Arial CYR" w:hAnsi="Arial CYR" w:cs="Arial CYR"/>
                <w:lang w:val="en-US"/>
              </w:rPr>
              <w:t>582,00</w:t>
            </w:r>
          </w:p>
          <w:p w14:paraId="4CB0FC51" w14:textId="77777777" w:rsidR="005159BA" w:rsidRPr="008B47FF" w:rsidRDefault="005159BA" w:rsidP="004C5DC1">
            <w:pPr>
              <w:jc w:val="center"/>
              <w:rPr>
                <w:sz w:val="22"/>
                <w:szCs w:val="22"/>
                <w:lang w:val="en-US"/>
              </w:rPr>
            </w:pPr>
          </w:p>
        </w:tc>
      </w:tr>
      <w:tr w:rsidR="005159BA" w:rsidRPr="008B47FF" w14:paraId="09CEC8AB" w14:textId="77777777" w:rsidTr="004C5D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CB8412" w14:textId="77777777" w:rsidR="005159BA" w:rsidRPr="008B47FF" w:rsidRDefault="005159BA" w:rsidP="004C5DC1">
            <w:pPr>
              <w:rPr>
                <w:sz w:val="22"/>
                <w:szCs w:val="22"/>
                <w:lang w:val="en-US"/>
              </w:rPr>
            </w:pPr>
            <w:r w:rsidRPr="008B47FF">
              <w:rPr>
                <w:sz w:val="22"/>
                <w:szCs w:val="22"/>
                <w:lang w:val="en-US"/>
              </w:rPr>
              <w:t>5</w:t>
            </w:r>
          </w:p>
        </w:tc>
        <w:tc>
          <w:tcPr>
            <w:tcW w:w="1559" w:type="dxa"/>
            <w:tcBorders>
              <w:top w:val="single" w:sz="4" w:space="0" w:color="auto"/>
              <w:bottom w:val="single" w:sz="4" w:space="0" w:color="auto"/>
            </w:tcBorders>
          </w:tcPr>
          <w:p w14:paraId="6A96736A" w14:textId="77777777" w:rsidR="005159BA" w:rsidRPr="008B47FF" w:rsidRDefault="005159BA" w:rsidP="004C5DC1">
            <w:pPr>
              <w:rPr>
                <w:sz w:val="22"/>
                <w:szCs w:val="22"/>
                <w:lang w:val="en-US"/>
              </w:rPr>
            </w:pPr>
            <w:r w:rsidRPr="008B47FF">
              <w:rPr>
                <w:sz w:val="22"/>
                <w:szCs w:val="22"/>
                <w:lang w:val="en-US"/>
              </w:rPr>
              <w:t>RpCI22D</w:t>
            </w:r>
          </w:p>
          <w:p w14:paraId="28D69149" w14:textId="77777777" w:rsidR="005159BA" w:rsidRPr="008B47FF" w:rsidRDefault="005159BA" w:rsidP="004C5DC1">
            <w:pPr>
              <w:rPr>
                <w:sz w:val="22"/>
                <w:szCs w:val="22"/>
                <w:lang w:val="en-US"/>
              </w:rPr>
            </w:pPr>
          </w:p>
        </w:tc>
        <w:tc>
          <w:tcPr>
            <w:tcW w:w="4678" w:type="dxa"/>
            <w:tcBorders>
              <w:top w:val="single" w:sz="4" w:space="0" w:color="auto"/>
              <w:bottom w:val="single" w:sz="4" w:space="0" w:color="auto"/>
            </w:tcBorders>
            <w:vAlign w:val="center"/>
          </w:tcPr>
          <w:p w14:paraId="4A9066F3" w14:textId="77777777" w:rsidR="005159BA" w:rsidRPr="00B40365" w:rsidRDefault="005159BA" w:rsidP="004C5DC1">
            <w:pPr>
              <w:rPr>
                <w:lang w:val="en-US"/>
              </w:rPr>
            </w:pPr>
            <w:r w:rsidRPr="00B40365">
              <w:rPr>
                <w:lang w:val="en-US"/>
              </w:rPr>
              <w:t>Glafuri si copertine din tabla zincata sau aluminiu, montate pe zidarie de caramida sau beton, pe un strat de carton bitumat sau impaslitura din fibre de sticla bitumate, la cladiri existente, din tabla de 0,5 mm grosime, cu latimea desfasurata pina la 30 cm inclusiv (Platforma telescopica pe auto se excludere)</w:t>
            </w:r>
          </w:p>
          <w:p w14:paraId="20CA526B" w14:textId="77777777" w:rsidR="005159BA" w:rsidRPr="00B40365" w:rsidRDefault="005159BA" w:rsidP="004C5DC1">
            <w:pPr>
              <w:rPr>
                <w:lang w:val="en-US"/>
              </w:rPr>
            </w:pPr>
          </w:p>
        </w:tc>
        <w:tc>
          <w:tcPr>
            <w:tcW w:w="992" w:type="dxa"/>
            <w:tcBorders>
              <w:top w:val="single" w:sz="4" w:space="0" w:color="auto"/>
              <w:bottom w:val="single" w:sz="4" w:space="0" w:color="auto"/>
            </w:tcBorders>
            <w:vAlign w:val="center"/>
          </w:tcPr>
          <w:p w14:paraId="0CC89A0E" w14:textId="77777777" w:rsidR="005159BA" w:rsidRPr="008B47FF" w:rsidRDefault="005159BA" w:rsidP="004C5DC1">
            <w:pPr>
              <w:jc w:val="center"/>
              <w:rPr>
                <w:sz w:val="22"/>
                <w:szCs w:val="22"/>
                <w:lang w:val="en-US"/>
              </w:rPr>
            </w:pPr>
            <w:r w:rsidRPr="008B47FF">
              <w:rPr>
                <w:sz w:val="22"/>
                <w:szCs w:val="22"/>
                <w:lang w:val="en-US"/>
              </w:rPr>
              <w:lastRenderedPageBreak/>
              <w:t>m</w:t>
            </w:r>
          </w:p>
        </w:tc>
        <w:tc>
          <w:tcPr>
            <w:tcW w:w="1843" w:type="dxa"/>
            <w:tcBorders>
              <w:top w:val="single" w:sz="4" w:space="0" w:color="auto"/>
              <w:bottom w:val="single" w:sz="4" w:space="0" w:color="auto"/>
            </w:tcBorders>
            <w:vAlign w:val="center"/>
          </w:tcPr>
          <w:p w14:paraId="06CAD3FF" w14:textId="77777777" w:rsidR="005159BA" w:rsidRPr="008B47FF" w:rsidRDefault="005159BA" w:rsidP="004C5DC1">
            <w:pPr>
              <w:adjustRightInd w:val="0"/>
              <w:jc w:val="center"/>
              <w:rPr>
                <w:rFonts w:ascii="Arial CYR" w:hAnsi="Arial CYR" w:cs="Arial CYR"/>
                <w:lang w:val="en-US"/>
              </w:rPr>
            </w:pPr>
            <w:r w:rsidRPr="008B47FF">
              <w:rPr>
                <w:rFonts w:ascii="Arial CYR" w:hAnsi="Arial CYR" w:cs="Arial CYR"/>
                <w:lang w:val="en-US"/>
              </w:rPr>
              <w:t>92,80</w:t>
            </w:r>
          </w:p>
          <w:p w14:paraId="2E338700" w14:textId="77777777" w:rsidR="005159BA" w:rsidRPr="008B47FF" w:rsidRDefault="005159BA" w:rsidP="004C5DC1">
            <w:pPr>
              <w:jc w:val="center"/>
              <w:rPr>
                <w:sz w:val="22"/>
                <w:szCs w:val="22"/>
                <w:lang w:val="en-US"/>
              </w:rPr>
            </w:pPr>
          </w:p>
        </w:tc>
      </w:tr>
      <w:tr w:rsidR="005159BA" w:rsidRPr="008B47FF" w14:paraId="6F309526" w14:textId="77777777" w:rsidTr="004C5D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F50E67" w14:textId="77777777" w:rsidR="005159BA" w:rsidRPr="008B47FF" w:rsidRDefault="005159BA" w:rsidP="004C5DC1">
            <w:pPr>
              <w:rPr>
                <w:sz w:val="22"/>
                <w:szCs w:val="22"/>
                <w:lang w:val="en-US"/>
              </w:rPr>
            </w:pPr>
            <w:r w:rsidRPr="008B47FF">
              <w:rPr>
                <w:sz w:val="22"/>
                <w:szCs w:val="22"/>
                <w:lang w:val="en-US"/>
              </w:rPr>
              <w:lastRenderedPageBreak/>
              <w:t>6</w:t>
            </w:r>
          </w:p>
        </w:tc>
        <w:tc>
          <w:tcPr>
            <w:tcW w:w="1559" w:type="dxa"/>
            <w:tcBorders>
              <w:top w:val="single" w:sz="4" w:space="0" w:color="auto"/>
              <w:bottom w:val="single" w:sz="4" w:space="0" w:color="auto"/>
            </w:tcBorders>
          </w:tcPr>
          <w:p w14:paraId="40366DCB" w14:textId="77777777" w:rsidR="005159BA" w:rsidRPr="008B47FF" w:rsidRDefault="005159BA" w:rsidP="004C5DC1">
            <w:pPr>
              <w:rPr>
                <w:sz w:val="22"/>
                <w:szCs w:val="22"/>
                <w:lang w:val="en-US"/>
              </w:rPr>
            </w:pPr>
            <w:r w:rsidRPr="008B47FF">
              <w:rPr>
                <w:sz w:val="22"/>
                <w:szCs w:val="22"/>
                <w:lang w:val="en-US"/>
              </w:rPr>
              <w:t>RpCI30A</w:t>
            </w:r>
          </w:p>
          <w:p w14:paraId="031EDF90" w14:textId="77777777" w:rsidR="005159BA" w:rsidRPr="008B47FF" w:rsidRDefault="005159BA" w:rsidP="004C5DC1">
            <w:pPr>
              <w:rPr>
                <w:sz w:val="22"/>
                <w:szCs w:val="22"/>
                <w:lang w:val="en-US"/>
              </w:rPr>
            </w:pPr>
          </w:p>
        </w:tc>
        <w:tc>
          <w:tcPr>
            <w:tcW w:w="4678" w:type="dxa"/>
            <w:tcBorders>
              <w:top w:val="single" w:sz="4" w:space="0" w:color="auto"/>
              <w:bottom w:val="single" w:sz="4" w:space="0" w:color="auto"/>
            </w:tcBorders>
            <w:vAlign w:val="center"/>
          </w:tcPr>
          <w:p w14:paraId="5273507B" w14:textId="77777777" w:rsidR="005159BA" w:rsidRPr="00B40365" w:rsidRDefault="005159BA" w:rsidP="004C5DC1">
            <w:pPr>
              <w:rPr>
                <w:lang w:val="en-US"/>
              </w:rPr>
            </w:pPr>
            <w:r w:rsidRPr="00B40365">
              <w:rPr>
                <w:lang w:val="en-US"/>
              </w:rPr>
              <w:t>Etansarea suplimentara, pe contur, la rosturi si strapungeri la terase sau fatade, cu chituri sau masticuri polimerice</w:t>
            </w:r>
          </w:p>
          <w:p w14:paraId="2CE36F3B" w14:textId="77777777" w:rsidR="005159BA" w:rsidRPr="00B40365" w:rsidRDefault="005159BA" w:rsidP="004C5DC1">
            <w:pPr>
              <w:rPr>
                <w:lang w:val="en-US"/>
              </w:rPr>
            </w:pPr>
          </w:p>
        </w:tc>
        <w:tc>
          <w:tcPr>
            <w:tcW w:w="992" w:type="dxa"/>
            <w:tcBorders>
              <w:top w:val="single" w:sz="4" w:space="0" w:color="auto"/>
              <w:bottom w:val="single" w:sz="4" w:space="0" w:color="auto"/>
            </w:tcBorders>
            <w:vAlign w:val="center"/>
          </w:tcPr>
          <w:p w14:paraId="2C2EEE2C" w14:textId="77777777" w:rsidR="005159BA" w:rsidRPr="008B47FF" w:rsidRDefault="005159BA" w:rsidP="004C5DC1">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1F73C941" w14:textId="77777777" w:rsidR="005159BA" w:rsidRPr="008B47FF" w:rsidRDefault="005159BA" w:rsidP="004C5DC1">
            <w:pPr>
              <w:adjustRightInd w:val="0"/>
              <w:jc w:val="center"/>
              <w:rPr>
                <w:rFonts w:ascii="Arial CYR" w:hAnsi="Arial CYR" w:cs="Arial CYR"/>
                <w:lang w:val="en-US"/>
              </w:rPr>
            </w:pPr>
            <w:r w:rsidRPr="008B47FF">
              <w:rPr>
                <w:rFonts w:ascii="Arial CYR" w:hAnsi="Arial CYR" w:cs="Arial CYR"/>
                <w:lang w:val="en-US"/>
              </w:rPr>
              <w:t>52,00</w:t>
            </w:r>
          </w:p>
          <w:p w14:paraId="37FC9017" w14:textId="77777777" w:rsidR="005159BA" w:rsidRPr="008B47FF" w:rsidRDefault="005159BA" w:rsidP="004C5DC1">
            <w:pPr>
              <w:jc w:val="center"/>
              <w:rPr>
                <w:sz w:val="22"/>
                <w:szCs w:val="22"/>
                <w:lang w:val="en-US"/>
              </w:rPr>
            </w:pPr>
          </w:p>
        </w:tc>
      </w:tr>
      <w:tr w:rsidR="005159BA" w:rsidRPr="008B47FF" w14:paraId="28893467" w14:textId="77777777" w:rsidTr="004C5D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D6C7FE" w14:textId="77777777" w:rsidR="005159BA" w:rsidRPr="008B47FF" w:rsidRDefault="005159BA" w:rsidP="004C5DC1">
            <w:pPr>
              <w:rPr>
                <w:sz w:val="22"/>
                <w:szCs w:val="22"/>
                <w:lang w:val="en-US"/>
              </w:rPr>
            </w:pPr>
            <w:r w:rsidRPr="008B47FF">
              <w:rPr>
                <w:sz w:val="22"/>
                <w:szCs w:val="22"/>
                <w:lang w:val="en-US"/>
              </w:rPr>
              <w:t>7</w:t>
            </w:r>
          </w:p>
        </w:tc>
        <w:tc>
          <w:tcPr>
            <w:tcW w:w="1559" w:type="dxa"/>
            <w:tcBorders>
              <w:top w:val="single" w:sz="4" w:space="0" w:color="auto"/>
              <w:bottom w:val="single" w:sz="4" w:space="0" w:color="auto"/>
            </w:tcBorders>
          </w:tcPr>
          <w:p w14:paraId="0BC3386A" w14:textId="77777777" w:rsidR="005159BA" w:rsidRPr="008B47FF" w:rsidRDefault="005159BA" w:rsidP="004C5DC1">
            <w:pPr>
              <w:rPr>
                <w:sz w:val="22"/>
                <w:szCs w:val="22"/>
                <w:lang w:val="en-US"/>
              </w:rPr>
            </w:pPr>
            <w:r w:rsidRPr="008B47FF">
              <w:rPr>
                <w:sz w:val="22"/>
                <w:szCs w:val="22"/>
                <w:lang w:val="en-US"/>
              </w:rPr>
              <w:t>TsH92A</w:t>
            </w:r>
          </w:p>
          <w:p w14:paraId="5B57E584" w14:textId="77777777" w:rsidR="005159BA" w:rsidRPr="008B47FF" w:rsidRDefault="005159BA" w:rsidP="004C5DC1">
            <w:pPr>
              <w:rPr>
                <w:sz w:val="22"/>
                <w:szCs w:val="22"/>
                <w:lang w:val="en-US"/>
              </w:rPr>
            </w:pPr>
          </w:p>
        </w:tc>
        <w:tc>
          <w:tcPr>
            <w:tcW w:w="4678" w:type="dxa"/>
            <w:tcBorders>
              <w:top w:val="single" w:sz="4" w:space="0" w:color="auto"/>
              <w:bottom w:val="single" w:sz="4" w:space="0" w:color="auto"/>
            </w:tcBorders>
            <w:vAlign w:val="center"/>
          </w:tcPr>
          <w:p w14:paraId="560CDCD5" w14:textId="77777777" w:rsidR="005159BA" w:rsidRPr="00B40365" w:rsidRDefault="005159BA" w:rsidP="004C5DC1">
            <w:pPr>
              <w:rPr>
                <w:lang w:val="en-US"/>
              </w:rPr>
            </w:pPr>
            <w:r w:rsidRPr="00B40365">
              <w:rPr>
                <w:lang w:val="en-US"/>
              </w:rPr>
              <w:t>Incarcarea in auto gunoi</w:t>
            </w:r>
          </w:p>
          <w:p w14:paraId="4680B617" w14:textId="77777777" w:rsidR="005159BA" w:rsidRPr="00B40365" w:rsidRDefault="005159BA" w:rsidP="004C5DC1">
            <w:pPr>
              <w:rPr>
                <w:lang w:val="en-US"/>
              </w:rPr>
            </w:pPr>
          </w:p>
        </w:tc>
        <w:tc>
          <w:tcPr>
            <w:tcW w:w="992" w:type="dxa"/>
            <w:tcBorders>
              <w:top w:val="single" w:sz="4" w:space="0" w:color="auto"/>
              <w:bottom w:val="single" w:sz="4" w:space="0" w:color="auto"/>
            </w:tcBorders>
            <w:vAlign w:val="center"/>
          </w:tcPr>
          <w:p w14:paraId="52D65A9C" w14:textId="77777777" w:rsidR="005159BA" w:rsidRPr="008B47FF" w:rsidRDefault="005159BA" w:rsidP="004C5DC1">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045EECBD" w14:textId="77777777" w:rsidR="005159BA" w:rsidRPr="008B47FF" w:rsidRDefault="005159BA" w:rsidP="004C5DC1">
            <w:pPr>
              <w:adjustRightInd w:val="0"/>
              <w:jc w:val="center"/>
              <w:rPr>
                <w:rFonts w:ascii="Arial CYR" w:hAnsi="Arial CYR" w:cs="Arial CYR"/>
                <w:lang w:val="en-US"/>
              </w:rPr>
            </w:pPr>
            <w:r w:rsidRPr="008B47FF">
              <w:rPr>
                <w:rFonts w:ascii="Arial CYR" w:hAnsi="Arial CYR" w:cs="Arial CYR"/>
                <w:lang w:val="en-US"/>
              </w:rPr>
              <w:t>1,00</w:t>
            </w:r>
          </w:p>
          <w:p w14:paraId="48ACCEE0" w14:textId="77777777" w:rsidR="005159BA" w:rsidRPr="008B47FF" w:rsidRDefault="005159BA" w:rsidP="004C5DC1">
            <w:pPr>
              <w:jc w:val="center"/>
              <w:rPr>
                <w:sz w:val="22"/>
                <w:szCs w:val="22"/>
                <w:lang w:val="en-US"/>
              </w:rPr>
            </w:pPr>
          </w:p>
        </w:tc>
      </w:tr>
      <w:tr w:rsidR="005159BA" w:rsidRPr="008B47FF" w14:paraId="7CF38F6F" w14:textId="77777777" w:rsidTr="004C5D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AC22C5" w14:textId="77777777" w:rsidR="005159BA" w:rsidRPr="008B47FF" w:rsidRDefault="005159BA" w:rsidP="004C5DC1">
            <w:pPr>
              <w:rPr>
                <w:sz w:val="22"/>
                <w:szCs w:val="22"/>
                <w:lang w:val="en-US"/>
              </w:rPr>
            </w:pPr>
            <w:r w:rsidRPr="008B47FF">
              <w:rPr>
                <w:sz w:val="22"/>
                <w:szCs w:val="22"/>
                <w:lang w:val="en-US"/>
              </w:rPr>
              <w:t>8</w:t>
            </w:r>
          </w:p>
        </w:tc>
        <w:tc>
          <w:tcPr>
            <w:tcW w:w="1559" w:type="dxa"/>
            <w:tcBorders>
              <w:top w:val="single" w:sz="4" w:space="0" w:color="auto"/>
              <w:bottom w:val="single" w:sz="4" w:space="0" w:color="auto"/>
            </w:tcBorders>
          </w:tcPr>
          <w:p w14:paraId="10BEA0C2" w14:textId="77777777" w:rsidR="005159BA" w:rsidRPr="008B47FF" w:rsidRDefault="005159BA" w:rsidP="004C5DC1">
            <w:pPr>
              <w:rPr>
                <w:sz w:val="22"/>
                <w:szCs w:val="22"/>
                <w:lang w:val="en-US"/>
              </w:rPr>
            </w:pPr>
            <w:r w:rsidRPr="008B47FF">
              <w:rPr>
                <w:sz w:val="22"/>
                <w:szCs w:val="22"/>
                <w:lang w:val="en-US"/>
              </w:rPr>
              <w:t>TsI50C10</w:t>
            </w:r>
          </w:p>
          <w:p w14:paraId="7C29E6FF" w14:textId="77777777" w:rsidR="005159BA" w:rsidRPr="008B47FF" w:rsidRDefault="005159BA" w:rsidP="004C5DC1">
            <w:pPr>
              <w:rPr>
                <w:sz w:val="22"/>
                <w:szCs w:val="22"/>
                <w:lang w:val="en-US"/>
              </w:rPr>
            </w:pPr>
          </w:p>
        </w:tc>
        <w:tc>
          <w:tcPr>
            <w:tcW w:w="4678" w:type="dxa"/>
            <w:tcBorders>
              <w:top w:val="single" w:sz="4" w:space="0" w:color="auto"/>
              <w:bottom w:val="single" w:sz="4" w:space="0" w:color="auto"/>
            </w:tcBorders>
            <w:vAlign w:val="center"/>
          </w:tcPr>
          <w:p w14:paraId="6E8FD180" w14:textId="77777777" w:rsidR="005159BA" w:rsidRPr="00B40365" w:rsidRDefault="005159BA" w:rsidP="004C5DC1">
            <w:pPr>
              <w:rPr>
                <w:lang w:val="en-US"/>
              </w:rPr>
            </w:pPr>
            <w:r w:rsidRPr="00B40365">
              <w:rPr>
                <w:lang w:val="en-US"/>
              </w:rPr>
              <w:t>Transportarea pamintului cu autobasculanta de 5 t la distanta de 30 km</w:t>
            </w:r>
          </w:p>
          <w:p w14:paraId="1E6507EC" w14:textId="77777777" w:rsidR="005159BA" w:rsidRPr="00B40365" w:rsidRDefault="005159BA" w:rsidP="004C5DC1">
            <w:pPr>
              <w:rPr>
                <w:lang w:val="en-US"/>
              </w:rPr>
            </w:pPr>
          </w:p>
        </w:tc>
        <w:tc>
          <w:tcPr>
            <w:tcW w:w="992" w:type="dxa"/>
            <w:tcBorders>
              <w:top w:val="single" w:sz="4" w:space="0" w:color="auto"/>
              <w:bottom w:val="single" w:sz="4" w:space="0" w:color="auto"/>
            </w:tcBorders>
            <w:vAlign w:val="center"/>
          </w:tcPr>
          <w:p w14:paraId="24EDBC48" w14:textId="77777777" w:rsidR="005159BA" w:rsidRPr="008B47FF" w:rsidRDefault="005159BA" w:rsidP="004C5DC1">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4F5CDDF0" w14:textId="77777777" w:rsidR="005159BA" w:rsidRPr="008B47FF" w:rsidRDefault="005159BA" w:rsidP="004C5DC1">
            <w:pPr>
              <w:adjustRightInd w:val="0"/>
              <w:jc w:val="center"/>
              <w:rPr>
                <w:rFonts w:ascii="Arial CYR" w:hAnsi="Arial CYR" w:cs="Arial CYR"/>
                <w:lang w:val="en-US"/>
              </w:rPr>
            </w:pPr>
            <w:r w:rsidRPr="008B47FF">
              <w:rPr>
                <w:rFonts w:ascii="Arial CYR" w:hAnsi="Arial CYR" w:cs="Arial CYR"/>
                <w:lang w:val="en-US"/>
              </w:rPr>
              <w:t>1,00</w:t>
            </w:r>
          </w:p>
          <w:p w14:paraId="38BB1A7A" w14:textId="77777777" w:rsidR="005159BA" w:rsidRPr="008B47FF" w:rsidRDefault="005159BA" w:rsidP="004C5DC1">
            <w:pPr>
              <w:jc w:val="center"/>
              <w:rPr>
                <w:sz w:val="22"/>
                <w:szCs w:val="22"/>
                <w:lang w:val="en-US"/>
              </w:rPr>
            </w:pPr>
          </w:p>
        </w:tc>
      </w:tr>
    </w:tbl>
    <w:p w14:paraId="26D2A2B7" w14:textId="77777777" w:rsidR="005159BA" w:rsidRDefault="005159BA" w:rsidP="005159BA"/>
    <w:p w14:paraId="20A7A468" w14:textId="77777777" w:rsidR="005159BA" w:rsidRPr="001F276C" w:rsidRDefault="005159BA" w:rsidP="005159BA">
      <w:pPr>
        <w:ind w:right="567"/>
        <w:rPr>
          <w:b/>
          <w:bCs/>
          <w:sz w:val="28"/>
          <w:szCs w:val="28"/>
          <w:lang w:val="en-US"/>
        </w:rPr>
      </w:pPr>
      <w:r w:rsidRPr="002C2F63">
        <w:rPr>
          <w:b/>
          <w:bCs/>
          <w:lang w:val="en-US"/>
        </w:rPr>
        <w:t>3. Obiectul ach</w:t>
      </w:r>
      <w:r w:rsidRPr="008B47FF">
        <w:rPr>
          <w:b/>
          <w:bCs/>
          <w:lang w:val="en-US"/>
        </w:rPr>
        <w:t>i</w:t>
      </w:r>
      <w:r w:rsidRPr="002C2F63">
        <w:rPr>
          <w:b/>
          <w:bCs/>
          <w:lang w:val="en-US"/>
        </w:rPr>
        <w:t>zi</w:t>
      </w:r>
      <w:r w:rsidRPr="008B47FF">
        <w:rPr>
          <w:b/>
          <w:bCs/>
          <w:lang w:val="en-US"/>
        </w:rPr>
        <w:t>ţ</w:t>
      </w:r>
      <w:r w:rsidRPr="002C2F63">
        <w:rPr>
          <w:b/>
          <w:bCs/>
          <w:lang w:val="en-US"/>
        </w:rPr>
        <w:t>iilor</w:t>
      </w:r>
      <w:r w:rsidRPr="008B47FF">
        <w:rPr>
          <w:sz w:val="28"/>
          <w:szCs w:val="28"/>
          <w:lang w:val="en-US"/>
        </w:rPr>
        <w:t xml:space="preserve">  </w:t>
      </w:r>
      <w:r w:rsidRPr="00FA1801">
        <w:rPr>
          <w:b/>
          <w:bCs/>
          <w:sz w:val="28"/>
          <w:szCs w:val="28"/>
          <w:u w:val="single"/>
          <w:lang w:val="en-US"/>
        </w:rPr>
        <w:t>Reparatie acoperisului la IET nr. 197 str.M. cel Batran, 4/2</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5159BA" w:rsidRPr="008B47FF" w14:paraId="6CCB89D3" w14:textId="77777777" w:rsidTr="004C5DC1">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14:paraId="5A5AEFC3" w14:textId="77777777" w:rsidR="005159BA" w:rsidRPr="008B47FF" w:rsidRDefault="005159BA" w:rsidP="004C5DC1">
            <w:pPr>
              <w:ind w:right="-108"/>
              <w:jc w:val="center"/>
              <w:rPr>
                <w:sz w:val="22"/>
                <w:szCs w:val="22"/>
                <w:lang w:val="en-US"/>
              </w:rPr>
            </w:pPr>
            <w:r w:rsidRPr="008B47FF">
              <w:rPr>
                <w:sz w:val="22"/>
                <w:szCs w:val="22"/>
                <w:lang w:val="en-US"/>
              </w:rPr>
              <w:t>№</w:t>
            </w:r>
          </w:p>
          <w:p w14:paraId="6DACFEB4" w14:textId="77777777" w:rsidR="005159BA" w:rsidRPr="008B47FF" w:rsidRDefault="005159BA" w:rsidP="004C5DC1">
            <w:pPr>
              <w:ind w:right="-108"/>
              <w:jc w:val="center"/>
              <w:rPr>
                <w:sz w:val="22"/>
                <w:szCs w:val="22"/>
                <w:lang w:val="en-US"/>
              </w:rPr>
            </w:pPr>
            <w:r w:rsidRPr="008B47FF">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tcPr>
          <w:p w14:paraId="20B42AB1" w14:textId="77777777" w:rsidR="005159BA" w:rsidRPr="008B47FF" w:rsidRDefault="005159BA" w:rsidP="004C5DC1">
            <w:pPr>
              <w:ind w:left="-120" w:right="-108"/>
              <w:jc w:val="center"/>
              <w:rPr>
                <w:sz w:val="22"/>
                <w:szCs w:val="22"/>
                <w:lang w:val="en-US"/>
              </w:rPr>
            </w:pPr>
            <w:r w:rsidRPr="008B47FF">
              <w:rPr>
                <w:sz w:val="22"/>
                <w:szCs w:val="22"/>
              </w:rPr>
              <w:t>Simbol</w:t>
            </w:r>
            <w:r w:rsidRPr="008B47FF">
              <w:rPr>
                <w:sz w:val="22"/>
                <w:szCs w:val="22"/>
                <w:lang w:val="en-US"/>
              </w:rPr>
              <w:t xml:space="preserve"> </w:t>
            </w:r>
            <w:r w:rsidRPr="008B47FF">
              <w:rPr>
                <w:sz w:val="22"/>
                <w:szCs w:val="22"/>
              </w:rPr>
              <w:t>norme</w:t>
            </w:r>
            <w:r w:rsidRPr="008B47FF">
              <w:rPr>
                <w:sz w:val="22"/>
                <w:szCs w:val="22"/>
                <w:lang w:val="en-US"/>
              </w:rPr>
              <w:t xml:space="preserve"> </w:t>
            </w:r>
            <w:r w:rsidRPr="008B47FF">
              <w:rPr>
                <w:sz w:val="22"/>
                <w:szCs w:val="22"/>
              </w:rPr>
              <w:t xml:space="preserve">şi Cod </w:t>
            </w:r>
            <w:r w:rsidRPr="008B47FF">
              <w:rPr>
                <w:sz w:val="22"/>
                <w:szCs w:val="22"/>
                <w:lang w:val="en-US"/>
              </w:rPr>
              <w:t xml:space="preserve"> </w:t>
            </w:r>
            <w:r w:rsidRPr="008B47FF">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14:paraId="3AD67FF9" w14:textId="77777777" w:rsidR="005159BA" w:rsidRPr="008B47FF" w:rsidRDefault="005159BA" w:rsidP="004C5DC1">
            <w:pPr>
              <w:jc w:val="center"/>
              <w:rPr>
                <w:sz w:val="22"/>
                <w:szCs w:val="22"/>
              </w:rPr>
            </w:pPr>
          </w:p>
          <w:p w14:paraId="51F84BB9" w14:textId="77777777" w:rsidR="005159BA" w:rsidRPr="008B47FF" w:rsidRDefault="005159BA" w:rsidP="004C5DC1">
            <w:pPr>
              <w:jc w:val="center"/>
              <w:rPr>
                <w:sz w:val="22"/>
                <w:szCs w:val="22"/>
                <w:lang w:val="en-US"/>
              </w:rPr>
            </w:pPr>
            <w:r w:rsidRPr="008B47FF">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14:paraId="3D7DD0FF" w14:textId="77777777" w:rsidR="005159BA" w:rsidRPr="008B47FF" w:rsidRDefault="005159BA" w:rsidP="004C5DC1">
            <w:pPr>
              <w:ind w:left="-108" w:right="-108"/>
              <w:jc w:val="center"/>
              <w:rPr>
                <w:sz w:val="22"/>
                <w:szCs w:val="22"/>
                <w:lang w:val="en-US"/>
              </w:rPr>
            </w:pPr>
            <w:r w:rsidRPr="008B47FF">
              <w:rPr>
                <w:sz w:val="22"/>
                <w:szCs w:val="22"/>
              </w:rPr>
              <w:t>Unitatea de masura</w:t>
            </w:r>
            <w:r w:rsidRPr="008B47FF">
              <w:rPr>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14:paraId="1EC7A9D8" w14:textId="77777777" w:rsidR="005159BA" w:rsidRPr="006D228E" w:rsidRDefault="005159BA" w:rsidP="004C5DC1">
            <w:pPr>
              <w:jc w:val="center"/>
              <w:rPr>
                <w:sz w:val="22"/>
                <w:szCs w:val="22"/>
                <w:lang w:val="en-US"/>
              </w:rPr>
            </w:pPr>
            <w:r w:rsidRPr="008B47FF">
              <w:rPr>
                <w:sz w:val="22"/>
                <w:szCs w:val="22"/>
                <w:lang w:val="en-US"/>
              </w:rPr>
              <w:t>Volum</w:t>
            </w:r>
          </w:p>
        </w:tc>
      </w:tr>
    </w:tbl>
    <w:p w14:paraId="577352FF" w14:textId="77777777" w:rsidR="005159BA" w:rsidRPr="008B47FF" w:rsidRDefault="005159BA" w:rsidP="005159BA">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5159BA" w:rsidRPr="008B47FF" w14:paraId="4628FC19" w14:textId="77777777" w:rsidTr="004C5DC1">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7E43D77A" w14:textId="77777777" w:rsidR="005159BA" w:rsidRPr="008B47FF" w:rsidRDefault="005159BA" w:rsidP="004C5DC1">
            <w:pPr>
              <w:ind w:right="-108"/>
              <w:jc w:val="center"/>
              <w:rPr>
                <w:sz w:val="22"/>
                <w:szCs w:val="22"/>
                <w:lang w:val="en-US"/>
              </w:rPr>
            </w:pPr>
            <w:r w:rsidRPr="008B47FF">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14:paraId="0BAE512B" w14:textId="77777777" w:rsidR="005159BA" w:rsidRPr="008B47FF" w:rsidRDefault="005159BA" w:rsidP="004C5DC1">
            <w:pPr>
              <w:ind w:left="-120" w:right="-108"/>
              <w:jc w:val="center"/>
              <w:rPr>
                <w:sz w:val="22"/>
                <w:szCs w:val="22"/>
                <w:lang w:val="en-US"/>
              </w:rPr>
            </w:pPr>
            <w:r w:rsidRPr="008B47FF">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14:paraId="396C9D30" w14:textId="77777777" w:rsidR="005159BA" w:rsidRPr="008B47FF" w:rsidRDefault="005159BA" w:rsidP="004C5DC1">
            <w:pPr>
              <w:jc w:val="center"/>
              <w:rPr>
                <w:sz w:val="22"/>
                <w:szCs w:val="22"/>
                <w:lang w:val="en-US"/>
              </w:rPr>
            </w:pPr>
            <w:r w:rsidRPr="008B47FF">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14:paraId="16D7079E" w14:textId="77777777" w:rsidR="005159BA" w:rsidRPr="008B47FF" w:rsidRDefault="005159BA" w:rsidP="004C5DC1">
            <w:pPr>
              <w:ind w:left="-108" w:right="-108"/>
              <w:jc w:val="center"/>
              <w:rPr>
                <w:sz w:val="22"/>
                <w:szCs w:val="22"/>
                <w:lang w:val="en-US"/>
              </w:rPr>
            </w:pPr>
            <w:r w:rsidRPr="008B47FF">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524BEF52" w14:textId="77777777" w:rsidR="005159BA" w:rsidRPr="00027881" w:rsidRDefault="005159BA" w:rsidP="004C5DC1">
            <w:pPr>
              <w:jc w:val="center"/>
              <w:rPr>
                <w:sz w:val="22"/>
                <w:szCs w:val="22"/>
                <w:lang w:val="en-US"/>
              </w:rPr>
            </w:pPr>
            <w:r w:rsidRPr="008B47FF">
              <w:rPr>
                <w:sz w:val="22"/>
                <w:szCs w:val="22"/>
                <w:lang w:val="en-US"/>
              </w:rPr>
              <w:t>5</w:t>
            </w:r>
          </w:p>
        </w:tc>
      </w:tr>
      <w:tr w:rsidR="005159BA" w:rsidRPr="008B47FF" w14:paraId="0DFD983B" w14:textId="77777777" w:rsidTr="004C5DC1">
        <w:tblPrEx>
          <w:tblCellMar>
            <w:top w:w="0" w:type="dxa"/>
            <w:bottom w:w="0" w:type="dxa"/>
          </w:tblCellMar>
        </w:tblPrEx>
        <w:tc>
          <w:tcPr>
            <w:tcW w:w="709" w:type="dxa"/>
            <w:tcBorders>
              <w:top w:val="nil"/>
              <w:left w:val="single" w:sz="6" w:space="0" w:color="auto"/>
              <w:bottom w:val="nil"/>
              <w:right w:val="nil"/>
            </w:tcBorders>
          </w:tcPr>
          <w:p w14:paraId="2D5C26B9" w14:textId="77777777" w:rsidR="005159BA" w:rsidRPr="008B47FF" w:rsidRDefault="005159BA" w:rsidP="004C5DC1">
            <w:pPr>
              <w:jc w:val="center"/>
              <w:rPr>
                <w:lang w:val="en-US"/>
              </w:rPr>
            </w:pPr>
          </w:p>
        </w:tc>
        <w:tc>
          <w:tcPr>
            <w:tcW w:w="1559" w:type="dxa"/>
            <w:tcBorders>
              <w:top w:val="nil"/>
              <w:left w:val="single" w:sz="6" w:space="0" w:color="auto"/>
              <w:bottom w:val="nil"/>
              <w:right w:val="nil"/>
            </w:tcBorders>
          </w:tcPr>
          <w:p w14:paraId="4346404D" w14:textId="77777777" w:rsidR="005159BA" w:rsidRPr="008B47FF" w:rsidRDefault="005159BA" w:rsidP="004C5DC1">
            <w:pPr>
              <w:rPr>
                <w:lang w:val="en-US"/>
              </w:rPr>
            </w:pPr>
          </w:p>
        </w:tc>
        <w:tc>
          <w:tcPr>
            <w:tcW w:w="7513" w:type="dxa"/>
            <w:gridSpan w:val="3"/>
            <w:tcBorders>
              <w:top w:val="nil"/>
              <w:left w:val="single" w:sz="6" w:space="0" w:color="auto"/>
              <w:bottom w:val="nil"/>
              <w:right w:val="single" w:sz="6" w:space="0" w:color="auto"/>
            </w:tcBorders>
          </w:tcPr>
          <w:p w14:paraId="791DB38B" w14:textId="77777777" w:rsidR="005159BA" w:rsidRPr="007F2714" w:rsidRDefault="005159BA" w:rsidP="004C5DC1">
            <w:pPr>
              <w:rPr>
                <w:b/>
                <w:bCs/>
                <w:sz w:val="22"/>
                <w:szCs w:val="22"/>
                <w:lang w:val="en-US"/>
              </w:rPr>
            </w:pPr>
            <w:r w:rsidRPr="00B40365">
              <w:rPr>
                <w:b/>
                <w:bCs/>
                <w:sz w:val="22"/>
                <w:szCs w:val="22"/>
                <w:lang w:val="en-US"/>
              </w:rPr>
              <w:t>1. 197</w:t>
            </w:r>
          </w:p>
          <w:p w14:paraId="037DD914" w14:textId="77777777" w:rsidR="005159BA" w:rsidRPr="00B40365" w:rsidRDefault="005159BA" w:rsidP="004C5DC1">
            <w:pPr>
              <w:rPr>
                <w:lang w:val="en-US"/>
              </w:rPr>
            </w:pPr>
          </w:p>
        </w:tc>
      </w:tr>
      <w:tr w:rsidR="005159BA" w:rsidRPr="008B47FF" w14:paraId="4E10250A" w14:textId="77777777" w:rsidTr="004C5D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C5B93E" w14:textId="77777777" w:rsidR="005159BA" w:rsidRPr="008B47FF" w:rsidRDefault="005159BA" w:rsidP="004C5DC1">
            <w:pPr>
              <w:rPr>
                <w:sz w:val="22"/>
                <w:szCs w:val="22"/>
                <w:lang w:val="en-US"/>
              </w:rPr>
            </w:pPr>
            <w:r w:rsidRPr="008B47FF">
              <w:rPr>
                <w:sz w:val="22"/>
                <w:szCs w:val="22"/>
                <w:lang w:val="en-US"/>
              </w:rPr>
              <w:t>1</w:t>
            </w:r>
          </w:p>
        </w:tc>
        <w:tc>
          <w:tcPr>
            <w:tcW w:w="1559" w:type="dxa"/>
            <w:tcBorders>
              <w:top w:val="single" w:sz="4" w:space="0" w:color="auto"/>
              <w:bottom w:val="single" w:sz="4" w:space="0" w:color="auto"/>
            </w:tcBorders>
          </w:tcPr>
          <w:p w14:paraId="40606700" w14:textId="77777777" w:rsidR="005159BA" w:rsidRPr="008B47FF" w:rsidRDefault="005159BA" w:rsidP="004C5DC1">
            <w:pPr>
              <w:rPr>
                <w:sz w:val="22"/>
                <w:szCs w:val="22"/>
                <w:lang w:val="en-US"/>
              </w:rPr>
            </w:pPr>
            <w:r w:rsidRPr="008B47FF">
              <w:rPr>
                <w:sz w:val="22"/>
                <w:szCs w:val="22"/>
                <w:lang w:val="en-US"/>
              </w:rPr>
              <w:t>RpCI42F</w:t>
            </w:r>
          </w:p>
          <w:p w14:paraId="4D5C3EEB" w14:textId="77777777" w:rsidR="005159BA" w:rsidRPr="008B47FF" w:rsidRDefault="005159BA" w:rsidP="004C5DC1">
            <w:pPr>
              <w:rPr>
                <w:sz w:val="22"/>
                <w:szCs w:val="22"/>
                <w:lang w:val="en-US"/>
              </w:rPr>
            </w:pPr>
          </w:p>
        </w:tc>
        <w:tc>
          <w:tcPr>
            <w:tcW w:w="4678" w:type="dxa"/>
            <w:tcBorders>
              <w:top w:val="single" w:sz="4" w:space="0" w:color="auto"/>
              <w:bottom w:val="single" w:sz="4" w:space="0" w:color="auto"/>
            </w:tcBorders>
            <w:vAlign w:val="center"/>
          </w:tcPr>
          <w:p w14:paraId="66E6A7FE" w14:textId="77777777" w:rsidR="005159BA" w:rsidRPr="00B40365" w:rsidRDefault="005159BA" w:rsidP="004C5DC1">
            <w:pPr>
              <w:rPr>
                <w:lang w:val="en-US"/>
              </w:rPr>
            </w:pPr>
            <w:r w:rsidRPr="00B40365">
              <w:rPr>
                <w:lang w:val="en-US"/>
              </w:rPr>
              <w:t>Demontarea elementelor de acoperis - membrane bituminoase in unul sau doua straturi</w:t>
            </w:r>
          </w:p>
          <w:p w14:paraId="39C7A752" w14:textId="77777777" w:rsidR="005159BA" w:rsidRPr="00B40365" w:rsidRDefault="005159BA" w:rsidP="004C5DC1">
            <w:pPr>
              <w:rPr>
                <w:lang w:val="en-US"/>
              </w:rPr>
            </w:pPr>
          </w:p>
        </w:tc>
        <w:tc>
          <w:tcPr>
            <w:tcW w:w="992" w:type="dxa"/>
            <w:tcBorders>
              <w:top w:val="single" w:sz="4" w:space="0" w:color="auto"/>
              <w:bottom w:val="single" w:sz="4" w:space="0" w:color="auto"/>
            </w:tcBorders>
            <w:vAlign w:val="center"/>
          </w:tcPr>
          <w:p w14:paraId="3B6ACBC8" w14:textId="77777777" w:rsidR="005159BA" w:rsidRPr="008B47FF" w:rsidRDefault="005159BA" w:rsidP="004C5DC1">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0B188D14" w14:textId="77777777" w:rsidR="005159BA" w:rsidRPr="008B47FF" w:rsidRDefault="005159BA" w:rsidP="004C5DC1">
            <w:pPr>
              <w:adjustRightInd w:val="0"/>
              <w:jc w:val="center"/>
              <w:rPr>
                <w:rFonts w:ascii="Arial CYR" w:hAnsi="Arial CYR" w:cs="Arial CYR"/>
                <w:lang w:val="en-US"/>
              </w:rPr>
            </w:pPr>
            <w:r w:rsidRPr="008B47FF">
              <w:rPr>
                <w:rFonts w:ascii="Arial CYR" w:hAnsi="Arial CYR" w:cs="Arial CYR"/>
                <w:lang w:val="en-US"/>
              </w:rPr>
              <w:t>15,00</w:t>
            </w:r>
          </w:p>
          <w:p w14:paraId="47E8EE70" w14:textId="77777777" w:rsidR="005159BA" w:rsidRPr="008B47FF" w:rsidRDefault="005159BA" w:rsidP="004C5DC1">
            <w:pPr>
              <w:jc w:val="center"/>
              <w:rPr>
                <w:sz w:val="22"/>
                <w:szCs w:val="22"/>
                <w:lang w:val="en-US"/>
              </w:rPr>
            </w:pPr>
          </w:p>
        </w:tc>
      </w:tr>
      <w:tr w:rsidR="005159BA" w:rsidRPr="008B47FF" w14:paraId="40FCB9DC" w14:textId="77777777" w:rsidTr="004C5D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69CF1E" w14:textId="77777777" w:rsidR="005159BA" w:rsidRPr="008B47FF" w:rsidRDefault="005159BA" w:rsidP="004C5DC1">
            <w:pPr>
              <w:rPr>
                <w:sz w:val="22"/>
                <w:szCs w:val="22"/>
                <w:lang w:val="en-US"/>
              </w:rPr>
            </w:pPr>
            <w:r w:rsidRPr="008B47FF">
              <w:rPr>
                <w:sz w:val="22"/>
                <w:szCs w:val="22"/>
                <w:lang w:val="en-US"/>
              </w:rPr>
              <w:t>2</w:t>
            </w:r>
          </w:p>
        </w:tc>
        <w:tc>
          <w:tcPr>
            <w:tcW w:w="1559" w:type="dxa"/>
            <w:tcBorders>
              <w:top w:val="single" w:sz="4" w:space="0" w:color="auto"/>
              <w:bottom w:val="single" w:sz="4" w:space="0" w:color="auto"/>
            </w:tcBorders>
          </w:tcPr>
          <w:p w14:paraId="623B8D9C" w14:textId="77777777" w:rsidR="005159BA" w:rsidRPr="008B47FF" w:rsidRDefault="005159BA" w:rsidP="004C5DC1">
            <w:pPr>
              <w:rPr>
                <w:sz w:val="22"/>
                <w:szCs w:val="22"/>
                <w:lang w:val="en-US"/>
              </w:rPr>
            </w:pPr>
            <w:r w:rsidRPr="008B47FF">
              <w:rPr>
                <w:sz w:val="22"/>
                <w:szCs w:val="22"/>
                <w:lang w:val="en-US"/>
              </w:rPr>
              <w:t>RpCJ01E1</w:t>
            </w:r>
          </w:p>
          <w:p w14:paraId="21B4801A" w14:textId="77777777" w:rsidR="005159BA" w:rsidRPr="008B47FF" w:rsidRDefault="005159BA" w:rsidP="004C5DC1">
            <w:pPr>
              <w:rPr>
                <w:sz w:val="22"/>
                <w:szCs w:val="22"/>
                <w:lang w:val="en-US"/>
              </w:rPr>
            </w:pPr>
          </w:p>
        </w:tc>
        <w:tc>
          <w:tcPr>
            <w:tcW w:w="4678" w:type="dxa"/>
            <w:tcBorders>
              <w:top w:val="single" w:sz="4" w:space="0" w:color="auto"/>
              <w:bottom w:val="single" w:sz="4" w:space="0" w:color="auto"/>
            </w:tcBorders>
            <w:vAlign w:val="center"/>
          </w:tcPr>
          <w:p w14:paraId="24A32489" w14:textId="77777777" w:rsidR="005159BA" w:rsidRPr="00B40365" w:rsidRDefault="005159BA" w:rsidP="004C5DC1">
            <w:pPr>
              <w:rPr>
                <w:lang w:val="en-US"/>
              </w:rPr>
            </w:pPr>
            <w:r w:rsidRPr="00B40365">
              <w:rPr>
                <w:lang w:val="en-US"/>
              </w:rPr>
              <w:t>Prepararea mortarelor pentru tencuieli si sape: mortar var-ciment  M 100-T preparat manual pe santier</w:t>
            </w:r>
          </w:p>
          <w:p w14:paraId="21BD735D" w14:textId="77777777" w:rsidR="005159BA" w:rsidRPr="00B40365" w:rsidRDefault="005159BA" w:rsidP="004C5DC1">
            <w:pPr>
              <w:rPr>
                <w:lang w:val="en-US"/>
              </w:rPr>
            </w:pPr>
          </w:p>
        </w:tc>
        <w:tc>
          <w:tcPr>
            <w:tcW w:w="992" w:type="dxa"/>
            <w:tcBorders>
              <w:top w:val="single" w:sz="4" w:space="0" w:color="auto"/>
              <w:bottom w:val="single" w:sz="4" w:space="0" w:color="auto"/>
            </w:tcBorders>
            <w:vAlign w:val="center"/>
          </w:tcPr>
          <w:p w14:paraId="7BFF7738" w14:textId="77777777" w:rsidR="005159BA" w:rsidRPr="008B47FF" w:rsidRDefault="005159BA" w:rsidP="004C5DC1">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14:paraId="128DA7A4" w14:textId="77777777" w:rsidR="005159BA" w:rsidRPr="008B47FF" w:rsidRDefault="005159BA" w:rsidP="004C5DC1">
            <w:pPr>
              <w:adjustRightInd w:val="0"/>
              <w:jc w:val="center"/>
              <w:rPr>
                <w:rFonts w:ascii="Arial CYR" w:hAnsi="Arial CYR" w:cs="Arial CYR"/>
                <w:lang w:val="en-US"/>
              </w:rPr>
            </w:pPr>
            <w:r w:rsidRPr="008B47FF">
              <w:rPr>
                <w:rFonts w:ascii="Arial CYR" w:hAnsi="Arial CYR" w:cs="Arial CYR"/>
                <w:lang w:val="en-US"/>
              </w:rPr>
              <w:t>0,45</w:t>
            </w:r>
          </w:p>
          <w:p w14:paraId="5F6501A3" w14:textId="77777777" w:rsidR="005159BA" w:rsidRPr="008B47FF" w:rsidRDefault="005159BA" w:rsidP="004C5DC1">
            <w:pPr>
              <w:jc w:val="center"/>
              <w:rPr>
                <w:sz w:val="22"/>
                <w:szCs w:val="22"/>
                <w:lang w:val="en-US"/>
              </w:rPr>
            </w:pPr>
          </w:p>
        </w:tc>
      </w:tr>
      <w:tr w:rsidR="005159BA" w:rsidRPr="008B47FF" w14:paraId="62D62DDB" w14:textId="77777777" w:rsidTr="004C5D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72F920" w14:textId="77777777" w:rsidR="005159BA" w:rsidRPr="008B47FF" w:rsidRDefault="005159BA" w:rsidP="004C5DC1">
            <w:pPr>
              <w:rPr>
                <w:sz w:val="22"/>
                <w:szCs w:val="22"/>
                <w:lang w:val="en-US"/>
              </w:rPr>
            </w:pPr>
            <w:r w:rsidRPr="008B47FF">
              <w:rPr>
                <w:sz w:val="22"/>
                <w:szCs w:val="22"/>
                <w:lang w:val="en-US"/>
              </w:rPr>
              <w:t>3</w:t>
            </w:r>
          </w:p>
        </w:tc>
        <w:tc>
          <w:tcPr>
            <w:tcW w:w="1559" w:type="dxa"/>
            <w:tcBorders>
              <w:top w:val="single" w:sz="4" w:space="0" w:color="auto"/>
              <w:bottom w:val="single" w:sz="4" w:space="0" w:color="auto"/>
            </w:tcBorders>
          </w:tcPr>
          <w:p w14:paraId="67CC100C" w14:textId="77777777" w:rsidR="005159BA" w:rsidRPr="008B47FF" w:rsidRDefault="005159BA" w:rsidP="004C5DC1">
            <w:pPr>
              <w:rPr>
                <w:sz w:val="22"/>
                <w:szCs w:val="22"/>
                <w:lang w:val="en-US"/>
              </w:rPr>
            </w:pPr>
            <w:r w:rsidRPr="008B47FF">
              <w:rPr>
                <w:sz w:val="22"/>
                <w:szCs w:val="22"/>
                <w:lang w:val="en-US"/>
              </w:rPr>
              <w:t>RpCE01B</w:t>
            </w:r>
          </w:p>
          <w:p w14:paraId="1A908AE2" w14:textId="77777777" w:rsidR="005159BA" w:rsidRPr="008B47FF" w:rsidRDefault="005159BA" w:rsidP="004C5DC1">
            <w:pPr>
              <w:rPr>
                <w:sz w:val="22"/>
                <w:szCs w:val="22"/>
                <w:lang w:val="en-US"/>
              </w:rPr>
            </w:pPr>
          </w:p>
        </w:tc>
        <w:tc>
          <w:tcPr>
            <w:tcW w:w="4678" w:type="dxa"/>
            <w:tcBorders>
              <w:top w:val="single" w:sz="4" w:space="0" w:color="auto"/>
              <w:bottom w:val="single" w:sz="4" w:space="0" w:color="auto"/>
            </w:tcBorders>
            <w:vAlign w:val="center"/>
          </w:tcPr>
          <w:p w14:paraId="362CB082" w14:textId="77777777" w:rsidR="005159BA" w:rsidRPr="00B40365" w:rsidRDefault="005159BA" w:rsidP="004C5DC1">
            <w:pPr>
              <w:rPr>
                <w:lang w:val="en-US"/>
              </w:rPr>
            </w:pPr>
            <w:r w:rsidRPr="00B40365">
              <w:rPr>
                <w:lang w:val="en-US"/>
              </w:rPr>
              <w:t>Amorsarea suprafetelor, pentru aplicarea izolatiei higrofuge, executata cu suspensie de bitum filerizat (SUBIF) la reparatii de balcoane sau terase orizontale sau inclinate</w:t>
            </w:r>
          </w:p>
          <w:p w14:paraId="6B7C2BBD" w14:textId="77777777" w:rsidR="005159BA" w:rsidRPr="00B40365" w:rsidRDefault="005159BA" w:rsidP="004C5DC1">
            <w:pPr>
              <w:rPr>
                <w:lang w:val="en-US"/>
              </w:rPr>
            </w:pPr>
          </w:p>
        </w:tc>
        <w:tc>
          <w:tcPr>
            <w:tcW w:w="992" w:type="dxa"/>
            <w:tcBorders>
              <w:top w:val="single" w:sz="4" w:space="0" w:color="auto"/>
              <w:bottom w:val="single" w:sz="4" w:space="0" w:color="auto"/>
            </w:tcBorders>
            <w:vAlign w:val="center"/>
          </w:tcPr>
          <w:p w14:paraId="15A6DA90" w14:textId="77777777" w:rsidR="005159BA" w:rsidRPr="008B47FF" w:rsidRDefault="005159BA" w:rsidP="004C5DC1">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3D1B852E" w14:textId="77777777" w:rsidR="005159BA" w:rsidRPr="008B47FF" w:rsidRDefault="005159BA" w:rsidP="004C5DC1">
            <w:pPr>
              <w:adjustRightInd w:val="0"/>
              <w:jc w:val="center"/>
              <w:rPr>
                <w:rFonts w:ascii="Arial CYR" w:hAnsi="Arial CYR" w:cs="Arial CYR"/>
                <w:lang w:val="en-US"/>
              </w:rPr>
            </w:pPr>
            <w:r w:rsidRPr="008B47FF">
              <w:rPr>
                <w:rFonts w:ascii="Arial CYR" w:hAnsi="Arial CYR" w:cs="Arial CYR"/>
                <w:lang w:val="en-US"/>
              </w:rPr>
              <w:t>1 251,60</w:t>
            </w:r>
          </w:p>
          <w:p w14:paraId="63D0F865" w14:textId="77777777" w:rsidR="005159BA" w:rsidRPr="008B47FF" w:rsidRDefault="005159BA" w:rsidP="004C5DC1">
            <w:pPr>
              <w:jc w:val="center"/>
              <w:rPr>
                <w:sz w:val="22"/>
                <w:szCs w:val="22"/>
                <w:lang w:val="en-US"/>
              </w:rPr>
            </w:pPr>
          </w:p>
        </w:tc>
      </w:tr>
      <w:tr w:rsidR="005159BA" w:rsidRPr="008B47FF" w14:paraId="74E313C5" w14:textId="77777777" w:rsidTr="004C5D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AA0B5E" w14:textId="77777777" w:rsidR="005159BA" w:rsidRPr="008B47FF" w:rsidRDefault="005159BA" w:rsidP="004C5DC1">
            <w:pPr>
              <w:rPr>
                <w:sz w:val="22"/>
                <w:szCs w:val="22"/>
                <w:lang w:val="en-US"/>
              </w:rPr>
            </w:pPr>
            <w:r w:rsidRPr="008B47FF">
              <w:rPr>
                <w:sz w:val="22"/>
                <w:szCs w:val="22"/>
                <w:lang w:val="en-US"/>
              </w:rPr>
              <w:t>4</w:t>
            </w:r>
          </w:p>
        </w:tc>
        <w:tc>
          <w:tcPr>
            <w:tcW w:w="1559" w:type="dxa"/>
            <w:tcBorders>
              <w:top w:val="single" w:sz="4" w:space="0" w:color="auto"/>
              <w:bottom w:val="single" w:sz="4" w:space="0" w:color="auto"/>
            </w:tcBorders>
          </w:tcPr>
          <w:p w14:paraId="0F82E2B4" w14:textId="77777777" w:rsidR="005159BA" w:rsidRPr="008B47FF" w:rsidRDefault="005159BA" w:rsidP="004C5DC1">
            <w:pPr>
              <w:rPr>
                <w:sz w:val="22"/>
                <w:szCs w:val="22"/>
                <w:lang w:val="en-US"/>
              </w:rPr>
            </w:pPr>
            <w:r w:rsidRPr="008B47FF">
              <w:rPr>
                <w:sz w:val="22"/>
                <w:szCs w:val="22"/>
                <w:lang w:val="en-US"/>
              </w:rPr>
              <w:t>RpCE06A</w:t>
            </w:r>
          </w:p>
          <w:p w14:paraId="2B3FC6CB" w14:textId="77777777" w:rsidR="005159BA" w:rsidRPr="008B47FF" w:rsidRDefault="005159BA" w:rsidP="004C5DC1">
            <w:pPr>
              <w:rPr>
                <w:sz w:val="22"/>
                <w:szCs w:val="22"/>
                <w:lang w:val="en-US"/>
              </w:rPr>
            </w:pPr>
          </w:p>
        </w:tc>
        <w:tc>
          <w:tcPr>
            <w:tcW w:w="4678" w:type="dxa"/>
            <w:tcBorders>
              <w:top w:val="single" w:sz="4" w:space="0" w:color="auto"/>
              <w:bottom w:val="single" w:sz="4" w:space="0" w:color="auto"/>
            </w:tcBorders>
            <w:vAlign w:val="center"/>
          </w:tcPr>
          <w:p w14:paraId="48BA2473" w14:textId="77777777" w:rsidR="005159BA" w:rsidRPr="00B40365" w:rsidRDefault="005159BA" w:rsidP="004C5DC1">
            <w:pPr>
              <w:rPr>
                <w:lang w:val="en-US"/>
              </w:rPr>
            </w:pPr>
            <w:r w:rsidRPr="00B40365">
              <w:rPr>
                <w:lang w:val="en-US"/>
              </w:rPr>
              <w:t>Izolatii higrofuge pe suprafete intinse de beton, orizontale sau inclinate la pina la 20 grade, plane sau curbe, la terase, balcoane, acoperisuri, seduri, cupole, subsoluri pe radiere etc., executate la cald, cu bitum topit aplicat in 2 straturi</w:t>
            </w:r>
          </w:p>
          <w:p w14:paraId="28152D4A" w14:textId="77777777" w:rsidR="005159BA" w:rsidRPr="00B40365" w:rsidRDefault="005159BA" w:rsidP="004C5DC1">
            <w:pPr>
              <w:rPr>
                <w:lang w:val="en-US"/>
              </w:rPr>
            </w:pPr>
          </w:p>
        </w:tc>
        <w:tc>
          <w:tcPr>
            <w:tcW w:w="992" w:type="dxa"/>
            <w:tcBorders>
              <w:top w:val="single" w:sz="4" w:space="0" w:color="auto"/>
              <w:bottom w:val="single" w:sz="4" w:space="0" w:color="auto"/>
            </w:tcBorders>
            <w:vAlign w:val="center"/>
          </w:tcPr>
          <w:p w14:paraId="4F773DBC" w14:textId="77777777" w:rsidR="005159BA" w:rsidRPr="008B47FF" w:rsidRDefault="005159BA" w:rsidP="004C5DC1">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2C882493" w14:textId="77777777" w:rsidR="005159BA" w:rsidRPr="008B47FF" w:rsidRDefault="005159BA" w:rsidP="004C5DC1">
            <w:pPr>
              <w:adjustRightInd w:val="0"/>
              <w:jc w:val="center"/>
              <w:rPr>
                <w:rFonts w:ascii="Arial CYR" w:hAnsi="Arial CYR" w:cs="Arial CYR"/>
                <w:lang w:val="en-US"/>
              </w:rPr>
            </w:pPr>
            <w:r w:rsidRPr="008B47FF">
              <w:rPr>
                <w:rFonts w:ascii="Arial CYR" w:hAnsi="Arial CYR" w:cs="Arial CYR"/>
                <w:lang w:val="en-US"/>
              </w:rPr>
              <w:t>62,58</w:t>
            </w:r>
          </w:p>
          <w:p w14:paraId="7DEFD59E" w14:textId="77777777" w:rsidR="005159BA" w:rsidRPr="008B47FF" w:rsidRDefault="005159BA" w:rsidP="004C5DC1">
            <w:pPr>
              <w:jc w:val="center"/>
              <w:rPr>
                <w:sz w:val="22"/>
                <w:szCs w:val="22"/>
                <w:lang w:val="en-US"/>
              </w:rPr>
            </w:pPr>
          </w:p>
        </w:tc>
      </w:tr>
      <w:tr w:rsidR="005159BA" w:rsidRPr="008B47FF" w14:paraId="6513AFAC" w14:textId="77777777" w:rsidTr="004C5D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7A52B2" w14:textId="77777777" w:rsidR="005159BA" w:rsidRPr="008B47FF" w:rsidRDefault="005159BA" w:rsidP="004C5DC1">
            <w:pPr>
              <w:rPr>
                <w:sz w:val="22"/>
                <w:szCs w:val="22"/>
                <w:lang w:val="en-US"/>
              </w:rPr>
            </w:pPr>
            <w:r w:rsidRPr="008B47FF">
              <w:rPr>
                <w:sz w:val="22"/>
                <w:szCs w:val="22"/>
                <w:lang w:val="en-US"/>
              </w:rPr>
              <w:t>5</w:t>
            </w:r>
          </w:p>
        </w:tc>
        <w:tc>
          <w:tcPr>
            <w:tcW w:w="1559" w:type="dxa"/>
            <w:tcBorders>
              <w:top w:val="single" w:sz="4" w:space="0" w:color="auto"/>
              <w:bottom w:val="single" w:sz="4" w:space="0" w:color="auto"/>
            </w:tcBorders>
          </w:tcPr>
          <w:p w14:paraId="5DC34051" w14:textId="77777777" w:rsidR="005159BA" w:rsidRPr="008B47FF" w:rsidRDefault="005159BA" w:rsidP="004C5DC1">
            <w:pPr>
              <w:rPr>
                <w:sz w:val="22"/>
                <w:szCs w:val="22"/>
                <w:lang w:val="en-US"/>
              </w:rPr>
            </w:pPr>
            <w:r w:rsidRPr="008B47FF">
              <w:rPr>
                <w:sz w:val="22"/>
                <w:szCs w:val="22"/>
                <w:lang w:val="en-US"/>
              </w:rPr>
              <w:t>RpCI34A</w:t>
            </w:r>
          </w:p>
          <w:p w14:paraId="26875279" w14:textId="77777777" w:rsidR="005159BA" w:rsidRPr="008B47FF" w:rsidRDefault="005159BA" w:rsidP="004C5DC1">
            <w:pPr>
              <w:rPr>
                <w:sz w:val="22"/>
                <w:szCs w:val="22"/>
                <w:lang w:val="en-US"/>
              </w:rPr>
            </w:pPr>
          </w:p>
        </w:tc>
        <w:tc>
          <w:tcPr>
            <w:tcW w:w="4678" w:type="dxa"/>
            <w:tcBorders>
              <w:top w:val="single" w:sz="4" w:space="0" w:color="auto"/>
              <w:bottom w:val="single" w:sz="4" w:space="0" w:color="auto"/>
            </w:tcBorders>
            <w:vAlign w:val="center"/>
          </w:tcPr>
          <w:p w14:paraId="3073A6C7" w14:textId="77777777" w:rsidR="005159BA" w:rsidRPr="00B40365" w:rsidRDefault="005159BA" w:rsidP="004C5DC1">
            <w:pPr>
              <w:rPr>
                <w:lang w:val="en-US"/>
              </w:rPr>
            </w:pPr>
            <w:r w:rsidRPr="00B40365">
              <w:rPr>
                <w:lang w:val="en-US"/>
              </w:rPr>
              <w:t>Invelitori la acoperisuri cu membrane bituminoase lipite cu flacara in sistem monostrat pe suprafata orizontale montate pe suport continuu ( Bipoli ЭПП  1 strat )</w:t>
            </w:r>
          </w:p>
          <w:p w14:paraId="5FD1EA52" w14:textId="77777777" w:rsidR="005159BA" w:rsidRPr="00B40365" w:rsidRDefault="005159BA" w:rsidP="004C5DC1">
            <w:pPr>
              <w:rPr>
                <w:lang w:val="en-US"/>
              </w:rPr>
            </w:pPr>
          </w:p>
        </w:tc>
        <w:tc>
          <w:tcPr>
            <w:tcW w:w="992" w:type="dxa"/>
            <w:tcBorders>
              <w:top w:val="single" w:sz="4" w:space="0" w:color="auto"/>
              <w:bottom w:val="single" w:sz="4" w:space="0" w:color="auto"/>
            </w:tcBorders>
            <w:vAlign w:val="center"/>
          </w:tcPr>
          <w:p w14:paraId="13173750" w14:textId="77777777" w:rsidR="005159BA" w:rsidRPr="008B47FF" w:rsidRDefault="005159BA" w:rsidP="004C5DC1">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7CB1C4A3" w14:textId="77777777" w:rsidR="005159BA" w:rsidRPr="008B47FF" w:rsidRDefault="005159BA" w:rsidP="004C5DC1">
            <w:pPr>
              <w:adjustRightInd w:val="0"/>
              <w:jc w:val="center"/>
              <w:rPr>
                <w:rFonts w:ascii="Arial CYR" w:hAnsi="Arial CYR" w:cs="Arial CYR"/>
                <w:lang w:val="en-US"/>
              </w:rPr>
            </w:pPr>
            <w:r w:rsidRPr="008B47FF">
              <w:rPr>
                <w:rFonts w:ascii="Arial CYR" w:hAnsi="Arial CYR" w:cs="Arial CYR"/>
                <w:lang w:val="en-US"/>
              </w:rPr>
              <w:t>1 251,60</w:t>
            </w:r>
          </w:p>
          <w:p w14:paraId="4AD1937B" w14:textId="77777777" w:rsidR="005159BA" w:rsidRPr="008B47FF" w:rsidRDefault="005159BA" w:rsidP="004C5DC1">
            <w:pPr>
              <w:jc w:val="center"/>
              <w:rPr>
                <w:sz w:val="22"/>
                <w:szCs w:val="22"/>
                <w:lang w:val="en-US"/>
              </w:rPr>
            </w:pPr>
          </w:p>
        </w:tc>
      </w:tr>
      <w:tr w:rsidR="005159BA" w:rsidRPr="008B47FF" w14:paraId="05F1F1CD" w14:textId="77777777" w:rsidTr="004C5D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473918" w14:textId="77777777" w:rsidR="005159BA" w:rsidRPr="008B47FF" w:rsidRDefault="005159BA" w:rsidP="004C5DC1">
            <w:pPr>
              <w:rPr>
                <w:sz w:val="22"/>
                <w:szCs w:val="22"/>
                <w:lang w:val="en-US"/>
              </w:rPr>
            </w:pPr>
            <w:r w:rsidRPr="008B47FF">
              <w:rPr>
                <w:sz w:val="22"/>
                <w:szCs w:val="22"/>
                <w:lang w:val="en-US"/>
              </w:rPr>
              <w:t>6</w:t>
            </w:r>
          </w:p>
        </w:tc>
        <w:tc>
          <w:tcPr>
            <w:tcW w:w="1559" w:type="dxa"/>
            <w:tcBorders>
              <w:top w:val="single" w:sz="4" w:space="0" w:color="auto"/>
              <w:bottom w:val="single" w:sz="4" w:space="0" w:color="auto"/>
            </w:tcBorders>
          </w:tcPr>
          <w:p w14:paraId="2A661EDE" w14:textId="77777777" w:rsidR="005159BA" w:rsidRPr="008B47FF" w:rsidRDefault="005159BA" w:rsidP="004C5DC1">
            <w:pPr>
              <w:rPr>
                <w:sz w:val="22"/>
                <w:szCs w:val="22"/>
                <w:lang w:val="en-US"/>
              </w:rPr>
            </w:pPr>
            <w:r w:rsidRPr="008B47FF">
              <w:rPr>
                <w:sz w:val="22"/>
                <w:szCs w:val="22"/>
                <w:lang w:val="en-US"/>
              </w:rPr>
              <w:t>RpCI34A</w:t>
            </w:r>
          </w:p>
          <w:p w14:paraId="2ABAF9A0" w14:textId="77777777" w:rsidR="005159BA" w:rsidRPr="008B47FF" w:rsidRDefault="005159BA" w:rsidP="004C5DC1">
            <w:pPr>
              <w:rPr>
                <w:sz w:val="22"/>
                <w:szCs w:val="22"/>
                <w:lang w:val="en-US"/>
              </w:rPr>
            </w:pPr>
          </w:p>
        </w:tc>
        <w:tc>
          <w:tcPr>
            <w:tcW w:w="4678" w:type="dxa"/>
            <w:tcBorders>
              <w:top w:val="single" w:sz="4" w:space="0" w:color="auto"/>
              <w:bottom w:val="single" w:sz="4" w:space="0" w:color="auto"/>
            </w:tcBorders>
            <w:vAlign w:val="center"/>
          </w:tcPr>
          <w:p w14:paraId="620733D5" w14:textId="77777777" w:rsidR="005159BA" w:rsidRPr="00B40365" w:rsidRDefault="005159BA" w:rsidP="004C5DC1">
            <w:pPr>
              <w:rPr>
                <w:lang w:val="en-US"/>
              </w:rPr>
            </w:pPr>
            <w:r w:rsidRPr="00B40365">
              <w:rPr>
                <w:lang w:val="en-US"/>
              </w:rPr>
              <w:t>Invelitori la acoperisuri cu membrane bituminoase lipite cu flacara in sistem monostrat pe suprafata orizontale montate pe suport continuu ( Bipoli ЭKП  2 strat )</w:t>
            </w:r>
          </w:p>
          <w:p w14:paraId="495C61DF" w14:textId="77777777" w:rsidR="005159BA" w:rsidRPr="00B40365" w:rsidRDefault="005159BA" w:rsidP="004C5DC1">
            <w:pPr>
              <w:rPr>
                <w:lang w:val="en-US"/>
              </w:rPr>
            </w:pPr>
          </w:p>
        </w:tc>
        <w:tc>
          <w:tcPr>
            <w:tcW w:w="992" w:type="dxa"/>
            <w:tcBorders>
              <w:top w:val="single" w:sz="4" w:space="0" w:color="auto"/>
              <w:bottom w:val="single" w:sz="4" w:space="0" w:color="auto"/>
            </w:tcBorders>
            <w:vAlign w:val="center"/>
          </w:tcPr>
          <w:p w14:paraId="78238CA3" w14:textId="77777777" w:rsidR="005159BA" w:rsidRPr="008B47FF" w:rsidRDefault="005159BA" w:rsidP="004C5DC1">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06D74740" w14:textId="77777777" w:rsidR="005159BA" w:rsidRPr="008B47FF" w:rsidRDefault="005159BA" w:rsidP="004C5DC1">
            <w:pPr>
              <w:adjustRightInd w:val="0"/>
              <w:jc w:val="center"/>
              <w:rPr>
                <w:rFonts w:ascii="Arial CYR" w:hAnsi="Arial CYR" w:cs="Arial CYR"/>
                <w:lang w:val="en-US"/>
              </w:rPr>
            </w:pPr>
            <w:r w:rsidRPr="008B47FF">
              <w:rPr>
                <w:rFonts w:ascii="Arial CYR" w:hAnsi="Arial CYR" w:cs="Arial CYR"/>
                <w:lang w:val="en-US"/>
              </w:rPr>
              <w:t>1 251,60</w:t>
            </w:r>
          </w:p>
          <w:p w14:paraId="0BD50372" w14:textId="77777777" w:rsidR="005159BA" w:rsidRPr="008B47FF" w:rsidRDefault="005159BA" w:rsidP="004C5DC1">
            <w:pPr>
              <w:jc w:val="center"/>
              <w:rPr>
                <w:sz w:val="22"/>
                <w:szCs w:val="22"/>
                <w:lang w:val="en-US"/>
              </w:rPr>
            </w:pPr>
          </w:p>
        </w:tc>
      </w:tr>
      <w:tr w:rsidR="005159BA" w:rsidRPr="008B47FF" w14:paraId="7A27ECA0" w14:textId="77777777" w:rsidTr="004C5D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D60098" w14:textId="77777777" w:rsidR="005159BA" w:rsidRPr="008B47FF" w:rsidRDefault="005159BA" w:rsidP="004C5DC1">
            <w:pPr>
              <w:rPr>
                <w:sz w:val="22"/>
                <w:szCs w:val="22"/>
                <w:lang w:val="en-US"/>
              </w:rPr>
            </w:pPr>
            <w:r w:rsidRPr="008B47FF">
              <w:rPr>
                <w:sz w:val="22"/>
                <w:szCs w:val="22"/>
                <w:lang w:val="en-US"/>
              </w:rPr>
              <w:t>7</w:t>
            </w:r>
          </w:p>
        </w:tc>
        <w:tc>
          <w:tcPr>
            <w:tcW w:w="1559" w:type="dxa"/>
            <w:tcBorders>
              <w:top w:val="single" w:sz="4" w:space="0" w:color="auto"/>
              <w:bottom w:val="single" w:sz="4" w:space="0" w:color="auto"/>
            </w:tcBorders>
          </w:tcPr>
          <w:p w14:paraId="05E186C3" w14:textId="77777777" w:rsidR="005159BA" w:rsidRPr="008B47FF" w:rsidRDefault="005159BA" w:rsidP="004C5DC1">
            <w:pPr>
              <w:rPr>
                <w:sz w:val="22"/>
                <w:szCs w:val="22"/>
                <w:lang w:val="en-US"/>
              </w:rPr>
            </w:pPr>
            <w:r w:rsidRPr="008B47FF">
              <w:rPr>
                <w:sz w:val="22"/>
                <w:szCs w:val="22"/>
                <w:lang w:val="en-US"/>
              </w:rPr>
              <w:t>RpCI22D</w:t>
            </w:r>
          </w:p>
          <w:p w14:paraId="37FB9B84" w14:textId="77777777" w:rsidR="005159BA" w:rsidRPr="008B47FF" w:rsidRDefault="005159BA" w:rsidP="004C5DC1">
            <w:pPr>
              <w:rPr>
                <w:sz w:val="22"/>
                <w:szCs w:val="22"/>
                <w:lang w:val="en-US"/>
              </w:rPr>
            </w:pPr>
          </w:p>
        </w:tc>
        <w:tc>
          <w:tcPr>
            <w:tcW w:w="4678" w:type="dxa"/>
            <w:tcBorders>
              <w:top w:val="single" w:sz="4" w:space="0" w:color="auto"/>
              <w:bottom w:val="single" w:sz="4" w:space="0" w:color="auto"/>
            </w:tcBorders>
            <w:vAlign w:val="center"/>
          </w:tcPr>
          <w:p w14:paraId="4A89E507" w14:textId="77777777" w:rsidR="005159BA" w:rsidRPr="00B40365" w:rsidRDefault="005159BA" w:rsidP="004C5DC1">
            <w:pPr>
              <w:rPr>
                <w:lang w:val="en-US"/>
              </w:rPr>
            </w:pPr>
            <w:r w:rsidRPr="00B40365">
              <w:rPr>
                <w:lang w:val="en-US"/>
              </w:rPr>
              <w:t xml:space="preserve">Glafuri si copertine din tabla zincata sau aluminiu, montate pe zidarie de caramida sau beton, pe un strat de carton bitumat sau </w:t>
            </w:r>
            <w:r w:rsidRPr="00B40365">
              <w:rPr>
                <w:lang w:val="en-US"/>
              </w:rPr>
              <w:lastRenderedPageBreak/>
              <w:t>impaslitura din fibre de sticla bitumate, la cladiri existente, din tabla de 0,5 mm grosime, cu latimea desfasurata pina la 30 cm inclusiv (Platforma telescopica pe auto se excludere)</w:t>
            </w:r>
          </w:p>
          <w:p w14:paraId="272421B9" w14:textId="77777777" w:rsidR="005159BA" w:rsidRPr="00B40365" w:rsidRDefault="005159BA" w:rsidP="004C5DC1">
            <w:pPr>
              <w:rPr>
                <w:lang w:val="en-US"/>
              </w:rPr>
            </w:pPr>
          </w:p>
        </w:tc>
        <w:tc>
          <w:tcPr>
            <w:tcW w:w="992" w:type="dxa"/>
            <w:tcBorders>
              <w:top w:val="single" w:sz="4" w:space="0" w:color="auto"/>
              <w:bottom w:val="single" w:sz="4" w:space="0" w:color="auto"/>
            </w:tcBorders>
            <w:vAlign w:val="center"/>
          </w:tcPr>
          <w:p w14:paraId="302E8A6D" w14:textId="77777777" w:rsidR="005159BA" w:rsidRPr="008B47FF" w:rsidRDefault="005159BA" w:rsidP="004C5DC1">
            <w:pPr>
              <w:jc w:val="center"/>
              <w:rPr>
                <w:sz w:val="22"/>
                <w:szCs w:val="22"/>
                <w:lang w:val="en-US"/>
              </w:rPr>
            </w:pPr>
            <w:r w:rsidRPr="008B47FF">
              <w:rPr>
                <w:sz w:val="22"/>
                <w:szCs w:val="22"/>
                <w:lang w:val="en-US"/>
              </w:rPr>
              <w:lastRenderedPageBreak/>
              <w:t>m</w:t>
            </w:r>
          </w:p>
        </w:tc>
        <w:tc>
          <w:tcPr>
            <w:tcW w:w="1843" w:type="dxa"/>
            <w:tcBorders>
              <w:top w:val="single" w:sz="4" w:space="0" w:color="auto"/>
              <w:bottom w:val="single" w:sz="4" w:space="0" w:color="auto"/>
            </w:tcBorders>
            <w:vAlign w:val="center"/>
          </w:tcPr>
          <w:p w14:paraId="048157BC" w14:textId="77777777" w:rsidR="005159BA" w:rsidRPr="008B47FF" w:rsidRDefault="005159BA" w:rsidP="004C5DC1">
            <w:pPr>
              <w:adjustRightInd w:val="0"/>
              <w:jc w:val="center"/>
              <w:rPr>
                <w:rFonts w:ascii="Arial CYR" w:hAnsi="Arial CYR" w:cs="Arial CYR"/>
                <w:lang w:val="en-US"/>
              </w:rPr>
            </w:pPr>
            <w:r w:rsidRPr="008B47FF">
              <w:rPr>
                <w:rFonts w:ascii="Arial CYR" w:hAnsi="Arial CYR" w:cs="Arial CYR"/>
                <w:lang w:val="en-US"/>
              </w:rPr>
              <w:t>130,00</w:t>
            </w:r>
          </w:p>
          <w:p w14:paraId="710F7C7E" w14:textId="77777777" w:rsidR="005159BA" w:rsidRPr="008B47FF" w:rsidRDefault="005159BA" w:rsidP="004C5DC1">
            <w:pPr>
              <w:jc w:val="center"/>
              <w:rPr>
                <w:sz w:val="22"/>
                <w:szCs w:val="22"/>
                <w:lang w:val="en-US"/>
              </w:rPr>
            </w:pPr>
          </w:p>
        </w:tc>
      </w:tr>
      <w:tr w:rsidR="005159BA" w:rsidRPr="008B47FF" w14:paraId="294DD510" w14:textId="77777777" w:rsidTr="004C5D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ADA3E5" w14:textId="77777777" w:rsidR="005159BA" w:rsidRPr="008B47FF" w:rsidRDefault="005159BA" w:rsidP="004C5DC1">
            <w:pPr>
              <w:rPr>
                <w:sz w:val="22"/>
                <w:szCs w:val="22"/>
                <w:lang w:val="en-US"/>
              </w:rPr>
            </w:pPr>
            <w:r w:rsidRPr="008B47FF">
              <w:rPr>
                <w:sz w:val="22"/>
                <w:szCs w:val="22"/>
                <w:lang w:val="en-US"/>
              </w:rPr>
              <w:lastRenderedPageBreak/>
              <w:t>8</w:t>
            </w:r>
          </w:p>
        </w:tc>
        <w:tc>
          <w:tcPr>
            <w:tcW w:w="1559" w:type="dxa"/>
            <w:tcBorders>
              <w:top w:val="single" w:sz="4" w:space="0" w:color="auto"/>
              <w:bottom w:val="single" w:sz="4" w:space="0" w:color="auto"/>
            </w:tcBorders>
          </w:tcPr>
          <w:p w14:paraId="68756613" w14:textId="77777777" w:rsidR="005159BA" w:rsidRPr="008B47FF" w:rsidRDefault="005159BA" w:rsidP="004C5DC1">
            <w:pPr>
              <w:rPr>
                <w:sz w:val="22"/>
                <w:szCs w:val="22"/>
                <w:lang w:val="en-US"/>
              </w:rPr>
            </w:pPr>
            <w:r w:rsidRPr="008B47FF">
              <w:rPr>
                <w:sz w:val="22"/>
                <w:szCs w:val="22"/>
                <w:lang w:val="en-US"/>
              </w:rPr>
              <w:t>RpCI30A</w:t>
            </w:r>
          </w:p>
          <w:p w14:paraId="7AD9D797" w14:textId="77777777" w:rsidR="005159BA" w:rsidRPr="008B47FF" w:rsidRDefault="005159BA" w:rsidP="004C5DC1">
            <w:pPr>
              <w:rPr>
                <w:sz w:val="22"/>
                <w:szCs w:val="22"/>
                <w:lang w:val="en-US"/>
              </w:rPr>
            </w:pPr>
          </w:p>
        </w:tc>
        <w:tc>
          <w:tcPr>
            <w:tcW w:w="4678" w:type="dxa"/>
            <w:tcBorders>
              <w:top w:val="single" w:sz="4" w:space="0" w:color="auto"/>
              <w:bottom w:val="single" w:sz="4" w:space="0" w:color="auto"/>
            </w:tcBorders>
            <w:vAlign w:val="center"/>
          </w:tcPr>
          <w:p w14:paraId="1230C341" w14:textId="77777777" w:rsidR="005159BA" w:rsidRPr="00B40365" w:rsidRDefault="005159BA" w:rsidP="004C5DC1">
            <w:pPr>
              <w:rPr>
                <w:lang w:val="en-US"/>
              </w:rPr>
            </w:pPr>
            <w:r w:rsidRPr="00B40365">
              <w:rPr>
                <w:lang w:val="en-US"/>
              </w:rPr>
              <w:t>Etansarea suplimentara, pe contur, la rosturi si strapungeri la terase sau fatade, cu chituri sau masticuri polimerice</w:t>
            </w:r>
          </w:p>
          <w:p w14:paraId="73BF50C7" w14:textId="77777777" w:rsidR="005159BA" w:rsidRPr="00B40365" w:rsidRDefault="005159BA" w:rsidP="004C5DC1">
            <w:pPr>
              <w:rPr>
                <w:lang w:val="en-US"/>
              </w:rPr>
            </w:pPr>
          </w:p>
        </w:tc>
        <w:tc>
          <w:tcPr>
            <w:tcW w:w="992" w:type="dxa"/>
            <w:tcBorders>
              <w:top w:val="single" w:sz="4" w:space="0" w:color="auto"/>
              <w:bottom w:val="single" w:sz="4" w:space="0" w:color="auto"/>
            </w:tcBorders>
            <w:vAlign w:val="center"/>
          </w:tcPr>
          <w:p w14:paraId="0D8ADD07" w14:textId="77777777" w:rsidR="005159BA" w:rsidRPr="008B47FF" w:rsidRDefault="005159BA" w:rsidP="004C5DC1">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234E1D67" w14:textId="77777777" w:rsidR="005159BA" w:rsidRPr="008B47FF" w:rsidRDefault="005159BA" w:rsidP="004C5DC1">
            <w:pPr>
              <w:adjustRightInd w:val="0"/>
              <w:jc w:val="center"/>
              <w:rPr>
                <w:rFonts w:ascii="Arial CYR" w:hAnsi="Arial CYR" w:cs="Arial CYR"/>
                <w:lang w:val="en-US"/>
              </w:rPr>
            </w:pPr>
            <w:r w:rsidRPr="008B47FF">
              <w:rPr>
                <w:rFonts w:ascii="Arial CYR" w:hAnsi="Arial CYR" w:cs="Arial CYR"/>
                <w:lang w:val="en-US"/>
              </w:rPr>
              <w:t>45,00</w:t>
            </w:r>
          </w:p>
          <w:p w14:paraId="06CAB351" w14:textId="77777777" w:rsidR="005159BA" w:rsidRPr="008B47FF" w:rsidRDefault="005159BA" w:rsidP="004C5DC1">
            <w:pPr>
              <w:jc w:val="center"/>
              <w:rPr>
                <w:sz w:val="22"/>
                <w:szCs w:val="22"/>
                <w:lang w:val="en-US"/>
              </w:rPr>
            </w:pPr>
          </w:p>
        </w:tc>
      </w:tr>
      <w:tr w:rsidR="005159BA" w:rsidRPr="008B47FF" w14:paraId="0A2C7C55" w14:textId="77777777" w:rsidTr="004C5D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F387DA" w14:textId="77777777" w:rsidR="005159BA" w:rsidRPr="008B47FF" w:rsidRDefault="005159BA" w:rsidP="004C5DC1">
            <w:pPr>
              <w:rPr>
                <w:sz w:val="22"/>
                <w:szCs w:val="22"/>
                <w:lang w:val="en-US"/>
              </w:rPr>
            </w:pPr>
            <w:r w:rsidRPr="008B47FF">
              <w:rPr>
                <w:sz w:val="22"/>
                <w:szCs w:val="22"/>
                <w:lang w:val="en-US"/>
              </w:rPr>
              <w:t>9</w:t>
            </w:r>
          </w:p>
        </w:tc>
        <w:tc>
          <w:tcPr>
            <w:tcW w:w="1559" w:type="dxa"/>
            <w:tcBorders>
              <w:top w:val="single" w:sz="4" w:space="0" w:color="auto"/>
              <w:bottom w:val="single" w:sz="4" w:space="0" w:color="auto"/>
            </w:tcBorders>
          </w:tcPr>
          <w:p w14:paraId="7EAF8325" w14:textId="77777777" w:rsidR="005159BA" w:rsidRPr="008B47FF" w:rsidRDefault="005159BA" w:rsidP="004C5DC1">
            <w:pPr>
              <w:rPr>
                <w:sz w:val="22"/>
                <w:szCs w:val="22"/>
                <w:lang w:val="en-US"/>
              </w:rPr>
            </w:pPr>
            <w:r w:rsidRPr="008B47FF">
              <w:rPr>
                <w:sz w:val="22"/>
                <w:szCs w:val="22"/>
                <w:lang w:val="en-US"/>
              </w:rPr>
              <w:t>TsH92A</w:t>
            </w:r>
          </w:p>
          <w:p w14:paraId="2E471130" w14:textId="77777777" w:rsidR="005159BA" w:rsidRPr="008B47FF" w:rsidRDefault="005159BA" w:rsidP="004C5DC1">
            <w:pPr>
              <w:rPr>
                <w:sz w:val="22"/>
                <w:szCs w:val="22"/>
                <w:lang w:val="en-US"/>
              </w:rPr>
            </w:pPr>
          </w:p>
        </w:tc>
        <w:tc>
          <w:tcPr>
            <w:tcW w:w="4678" w:type="dxa"/>
            <w:tcBorders>
              <w:top w:val="single" w:sz="4" w:space="0" w:color="auto"/>
              <w:bottom w:val="single" w:sz="4" w:space="0" w:color="auto"/>
            </w:tcBorders>
            <w:vAlign w:val="center"/>
          </w:tcPr>
          <w:p w14:paraId="776B23E5" w14:textId="77777777" w:rsidR="005159BA" w:rsidRPr="00B40365" w:rsidRDefault="005159BA" w:rsidP="004C5DC1">
            <w:pPr>
              <w:rPr>
                <w:lang w:val="en-US"/>
              </w:rPr>
            </w:pPr>
            <w:r w:rsidRPr="00B40365">
              <w:rPr>
                <w:lang w:val="en-US"/>
              </w:rPr>
              <w:t>Incarcarea in auto gunoi</w:t>
            </w:r>
          </w:p>
          <w:p w14:paraId="644CF0A4" w14:textId="77777777" w:rsidR="005159BA" w:rsidRPr="00B40365" w:rsidRDefault="005159BA" w:rsidP="004C5DC1">
            <w:pPr>
              <w:rPr>
                <w:lang w:val="en-US"/>
              </w:rPr>
            </w:pPr>
          </w:p>
        </w:tc>
        <w:tc>
          <w:tcPr>
            <w:tcW w:w="992" w:type="dxa"/>
            <w:tcBorders>
              <w:top w:val="single" w:sz="4" w:space="0" w:color="auto"/>
              <w:bottom w:val="single" w:sz="4" w:space="0" w:color="auto"/>
            </w:tcBorders>
            <w:vAlign w:val="center"/>
          </w:tcPr>
          <w:p w14:paraId="76B8A582" w14:textId="77777777" w:rsidR="005159BA" w:rsidRPr="008B47FF" w:rsidRDefault="005159BA" w:rsidP="004C5DC1">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24B25594" w14:textId="77777777" w:rsidR="005159BA" w:rsidRPr="008B47FF" w:rsidRDefault="005159BA" w:rsidP="004C5DC1">
            <w:pPr>
              <w:adjustRightInd w:val="0"/>
              <w:jc w:val="center"/>
              <w:rPr>
                <w:rFonts w:ascii="Arial CYR" w:hAnsi="Arial CYR" w:cs="Arial CYR"/>
                <w:lang w:val="en-US"/>
              </w:rPr>
            </w:pPr>
            <w:r>
              <w:rPr>
                <w:rFonts w:ascii="Arial CYR" w:hAnsi="Arial CYR" w:cs="Arial CYR"/>
                <w:lang w:val="en-US"/>
              </w:rPr>
              <w:t>0</w:t>
            </w:r>
            <w:r w:rsidRPr="008B47FF">
              <w:rPr>
                <w:rFonts w:ascii="Arial CYR" w:hAnsi="Arial CYR" w:cs="Arial CYR"/>
                <w:lang w:val="en-US"/>
              </w:rPr>
              <w:t>,50</w:t>
            </w:r>
          </w:p>
          <w:p w14:paraId="6889D13A" w14:textId="77777777" w:rsidR="005159BA" w:rsidRPr="008B47FF" w:rsidRDefault="005159BA" w:rsidP="004C5DC1">
            <w:pPr>
              <w:jc w:val="center"/>
              <w:rPr>
                <w:sz w:val="22"/>
                <w:szCs w:val="22"/>
                <w:lang w:val="en-US"/>
              </w:rPr>
            </w:pPr>
          </w:p>
        </w:tc>
      </w:tr>
      <w:tr w:rsidR="005159BA" w:rsidRPr="008B47FF" w14:paraId="477259A5" w14:textId="77777777" w:rsidTr="004C5D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AA8FAF" w14:textId="77777777" w:rsidR="005159BA" w:rsidRPr="008B47FF" w:rsidRDefault="005159BA" w:rsidP="004C5DC1">
            <w:pPr>
              <w:rPr>
                <w:sz w:val="22"/>
                <w:szCs w:val="22"/>
                <w:lang w:val="en-US"/>
              </w:rPr>
            </w:pPr>
            <w:r w:rsidRPr="008B47FF">
              <w:rPr>
                <w:sz w:val="22"/>
                <w:szCs w:val="22"/>
                <w:lang w:val="en-US"/>
              </w:rPr>
              <w:t>10</w:t>
            </w:r>
          </w:p>
        </w:tc>
        <w:tc>
          <w:tcPr>
            <w:tcW w:w="1559" w:type="dxa"/>
            <w:tcBorders>
              <w:top w:val="single" w:sz="4" w:space="0" w:color="auto"/>
              <w:bottom w:val="single" w:sz="4" w:space="0" w:color="auto"/>
            </w:tcBorders>
          </w:tcPr>
          <w:p w14:paraId="15571F5E" w14:textId="77777777" w:rsidR="005159BA" w:rsidRPr="008B47FF" w:rsidRDefault="005159BA" w:rsidP="004C5DC1">
            <w:pPr>
              <w:rPr>
                <w:sz w:val="22"/>
                <w:szCs w:val="22"/>
                <w:lang w:val="en-US"/>
              </w:rPr>
            </w:pPr>
            <w:r w:rsidRPr="008B47FF">
              <w:rPr>
                <w:sz w:val="22"/>
                <w:szCs w:val="22"/>
                <w:lang w:val="en-US"/>
              </w:rPr>
              <w:t>TsI50C10</w:t>
            </w:r>
          </w:p>
          <w:p w14:paraId="4A5B171D" w14:textId="77777777" w:rsidR="005159BA" w:rsidRPr="008B47FF" w:rsidRDefault="005159BA" w:rsidP="004C5DC1">
            <w:pPr>
              <w:rPr>
                <w:sz w:val="22"/>
                <w:szCs w:val="22"/>
                <w:lang w:val="en-US"/>
              </w:rPr>
            </w:pPr>
          </w:p>
        </w:tc>
        <w:tc>
          <w:tcPr>
            <w:tcW w:w="4678" w:type="dxa"/>
            <w:tcBorders>
              <w:top w:val="single" w:sz="4" w:space="0" w:color="auto"/>
              <w:bottom w:val="single" w:sz="4" w:space="0" w:color="auto"/>
            </w:tcBorders>
            <w:vAlign w:val="center"/>
          </w:tcPr>
          <w:p w14:paraId="239295B1" w14:textId="77777777" w:rsidR="005159BA" w:rsidRPr="00B40365" w:rsidRDefault="005159BA" w:rsidP="004C5DC1">
            <w:pPr>
              <w:rPr>
                <w:lang w:val="en-US"/>
              </w:rPr>
            </w:pPr>
            <w:r w:rsidRPr="00B40365">
              <w:rPr>
                <w:lang w:val="en-US"/>
              </w:rPr>
              <w:t>Transportarea pamintului cu autobasculanta de 5 t la distanta de 30 km</w:t>
            </w:r>
          </w:p>
          <w:p w14:paraId="49857F31" w14:textId="77777777" w:rsidR="005159BA" w:rsidRPr="00B40365" w:rsidRDefault="005159BA" w:rsidP="004C5DC1">
            <w:pPr>
              <w:rPr>
                <w:lang w:val="en-US"/>
              </w:rPr>
            </w:pPr>
          </w:p>
        </w:tc>
        <w:tc>
          <w:tcPr>
            <w:tcW w:w="992" w:type="dxa"/>
            <w:tcBorders>
              <w:top w:val="single" w:sz="4" w:space="0" w:color="auto"/>
              <w:bottom w:val="single" w:sz="4" w:space="0" w:color="auto"/>
            </w:tcBorders>
            <w:vAlign w:val="center"/>
          </w:tcPr>
          <w:p w14:paraId="216D571D" w14:textId="77777777" w:rsidR="005159BA" w:rsidRPr="008B47FF" w:rsidRDefault="005159BA" w:rsidP="004C5DC1">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7AB3C4FB" w14:textId="77777777" w:rsidR="005159BA" w:rsidRPr="008B47FF" w:rsidRDefault="005159BA" w:rsidP="004C5DC1">
            <w:pPr>
              <w:adjustRightInd w:val="0"/>
              <w:jc w:val="center"/>
              <w:rPr>
                <w:rFonts w:ascii="Arial CYR" w:hAnsi="Arial CYR" w:cs="Arial CYR"/>
                <w:lang w:val="en-US"/>
              </w:rPr>
            </w:pPr>
            <w:r>
              <w:rPr>
                <w:rFonts w:ascii="Arial CYR" w:hAnsi="Arial CYR" w:cs="Arial CYR"/>
                <w:lang w:val="en-US"/>
              </w:rPr>
              <w:t>0</w:t>
            </w:r>
            <w:r w:rsidRPr="008B47FF">
              <w:rPr>
                <w:rFonts w:ascii="Arial CYR" w:hAnsi="Arial CYR" w:cs="Arial CYR"/>
                <w:lang w:val="en-US"/>
              </w:rPr>
              <w:t>,50</w:t>
            </w:r>
          </w:p>
          <w:p w14:paraId="5D98BC08" w14:textId="77777777" w:rsidR="005159BA" w:rsidRPr="008B47FF" w:rsidRDefault="005159BA" w:rsidP="004C5DC1">
            <w:pPr>
              <w:jc w:val="center"/>
              <w:rPr>
                <w:sz w:val="22"/>
                <w:szCs w:val="22"/>
                <w:lang w:val="en-US"/>
              </w:rPr>
            </w:pPr>
          </w:p>
        </w:tc>
      </w:tr>
    </w:tbl>
    <w:p w14:paraId="08E5E783" w14:textId="77777777" w:rsidR="005159BA" w:rsidRDefault="005159BA" w:rsidP="005159BA"/>
    <w:p w14:paraId="4CEA03E9" w14:textId="77777777" w:rsidR="005159BA" w:rsidRPr="001F276C" w:rsidRDefault="005159BA" w:rsidP="005159BA">
      <w:pPr>
        <w:ind w:right="567"/>
        <w:rPr>
          <w:b/>
          <w:bCs/>
          <w:sz w:val="28"/>
          <w:szCs w:val="28"/>
          <w:lang w:val="en-US"/>
        </w:rPr>
      </w:pPr>
      <w:r w:rsidRPr="002C2F63">
        <w:rPr>
          <w:b/>
          <w:bCs/>
          <w:lang w:val="en-US"/>
        </w:rPr>
        <w:t>Obiectul ach</w:t>
      </w:r>
      <w:r w:rsidRPr="008B47FF">
        <w:rPr>
          <w:b/>
          <w:bCs/>
          <w:lang w:val="en-US"/>
        </w:rPr>
        <w:t>i</w:t>
      </w:r>
      <w:r w:rsidRPr="002C2F63">
        <w:rPr>
          <w:b/>
          <w:bCs/>
          <w:lang w:val="en-US"/>
        </w:rPr>
        <w:t>zi</w:t>
      </w:r>
      <w:r w:rsidRPr="008B47FF">
        <w:rPr>
          <w:b/>
          <w:bCs/>
          <w:lang w:val="en-US"/>
        </w:rPr>
        <w:t>ţ</w:t>
      </w:r>
      <w:r w:rsidRPr="002C2F63">
        <w:rPr>
          <w:b/>
          <w:bCs/>
          <w:lang w:val="en-US"/>
        </w:rPr>
        <w:t>iilor</w:t>
      </w:r>
      <w:r w:rsidRPr="008B47FF">
        <w:rPr>
          <w:sz w:val="28"/>
          <w:szCs w:val="28"/>
          <w:lang w:val="en-US"/>
        </w:rPr>
        <w:t xml:space="preserve">  </w:t>
      </w:r>
      <w:r w:rsidRPr="00FA1801">
        <w:rPr>
          <w:b/>
          <w:bCs/>
          <w:sz w:val="28"/>
          <w:szCs w:val="28"/>
          <w:u w:val="single"/>
          <w:lang w:val="en-US"/>
        </w:rPr>
        <w:t>Reparatie acoperisului la IET nr. 212 str. M Spataru 3/1</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5159BA" w:rsidRPr="008B47FF" w14:paraId="4C540329" w14:textId="77777777" w:rsidTr="004C5DC1">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14:paraId="48A4F0FD" w14:textId="77777777" w:rsidR="005159BA" w:rsidRPr="008B47FF" w:rsidRDefault="005159BA" w:rsidP="004C5DC1">
            <w:pPr>
              <w:ind w:right="-108"/>
              <w:jc w:val="center"/>
              <w:rPr>
                <w:sz w:val="22"/>
                <w:szCs w:val="22"/>
                <w:lang w:val="en-US"/>
              </w:rPr>
            </w:pPr>
            <w:r w:rsidRPr="008B47FF">
              <w:rPr>
                <w:sz w:val="22"/>
                <w:szCs w:val="22"/>
                <w:lang w:val="en-US"/>
              </w:rPr>
              <w:t>№</w:t>
            </w:r>
          </w:p>
          <w:p w14:paraId="7ABDF099" w14:textId="77777777" w:rsidR="005159BA" w:rsidRPr="008B47FF" w:rsidRDefault="005159BA" w:rsidP="004C5DC1">
            <w:pPr>
              <w:ind w:right="-108"/>
              <w:jc w:val="center"/>
              <w:rPr>
                <w:sz w:val="22"/>
                <w:szCs w:val="22"/>
                <w:lang w:val="en-US"/>
              </w:rPr>
            </w:pPr>
            <w:r w:rsidRPr="008B47FF">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tcPr>
          <w:p w14:paraId="63C423DA" w14:textId="77777777" w:rsidR="005159BA" w:rsidRPr="008B47FF" w:rsidRDefault="005159BA" w:rsidP="004C5DC1">
            <w:pPr>
              <w:ind w:left="-120" w:right="-108"/>
              <w:jc w:val="center"/>
              <w:rPr>
                <w:sz w:val="22"/>
                <w:szCs w:val="22"/>
                <w:lang w:val="en-US"/>
              </w:rPr>
            </w:pPr>
            <w:r w:rsidRPr="008B47FF">
              <w:rPr>
                <w:sz w:val="22"/>
                <w:szCs w:val="22"/>
              </w:rPr>
              <w:t>Simbol</w:t>
            </w:r>
            <w:r w:rsidRPr="008B47FF">
              <w:rPr>
                <w:sz w:val="22"/>
                <w:szCs w:val="22"/>
                <w:lang w:val="en-US"/>
              </w:rPr>
              <w:t xml:space="preserve"> </w:t>
            </w:r>
            <w:r w:rsidRPr="008B47FF">
              <w:rPr>
                <w:sz w:val="22"/>
                <w:szCs w:val="22"/>
              </w:rPr>
              <w:t>norme</w:t>
            </w:r>
            <w:r w:rsidRPr="008B47FF">
              <w:rPr>
                <w:sz w:val="22"/>
                <w:szCs w:val="22"/>
                <w:lang w:val="en-US"/>
              </w:rPr>
              <w:t xml:space="preserve"> </w:t>
            </w:r>
            <w:r w:rsidRPr="008B47FF">
              <w:rPr>
                <w:sz w:val="22"/>
                <w:szCs w:val="22"/>
              </w:rPr>
              <w:t xml:space="preserve">şi Cod </w:t>
            </w:r>
            <w:r w:rsidRPr="008B47FF">
              <w:rPr>
                <w:sz w:val="22"/>
                <w:szCs w:val="22"/>
                <w:lang w:val="en-US"/>
              </w:rPr>
              <w:t xml:space="preserve"> </w:t>
            </w:r>
            <w:r w:rsidRPr="008B47FF">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14:paraId="76A04F37" w14:textId="77777777" w:rsidR="005159BA" w:rsidRPr="008B47FF" w:rsidRDefault="005159BA" w:rsidP="004C5DC1">
            <w:pPr>
              <w:jc w:val="center"/>
              <w:rPr>
                <w:sz w:val="22"/>
                <w:szCs w:val="22"/>
              </w:rPr>
            </w:pPr>
          </w:p>
          <w:p w14:paraId="7F0BD5D5" w14:textId="77777777" w:rsidR="005159BA" w:rsidRPr="008B47FF" w:rsidRDefault="005159BA" w:rsidP="004C5DC1">
            <w:pPr>
              <w:jc w:val="center"/>
              <w:rPr>
                <w:sz w:val="22"/>
                <w:szCs w:val="22"/>
                <w:lang w:val="en-US"/>
              </w:rPr>
            </w:pPr>
            <w:r w:rsidRPr="008B47FF">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14:paraId="0417391B" w14:textId="77777777" w:rsidR="005159BA" w:rsidRPr="008B47FF" w:rsidRDefault="005159BA" w:rsidP="004C5DC1">
            <w:pPr>
              <w:ind w:left="-108" w:right="-108"/>
              <w:jc w:val="center"/>
              <w:rPr>
                <w:sz w:val="22"/>
                <w:szCs w:val="22"/>
                <w:lang w:val="en-US"/>
              </w:rPr>
            </w:pPr>
            <w:r w:rsidRPr="008B47FF">
              <w:rPr>
                <w:sz w:val="22"/>
                <w:szCs w:val="22"/>
              </w:rPr>
              <w:t>Unitatea de masura</w:t>
            </w:r>
            <w:r w:rsidRPr="008B47FF">
              <w:rPr>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14:paraId="09F66381" w14:textId="77777777" w:rsidR="005159BA" w:rsidRPr="006D228E" w:rsidRDefault="005159BA" w:rsidP="004C5DC1">
            <w:pPr>
              <w:jc w:val="center"/>
              <w:rPr>
                <w:sz w:val="22"/>
                <w:szCs w:val="22"/>
                <w:lang w:val="en-US"/>
              </w:rPr>
            </w:pPr>
            <w:r w:rsidRPr="008B47FF">
              <w:rPr>
                <w:sz w:val="22"/>
                <w:szCs w:val="22"/>
                <w:lang w:val="en-US"/>
              </w:rPr>
              <w:t>Volum</w:t>
            </w:r>
          </w:p>
        </w:tc>
      </w:tr>
    </w:tbl>
    <w:p w14:paraId="4E0A17AE" w14:textId="77777777" w:rsidR="005159BA" w:rsidRPr="008B47FF" w:rsidRDefault="005159BA" w:rsidP="005159BA">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5159BA" w:rsidRPr="008B47FF" w14:paraId="1A8BBBD4" w14:textId="77777777" w:rsidTr="004C5DC1">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743B5B9A" w14:textId="77777777" w:rsidR="005159BA" w:rsidRPr="008B47FF" w:rsidRDefault="005159BA" w:rsidP="004C5DC1">
            <w:pPr>
              <w:ind w:right="-108"/>
              <w:jc w:val="center"/>
              <w:rPr>
                <w:sz w:val="22"/>
                <w:szCs w:val="22"/>
                <w:lang w:val="en-US"/>
              </w:rPr>
            </w:pPr>
            <w:r w:rsidRPr="008B47FF">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14:paraId="24362AA4" w14:textId="77777777" w:rsidR="005159BA" w:rsidRPr="008B47FF" w:rsidRDefault="005159BA" w:rsidP="004C5DC1">
            <w:pPr>
              <w:ind w:left="-120" w:right="-108"/>
              <w:jc w:val="center"/>
              <w:rPr>
                <w:sz w:val="22"/>
                <w:szCs w:val="22"/>
                <w:lang w:val="en-US"/>
              </w:rPr>
            </w:pPr>
            <w:r w:rsidRPr="008B47FF">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14:paraId="4D0EAD9E" w14:textId="77777777" w:rsidR="005159BA" w:rsidRPr="008B47FF" w:rsidRDefault="005159BA" w:rsidP="004C5DC1">
            <w:pPr>
              <w:jc w:val="center"/>
              <w:rPr>
                <w:sz w:val="22"/>
                <w:szCs w:val="22"/>
                <w:lang w:val="en-US"/>
              </w:rPr>
            </w:pPr>
            <w:r w:rsidRPr="008B47FF">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14:paraId="472770A6" w14:textId="77777777" w:rsidR="005159BA" w:rsidRPr="008B47FF" w:rsidRDefault="005159BA" w:rsidP="004C5DC1">
            <w:pPr>
              <w:ind w:left="-108" w:right="-108"/>
              <w:jc w:val="center"/>
              <w:rPr>
                <w:sz w:val="22"/>
                <w:szCs w:val="22"/>
                <w:lang w:val="en-US"/>
              </w:rPr>
            </w:pPr>
            <w:r w:rsidRPr="008B47FF">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4F195982" w14:textId="77777777" w:rsidR="005159BA" w:rsidRPr="00027881" w:rsidRDefault="005159BA" w:rsidP="004C5DC1">
            <w:pPr>
              <w:jc w:val="center"/>
              <w:rPr>
                <w:sz w:val="22"/>
                <w:szCs w:val="22"/>
                <w:lang w:val="en-US"/>
              </w:rPr>
            </w:pPr>
            <w:r w:rsidRPr="008B47FF">
              <w:rPr>
                <w:sz w:val="22"/>
                <w:szCs w:val="22"/>
                <w:lang w:val="en-US"/>
              </w:rPr>
              <w:t>5</w:t>
            </w:r>
          </w:p>
        </w:tc>
      </w:tr>
      <w:tr w:rsidR="005159BA" w:rsidRPr="008B47FF" w14:paraId="4D53A780" w14:textId="77777777" w:rsidTr="004C5DC1">
        <w:tblPrEx>
          <w:tblCellMar>
            <w:top w:w="0" w:type="dxa"/>
            <w:bottom w:w="0" w:type="dxa"/>
          </w:tblCellMar>
        </w:tblPrEx>
        <w:tc>
          <w:tcPr>
            <w:tcW w:w="709" w:type="dxa"/>
            <w:tcBorders>
              <w:top w:val="nil"/>
              <w:left w:val="single" w:sz="6" w:space="0" w:color="auto"/>
              <w:bottom w:val="nil"/>
              <w:right w:val="nil"/>
            </w:tcBorders>
          </w:tcPr>
          <w:p w14:paraId="7DB16132" w14:textId="77777777" w:rsidR="005159BA" w:rsidRPr="008B47FF" w:rsidRDefault="005159BA" w:rsidP="004C5DC1">
            <w:pPr>
              <w:jc w:val="center"/>
              <w:rPr>
                <w:lang w:val="en-US"/>
              </w:rPr>
            </w:pPr>
          </w:p>
        </w:tc>
        <w:tc>
          <w:tcPr>
            <w:tcW w:w="1559" w:type="dxa"/>
            <w:tcBorders>
              <w:top w:val="nil"/>
              <w:left w:val="single" w:sz="6" w:space="0" w:color="auto"/>
              <w:bottom w:val="nil"/>
              <w:right w:val="nil"/>
            </w:tcBorders>
          </w:tcPr>
          <w:p w14:paraId="18EAA950" w14:textId="77777777" w:rsidR="005159BA" w:rsidRPr="008B47FF" w:rsidRDefault="005159BA" w:rsidP="004C5DC1">
            <w:pPr>
              <w:rPr>
                <w:lang w:val="en-US"/>
              </w:rPr>
            </w:pPr>
          </w:p>
        </w:tc>
        <w:tc>
          <w:tcPr>
            <w:tcW w:w="7513" w:type="dxa"/>
            <w:gridSpan w:val="3"/>
            <w:tcBorders>
              <w:top w:val="nil"/>
              <w:left w:val="single" w:sz="6" w:space="0" w:color="auto"/>
              <w:bottom w:val="nil"/>
              <w:right w:val="single" w:sz="6" w:space="0" w:color="auto"/>
            </w:tcBorders>
          </w:tcPr>
          <w:p w14:paraId="7D6E1622" w14:textId="77777777" w:rsidR="005159BA" w:rsidRPr="007F2714" w:rsidRDefault="005159BA" w:rsidP="004C5DC1">
            <w:pPr>
              <w:rPr>
                <w:b/>
                <w:bCs/>
                <w:sz w:val="22"/>
                <w:szCs w:val="22"/>
                <w:lang w:val="en-US"/>
              </w:rPr>
            </w:pPr>
            <w:r w:rsidRPr="00B40365">
              <w:rPr>
                <w:b/>
                <w:bCs/>
                <w:sz w:val="22"/>
                <w:szCs w:val="22"/>
                <w:lang w:val="en-US"/>
              </w:rPr>
              <w:t>1. 212</w:t>
            </w:r>
          </w:p>
          <w:p w14:paraId="03541FC6" w14:textId="77777777" w:rsidR="005159BA" w:rsidRPr="00B40365" w:rsidRDefault="005159BA" w:rsidP="004C5DC1">
            <w:pPr>
              <w:rPr>
                <w:lang w:val="en-US"/>
              </w:rPr>
            </w:pPr>
          </w:p>
        </w:tc>
      </w:tr>
      <w:tr w:rsidR="005159BA" w:rsidRPr="008B47FF" w14:paraId="1309112E" w14:textId="77777777" w:rsidTr="004C5D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4DB8AA" w14:textId="77777777" w:rsidR="005159BA" w:rsidRPr="008B47FF" w:rsidRDefault="005159BA" w:rsidP="004C5DC1">
            <w:pPr>
              <w:rPr>
                <w:sz w:val="22"/>
                <w:szCs w:val="22"/>
                <w:lang w:val="en-US"/>
              </w:rPr>
            </w:pPr>
            <w:r w:rsidRPr="008B47FF">
              <w:rPr>
                <w:sz w:val="22"/>
                <w:szCs w:val="22"/>
                <w:lang w:val="en-US"/>
              </w:rPr>
              <w:t>1</w:t>
            </w:r>
          </w:p>
        </w:tc>
        <w:tc>
          <w:tcPr>
            <w:tcW w:w="1559" w:type="dxa"/>
            <w:tcBorders>
              <w:top w:val="single" w:sz="4" w:space="0" w:color="auto"/>
              <w:bottom w:val="single" w:sz="4" w:space="0" w:color="auto"/>
            </w:tcBorders>
          </w:tcPr>
          <w:p w14:paraId="49B21019" w14:textId="77777777" w:rsidR="005159BA" w:rsidRPr="008B47FF" w:rsidRDefault="005159BA" w:rsidP="004C5DC1">
            <w:pPr>
              <w:rPr>
                <w:sz w:val="22"/>
                <w:szCs w:val="22"/>
                <w:lang w:val="en-US"/>
              </w:rPr>
            </w:pPr>
            <w:r w:rsidRPr="008B47FF">
              <w:rPr>
                <w:sz w:val="22"/>
                <w:szCs w:val="22"/>
                <w:lang w:val="en-US"/>
              </w:rPr>
              <w:t>RpCI42F</w:t>
            </w:r>
          </w:p>
          <w:p w14:paraId="4F206DB7" w14:textId="77777777" w:rsidR="005159BA" w:rsidRPr="008B47FF" w:rsidRDefault="005159BA" w:rsidP="004C5DC1">
            <w:pPr>
              <w:rPr>
                <w:sz w:val="22"/>
                <w:szCs w:val="22"/>
                <w:lang w:val="en-US"/>
              </w:rPr>
            </w:pPr>
          </w:p>
        </w:tc>
        <w:tc>
          <w:tcPr>
            <w:tcW w:w="4678" w:type="dxa"/>
            <w:tcBorders>
              <w:top w:val="single" w:sz="4" w:space="0" w:color="auto"/>
              <w:bottom w:val="single" w:sz="4" w:space="0" w:color="auto"/>
            </w:tcBorders>
            <w:vAlign w:val="center"/>
          </w:tcPr>
          <w:p w14:paraId="2A1DEF22" w14:textId="77777777" w:rsidR="005159BA" w:rsidRPr="00B40365" w:rsidRDefault="005159BA" w:rsidP="004C5DC1">
            <w:pPr>
              <w:rPr>
                <w:lang w:val="en-US"/>
              </w:rPr>
            </w:pPr>
            <w:r w:rsidRPr="00B40365">
              <w:rPr>
                <w:lang w:val="en-US"/>
              </w:rPr>
              <w:t>Demontarea elementelor de acoperis - membrane bituminoase in unul sau doua straturi</w:t>
            </w:r>
          </w:p>
          <w:p w14:paraId="596BA32C" w14:textId="77777777" w:rsidR="005159BA" w:rsidRPr="00B40365" w:rsidRDefault="005159BA" w:rsidP="004C5DC1">
            <w:pPr>
              <w:rPr>
                <w:lang w:val="en-US"/>
              </w:rPr>
            </w:pPr>
          </w:p>
        </w:tc>
        <w:tc>
          <w:tcPr>
            <w:tcW w:w="992" w:type="dxa"/>
            <w:tcBorders>
              <w:top w:val="single" w:sz="4" w:space="0" w:color="auto"/>
              <w:bottom w:val="single" w:sz="4" w:space="0" w:color="auto"/>
            </w:tcBorders>
            <w:vAlign w:val="center"/>
          </w:tcPr>
          <w:p w14:paraId="115FB531" w14:textId="77777777" w:rsidR="005159BA" w:rsidRPr="008B47FF" w:rsidRDefault="005159BA" w:rsidP="004C5DC1">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1FB6C2FD" w14:textId="77777777" w:rsidR="005159BA" w:rsidRPr="008B47FF" w:rsidRDefault="005159BA" w:rsidP="004C5DC1">
            <w:pPr>
              <w:adjustRightInd w:val="0"/>
              <w:jc w:val="center"/>
              <w:rPr>
                <w:rFonts w:ascii="Arial CYR" w:hAnsi="Arial CYR" w:cs="Arial CYR"/>
                <w:lang w:val="en-US"/>
              </w:rPr>
            </w:pPr>
            <w:r w:rsidRPr="008B47FF">
              <w:rPr>
                <w:rFonts w:ascii="Arial CYR" w:hAnsi="Arial CYR" w:cs="Arial CYR"/>
                <w:lang w:val="en-US"/>
              </w:rPr>
              <w:t>21,00</w:t>
            </w:r>
          </w:p>
          <w:p w14:paraId="41632180" w14:textId="77777777" w:rsidR="005159BA" w:rsidRPr="008B47FF" w:rsidRDefault="005159BA" w:rsidP="004C5DC1">
            <w:pPr>
              <w:jc w:val="center"/>
              <w:rPr>
                <w:sz w:val="22"/>
                <w:szCs w:val="22"/>
                <w:lang w:val="en-US"/>
              </w:rPr>
            </w:pPr>
          </w:p>
        </w:tc>
      </w:tr>
      <w:tr w:rsidR="005159BA" w:rsidRPr="008B47FF" w14:paraId="115C8B04" w14:textId="77777777" w:rsidTr="004C5D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E4D7D8" w14:textId="77777777" w:rsidR="005159BA" w:rsidRPr="008B47FF" w:rsidRDefault="005159BA" w:rsidP="004C5DC1">
            <w:pPr>
              <w:rPr>
                <w:sz w:val="22"/>
                <w:szCs w:val="22"/>
                <w:lang w:val="en-US"/>
              </w:rPr>
            </w:pPr>
            <w:r w:rsidRPr="008B47FF">
              <w:rPr>
                <w:sz w:val="22"/>
                <w:szCs w:val="22"/>
                <w:lang w:val="en-US"/>
              </w:rPr>
              <w:t>2</w:t>
            </w:r>
          </w:p>
        </w:tc>
        <w:tc>
          <w:tcPr>
            <w:tcW w:w="1559" w:type="dxa"/>
            <w:tcBorders>
              <w:top w:val="single" w:sz="4" w:space="0" w:color="auto"/>
              <w:bottom w:val="single" w:sz="4" w:space="0" w:color="auto"/>
            </w:tcBorders>
          </w:tcPr>
          <w:p w14:paraId="2F3953E9" w14:textId="77777777" w:rsidR="005159BA" w:rsidRPr="008B47FF" w:rsidRDefault="005159BA" w:rsidP="004C5DC1">
            <w:pPr>
              <w:rPr>
                <w:sz w:val="22"/>
                <w:szCs w:val="22"/>
                <w:lang w:val="en-US"/>
              </w:rPr>
            </w:pPr>
            <w:r w:rsidRPr="008B47FF">
              <w:rPr>
                <w:sz w:val="22"/>
                <w:szCs w:val="22"/>
                <w:lang w:val="en-US"/>
              </w:rPr>
              <w:t>CG01A</w:t>
            </w:r>
          </w:p>
          <w:p w14:paraId="4554CE56" w14:textId="77777777" w:rsidR="005159BA" w:rsidRPr="008B47FF" w:rsidRDefault="005159BA" w:rsidP="004C5DC1">
            <w:pPr>
              <w:rPr>
                <w:sz w:val="22"/>
                <w:szCs w:val="22"/>
                <w:lang w:val="en-US"/>
              </w:rPr>
            </w:pPr>
          </w:p>
        </w:tc>
        <w:tc>
          <w:tcPr>
            <w:tcW w:w="4678" w:type="dxa"/>
            <w:tcBorders>
              <w:top w:val="single" w:sz="4" w:space="0" w:color="auto"/>
              <w:bottom w:val="single" w:sz="4" w:space="0" w:color="auto"/>
            </w:tcBorders>
            <w:vAlign w:val="center"/>
          </w:tcPr>
          <w:p w14:paraId="617C9806" w14:textId="77777777" w:rsidR="005159BA" w:rsidRPr="00B40365" w:rsidRDefault="005159BA" w:rsidP="004C5DC1">
            <w:pPr>
              <w:rPr>
                <w:lang w:val="en-US"/>
              </w:rPr>
            </w:pPr>
            <w:r w:rsidRPr="00B40365">
              <w:rPr>
                <w:lang w:val="en-US"/>
              </w:rPr>
              <w:t>Strat suport pentru pardoseli executat din mortar din ciment M 100-T de 3 cm grosime cu fata driscuita fin</w:t>
            </w:r>
          </w:p>
          <w:p w14:paraId="03E115C5" w14:textId="77777777" w:rsidR="005159BA" w:rsidRPr="00B40365" w:rsidRDefault="005159BA" w:rsidP="004C5DC1">
            <w:pPr>
              <w:rPr>
                <w:lang w:val="en-US"/>
              </w:rPr>
            </w:pPr>
          </w:p>
        </w:tc>
        <w:tc>
          <w:tcPr>
            <w:tcW w:w="992" w:type="dxa"/>
            <w:tcBorders>
              <w:top w:val="single" w:sz="4" w:space="0" w:color="auto"/>
              <w:bottom w:val="single" w:sz="4" w:space="0" w:color="auto"/>
            </w:tcBorders>
            <w:vAlign w:val="center"/>
          </w:tcPr>
          <w:p w14:paraId="6D0CD625" w14:textId="77777777" w:rsidR="005159BA" w:rsidRPr="008B47FF" w:rsidRDefault="005159BA" w:rsidP="004C5DC1">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20803065" w14:textId="77777777" w:rsidR="005159BA" w:rsidRPr="008B47FF" w:rsidRDefault="005159BA" w:rsidP="004C5DC1">
            <w:pPr>
              <w:adjustRightInd w:val="0"/>
              <w:jc w:val="center"/>
              <w:rPr>
                <w:rFonts w:ascii="Arial CYR" w:hAnsi="Arial CYR" w:cs="Arial CYR"/>
                <w:lang w:val="en-US"/>
              </w:rPr>
            </w:pPr>
            <w:r w:rsidRPr="008B47FF">
              <w:rPr>
                <w:rFonts w:ascii="Arial CYR" w:hAnsi="Arial CYR" w:cs="Arial CYR"/>
                <w:lang w:val="en-US"/>
              </w:rPr>
              <w:t>23,88</w:t>
            </w:r>
          </w:p>
          <w:p w14:paraId="70CD5C58" w14:textId="77777777" w:rsidR="005159BA" w:rsidRPr="008B47FF" w:rsidRDefault="005159BA" w:rsidP="004C5DC1">
            <w:pPr>
              <w:jc w:val="center"/>
              <w:rPr>
                <w:sz w:val="22"/>
                <w:szCs w:val="22"/>
                <w:lang w:val="en-US"/>
              </w:rPr>
            </w:pPr>
          </w:p>
        </w:tc>
      </w:tr>
      <w:tr w:rsidR="005159BA" w:rsidRPr="008B47FF" w14:paraId="651098E3" w14:textId="77777777" w:rsidTr="004C5D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4DD36C" w14:textId="77777777" w:rsidR="005159BA" w:rsidRPr="008B47FF" w:rsidRDefault="005159BA" w:rsidP="004C5DC1">
            <w:pPr>
              <w:rPr>
                <w:sz w:val="22"/>
                <w:szCs w:val="22"/>
                <w:lang w:val="en-US"/>
              </w:rPr>
            </w:pPr>
            <w:r w:rsidRPr="008B47FF">
              <w:rPr>
                <w:sz w:val="22"/>
                <w:szCs w:val="22"/>
                <w:lang w:val="en-US"/>
              </w:rPr>
              <w:t>3</w:t>
            </w:r>
          </w:p>
        </w:tc>
        <w:tc>
          <w:tcPr>
            <w:tcW w:w="1559" w:type="dxa"/>
            <w:tcBorders>
              <w:top w:val="single" w:sz="4" w:space="0" w:color="auto"/>
              <w:bottom w:val="single" w:sz="4" w:space="0" w:color="auto"/>
            </w:tcBorders>
          </w:tcPr>
          <w:p w14:paraId="12B4AE34" w14:textId="77777777" w:rsidR="005159BA" w:rsidRPr="008B47FF" w:rsidRDefault="005159BA" w:rsidP="004C5DC1">
            <w:pPr>
              <w:rPr>
                <w:sz w:val="22"/>
                <w:szCs w:val="22"/>
                <w:lang w:val="en-US"/>
              </w:rPr>
            </w:pPr>
            <w:r w:rsidRPr="008B47FF">
              <w:rPr>
                <w:sz w:val="22"/>
                <w:szCs w:val="22"/>
                <w:lang w:val="en-US"/>
              </w:rPr>
              <w:t>CG01A1 k=10</w:t>
            </w:r>
          </w:p>
          <w:p w14:paraId="388BBDCF" w14:textId="77777777" w:rsidR="005159BA" w:rsidRPr="008B47FF" w:rsidRDefault="005159BA" w:rsidP="004C5DC1">
            <w:pPr>
              <w:rPr>
                <w:sz w:val="22"/>
                <w:szCs w:val="22"/>
                <w:lang w:val="en-US"/>
              </w:rPr>
            </w:pPr>
          </w:p>
        </w:tc>
        <w:tc>
          <w:tcPr>
            <w:tcW w:w="4678" w:type="dxa"/>
            <w:tcBorders>
              <w:top w:val="single" w:sz="4" w:space="0" w:color="auto"/>
              <w:bottom w:val="single" w:sz="4" w:space="0" w:color="auto"/>
            </w:tcBorders>
            <w:vAlign w:val="center"/>
          </w:tcPr>
          <w:p w14:paraId="63FD7B86" w14:textId="77777777" w:rsidR="005159BA" w:rsidRPr="00B40365" w:rsidRDefault="005159BA" w:rsidP="004C5DC1">
            <w:pPr>
              <w:rPr>
                <w:lang w:val="en-US"/>
              </w:rPr>
            </w:pPr>
            <w:r w:rsidRPr="00B40365">
              <w:rPr>
                <w:lang w:val="en-US"/>
              </w:rPr>
              <w:t>Strat suport pentru pardoseli executat din mortar din ciment M 100-T de 3 cm grosime cu fata driscuita fin.Diferenta in plus sau in minus pentru fiecare 0,5 cm de strat suport din mortar M 100-T,  se adauga sau se scade Total medie 8cm</w:t>
            </w:r>
          </w:p>
          <w:p w14:paraId="0E78AEE8" w14:textId="77777777" w:rsidR="005159BA" w:rsidRPr="00B40365" w:rsidRDefault="005159BA" w:rsidP="004C5DC1">
            <w:pPr>
              <w:rPr>
                <w:lang w:val="en-US"/>
              </w:rPr>
            </w:pPr>
          </w:p>
        </w:tc>
        <w:tc>
          <w:tcPr>
            <w:tcW w:w="992" w:type="dxa"/>
            <w:tcBorders>
              <w:top w:val="single" w:sz="4" w:space="0" w:color="auto"/>
              <w:bottom w:val="single" w:sz="4" w:space="0" w:color="auto"/>
            </w:tcBorders>
            <w:vAlign w:val="center"/>
          </w:tcPr>
          <w:p w14:paraId="46DAAAFC" w14:textId="77777777" w:rsidR="005159BA" w:rsidRPr="008B47FF" w:rsidRDefault="005159BA" w:rsidP="004C5DC1">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4DDE61EF" w14:textId="77777777" w:rsidR="005159BA" w:rsidRPr="008B47FF" w:rsidRDefault="005159BA" w:rsidP="004C5DC1">
            <w:pPr>
              <w:adjustRightInd w:val="0"/>
              <w:jc w:val="center"/>
              <w:rPr>
                <w:rFonts w:ascii="Arial CYR" w:hAnsi="Arial CYR" w:cs="Arial CYR"/>
                <w:lang w:val="en-US"/>
              </w:rPr>
            </w:pPr>
            <w:r w:rsidRPr="008B47FF">
              <w:rPr>
                <w:rFonts w:ascii="Arial CYR" w:hAnsi="Arial CYR" w:cs="Arial CYR"/>
                <w:lang w:val="en-US"/>
              </w:rPr>
              <w:t>23,88</w:t>
            </w:r>
          </w:p>
          <w:p w14:paraId="675FE63D" w14:textId="77777777" w:rsidR="005159BA" w:rsidRPr="008B47FF" w:rsidRDefault="005159BA" w:rsidP="004C5DC1">
            <w:pPr>
              <w:jc w:val="center"/>
              <w:rPr>
                <w:sz w:val="22"/>
                <w:szCs w:val="22"/>
                <w:lang w:val="en-US"/>
              </w:rPr>
            </w:pPr>
          </w:p>
        </w:tc>
      </w:tr>
      <w:tr w:rsidR="005159BA" w:rsidRPr="008B47FF" w14:paraId="76001272" w14:textId="77777777" w:rsidTr="004C5D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C6176D" w14:textId="77777777" w:rsidR="005159BA" w:rsidRPr="008B47FF" w:rsidRDefault="005159BA" w:rsidP="004C5DC1">
            <w:pPr>
              <w:rPr>
                <w:sz w:val="22"/>
                <w:szCs w:val="22"/>
                <w:lang w:val="en-US"/>
              </w:rPr>
            </w:pPr>
            <w:r w:rsidRPr="008B47FF">
              <w:rPr>
                <w:sz w:val="22"/>
                <w:szCs w:val="22"/>
                <w:lang w:val="en-US"/>
              </w:rPr>
              <w:t>4</w:t>
            </w:r>
          </w:p>
        </w:tc>
        <w:tc>
          <w:tcPr>
            <w:tcW w:w="1559" w:type="dxa"/>
            <w:tcBorders>
              <w:top w:val="single" w:sz="4" w:space="0" w:color="auto"/>
              <w:bottom w:val="single" w:sz="4" w:space="0" w:color="auto"/>
            </w:tcBorders>
          </w:tcPr>
          <w:p w14:paraId="727D9E11" w14:textId="77777777" w:rsidR="005159BA" w:rsidRPr="008B47FF" w:rsidRDefault="005159BA" w:rsidP="004C5DC1">
            <w:pPr>
              <w:rPr>
                <w:sz w:val="22"/>
                <w:szCs w:val="22"/>
                <w:lang w:val="en-US"/>
              </w:rPr>
            </w:pPr>
            <w:r w:rsidRPr="008B47FF">
              <w:rPr>
                <w:sz w:val="22"/>
                <w:szCs w:val="22"/>
                <w:lang w:val="en-US"/>
              </w:rPr>
              <w:t>CC03C1</w:t>
            </w:r>
          </w:p>
          <w:p w14:paraId="5825DA7A" w14:textId="77777777" w:rsidR="005159BA" w:rsidRPr="008B47FF" w:rsidRDefault="005159BA" w:rsidP="004C5DC1">
            <w:pPr>
              <w:rPr>
                <w:sz w:val="22"/>
                <w:szCs w:val="22"/>
                <w:lang w:val="en-US"/>
              </w:rPr>
            </w:pPr>
          </w:p>
        </w:tc>
        <w:tc>
          <w:tcPr>
            <w:tcW w:w="4678" w:type="dxa"/>
            <w:tcBorders>
              <w:top w:val="single" w:sz="4" w:space="0" w:color="auto"/>
              <w:bottom w:val="single" w:sz="4" w:space="0" w:color="auto"/>
            </w:tcBorders>
            <w:vAlign w:val="center"/>
          </w:tcPr>
          <w:p w14:paraId="3F3B4E2A" w14:textId="77777777" w:rsidR="005159BA" w:rsidRPr="00B40365" w:rsidRDefault="005159BA" w:rsidP="004C5DC1">
            <w:pPr>
              <w:rPr>
                <w:lang w:val="en-US"/>
              </w:rPr>
            </w:pPr>
            <w:r w:rsidRPr="00B40365">
              <w:rPr>
                <w:lang w:val="en-US"/>
              </w:rPr>
              <w:t>Montare plase sudate la inaltimi peste  35 m, la placi Plasa VR d3 100x100</w:t>
            </w:r>
          </w:p>
          <w:p w14:paraId="613284E9" w14:textId="77777777" w:rsidR="005159BA" w:rsidRPr="00B40365" w:rsidRDefault="005159BA" w:rsidP="004C5DC1">
            <w:pPr>
              <w:rPr>
                <w:lang w:val="en-US"/>
              </w:rPr>
            </w:pPr>
          </w:p>
        </w:tc>
        <w:tc>
          <w:tcPr>
            <w:tcW w:w="992" w:type="dxa"/>
            <w:tcBorders>
              <w:top w:val="single" w:sz="4" w:space="0" w:color="auto"/>
              <w:bottom w:val="single" w:sz="4" w:space="0" w:color="auto"/>
            </w:tcBorders>
            <w:vAlign w:val="center"/>
          </w:tcPr>
          <w:p w14:paraId="6A21CECF" w14:textId="77777777" w:rsidR="005159BA" w:rsidRPr="008B47FF" w:rsidRDefault="005159BA" w:rsidP="004C5DC1">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14:paraId="2E07D82E" w14:textId="77777777" w:rsidR="005159BA" w:rsidRPr="008B47FF" w:rsidRDefault="005159BA" w:rsidP="004C5DC1">
            <w:pPr>
              <w:adjustRightInd w:val="0"/>
              <w:jc w:val="center"/>
              <w:rPr>
                <w:rFonts w:ascii="Arial CYR" w:hAnsi="Arial CYR" w:cs="Arial CYR"/>
                <w:lang w:val="en-US"/>
              </w:rPr>
            </w:pPr>
            <w:r w:rsidRPr="008B47FF">
              <w:rPr>
                <w:rFonts w:ascii="Arial CYR" w:hAnsi="Arial CYR" w:cs="Arial CYR"/>
                <w:lang w:val="en-US"/>
              </w:rPr>
              <w:t>45,37</w:t>
            </w:r>
          </w:p>
          <w:p w14:paraId="7DFD35A6" w14:textId="77777777" w:rsidR="005159BA" w:rsidRPr="008B47FF" w:rsidRDefault="005159BA" w:rsidP="004C5DC1">
            <w:pPr>
              <w:jc w:val="center"/>
              <w:rPr>
                <w:sz w:val="22"/>
                <w:szCs w:val="22"/>
                <w:lang w:val="en-US"/>
              </w:rPr>
            </w:pPr>
          </w:p>
        </w:tc>
      </w:tr>
      <w:tr w:rsidR="005159BA" w:rsidRPr="008B47FF" w14:paraId="33748E6B" w14:textId="77777777" w:rsidTr="004C5D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D0840A" w14:textId="77777777" w:rsidR="005159BA" w:rsidRPr="008B47FF" w:rsidRDefault="005159BA" w:rsidP="004C5DC1">
            <w:pPr>
              <w:rPr>
                <w:sz w:val="22"/>
                <w:szCs w:val="22"/>
                <w:lang w:val="en-US"/>
              </w:rPr>
            </w:pPr>
            <w:r w:rsidRPr="008B47FF">
              <w:rPr>
                <w:sz w:val="22"/>
                <w:szCs w:val="22"/>
                <w:lang w:val="en-US"/>
              </w:rPr>
              <w:t>5</w:t>
            </w:r>
          </w:p>
        </w:tc>
        <w:tc>
          <w:tcPr>
            <w:tcW w:w="1559" w:type="dxa"/>
            <w:tcBorders>
              <w:top w:val="single" w:sz="4" w:space="0" w:color="auto"/>
              <w:bottom w:val="single" w:sz="4" w:space="0" w:color="auto"/>
            </w:tcBorders>
          </w:tcPr>
          <w:p w14:paraId="096671BE" w14:textId="77777777" w:rsidR="005159BA" w:rsidRPr="008B47FF" w:rsidRDefault="005159BA" w:rsidP="004C5DC1">
            <w:pPr>
              <w:rPr>
                <w:sz w:val="22"/>
                <w:szCs w:val="22"/>
                <w:lang w:val="en-US"/>
              </w:rPr>
            </w:pPr>
            <w:r w:rsidRPr="008B47FF">
              <w:rPr>
                <w:sz w:val="22"/>
                <w:szCs w:val="22"/>
                <w:lang w:val="en-US"/>
              </w:rPr>
              <w:t>RpCE01B</w:t>
            </w:r>
          </w:p>
          <w:p w14:paraId="3A262E1C" w14:textId="77777777" w:rsidR="005159BA" w:rsidRPr="008B47FF" w:rsidRDefault="005159BA" w:rsidP="004C5DC1">
            <w:pPr>
              <w:rPr>
                <w:sz w:val="22"/>
                <w:szCs w:val="22"/>
                <w:lang w:val="en-US"/>
              </w:rPr>
            </w:pPr>
          </w:p>
        </w:tc>
        <w:tc>
          <w:tcPr>
            <w:tcW w:w="4678" w:type="dxa"/>
            <w:tcBorders>
              <w:top w:val="single" w:sz="4" w:space="0" w:color="auto"/>
              <w:bottom w:val="single" w:sz="4" w:space="0" w:color="auto"/>
            </w:tcBorders>
            <w:vAlign w:val="center"/>
          </w:tcPr>
          <w:p w14:paraId="65C3C8D4" w14:textId="77777777" w:rsidR="005159BA" w:rsidRPr="00B40365" w:rsidRDefault="005159BA" w:rsidP="004C5DC1">
            <w:pPr>
              <w:rPr>
                <w:lang w:val="en-US"/>
              </w:rPr>
            </w:pPr>
            <w:r w:rsidRPr="00B40365">
              <w:rPr>
                <w:lang w:val="en-US"/>
              </w:rPr>
              <w:t>Amorsarea suprafetelor, pentru aplicarea izolatiei higrofuge, executata cu suspensie de bitum filerizat (SUBIF) la reparatii de balcoane sau terase orizontale sau inclinate</w:t>
            </w:r>
          </w:p>
          <w:p w14:paraId="22FC52FF" w14:textId="77777777" w:rsidR="005159BA" w:rsidRPr="00B40365" w:rsidRDefault="005159BA" w:rsidP="004C5DC1">
            <w:pPr>
              <w:rPr>
                <w:lang w:val="en-US"/>
              </w:rPr>
            </w:pPr>
          </w:p>
        </w:tc>
        <w:tc>
          <w:tcPr>
            <w:tcW w:w="992" w:type="dxa"/>
            <w:tcBorders>
              <w:top w:val="single" w:sz="4" w:space="0" w:color="auto"/>
              <w:bottom w:val="single" w:sz="4" w:space="0" w:color="auto"/>
            </w:tcBorders>
            <w:vAlign w:val="center"/>
          </w:tcPr>
          <w:p w14:paraId="4508BC48" w14:textId="77777777" w:rsidR="005159BA" w:rsidRPr="008B47FF" w:rsidRDefault="005159BA" w:rsidP="004C5DC1">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7B2BE01B" w14:textId="77777777" w:rsidR="005159BA" w:rsidRPr="008B47FF" w:rsidRDefault="005159BA" w:rsidP="004C5DC1">
            <w:pPr>
              <w:adjustRightInd w:val="0"/>
              <w:jc w:val="center"/>
              <w:rPr>
                <w:rFonts w:ascii="Arial CYR" w:hAnsi="Arial CYR" w:cs="Arial CYR"/>
                <w:lang w:val="en-US"/>
              </w:rPr>
            </w:pPr>
            <w:r w:rsidRPr="008B47FF">
              <w:rPr>
                <w:rFonts w:ascii="Arial CYR" w:hAnsi="Arial CYR" w:cs="Arial CYR"/>
                <w:lang w:val="en-US"/>
              </w:rPr>
              <w:t>21,00</w:t>
            </w:r>
          </w:p>
          <w:p w14:paraId="5D4176B9" w14:textId="77777777" w:rsidR="005159BA" w:rsidRPr="008B47FF" w:rsidRDefault="005159BA" w:rsidP="004C5DC1">
            <w:pPr>
              <w:jc w:val="center"/>
              <w:rPr>
                <w:sz w:val="22"/>
                <w:szCs w:val="22"/>
                <w:lang w:val="en-US"/>
              </w:rPr>
            </w:pPr>
          </w:p>
        </w:tc>
      </w:tr>
      <w:tr w:rsidR="005159BA" w:rsidRPr="008B47FF" w14:paraId="2A2DC1E6" w14:textId="77777777" w:rsidTr="004C5D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887857" w14:textId="77777777" w:rsidR="005159BA" w:rsidRPr="008B47FF" w:rsidRDefault="005159BA" w:rsidP="004C5DC1">
            <w:pPr>
              <w:rPr>
                <w:sz w:val="22"/>
                <w:szCs w:val="22"/>
                <w:lang w:val="en-US"/>
              </w:rPr>
            </w:pPr>
            <w:r w:rsidRPr="008B47FF">
              <w:rPr>
                <w:sz w:val="22"/>
                <w:szCs w:val="22"/>
                <w:lang w:val="en-US"/>
              </w:rPr>
              <w:t>6</w:t>
            </w:r>
          </w:p>
        </w:tc>
        <w:tc>
          <w:tcPr>
            <w:tcW w:w="1559" w:type="dxa"/>
            <w:tcBorders>
              <w:top w:val="single" w:sz="4" w:space="0" w:color="auto"/>
              <w:bottom w:val="single" w:sz="4" w:space="0" w:color="auto"/>
            </w:tcBorders>
          </w:tcPr>
          <w:p w14:paraId="237D5070" w14:textId="77777777" w:rsidR="005159BA" w:rsidRPr="008B47FF" w:rsidRDefault="005159BA" w:rsidP="004C5DC1">
            <w:pPr>
              <w:rPr>
                <w:sz w:val="22"/>
                <w:szCs w:val="22"/>
                <w:lang w:val="en-US"/>
              </w:rPr>
            </w:pPr>
            <w:r w:rsidRPr="008B47FF">
              <w:rPr>
                <w:sz w:val="22"/>
                <w:szCs w:val="22"/>
                <w:lang w:val="en-US"/>
              </w:rPr>
              <w:t>RpCI34A</w:t>
            </w:r>
          </w:p>
          <w:p w14:paraId="1983A052" w14:textId="77777777" w:rsidR="005159BA" w:rsidRPr="008B47FF" w:rsidRDefault="005159BA" w:rsidP="004C5DC1">
            <w:pPr>
              <w:rPr>
                <w:sz w:val="22"/>
                <w:szCs w:val="22"/>
                <w:lang w:val="en-US"/>
              </w:rPr>
            </w:pPr>
          </w:p>
        </w:tc>
        <w:tc>
          <w:tcPr>
            <w:tcW w:w="4678" w:type="dxa"/>
            <w:tcBorders>
              <w:top w:val="single" w:sz="4" w:space="0" w:color="auto"/>
              <w:bottom w:val="single" w:sz="4" w:space="0" w:color="auto"/>
            </w:tcBorders>
            <w:vAlign w:val="center"/>
          </w:tcPr>
          <w:p w14:paraId="69AA3624" w14:textId="77777777" w:rsidR="005159BA" w:rsidRPr="00B40365" w:rsidRDefault="005159BA" w:rsidP="004C5DC1">
            <w:pPr>
              <w:rPr>
                <w:lang w:val="en-US"/>
              </w:rPr>
            </w:pPr>
            <w:r w:rsidRPr="00B40365">
              <w:rPr>
                <w:lang w:val="en-US"/>
              </w:rPr>
              <w:t>Invelitori la acoperisuri cu membrane bituminoase lipite cu flacara in sistem monostrat pe suprafata orizontale montate pe suport continuu ( Bipoli ЭПП  1 strat )</w:t>
            </w:r>
          </w:p>
          <w:p w14:paraId="41EBE070" w14:textId="77777777" w:rsidR="005159BA" w:rsidRPr="00B40365" w:rsidRDefault="005159BA" w:rsidP="004C5DC1">
            <w:pPr>
              <w:rPr>
                <w:lang w:val="en-US"/>
              </w:rPr>
            </w:pPr>
          </w:p>
        </w:tc>
        <w:tc>
          <w:tcPr>
            <w:tcW w:w="992" w:type="dxa"/>
            <w:tcBorders>
              <w:top w:val="single" w:sz="4" w:space="0" w:color="auto"/>
              <w:bottom w:val="single" w:sz="4" w:space="0" w:color="auto"/>
            </w:tcBorders>
            <w:vAlign w:val="center"/>
          </w:tcPr>
          <w:p w14:paraId="110E0EF8" w14:textId="77777777" w:rsidR="005159BA" w:rsidRPr="008B47FF" w:rsidRDefault="005159BA" w:rsidP="004C5DC1">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6360F13F" w14:textId="77777777" w:rsidR="005159BA" w:rsidRPr="008B47FF" w:rsidRDefault="005159BA" w:rsidP="004C5DC1">
            <w:pPr>
              <w:adjustRightInd w:val="0"/>
              <w:jc w:val="center"/>
              <w:rPr>
                <w:rFonts w:ascii="Arial CYR" w:hAnsi="Arial CYR" w:cs="Arial CYR"/>
                <w:lang w:val="en-US"/>
              </w:rPr>
            </w:pPr>
            <w:r w:rsidRPr="008B47FF">
              <w:rPr>
                <w:rFonts w:ascii="Arial CYR" w:hAnsi="Arial CYR" w:cs="Arial CYR"/>
                <w:lang w:val="en-US"/>
              </w:rPr>
              <w:t>21,00</w:t>
            </w:r>
          </w:p>
          <w:p w14:paraId="1913DDB9" w14:textId="77777777" w:rsidR="005159BA" w:rsidRPr="008B47FF" w:rsidRDefault="005159BA" w:rsidP="004C5DC1">
            <w:pPr>
              <w:jc w:val="center"/>
              <w:rPr>
                <w:sz w:val="22"/>
                <w:szCs w:val="22"/>
                <w:lang w:val="en-US"/>
              </w:rPr>
            </w:pPr>
          </w:p>
        </w:tc>
      </w:tr>
      <w:tr w:rsidR="005159BA" w:rsidRPr="008B47FF" w14:paraId="5771BA86" w14:textId="77777777" w:rsidTr="004C5D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74572B" w14:textId="77777777" w:rsidR="005159BA" w:rsidRPr="008B47FF" w:rsidRDefault="005159BA" w:rsidP="004C5DC1">
            <w:pPr>
              <w:rPr>
                <w:sz w:val="22"/>
                <w:szCs w:val="22"/>
                <w:lang w:val="en-US"/>
              </w:rPr>
            </w:pPr>
            <w:r w:rsidRPr="008B47FF">
              <w:rPr>
                <w:sz w:val="22"/>
                <w:szCs w:val="22"/>
                <w:lang w:val="en-US"/>
              </w:rPr>
              <w:lastRenderedPageBreak/>
              <w:t>7</w:t>
            </w:r>
          </w:p>
        </w:tc>
        <w:tc>
          <w:tcPr>
            <w:tcW w:w="1559" w:type="dxa"/>
            <w:tcBorders>
              <w:top w:val="single" w:sz="4" w:space="0" w:color="auto"/>
              <w:bottom w:val="single" w:sz="4" w:space="0" w:color="auto"/>
            </w:tcBorders>
          </w:tcPr>
          <w:p w14:paraId="6240D274" w14:textId="77777777" w:rsidR="005159BA" w:rsidRPr="008B47FF" w:rsidRDefault="005159BA" w:rsidP="004C5DC1">
            <w:pPr>
              <w:rPr>
                <w:sz w:val="22"/>
                <w:szCs w:val="22"/>
                <w:lang w:val="en-US"/>
              </w:rPr>
            </w:pPr>
            <w:r w:rsidRPr="008B47FF">
              <w:rPr>
                <w:sz w:val="22"/>
                <w:szCs w:val="22"/>
                <w:lang w:val="en-US"/>
              </w:rPr>
              <w:t>RpCI34A</w:t>
            </w:r>
          </w:p>
          <w:p w14:paraId="6BD69111" w14:textId="77777777" w:rsidR="005159BA" w:rsidRPr="008B47FF" w:rsidRDefault="005159BA" w:rsidP="004C5DC1">
            <w:pPr>
              <w:rPr>
                <w:sz w:val="22"/>
                <w:szCs w:val="22"/>
                <w:lang w:val="en-US"/>
              </w:rPr>
            </w:pPr>
          </w:p>
        </w:tc>
        <w:tc>
          <w:tcPr>
            <w:tcW w:w="4678" w:type="dxa"/>
            <w:tcBorders>
              <w:top w:val="single" w:sz="4" w:space="0" w:color="auto"/>
              <w:bottom w:val="single" w:sz="4" w:space="0" w:color="auto"/>
            </w:tcBorders>
            <w:vAlign w:val="center"/>
          </w:tcPr>
          <w:p w14:paraId="21882CB8" w14:textId="77777777" w:rsidR="005159BA" w:rsidRPr="00B40365" w:rsidRDefault="005159BA" w:rsidP="004C5DC1">
            <w:pPr>
              <w:rPr>
                <w:lang w:val="en-US"/>
              </w:rPr>
            </w:pPr>
            <w:r w:rsidRPr="00B40365">
              <w:rPr>
                <w:lang w:val="en-US"/>
              </w:rPr>
              <w:t>Invelitori la acoperisuri cu membrane bituminoase lipite cu flacara in sistem monostrat pe suprafata orizontale montate pe suport continuu ( Bipoli ЭKП  2 strat )</w:t>
            </w:r>
          </w:p>
          <w:p w14:paraId="002845EC" w14:textId="77777777" w:rsidR="005159BA" w:rsidRPr="00B40365" w:rsidRDefault="005159BA" w:rsidP="004C5DC1">
            <w:pPr>
              <w:rPr>
                <w:lang w:val="en-US"/>
              </w:rPr>
            </w:pPr>
          </w:p>
        </w:tc>
        <w:tc>
          <w:tcPr>
            <w:tcW w:w="992" w:type="dxa"/>
            <w:tcBorders>
              <w:top w:val="single" w:sz="4" w:space="0" w:color="auto"/>
              <w:bottom w:val="single" w:sz="4" w:space="0" w:color="auto"/>
            </w:tcBorders>
            <w:vAlign w:val="center"/>
          </w:tcPr>
          <w:p w14:paraId="240F0F41" w14:textId="77777777" w:rsidR="005159BA" w:rsidRPr="008B47FF" w:rsidRDefault="005159BA" w:rsidP="004C5DC1">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14:paraId="70C90402" w14:textId="77777777" w:rsidR="005159BA" w:rsidRPr="008B47FF" w:rsidRDefault="005159BA" w:rsidP="004C5DC1">
            <w:pPr>
              <w:adjustRightInd w:val="0"/>
              <w:jc w:val="center"/>
              <w:rPr>
                <w:rFonts w:ascii="Arial CYR" w:hAnsi="Arial CYR" w:cs="Arial CYR"/>
                <w:lang w:val="en-US"/>
              </w:rPr>
            </w:pPr>
            <w:r w:rsidRPr="008B47FF">
              <w:rPr>
                <w:rFonts w:ascii="Arial CYR" w:hAnsi="Arial CYR" w:cs="Arial CYR"/>
                <w:lang w:val="en-US"/>
              </w:rPr>
              <w:t>21,00</w:t>
            </w:r>
          </w:p>
          <w:p w14:paraId="6AABAF52" w14:textId="77777777" w:rsidR="005159BA" w:rsidRPr="008B47FF" w:rsidRDefault="005159BA" w:rsidP="004C5DC1">
            <w:pPr>
              <w:jc w:val="center"/>
              <w:rPr>
                <w:sz w:val="22"/>
                <w:szCs w:val="22"/>
                <w:lang w:val="en-US"/>
              </w:rPr>
            </w:pPr>
          </w:p>
        </w:tc>
      </w:tr>
      <w:tr w:rsidR="005159BA" w:rsidRPr="008B47FF" w14:paraId="5864A216" w14:textId="77777777" w:rsidTr="004C5D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0D896F" w14:textId="77777777" w:rsidR="005159BA" w:rsidRPr="008B47FF" w:rsidRDefault="005159BA" w:rsidP="004C5DC1">
            <w:pPr>
              <w:rPr>
                <w:sz w:val="22"/>
                <w:szCs w:val="22"/>
                <w:lang w:val="en-US"/>
              </w:rPr>
            </w:pPr>
            <w:r w:rsidRPr="008B47FF">
              <w:rPr>
                <w:sz w:val="22"/>
                <w:szCs w:val="22"/>
                <w:lang w:val="en-US"/>
              </w:rPr>
              <w:t>8</w:t>
            </w:r>
          </w:p>
        </w:tc>
        <w:tc>
          <w:tcPr>
            <w:tcW w:w="1559" w:type="dxa"/>
            <w:tcBorders>
              <w:top w:val="single" w:sz="4" w:space="0" w:color="auto"/>
              <w:bottom w:val="single" w:sz="4" w:space="0" w:color="auto"/>
            </w:tcBorders>
          </w:tcPr>
          <w:p w14:paraId="3F5E5099" w14:textId="77777777" w:rsidR="005159BA" w:rsidRPr="008B47FF" w:rsidRDefault="005159BA" w:rsidP="004C5DC1">
            <w:pPr>
              <w:rPr>
                <w:sz w:val="22"/>
                <w:szCs w:val="22"/>
                <w:lang w:val="en-US"/>
              </w:rPr>
            </w:pPr>
            <w:r w:rsidRPr="008B47FF">
              <w:rPr>
                <w:sz w:val="22"/>
                <w:szCs w:val="22"/>
                <w:lang w:val="en-US"/>
              </w:rPr>
              <w:t>RpCI22D</w:t>
            </w:r>
          </w:p>
          <w:p w14:paraId="2046DF4A" w14:textId="77777777" w:rsidR="005159BA" w:rsidRPr="008B47FF" w:rsidRDefault="005159BA" w:rsidP="004C5DC1">
            <w:pPr>
              <w:rPr>
                <w:sz w:val="22"/>
                <w:szCs w:val="22"/>
                <w:lang w:val="en-US"/>
              </w:rPr>
            </w:pPr>
          </w:p>
        </w:tc>
        <w:tc>
          <w:tcPr>
            <w:tcW w:w="4678" w:type="dxa"/>
            <w:tcBorders>
              <w:top w:val="single" w:sz="4" w:space="0" w:color="auto"/>
              <w:bottom w:val="single" w:sz="4" w:space="0" w:color="auto"/>
            </w:tcBorders>
            <w:vAlign w:val="center"/>
          </w:tcPr>
          <w:p w14:paraId="59F0EE53" w14:textId="77777777" w:rsidR="005159BA" w:rsidRPr="00B40365" w:rsidRDefault="005159BA" w:rsidP="004C5DC1">
            <w:pPr>
              <w:rPr>
                <w:lang w:val="en-US"/>
              </w:rPr>
            </w:pPr>
            <w:r w:rsidRPr="00B40365">
              <w:rPr>
                <w:lang w:val="en-US"/>
              </w:rPr>
              <w:t>Glafuri si copertine din tabla zincata sau aluminiu, montate pe zidarie de caramida sau beton, pe un strat de carton bitumat sau impaslitura din fibre de sticla bitumate, la cladiri existente, din tabla de 0,5 mm grosime, cu latimea desfasurata pina la 30 cm inclusiv (Platforma telescopica pe auto se exclude)</w:t>
            </w:r>
          </w:p>
          <w:p w14:paraId="0AF3DB32" w14:textId="77777777" w:rsidR="005159BA" w:rsidRPr="00B40365" w:rsidRDefault="005159BA" w:rsidP="004C5DC1">
            <w:pPr>
              <w:rPr>
                <w:lang w:val="en-US"/>
              </w:rPr>
            </w:pPr>
          </w:p>
        </w:tc>
        <w:tc>
          <w:tcPr>
            <w:tcW w:w="992" w:type="dxa"/>
            <w:tcBorders>
              <w:top w:val="single" w:sz="4" w:space="0" w:color="auto"/>
              <w:bottom w:val="single" w:sz="4" w:space="0" w:color="auto"/>
            </w:tcBorders>
            <w:vAlign w:val="center"/>
          </w:tcPr>
          <w:p w14:paraId="482CB600" w14:textId="77777777" w:rsidR="005159BA" w:rsidRPr="008B47FF" w:rsidRDefault="005159BA" w:rsidP="004C5DC1">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764EF79C" w14:textId="77777777" w:rsidR="005159BA" w:rsidRPr="008B47FF" w:rsidRDefault="005159BA" w:rsidP="004C5DC1">
            <w:pPr>
              <w:adjustRightInd w:val="0"/>
              <w:jc w:val="center"/>
              <w:rPr>
                <w:rFonts w:ascii="Arial CYR" w:hAnsi="Arial CYR" w:cs="Arial CYR"/>
                <w:lang w:val="en-US"/>
              </w:rPr>
            </w:pPr>
            <w:r w:rsidRPr="008B47FF">
              <w:rPr>
                <w:rFonts w:ascii="Arial CYR" w:hAnsi="Arial CYR" w:cs="Arial CYR"/>
                <w:lang w:val="en-US"/>
              </w:rPr>
              <w:t>20,00</w:t>
            </w:r>
          </w:p>
          <w:p w14:paraId="4E7E252A" w14:textId="77777777" w:rsidR="005159BA" w:rsidRPr="008B47FF" w:rsidRDefault="005159BA" w:rsidP="004C5DC1">
            <w:pPr>
              <w:jc w:val="center"/>
              <w:rPr>
                <w:sz w:val="22"/>
                <w:szCs w:val="22"/>
                <w:lang w:val="en-US"/>
              </w:rPr>
            </w:pPr>
          </w:p>
        </w:tc>
      </w:tr>
      <w:tr w:rsidR="005159BA" w:rsidRPr="008B47FF" w14:paraId="108D42F4" w14:textId="77777777" w:rsidTr="004C5D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AAFA10" w14:textId="77777777" w:rsidR="005159BA" w:rsidRPr="008B47FF" w:rsidRDefault="005159BA" w:rsidP="004C5DC1">
            <w:pPr>
              <w:rPr>
                <w:sz w:val="22"/>
                <w:szCs w:val="22"/>
                <w:lang w:val="en-US"/>
              </w:rPr>
            </w:pPr>
            <w:r w:rsidRPr="008B47FF">
              <w:rPr>
                <w:sz w:val="22"/>
                <w:szCs w:val="22"/>
                <w:lang w:val="en-US"/>
              </w:rPr>
              <w:t>9</w:t>
            </w:r>
          </w:p>
        </w:tc>
        <w:tc>
          <w:tcPr>
            <w:tcW w:w="1559" w:type="dxa"/>
            <w:tcBorders>
              <w:top w:val="single" w:sz="4" w:space="0" w:color="auto"/>
              <w:bottom w:val="single" w:sz="4" w:space="0" w:color="auto"/>
            </w:tcBorders>
          </w:tcPr>
          <w:p w14:paraId="65480A02" w14:textId="77777777" w:rsidR="005159BA" w:rsidRPr="008B47FF" w:rsidRDefault="005159BA" w:rsidP="004C5DC1">
            <w:pPr>
              <w:rPr>
                <w:sz w:val="22"/>
                <w:szCs w:val="22"/>
                <w:lang w:val="en-US"/>
              </w:rPr>
            </w:pPr>
            <w:r w:rsidRPr="008B47FF">
              <w:rPr>
                <w:sz w:val="22"/>
                <w:szCs w:val="22"/>
                <w:lang w:val="en-US"/>
              </w:rPr>
              <w:t>RpCI30A</w:t>
            </w:r>
          </w:p>
          <w:p w14:paraId="17B4D289" w14:textId="77777777" w:rsidR="005159BA" w:rsidRPr="008B47FF" w:rsidRDefault="005159BA" w:rsidP="004C5DC1">
            <w:pPr>
              <w:rPr>
                <w:sz w:val="22"/>
                <w:szCs w:val="22"/>
                <w:lang w:val="en-US"/>
              </w:rPr>
            </w:pPr>
          </w:p>
        </w:tc>
        <w:tc>
          <w:tcPr>
            <w:tcW w:w="4678" w:type="dxa"/>
            <w:tcBorders>
              <w:top w:val="single" w:sz="4" w:space="0" w:color="auto"/>
              <w:bottom w:val="single" w:sz="4" w:space="0" w:color="auto"/>
            </w:tcBorders>
            <w:vAlign w:val="center"/>
          </w:tcPr>
          <w:p w14:paraId="0EFD8327" w14:textId="77777777" w:rsidR="005159BA" w:rsidRPr="00B40365" w:rsidRDefault="005159BA" w:rsidP="004C5DC1">
            <w:pPr>
              <w:rPr>
                <w:lang w:val="en-US"/>
              </w:rPr>
            </w:pPr>
            <w:r w:rsidRPr="00B40365">
              <w:rPr>
                <w:lang w:val="en-US"/>
              </w:rPr>
              <w:t>Etansarea suplimentara, pe contur, la rosturi si strapungeri la terase sau fatade, cu chituri sau masticuri polimerice</w:t>
            </w:r>
          </w:p>
          <w:p w14:paraId="2E9D172E" w14:textId="77777777" w:rsidR="005159BA" w:rsidRPr="00B40365" w:rsidRDefault="005159BA" w:rsidP="004C5DC1">
            <w:pPr>
              <w:rPr>
                <w:lang w:val="en-US"/>
              </w:rPr>
            </w:pPr>
          </w:p>
        </w:tc>
        <w:tc>
          <w:tcPr>
            <w:tcW w:w="992" w:type="dxa"/>
            <w:tcBorders>
              <w:top w:val="single" w:sz="4" w:space="0" w:color="auto"/>
              <w:bottom w:val="single" w:sz="4" w:space="0" w:color="auto"/>
            </w:tcBorders>
            <w:vAlign w:val="center"/>
          </w:tcPr>
          <w:p w14:paraId="5B8F1966" w14:textId="77777777" w:rsidR="005159BA" w:rsidRPr="008B47FF" w:rsidRDefault="005159BA" w:rsidP="004C5DC1">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14:paraId="1BCE4828" w14:textId="77777777" w:rsidR="005159BA" w:rsidRPr="008B47FF" w:rsidRDefault="005159BA" w:rsidP="004C5DC1">
            <w:pPr>
              <w:adjustRightInd w:val="0"/>
              <w:jc w:val="center"/>
              <w:rPr>
                <w:rFonts w:ascii="Arial CYR" w:hAnsi="Arial CYR" w:cs="Arial CYR"/>
                <w:lang w:val="en-US"/>
              </w:rPr>
            </w:pPr>
            <w:r w:rsidRPr="008B47FF">
              <w:rPr>
                <w:rFonts w:ascii="Arial CYR" w:hAnsi="Arial CYR" w:cs="Arial CYR"/>
                <w:lang w:val="en-US"/>
              </w:rPr>
              <w:t>20,00</w:t>
            </w:r>
          </w:p>
          <w:p w14:paraId="53B2E1CC" w14:textId="77777777" w:rsidR="005159BA" w:rsidRPr="008B47FF" w:rsidRDefault="005159BA" w:rsidP="004C5DC1">
            <w:pPr>
              <w:jc w:val="center"/>
              <w:rPr>
                <w:sz w:val="22"/>
                <w:szCs w:val="22"/>
                <w:lang w:val="en-US"/>
              </w:rPr>
            </w:pPr>
          </w:p>
        </w:tc>
      </w:tr>
      <w:tr w:rsidR="005159BA" w:rsidRPr="008B47FF" w14:paraId="41FAC44C" w14:textId="77777777" w:rsidTr="004C5D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4E3713" w14:textId="77777777" w:rsidR="005159BA" w:rsidRPr="008B47FF" w:rsidRDefault="005159BA" w:rsidP="004C5DC1">
            <w:pPr>
              <w:rPr>
                <w:sz w:val="22"/>
                <w:szCs w:val="22"/>
                <w:lang w:val="en-US"/>
              </w:rPr>
            </w:pPr>
            <w:r w:rsidRPr="008B47FF">
              <w:rPr>
                <w:sz w:val="22"/>
                <w:szCs w:val="22"/>
                <w:lang w:val="en-US"/>
              </w:rPr>
              <w:t>10</w:t>
            </w:r>
          </w:p>
        </w:tc>
        <w:tc>
          <w:tcPr>
            <w:tcW w:w="1559" w:type="dxa"/>
            <w:tcBorders>
              <w:top w:val="single" w:sz="4" w:space="0" w:color="auto"/>
              <w:bottom w:val="single" w:sz="4" w:space="0" w:color="auto"/>
            </w:tcBorders>
          </w:tcPr>
          <w:p w14:paraId="51A3A2BA" w14:textId="77777777" w:rsidR="005159BA" w:rsidRPr="008B47FF" w:rsidRDefault="005159BA" w:rsidP="004C5DC1">
            <w:pPr>
              <w:rPr>
                <w:sz w:val="22"/>
                <w:szCs w:val="22"/>
                <w:lang w:val="en-US"/>
              </w:rPr>
            </w:pPr>
            <w:r w:rsidRPr="008B47FF">
              <w:rPr>
                <w:sz w:val="22"/>
                <w:szCs w:val="22"/>
                <w:lang w:val="en-US"/>
              </w:rPr>
              <w:t>TsH92A</w:t>
            </w:r>
          </w:p>
          <w:p w14:paraId="0DA696B6" w14:textId="77777777" w:rsidR="005159BA" w:rsidRPr="008B47FF" w:rsidRDefault="005159BA" w:rsidP="004C5DC1">
            <w:pPr>
              <w:rPr>
                <w:sz w:val="22"/>
                <w:szCs w:val="22"/>
                <w:lang w:val="en-US"/>
              </w:rPr>
            </w:pPr>
          </w:p>
        </w:tc>
        <w:tc>
          <w:tcPr>
            <w:tcW w:w="4678" w:type="dxa"/>
            <w:tcBorders>
              <w:top w:val="single" w:sz="4" w:space="0" w:color="auto"/>
              <w:bottom w:val="single" w:sz="4" w:space="0" w:color="auto"/>
            </w:tcBorders>
            <w:vAlign w:val="center"/>
          </w:tcPr>
          <w:p w14:paraId="4AF06F20" w14:textId="77777777" w:rsidR="005159BA" w:rsidRPr="00B40365" w:rsidRDefault="005159BA" w:rsidP="004C5DC1">
            <w:pPr>
              <w:rPr>
                <w:lang w:val="en-US"/>
              </w:rPr>
            </w:pPr>
            <w:r w:rsidRPr="00B40365">
              <w:rPr>
                <w:lang w:val="en-US"/>
              </w:rPr>
              <w:t>Incarcarea in auto gunoi</w:t>
            </w:r>
          </w:p>
          <w:p w14:paraId="04E40282" w14:textId="77777777" w:rsidR="005159BA" w:rsidRPr="00B40365" w:rsidRDefault="005159BA" w:rsidP="004C5DC1">
            <w:pPr>
              <w:rPr>
                <w:lang w:val="en-US"/>
              </w:rPr>
            </w:pPr>
          </w:p>
        </w:tc>
        <w:tc>
          <w:tcPr>
            <w:tcW w:w="992" w:type="dxa"/>
            <w:tcBorders>
              <w:top w:val="single" w:sz="4" w:space="0" w:color="auto"/>
              <w:bottom w:val="single" w:sz="4" w:space="0" w:color="auto"/>
            </w:tcBorders>
            <w:vAlign w:val="center"/>
          </w:tcPr>
          <w:p w14:paraId="3A40ED93" w14:textId="77777777" w:rsidR="005159BA" w:rsidRPr="008B47FF" w:rsidRDefault="005159BA" w:rsidP="004C5DC1">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67E6EAA7" w14:textId="77777777" w:rsidR="005159BA" w:rsidRPr="008B47FF" w:rsidRDefault="005159BA" w:rsidP="004C5DC1">
            <w:pPr>
              <w:adjustRightInd w:val="0"/>
              <w:jc w:val="center"/>
              <w:rPr>
                <w:rFonts w:ascii="Arial CYR" w:hAnsi="Arial CYR" w:cs="Arial CYR"/>
                <w:lang w:val="en-US"/>
              </w:rPr>
            </w:pPr>
            <w:r w:rsidRPr="008B47FF">
              <w:rPr>
                <w:rFonts w:ascii="Arial CYR" w:hAnsi="Arial CYR" w:cs="Arial CYR"/>
                <w:lang w:val="en-US"/>
              </w:rPr>
              <w:t>0,50</w:t>
            </w:r>
          </w:p>
          <w:p w14:paraId="20C50919" w14:textId="77777777" w:rsidR="005159BA" w:rsidRPr="008B47FF" w:rsidRDefault="005159BA" w:rsidP="004C5DC1">
            <w:pPr>
              <w:jc w:val="center"/>
              <w:rPr>
                <w:sz w:val="22"/>
                <w:szCs w:val="22"/>
                <w:lang w:val="en-US"/>
              </w:rPr>
            </w:pPr>
          </w:p>
        </w:tc>
      </w:tr>
      <w:tr w:rsidR="005159BA" w:rsidRPr="008B47FF" w14:paraId="77E1A651" w14:textId="77777777" w:rsidTr="004C5D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4964A3" w14:textId="77777777" w:rsidR="005159BA" w:rsidRPr="008B47FF" w:rsidRDefault="005159BA" w:rsidP="004C5DC1">
            <w:pPr>
              <w:rPr>
                <w:sz w:val="22"/>
                <w:szCs w:val="22"/>
                <w:lang w:val="en-US"/>
              </w:rPr>
            </w:pPr>
            <w:r w:rsidRPr="008B47FF">
              <w:rPr>
                <w:sz w:val="22"/>
                <w:szCs w:val="22"/>
                <w:lang w:val="en-US"/>
              </w:rPr>
              <w:t>11</w:t>
            </w:r>
          </w:p>
        </w:tc>
        <w:tc>
          <w:tcPr>
            <w:tcW w:w="1559" w:type="dxa"/>
            <w:tcBorders>
              <w:top w:val="single" w:sz="4" w:space="0" w:color="auto"/>
              <w:bottom w:val="single" w:sz="4" w:space="0" w:color="auto"/>
            </w:tcBorders>
          </w:tcPr>
          <w:p w14:paraId="36A69091" w14:textId="77777777" w:rsidR="005159BA" w:rsidRPr="008B47FF" w:rsidRDefault="005159BA" w:rsidP="004C5DC1">
            <w:pPr>
              <w:rPr>
                <w:sz w:val="22"/>
                <w:szCs w:val="22"/>
                <w:lang w:val="en-US"/>
              </w:rPr>
            </w:pPr>
            <w:r w:rsidRPr="008B47FF">
              <w:rPr>
                <w:sz w:val="22"/>
                <w:szCs w:val="22"/>
                <w:lang w:val="en-US"/>
              </w:rPr>
              <w:t>TsI50C10</w:t>
            </w:r>
          </w:p>
          <w:p w14:paraId="2F04CBDD" w14:textId="77777777" w:rsidR="005159BA" w:rsidRPr="008B47FF" w:rsidRDefault="005159BA" w:rsidP="004C5DC1">
            <w:pPr>
              <w:rPr>
                <w:sz w:val="22"/>
                <w:szCs w:val="22"/>
                <w:lang w:val="en-US"/>
              </w:rPr>
            </w:pPr>
          </w:p>
        </w:tc>
        <w:tc>
          <w:tcPr>
            <w:tcW w:w="4678" w:type="dxa"/>
            <w:tcBorders>
              <w:top w:val="single" w:sz="4" w:space="0" w:color="auto"/>
              <w:bottom w:val="single" w:sz="4" w:space="0" w:color="auto"/>
            </w:tcBorders>
            <w:vAlign w:val="center"/>
          </w:tcPr>
          <w:p w14:paraId="660DB82C" w14:textId="77777777" w:rsidR="005159BA" w:rsidRPr="00B40365" w:rsidRDefault="005159BA" w:rsidP="004C5DC1">
            <w:pPr>
              <w:rPr>
                <w:lang w:val="en-US"/>
              </w:rPr>
            </w:pPr>
            <w:r w:rsidRPr="00B40365">
              <w:rPr>
                <w:lang w:val="en-US"/>
              </w:rPr>
              <w:t>Transportarea pamintului cu autobasculanta de 5 t la distanta de 30 km</w:t>
            </w:r>
          </w:p>
          <w:p w14:paraId="375F567D" w14:textId="77777777" w:rsidR="005159BA" w:rsidRPr="00B40365" w:rsidRDefault="005159BA" w:rsidP="004C5DC1">
            <w:pPr>
              <w:rPr>
                <w:lang w:val="en-US"/>
              </w:rPr>
            </w:pPr>
          </w:p>
        </w:tc>
        <w:tc>
          <w:tcPr>
            <w:tcW w:w="992" w:type="dxa"/>
            <w:tcBorders>
              <w:top w:val="single" w:sz="4" w:space="0" w:color="auto"/>
              <w:bottom w:val="single" w:sz="4" w:space="0" w:color="auto"/>
            </w:tcBorders>
            <w:vAlign w:val="center"/>
          </w:tcPr>
          <w:p w14:paraId="5F85BF77" w14:textId="77777777" w:rsidR="005159BA" w:rsidRPr="008B47FF" w:rsidRDefault="005159BA" w:rsidP="004C5DC1">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14:paraId="290F3211" w14:textId="77777777" w:rsidR="005159BA" w:rsidRPr="008B47FF" w:rsidRDefault="005159BA" w:rsidP="004C5DC1">
            <w:pPr>
              <w:adjustRightInd w:val="0"/>
              <w:jc w:val="center"/>
              <w:rPr>
                <w:rFonts w:ascii="Arial CYR" w:hAnsi="Arial CYR" w:cs="Arial CYR"/>
                <w:lang w:val="en-US"/>
              </w:rPr>
            </w:pPr>
            <w:r w:rsidRPr="008B47FF">
              <w:rPr>
                <w:rFonts w:ascii="Arial CYR" w:hAnsi="Arial CYR" w:cs="Arial CYR"/>
                <w:lang w:val="en-US"/>
              </w:rPr>
              <w:t>0,50</w:t>
            </w:r>
          </w:p>
          <w:p w14:paraId="470076FD" w14:textId="77777777" w:rsidR="005159BA" w:rsidRPr="008B47FF" w:rsidRDefault="005159BA" w:rsidP="004C5DC1">
            <w:pPr>
              <w:jc w:val="center"/>
              <w:rPr>
                <w:sz w:val="22"/>
                <w:szCs w:val="22"/>
                <w:lang w:val="en-US"/>
              </w:rPr>
            </w:pPr>
          </w:p>
        </w:tc>
      </w:tr>
    </w:tbl>
    <w:p w14:paraId="26B66C89" w14:textId="77777777" w:rsidR="005159BA" w:rsidRDefault="005159BA" w:rsidP="005159BA"/>
    <w:p w14:paraId="0D728483" w14:textId="77777777" w:rsidR="005159BA" w:rsidRDefault="005159BA" w:rsidP="009E2657">
      <w:pPr>
        <w:tabs>
          <w:tab w:val="left" w:pos="567"/>
        </w:tabs>
        <w:jc w:val="both"/>
        <w:rPr>
          <w:lang w:val="ro-MD"/>
        </w:rPr>
      </w:pPr>
      <w:bookmarkStart w:id="2" w:name="_GoBack"/>
      <w:bookmarkEnd w:id="2"/>
    </w:p>
    <w:p w14:paraId="5DFEFFAF" w14:textId="77777777" w:rsidR="00874C15" w:rsidRPr="00FF430B" w:rsidRDefault="00874C15" w:rsidP="009E2657">
      <w:pPr>
        <w:tabs>
          <w:tab w:val="left" w:pos="567"/>
        </w:tabs>
        <w:jc w:val="both"/>
        <w:rPr>
          <w:lang w:val="ro-MD"/>
        </w:rPr>
      </w:pPr>
    </w:p>
    <w:p w14:paraId="5DA2A9FE" w14:textId="63AE5644" w:rsidR="00E71F7B" w:rsidRPr="00FF430B" w:rsidRDefault="0003591A" w:rsidP="009E2657">
      <w:pPr>
        <w:tabs>
          <w:tab w:val="left" w:pos="567"/>
        </w:tabs>
        <w:jc w:val="both"/>
        <w:rPr>
          <w:lang w:val="ro-MD"/>
        </w:rPr>
      </w:pPr>
      <w:r w:rsidRPr="00FF430B">
        <w:rPr>
          <w:lang w:val="ro-MD"/>
        </w:rPr>
        <w:t>     </w:t>
      </w:r>
      <w:r w:rsidRPr="00FF430B">
        <w:rPr>
          <w:bCs/>
          <w:lang w:val="ro-MD"/>
        </w:rPr>
        <w:t>Data</w:t>
      </w:r>
      <w:r w:rsidR="00564D6C">
        <w:rPr>
          <w:bCs/>
          <w:lang w:val="ro-MD"/>
        </w:rPr>
        <w:t xml:space="preserve"> </w:t>
      </w:r>
      <w:r w:rsidR="0019071C" w:rsidRPr="00FF430B">
        <w:rPr>
          <w:bCs/>
          <w:lang w:val="ro-MD"/>
        </w:rPr>
        <w:t xml:space="preserve"> </w:t>
      </w:r>
      <w:r w:rsidRPr="00FF430B">
        <w:rPr>
          <w:lang w:val="ro-MD"/>
        </w:rPr>
        <w:t>„</w:t>
      </w:r>
      <w:r w:rsidR="00874C15">
        <w:rPr>
          <w:lang w:val="ro-MD"/>
        </w:rPr>
        <w:t>02</w:t>
      </w:r>
      <w:r w:rsidRPr="00FF430B">
        <w:rPr>
          <w:lang w:val="ro-MD"/>
        </w:rPr>
        <w:t>"</w:t>
      </w:r>
      <w:r w:rsidR="001E0A11">
        <w:rPr>
          <w:lang w:val="ro-MD"/>
        </w:rPr>
        <w:t xml:space="preserve"> </w:t>
      </w:r>
      <w:r w:rsidR="00874C15">
        <w:rPr>
          <w:lang w:val="ro-MD"/>
        </w:rPr>
        <w:t xml:space="preserve">august </w:t>
      </w:r>
      <w:r w:rsidR="001E0A11">
        <w:rPr>
          <w:lang w:val="ro-MD"/>
        </w:rPr>
        <w:t xml:space="preserve"> 2021</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2258319A" w14:textId="77777777" w:rsidR="00AA7E9A" w:rsidRPr="00FF430B" w:rsidRDefault="00AA7E9A" w:rsidP="009E2657">
      <w:pPr>
        <w:pStyle w:val="a7"/>
        <w:tabs>
          <w:tab w:val="left" w:pos="567"/>
        </w:tabs>
        <w:rPr>
          <w:rFonts w:ascii="Times New Roman" w:hAnsi="Times New Roman"/>
          <w:szCs w:val="24"/>
          <w:lang w:val="ro-MD"/>
        </w:rPr>
      </w:pPr>
    </w:p>
    <w:p w14:paraId="462BC6F0" w14:textId="608B3910" w:rsidR="00CA18C2" w:rsidRDefault="00AA7E9A" w:rsidP="00CA18C2">
      <w:pPr>
        <w:pStyle w:val="a7"/>
        <w:tabs>
          <w:tab w:val="left" w:pos="567"/>
        </w:tabs>
        <w:rPr>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w:t>
      </w:r>
      <w:r w:rsidR="00CA18C2">
        <w:rPr>
          <w:rFonts w:ascii="Times New Roman" w:hAnsi="Times New Roman"/>
          <w:i/>
          <w:lang w:val="ro-MD"/>
        </w:rPr>
        <w:t>ferent fiecărei norme de devizare)</w:t>
      </w:r>
    </w:p>
    <w:sectPr w:rsidR="00CA18C2" w:rsidSect="005C7076">
      <w:footerReference w:type="default" r:id="rId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DFA891" w14:textId="77777777" w:rsidR="00171738" w:rsidRDefault="00171738" w:rsidP="00A20ACF">
      <w:r>
        <w:separator/>
      </w:r>
    </w:p>
  </w:endnote>
  <w:endnote w:type="continuationSeparator" w:id="0">
    <w:p w14:paraId="449E4B01" w14:textId="77777777" w:rsidR="00171738" w:rsidRDefault="0017173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2D44B7A5" w:rsidR="008F1D40" w:rsidRDefault="008F1D40">
        <w:pPr>
          <w:pStyle w:val="a4"/>
          <w:jc w:val="right"/>
        </w:pPr>
        <w:r>
          <w:fldChar w:fldCharType="begin"/>
        </w:r>
        <w:r>
          <w:instrText xml:space="preserve"> PAGE   \* MERGEFORMAT </w:instrText>
        </w:r>
        <w:r>
          <w:fldChar w:fldCharType="separate"/>
        </w:r>
        <w:r w:rsidR="005159BA">
          <w:t>11</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520AB7" w14:textId="77777777" w:rsidR="00171738" w:rsidRDefault="00171738" w:rsidP="00A20ACF">
      <w:r>
        <w:separator/>
      </w:r>
    </w:p>
  </w:footnote>
  <w:footnote w:type="continuationSeparator" w:id="0">
    <w:p w14:paraId="0C874BDB" w14:textId="77777777" w:rsidR="00171738" w:rsidRDefault="00171738"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2A18"/>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23FE"/>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738"/>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0A11"/>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3D00"/>
    <w:rsid w:val="00325B75"/>
    <w:rsid w:val="00327654"/>
    <w:rsid w:val="003305D5"/>
    <w:rsid w:val="0033109C"/>
    <w:rsid w:val="003317BE"/>
    <w:rsid w:val="00332F8E"/>
    <w:rsid w:val="00335033"/>
    <w:rsid w:val="00341210"/>
    <w:rsid w:val="00341514"/>
    <w:rsid w:val="00341C8C"/>
    <w:rsid w:val="003427FE"/>
    <w:rsid w:val="0034315B"/>
    <w:rsid w:val="003465DA"/>
    <w:rsid w:val="00347FE2"/>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59BA"/>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4D6C"/>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4C15"/>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66E"/>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29FD"/>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8C2"/>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117"/>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0015"/>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65483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1395974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33527155">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94FD49-5865-4A2D-A2A0-EBCC76AA81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12</Pages>
  <Words>3262</Words>
  <Characters>18597</Characters>
  <Application>Microsoft Office Word</Application>
  <DocSecurity>0</DocSecurity>
  <Lines>154</Lines>
  <Paragraphs>43</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21816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10</cp:revision>
  <cp:lastPrinted>2021-06-01T11:52:00Z</cp:lastPrinted>
  <dcterms:created xsi:type="dcterms:W3CDTF">2021-06-14T10:00:00Z</dcterms:created>
  <dcterms:modified xsi:type="dcterms:W3CDTF">2021-08-02T11:47:00Z</dcterms:modified>
</cp:coreProperties>
</file>