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503523A"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w:t>
            </w:r>
            <w:r w:rsidR="00B246EE">
              <w:rPr>
                <w:lang w:val="ro-MD"/>
              </w:rPr>
              <w:t xml:space="preserve"> in 10 zile calendaristice</w:t>
            </w:r>
            <w:r w:rsidR="00460653" w:rsidRPr="00FF430B">
              <w:rPr>
                <w:lang w:val="ro-MD"/>
              </w:rPr>
              <w:t xml:space="preserv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C163F" w14:textId="77777777" w:rsidR="00060876" w:rsidRDefault="00060876" w:rsidP="00A20ACF">
      <w:r>
        <w:separator/>
      </w:r>
    </w:p>
  </w:endnote>
  <w:endnote w:type="continuationSeparator" w:id="0">
    <w:p w14:paraId="471F9C25" w14:textId="77777777" w:rsidR="00060876" w:rsidRDefault="000608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altName w:val="Times New Roman"/>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604ED" w14:textId="77777777" w:rsidR="00060876" w:rsidRDefault="00060876" w:rsidP="00A20ACF">
      <w:r>
        <w:separator/>
      </w:r>
    </w:p>
  </w:footnote>
  <w:footnote w:type="continuationSeparator" w:id="0">
    <w:p w14:paraId="75C58C79" w14:textId="77777777" w:rsidR="00060876" w:rsidRDefault="0006087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732958">
    <w:abstractNumId w:val="35"/>
  </w:num>
  <w:num w:numId="2" w16cid:durableId="134613782">
    <w:abstractNumId w:val="43"/>
  </w:num>
  <w:num w:numId="3" w16cid:durableId="1711614819">
    <w:abstractNumId w:val="32"/>
  </w:num>
  <w:num w:numId="4" w16cid:durableId="2025015259">
    <w:abstractNumId w:val="31"/>
  </w:num>
  <w:num w:numId="5" w16cid:durableId="1033728783">
    <w:abstractNumId w:val="15"/>
  </w:num>
  <w:num w:numId="6" w16cid:durableId="458694952">
    <w:abstractNumId w:val="18"/>
  </w:num>
  <w:num w:numId="7" w16cid:durableId="461970883">
    <w:abstractNumId w:val="16"/>
  </w:num>
  <w:num w:numId="8" w16cid:durableId="29192190">
    <w:abstractNumId w:val="9"/>
  </w:num>
  <w:num w:numId="9" w16cid:durableId="253056015">
    <w:abstractNumId w:val="30"/>
  </w:num>
  <w:num w:numId="10" w16cid:durableId="573392124">
    <w:abstractNumId w:val="13"/>
  </w:num>
  <w:num w:numId="11" w16cid:durableId="492331995">
    <w:abstractNumId w:val="22"/>
  </w:num>
  <w:num w:numId="12" w16cid:durableId="1557815018">
    <w:abstractNumId w:val="23"/>
  </w:num>
  <w:num w:numId="13" w16cid:durableId="115758567">
    <w:abstractNumId w:val="38"/>
  </w:num>
  <w:num w:numId="14" w16cid:durableId="1643536884">
    <w:abstractNumId w:val="29"/>
  </w:num>
  <w:num w:numId="15" w16cid:durableId="1289971296">
    <w:abstractNumId w:val="8"/>
  </w:num>
  <w:num w:numId="16" w16cid:durableId="1038505066">
    <w:abstractNumId w:val="24"/>
  </w:num>
  <w:num w:numId="17" w16cid:durableId="1328439152">
    <w:abstractNumId w:val="25"/>
  </w:num>
  <w:num w:numId="18" w16cid:durableId="2138645810">
    <w:abstractNumId w:val="36"/>
  </w:num>
  <w:num w:numId="19" w16cid:durableId="1501312586">
    <w:abstractNumId w:val="11"/>
  </w:num>
  <w:num w:numId="20" w16cid:durableId="507212504">
    <w:abstractNumId w:val="40"/>
  </w:num>
  <w:num w:numId="21" w16cid:durableId="318844485">
    <w:abstractNumId w:val="34"/>
  </w:num>
  <w:num w:numId="22" w16cid:durableId="1597597595">
    <w:abstractNumId w:val="12"/>
  </w:num>
  <w:num w:numId="23" w16cid:durableId="472989146">
    <w:abstractNumId w:val="33"/>
  </w:num>
  <w:num w:numId="24" w16cid:durableId="646053953">
    <w:abstractNumId w:val="19"/>
  </w:num>
  <w:num w:numId="25" w16cid:durableId="1405185043">
    <w:abstractNumId w:val="27"/>
  </w:num>
  <w:num w:numId="26" w16cid:durableId="462044571">
    <w:abstractNumId w:val="21"/>
  </w:num>
  <w:num w:numId="27" w16cid:durableId="296843325">
    <w:abstractNumId w:val="39"/>
  </w:num>
  <w:num w:numId="28" w16cid:durableId="626396060">
    <w:abstractNumId w:val="14"/>
  </w:num>
  <w:num w:numId="29" w16cid:durableId="497691006">
    <w:abstractNumId w:val="10"/>
  </w:num>
  <w:num w:numId="30" w16cid:durableId="712735596">
    <w:abstractNumId w:val="20"/>
  </w:num>
  <w:num w:numId="31" w16cid:durableId="1089427324">
    <w:abstractNumId w:val="7"/>
  </w:num>
  <w:num w:numId="32" w16cid:durableId="1298073113">
    <w:abstractNumId w:val="5"/>
  </w:num>
  <w:num w:numId="33" w16cid:durableId="1828402838">
    <w:abstractNumId w:val="3"/>
  </w:num>
  <w:num w:numId="34" w16cid:durableId="362630927">
    <w:abstractNumId w:val="0"/>
  </w:num>
  <w:num w:numId="35" w16cid:durableId="1983727691">
    <w:abstractNumId w:val="2"/>
  </w:num>
  <w:num w:numId="36" w16cid:durableId="60373617">
    <w:abstractNumId w:val="4"/>
  </w:num>
  <w:num w:numId="37" w16cid:durableId="709377898">
    <w:abstractNumId w:val="1"/>
  </w:num>
  <w:num w:numId="38" w16cid:durableId="391931206">
    <w:abstractNumId w:val="28"/>
  </w:num>
  <w:num w:numId="39" w16cid:durableId="1206580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970974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905928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314081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293697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41755422">
    <w:abstractNumId w:val="43"/>
  </w:num>
  <w:num w:numId="45" w16cid:durableId="436869178">
    <w:abstractNumId w:val="37"/>
  </w:num>
  <w:num w:numId="46" w16cid:durableId="1910529373">
    <w:abstractNumId w:val="6"/>
  </w:num>
  <w:num w:numId="47" w16cid:durableId="785345090">
    <w:abstractNumId w:val="42"/>
  </w:num>
  <w:num w:numId="48" w16cid:durableId="1133518062">
    <w:abstractNumId w:val="26"/>
  </w:num>
  <w:num w:numId="49" w16cid:durableId="1516192406">
    <w:abstractNumId w:val="17"/>
  </w:num>
  <w:num w:numId="50" w16cid:durableId="1898394926">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876"/>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70A"/>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23F"/>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6EE"/>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6C6"/>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3DD"/>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69</Pages>
  <Words>24257</Words>
  <Characters>140697</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2021-06-01T11:52:00Z</cp:lastPrinted>
  <dcterms:created xsi:type="dcterms:W3CDTF">2025-07-18T11:00:00Z</dcterms:created>
  <dcterms:modified xsi:type="dcterms:W3CDTF">2026-07-15T07:03:00Z</dcterms:modified>
</cp:coreProperties>
</file>